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49A2A71F" w14:textId="30102B84" w:rsidR="008F1D40" w:rsidRPr="00FF430B" w:rsidRDefault="000D5DAF" w:rsidP="003961E7">
      <w:pPr>
        <w:tabs>
          <w:tab w:val="left" w:pos="5103"/>
          <w:tab w:val="left" w:pos="10348"/>
        </w:tabs>
        <w:jc w:val="right"/>
        <w:rPr>
          <w:noProof w:val="0"/>
          <w:lang w:val="ro-MD" w:eastAsia="ru-RU"/>
        </w:rPr>
      </w:pPr>
      <w:r w:rsidRPr="000D5DAF">
        <w:rPr>
          <w:noProof w:val="0"/>
          <w:lang w:eastAsia="ru-RU"/>
        </w:rPr>
        <w:t xml:space="preserve">nr. </w:t>
      </w:r>
      <w:bookmarkStart w:id="0" w:name="_Hlk235169267"/>
      <w:r w:rsidRPr="000D5DAF">
        <w:rPr>
          <w:noProof w:val="0"/>
          <w:lang w:eastAsia="ru-RU"/>
        </w:rPr>
        <w:t>69 din _07.05._2021</w:t>
      </w:r>
    </w:p>
    <w:bookmarkEnd w:id="0"/>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D128C9">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D128C9">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128C9">
      <w:pPr>
        <w:pStyle w:val="Listparagraf"/>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128C9">
      <w:pPr>
        <w:pStyle w:val="Listparagraf"/>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128C9">
      <w:pPr>
        <w:pStyle w:val="Listparagraf"/>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128C9">
      <w:pPr>
        <w:pStyle w:val="Listparagraf"/>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128C9">
      <w:pPr>
        <w:pStyle w:val="Listparagraf"/>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128C9">
      <w:pPr>
        <w:pStyle w:val="Listparagraf"/>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128C9">
      <w:pPr>
        <w:pStyle w:val="Listparagraf"/>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128C9">
      <w:pPr>
        <w:pStyle w:val="Listparagraf"/>
        <w:numPr>
          <w:ilvl w:val="0"/>
          <w:numId w:val="28"/>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128C9">
      <w:pPr>
        <w:pStyle w:val="Listparagraf"/>
        <w:numPr>
          <w:ilvl w:val="0"/>
          <w:numId w:val="28"/>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128C9">
      <w:pPr>
        <w:pStyle w:val="Listparagraf"/>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128C9">
      <w:pPr>
        <w:pStyle w:val="Listparagraf"/>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128C9">
      <w:pPr>
        <w:pStyle w:val="Listparagraf"/>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128C9">
      <w:pPr>
        <w:pStyle w:val="Listparagraf"/>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128C9">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128C9">
      <w:pPr>
        <w:pStyle w:val="Listparagraf"/>
        <w:numPr>
          <w:ilvl w:val="0"/>
          <w:numId w:val="28"/>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128C9">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128C9">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128C9">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128C9">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128C9">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128C9">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128C9">
      <w:pPr>
        <w:pStyle w:val="Listparagraf"/>
        <w:numPr>
          <w:ilvl w:val="0"/>
          <w:numId w:val="28"/>
        </w:numPr>
        <w:tabs>
          <w:tab w:val="clear" w:pos="1134"/>
          <w:tab w:val="left" w:pos="-284"/>
          <w:tab w:val="left" w:pos="426"/>
        </w:tabs>
        <w:ind w:left="-284" w:firstLine="284"/>
        <w:rPr>
          <w:lang w:val="ro-MD"/>
        </w:rPr>
      </w:pPr>
      <w:r w:rsidRPr="00FF430B">
        <w:rPr>
          <w:lang w:val="ro-MD"/>
        </w:rPr>
        <w:lastRenderedPageBreak/>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128C9">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128C9">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128C9">
      <w:pPr>
        <w:pStyle w:val="Listparagraf"/>
        <w:numPr>
          <w:ilvl w:val="0"/>
          <w:numId w:val="28"/>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128C9">
      <w:pPr>
        <w:pStyle w:val="Listparagraf"/>
        <w:numPr>
          <w:ilvl w:val="0"/>
          <w:numId w:val="28"/>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128C9">
      <w:pPr>
        <w:pStyle w:val="Listparagraf"/>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128C9">
      <w:pPr>
        <w:pStyle w:val="Listparagraf"/>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128C9">
      <w:pPr>
        <w:pStyle w:val="Listparagraf"/>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128C9">
      <w:pPr>
        <w:pStyle w:val="Listparagraf"/>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128C9">
      <w:pPr>
        <w:pStyle w:val="Listparagraf"/>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D128C9">
      <w:pPr>
        <w:pStyle w:val="Listparagraf"/>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D128C9">
      <w:pPr>
        <w:pStyle w:val="Listparagraf"/>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A26210" w:rsidP="00D128C9">
      <w:pPr>
        <w:pStyle w:val="Listparagraf"/>
        <w:numPr>
          <w:ilvl w:val="0"/>
          <w:numId w:val="14"/>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D128C9">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D128C9">
      <w:pPr>
        <w:pStyle w:val="Listparagraf"/>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D128C9">
      <w:pPr>
        <w:pStyle w:val="Listparagraf"/>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D128C9">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D128C9">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D128C9">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D128C9">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lastRenderedPageBreak/>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D128C9">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D128C9">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D128C9">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D128C9">
      <w:pPr>
        <w:pStyle w:val="Listparagraf"/>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D128C9">
      <w:pPr>
        <w:pStyle w:val="Listparagraf"/>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4"/>
      <w:bookmarkEnd w:id="5"/>
      <w:bookmarkEnd w:id="6"/>
      <w:r w:rsidRPr="00FF430B">
        <w:rPr>
          <w:lang w:val="ro-MD"/>
        </w:rPr>
        <w:t>.</w:t>
      </w:r>
    </w:p>
    <w:p w14:paraId="5D342485" w14:textId="017E0E8C" w:rsidR="00D22624" w:rsidRPr="00FF430B" w:rsidRDefault="00B45370" w:rsidP="00D128C9">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D128C9">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D128C9">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D128C9">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D128C9">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D128C9">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lastRenderedPageBreak/>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lastRenderedPageBreak/>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4" w:name="_Toc392180150"/>
      <w:bookmarkStart w:id="25"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 xml:space="preserve">rezentarea angajamentului se face la solicitarea autorității </w:t>
      </w:r>
      <w:r w:rsidR="00D53648" w:rsidRPr="00FF430B">
        <w:rPr>
          <w:lang w:val="ro-MD"/>
        </w:rPr>
        <w:lastRenderedPageBreak/>
        <w:t>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 xml:space="preserve">Termenul valabilităţii ofertei începe să decurgă din momentul termenului limită de </w:t>
      </w:r>
      <w:r w:rsidR="005805E6" w:rsidRPr="00FF430B">
        <w:rPr>
          <w:lang w:val="ro-MD"/>
        </w:rPr>
        <w:lastRenderedPageBreak/>
        <w:t>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lastRenderedPageBreak/>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w:t>
      </w:r>
      <w:r w:rsidR="00B00190" w:rsidRPr="00FF430B">
        <w:rPr>
          <w:bCs/>
          <w:noProof w:val="0"/>
          <w:color w:val="000000" w:themeColor="text1"/>
          <w:lang w:val="ro-MD" w:eastAsia="it-IT"/>
        </w:rPr>
        <w:lastRenderedPageBreak/>
        <w:t>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309BC8D1" w:rsidR="00964783" w:rsidRDefault="00964783" w:rsidP="00964783">
      <w:pPr>
        <w:jc w:val="right"/>
        <w:rPr>
          <w:noProof w:val="0"/>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4403EBCE" w14:textId="77777777" w:rsidR="000D5DAF" w:rsidRPr="000D5DAF" w:rsidRDefault="000D5DAF" w:rsidP="000D5DAF">
      <w:pPr>
        <w:jc w:val="right"/>
        <w:rPr>
          <w:noProof w:val="0"/>
          <w:lang w:val="en-US"/>
        </w:rPr>
      </w:pPr>
      <w:r w:rsidRPr="000D5DAF">
        <w:rPr>
          <w:noProof w:val="0"/>
          <w:lang w:val="en-US"/>
        </w:rPr>
        <w:t xml:space="preserve">la </w:t>
      </w:r>
      <w:proofErr w:type="spellStart"/>
      <w:r w:rsidRPr="000D5DAF">
        <w:rPr>
          <w:noProof w:val="0"/>
          <w:lang w:val="en-US"/>
        </w:rPr>
        <w:t>Documentația</w:t>
      </w:r>
      <w:proofErr w:type="spellEnd"/>
      <w:r w:rsidRPr="000D5DAF">
        <w:rPr>
          <w:noProof w:val="0"/>
          <w:lang w:val="en-US"/>
        </w:rPr>
        <w:t xml:space="preserve"> standard nr. 69</w:t>
      </w:r>
    </w:p>
    <w:p w14:paraId="657A0551" w14:textId="77777777" w:rsidR="000D5DAF" w:rsidRPr="000D5DAF" w:rsidRDefault="000D5DAF" w:rsidP="000D5DAF">
      <w:pPr>
        <w:jc w:val="right"/>
        <w:rPr>
          <w:noProof w:val="0"/>
          <w:lang w:val="en-US"/>
        </w:rPr>
      </w:pPr>
      <w:r w:rsidRPr="000D5DAF">
        <w:rPr>
          <w:noProof w:val="0"/>
          <w:lang w:val="en-US"/>
        </w:rPr>
        <w:t xml:space="preserve">din 7 </w:t>
      </w:r>
      <w:proofErr w:type="spellStart"/>
      <w:proofErr w:type="gramStart"/>
      <w:r w:rsidRPr="000D5DAF">
        <w:rPr>
          <w:noProof w:val="0"/>
          <w:lang w:val="en-US"/>
        </w:rPr>
        <w:t>mai</w:t>
      </w:r>
      <w:proofErr w:type="spellEnd"/>
      <w:r w:rsidRPr="000D5DAF">
        <w:rPr>
          <w:noProof w:val="0"/>
          <w:lang w:val="en-US"/>
        </w:rPr>
        <w:t xml:space="preserve">  2021</w:t>
      </w:r>
      <w:proofErr w:type="gramEnd"/>
    </w:p>
    <w:p w14:paraId="6373BF9B" w14:textId="77777777" w:rsidR="000D5DAF" w:rsidRPr="000D5DAF" w:rsidRDefault="000D5DAF" w:rsidP="00964783">
      <w:pPr>
        <w:jc w:val="right"/>
        <w:rPr>
          <w:noProof w:val="0"/>
          <w:sz w:val="22"/>
          <w:szCs w:val="22"/>
          <w:lang w:val="en-US"/>
        </w:rPr>
      </w:pPr>
    </w:p>
    <w:p w14:paraId="0C9640C1" w14:textId="77777777" w:rsidR="000D5DAF" w:rsidRPr="000D5DAF" w:rsidRDefault="000D5DAF" w:rsidP="000D5DAF">
      <w:pPr>
        <w:spacing w:after="160" w:line="276" w:lineRule="auto"/>
        <w:jc w:val="center"/>
        <w:rPr>
          <w:b/>
          <w:noProof w:val="0"/>
        </w:rPr>
      </w:pPr>
      <w:r w:rsidRPr="000D5DAF">
        <w:rPr>
          <w:b/>
          <w:noProof w:val="0"/>
        </w:rPr>
        <w:t>ANUNȚ DE INTENȚIE</w:t>
      </w:r>
    </w:p>
    <w:p w14:paraId="7B3EF504" w14:textId="64BC6F05" w:rsidR="000D5DAF" w:rsidRPr="000D5DAF" w:rsidRDefault="000D5DAF" w:rsidP="000D5DAF">
      <w:pPr>
        <w:spacing w:after="160" w:line="276" w:lineRule="auto"/>
        <w:jc w:val="center"/>
        <w:rPr>
          <w:noProof w:val="0"/>
        </w:rPr>
      </w:pPr>
      <w:r w:rsidRPr="000D5DAF">
        <w:rPr>
          <w:noProof w:val="0"/>
        </w:rPr>
        <w:t xml:space="preserve">Nr. __din </w:t>
      </w:r>
      <w:r w:rsidR="001D3E39">
        <w:rPr>
          <w:noProof w:val="0"/>
          <w:u w:val="single"/>
        </w:rPr>
        <w:t>-</w:t>
      </w:r>
    </w:p>
    <w:p w14:paraId="394A908A" w14:textId="77777777" w:rsidR="000D5DAF" w:rsidRPr="000D5DAF" w:rsidRDefault="000D5DAF" w:rsidP="00D128C9">
      <w:pPr>
        <w:numPr>
          <w:ilvl w:val="0"/>
          <w:numId w:val="18"/>
        </w:numPr>
        <w:spacing w:after="160" w:line="276" w:lineRule="auto"/>
        <w:jc w:val="center"/>
        <w:rPr>
          <w:b/>
          <w:noProof w:val="0"/>
        </w:rPr>
      </w:pPr>
      <w:r w:rsidRPr="000D5DAF">
        <w:rPr>
          <w:b/>
          <w:noProof w:val="0"/>
        </w:rPr>
        <w:t>Informații generale despre autoritatea contractantă:</w:t>
      </w:r>
    </w:p>
    <w:tbl>
      <w:tblPr>
        <w:tblStyle w:val="Tabelgril"/>
        <w:tblW w:w="10176" w:type="dxa"/>
        <w:tblLook w:val="04A0" w:firstRow="1" w:lastRow="0" w:firstColumn="1" w:lastColumn="0" w:noHBand="0" w:noVBand="1"/>
      </w:tblPr>
      <w:tblGrid>
        <w:gridCol w:w="6104"/>
        <w:gridCol w:w="4072"/>
      </w:tblGrid>
      <w:tr w:rsidR="000D5DAF" w:rsidRPr="000D5DAF" w14:paraId="58AF35A8" w14:textId="77777777" w:rsidTr="00650461">
        <w:trPr>
          <w:trHeight w:val="310"/>
        </w:trPr>
        <w:tc>
          <w:tcPr>
            <w:tcW w:w="6104" w:type="dxa"/>
            <w:shd w:val="clear" w:color="auto" w:fill="F2F2F2" w:themeFill="background1" w:themeFillShade="F2"/>
          </w:tcPr>
          <w:p w14:paraId="7C97E229" w14:textId="77777777" w:rsidR="000D5DAF" w:rsidRPr="000D5DAF" w:rsidRDefault="000D5DAF" w:rsidP="000D5DAF">
            <w:pPr>
              <w:spacing w:line="276" w:lineRule="auto"/>
              <w:rPr>
                <w:noProof w:val="0"/>
              </w:rPr>
            </w:pPr>
            <w:r w:rsidRPr="000D5DAF">
              <w:rPr>
                <w:noProof w:val="0"/>
              </w:rPr>
              <w:t>Denumirea autorității contractante</w:t>
            </w:r>
          </w:p>
        </w:tc>
        <w:tc>
          <w:tcPr>
            <w:tcW w:w="4072" w:type="dxa"/>
          </w:tcPr>
          <w:p w14:paraId="69CC2B8A" w14:textId="77777777" w:rsidR="000D5DAF" w:rsidRPr="000D5DAF" w:rsidRDefault="000D5DAF" w:rsidP="000D5DAF">
            <w:pPr>
              <w:spacing w:line="276" w:lineRule="auto"/>
              <w:rPr>
                <w:noProof w:val="0"/>
              </w:rPr>
            </w:pPr>
            <w:r w:rsidRPr="000D5DAF">
              <w:rPr>
                <w:noProof w:val="0"/>
              </w:rPr>
              <w:t>Primăria or. Telenești</w:t>
            </w:r>
          </w:p>
        </w:tc>
      </w:tr>
      <w:tr w:rsidR="000D5DAF" w:rsidRPr="000D5DAF" w14:paraId="39B3EE35" w14:textId="77777777" w:rsidTr="00650461">
        <w:trPr>
          <w:trHeight w:val="322"/>
        </w:trPr>
        <w:tc>
          <w:tcPr>
            <w:tcW w:w="6104" w:type="dxa"/>
            <w:shd w:val="clear" w:color="auto" w:fill="F2F2F2" w:themeFill="background1" w:themeFillShade="F2"/>
          </w:tcPr>
          <w:p w14:paraId="54AA56C8" w14:textId="77777777" w:rsidR="000D5DAF" w:rsidRPr="000D5DAF" w:rsidRDefault="000D5DAF" w:rsidP="000D5DAF">
            <w:pPr>
              <w:spacing w:line="276" w:lineRule="auto"/>
              <w:rPr>
                <w:noProof w:val="0"/>
              </w:rPr>
            </w:pPr>
            <w:r w:rsidRPr="000D5DAF">
              <w:rPr>
                <w:noProof w:val="0"/>
              </w:rPr>
              <w:t>IDNO</w:t>
            </w:r>
          </w:p>
        </w:tc>
        <w:tc>
          <w:tcPr>
            <w:tcW w:w="4072" w:type="dxa"/>
          </w:tcPr>
          <w:p w14:paraId="25D00DF3" w14:textId="77777777" w:rsidR="000D5DAF" w:rsidRPr="000D5DAF" w:rsidRDefault="000D5DAF" w:rsidP="000D5DAF">
            <w:pPr>
              <w:spacing w:line="276" w:lineRule="auto"/>
              <w:rPr>
                <w:noProof w:val="0"/>
              </w:rPr>
            </w:pPr>
            <w:r w:rsidRPr="000D5DAF">
              <w:rPr>
                <w:noProof w:val="0"/>
              </w:rPr>
              <w:t>1007601002072</w:t>
            </w:r>
          </w:p>
        </w:tc>
      </w:tr>
      <w:tr w:rsidR="000D5DAF" w:rsidRPr="000D5DAF" w14:paraId="0BD844D7" w14:textId="77777777" w:rsidTr="00650461">
        <w:trPr>
          <w:trHeight w:val="322"/>
        </w:trPr>
        <w:tc>
          <w:tcPr>
            <w:tcW w:w="6104" w:type="dxa"/>
            <w:shd w:val="clear" w:color="auto" w:fill="F2F2F2" w:themeFill="background1" w:themeFillShade="F2"/>
          </w:tcPr>
          <w:p w14:paraId="46C6334E" w14:textId="77777777" w:rsidR="000D5DAF" w:rsidRPr="000D5DAF" w:rsidRDefault="000D5DAF" w:rsidP="000D5DAF">
            <w:pPr>
              <w:spacing w:line="276" w:lineRule="auto"/>
              <w:rPr>
                <w:noProof w:val="0"/>
              </w:rPr>
            </w:pPr>
            <w:r w:rsidRPr="000D5DAF">
              <w:rPr>
                <w:noProof w:val="0"/>
              </w:rPr>
              <w:t>Adresa</w:t>
            </w:r>
          </w:p>
        </w:tc>
        <w:tc>
          <w:tcPr>
            <w:tcW w:w="4072" w:type="dxa"/>
          </w:tcPr>
          <w:p w14:paraId="3CAB1F30" w14:textId="77777777" w:rsidR="000D5DAF" w:rsidRPr="000D5DAF" w:rsidRDefault="000D5DAF" w:rsidP="000D5DAF">
            <w:pPr>
              <w:spacing w:line="276" w:lineRule="auto"/>
              <w:rPr>
                <w:noProof w:val="0"/>
              </w:rPr>
            </w:pPr>
            <w:r w:rsidRPr="000D5DAF">
              <w:rPr>
                <w:noProof w:val="0"/>
              </w:rPr>
              <w:t>or. Telenești str. 31 August nr.8</w:t>
            </w:r>
          </w:p>
        </w:tc>
      </w:tr>
      <w:tr w:rsidR="000D5DAF" w:rsidRPr="000D5DAF" w14:paraId="4783C171" w14:textId="77777777" w:rsidTr="00650461">
        <w:trPr>
          <w:trHeight w:val="322"/>
        </w:trPr>
        <w:tc>
          <w:tcPr>
            <w:tcW w:w="6104" w:type="dxa"/>
            <w:shd w:val="clear" w:color="auto" w:fill="F2F2F2" w:themeFill="background1" w:themeFillShade="F2"/>
          </w:tcPr>
          <w:p w14:paraId="02D59BC4" w14:textId="77777777" w:rsidR="000D5DAF" w:rsidRPr="000D5DAF" w:rsidRDefault="000D5DAF" w:rsidP="000D5DAF">
            <w:pPr>
              <w:spacing w:line="276" w:lineRule="auto"/>
              <w:rPr>
                <w:noProof w:val="0"/>
              </w:rPr>
            </w:pPr>
            <w:r w:rsidRPr="000D5DAF">
              <w:rPr>
                <w:noProof w:val="0"/>
              </w:rPr>
              <w:t>Numărul de telefon/fax</w:t>
            </w:r>
          </w:p>
        </w:tc>
        <w:tc>
          <w:tcPr>
            <w:tcW w:w="4072" w:type="dxa"/>
          </w:tcPr>
          <w:p w14:paraId="57C54F65" w14:textId="77777777" w:rsidR="000D5DAF" w:rsidRPr="000D5DAF" w:rsidRDefault="000D5DAF" w:rsidP="000D5DAF">
            <w:pPr>
              <w:spacing w:line="276" w:lineRule="auto"/>
              <w:rPr>
                <w:noProof w:val="0"/>
                <w:lang w:val="ro-MD"/>
              </w:rPr>
            </w:pPr>
            <w:r w:rsidRPr="000D5DAF">
              <w:rPr>
                <w:noProof w:val="0"/>
              </w:rPr>
              <w:t>025822530; 025822531</w:t>
            </w:r>
          </w:p>
        </w:tc>
      </w:tr>
      <w:tr w:rsidR="000D5DAF" w:rsidRPr="000D5DAF" w14:paraId="7CA9C626" w14:textId="77777777" w:rsidTr="00650461">
        <w:trPr>
          <w:trHeight w:val="322"/>
        </w:trPr>
        <w:tc>
          <w:tcPr>
            <w:tcW w:w="6104" w:type="dxa"/>
            <w:shd w:val="clear" w:color="auto" w:fill="F2F2F2" w:themeFill="background1" w:themeFillShade="F2"/>
          </w:tcPr>
          <w:p w14:paraId="24A0DE2D" w14:textId="77777777" w:rsidR="000D5DAF" w:rsidRPr="000D5DAF" w:rsidRDefault="000D5DAF" w:rsidP="000D5DAF">
            <w:pPr>
              <w:spacing w:line="276" w:lineRule="auto"/>
              <w:rPr>
                <w:noProof w:val="0"/>
              </w:rPr>
            </w:pPr>
            <w:r w:rsidRPr="000D5DAF">
              <w:rPr>
                <w:noProof w:val="0"/>
              </w:rPr>
              <w:t>Adresa de e-mail ale autorității contractante</w:t>
            </w:r>
          </w:p>
        </w:tc>
        <w:tc>
          <w:tcPr>
            <w:tcW w:w="4072" w:type="dxa"/>
          </w:tcPr>
          <w:p w14:paraId="4A781AD2" w14:textId="77777777" w:rsidR="000D5DAF" w:rsidRPr="000D5DAF" w:rsidRDefault="000D5DAF" w:rsidP="000D5DAF">
            <w:pPr>
              <w:spacing w:line="276" w:lineRule="auto"/>
              <w:rPr>
                <w:noProof w:val="0"/>
              </w:rPr>
            </w:pPr>
            <w:r w:rsidRPr="000D5DAF">
              <w:rPr>
                <w:noProof w:val="0"/>
              </w:rPr>
              <w:t>primariatelenesti@gmail.com</w:t>
            </w:r>
          </w:p>
        </w:tc>
      </w:tr>
      <w:tr w:rsidR="000D5DAF" w:rsidRPr="000D5DAF" w14:paraId="72FA2D96" w14:textId="77777777" w:rsidTr="00650461">
        <w:trPr>
          <w:trHeight w:val="322"/>
        </w:trPr>
        <w:tc>
          <w:tcPr>
            <w:tcW w:w="6104" w:type="dxa"/>
            <w:shd w:val="clear" w:color="auto" w:fill="F2F2F2" w:themeFill="background1" w:themeFillShade="F2"/>
          </w:tcPr>
          <w:p w14:paraId="1823942C" w14:textId="77777777" w:rsidR="000D5DAF" w:rsidRPr="000D5DAF" w:rsidRDefault="000D5DAF" w:rsidP="000D5DAF">
            <w:pPr>
              <w:spacing w:line="276" w:lineRule="auto"/>
              <w:rPr>
                <w:noProof w:val="0"/>
              </w:rPr>
            </w:pPr>
            <w:r w:rsidRPr="000D5DAF">
              <w:rPr>
                <w:noProof w:val="0"/>
              </w:rPr>
              <w:t>Adresa de internet ale autorității contractante</w:t>
            </w:r>
          </w:p>
        </w:tc>
        <w:tc>
          <w:tcPr>
            <w:tcW w:w="4072" w:type="dxa"/>
          </w:tcPr>
          <w:p w14:paraId="27F812E9" w14:textId="77777777" w:rsidR="000D5DAF" w:rsidRPr="000D5DAF" w:rsidRDefault="000D5DAF" w:rsidP="000D5DAF">
            <w:pPr>
              <w:spacing w:line="276" w:lineRule="auto"/>
              <w:rPr>
                <w:noProof w:val="0"/>
              </w:rPr>
            </w:pPr>
          </w:p>
        </w:tc>
      </w:tr>
      <w:tr w:rsidR="000D5DAF" w:rsidRPr="000D5DAF" w14:paraId="7ABAFAE1" w14:textId="77777777" w:rsidTr="00650461">
        <w:trPr>
          <w:trHeight w:val="322"/>
        </w:trPr>
        <w:tc>
          <w:tcPr>
            <w:tcW w:w="6104" w:type="dxa"/>
            <w:shd w:val="clear" w:color="auto" w:fill="F2F2F2" w:themeFill="background1" w:themeFillShade="F2"/>
          </w:tcPr>
          <w:p w14:paraId="02B3D57F" w14:textId="77777777" w:rsidR="000D5DAF" w:rsidRPr="000D5DAF" w:rsidRDefault="000D5DAF" w:rsidP="000D5DAF">
            <w:pPr>
              <w:spacing w:line="276" w:lineRule="auto"/>
              <w:rPr>
                <w:noProof w:val="0"/>
              </w:rPr>
            </w:pPr>
            <w:r w:rsidRPr="000D5DAF">
              <w:rPr>
                <w:noProof w:val="0"/>
              </w:rPr>
              <w:t>Persoana de contact, numărul de telefon/e-mail</w:t>
            </w:r>
          </w:p>
        </w:tc>
        <w:tc>
          <w:tcPr>
            <w:tcW w:w="4072" w:type="dxa"/>
          </w:tcPr>
          <w:p w14:paraId="4812224F" w14:textId="77777777" w:rsidR="000D5DAF" w:rsidRPr="000D5DAF" w:rsidRDefault="000D5DAF" w:rsidP="000D5DAF">
            <w:pPr>
              <w:spacing w:line="276" w:lineRule="auto"/>
              <w:rPr>
                <w:noProof w:val="0"/>
              </w:rPr>
            </w:pPr>
            <w:r w:rsidRPr="000D5DAF">
              <w:rPr>
                <w:noProof w:val="0"/>
              </w:rPr>
              <w:t>Anghel Irina  :025823454</w:t>
            </w:r>
          </w:p>
        </w:tc>
      </w:tr>
      <w:tr w:rsidR="000D5DAF" w:rsidRPr="000D5DAF" w14:paraId="6C56DBEB" w14:textId="77777777" w:rsidTr="00650461">
        <w:trPr>
          <w:trHeight w:val="2019"/>
        </w:trPr>
        <w:tc>
          <w:tcPr>
            <w:tcW w:w="6104" w:type="dxa"/>
            <w:shd w:val="clear" w:color="auto" w:fill="F2F2F2" w:themeFill="background1" w:themeFillShade="F2"/>
          </w:tcPr>
          <w:p w14:paraId="723773D6" w14:textId="77777777" w:rsidR="000D5DAF" w:rsidRPr="000D5DAF" w:rsidRDefault="000D5DAF" w:rsidP="000D5DAF">
            <w:pPr>
              <w:spacing w:line="276" w:lineRule="auto"/>
              <w:rPr>
                <w:noProof w:val="0"/>
              </w:rPr>
            </w:pPr>
            <w:r w:rsidRPr="000D5DAF">
              <w:rPr>
                <w:noProof w:val="0"/>
              </w:rPr>
              <w:t>Adresa de e-mail sau de internet de la care se va putea obține accesul liber, direct, total și gratuit la documentația de atribuire</w:t>
            </w:r>
          </w:p>
          <w:p w14:paraId="5463BA5F" w14:textId="77777777" w:rsidR="000D5DAF" w:rsidRPr="000D5DAF" w:rsidRDefault="000D5DAF" w:rsidP="000D5DAF">
            <w:pPr>
              <w:spacing w:line="276" w:lineRule="auto"/>
              <w:rPr>
                <w:noProof w:val="0"/>
              </w:rPr>
            </w:pPr>
            <w:r w:rsidRPr="000D5DAF">
              <w:rPr>
                <w:i/>
                <w:noProof w:val="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072" w:type="dxa"/>
          </w:tcPr>
          <w:p w14:paraId="10F1C26E" w14:textId="77777777" w:rsidR="000D5DAF" w:rsidRPr="000D5DAF" w:rsidRDefault="00A26210" w:rsidP="000D5DAF">
            <w:pPr>
              <w:spacing w:line="276" w:lineRule="auto"/>
              <w:rPr>
                <w:noProof w:val="0"/>
              </w:rPr>
            </w:pPr>
            <w:hyperlink r:id="rId12" w:history="1">
              <w:r w:rsidR="000D5DAF" w:rsidRPr="000D5DAF">
                <w:rPr>
                  <w:rStyle w:val="Hyperlink"/>
                  <w:noProof w:val="0"/>
                </w:rPr>
                <w:t>http://www.primariatelenesti.md/</w:t>
              </w:r>
            </w:hyperlink>
          </w:p>
          <w:p w14:paraId="25BCA95D" w14:textId="77777777" w:rsidR="000D5DAF" w:rsidRPr="000D5DAF" w:rsidRDefault="00A26210" w:rsidP="000D5DAF">
            <w:pPr>
              <w:spacing w:line="276" w:lineRule="auto"/>
              <w:rPr>
                <w:noProof w:val="0"/>
              </w:rPr>
            </w:pPr>
            <w:hyperlink r:id="rId13" w:history="1">
              <w:r w:rsidR="000D5DAF" w:rsidRPr="000D5DAF">
                <w:rPr>
                  <w:rStyle w:val="Hyperlink"/>
                  <w:noProof w:val="0"/>
                </w:rPr>
                <w:t>primariatelenesti@gmail.com</w:t>
              </w:r>
            </w:hyperlink>
          </w:p>
          <w:p w14:paraId="51BA1F7D" w14:textId="77777777" w:rsidR="000D5DAF" w:rsidRPr="000D5DAF" w:rsidRDefault="000D5DAF" w:rsidP="000D5DAF">
            <w:pPr>
              <w:spacing w:line="276" w:lineRule="auto"/>
              <w:rPr>
                <w:noProof w:val="0"/>
              </w:rPr>
            </w:pPr>
          </w:p>
        </w:tc>
      </w:tr>
      <w:tr w:rsidR="000D5DAF" w:rsidRPr="000D5DAF" w14:paraId="5F4C3DEB" w14:textId="77777777" w:rsidTr="00650461">
        <w:trPr>
          <w:trHeight w:val="1610"/>
        </w:trPr>
        <w:tc>
          <w:tcPr>
            <w:tcW w:w="6104" w:type="dxa"/>
            <w:shd w:val="clear" w:color="auto" w:fill="F2F2F2" w:themeFill="background1" w:themeFillShade="F2"/>
          </w:tcPr>
          <w:p w14:paraId="5B3FBA95" w14:textId="77777777" w:rsidR="000D5DAF" w:rsidRPr="000D5DAF" w:rsidRDefault="000D5DAF" w:rsidP="000D5DAF">
            <w:pPr>
              <w:spacing w:line="276" w:lineRule="auto"/>
              <w:rPr>
                <w:noProof w:val="0"/>
              </w:rPr>
            </w:pPr>
            <w:r w:rsidRPr="000D5DAF">
              <w:rPr>
                <w:noProof w:val="0"/>
              </w:rPr>
              <w:t>Tipul autorității contractante și obiectul principal de activitate</w:t>
            </w:r>
          </w:p>
          <w:p w14:paraId="36E5DBD8" w14:textId="77777777" w:rsidR="000D5DAF" w:rsidRPr="000D5DAF" w:rsidRDefault="000D5DAF" w:rsidP="000D5DAF">
            <w:pPr>
              <w:spacing w:line="276" w:lineRule="auto"/>
              <w:rPr>
                <w:noProof w:val="0"/>
              </w:rPr>
            </w:pPr>
            <w:r w:rsidRPr="000D5DAF">
              <w:rPr>
                <w:i/>
                <w:noProof w:val="0"/>
              </w:rPr>
              <w:t>(Dacă este cazul, mențiunea că autoritatea contractantă este o autoritate centrală de achiziție sau că achiziția implică ori ar putea implica o altă formă de achiziție comună)</w:t>
            </w:r>
          </w:p>
        </w:tc>
        <w:tc>
          <w:tcPr>
            <w:tcW w:w="4072" w:type="dxa"/>
          </w:tcPr>
          <w:p w14:paraId="2B2FAEA8" w14:textId="77777777" w:rsidR="000D5DAF" w:rsidRPr="000D5DAF" w:rsidRDefault="000D5DAF" w:rsidP="000D5DAF">
            <w:pPr>
              <w:spacing w:line="276" w:lineRule="auto"/>
              <w:rPr>
                <w:noProof w:val="0"/>
              </w:rPr>
            </w:pPr>
            <w:r w:rsidRPr="000D5DAF">
              <w:rPr>
                <w:noProof w:val="0"/>
              </w:rPr>
              <w:t>Autoritatea a administrației publice locale de nivel I, obiectul principal de activitate fiind promovarea intereselor și soluționarea problemelor colectivităților locale.</w:t>
            </w:r>
          </w:p>
        </w:tc>
      </w:tr>
    </w:tbl>
    <w:p w14:paraId="0AF046E0" w14:textId="77777777" w:rsidR="000D5DAF" w:rsidRPr="000D5DAF" w:rsidRDefault="000D5DAF" w:rsidP="00D128C9">
      <w:pPr>
        <w:numPr>
          <w:ilvl w:val="0"/>
          <w:numId w:val="18"/>
        </w:numPr>
        <w:spacing w:after="160" w:line="276" w:lineRule="auto"/>
        <w:rPr>
          <w:noProof w:val="0"/>
        </w:rPr>
      </w:pPr>
      <w:r w:rsidRPr="000D5DAF">
        <w:rPr>
          <w:b/>
          <w:noProof w:val="0"/>
        </w:rPr>
        <w:t>Informații despre obiectul achiziției</w:t>
      </w:r>
      <w:r w:rsidRPr="000D5DAF">
        <w:rPr>
          <w:noProof w:val="0"/>
        </w:rPr>
        <w:t>:</w:t>
      </w:r>
    </w:p>
    <w:tbl>
      <w:tblPr>
        <w:tblW w:w="10195" w:type="dxa"/>
        <w:tblInd w:w="-5" w:type="dxa"/>
        <w:tblLayout w:type="fixed"/>
        <w:tblLook w:val="04A0" w:firstRow="1" w:lastRow="0" w:firstColumn="1" w:lastColumn="0" w:noHBand="0" w:noVBand="1"/>
      </w:tblPr>
      <w:tblGrid>
        <w:gridCol w:w="583"/>
        <w:gridCol w:w="948"/>
        <w:gridCol w:w="2268"/>
        <w:gridCol w:w="1417"/>
        <w:gridCol w:w="3119"/>
        <w:gridCol w:w="1860"/>
      </w:tblGrid>
      <w:tr w:rsidR="000D5DAF" w:rsidRPr="000D5DAF" w14:paraId="2FF4C5FE" w14:textId="77777777" w:rsidTr="00650461">
        <w:trPr>
          <w:trHeight w:val="565"/>
        </w:trPr>
        <w:tc>
          <w:tcPr>
            <w:tcW w:w="58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DBC56F" w14:textId="77777777" w:rsidR="000D5DAF" w:rsidRPr="000D5DAF" w:rsidRDefault="000D5DAF" w:rsidP="000D5DAF">
            <w:pPr>
              <w:spacing w:after="160" w:line="276" w:lineRule="auto"/>
              <w:rPr>
                <w:noProof w:val="0"/>
              </w:rPr>
            </w:pPr>
            <w:r w:rsidRPr="000D5DAF">
              <w:rPr>
                <w:noProof w:val="0"/>
              </w:rPr>
              <w:t>Nr. d/o</w:t>
            </w:r>
          </w:p>
        </w:tc>
        <w:tc>
          <w:tcPr>
            <w:tcW w:w="9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3206CC" w14:textId="77777777" w:rsidR="000D5DAF" w:rsidRPr="000D5DAF" w:rsidRDefault="000D5DAF" w:rsidP="000D5DAF">
            <w:pPr>
              <w:spacing w:after="160" w:line="276" w:lineRule="auto"/>
              <w:rPr>
                <w:noProof w:val="0"/>
              </w:rPr>
            </w:pPr>
            <w:r w:rsidRPr="000D5DAF">
              <w:rPr>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3B80EC" w14:textId="77777777" w:rsidR="000D5DAF" w:rsidRPr="000D5DAF" w:rsidRDefault="000D5DAF" w:rsidP="000D5DAF">
            <w:pPr>
              <w:spacing w:after="160" w:line="276" w:lineRule="auto"/>
              <w:rPr>
                <w:noProof w:val="0"/>
              </w:rPr>
            </w:pPr>
            <w:r w:rsidRPr="000D5DAF">
              <w:rPr>
                <w:noProof w:val="0"/>
              </w:rPr>
              <w:t>Denumirea bunurilor, serviciilor sau lucrărilor</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DBC26" w14:textId="77777777" w:rsidR="000D5DAF" w:rsidRPr="000D5DAF" w:rsidRDefault="000D5DAF" w:rsidP="000D5DAF">
            <w:pPr>
              <w:spacing w:after="160" w:line="276" w:lineRule="auto"/>
              <w:rPr>
                <w:noProof w:val="0"/>
              </w:rPr>
            </w:pPr>
            <w:r w:rsidRPr="000D5DAF">
              <w:rPr>
                <w:noProof w:val="0"/>
              </w:rPr>
              <w:t>Cantitate/ Unitate de măsură</w:t>
            </w:r>
          </w:p>
        </w:tc>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B7AC2F" w14:textId="77777777" w:rsidR="000D5DAF" w:rsidRPr="000D5DAF" w:rsidRDefault="000D5DAF" w:rsidP="000D5DAF">
            <w:pPr>
              <w:spacing w:after="160" w:line="276" w:lineRule="auto"/>
              <w:rPr>
                <w:noProof w:val="0"/>
              </w:rPr>
            </w:pPr>
            <w:r w:rsidRPr="000D5DAF">
              <w:rPr>
                <w:noProof w:val="0"/>
              </w:rPr>
              <w:t>Descrierea achiziției</w:t>
            </w:r>
          </w:p>
        </w:tc>
        <w:tc>
          <w:tcPr>
            <w:tcW w:w="18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355719F" w14:textId="77777777" w:rsidR="000D5DAF" w:rsidRPr="000D5DAF" w:rsidRDefault="000D5DAF" w:rsidP="000D5DAF">
            <w:pPr>
              <w:spacing w:after="160" w:line="276" w:lineRule="auto"/>
              <w:rPr>
                <w:noProof w:val="0"/>
              </w:rPr>
            </w:pPr>
            <w:r w:rsidRPr="000D5DAF">
              <w:rPr>
                <w:noProof w:val="0"/>
              </w:rPr>
              <w:t>Valoarea estimată,</w:t>
            </w:r>
            <w:r w:rsidRPr="000D5DAF">
              <w:rPr>
                <w:noProof w:val="0"/>
              </w:rPr>
              <w:br/>
              <w:t>fără TVA</w:t>
            </w:r>
            <w:r w:rsidRPr="000D5DAF">
              <w:rPr>
                <w:i/>
                <w:noProof w:val="0"/>
              </w:rPr>
              <w:t xml:space="preserve"> (pentru fiecare lot în parte)</w:t>
            </w:r>
          </w:p>
        </w:tc>
      </w:tr>
      <w:tr w:rsidR="000D5DAF" w:rsidRPr="000D5DAF" w14:paraId="68F203B6" w14:textId="77777777" w:rsidTr="00650461">
        <w:trPr>
          <w:trHeight w:val="379"/>
        </w:trPr>
        <w:tc>
          <w:tcPr>
            <w:tcW w:w="583" w:type="dxa"/>
            <w:tcBorders>
              <w:top w:val="single" w:sz="4" w:space="0" w:color="auto"/>
              <w:left w:val="single" w:sz="4" w:space="0" w:color="auto"/>
              <w:bottom w:val="single" w:sz="4" w:space="0" w:color="auto"/>
              <w:right w:val="single" w:sz="4" w:space="0" w:color="auto"/>
            </w:tcBorders>
            <w:shd w:val="clear" w:color="auto" w:fill="auto"/>
            <w:vAlign w:val="center"/>
          </w:tcPr>
          <w:p w14:paraId="5C5C6408" w14:textId="77777777" w:rsidR="000D5DAF" w:rsidRPr="000D5DAF" w:rsidRDefault="000D5DAF" w:rsidP="000D5DAF">
            <w:pPr>
              <w:spacing w:line="276" w:lineRule="auto"/>
              <w:rPr>
                <w:noProof w:val="0"/>
              </w:rPr>
            </w:pPr>
            <w:r w:rsidRPr="000D5DAF">
              <w:rPr>
                <w:noProof w:val="0"/>
              </w:rPr>
              <w:t>1</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5F76810A" w14:textId="10F05386" w:rsidR="000D5DAF" w:rsidRPr="000D5DAF" w:rsidRDefault="001D3E39" w:rsidP="000D5DAF">
            <w:pPr>
              <w:spacing w:line="276" w:lineRule="auto"/>
              <w:rPr>
                <w:noProof w:val="0"/>
              </w:rPr>
            </w:pPr>
            <w:r>
              <w:rPr>
                <w:noProof w:val="0"/>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140CCB7" w14:textId="6EC100C3" w:rsidR="000D5DAF" w:rsidRPr="000D5DAF" w:rsidRDefault="001D3E39" w:rsidP="000D5DAF">
            <w:pPr>
              <w:spacing w:line="276" w:lineRule="auto"/>
              <w:rPr>
                <w:b/>
                <w:noProof w:val="0"/>
              </w:rPr>
            </w:pPr>
            <w:r>
              <w:rPr>
                <w:b/>
                <w:noProof w:val="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DFA5EB8" w14:textId="7D4724CF" w:rsidR="000D5DAF" w:rsidRPr="000D5DAF" w:rsidRDefault="001D3E39" w:rsidP="000D5DAF">
            <w:pPr>
              <w:spacing w:line="276" w:lineRule="auto"/>
              <w:rPr>
                <w:noProof w:val="0"/>
              </w:rPr>
            </w:pPr>
            <w:r>
              <w:rPr>
                <w:noProof w:val="0"/>
              </w:rPr>
              <w:t>-</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51FC6EA7" w14:textId="2D5C0FAA" w:rsidR="000D5DAF" w:rsidRPr="000D5DAF" w:rsidRDefault="001D3E39" w:rsidP="000D5DAF">
            <w:pPr>
              <w:spacing w:line="276" w:lineRule="auto"/>
              <w:rPr>
                <w:b/>
                <w:noProof w:val="0"/>
              </w:rPr>
            </w:pPr>
            <w:r>
              <w:rPr>
                <w:b/>
                <w:noProof w:val="0"/>
              </w:rPr>
              <w:t>-</w:t>
            </w:r>
          </w:p>
        </w:tc>
        <w:tc>
          <w:tcPr>
            <w:tcW w:w="1860" w:type="dxa"/>
            <w:tcBorders>
              <w:top w:val="single" w:sz="4" w:space="0" w:color="auto"/>
              <w:left w:val="single" w:sz="4" w:space="0" w:color="auto"/>
              <w:bottom w:val="single" w:sz="4" w:space="0" w:color="auto"/>
              <w:right w:val="single" w:sz="4" w:space="0" w:color="auto"/>
            </w:tcBorders>
            <w:shd w:val="clear" w:color="auto" w:fill="auto"/>
          </w:tcPr>
          <w:p w14:paraId="5C2DED35" w14:textId="3FD1A6FA" w:rsidR="000D5DAF" w:rsidRPr="000D5DAF" w:rsidRDefault="001D3E39" w:rsidP="000D5DAF">
            <w:pPr>
              <w:spacing w:line="276" w:lineRule="auto"/>
              <w:rPr>
                <w:noProof w:val="0"/>
              </w:rPr>
            </w:pPr>
            <w:r>
              <w:rPr>
                <w:noProof w:val="0"/>
              </w:rPr>
              <w:t>-</w:t>
            </w:r>
          </w:p>
        </w:tc>
      </w:tr>
    </w:tbl>
    <w:p w14:paraId="278547D1" w14:textId="77777777" w:rsidR="000D5DAF" w:rsidRPr="000D5DAF" w:rsidRDefault="000D5DAF" w:rsidP="00D128C9">
      <w:pPr>
        <w:numPr>
          <w:ilvl w:val="0"/>
          <w:numId w:val="18"/>
        </w:numPr>
        <w:spacing w:after="160" w:line="276" w:lineRule="auto"/>
        <w:rPr>
          <w:b/>
          <w:noProof w:val="0"/>
        </w:rPr>
      </w:pPr>
      <w:r w:rsidRPr="000D5DAF">
        <w:rPr>
          <w:b/>
          <w:noProof w:val="0"/>
        </w:rPr>
        <w:t xml:space="preserve">Condiții de participare </w:t>
      </w:r>
      <w:r w:rsidRPr="000D5DAF">
        <w:rPr>
          <w:i/>
          <w:noProof w:val="0"/>
        </w:rPr>
        <w:t>(în măsura în care sunt deja cunoscute)</w:t>
      </w:r>
      <w:r w:rsidRPr="000D5DAF">
        <w:rPr>
          <w:b/>
          <w:noProof w:val="0"/>
        </w:rPr>
        <w:t>:</w:t>
      </w:r>
    </w:p>
    <w:tbl>
      <w:tblPr>
        <w:tblStyle w:val="Tabelgril"/>
        <w:tblW w:w="10170" w:type="dxa"/>
        <w:tblInd w:w="-5" w:type="dxa"/>
        <w:tblLook w:val="04A0" w:firstRow="1" w:lastRow="0" w:firstColumn="1" w:lastColumn="0" w:noHBand="0" w:noVBand="1"/>
      </w:tblPr>
      <w:tblGrid>
        <w:gridCol w:w="5387"/>
        <w:gridCol w:w="4783"/>
      </w:tblGrid>
      <w:tr w:rsidR="000D5DAF" w:rsidRPr="000D5DAF" w14:paraId="21B009D2" w14:textId="77777777" w:rsidTr="000D5DAF">
        <w:trPr>
          <w:trHeight w:val="985"/>
        </w:trPr>
        <w:tc>
          <w:tcPr>
            <w:tcW w:w="5387" w:type="dxa"/>
            <w:shd w:val="clear" w:color="auto" w:fill="F2F2F2" w:themeFill="background1" w:themeFillShade="F2"/>
          </w:tcPr>
          <w:p w14:paraId="3F20E994" w14:textId="77777777" w:rsidR="000D5DAF" w:rsidRPr="000D5DAF" w:rsidRDefault="000D5DAF" w:rsidP="000D5DAF">
            <w:pPr>
              <w:spacing w:after="160" w:line="276" w:lineRule="auto"/>
              <w:rPr>
                <w:noProof w:val="0"/>
              </w:rPr>
            </w:pPr>
            <w:r w:rsidRPr="000D5DAF">
              <w:rPr>
                <w:noProof w:val="0"/>
              </w:rPr>
              <w:t>Contractul de achiziție publică este rezervat unor ateliere protejate sau acesta poate fi executat numai în cadrul unor programe de angajare protejată</w:t>
            </w:r>
          </w:p>
        </w:tc>
        <w:tc>
          <w:tcPr>
            <w:tcW w:w="4783" w:type="dxa"/>
          </w:tcPr>
          <w:p w14:paraId="6CADA5A2" w14:textId="77777777" w:rsidR="000D5DAF" w:rsidRPr="000D5DAF" w:rsidRDefault="000D5DAF" w:rsidP="000D5DAF">
            <w:pPr>
              <w:spacing w:after="160" w:line="276" w:lineRule="auto"/>
              <w:rPr>
                <w:noProof w:val="0"/>
              </w:rPr>
            </w:pPr>
            <w:r w:rsidRPr="000D5DAF">
              <w:rPr>
                <w:noProof w:val="0"/>
              </w:rPr>
              <w:t xml:space="preserve">Nu </w:t>
            </w:r>
            <w:r w:rsidRPr="000D5DAF">
              <w:rPr>
                <w:b/>
                <w:noProof w:val="0"/>
              </w:rPr>
              <w:t>V</w:t>
            </w:r>
          </w:p>
          <w:p w14:paraId="5CB83402" w14:textId="77777777" w:rsidR="000D5DAF" w:rsidRPr="000D5DAF" w:rsidRDefault="000D5DAF" w:rsidP="000D5DAF">
            <w:pPr>
              <w:spacing w:after="160" w:line="276" w:lineRule="auto"/>
              <w:rPr>
                <w:noProof w:val="0"/>
              </w:rPr>
            </w:pPr>
            <w:r w:rsidRPr="000D5DAF">
              <w:rPr>
                <w:noProof w:val="0"/>
              </w:rPr>
              <w:t>Da □</w:t>
            </w:r>
          </w:p>
        </w:tc>
      </w:tr>
      <w:tr w:rsidR="000D5DAF" w:rsidRPr="000D5DAF" w14:paraId="65A7BC41" w14:textId="77777777" w:rsidTr="000D5DAF">
        <w:trPr>
          <w:trHeight w:val="985"/>
        </w:trPr>
        <w:tc>
          <w:tcPr>
            <w:tcW w:w="5387" w:type="dxa"/>
            <w:shd w:val="clear" w:color="auto" w:fill="F2F2F2" w:themeFill="background1" w:themeFillShade="F2"/>
          </w:tcPr>
          <w:p w14:paraId="79756FA3" w14:textId="77777777" w:rsidR="000D5DAF" w:rsidRPr="000D5DAF" w:rsidRDefault="000D5DAF" w:rsidP="000D5DAF">
            <w:pPr>
              <w:spacing w:after="160" w:line="276" w:lineRule="auto"/>
              <w:rPr>
                <w:noProof w:val="0"/>
              </w:rPr>
            </w:pPr>
            <w:r w:rsidRPr="000D5DAF">
              <w:rPr>
                <w:noProof w:val="0"/>
              </w:rPr>
              <w:t>Prestarea serviciului este rezervată unei anumite profesii în temeiul unor acte cu putere de lege sau al unor acte administrative</w:t>
            </w:r>
          </w:p>
        </w:tc>
        <w:tc>
          <w:tcPr>
            <w:tcW w:w="4783" w:type="dxa"/>
          </w:tcPr>
          <w:p w14:paraId="2948C2D1" w14:textId="77777777" w:rsidR="000D5DAF" w:rsidRPr="000D5DAF" w:rsidRDefault="000D5DAF" w:rsidP="000D5DAF">
            <w:pPr>
              <w:spacing w:after="160" w:line="276" w:lineRule="auto"/>
              <w:rPr>
                <w:noProof w:val="0"/>
              </w:rPr>
            </w:pPr>
            <w:r w:rsidRPr="000D5DAF">
              <w:rPr>
                <w:noProof w:val="0"/>
              </w:rPr>
              <w:t xml:space="preserve">Nu </w:t>
            </w:r>
            <w:r w:rsidRPr="000D5DAF">
              <w:rPr>
                <w:b/>
                <w:noProof w:val="0"/>
              </w:rPr>
              <w:t>V</w:t>
            </w:r>
          </w:p>
          <w:p w14:paraId="6766967A" w14:textId="77777777" w:rsidR="000D5DAF" w:rsidRPr="000D5DAF" w:rsidRDefault="000D5DAF" w:rsidP="000D5DAF">
            <w:pPr>
              <w:spacing w:after="160" w:line="276" w:lineRule="auto"/>
              <w:rPr>
                <w:noProof w:val="0"/>
              </w:rPr>
            </w:pPr>
            <w:r w:rsidRPr="000D5DAF">
              <w:rPr>
                <w:noProof w:val="0"/>
              </w:rPr>
              <w:t>Da □</w:t>
            </w:r>
          </w:p>
        </w:tc>
      </w:tr>
      <w:tr w:rsidR="000D5DAF" w:rsidRPr="000D5DAF" w14:paraId="75C461B8" w14:textId="77777777" w:rsidTr="000D5DAF">
        <w:trPr>
          <w:trHeight w:val="3393"/>
        </w:trPr>
        <w:tc>
          <w:tcPr>
            <w:tcW w:w="5387" w:type="dxa"/>
            <w:shd w:val="clear" w:color="auto" w:fill="F2F2F2" w:themeFill="background1" w:themeFillShade="F2"/>
          </w:tcPr>
          <w:p w14:paraId="6EEE0611" w14:textId="77777777" w:rsidR="000D5DAF" w:rsidRPr="000D5DAF" w:rsidRDefault="000D5DAF" w:rsidP="000D5DAF">
            <w:pPr>
              <w:spacing w:after="160" w:line="276" w:lineRule="auto"/>
              <w:rPr>
                <w:noProof w:val="0"/>
              </w:rPr>
            </w:pPr>
            <w:r w:rsidRPr="000D5DAF">
              <w:rPr>
                <w:noProof w:val="0"/>
              </w:rPr>
              <w:lastRenderedPageBreak/>
              <w:t>Scurtă descriere a criteriilor de selecție</w:t>
            </w:r>
          </w:p>
        </w:tc>
        <w:tc>
          <w:tcPr>
            <w:tcW w:w="4783" w:type="dxa"/>
          </w:tcPr>
          <w:p w14:paraId="3C6BAF11" w14:textId="77777777" w:rsidR="000D5DAF" w:rsidRPr="000D5DAF" w:rsidRDefault="000D5DAF" w:rsidP="000D5DAF">
            <w:pPr>
              <w:spacing w:line="276" w:lineRule="auto"/>
              <w:rPr>
                <w:noProof w:val="0"/>
                <w:sz w:val="22"/>
                <w:szCs w:val="22"/>
                <w:lang w:val="en-US"/>
              </w:rPr>
            </w:pPr>
            <w:proofErr w:type="spellStart"/>
            <w:r w:rsidRPr="000D5DAF">
              <w:rPr>
                <w:noProof w:val="0"/>
                <w:sz w:val="22"/>
                <w:szCs w:val="22"/>
                <w:lang w:val="en-US"/>
              </w:rPr>
              <w:t>Cerere</w:t>
            </w:r>
            <w:proofErr w:type="spellEnd"/>
            <w:r w:rsidRPr="000D5DAF">
              <w:rPr>
                <w:noProof w:val="0"/>
                <w:sz w:val="22"/>
                <w:szCs w:val="22"/>
                <w:lang w:val="en-US"/>
              </w:rPr>
              <w:t xml:space="preserve"> de </w:t>
            </w:r>
            <w:proofErr w:type="spellStart"/>
            <w:r w:rsidRPr="000D5DAF">
              <w:rPr>
                <w:noProof w:val="0"/>
                <w:sz w:val="22"/>
                <w:szCs w:val="22"/>
                <w:lang w:val="en-US"/>
              </w:rPr>
              <w:t>participare</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nr.7);</w:t>
            </w:r>
          </w:p>
          <w:p w14:paraId="0A27E071" w14:textId="77777777" w:rsidR="000D5DAF" w:rsidRPr="000D5DAF" w:rsidRDefault="000D5DAF" w:rsidP="000D5DAF">
            <w:pPr>
              <w:spacing w:line="276" w:lineRule="auto"/>
              <w:rPr>
                <w:noProof w:val="0"/>
                <w:sz w:val="22"/>
                <w:szCs w:val="22"/>
                <w:lang w:val="en-US"/>
              </w:rPr>
            </w:pPr>
            <w:proofErr w:type="spellStart"/>
            <w:r w:rsidRPr="000D5DAF">
              <w:rPr>
                <w:noProof w:val="0"/>
                <w:sz w:val="22"/>
                <w:szCs w:val="22"/>
                <w:lang w:val="en-US"/>
              </w:rPr>
              <w:t>Delegația</w:t>
            </w:r>
            <w:proofErr w:type="spellEnd"/>
            <w:r w:rsidRPr="000D5DAF">
              <w:rPr>
                <w:noProof w:val="0"/>
                <w:sz w:val="22"/>
                <w:szCs w:val="22"/>
                <w:lang w:val="en-US"/>
              </w:rPr>
              <w:t xml:space="preserve"> </w:t>
            </w:r>
            <w:proofErr w:type="spellStart"/>
            <w:r w:rsidRPr="000D5DAF">
              <w:rPr>
                <w:noProof w:val="0"/>
                <w:sz w:val="22"/>
                <w:szCs w:val="22"/>
                <w:lang w:val="en-US"/>
              </w:rPr>
              <w:t>privind</w:t>
            </w:r>
            <w:proofErr w:type="spellEnd"/>
            <w:r w:rsidRPr="000D5DAF">
              <w:rPr>
                <w:noProof w:val="0"/>
                <w:sz w:val="22"/>
                <w:szCs w:val="22"/>
                <w:lang w:val="en-US"/>
              </w:rPr>
              <w:t xml:space="preserve"> </w:t>
            </w:r>
            <w:proofErr w:type="spellStart"/>
            <w:r w:rsidRPr="000D5DAF">
              <w:rPr>
                <w:noProof w:val="0"/>
                <w:sz w:val="22"/>
                <w:szCs w:val="22"/>
                <w:lang w:val="en-US"/>
              </w:rPr>
              <w:t>valabilitatea</w:t>
            </w:r>
            <w:proofErr w:type="spellEnd"/>
            <w:r w:rsidRPr="000D5DAF">
              <w:rPr>
                <w:noProof w:val="0"/>
                <w:sz w:val="22"/>
                <w:szCs w:val="22"/>
                <w:lang w:val="en-US"/>
              </w:rPr>
              <w:t xml:space="preserve"> </w:t>
            </w:r>
            <w:proofErr w:type="spellStart"/>
            <w:r w:rsidRPr="000D5DAF">
              <w:rPr>
                <w:noProof w:val="0"/>
                <w:sz w:val="22"/>
                <w:szCs w:val="22"/>
                <w:lang w:val="en-US"/>
              </w:rPr>
              <w:t>ofertei</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nr.8</w:t>
            </w:r>
            <w:proofErr w:type="gramStart"/>
            <w:r w:rsidRPr="000D5DAF">
              <w:rPr>
                <w:noProof w:val="0"/>
                <w:sz w:val="22"/>
                <w:szCs w:val="22"/>
                <w:lang w:val="en-US"/>
              </w:rPr>
              <w:t>);.</w:t>
            </w:r>
            <w:proofErr w:type="gramEnd"/>
          </w:p>
          <w:p w14:paraId="36DA0A8B" w14:textId="77777777" w:rsidR="000D5DAF" w:rsidRPr="000D5DAF" w:rsidRDefault="000D5DAF" w:rsidP="000D5DAF">
            <w:pPr>
              <w:spacing w:line="276" w:lineRule="auto"/>
              <w:rPr>
                <w:noProof w:val="0"/>
                <w:sz w:val="22"/>
                <w:szCs w:val="22"/>
                <w:lang w:val="en-US"/>
              </w:rPr>
            </w:pPr>
            <w:proofErr w:type="spellStart"/>
            <w:r w:rsidRPr="000D5DAF">
              <w:rPr>
                <w:noProof w:val="0"/>
                <w:sz w:val="22"/>
                <w:szCs w:val="22"/>
                <w:lang w:val="en-US"/>
              </w:rPr>
              <w:t>Propunerea</w:t>
            </w:r>
            <w:proofErr w:type="spellEnd"/>
            <w:r w:rsidRPr="000D5DAF">
              <w:rPr>
                <w:noProof w:val="0"/>
                <w:sz w:val="22"/>
                <w:szCs w:val="22"/>
                <w:lang w:val="en-US"/>
              </w:rPr>
              <w:t xml:space="preserve"> </w:t>
            </w:r>
            <w:proofErr w:type="spellStart"/>
            <w:r w:rsidRPr="000D5DAF">
              <w:rPr>
                <w:noProof w:val="0"/>
                <w:sz w:val="22"/>
                <w:szCs w:val="22"/>
                <w:lang w:val="en-US"/>
              </w:rPr>
              <w:t>tehnică</w:t>
            </w:r>
            <w:proofErr w:type="spellEnd"/>
            <w:r w:rsidRPr="000D5DAF">
              <w:rPr>
                <w:noProof w:val="0"/>
                <w:sz w:val="22"/>
                <w:szCs w:val="22"/>
                <w:lang w:val="en-US"/>
              </w:rPr>
              <w:t xml:space="preserve"> – conform </w:t>
            </w:r>
            <w:proofErr w:type="spellStart"/>
            <w:r w:rsidRPr="000D5DAF">
              <w:rPr>
                <w:noProof w:val="0"/>
                <w:sz w:val="22"/>
                <w:szCs w:val="22"/>
                <w:lang w:val="en-US"/>
              </w:rPr>
              <w:t>anexei</w:t>
            </w:r>
            <w:proofErr w:type="spellEnd"/>
            <w:r w:rsidRPr="000D5DAF">
              <w:rPr>
                <w:noProof w:val="0"/>
                <w:sz w:val="22"/>
                <w:szCs w:val="22"/>
                <w:lang w:val="en-US"/>
              </w:rPr>
              <w:t xml:space="preserve"> nr. 22;</w:t>
            </w:r>
          </w:p>
          <w:p w14:paraId="65D358E0" w14:textId="77777777" w:rsidR="000D5DAF" w:rsidRPr="000D5DAF" w:rsidRDefault="000D5DAF" w:rsidP="000D5DAF">
            <w:pPr>
              <w:spacing w:line="276" w:lineRule="auto"/>
              <w:rPr>
                <w:noProof w:val="0"/>
                <w:sz w:val="22"/>
                <w:szCs w:val="22"/>
                <w:lang w:val="en-US"/>
              </w:rPr>
            </w:pPr>
            <w:proofErr w:type="spellStart"/>
            <w:r w:rsidRPr="000D5DAF">
              <w:rPr>
                <w:noProof w:val="0"/>
                <w:sz w:val="22"/>
                <w:szCs w:val="22"/>
                <w:lang w:val="en-US"/>
              </w:rPr>
              <w:t>Propunerea</w:t>
            </w:r>
            <w:proofErr w:type="spellEnd"/>
            <w:r w:rsidRPr="000D5DAF">
              <w:rPr>
                <w:noProof w:val="0"/>
                <w:sz w:val="22"/>
                <w:szCs w:val="22"/>
                <w:lang w:val="en-US"/>
              </w:rPr>
              <w:t xml:space="preserve"> </w:t>
            </w:r>
            <w:proofErr w:type="spellStart"/>
            <w:r w:rsidRPr="000D5DAF">
              <w:rPr>
                <w:noProof w:val="0"/>
                <w:sz w:val="22"/>
                <w:szCs w:val="22"/>
                <w:lang w:val="en-US"/>
              </w:rPr>
              <w:t>financiară</w:t>
            </w:r>
            <w:proofErr w:type="spellEnd"/>
            <w:r w:rsidRPr="000D5DAF">
              <w:rPr>
                <w:noProof w:val="0"/>
                <w:sz w:val="22"/>
                <w:szCs w:val="22"/>
                <w:lang w:val="en-US"/>
              </w:rPr>
              <w:t xml:space="preserve">- conform </w:t>
            </w:r>
            <w:proofErr w:type="spellStart"/>
            <w:r w:rsidRPr="000D5DAF">
              <w:rPr>
                <w:noProof w:val="0"/>
                <w:sz w:val="22"/>
                <w:szCs w:val="22"/>
                <w:lang w:val="en-US"/>
              </w:rPr>
              <w:t>anexei</w:t>
            </w:r>
            <w:proofErr w:type="spellEnd"/>
            <w:r w:rsidRPr="000D5DAF">
              <w:rPr>
                <w:noProof w:val="0"/>
                <w:sz w:val="22"/>
                <w:szCs w:val="22"/>
                <w:lang w:val="en-US"/>
              </w:rPr>
              <w:t xml:space="preserve"> nr. 23;</w:t>
            </w:r>
          </w:p>
          <w:p w14:paraId="7805762B" w14:textId="77777777" w:rsidR="000D5DAF" w:rsidRPr="000D5DAF" w:rsidRDefault="000D5DAF" w:rsidP="000D5DAF">
            <w:pPr>
              <w:spacing w:line="276" w:lineRule="auto"/>
              <w:rPr>
                <w:noProof w:val="0"/>
                <w:sz w:val="22"/>
                <w:szCs w:val="22"/>
                <w:lang w:val="en-US"/>
              </w:rPr>
            </w:pP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scrisoare</w:t>
            </w:r>
            <w:proofErr w:type="spellEnd"/>
            <w:r w:rsidRPr="000D5DAF">
              <w:rPr>
                <w:noProof w:val="0"/>
                <w:sz w:val="22"/>
                <w:szCs w:val="22"/>
                <w:lang w:val="en-US"/>
              </w:rPr>
              <w:t xml:space="preserve"> de </w:t>
            </w:r>
            <w:proofErr w:type="spellStart"/>
            <w:r w:rsidRPr="000D5DAF">
              <w:rPr>
                <w:noProof w:val="0"/>
                <w:sz w:val="22"/>
                <w:szCs w:val="22"/>
                <w:lang w:val="en-US"/>
              </w:rPr>
              <w:t>garanție</w:t>
            </w:r>
            <w:proofErr w:type="spellEnd"/>
            <w:r w:rsidRPr="000D5DAF">
              <w:rPr>
                <w:noProof w:val="0"/>
                <w:sz w:val="22"/>
                <w:szCs w:val="22"/>
                <w:lang w:val="en-US"/>
              </w:rPr>
              <w:t xml:space="preserve"> </w:t>
            </w:r>
            <w:proofErr w:type="spellStart"/>
            <w:r w:rsidRPr="000D5DAF">
              <w:rPr>
                <w:noProof w:val="0"/>
                <w:sz w:val="22"/>
                <w:szCs w:val="22"/>
                <w:lang w:val="en-US"/>
              </w:rPr>
              <w:t>bancară</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 9)</w:t>
            </w:r>
          </w:p>
          <w:p w14:paraId="049345F0" w14:textId="77777777" w:rsidR="000D5DAF" w:rsidRPr="000D5DAF" w:rsidRDefault="000D5DAF" w:rsidP="000D5DAF">
            <w:pPr>
              <w:spacing w:line="276" w:lineRule="auto"/>
              <w:rPr>
                <w:noProof w:val="0"/>
                <w:sz w:val="22"/>
                <w:szCs w:val="22"/>
                <w:lang w:val="en-US"/>
              </w:rPr>
            </w:pPr>
            <w:proofErr w:type="spellStart"/>
            <w:r w:rsidRPr="000D5DAF">
              <w:rPr>
                <w:noProof w:val="0"/>
                <w:sz w:val="22"/>
                <w:szCs w:val="22"/>
                <w:lang w:val="en-US"/>
              </w:rPr>
              <w:t>sau</w:t>
            </w:r>
            <w:proofErr w:type="spellEnd"/>
            <w:r w:rsidRPr="000D5DAF">
              <w:rPr>
                <w:noProof w:val="0"/>
                <w:sz w:val="22"/>
                <w:szCs w:val="22"/>
                <w:lang w:val="en-US"/>
              </w:rPr>
              <w:t xml:space="preserve"> </w:t>
            </w:r>
          </w:p>
          <w:p w14:paraId="20EEB479"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w:t>
            </w:r>
            <w:proofErr w:type="spellStart"/>
            <w:r w:rsidRPr="000D5DAF">
              <w:rPr>
                <w:noProof w:val="0"/>
                <w:sz w:val="22"/>
                <w:szCs w:val="22"/>
                <w:lang w:val="en-US"/>
              </w:rPr>
              <w:t>prin</w:t>
            </w:r>
            <w:proofErr w:type="spellEnd"/>
            <w:r w:rsidRPr="000D5DAF">
              <w:rPr>
                <w:noProof w:val="0"/>
                <w:sz w:val="22"/>
                <w:szCs w:val="22"/>
                <w:lang w:val="en-US"/>
              </w:rPr>
              <w:t xml:space="preserve"> transfer la </w:t>
            </w:r>
            <w:proofErr w:type="spellStart"/>
            <w:r w:rsidRPr="000D5DAF">
              <w:rPr>
                <w:noProof w:val="0"/>
                <w:sz w:val="22"/>
                <w:szCs w:val="22"/>
                <w:lang w:val="en-US"/>
              </w:rPr>
              <w:t>contul</w:t>
            </w:r>
            <w:proofErr w:type="spellEnd"/>
            <w:r w:rsidRPr="000D5DAF">
              <w:rPr>
                <w:noProof w:val="0"/>
                <w:sz w:val="22"/>
                <w:szCs w:val="22"/>
                <w:lang w:val="en-US"/>
              </w:rPr>
              <w:t xml:space="preserve"> </w:t>
            </w:r>
            <w:proofErr w:type="spellStart"/>
            <w:r w:rsidRPr="000D5DAF">
              <w:rPr>
                <w:noProof w:val="0"/>
                <w:sz w:val="22"/>
                <w:szCs w:val="22"/>
                <w:lang w:val="en-US"/>
              </w:rPr>
              <w:t>autorității</w:t>
            </w:r>
            <w:proofErr w:type="spellEnd"/>
            <w:r w:rsidRPr="000D5DAF">
              <w:rPr>
                <w:noProof w:val="0"/>
                <w:sz w:val="22"/>
                <w:szCs w:val="22"/>
                <w:lang w:val="en-US"/>
              </w:rPr>
              <w:t xml:space="preserve"> </w:t>
            </w:r>
            <w:proofErr w:type="spellStart"/>
            <w:r w:rsidRPr="000D5DAF">
              <w:rPr>
                <w:noProof w:val="0"/>
                <w:sz w:val="22"/>
                <w:szCs w:val="22"/>
                <w:lang w:val="en-US"/>
              </w:rPr>
              <w:t>contractante</w:t>
            </w:r>
            <w:proofErr w:type="spellEnd"/>
            <w:r w:rsidRPr="000D5DAF">
              <w:rPr>
                <w:noProof w:val="0"/>
                <w:sz w:val="22"/>
                <w:szCs w:val="22"/>
                <w:lang w:val="en-US"/>
              </w:rPr>
              <w:t xml:space="preserve">, conform </w:t>
            </w:r>
            <w:proofErr w:type="spellStart"/>
            <w:r w:rsidRPr="000D5DAF">
              <w:rPr>
                <w:noProof w:val="0"/>
                <w:sz w:val="22"/>
                <w:szCs w:val="22"/>
                <w:lang w:val="en-US"/>
              </w:rPr>
              <w:t>datelor</w:t>
            </w:r>
            <w:proofErr w:type="spellEnd"/>
            <w:r w:rsidRPr="000D5DAF">
              <w:rPr>
                <w:noProof w:val="0"/>
                <w:sz w:val="22"/>
                <w:szCs w:val="22"/>
                <w:lang w:val="en-US"/>
              </w:rPr>
              <w:t xml:space="preserve"> </w:t>
            </w:r>
            <w:proofErr w:type="spellStart"/>
            <w:r w:rsidRPr="000D5DAF">
              <w:rPr>
                <w:noProof w:val="0"/>
                <w:sz w:val="22"/>
                <w:szCs w:val="22"/>
                <w:lang w:val="en-US"/>
              </w:rPr>
              <w:t>bancare</w:t>
            </w:r>
            <w:proofErr w:type="spellEnd"/>
            <w:r w:rsidRPr="000D5DAF">
              <w:rPr>
                <w:noProof w:val="0"/>
                <w:sz w:val="22"/>
                <w:szCs w:val="22"/>
                <w:lang w:val="en-US"/>
              </w:rPr>
              <w:t>:</w:t>
            </w:r>
          </w:p>
          <w:p w14:paraId="008E46D9"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cu nota "</w:t>
            </w:r>
            <w:proofErr w:type="spellStart"/>
            <w:r w:rsidRPr="000D5DAF">
              <w:rPr>
                <w:noProof w:val="0"/>
                <w:sz w:val="22"/>
                <w:szCs w:val="22"/>
                <w:lang w:val="en-US"/>
              </w:rPr>
              <w:t>Pentru</w:t>
            </w:r>
            <w:proofErr w:type="spellEnd"/>
            <w:r w:rsidRPr="000D5DAF">
              <w:rPr>
                <w:noProof w:val="0"/>
                <w:sz w:val="22"/>
                <w:szCs w:val="22"/>
                <w:lang w:val="en-US"/>
              </w:rPr>
              <w:t xml:space="preserve"> </w:t>
            </w:r>
            <w:proofErr w:type="spellStart"/>
            <w:r w:rsidRPr="000D5DAF">
              <w:rPr>
                <w:noProof w:val="0"/>
                <w:sz w:val="22"/>
                <w:szCs w:val="22"/>
                <w:lang w:val="en-US"/>
              </w:rPr>
              <w:t>setul</w:t>
            </w:r>
            <w:proofErr w:type="spellEnd"/>
            <w:r w:rsidRPr="000D5DAF">
              <w:rPr>
                <w:noProof w:val="0"/>
                <w:sz w:val="22"/>
                <w:szCs w:val="22"/>
                <w:lang w:val="en-US"/>
              </w:rPr>
              <w:t xml:space="preserve"> </w:t>
            </w:r>
            <w:proofErr w:type="spellStart"/>
            <w:r w:rsidRPr="000D5DAF">
              <w:rPr>
                <w:noProof w:val="0"/>
                <w:sz w:val="22"/>
                <w:szCs w:val="22"/>
                <w:lang w:val="en-US"/>
              </w:rPr>
              <w:t>documentelor</w:t>
            </w:r>
            <w:proofErr w:type="spellEnd"/>
            <w:r w:rsidRPr="000D5DAF">
              <w:rPr>
                <w:noProof w:val="0"/>
                <w:sz w:val="22"/>
                <w:szCs w:val="22"/>
                <w:lang w:val="en-US"/>
              </w:rPr>
              <w:t xml:space="preserve"> de </w:t>
            </w:r>
            <w:proofErr w:type="spellStart"/>
            <w:r w:rsidRPr="000D5DAF">
              <w:rPr>
                <w:noProof w:val="0"/>
                <w:sz w:val="22"/>
                <w:szCs w:val="22"/>
                <w:lang w:val="en-US"/>
              </w:rPr>
              <w:t>atribuire</w:t>
            </w:r>
            <w:proofErr w:type="spellEnd"/>
            <w:r w:rsidRPr="000D5DAF">
              <w:rPr>
                <w:noProof w:val="0"/>
                <w:sz w:val="22"/>
                <w:szCs w:val="22"/>
                <w:lang w:val="en-US"/>
              </w:rPr>
              <w:t xml:space="preserve">" </w:t>
            </w:r>
            <w:proofErr w:type="spellStart"/>
            <w:r w:rsidRPr="000D5DAF">
              <w:rPr>
                <w:noProof w:val="0"/>
                <w:sz w:val="22"/>
                <w:szCs w:val="22"/>
                <w:lang w:val="en-US"/>
              </w:rPr>
              <w:t>sau</w:t>
            </w:r>
            <w:proofErr w:type="spellEnd"/>
            <w:r w:rsidRPr="000D5DAF">
              <w:rPr>
                <w:noProof w:val="0"/>
                <w:sz w:val="22"/>
                <w:szCs w:val="22"/>
                <w:lang w:val="en-US"/>
              </w:rPr>
              <w:t xml:space="preserve"> "</w:t>
            </w:r>
            <w:proofErr w:type="spellStart"/>
            <w:r w:rsidRPr="000D5DAF">
              <w:rPr>
                <w:noProof w:val="0"/>
                <w:sz w:val="22"/>
                <w:szCs w:val="22"/>
                <w:lang w:val="en-US"/>
              </w:rPr>
              <w:t>Pentru</w:t>
            </w:r>
            <w:proofErr w:type="spellEnd"/>
            <w:r w:rsidRPr="000D5DAF">
              <w:rPr>
                <w:noProof w:val="0"/>
                <w:sz w:val="22"/>
                <w:szCs w:val="22"/>
                <w:lang w:val="en-US"/>
              </w:rPr>
              <w:t xml:space="preserve"> </w:t>
            </w:r>
            <w:proofErr w:type="spellStart"/>
            <w:r w:rsidRPr="000D5DAF">
              <w:rPr>
                <w:noProof w:val="0"/>
                <w:sz w:val="22"/>
                <w:szCs w:val="22"/>
                <w:lang w:val="en-US"/>
              </w:rPr>
              <w:t>garantia</w:t>
            </w:r>
            <w:proofErr w:type="spellEnd"/>
            <w:r w:rsidRPr="000D5DAF">
              <w:rPr>
                <w:noProof w:val="0"/>
                <w:sz w:val="22"/>
                <w:szCs w:val="22"/>
                <w:lang w:val="en-US"/>
              </w:rPr>
              <w:t xml:space="preserve"> </w:t>
            </w:r>
            <w:proofErr w:type="spellStart"/>
            <w:r w:rsidRPr="000D5DAF">
              <w:rPr>
                <w:noProof w:val="0"/>
                <w:sz w:val="22"/>
                <w:szCs w:val="22"/>
                <w:lang w:val="en-US"/>
              </w:rPr>
              <w:t>pentru</w:t>
            </w:r>
            <w:proofErr w:type="spellEnd"/>
            <w:r w:rsidRPr="000D5DAF">
              <w:rPr>
                <w:noProof w:val="0"/>
                <w:sz w:val="22"/>
                <w:szCs w:val="22"/>
                <w:lang w:val="en-US"/>
              </w:rPr>
              <w:t xml:space="preserve"> </w:t>
            </w:r>
            <w:proofErr w:type="spellStart"/>
            <w:r w:rsidRPr="000D5DAF">
              <w:rPr>
                <w:noProof w:val="0"/>
                <w:sz w:val="22"/>
                <w:szCs w:val="22"/>
                <w:lang w:val="en-US"/>
              </w:rPr>
              <w:t>ofertă</w:t>
            </w:r>
            <w:proofErr w:type="spellEnd"/>
            <w:r w:rsidRPr="000D5DAF">
              <w:rPr>
                <w:noProof w:val="0"/>
                <w:sz w:val="22"/>
                <w:szCs w:val="22"/>
                <w:lang w:val="en-US"/>
              </w:rPr>
              <w:t xml:space="preserve"> la </w:t>
            </w:r>
            <w:proofErr w:type="spellStart"/>
            <w:r w:rsidRPr="000D5DAF">
              <w:rPr>
                <w:noProof w:val="0"/>
                <w:sz w:val="22"/>
                <w:szCs w:val="22"/>
                <w:lang w:val="en-US"/>
              </w:rPr>
              <w:t>procedura</w:t>
            </w:r>
            <w:proofErr w:type="spellEnd"/>
            <w:r w:rsidRPr="000D5DAF">
              <w:rPr>
                <w:noProof w:val="0"/>
                <w:sz w:val="22"/>
                <w:szCs w:val="22"/>
                <w:lang w:val="en-US"/>
              </w:rPr>
              <w:t xml:space="preserve"> de </w:t>
            </w:r>
            <w:proofErr w:type="spellStart"/>
            <w:r w:rsidRPr="000D5DAF">
              <w:rPr>
                <w:noProof w:val="0"/>
                <w:sz w:val="22"/>
                <w:szCs w:val="22"/>
                <w:lang w:val="en-US"/>
              </w:rPr>
              <w:t>achiziție</w:t>
            </w:r>
            <w:proofErr w:type="spellEnd"/>
            <w:r w:rsidRPr="000D5DAF">
              <w:rPr>
                <w:noProof w:val="0"/>
                <w:sz w:val="22"/>
                <w:szCs w:val="22"/>
                <w:lang w:val="en-US"/>
              </w:rPr>
              <w:t xml:space="preserve"> </w:t>
            </w:r>
            <w:proofErr w:type="spellStart"/>
            <w:r w:rsidRPr="000D5DAF">
              <w:rPr>
                <w:noProof w:val="0"/>
                <w:sz w:val="22"/>
                <w:szCs w:val="22"/>
                <w:lang w:val="en-US"/>
              </w:rPr>
              <w:t>publică</w:t>
            </w:r>
            <w:proofErr w:type="spellEnd"/>
            <w:r w:rsidRPr="000D5DAF">
              <w:rPr>
                <w:noProof w:val="0"/>
                <w:sz w:val="22"/>
                <w:szCs w:val="22"/>
                <w:lang w:val="en-US"/>
              </w:rPr>
              <w:t xml:space="preserve"> </w:t>
            </w:r>
            <w:proofErr w:type="gramStart"/>
            <w:r w:rsidRPr="000D5DAF">
              <w:rPr>
                <w:noProof w:val="0"/>
                <w:sz w:val="22"/>
                <w:szCs w:val="22"/>
                <w:lang w:val="en-US"/>
              </w:rPr>
              <w:t>nr._</w:t>
            </w:r>
            <w:proofErr w:type="gramEnd"/>
            <w:r w:rsidRPr="000D5DAF">
              <w:rPr>
                <w:noProof w:val="0"/>
                <w:sz w:val="22"/>
                <w:szCs w:val="22"/>
                <w:lang w:val="en-US"/>
              </w:rPr>
              <w:t>__ din_____’’.</w:t>
            </w:r>
          </w:p>
          <w:p w14:paraId="6D40B1D8" w14:textId="77777777" w:rsidR="000D5DAF" w:rsidRPr="000D5DAF" w:rsidRDefault="000D5DAF" w:rsidP="000D5DAF">
            <w:pPr>
              <w:spacing w:line="276" w:lineRule="auto"/>
              <w:rPr>
                <w:noProof w:val="0"/>
                <w:sz w:val="22"/>
                <w:szCs w:val="22"/>
                <w:lang w:val="en-US"/>
              </w:rPr>
            </w:pPr>
          </w:p>
          <w:p w14:paraId="65F3A274" w14:textId="77777777" w:rsidR="000D5DAF" w:rsidRPr="000D5DAF" w:rsidRDefault="000D5DAF" w:rsidP="000D5DAF">
            <w:pPr>
              <w:spacing w:line="276" w:lineRule="auto"/>
              <w:rPr>
                <w:b/>
                <w:noProof w:val="0"/>
                <w:sz w:val="22"/>
                <w:szCs w:val="22"/>
                <w:lang w:val="en-US"/>
              </w:rPr>
            </w:pPr>
            <w:proofErr w:type="spellStart"/>
            <w:r w:rsidRPr="000D5DAF">
              <w:rPr>
                <w:b/>
                <w:noProof w:val="0"/>
                <w:sz w:val="22"/>
                <w:szCs w:val="22"/>
                <w:lang w:val="en-US"/>
              </w:rPr>
              <w:t>Notă</w:t>
            </w:r>
            <w:proofErr w:type="spellEnd"/>
            <w:r w:rsidRPr="000D5DAF">
              <w:rPr>
                <w:b/>
                <w:noProof w:val="0"/>
                <w:sz w:val="22"/>
                <w:szCs w:val="22"/>
                <w:lang w:val="en-US"/>
              </w:rPr>
              <w:t xml:space="preserve">!!!Se </w:t>
            </w:r>
            <w:proofErr w:type="spellStart"/>
            <w:r w:rsidRPr="000D5DAF">
              <w:rPr>
                <w:b/>
                <w:noProof w:val="0"/>
                <w:sz w:val="22"/>
                <w:szCs w:val="22"/>
                <w:lang w:val="en-US"/>
              </w:rPr>
              <w:t>prezintă</w:t>
            </w:r>
            <w:proofErr w:type="spellEnd"/>
            <w:r w:rsidRPr="000D5DAF">
              <w:rPr>
                <w:b/>
                <w:noProof w:val="0"/>
                <w:sz w:val="22"/>
                <w:szCs w:val="22"/>
                <w:lang w:val="en-US"/>
              </w:rPr>
              <w:t xml:space="preserve"> </w:t>
            </w:r>
            <w:proofErr w:type="spellStart"/>
            <w:r w:rsidRPr="000D5DAF">
              <w:rPr>
                <w:b/>
                <w:noProof w:val="0"/>
                <w:sz w:val="22"/>
                <w:szCs w:val="22"/>
                <w:lang w:val="en-US"/>
              </w:rPr>
              <w:t>dovada</w:t>
            </w:r>
            <w:proofErr w:type="spellEnd"/>
            <w:r w:rsidRPr="000D5DAF">
              <w:rPr>
                <w:b/>
                <w:noProof w:val="0"/>
                <w:sz w:val="22"/>
                <w:szCs w:val="22"/>
                <w:lang w:val="en-US"/>
              </w:rPr>
              <w:t xml:space="preserve"> </w:t>
            </w:r>
            <w:proofErr w:type="spellStart"/>
            <w:r w:rsidRPr="000D5DAF">
              <w:rPr>
                <w:b/>
                <w:noProof w:val="0"/>
                <w:sz w:val="22"/>
                <w:szCs w:val="22"/>
                <w:lang w:val="en-US"/>
              </w:rPr>
              <w:t>depunerii</w:t>
            </w:r>
            <w:proofErr w:type="spellEnd"/>
            <w:r w:rsidRPr="000D5DAF">
              <w:rPr>
                <w:b/>
                <w:noProof w:val="0"/>
                <w:sz w:val="22"/>
                <w:szCs w:val="22"/>
                <w:lang w:val="en-US"/>
              </w:rPr>
              <w:t xml:space="preserve"> </w:t>
            </w:r>
            <w:proofErr w:type="spellStart"/>
            <w:r w:rsidRPr="000D5DAF">
              <w:rPr>
                <w:b/>
                <w:noProof w:val="0"/>
                <w:sz w:val="22"/>
                <w:szCs w:val="22"/>
                <w:lang w:val="en-US"/>
              </w:rPr>
              <w:t>garanției</w:t>
            </w:r>
            <w:proofErr w:type="spellEnd"/>
            <w:r w:rsidRPr="000D5DAF">
              <w:rPr>
                <w:b/>
                <w:noProof w:val="0"/>
                <w:sz w:val="22"/>
                <w:szCs w:val="22"/>
                <w:lang w:val="en-US"/>
              </w:rPr>
              <w:t xml:space="preserve"> </w:t>
            </w:r>
            <w:proofErr w:type="spellStart"/>
            <w:r w:rsidRPr="000D5DAF">
              <w:rPr>
                <w:b/>
                <w:noProof w:val="0"/>
                <w:sz w:val="22"/>
                <w:szCs w:val="22"/>
                <w:lang w:val="en-US"/>
              </w:rPr>
              <w:t>în</w:t>
            </w:r>
            <w:proofErr w:type="spellEnd"/>
            <w:r w:rsidRPr="000D5DAF">
              <w:rPr>
                <w:b/>
                <w:noProof w:val="0"/>
                <w:sz w:val="22"/>
                <w:szCs w:val="22"/>
                <w:lang w:val="en-US"/>
              </w:rPr>
              <w:t xml:space="preserve"> </w:t>
            </w:r>
            <w:proofErr w:type="spellStart"/>
            <w:r w:rsidRPr="000D5DAF">
              <w:rPr>
                <w:b/>
                <w:noProof w:val="0"/>
                <w:sz w:val="22"/>
                <w:szCs w:val="22"/>
                <w:lang w:val="en-US"/>
              </w:rPr>
              <w:t>cazul</w:t>
            </w:r>
            <w:proofErr w:type="spellEnd"/>
            <w:r w:rsidRPr="000D5DAF">
              <w:rPr>
                <w:b/>
                <w:noProof w:val="0"/>
                <w:sz w:val="22"/>
                <w:szCs w:val="22"/>
                <w:lang w:val="en-US"/>
              </w:rPr>
              <w:t xml:space="preserve"> </w:t>
            </w:r>
            <w:proofErr w:type="spellStart"/>
            <w:r w:rsidRPr="000D5DAF">
              <w:rPr>
                <w:b/>
                <w:noProof w:val="0"/>
                <w:sz w:val="22"/>
                <w:szCs w:val="22"/>
                <w:lang w:val="en-US"/>
              </w:rPr>
              <w:t>depunerii</w:t>
            </w:r>
            <w:proofErr w:type="spellEnd"/>
            <w:r w:rsidRPr="000D5DAF">
              <w:rPr>
                <w:b/>
                <w:noProof w:val="0"/>
                <w:sz w:val="22"/>
                <w:szCs w:val="22"/>
                <w:lang w:val="en-US"/>
              </w:rPr>
              <w:t xml:space="preserve"> </w:t>
            </w:r>
            <w:proofErr w:type="spellStart"/>
            <w:r w:rsidRPr="000D5DAF">
              <w:rPr>
                <w:b/>
                <w:noProof w:val="0"/>
                <w:sz w:val="22"/>
                <w:szCs w:val="22"/>
                <w:lang w:val="en-US"/>
              </w:rPr>
              <w:t>garanției</w:t>
            </w:r>
            <w:proofErr w:type="spellEnd"/>
            <w:r w:rsidRPr="000D5DAF">
              <w:rPr>
                <w:b/>
                <w:noProof w:val="0"/>
                <w:sz w:val="22"/>
                <w:szCs w:val="22"/>
                <w:lang w:val="en-US"/>
              </w:rPr>
              <w:t xml:space="preserve"> sub </w:t>
            </w:r>
            <w:proofErr w:type="spellStart"/>
            <w:r w:rsidRPr="000D5DAF">
              <w:rPr>
                <w:b/>
                <w:noProof w:val="0"/>
                <w:sz w:val="22"/>
                <w:szCs w:val="22"/>
                <w:lang w:val="en-US"/>
              </w:rPr>
              <w:t>formă</w:t>
            </w:r>
            <w:proofErr w:type="spellEnd"/>
            <w:r w:rsidRPr="000D5DAF">
              <w:rPr>
                <w:b/>
                <w:noProof w:val="0"/>
                <w:sz w:val="22"/>
                <w:szCs w:val="22"/>
                <w:lang w:val="en-US"/>
              </w:rPr>
              <w:t xml:space="preserve"> de transfer pe </w:t>
            </w:r>
            <w:proofErr w:type="spellStart"/>
            <w:r w:rsidRPr="000D5DAF">
              <w:rPr>
                <w:b/>
                <w:noProof w:val="0"/>
                <w:sz w:val="22"/>
                <w:szCs w:val="22"/>
                <w:lang w:val="en-US"/>
              </w:rPr>
              <w:t>contul</w:t>
            </w:r>
            <w:proofErr w:type="spellEnd"/>
            <w:r w:rsidRPr="000D5DAF">
              <w:rPr>
                <w:b/>
                <w:noProof w:val="0"/>
                <w:sz w:val="22"/>
                <w:szCs w:val="22"/>
                <w:lang w:val="en-US"/>
              </w:rPr>
              <w:t xml:space="preserve"> </w:t>
            </w:r>
            <w:proofErr w:type="spellStart"/>
            <w:r w:rsidRPr="000D5DAF">
              <w:rPr>
                <w:b/>
                <w:noProof w:val="0"/>
                <w:sz w:val="22"/>
                <w:szCs w:val="22"/>
                <w:lang w:val="en-US"/>
              </w:rPr>
              <w:t>autorității</w:t>
            </w:r>
            <w:proofErr w:type="spellEnd"/>
            <w:r w:rsidRPr="000D5DAF">
              <w:rPr>
                <w:b/>
                <w:noProof w:val="0"/>
                <w:sz w:val="22"/>
                <w:szCs w:val="22"/>
                <w:lang w:val="en-US"/>
              </w:rPr>
              <w:t xml:space="preserve"> </w:t>
            </w:r>
            <w:proofErr w:type="spellStart"/>
            <w:r w:rsidRPr="000D5DAF">
              <w:rPr>
                <w:b/>
                <w:noProof w:val="0"/>
                <w:sz w:val="22"/>
                <w:szCs w:val="22"/>
                <w:lang w:val="en-US"/>
              </w:rPr>
              <w:t>contractante</w:t>
            </w:r>
            <w:proofErr w:type="spellEnd"/>
            <w:r w:rsidRPr="000D5DAF">
              <w:rPr>
                <w:b/>
                <w:noProof w:val="0"/>
                <w:sz w:val="22"/>
                <w:szCs w:val="22"/>
                <w:lang w:val="en-US"/>
              </w:rPr>
              <w:t xml:space="preserve">. </w:t>
            </w:r>
          </w:p>
          <w:p w14:paraId="4EAC329A"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 xml:space="preserve">DUAE </w:t>
            </w:r>
          </w:p>
          <w:p w14:paraId="3F1E1E74"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w:t>
            </w:r>
            <w:proofErr w:type="spellStart"/>
            <w:r w:rsidRPr="000D5DAF">
              <w:rPr>
                <w:noProof w:val="0"/>
                <w:sz w:val="22"/>
                <w:szCs w:val="22"/>
                <w:lang w:val="en-US"/>
              </w:rPr>
              <w:t>Graficul</w:t>
            </w:r>
            <w:proofErr w:type="spellEnd"/>
            <w:r w:rsidRPr="000D5DAF">
              <w:rPr>
                <w:noProof w:val="0"/>
                <w:sz w:val="22"/>
                <w:szCs w:val="22"/>
                <w:lang w:val="en-US"/>
              </w:rPr>
              <w:t xml:space="preserve"> de </w:t>
            </w:r>
            <w:proofErr w:type="spellStart"/>
            <w:r w:rsidRPr="000D5DAF">
              <w:rPr>
                <w:noProof w:val="0"/>
                <w:sz w:val="22"/>
                <w:szCs w:val="22"/>
                <w:lang w:val="en-US"/>
              </w:rPr>
              <w:t>executare</w:t>
            </w:r>
            <w:proofErr w:type="spellEnd"/>
            <w:r w:rsidRPr="000D5DAF">
              <w:rPr>
                <w:noProof w:val="0"/>
                <w:sz w:val="22"/>
                <w:szCs w:val="22"/>
                <w:lang w:val="en-US"/>
              </w:rPr>
              <w:t xml:space="preserve"> a </w:t>
            </w:r>
            <w:proofErr w:type="spellStart"/>
            <w:r w:rsidRPr="000D5DAF">
              <w:rPr>
                <w:noProof w:val="0"/>
                <w:sz w:val="22"/>
                <w:szCs w:val="22"/>
                <w:lang w:val="en-US"/>
              </w:rPr>
              <w:t>lucrărilor</w:t>
            </w:r>
            <w:proofErr w:type="spellEnd"/>
            <w:r w:rsidRPr="000D5DAF">
              <w:rPr>
                <w:noProof w:val="0"/>
                <w:sz w:val="22"/>
                <w:szCs w:val="22"/>
                <w:lang w:val="en-US"/>
              </w:rPr>
              <w:t xml:space="preserve"> Original. </w:t>
            </w:r>
            <w:proofErr w:type="spellStart"/>
            <w:r w:rsidRPr="000D5DAF">
              <w:rPr>
                <w:noProof w:val="0"/>
                <w:sz w:val="22"/>
                <w:szCs w:val="22"/>
                <w:lang w:val="en-US"/>
              </w:rPr>
              <w:t>Confirmat</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al </w:t>
            </w:r>
            <w:proofErr w:type="spellStart"/>
            <w:r w:rsidRPr="000D5DAF">
              <w:rPr>
                <w:noProof w:val="0"/>
                <w:sz w:val="22"/>
                <w:szCs w:val="22"/>
                <w:lang w:val="en-US"/>
              </w:rPr>
              <w:t>participantului</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nr.10 din </w:t>
            </w:r>
            <w:proofErr w:type="spellStart"/>
            <w:r w:rsidRPr="000D5DAF">
              <w:rPr>
                <w:noProof w:val="0"/>
                <w:sz w:val="22"/>
                <w:szCs w:val="22"/>
                <w:lang w:val="en-US"/>
              </w:rPr>
              <w:t>Documentația</w:t>
            </w:r>
            <w:proofErr w:type="spellEnd"/>
            <w:r w:rsidRPr="000D5DAF">
              <w:rPr>
                <w:noProof w:val="0"/>
                <w:sz w:val="22"/>
                <w:szCs w:val="22"/>
                <w:lang w:val="en-US"/>
              </w:rPr>
              <w:t xml:space="preserve"> Standard.</w:t>
            </w:r>
          </w:p>
          <w:p w14:paraId="0183202F"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w:t>
            </w:r>
            <w:proofErr w:type="spellStart"/>
            <w:r w:rsidRPr="000D5DAF">
              <w:rPr>
                <w:noProof w:val="0"/>
                <w:sz w:val="22"/>
                <w:szCs w:val="22"/>
                <w:lang w:val="en-US"/>
              </w:rPr>
              <w:t>Declarația</w:t>
            </w:r>
            <w:proofErr w:type="spellEnd"/>
            <w:r w:rsidRPr="000D5DAF">
              <w:rPr>
                <w:noProof w:val="0"/>
                <w:sz w:val="22"/>
                <w:szCs w:val="22"/>
                <w:lang w:val="en-US"/>
              </w:rPr>
              <w:t xml:space="preserve"> </w:t>
            </w:r>
            <w:proofErr w:type="spellStart"/>
            <w:r w:rsidRPr="000D5DAF">
              <w:rPr>
                <w:noProof w:val="0"/>
                <w:sz w:val="22"/>
                <w:szCs w:val="22"/>
                <w:lang w:val="en-US"/>
              </w:rPr>
              <w:t>privind</w:t>
            </w:r>
            <w:proofErr w:type="spellEnd"/>
            <w:r w:rsidRPr="000D5DAF">
              <w:rPr>
                <w:noProof w:val="0"/>
                <w:sz w:val="22"/>
                <w:szCs w:val="22"/>
                <w:lang w:val="en-US"/>
              </w:rPr>
              <w:t xml:space="preserve"> </w:t>
            </w:r>
            <w:proofErr w:type="spellStart"/>
            <w:r w:rsidRPr="000D5DAF">
              <w:rPr>
                <w:noProof w:val="0"/>
                <w:sz w:val="22"/>
                <w:szCs w:val="22"/>
                <w:lang w:val="en-US"/>
              </w:rPr>
              <w:t>valabilitatea</w:t>
            </w:r>
            <w:proofErr w:type="spellEnd"/>
            <w:r w:rsidRPr="000D5DAF">
              <w:rPr>
                <w:noProof w:val="0"/>
                <w:sz w:val="22"/>
                <w:szCs w:val="22"/>
                <w:lang w:val="en-US"/>
              </w:rPr>
              <w:t xml:space="preserve"> </w:t>
            </w:r>
            <w:proofErr w:type="spellStart"/>
            <w:r w:rsidRPr="000D5DAF">
              <w:rPr>
                <w:noProof w:val="0"/>
                <w:sz w:val="22"/>
                <w:szCs w:val="22"/>
                <w:lang w:val="en-US"/>
              </w:rPr>
              <w:t>ofertei</w:t>
            </w:r>
            <w:proofErr w:type="spellEnd"/>
            <w:r w:rsidRPr="000D5DAF">
              <w:rPr>
                <w:noProof w:val="0"/>
                <w:sz w:val="22"/>
                <w:szCs w:val="22"/>
                <w:lang w:val="en-US"/>
              </w:rPr>
              <w:t xml:space="preserve"> Original. </w:t>
            </w:r>
            <w:proofErr w:type="spellStart"/>
            <w:r w:rsidRPr="000D5DAF">
              <w:rPr>
                <w:noProof w:val="0"/>
                <w:sz w:val="22"/>
                <w:szCs w:val="22"/>
                <w:lang w:val="en-US"/>
              </w:rPr>
              <w:t>Confirmat</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al </w:t>
            </w:r>
            <w:proofErr w:type="spellStart"/>
            <w:r w:rsidRPr="000D5DAF">
              <w:rPr>
                <w:noProof w:val="0"/>
                <w:sz w:val="22"/>
                <w:szCs w:val="22"/>
                <w:lang w:val="en-US"/>
              </w:rPr>
              <w:t>participantului</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nr.8 din </w:t>
            </w:r>
            <w:proofErr w:type="spellStart"/>
            <w:r w:rsidRPr="000D5DAF">
              <w:rPr>
                <w:noProof w:val="0"/>
                <w:sz w:val="22"/>
                <w:szCs w:val="22"/>
                <w:lang w:val="en-US"/>
              </w:rPr>
              <w:t>Documentația</w:t>
            </w:r>
            <w:proofErr w:type="spellEnd"/>
            <w:r w:rsidRPr="000D5DAF">
              <w:rPr>
                <w:noProof w:val="0"/>
                <w:sz w:val="22"/>
                <w:szCs w:val="22"/>
                <w:lang w:val="en-US"/>
              </w:rPr>
              <w:t xml:space="preserve"> Standard.</w:t>
            </w:r>
          </w:p>
          <w:p w14:paraId="1E766EF6"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 xml:space="preserve">-Formular </w:t>
            </w:r>
            <w:proofErr w:type="spellStart"/>
            <w:r w:rsidRPr="000D5DAF">
              <w:rPr>
                <w:noProof w:val="0"/>
                <w:sz w:val="22"/>
                <w:szCs w:val="22"/>
                <w:lang w:val="en-US"/>
              </w:rPr>
              <w:t>informativ</w:t>
            </w:r>
            <w:proofErr w:type="spellEnd"/>
            <w:r w:rsidRPr="000D5DAF">
              <w:rPr>
                <w:noProof w:val="0"/>
                <w:sz w:val="22"/>
                <w:szCs w:val="22"/>
                <w:lang w:val="en-US"/>
              </w:rPr>
              <w:t xml:space="preserve"> </w:t>
            </w:r>
            <w:proofErr w:type="spellStart"/>
            <w:r w:rsidRPr="000D5DAF">
              <w:rPr>
                <w:noProof w:val="0"/>
                <w:sz w:val="22"/>
                <w:szCs w:val="22"/>
                <w:lang w:val="en-US"/>
              </w:rPr>
              <w:t>despre</w:t>
            </w:r>
            <w:proofErr w:type="spellEnd"/>
            <w:r w:rsidRPr="000D5DAF">
              <w:rPr>
                <w:noProof w:val="0"/>
                <w:sz w:val="22"/>
                <w:szCs w:val="22"/>
                <w:lang w:val="en-US"/>
              </w:rPr>
              <w:t xml:space="preserve"> </w:t>
            </w:r>
            <w:proofErr w:type="spellStart"/>
            <w:r w:rsidRPr="000D5DAF">
              <w:rPr>
                <w:noProof w:val="0"/>
                <w:sz w:val="22"/>
                <w:szCs w:val="22"/>
                <w:lang w:val="en-US"/>
              </w:rPr>
              <w:t>ofertant</w:t>
            </w:r>
            <w:proofErr w:type="spellEnd"/>
            <w:r w:rsidRPr="000D5DAF">
              <w:rPr>
                <w:noProof w:val="0"/>
                <w:sz w:val="22"/>
                <w:szCs w:val="22"/>
                <w:lang w:val="en-US"/>
              </w:rPr>
              <w:t xml:space="preserve"> </w:t>
            </w:r>
            <w:proofErr w:type="spellStart"/>
            <w:r w:rsidRPr="000D5DAF">
              <w:rPr>
                <w:noProof w:val="0"/>
                <w:sz w:val="22"/>
                <w:szCs w:val="22"/>
                <w:lang w:val="en-US"/>
              </w:rPr>
              <w:t>Cifra</w:t>
            </w:r>
            <w:proofErr w:type="spellEnd"/>
            <w:r w:rsidRPr="000D5DAF">
              <w:rPr>
                <w:noProof w:val="0"/>
                <w:sz w:val="22"/>
                <w:szCs w:val="22"/>
                <w:lang w:val="en-US"/>
              </w:rPr>
              <w:t xml:space="preserve"> de </w:t>
            </w:r>
            <w:proofErr w:type="spellStart"/>
            <w:r w:rsidRPr="000D5DAF">
              <w:rPr>
                <w:noProof w:val="0"/>
                <w:sz w:val="22"/>
                <w:szCs w:val="22"/>
                <w:lang w:val="en-US"/>
              </w:rPr>
              <w:t>afaceri</w:t>
            </w:r>
            <w:proofErr w:type="spellEnd"/>
            <w:r w:rsidRPr="000D5DAF">
              <w:rPr>
                <w:noProof w:val="0"/>
                <w:sz w:val="22"/>
                <w:szCs w:val="22"/>
                <w:lang w:val="en-US"/>
              </w:rPr>
              <w:t xml:space="preserve"> </w:t>
            </w:r>
            <w:proofErr w:type="spellStart"/>
            <w:r w:rsidRPr="000D5DAF">
              <w:rPr>
                <w:noProof w:val="0"/>
                <w:sz w:val="22"/>
                <w:szCs w:val="22"/>
                <w:lang w:val="en-US"/>
              </w:rPr>
              <w:t>anualā</w:t>
            </w:r>
            <w:proofErr w:type="spellEnd"/>
            <w:r w:rsidRPr="000D5DAF">
              <w:rPr>
                <w:noProof w:val="0"/>
                <w:sz w:val="22"/>
                <w:szCs w:val="22"/>
                <w:lang w:val="en-US"/>
              </w:rPr>
              <w:t xml:space="preserve"> </w:t>
            </w:r>
            <w:proofErr w:type="spellStart"/>
            <w:r w:rsidRPr="000D5DAF">
              <w:rPr>
                <w:noProof w:val="0"/>
                <w:sz w:val="22"/>
                <w:szCs w:val="22"/>
                <w:lang w:val="en-US"/>
              </w:rPr>
              <w:t>minimă</w:t>
            </w:r>
            <w:proofErr w:type="spellEnd"/>
            <w:r w:rsidRPr="000D5DAF">
              <w:rPr>
                <w:noProof w:val="0"/>
                <w:sz w:val="22"/>
                <w:szCs w:val="22"/>
                <w:lang w:val="en-US"/>
              </w:rPr>
              <w:t xml:space="preserve">. Original. </w:t>
            </w:r>
            <w:proofErr w:type="spellStart"/>
            <w:r w:rsidRPr="000D5DAF">
              <w:rPr>
                <w:noProof w:val="0"/>
                <w:sz w:val="22"/>
                <w:szCs w:val="22"/>
                <w:lang w:val="en-US"/>
              </w:rPr>
              <w:t>Confirmat</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al </w:t>
            </w:r>
            <w:proofErr w:type="spellStart"/>
            <w:r w:rsidRPr="000D5DAF">
              <w:rPr>
                <w:noProof w:val="0"/>
                <w:sz w:val="22"/>
                <w:szCs w:val="22"/>
                <w:lang w:val="en-US"/>
              </w:rPr>
              <w:t>participantului</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nr.2 din </w:t>
            </w:r>
            <w:proofErr w:type="spellStart"/>
            <w:r w:rsidRPr="000D5DAF">
              <w:rPr>
                <w:noProof w:val="0"/>
                <w:sz w:val="22"/>
                <w:szCs w:val="22"/>
                <w:lang w:val="en-US"/>
              </w:rPr>
              <w:t>Documentația</w:t>
            </w:r>
            <w:proofErr w:type="spellEnd"/>
            <w:r w:rsidRPr="000D5DAF">
              <w:rPr>
                <w:noProof w:val="0"/>
                <w:sz w:val="22"/>
                <w:szCs w:val="22"/>
                <w:lang w:val="en-US"/>
              </w:rPr>
              <w:t xml:space="preserve"> Standard.</w:t>
            </w:r>
          </w:p>
          <w:p w14:paraId="408B9C93"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w:t>
            </w:r>
            <w:proofErr w:type="spellStart"/>
            <w:r w:rsidRPr="000D5DAF">
              <w:rPr>
                <w:noProof w:val="0"/>
                <w:sz w:val="22"/>
                <w:szCs w:val="22"/>
                <w:lang w:val="en-US"/>
              </w:rPr>
              <w:t>Declarație</w:t>
            </w:r>
            <w:proofErr w:type="spellEnd"/>
            <w:r w:rsidRPr="000D5DAF">
              <w:rPr>
                <w:noProof w:val="0"/>
                <w:sz w:val="22"/>
                <w:szCs w:val="22"/>
                <w:lang w:val="en-US"/>
              </w:rPr>
              <w:t xml:space="preserve"> </w:t>
            </w:r>
            <w:proofErr w:type="spellStart"/>
            <w:r w:rsidRPr="000D5DAF">
              <w:rPr>
                <w:noProof w:val="0"/>
                <w:sz w:val="22"/>
                <w:szCs w:val="22"/>
                <w:lang w:val="en-US"/>
              </w:rPr>
              <w:t>privind</w:t>
            </w:r>
            <w:proofErr w:type="spellEnd"/>
            <w:r w:rsidRPr="000D5DAF">
              <w:rPr>
                <w:noProof w:val="0"/>
                <w:sz w:val="22"/>
                <w:szCs w:val="22"/>
                <w:lang w:val="en-US"/>
              </w:rPr>
              <w:t xml:space="preserve"> </w:t>
            </w:r>
            <w:proofErr w:type="spellStart"/>
            <w:r w:rsidRPr="000D5DAF">
              <w:rPr>
                <w:noProof w:val="0"/>
                <w:sz w:val="22"/>
                <w:szCs w:val="22"/>
                <w:lang w:val="en-US"/>
              </w:rPr>
              <w:t>personalul</w:t>
            </w:r>
            <w:proofErr w:type="spellEnd"/>
            <w:r w:rsidRPr="000D5DAF">
              <w:rPr>
                <w:noProof w:val="0"/>
                <w:sz w:val="22"/>
                <w:szCs w:val="22"/>
                <w:lang w:val="en-US"/>
              </w:rPr>
              <w:t xml:space="preserve"> de </w:t>
            </w:r>
            <w:proofErr w:type="spellStart"/>
            <w:r w:rsidRPr="000D5DAF">
              <w:rPr>
                <w:noProof w:val="0"/>
                <w:sz w:val="22"/>
                <w:szCs w:val="22"/>
                <w:lang w:val="en-US"/>
              </w:rPr>
              <w:t>specialitate</w:t>
            </w:r>
            <w:proofErr w:type="spellEnd"/>
            <w:r w:rsidRPr="000D5DAF">
              <w:rPr>
                <w:noProof w:val="0"/>
                <w:sz w:val="22"/>
                <w:szCs w:val="22"/>
                <w:lang w:val="en-US"/>
              </w:rPr>
              <w:t xml:space="preserve"> </w:t>
            </w:r>
            <w:proofErr w:type="spellStart"/>
            <w:r w:rsidRPr="000D5DAF">
              <w:rPr>
                <w:noProof w:val="0"/>
                <w:sz w:val="22"/>
                <w:szCs w:val="22"/>
                <w:lang w:val="en-US"/>
              </w:rPr>
              <w:t>şi</w:t>
            </w:r>
            <w:proofErr w:type="spellEnd"/>
            <w:r w:rsidRPr="000D5DAF">
              <w:rPr>
                <w:noProof w:val="0"/>
                <w:sz w:val="22"/>
                <w:szCs w:val="22"/>
                <w:lang w:val="en-US"/>
              </w:rPr>
              <w:t>/</w:t>
            </w:r>
            <w:proofErr w:type="spellStart"/>
            <w:r w:rsidRPr="000D5DAF">
              <w:rPr>
                <w:noProof w:val="0"/>
                <w:sz w:val="22"/>
                <w:szCs w:val="22"/>
                <w:lang w:val="en-US"/>
              </w:rPr>
              <w:t>sau</w:t>
            </w:r>
            <w:proofErr w:type="spellEnd"/>
            <w:r w:rsidRPr="000D5DAF">
              <w:rPr>
                <w:noProof w:val="0"/>
                <w:sz w:val="22"/>
                <w:szCs w:val="22"/>
                <w:lang w:val="en-US"/>
              </w:rPr>
              <w:t xml:space="preserve"> </w:t>
            </w:r>
            <w:proofErr w:type="gramStart"/>
            <w:r w:rsidRPr="000D5DAF">
              <w:rPr>
                <w:noProof w:val="0"/>
                <w:sz w:val="22"/>
                <w:szCs w:val="22"/>
                <w:lang w:val="en-US"/>
              </w:rPr>
              <w:t>a</w:t>
            </w:r>
            <w:proofErr w:type="gramEnd"/>
            <w:r w:rsidRPr="000D5DAF">
              <w:rPr>
                <w:noProof w:val="0"/>
                <w:sz w:val="22"/>
                <w:szCs w:val="22"/>
                <w:lang w:val="en-US"/>
              </w:rPr>
              <w:t xml:space="preserve"> </w:t>
            </w:r>
            <w:proofErr w:type="spellStart"/>
            <w:r w:rsidRPr="000D5DAF">
              <w:rPr>
                <w:noProof w:val="0"/>
                <w:sz w:val="22"/>
                <w:szCs w:val="22"/>
                <w:lang w:val="en-US"/>
              </w:rPr>
              <w:t>expertilor</w:t>
            </w:r>
            <w:proofErr w:type="spellEnd"/>
            <w:r w:rsidRPr="000D5DAF">
              <w:rPr>
                <w:noProof w:val="0"/>
                <w:sz w:val="22"/>
                <w:szCs w:val="22"/>
                <w:lang w:val="en-US"/>
              </w:rPr>
              <w:t xml:space="preserve"> </w:t>
            </w:r>
            <w:proofErr w:type="spellStart"/>
            <w:r w:rsidRPr="000D5DAF">
              <w:rPr>
                <w:noProof w:val="0"/>
                <w:sz w:val="22"/>
                <w:szCs w:val="22"/>
                <w:lang w:val="en-US"/>
              </w:rPr>
              <w:t>propus</w:t>
            </w:r>
            <w:proofErr w:type="spellEnd"/>
            <w:r w:rsidRPr="000D5DAF">
              <w:rPr>
                <w:noProof w:val="0"/>
                <w:sz w:val="22"/>
                <w:szCs w:val="22"/>
                <w:lang w:val="en-US"/>
              </w:rPr>
              <w:t>/</w:t>
            </w:r>
            <w:proofErr w:type="spellStart"/>
            <w:r w:rsidRPr="000D5DAF">
              <w:rPr>
                <w:noProof w:val="0"/>
                <w:sz w:val="22"/>
                <w:szCs w:val="22"/>
                <w:lang w:val="en-US"/>
              </w:rPr>
              <w:t>propuşi</w:t>
            </w:r>
            <w:proofErr w:type="spellEnd"/>
            <w:r w:rsidRPr="000D5DAF">
              <w:rPr>
                <w:noProof w:val="0"/>
                <w:sz w:val="22"/>
                <w:szCs w:val="22"/>
                <w:lang w:val="en-US"/>
              </w:rPr>
              <w:t xml:space="preserve"> </w:t>
            </w:r>
            <w:proofErr w:type="spellStart"/>
            <w:r w:rsidRPr="000D5DAF">
              <w:rPr>
                <w:noProof w:val="0"/>
                <w:sz w:val="22"/>
                <w:szCs w:val="22"/>
                <w:lang w:val="en-US"/>
              </w:rPr>
              <w:t>pentru</w:t>
            </w:r>
            <w:proofErr w:type="spellEnd"/>
            <w:r w:rsidRPr="000D5DAF">
              <w:rPr>
                <w:noProof w:val="0"/>
                <w:sz w:val="22"/>
                <w:szCs w:val="22"/>
                <w:lang w:val="en-US"/>
              </w:rPr>
              <w:t xml:space="preserve"> </w:t>
            </w:r>
            <w:proofErr w:type="spellStart"/>
            <w:r w:rsidRPr="000D5DAF">
              <w:rPr>
                <w:noProof w:val="0"/>
                <w:sz w:val="22"/>
                <w:szCs w:val="22"/>
                <w:lang w:val="en-US"/>
              </w:rPr>
              <w:t>implementarea</w:t>
            </w:r>
            <w:proofErr w:type="spellEnd"/>
            <w:r w:rsidRPr="000D5DAF">
              <w:rPr>
                <w:noProof w:val="0"/>
                <w:sz w:val="22"/>
                <w:szCs w:val="22"/>
                <w:lang w:val="en-US"/>
              </w:rPr>
              <w:t xml:space="preserve"> </w:t>
            </w:r>
            <w:proofErr w:type="spellStart"/>
            <w:r w:rsidRPr="000D5DAF">
              <w:rPr>
                <w:noProof w:val="0"/>
                <w:sz w:val="22"/>
                <w:szCs w:val="22"/>
                <w:lang w:val="en-US"/>
              </w:rPr>
              <w:t>contractului</w:t>
            </w:r>
            <w:proofErr w:type="spellEnd"/>
            <w:r w:rsidRPr="000D5DAF">
              <w:rPr>
                <w:noProof w:val="0"/>
                <w:sz w:val="22"/>
                <w:szCs w:val="22"/>
                <w:lang w:val="en-US"/>
              </w:rPr>
              <w:t xml:space="preserve"> Original. </w:t>
            </w:r>
            <w:proofErr w:type="spellStart"/>
            <w:r w:rsidRPr="000D5DAF">
              <w:rPr>
                <w:noProof w:val="0"/>
                <w:sz w:val="22"/>
                <w:szCs w:val="22"/>
                <w:lang w:val="en-US"/>
              </w:rPr>
              <w:t>Confirmat</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al </w:t>
            </w:r>
            <w:proofErr w:type="spellStart"/>
            <w:r w:rsidRPr="000D5DAF">
              <w:rPr>
                <w:noProof w:val="0"/>
                <w:sz w:val="22"/>
                <w:szCs w:val="22"/>
                <w:lang w:val="en-US"/>
              </w:rPr>
              <w:t>participantului</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nr.15 din </w:t>
            </w:r>
            <w:proofErr w:type="spellStart"/>
            <w:r w:rsidRPr="000D5DAF">
              <w:rPr>
                <w:noProof w:val="0"/>
                <w:sz w:val="22"/>
                <w:szCs w:val="22"/>
                <w:lang w:val="en-US"/>
              </w:rPr>
              <w:t>Documentația</w:t>
            </w:r>
            <w:proofErr w:type="spellEnd"/>
            <w:r w:rsidRPr="000D5DAF">
              <w:rPr>
                <w:noProof w:val="0"/>
                <w:sz w:val="22"/>
                <w:szCs w:val="22"/>
                <w:lang w:val="en-US"/>
              </w:rPr>
              <w:t xml:space="preserve"> Standard. </w:t>
            </w:r>
          </w:p>
          <w:p w14:paraId="47028423"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 xml:space="preserve">- </w:t>
            </w:r>
            <w:proofErr w:type="spellStart"/>
            <w:r w:rsidRPr="000D5DAF">
              <w:rPr>
                <w:noProof w:val="0"/>
                <w:sz w:val="22"/>
                <w:szCs w:val="22"/>
                <w:lang w:val="en-US"/>
              </w:rPr>
              <w:t>Avizul</w:t>
            </w:r>
            <w:proofErr w:type="spellEnd"/>
            <w:r w:rsidRPr="000D5DAF">
              <w:rPr>
                <w:noProof w:val="0"/>
                <w:sz w:val="22"/>
                <w:szCs w:val="22"/>
                <w:lang w:val="en-US"/>
              </w:rPr>
              <w:t xml:space="preserve"> </w:t>
            </w:r>
            <w:proofErr w:type="spellStart"/>
            <w:r w:rsidRPr="000D5DAF">
              <w:rPr>
                <w:noProof w:val="0"/>
                <w:sz w:val="22"/>
                <w:szCs w:val="22"/>
                <w:lang w:val="en-US"/>
              </w:rPr>
              <w:t>Inspecției</w:t>
            </w:r>
            <w:proofErr w:type="spellEnd"/>
            <w:r w:rsidRPr="000D5DAF">
              <w:rPr>
                <w:noProof w:val="0"/>
                <w:sz w:val="22"/>
                <w:szCs w:val="22"/>
                <w:lang w:val="en-US"/>
              </w:rPr>
              <w:t xml:space="preserve"> de Stat </w:t>
            </w:r>
            <w:proofErr w:type="spellStart"/>
            <w:r w:rsidRPr="000D5DAF">
              <w:rPr>
                <w:noProof w:val="0"/>
                <w:sz w:val="22"/>
                <w:szCs w:val="22"/>
                <w:lang w:val="en-US"/>
              </w:rPr>
              <w:t>în</w:t>
            </w:r>
            <w:proofErr w:type="spellEnd"/>
            <w:r w:rsidRPr="000D5DAF">
              <w:rPr>
                <w:noProof w:val="0"/>
                <w:sz w:val="22"/>
                <w:szCs w:val="22"/>
                <w:lang w:val="en-US"/>
              </w:rPr>
              <w:t xml:space="preserve"> </w:t>
            </w:r>
            <w:proofErr w:type="spellStart"/>
            <w:r w:rsidRPr="000D5DAF">
              <w:rPr>
                <w:noProof w:val="0"/>
                <w:sz w:val="22"/>
                <w:szCs w:val="22"/>
                <w:lang w:val="en-US"/>
              </w:rPr>
              <w:t>Construcții</w:t>
            </w:r>
            <w:proofErr w:type="spellEnd"/>
            <w:r w:rsidRPr="000D5DAF">
              <w:rPr>
                <w:noProof w:val="0"/>
                <w:sz w:val="22"/>
                <w:szCs w:val="22"/>
                <w:lang w:val="en-US"/>
              </w:rPr>
              <w:t xml:space="preserve"> Original.</w:t>
            </w:r>
          </w:p>
          <w:p w14:paraId="469414DF" w14:textId="77777777" w:rsidR="000D5DAF" w:rsidRPr="000D5DAF" w:rsidRDefault="000D5DAF" w:rsidP="000D5DAF">
            <w:pPr>
              <w:spacing w:line="276" w:lineRule="auto"/>
              <w:rPr>
                <w:noProof w:val="0"/>
                <w:sz w:val="22"/>
                <w:szCs w:val="22"/>
                <w:lang w:val="en-US"/>
              </w:rPr>
            </w:pPr>
            <w:proofErr w:type="spellStart"/>
            <w:r w:rsidRPr="000D5DAF">
              <w:rPr>
                <w:noProof w:val="0"/>
                <w:sz w:val="22"/>
                <w:szCs w:val="22"/>
                <w:lang w:val="en-US"/>
              </w:rPr>
              <w:t>Confirmat</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al </w:t>
            </w:r>
            <w:proofErr w:type="spellStart"/>
            <w:r w:rsidRPr="000D5DAF">
              <w:rPr>
                <w:noProof w:val="0"/>
                <w:sz w:val="22"/>
                <w:szCs w:val="22"/>
                <w:lang w:val="en-US"/>
              </w:rPr>
              <w:t>participantului</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nr.22 din </w:t>
            </w:r>
            <w:proofErr w:type="spellStart"/>
            <w:r w:rsidRPr="000D5DAF">
              <w:rPr>
                <w:noProof w:val="0"/>
                <w:sz w:val="22"/>
                <w:szCs w:val="22"/>
                <w:lang w:val="en-US"/>
              </w:rPr>
              <w:t>Documentația</w:t>
            </w:r>
            <w:proofErr w:type="spellEnd"/>
            <w:r w:rsidRPr="000D5DAF">
              <w:rPr>
                <w:noProof w:val="0"/>
                <w:sz w:val="22"/>
                <w:szCs w:val="22"/>
                <w:lang w:val="en-US"/>
              </w:rPr>
              <w:t xml:space="preserve"> Standard.</w:t>
            </w:r>
          </w:p>
          <w:p w14:paraId="39F186E7"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 xml:space="preserve">- </w:t>
            </w:r>
            <w:proofErr w:type="spellStart"/>
            <w:r w:rsidRPr="000D5DAF">
              <w:rPr>
                <w:noProof w:val="0"/>
                <w:sz w:val="22"/>
                <w:szCs w:val="22"/>
                <w:lang w:val="en-US"/>
              </w:rPr>
              <w:t>Declarație</w:t>
            </w:r>
            <w:proofErr w:type="spellEnd"/>
            <w:r w:rsidRPr="000D5DAF">
              <w:rPr>
                <w:noProof w:val="0"/>
                <w:sz w:val="22"/>
                <w:szCs w:val="22"/>
                <w:lang w:val="en-US"/>
              </w:rPr>
              <w:t xml:space="preserve"> </w:t>
            </w:r>
            <w:proofErr w:type="spellStart"/>
            <w:r w:rsidRPr="000D5DAF">
              <w:rPr>
                <w:noProof w:val="0"/>
                <w:sz w:val="22"/>
                <w:szCs w:val="22"/>
                <w:lang w:val="en-US"/>
              </w:rPr>
              <w:t>privind</w:t>
            </w:r>
            <w:proofErr w:type="spellEnd"/>
            <w:r w:rsidRPr="000D5DAF">
              <w:rPr>
                <w:noProof w:val="0"/>
                <w:sz w:val="22"/>
                <w:szCs w:val="22"/>
                <w:lang w:val="en-US"/>
              </w:rPr>
              <w:t xml:space="preserve"> </w:t>
            </w:r>
            <w:proofErr w:type="spellStart"/>
            <w:r w:rsidRPr="000D5DAF">
              <w:rPr>
                <w:noProof w:val="0"/>
                <w:sz w:val="22"/>
                <w:szCs w:val="22"/>
                <w:lang w:val="en-US"/>
              </w:rPr>
              <w:t>experiența</w:t>
            </w:r>
            <w:proofErr w:type="spellEnd"/>
            <w:r w:rsidRPr="000D5DAF">
              <w:rPr>
                <w:noProof w:val="0"/>
                <w:sz w:val="22"/>
                <w:szCs w:val="22"/>
                <w:lang w:val="en-US"/>
              </w:rPr>
              <w:t xml:space="preserve"> </w:t>
            </w:r>
            <w:proofErr w:type="spellStart"/>
            <w:r w:rsidRPr="000D5DAF">
              <w:rPr>
                <w:noProof w:val="0"/>
                <w:sz w:val="22"/>
                <w:szCs w:val="22"/>
                <w:lang w:val="en-US"/>
              </w:rPr>
              <w:t>similară</w:t>
            </w:r>
            <w:proofErr w:type="spellEnd"/>
            <w:r w:rsidRPr="000D5DAF">
              <w:rPr>
                <w:noProof w:val="0"/>
                <w:sz w:val="22"/>
                <w:szCs w:val="22"/>
                <w:lang w:val="en-US"/>
              </w:rPr>
              <w:t xml:space="preserve"> Original. </w:t>
            </w:r>
            <w:proofErr w:type="spellStart"/>
            <w:r w:rsidRPr="000D5DAF">
              <w:rPr>
                <w:noProof w:val="0"/>
                <w:sz w:val="22"/>
                <w:szCs w:val="22"/>
                <w:lang w:val="en-US"/>
              </w:rPr>
              <w:t>Confirmat</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al </w:t>
            </w:r>
            <w:proofErr w:type="spellStart"/>
            <w:r w:rsidRPr="000D5DAF">
              <w:rPr>
                <w:noProof w:val="0"/>
                <w:sz w:val="22"/>
                <w:szCs w:val="22"/>
                <w:lang w:val="en-US"/>
              </w:rPr>
              <w:t>participantului</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nr.12 din </w:t>
            </w:r>
            <w:proofErr w:type="spellStart"/>
            <w:r w:rsidRPr="000D5DAF">
              <w:rPr>
                <w:noProof w:val="0"/>
                <w:sz w:val="22"/>
                <w:szCs w:val="22"/>
                <w:lang w:val="en-US"/>
              </w:rPr>
              <w:t>Documentația</w:t>
            </w:r>
            <w:proofErr w:type="spellEnd"/>
            <w:r w:rsidRPr="000D5DAF">
              <w:rPr>
                <w:noProof w:val="0"/>
                <w:sz w:val="22"/>
                <w:szCs w:val="22"/>
                <w:lang w:val="en-US"/>
              </w:rPr>
              <w:t xml:space="preserve"> Standard.</w:t>
            </w:r>
          </w:p>
          <w:p w14:paraId="01D1283C"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w:t>
            </w:r>
            <w:proofErr w:type="spellStart"/>
            <w:r w:rsidRPr="000D5DAF">
              <w:rPr>
                <w:noProof w:val="0"/>
                <w:sz w:val="22"/>
                <w:szCs w:val="22"/>
                <w:lang w:val="en-US"/>
              </w:rPr>
              <w:t>Declaraţie</w:t>
            </w:r>
            <w:proofErr w:type="spellEnd"/>
            <w:r w:rsidRPr="000D5DAF">
              <w:rPr>
                <w:noProof w:val="0"/>
                <w:sz w:val="22"/>
                <w:szCs w:val="22"/>
                <w:lang w:val="en-US"/>
              </w:rPr>
              <w:t xml:space="preserve"> </w:t>
            </w:r>
            <w:proofErr w:type="spellStart"/>
            <w:r w:rsidRPr="000D5DAF">
              <w:rPr>
                <w:noProof w:val="0"/>
                <w:sz w:val="22"/>
                <w:szCs w:val="22"/>
                <w:lang w:val="en-US"/>
              </w:rPr>
              <w:t>privind</w:t>
            </w:r>
            <w:proofErr w:type="spellEnd"/>
            <w:r w:rsidRPr="000D5DAF">
              <w:rPr>
                <w:noProof w:val="0"/>
                <w:sz w:val="22"/>
                <w:szCs w:val="22"/>
                <w:lang w:val="en-US"/>
              </w:rPr>
              <w:t xml:space="preserve"> </w:t>
            </w:r>
            <w:proofErr w:type="spellStart"/>
            <w:r w:rsidRPr="000D5DAF">
              <w:rPr>
                <w:noProof w:val="0"/>
                <w:sz w:val="22"/>
                <w:szCs w:val="22"/>
                <w:lang w:val="en-US"/>
              </w:rPr>
              <w:t>dotările</w:t>
            </w:r>
            <w:proofErr w:type="spellEnd"/>
            <w:r w:rsidRPr="000D5DAF">
              <w:rPr>
                <w:noProof w:val="0"/>
                <w:sz w:val="22"/>
                <w:szCs w:val="22"/>
                <w:lang w:val="en-US"/>
              </w:rPr>
              <w:t xml:space="preserve"> </w:t>
            </w:r>
            <w:proofErr w:type="spellStart"/>
            <w:r w:rsidRPr="000D5DAF">
              <w:rPr>
                <w:noProof w:val="0"/>
                <w:sz w:val="22"/>
                <w:szCs w:val="22"/>
                <w:lang w:val="en-US"/>
              </w:rPr>
              <w:t>specifice</w:t>
            </w:r>
            <w:proofErr w:type="spellEnd"/>
            <w:r w:rsidRPr="000D5DAF">
              <w:rPr>
                <w:noProof w:val="0"/>
                <w:sz w:val="22"/>
                <w:szCs w:val="22"/>
                <w:lang w:val="en-US"/>
              </w:rPr>
              <w:t xml:space="preserve">, </w:t>
            </w:r>
            <w:proofErr w:type="spellStart"/>
            <w:r w:rsidRPr="000D5DAF">
              <w:rPr>
                <w:noProof w:val="0"/>
                <w:sz w:val="22"/>
                <w:szCs w:val="22"/>
                <w:lang w:val="en-US"/>
              </w:rPr>
              <w:t>utilajul</w:t>
            </w:r>
            <w:proofErr w:type="spellEnd"/>
            <w:r w:rsidRPr="000D5DAF">
              <w:rPr>
                <w:noProof w:val="0"/>
                <w:sz w:val="22"/>
                <w:szCs w:val="22"/>
                <w:lang w:val="en-US"/>
              </w:rPr>
              <w:t xml:space="preserve"> </w:t>
            </w:r>
            <w:proofErr w:type="spellStart"/>
            <w:r w:rsidRPr="000D5DAF">
              <w:rPr>
                <w:noProof w:val="0"/>
                <w:sz w:val="22"/>
                <w:szCs w:val="22"/>
                <w:lang w:val="en-US"/>
              </w:rPr>
              <w:t>şi</w:t>
            </w:r>
            <w:proofErr w:type="spellEnd"/>
            <w:r w:rsidRPr="000D5DAF">
              <w:rPr>
                <w:noProof w:val="0"/>
                <w:sz w:val="22"/>
                <w:szCs w:val="22"/>
                <w:lang w:val="en-US"/>
              </w:rPr>
              <w:t xml:space="preserve"> </w:t>
            </w:r>
            <w:proofErr w:type="spellStart"/>
            <w:r w:rsidRPr="000D5DAF">
              <w:rPr>
                <w:noProof w:val="0"/>
                <w:sz w:val="22"/>
                <w:szCs w:val="22"/>
                <w:lang w:val="en-US"/>
              </w:rPr>
              <w:t>echipamentul</w:t>
            </w:r>
            <w:proofErr w:type="spellEnd"/>
            <w:r w:rsidRPr="000D5DAF">
              <w:rPr>
                <w:noProof w:val="0"/>
                <w:sz w:val="22"/>
                <w:szCs w:val="22"/>
                <w:lang w:val="en-US"/>
              </w:rPr>
              <w:t xml:space="preserve"> </w:t>
            </w:r>
            <w:proofErr w:type="spellStart"/>
            <w:r w:rsidRPr="000D5DAF">
              <w:rPr>
                <w:noProof w:val="0"/>
                <w:sz w:val="22"/>
                <w:szCs w:val="22"/>
                <w:lang w:val="en-US"/>
              </w:rPr>
              <w:t>necesar</w:t>
            </w:r>
            <w:proofErr w:type="spellEnd"/>
            <w:r w:rsidRPr="000D5DAF">
              <w:rPr>
                <w:noProof w:val="0"/>
                <w:sz w:val="22"/>
                <w:szCs w:val="22"/>
                <w:lang w:val="en-US"/>
              </w:rPr>
              <w:t xml:space="preserve"> </w:t>
            </w:r>
            <w:proofErr w:type="spellStart"/>
            <w:r w:rsidRPr="000D5DAF">
              <w:rPr>
                <w:noProof w:val="0"/>
                <w:sz w:val="22"/>
                <w:szCs w:val="22"/>
                <w:lang w:val="en-US"/>
              </w:rPr>
              <w:t>pentru</w:t>
            </w:r>
            <w:proofErr w:type="spellEnd"/>
            <w:r w:rsidRPr="000D5DAF">
              <w:rPr>
                <w:noProof w:val="0"/>
                <w:sz w:val="22"/>
                <w:szCs w:val="22"/>
                <w:lang w:val="en-US"/>
              </w:rPr>
              <w:t xml:space="preserve"> </w:t>
            </w:r>
            <w:proofErr w:type="spellStart"/>
            <w:r w:rsidRPr="000D5DAF">
              <w:rPr>
                <w:noProof w:val="0"/>
                <w:sz w:val="22"/>
                <w:szCs w:val="22"/>
                <w:lang w:val="en-US"/>
              </w:rPr>
              <w:t>îndeplinirea</w:t>
            </w:r>
            <w:proofErr w:type="spellEnd"/>
            <w:r w:rsidRPr="000D5DAF">
              <w:rPr>
                <w:noProof w:val="0"/>
                <w:sz w:val="22"/>
                <w:szCs w:val="22"/>
                <w:lang w:val="en-US"/>
              </w:rPr>
              <w:t xml:space="preserve"> </w:t>
            </w:r>
            <w:proofErr w:type="spellStart"/>
            <w:r w:rsidRPr="000D5DAF">
              <w:rPr>
                <w:noProof w:val="0"/>
                <w:sz w:val="22"/>
                <w:szCs w:val="22"/>
                <w:lang w:val="en-US"/>
              </w:rPr>
              <w:t>corespunzătoare</w:t>
            </w:r>
            <w:proofErr w:type="spellEnd"/>
            <w:r w:rsidRPr="000D5DAF">
              <w:rPr>
                <w:noProof w:val="0"/>
                <w:sz w:val="22"/>
                <w:szCs w:val="22"/>
                <w:lang w:val="en-US"/>
              </w:rPr>
              <w:t xml:space="preserve"> a </w:t>
            </w:r>
            <w:proofErr w:type="spellStart"/>
            <w:r w:rsidRPr="000D5DAF">
              <w:rPr>
                <w:noProof w:val="0"/>
                <w:sz w:val="22"/>
                <w:szCs w:val="22"/>
                <w:lang w:val="en-US"/>
              </w:rPr>
              <w:t>contractului</w:t>
            </w:r>
            <w:proofErr w:type="spellEnd"/>
            <w:r w:rsidRPr="000D5DAF">
              <w:rPr>
                <w:noProof w:val="0"/>
                <w:sz w:val="22"/>
                <w:szCs w:val="22"/>
                <w:lang w:val="en-US"/>
              </w:rPr>
              <w:t xml:space="preserve"> Original. </w:t>
            </w:r>
            <w:proofErr w:type="spellStart"/>
            <w:r w:rsidRPr="000D5DAF">
              <w:rPr>
                <w:noProof w:val="0"/>
                <w:sz w:val="22"/>
                <w:szCs w:val="22"/>
                <w:lang w:val="en-US"/>
              </w:rPr>
              <w:t>Confirmat</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al </w:t>
            </w:r>
            <w:proofErr w:type="spellStart"/>
            <w:r w:rsidRPr="000D5DAF">
              <w:rPr>
                <w:noProof w:val="0"/>
                <w:sz w:val="22"/>
                <w:szCs w:val="22"/>
                <w:lang w:val="en-US"/>
              </w:rPr>
              <w:t>participantului</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nr.14 din </w:t>
            </w:r>
            <w:proofErr w:type="spellStart"/>
            <w:r w:rsidRPr="000D5DAF">
              <w:rPr>
                <w:noProof w:val="0"/>
                <w:sz w:val="22"/>
                <w:szCs w:val="22"/>
                <w:lang w:val="en-US"/>
              </w:rPr>
              <w:t>Documentația</w:t>
            </w:r>
            <w:proofErr w:type="spellEnd"/>
            <w:r w:rsidRPr="000D5DAF">
              <w:rPr>
                <w:noProof w:val="0"/>
                <w:sz w:val="22"/>
                <w:szCs w:val="22"/>
                <w:lang w:val="en-US"/>
              </w:rPr>
              <w:t xml:space="preserve"> Standard.</w:t>
            </w:r>
          </w:p>
          <w:p w14:paraId="500130E1"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w:t>
            </w:r>
            <w:proofErr w:type="spellStart"/>
            <w:r w:rsidRPr="000D5DAF">
              <w:rPr>
                <w:noProof w:val="0"/>
                <w:sz w:val="22"/>
                <w:szCs w:val="22"/>
                <w:lang w:val="en-US"/>
              </w:rPr>
              <w:t>Certificat</w:t>
            </w:r>
            <w:proofErr w:type="spellEnd"/>
            <w:r w:rsidRPr="000D5DAF">
              <w:rPr>
                <w:noProof w:val="0"/>
                <w:sz w:val="22"/>
                <w:szCs w:val="22"/>
                <w:lang w:val="en-US"/>
              </w:rPr>
              <w:t xml:space="preserve"> de </w:t>
            </w:r>
            <w:proofErr w:type="spellStart"/>
            <w:r w:rsidRPr="000D5DAF">
              <w:rPr>
                <w:noProof w:val="0"/>
                <w:sz w:val="22"/>
                <w:szCs w:val="22"/>
                <w:lang w:val="en-US"/>
              </w:rPr>
              <w:t>înregistrare</w:t>
            </w:r>
            <w:proofErr w:type="spellEnd"/>
            <w:r w:rsidRPr="000D5DAF">
              <w:rPr>
                <w:noProof w:val="0"/>
                <w:sz w:val="22"/>
                <w:szCs w:val="22"/>
                <w:lang w:val="en-US"/>
              </w:rPr>
              <w:t xml:space="preserve"> a </w:t>
            </w:r>
            <w:proofErr w:type="spellStart"/>
            <w:r w:rsidRPr="000D5DAF">
              <w:rPr>
                <w:noProof w:val="0"/>
                <w:sz w:val="22"/>
                <w:szCs w:val="22"/>
                <w:lang w:val="en-US"/>
              </w:rPr>
              <w:t>întreprinderii</w:t>
            </w:r>
            <w:proofErr w:type="spellEnd"/>
            <w:r w:rsidRPr="000D5DAF">
              <w:rPr>
                <w:noProof w:val="0"/>
                <w:sz w:val="22"/>
                <w:szCs w:val="22"/>
                <w:lang w:val="en-US"/>
              </w:rPr>
              <w:t xml:space="preserve"> </w:t>
            </w:r>
            <w:proofErr w:type="spellStart"/>
            <w:r w:rsidRPr="000D5DAF">
              <w:rPr>
                <w:noProof w:val="0"/>
                <w:sz w:val="22"/>
                <w:szCs w:val="22"/>
                <w:lang w:val="en-US"/>
              </w:rPr>
              <w:t>Copie</w:t>
            </w:r>
            <w:proofErr w:type="spellEnd"/>
            <w:r w:rsidRPr="000D5DAF">
              <w:rPr>
                <w:noProof w:val="0"/>
                <w:sz w:val="22"/>
                <w:szCs w:val="22"/>
                <w:lang w:val="en-US"/>
              </w:rPr>
              <w:t xml:space="preserve">, </w:t>
            </w:r>
            <w:proofErr w:type="spellStart"/>
            <w:r w:rsidRPr="000D5DAF">
              <w:rPr>
                <w:noProof w:val="0"/>
                <w:sz w:val="22"/>
                <w:szCs w:val="22"/>
                <w:lang w:val="en-US"/>
              </w:rPr>
              <w:t>emis</w:t>
            </w:r>
            <w:proofErr w:type="spellEnd"/>
            <w:r w:rsidRPr="000D5DAF">
              <w:rPr>
                <w:noProof w:val="0"/>
                <w:sz w:val="22"/>
                <w:szCs w:val="22"/>
                <w:lang w:val="en-US"/>
              </w:rPr>
              <w:t xml:space="preserve"> de Camera </w:t>
            </w:r>
            <w:proofErr w:type="spellStart"/>
            <w:r w:rsidRPr="000D5DAF">
              <w:rPr>
                <w:noProof w:val="0"/>
                <w:sz w:val="22"/>
                <w:szCs w:val="22"/>
                <w:lang w:val="en-US"/>
              </w:rPr>
              <w:t>Înregistrării</w:t>
            </w:r>
            <w:proofErr w:type="spellEnd"/>
            <w:r w:rsidRPr="000D5DAF">
              <w:rPr>
                <w:noProof w:val="0"/>
                <w:sz w:val="22"/>
                <w:szCs w:val="22"/>
                <w:lang w:val="en-US"/>
              </w:rPr>
              <w:t xml:space="preserve"> de Stat. </w:t>
            </w:r>
            <w:proofErr w:type="spellStart"/>
            <w:r w:rsidRPr="000D5DAF">
              <w:rPr>
                <w:noProof w:val="0"/>
                <w:sz w:val="22"/>
                <w:szCs w:val="22"/>
                <w:lang w:val="en-US"/>
              </w:rPr>
              <w:t>Confirmat</w:t>
            </w:r>
            <w:proofErr w:type="spellEnd"/>
            <w:r w:rsidRPr="000D5DAF">
              <w:rPr>
                <w:noProof w:val="0"/>
                <w:sz w:val="22"/>
                <w:szCs w:val="22"/>
                <w:lang w:val="en-US"/>
              </w:rPr>
              <w:t xml:space="preserve"> </w:t>
            </w:r>
            <w:proofErr w:type="spellStart"/>
            <w:r w:rsidRPr="000D5DAF">
              <w:rPr>
                <w:noProof w:val="0"/>
                <w:sz w:val="22"/>
                <w:szCs w:val="22"/>
                <w:lang w:val="en-US"/>
              </w:rPr>
              <w:lastRenderedPageBreak/>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w:t>
            </w:r>
            <w:proofErr w:type="spellStart"/>
            <w:r w:rsidRPr="000D5DAF">
              <w:rPr>
                <w:noProof w:val="0"/>
                <w:sz w:val="22"/>
                <w:szCs w:val="22"/>
                <w:lang w:val="en-US"/>
              </w:rPr>
              <w:t>participantului</w:t>
            </w:r>
            <w:proofErr w:type="spellEnd"/>
            <w:r w:rsidRPr="000D5DAF">
              <w:rPr>
                <w:noProof w:val="0"/>
                <w:sz w:val="22"/>
                <w:szCs w:val="22"/>
                <w:lang w:val="en-US"/>
              </w:rPr>
              <w:t>.</w:t>
            </w:r>
          </w:p>
          <w:p w14:paraId="58BD1296"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w:t>
            </w:r>
            <w:proofErr w:type="spellStart"/>
            <w:r w:rsidRPr="000D5DAF">
              <w:rPr>
                <w:noProof w:val="0"/>
                <w:sz w:val="22"/>
                <w:szCs w:val="22"/>
                <w:lang w:val="en-US"/>
              </w:rPr>
              <w:t>Certificat</w:t>
            </w:r>
            <w:proofErr w:type="spellEnd"/>
            <w:r w:rsidRPr="000D5DAF">
              <w:rPr>
                <w:noProof w:val="0"/>
                <w:sz w:val="22"/>
                <w:szCs w:val="22"/>
                <w:lang w:val="en-US"/>
              </w:rPr>
              <w:t xml:space="preserve"> de </w:t>
            </w:r>
            <w:proofErr w:type="spellStart"/>
            <w:r w:rsidRPr="000D5DAF">
              <w:rPr>
                <w:noProof w:val="0"/>
                <w:sz w:val="22"/>
                <w:szCs w:val="22"/>
                <w:lang w:val="en-US"/>
              </w:rPr>
              <w:t>efectuare</w:t>
            </w:r>
            <w:proofErr w:type="spellEnd"/>
            <w:r w:rsidRPr="000D5DAF">
              <w:rPr>
                <w:noProof w:val="0"/>
                <w:sz w:val="22"/>
                <w:szCs w:val="22"/>
                <w:lang w:val="en-US"/>
              </w:rPr>
              <w:t xml:space="preserve"> </w:t>
            </w:r>
            <w:proofErr w:type="spellStart"/>
            <w:r w:rsidRPr="000D5DAF">
              <w:rPr>
                <w:noProof w:val="0"/>
                <w:sz w:val="22"/>
                <w:szCs w:val="22"/>
                <w:lang w:val="en-US"/>
              </w:rPr>
              <w:t>sistematică</w:t>
            </w:r>
            <w:proofErr w:type="spellEnd"/>
            <w:r w:rsidRPr="000D5DAF">
              <w:rPr>
                <w:noProof w:val="0"/>
                <w:sz w:val="22"/>
                <w:szCs w:val="22"/>
                <w:lang w:val="en-US"/>
              </w:rPr>
              <w:t xml:space="preserve"> a </w:t>
            </w:r>
            <w:proofErr w:type="spellStart"/>
            <w:r w:rsidRPr="000D5DAF">
              <w:rPr>
                <w:noProof w:val="0"/>
                <w:sz w:val="22"/>
                <w:szCs w:val="22"/>
                <w:lang w:val="en-US"/>
              </w:rPr>
              <w:t>plăţii</w:t>
            </w:r>
            <w:proofErr w:type="spellEnd"/>
            <w:r w:rsidRPr="000D5DAF">
              <w:rPr>
                <w:noProof w:val="0"/>
                <w:sz w:val="22"/>
                <w:szCs w:val="22"/>
                <w:lang w:val="en-US"/>
              </w:rPr>
              <w:t xml:space="preserve"> </w:t>
            </w:r>
            <w:proofErr w:type="spellStart"/>
            <w:r w:rsidRPr="000D5DAF">
              <w:rPr>
                <w:noProof w:val="0"/>
                <w:sz w:val="22"/>
                <w:szCs w:val="22"/>
                <w:lang w:val="en-US"/>
              </w:rPr>
              <w:t>impozitelor</w:t>
            </w:r>
            <w:proofErr w:type="spellEnd"/>
            <w:r w:rsidRPr="000D5DAF">
              <w:rPr>
                <w:noProof w:val="0"/>
                <w:sz w:val="22"/>
                <w:szCs w:val="22"/>
                <w:lang w:val="en-US"/>
              </w:rPr>
              <w:t xml:space="preserve">, </w:t>
            </w:r>
            <w:proofErr w:type="spellStart"/>
            <w:r w:rsidRPr="000D5DAF">
              <w:rPr>
                <w:noProof w:val="0"/>
                <w:sz w:val="22"/>
                <w:szCs w:val="22"/>
                <w:lang w:val="en-US"/>
              </w:rPr>
              <w:t>contribuțiilor</w:t>
            </w:r>
            <w:proofErr w:type="spellEnd"/>
            <w:r w:rsidRPr="000D5DAF">
              <w:rPr>
                <w:noProof w:val="0"/>
                <w:sz w:val="22"/>
                <w:szCs w:val="22"/>
                <w:lang w:val="en-US"/>
              </w:rPr>
              <w:t xml:space="preserve">. Original. </w:t>
            </w:r>
            <w:proofErr w:type="spellStart"/>
            <w:r w:rsidRPr="000D5DAF">
              <w:rPr>
                <w:noProof w:val="0"/>
                <w:sz w:val="22"/>
                <w:szCs w:val="22"/>
                <w:lang w:val="en-US"/>
              </w:rPr>
              <w:t>Eliberat</w:t>
            </w:r>
            <w:proofErr w:type="spellEnd"/>
            <w:r w:rsidRPr="000D5DAF">
              <w:rPr>
                <w:noProof w:val="0"/>
                <w:sz w:val="22"/>
                <w:szCs w:val="22"/>
                <w:lang w:val="en-US"/>
              </w:rPr>
              <w:t xml:space="preserve"> de </w:t>
            </w:r>
            <w:proofErr w:type="spellStart"/>
            <w:r w:rsidRPr="000D5DAF">
              <w:rPr>
                <w:noProof w:val="0"/>
                <w:sz w:val="22"/>
                <w:szCs w:val="22"/>
                <w:lang w:val="en-US"/>
              </w:rPr>
              <w:t>Inspectoratul</w:t>
            </w:r>
            <w:proofErr w:type="spellEnd"/>
            <w:r w:rsidRPr="000D5DAF">
              <w:rPr>
                <w:noProof w:val="0"/>
                <w:sz w:val="22"/>
                <w:szCs w:val="22"/>
                <w:lang w:val="en-US"/>
              </w:rPr>
              <w:t xml:space="preserve"> Fiscal de Stat.</w:t>
            </w:r>
          </w:p>
          <w:p w14:paraId="687EF615"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w:t>
            </w:r>
            <w:proofErr w:type="spellStart"/>
            <w:r w:rsidRPr="000D5DAF">
              <w:rPr>
                <w:noProof w:val="0"/>
                <w:sz w:val="22"/>
                <w:szCs w:val="22"/>
                <w:lang w:val="en-US"/>
              </w:rPr>
              <w:t>Manualul</w:t>
            </w:r>
            <w:proofErr w:type="spellEnd"/>
            <w:r w:rsidRPr="000D5DAF">
              <w:rPr>
                <w:noProof w:val="0"/>
                <w:sz w:val="22"/>
                <w:szCs w:val="22"/>
                <w:lang w:val="en-US"/>
              </w:rPr>
              <w:t xml:space="preserve"> </w:t>
            </w:r>
            <w:proofErr w:type="spellStart"/>
            <w:r w:rsidRPr="000D5DAF">
              <w:rPr>
                <w:noProof w:val="0"/>
                <w:sz w:val="22"/>
                <w:szCs w:val="22"/>
                <w:lang w:val="en-US"/>
              </w:rPr>
              <w:t>calității</w:t>
            </w:r>
            <w:proofErr w:type="spellEnd"/>
            <w:r w:rsidRPr="000D5DAF">
              <w:rPr>
                <w:noProof w:val="0"/>
                <w:sz w:val="22"/>
                <w:szCs w:val="22"/>
                <w:lang w:val="en-US"/>
              </w:rPr>
              <w:t xml:space="preserve"> </w:t>
            </w:r>
            <w:proofErr w:type="spellStart"/>
            <w:r w:rsidRPr="000D5DAF">
              <w:rPr>
                <w:noProof w:val="0"/>
                <w:sz w:val="22"/>
                <w:szCs w:val="22"/>
                <w:lang w:val="en-US"/>
              </w:rPr>
              <w:t>Copie</w:t>
            </w:r>
            <w:proofErr w:type="spellEnd"/>
            <w:r w:rsidRPr="000D5DAF">
              <w:rPr>
                <w:noProof w:val="0"/>
                <w:sz w:val="22"/>
                <w:szCs w:val="22"/>
                <w:lang w:val="en-US"/>
              </w:rPr>
              <w:t xml:space="preserve">. </w:t>
            </w:r>
            <w:proofErr w:type="spellStart"/>
            <w:r w:rsidRPr="000D5DAF">
              <w:rPr>
                <w:noProof w:val="0"/>
                <w:sz w:val="22"/>
                <w:szCs w:val="22"/>
                <w:lang w:val="en-US"/>
              </w:rPr>
              <w:t>Confirmată</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al </w:t>
            </w:r>
            <w:proofErr w:type="spellStart"/>
            <w:r w:rsidRPr="000D5DAF">
              <w:rPr>
                <w:noProof w:val="0"/>
                <w:sz w:val="22"/>
                <w:szCs w:val="22"/>
                <w:lang w:val="en-US"/>
              </w:rPr>
              <w:t>participantului</w:t>
            </w:r>
            <w:proofErr w:type="spellEnd"/>
            <w:r w:rsidRPr="000D5DAF">
              <w:rPr>
                <w:noProof w:val="0"/>
                <w:sz w:val="22"/>
                <w:szCs w:val="22"/>
                <w:lang w:val="en-US"/>
              </w:rPr>
              <w:t xml:space="preserve">. </w:t>
            </w:r>
          </w:p>
          <w:p w14:paraId="69B36B8D"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w:t>
            </w:r>
            <w:proofErr w:type="spellStart"/>
            <w:r w:rsidRPr="000D5DAF">
              <w:rPr>
                <w:noProof w:val="0"/>
                <w:sz w:val="22"/>
                <w:szCs w:val="22"/>
                <w:lang w:val="en-US"/>
              </w:rPr>
              <w:t>Declarație</w:t>
            </w:r>
            <w:proofErr w:type="spellEnd"/>
            <w:r w:rsidRPr="000D5DAF">
              <w:rPr>
                <w:noProof w:val="0"/>
                <w:sz w:val="22"/>
                <w:szCs w:val="22"/>
                <w:lang w:val="en-US"/>
              </w:rPr>
              <w:t xml:space="preserve"> </w:t>
            </w:r>
            <w:proofErr w:type="spellStart"/>
            <w:r w:rsidRPr="000D5DAF">
              <w:rPr>
                <w:noProof w:val="0"/>
                <w:sz w:val="22"/>
                <w:szCs w:val="22"/>
                <w:lang w:val="en-US"/>
              </w:rPr>
              <w:t>privind</w:t>
            </w:r>
            <w:proofErr w:type="spellEnd"/>
            <w:r w:rsidRPr="000D5DAF">
              <w:rPr>
                <w:noProof w:val="0"/>
                <w:sz w:val="22"/>
                <w:szCs w:val="22"/>
                <w:lang w:val="en-US"/>
              </w:rPr>
              <w:t xml:space="preserve"> </w:t>
            </w:r>
            <w:proofErr w:type="spellStart"/>
            <w:r w:rsidRPr="000D5DAF">
              <w:rPr>
                <w:noProof w:val="0"/>
                <w:sz w:val="22"/>
                <w:szCs w:val="22"/>
                <w:lang w:val="en-US"/>
              </w:rPr>
              <w:t>obligațiile</w:t>
            </w:r>
            <w:proofErr w:type="spellEnd"/>
            <w:r w:rsidRPr="000D5DAF">
              <w:rPr>
                <w:noProof w:val="0"/>
                <w:sz w:val="22"/>
                <w:szCs w:val="22"/>
                <w:lang w:val="en-US"/>
              </w:rPr>
              <w:t xml:space="preserve"> </w:t>
            </w:r>
            <w:proofErr w:type="spellStart"/>
            <w:r w:rsidRPr="000D5DAF">
              <w:rPr>
                <w:noProof w:val="0"/>
                <w:sz w:val="22"/>
                <w:szCs w:val="22"/>
                <w:lang w:val="en-US"/>
              </w:rPr>
              <w:t>contractuale</w:t>
            </w:r>
            <w:proofErr w:type="spellEnd"/>
            <w:r w:rsidRPr="000D5DAF">
              <w:rPr>
                <w:noProof w:val="0"/>
                <w:sz w:val="22"/>
                <w:szCs w:val="22"/>
                <w:lang w:val="en-US"/>
              </w:rPr>
              <w:t xml:space="preserve"> </w:t>
            </w:r>
            <w:proofErr w:type="spellStart"/>
            <w:r w:rsidRPr="000D5DAF">
              <w:rPr>
                <w:noProof w:val="0"/>
                <w:sz w:val="22"/>
                <w:szCs w:val="22"/>
                <w:lang w:val="en-US"/>
              </w:rPr>
              <w:t>față</w:t>
            </w:r>
            <w:proofErr w:type="spellEnd"/>
            <w:r w:rsidRPr="000D5DAF">
              <w:rPr>
                <w:noProof w:val="0"/>
                <w:sz w:val="22"/>
                <w:szCs w:val="22"/>
                <w:lang w:val="en-US"/>
              </w:rPr>
              <w:t xml:space="preserve"> de alti </w:t>
            </w:r>
            <w:proofErr w:type="spellStart"/>
            <w:r w:rsidRPr="000D5DAF">
              <w:rPr>
                <w:noProof w:val="0"/>
                <w:sz w:val="22"/>
                <w:szCs w:val="22"/>
                <w:lang w:val="en-US"/>
              </w:rPr>
              <w:t>beneficiari</w:t>
            </w:r>
            <w:proofErr w:type="spellEnd"/>
            <w:r w:rsidRPr="000D5DAF">
              <w:rPr>
                <w:noProof w:val="0"/>
                <w:sz w:val="22"/>
                <w:szCs w:val="22"/>
                <w:lang w:val="en-US"/>
              </w:rPr>
              <w:t xml:space="preserve"> Original. </w:t>
            </w:r>
            <w:proofErr w:type="spellStart"/>
            <w:r w:rsidRPr="000D5DAF">
              <w:rPr>
                <w:noProof w:val="0"/>
                <w:sz w:val="22"/>
                <w:szCs w:val="22"/>
                <w:lang w:val="en-US"/>
              </w:rPr>
              <w:t>Confirmat</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al </w:t>
            </w:r>
            <w:proofErr w:type="spellStart"/>
            <w:r w:rsidRPr="000D5DAF">
              <w:rPr>
                <w:noProof w:val="0"/>
                <w:sz w:val="22"/>
                <w:szCs w:val="22"/>
                <w:lang w:val="en-US"/>
              </w:rPr>
              <w:t>participantului</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nr.3 din </w:t>
            </w:r>
            <w:proofErr w:type="spellStart"/>
            <w:r w:rsidRPr="000D5DAF">
              <w:rPr>
                <w:noProof w:val="0"/>
                <w:sz w:val="22"/>
                <w:szCs w:val="22"/>
                <w:lang w:val="en-US"/>
              </w:rPr>
              <w:t>Documentația</w:t>
            </w:r>
            <w:proofErr w:type="spellEnd"/>
            <w:r w:rsidRPr="000D5DAF">
              <w:rPr>
                <w:noProof w:val="0"/>
                <w:sz w:val="22"/>
                <w:szCs w:val="22"/>
                <w:lang w:val="en-US"/>
              </w:rPr>
              <w:t xml:space="preserve"> Standard.</w:t>
            </w:r>
          </w:p>
          <w:p w14:paraId="2331FDF4"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w:t>
            </w:r>
            <w:proofErr w:type="spellStart"/>
            <w:r w:rsidRPr="000D5DAF">
              <w:rPr>
                <w:noProof w:val="0"/>
                <w:sz w:val="22"/>
                <w:szCs w:val="22"/>
                <w:lang w:val="en-US"/>
              </w:rPr>
              <w:t>Certificat</w:t>
            </w:r>
            <w:proofErr w:type="spellEnd"/>
            <w:r w:rsidRPr="000D5DAF">
              <w:rPr>
                <w:noProof w:val="0"/>
                <w:sz w:val="22"/>
                <w:szCs w:val="22"/>
                <w:lang w:val="en-US"/>
              </w:rPr>
              <w:t xml:space="preserve"> de </w:t>
            </w:r>
            <w:proofErr w:type="spellStart"/>
            <w:r w:rsidRPr="000D5DAF">
              <w:rPr>
                <w:noProof w:val="0"/>
                <w:sz w:val="22"/>
                <w:szCs w:val="22"/>
                <w:lang w:val="en-US"/>
              </w:rPr>
              <w:t>atestare</w:t>
            </w:r>
            <w:proofErr w:type="spellEnd"/>
            <w:r w:rsidRPr="000D5DAF">
              <w:rPr>
                <w:noProof w:val="0"/>
                <w:sz w:val="22"/>
                <w:szCs w:val="22"/>
                <w:lang w:val="en-US"/>
              </w:rPr>
              <w:t xml:space="preserve"> </w:t>
            </w:r>
            <w:proofErr w:type="spellStart"/>
            <w:r w:rsidRPr="000D5DAF">
              <w:rPr>
                <w:noProof w:val="0"/>
                <w:sz w:val="22"/>
                <w:szCs w:val="22"/>
                <w:lang w:val="en-US"/>
              </w:rPr>
              <w:t>tehnico</w:t>
            </w:r>
            <w:proofErr w:type="spellEnd"/>
            <w:r w:rsidRPr="000D5DAF">
              <w:rPr>
                <w:noProof w:val="0"/>
                <w:sz w:val="22"/>
                <w:szCs w:val="22"/>
                <w:lang w:val="en-US"/>
              </w:rPr>
              <w:t xml:space="preserve"> </w:t>
            </w:r>
            <w:proofErr w:type="spellStart"/>
            <w:r w:rsidRPr="000D5DAF">
              <w:rPr>
                <w:noProof w:val="0"/>
                <w:sz w:val="22"/>
                <w:szCs w:val="22"/>
                <w:lang w:val="en-US"/>
              </w:rPr>
              <w:t>profisională</w:t>
            </w:r>
            <w:proofErr w:type="spellEnd"/>
            <w:r w:rsidRPr="000D5DAF">
              <w:rPr>
                <w:noProof w:val="0"/>
                <w:sz w:val="22"/>
                <w:szCs w:val="22"/>
                <w:lang w:val="en-US"/>
              </w:rPr>
              <w:t xml:space="preserve"> a </w:t>
            </w:r>
            <w:proofErr w:type="spellStart"/>
            <w:r w:rsidRPr="000D5DAF">
              <w:rPr>
                <w:noProof w:val="0"/>
                <w:sz w:val="22"/>
                <w:szCs w:val="22"/>
                <w:lang w:val="en-US"/>
              </w:rPr>
              <w:t>dirigintelui</w:t>
            </w:r>
            <w:proofErr w:type="spellEnd"/>
            <w:r w:rsidRPr="000D5DAF">
              <w:rPr>
                <w:noProof w:val="0"/>
                <w:sz w:val="22"/>
                <w:szCs w:val="22"/>
                <w:lang w:val="en-US"/>
              </w:rPr>
              <w:t xml:space="preserve"> de </w:t>
            </w:r>
            <w:proofErr w:type="spellStart"/>
            <w:r w:rsidRPr="000D5DAF">
              <w:rPr>
                <w:noProof w:val="0"/>
                <w:sz w:val="22"/>
                <w:szCs w:val="22"/>
                <w:lang w:val="en-US"/>
              </w:rPr>
              <w:t>şantier</w:t>
            </w:r>
            <w:proofErr w:type="spellEnd"/>
            <w:r w:rsidRPr="000D5DAF">
              <w:rPr>
                <w:noProof w:val="0"/>
                <w:sz w:val="22"/>
                <w:szCs w:val="22"/>
                <w:lang w:val="en-US"/>
              </w:rPr>
              <w:t xml:space="preserve"> </w:t>
            </w:r>
            <w:proofErr w:type="spellStart"/>
            <w:r w:rsidRPr="000D5DAF">
              <w:rPr>
                <w:noProof w:val="0"/>
                <w:sz w:val="22"/>
                <w:szCs w:val="22"/>
                <w:lang w:val="en-US"/>
              </w:rPr>
              <w:t>Copia</w:t>
            </w:r>
            <w:proofErr w:type="spellEnd"/>
            <w:r w:rsidRPr="000D5DAF">
              <w:rPr>
                <w:noProof w:val="0"/>
                <w:sz w:val="22"/>
                <w:szCs w:val="22"/>
                <w:lang w:val="en-US"/>
              </w:rPr>
              <w:t xml:space="preserve">, </w:t>
            </w:r>
            <w:proofErr w:type="spellStart"/>
            <w:r w:rsidRPr="000D5DAF">
              <w:rPr>
                <w:noProof w:val="0"/>
                <w:sz w:val="22"/>
                <w:szCs w:val="22"/>
                <w:lang w:val="en-US"/>
              </w:rPr>
              <w:t>semnat</w:t>
            </w:r>
            <w:proofErr w:type="spellEnd"/>
            <w:r w:rsidRPr="000D5DAF">
              <w:rPr>
                <w:noProof w:val="0"/>
                <w:sz w:val="22"/>
                <w:szCs w:val="22"/>
                <w:lang w:val="en-US"/>
              </w:rPr>
              <w:t xml:space="preserve"> electronic. -</w:t>
            </w:r>
            <w:proofErr w:type="spellStart"/>
            <w:r w:rsidRPr="000D5DAF">
              <w:rPr>
                <w:noProof w:val="0"/>
                <w:sz w:val="22"/>
                <w:szCs w:val="22"/>
                <w:lang w:val="en-US"/>
              </w:rPr>
              <w:t>Documente</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care se </w:t>
            </w:r>
            <w:proofErr w:type="spellStart"/>
            <w:r w:rsidRPr="000D5DAF">
              <w:rPr>
                <w:noProof w:val="0"/>
                <w:sz w:val="22"/>
                <w:szCs w:val="22"/>
                <w:lang w:val="en-US"/>
              </w:rPr>
              <w:t>demonsrează</w:t>
            </w:r>
            <w:proofErr w:type="spellEnd"/>
            <w:r w:rsidRPr="000D5DAF">
              <w:rPr>
                <w:noProof w:val="0"/>
                <w:sz w:val="22"/>
                <w:szCs w:val="22"/>
                <w:lang w:val="en-US"/>
              </w:rPr>
              <w:t xml:space="preserve"> </w:t>
            </w:r>
            <w:proofErr w:type="spellStart"/>
            <w:r w:rsidRPr="000D5DAF">
              <w:rPr>
                <w:noProof w:val="0"/>
                <w:sz w:val="22"/>
                <w:szCs w:val="22"/>
                <w:lang w:val="en-US"/>
              </w:rPr>
              <w:t>că</w:t>
            </w:r>
            <w:proofErr w:type="spellEnd"/>
            <w:r w:rsidRPr="000D5DAF">
              <w:rPr>
                <w:noProof w:val="0"/>
                <w:sz w:val="22"/>
                <w:szCs w:val="22"/>
                <w:lang w:val="en-US"/>
              </w:rPr>
              <w:t xml:space="preserve"> </w:t>
            </w:r>
            <w:proofErr w:type="spellStart"/>
            <w:r w:rsidRPr="000D5DAF">
              <w:rPr>
                <w:noProof w:val="0"/>
                <w:sz w:val="22"/>
                <w:szCs w:val="22"/>
                <w:lang w:val="en-US"/>
              </w:rPr>
              <w:t>operatorul</w:t>
            </w:r>
            <w:proofErr w:type="spellEnd"/>
            <w:r w:rsidRPr="000D5DAF">
              <w:rPr>
                <w:noProof w:val="0"/>
                <w:sz w:val="22"/>
                <w:szCs w:val="22"/>
                <w:lang w:val="en-US"/>
              </w:rPr>
              <w:t xml:space="preserve"> economic are </w:t>
            </w:r>
            <w:proofErr w:type="spellStart"/>
            <w:r w:rsidRPr="000D5DAF">
              <w:rPr>
                <w:noProof w:val="0"/>
                <w:sz w:val="22"/>
                <w:szCs w:val="22"/>
                <w:lang w:val="en-US"/>
              </w:rPr>
              <w:t>acces</w:t>
            </w:r>
            <w:proofErr w:type="spellEnd"/>
            <w:r w:rsidRPr="000D5DAF">
              <w:rPr>
                <w:noProof w:val="0"/>
                <w:sz w:val="22"/>
                <w:szCs w:val="22"/>
                <w:lang w:val="en-US"/>
              </w:rPr>
              <w:t xml:space="preserve"> la </w:t>
            </w:r>
            <w:proofErr w:type="spellStart"/>
            <w:r w:rsidRPr="000D5DAF">
              <w:rPr>
                <w:noProof w:val="0"/>
                <w:sz w:val="22"/>
                <w:szCs w:val="22"/>
                <w:lang w:val="en-US"/>
              </w:rPr>
              <w:t>laboratoare</w:t>
            </w:r>
            <w:proofErr w:type="spellEnd"/>
            <w:r w:rsidRPr="000D5DAF">
              <w:rPr>
                <w:noProof w:val="0"/>
                <w:sz w:val="22"/>
                <w:szCs w:val="22"/>
                <w:lang w:val="en-US"/>
              </w:rPr>
              <w:t xml:space="preserve"> de </w:t>
            </w:r>
            <w:proofErr w:type="spellStart"/>
            <w:r w:rsidRPr="000D5DAF">
              <w:rPr>
                <w:noProof w:val="0"/>
                <w:sz w:val="22"/>
                <w:szCs w:val="22"/>
                <w:lang w:val="en-US"/>
              </w:rPr>
              <w:t>încercări</w:t>
            </w:r>
            <w:proofErr w:type="spellEnd"/>
            <w:r w:rsidRPr="000D5DAF">
              <w:rPr>
                <w:noProof w:val="0"/>
                <w:sz w:val="22"/>
                <w:szCs w:val="22"/>
                <w:lang w:val="en-US"/>
              </w:rPr>
              <w:t xml:space="preserve"> </w:t>
            </w:r>
            <w:proofErr w:type="spellStart"/>
            <w:r w:rsidRPr="000D5DAF">
              <w:rPr>
                <w:noProof w:val="0"/>
                <w:sz w:val="22"/>
                <w:szCs w:val="22"/>
                <w:lang w:val="en-US"/>
              </w:rPr>
              <w:t>şi</w:t>
            </w:r>
            <w:proofErr w:type="spellEnd"/>
            <w:r w:rsidRPr="000D5DAF">
              <w:rPr>
                <w:noProof w:val="0"/>
                <w:sz w:val="22"/>
                <w:szCs w:val="22"/>
                <w:lang w:val="en-US"/>
              </w:rPr>
              <w:t xml:space="preserve"> teste a </w:t>
            </w:r>
            <w:proofErr w:type="spellStart"/>
            <w:r w:rsidRPr="000D5DAF">
              <w:rPr>
                <w:noProof w:val="0"/>
                <w:sz w:val="22"/>
                <w:szCs w:val="22"/>
                <w:lang w:val="en-US"/>
              </w:rPr>
              <w:t>materialelor</w:t>
            </w:r>
            <w:proofErr w:type="spellEnd"/>
            <w:r w:rsidRPr="000D5DAF">
              <w:rPr>
                <w:noProof w:val="0"/>
                <w:sz w:val="22"/>
                <w:szCs w:val="22"/>
                <w:lang w:val="en-US"/>
              </w:rPr>
              <w:t xml:space="preserve"> </w:t>
            </w:r>
            <w:proofErr w:type="spellStart"/>
            <w:r w:rsidRPr="000D5DAF">
              <w:rPr>
                <w:noProof w:val="0"/>
                <w:sz w:val="22"/>
                <w:szCs w:val="22"/>
                <w:lang w:val="en-US"/>
              </w:rPr>
              <w:t>ce</w:t>
            </w:r>
            <w:proofErr w:type="spellEnd"/>
            <w:r w:rsidRPr="000D5DAF">
              <w:rPr>
                <w:noProof w:val="0"/>
                <w:sz w:val="22"/>
                <w:szCs w:val="22"/>
                <w:lang w:val="en-US"/>
              </w:rPr>
              <w:t xml:space="preserve"> </w:t>
            </w:r>
            <w:proofErr w:type="spellStart"/>
            <w:r w:rsidRPr="000D5DAF">
              <w:rPr>
                <w:noProof w:val="0"/>
                <w:sz w:val="22"/>
                <w:szCs w:val="22"/>
                <w:lang w:val="en-US"/>
              </w:rPr>
              <w:t>vor</w:t>
            </w:r>
            <w:proofErr w:type="spellEnd"/>
            <w:r w:rsidRPr="000D5DAF">
              <w:rPr>
                <w:noProof w:val="0"/>
                <w:sz w:val="22"/>
                <w:szCs w:val="22"/>
                <w:lang w:val="en-US"/>
              </w:rPr>
              <w:t xml:space="preserve"> fi </w:t>
            </w:r>
            <w:proofErr w:type="spellStart"/>
            <w:r w:rsidRPr="000D5DAF">
              <w:rPr>
                <w:noProof w:val="0"/>
                <w:sz w:val="22"/>
                <w:szCs w:val="22"/>
                <w:lang w:val="en-US"/>
              </w:rPr>
              <w:t>utilizate</w:t>
            </w:r>
            <w:proofErr w:type="spellEnd"/>
            <w:r w:rsidRPr="000D5DAF">
              <w:rPr>
                <w:noProof w:val="0"/>
                <w:sz w:val="22"/>
                <w:szCs w:val="22"/>
                <w:lang w:val="en-US"/>
              </w:rPr>
              <w:t xml:space="preserve">, </w:t>
            </w:r>
            <w:proofErr w:type="spellStart"/>
            <w:r w:rsidRPr="000D5DAF">
              <w:rPr>
                <w:noProof w:val="0"/>
                <w:sz w:val="22"/>
                <w:szCs w:val="22"/>
                <w:lang w:val="en-US"/>
              </w:rPr>
              <w:t>în</w:t>
            </w:r>
            <w:proofErr w:type="spellEnd"/>
            <w:r w:rsidRPr="000D5DAF">
              <w:rPr>
                <w:noProof w:val="0"/>
                <w:sz w:val="22"/>
                <w:szCs w:val="22"/>
                <w:lang w:val="en-US"/>
              </w:rPr>
              <w:t xml:space="preserve"> </w:t>
            </w:r>
            <w:proofErr w:type="spellStart"/>
            <w:r w:rsidRPr="000D5DAF">
              <w:rPr>
                <w:noProof w:val="0"/>
                <w:sz w:val="22"/>
                <w:szCs w:val="22"/>
                <w:lang w:val="en-US"/>
              </w:rPr>
              <w:t>conformitate</w:t>
            </w:r>
            <w:proofErr w:type="spellEnd"/>
            <w:r w:rsidRPr="000D5DAF">
              <w:rPr>
                <w:noProof w:val="0"/>
                <w:sz w:val="22"/>
                <w:szCs w:val="22"/>
                <w:lang w:val="en-US"/>
              </w:rPr>
              <w:t xml:space="preserve"> cu natura </w:t>
            </w:r>
            <w:proofErr w:type="spellStart"/>
            <w:r w:rsidRPr="000D5DAF">
              <w:rPr>
                <w:noProof w:val="0"/>
                <w:sz w:val="22"/>
                <w:szCs w:val="22"/>
                <w:lang w:val="en-US"/>
              </w:rPr>
              <w:t>şi</w:t>
            </w:r>
            <w:proofErr w:type="spellEnd"/>
            <w:r w:rsidRPr="000D5DAF">
              <w:rPr>
                <w:noProof w:val="0"/>
                <w:sz w:val="22"/>
                <w:szCs w:val="22"/>
                <w:lang w:val="en-US"/>
              </w:rPr>
              <w:t xml:space="preserve"> </w:t>
            </w:r>
            <w:proofErr w:type="spellStart"/>
            <w:r w:rsidRPr="000D5DAF">
              <w:rPr>
                <w:noProof w:val="0"/>
                <w:sz w:val="22"/>
                <w:szCs w:val="22"/>
                <w:lang w:val="en-US"/>
              </w:rPr>
              <w:t>specificul</w:t>
            </w:r>
            <w:proofErr w:type="spellEnd"/>
            <w:r w:rsidRPr="000D5DAF">
              <w:rPr>
                <w:noProof w:val="0"/>
                <w:sz w:val="22"/>
                <w:szCs w:val="22"/>
                <w:lang w:val="en-US"/>
              </w:rPr>
              <w:t xml:space="preserve"> </w:t>
            </w:r>
            <w:proofErr w:type="spellStart"/>
            <w:r w:rsidRPr="000D5DAF">
              <w:rPr>
                <w:noProof w:val="0"/>
                <w:sz w:val="22"/>
                <w:szCs w:val="22"/>
                <w:lang w:val="en-US"/>
              </w:rPr>
              <w:t>lucrărilor</w:t>
            </w:r>
            <w:proofErr w:type="spellEnd"/>
            <w:r w:rsidRPr="000D5DAF">
              <w:rPr>
                <w:noProof w:val="0"/>
                <w:sz w:val="22"/>
                <w:szCs w:val="22"/>
                <w:lang w:val="en-US"/>
              </w:rPr>
              <w:t xml:space="preserve"> </w:t>
            </w:r>
            <w:proofErr w:type="spellStart"/>
            <w:r w:rsidRPr="000D5DAF">
              <w:rPr>
                <w:noProof w:val="0"/>
                <w:sz w:val="22"/>
                <w:szCs w:val="22"/>
                <w:lang w:val="en-US"/>
              </w:rPr>
              <w:t>ce</w:t>
            </w:r>
            <w:proofErr w:type="spellEnd"/>
            <w:r w:rsidRPr="000D5DAF">
              <w:rPr>
                <w:noProof w:val="0"/>
                <w:sz w:val="22"/>
                <w:szCs w:val="22"/>
                <w:lang w:val="en-US"/>
              </w:rPr>
              <w:t xml:space="preserve"> fac </w:t>
            </w:r>
            <w:proofErr w:type="spellStart"/>
            <w:r w:rsidRPr="000D5DAF">
              <w:rPr>
                <w:noProof w:val="0"/>
                <w:sz w:val="22"/>
                <w:szCs w:val="22"/>
                <w:lang w:val="en-US"/>
              </w:rPr>
              <w:t>obiectul</w:t>
            </w:r>
            <w:proofErr w:type="spellEnd"/>
            <w:r w:rsidRPr="000D5DAF">
              <w:rPr>
                <w:noProof w:val="0"/>
                <w:sz w:val="22"/>
                <w:szCs w:val="22"/>
                <w:lang w:val="en-US"/>
              </w:rPr>
              <w:t xml:space="preserve"> </w:t>
            </w:r>
            <w:proofErr w:type="spellStart"/>
            <w:r w:rsidRPr="000D5DAF">
              <w:rPr>
                <w:noProof w:val="0"/>
                <w:sz w:val="22"/>
                <w:szCs w:val="22"/>
                <w:lang w:val="en-US"/>
              </w:rPr>
              <w:t>viitorului</w:t>
            </w:r>
            <w:proofErr w:type="spellEnd"/>
            <w:r w:rsidRPr="000D5DAF">
              <w:rPr>
                <w:noProof w:val="0"/>
                <w:sz w:val="22"/>
                <w:szCs w:val="22"/>
                <w:lang w:val="en-US"/>
              </w:rPr>
              <w:t xml:space="preserve"> contract </w:t>
            </w:r>
            <w:proofErr w:type="spellStart"/>
            <w:r w:rsidRPr="000D5DAF">
              <w:rPr>
                <w:noProof w:val="0"/>
                <w:sz w:val="22"/>
                <w:szCs w:val="22"/>
                <w:lang w:val="en-US"/>
              </w:rPr>
              <w:t>copia</w:t>
            </w:r>
            <w:proofErr w:type="spellEnd"/>
            <w:r w:rsidRPr="000D5DAF">
              <w:rPr>
                <w:noProof w:val="0"/>
                <w:sz w:val="22"/>
                <w:szCs w:val="22"/>
                <w:lang w:val="en-US"/>
              </w:rPr>
              <w:t xml:space="preserve">, </w:t>
            </w:r>
            <w:proofErr w:type="spellStart"/>
            <w:r w:rsidRPr="000D5DAF">
              <w:rPr>
                <w:noProof w:val="0"/>
                <w:sz w:val="22"/>
                <w:szCs w:val="22"/>
                <w:lang w:val="en-US"/>
              </w:rPr>
              <w:t>confirmată</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al </w:t>
            </w:r>
            <w:proofErr w:type="spellStart"/>
            <w:r w:rsidRPr="000D5DAF">
              <w:rPr>
                <w:noProof w:val="0"/>
                <w:sz w:val="22"/>
                <w:szCs w:val="22"/>
                <w:lang w:val="en-US"/>
              </w:rPr>
              <w:t>ofertantului</w:t>
            </w:r>
            <w:proofErr w:type="spellEnd"/>
            <w:r w:rsidRPr="000D5DAF">
              <w:rPr>
                <w:noProof w:val="0"/>
                <w:sz w:val="22"/>
                <w:szCs w:val="22"/>
                <w:lang w:val="en-US"/>
              </w:rPr>
              <w:t>.</w:t>
            </w:r>
          </w:p>
          <w:p w14:paraId="4FE84B89"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 xml:space="preserve">- Lista </w:t>
            </w:r>
            <w:proofErr w:type="spellStart"/>
            <w:r w:rsidRPr="000D5DAF">
              <w:rPr>
                <w:noProof w:val="0"/>
                <w:sz w:val="22"/>
                <w:szCs w:val="22"/>
                <w:lang w:val="en-US"/>
              </w:rPr>
              <w:t>subcontractanților</w:t>
            </w:r>
            <w:proofErr w:type="spellEnd"/>
            <w:r w:rsidRPr="000D5DAF">
              <w:rPr>
                <w:noProof w:val="0"/>
                <w:sz w:val="22"/>
                <w:szCs w:val="22"/>
                <w:lang w:val="en-US"/>
              </w:rPr>
              <w:t xml:space="preserve"> </w:t>
            </w:r>
            <w:proofErr w:type="spellStart"/>
            <w:r w:rsidRPr="000D5DAF">
              <w:rPr>
                <w:noProof w:val="0"/>
                <w:sz w:val="22"/>
                <w:szCs w:val="22"/>
                <w:lang w:val="en-US"/>
              </w:rPr>
              <w:t>şi</w:t>
            </w:r>
            <w:proofErr w:type="spellEnd"/>
            <w:r w:rsidRPr="000D5DAF">
              <w:rPr>
                <w:noProof w:val="0"/>
                <w:sz w:val="22"/>
                <w:szCs w:val="22"/>
                <w:lang w:val="en-US"/>
              </w:rPr>
              <w:t xml:space="preserve"> </w:t>
            </w:r>
            <w:proofErr w:type="spellStart"/>
            <w:r w:rsidRPr="000D5DAF">
              <w:rPr>
                <w:noProof w:val="0"/>
                <w:sz w:val="22"/>
                <w:szCs w:val="22"/>
                <w:lang w:val="en-US"/>
              </w:rPr>
              <w:t>partea</w:t>
            </w:r>
            <w:proofErr w:type="spellEnd"/>
            <w:r w:rsidRPr="000D5DAF">
              <w:rPr>
                <w:noProof w:val="0"/>
                <w:sz w:val="22"/>
                <w:szCs w:val="22"/>
                <w:lang w:val="en-US"/>
              </w:rPr>
              <w:t xml:space="preserve"> din contract care sunt </w:t>
            </w:r>
            <w:proofErr w:type="spellStart"/>
            <w:r w:rsidRPr="000D5DAF">
              <w:rPr>
                <w:noProof w:val="0"/>
                <w:sz w:val="22"/>
                <w:szCs w:val="22"/>
                <w:lang w:val="en-US"/>
              </w:rPr>
              <w:t>îndeplinite</w:t>
            </w:r>
            <w:proofErr w:type="spellEnd"/>
            <w:r w:rsidRPr="000D5DAF">
              <w:rPr>
                <w:noProof w:val="0"/>
                <w:sz w:val="22"/>
                <w:szCs w:val="22"/>
                <w:lang w:val="en-US"/>
              </w:rPr>
              <w:t xml:space="preserve"> de </w:t>
            </w:r>
            <w:proofErr w:type="spellStart"/>
            <w:r w:rsidRPr="000D5DAF">
              <w:rPr>
                <w:noProof w:val="0"/>
                <w:sz w:val="22"/>
                <w:szCs w:val="22"/>
                <w:lang w:val="en-US"/>
              </w:rPr>
              <w:t>acestea</w:t>
            </w:r>
            <w:proofErr w:type="spellEnd"/>
            <w:r w:rsidRPr="000D5DAF">
              <w:rPr>
                <w:noProof w:val="0"/>
                <w:sz w:val="22"/>
                <w:szCs w:val="22"/>
                <w:lang w:val="en-US"/>
              </w:rPr>
              <w:t xml:space="preserve"> Original. </w:t>
            </w:r>
            <w:proofErr w:type="spellStart"/>
            <w:r w:rsidRPr="000D5DAF">
              <w:rPr>
                <w:noProof w:val="0"/>
                <w:sz w:val="22"/>
                <w:szCs w:val="22"/>
                <w:lang w:val="en-US"/>
              </w:rPr>
              <w:t>Confirmat</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al </w:t>
            </w:r>
            <w:proofErr w:type="spellStart"/>
            <w:r w:rsidRPr="000D5DAF">
              <w:rPr>
                <w:noProof w:val="0"/>
                <w:sz w:val="22"/>
                <w:szCs w:val="22"/>
                <w:lang w:val="en-US"/>
              </w:rPr>
              <w:t>participantului</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 16 din </w:t>
            </w:r>
            <w:proofErr w:type="spellStart"/>
            <w:r w:rsidRPr="000D5DAF">
              <w:rPr>
                <w:noProof w:val="0"/>
                <w:sz w:val="22"/>
                <w:szCs w:val="22"/>
                <w:lang w:val="en-US"/>
              </w:rPr>
              <w:t>Documantația</w:t>
            </w:r>
            <w:proofErr w:type="spellEnd"/>
            <w:r w:rsidRPr="000D5DAF">
              <w:rPr>
                <w:noProof w:val="0"/>
                <w:sz w:val="22"/>
                <w:szCs w:val="22"/>
                <w:lang w:val="en-US"/>
              </w:rPr>
              <w:t xml:space="preserve"> Standard.</w:t>
            </w:r>
          </w:p>
          <w:p w14:paraId="1DA6B511"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w:t>
            </w:r>
            <w:proofErr w:type="spellStart"/>
            <w:r w:rsidRPr="000D5DAF">
              <w:rPr>
                <w:noProof w:val="0"/>
                <w:sz w:val="22"/>
                <w:szCs w:val="22"/>
                <w:lang w:val="en-US"/>
              </w:rPr>
              <w:t>Informații</w:t>
            </w:r>
            <w:proofErr w:type="spellEnd"/>
            <w:r w:rsidRPr="000D5DAF">
              <w:rPr>
                <w:noProof w:val="0"/>
                <w:sz w:val="22"/>
                <w:szCs w:val="22"/>
                <w:lang w:val="en-US"/>
              </w:rPr>
              <w:t xml:space="preserve"> </w:t>
            </w:r>
            <w:proofErr w:type="spellStart"/>
            <w:r w:rsidRPr="000D5DAF">
              <w:rPr>
                <w:noProof w:val="0"/>
                <w:sz w:val="22"/>
                <w:szCs w:val="22"/>
                <w:lang w:val="en-US"/>
              </w:rPr>
              <w:t>privind</w:t>
            </w:r>
            <w:proofErr w:type="spellEnd"/>
            <w:r w:rsidRPr="000D5DAF">
              <w:rPr>
                <w:noProof w:val="0"/>
                <w:sz w:val="22"/>
                <w:szCs w:val="22"/>
                <w:lang w:val="en-US"/>
              </w:rPr>
              <w:t xml:space="preserve"> </w:t>
            </w:r>
            <w:proofErr w:type="spellStart"/>
            <w:r w:rsidRPr="000D5DAF">
              <w:rPr>
                <w:noProof w:val="0"/>
                <w:sz w:val="22"/>
                <w:szCs w:val="22"/>
                <w:lang w:val="en-US"/>
              </w:rPr>
              <w:t>asocierea</w:t>
            </w:r>
            <w:proofErr w:type="spellEnd"/>
            <w:r w:rsidRPr="000D5DAF">
              <w:rPr>
                <w:noProof w:val="0"/>
                <w:sz w:val="22"/>
                <w:szCs w:val="22"/>
                <w:lang w:val="en-US"/>
              </w:rPr>
              <w:t xml:space="preserve"> Original. </w:t>
            </w:r>
            <w:proofErr w:type="spellStart"/>
            <w:r w:rsidRPr="000D5DAF">
              <w:rPr>
                <w:noProof w:val="0"/>
                <w:sz w:val="22"/>
                <w:szCs w:val="22"/>
                <w:lang w:val="en-US"/>
              </w:rPr>
              <w:t>Confirmat</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al </w:t>
            </w:r>
            <w:proofErr w:type="spellStart"/>
            <w:r w:rsidRPr="000D5DAF">
              <w:rPr>
                <w:noProof w:val="0"/>
                <w:sz w:val="22"/>
                <w:szCs w:val="22"/>
                <w:lang w:val="en-US"/>
              </w:rPr>
              <w:t>participantului</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 17 din </w:t>
            </w:r>
            <w:proofErr w:type="spellStart"/>
            <w:r w:rsidRPr="000D5DAF">
              <w:rPr>
                <w:noProof w:val="0"/>
                <w:sz w:val="22"/>
                <w:szCs w:val="22"/>
                <w:lang w:val="en-US"/>
              </w:rPr>
              <w:t>Documantația</w:t>
            </w:r>
            <w:proofErr w:type="spellEnd"/>
            <w:r w:rsidRPr="000D5DAF">
              <w:rPr>
                <w:noProof w:val="0"/>
                <w:sz w:val="22"/>
                <w:szCs w:val="22"/>
                <w:lang w:val="en-US"/>
              </w:rPr>
              <w:t xml:space="preserve"> Standard.</w:t>
            </w:r>
          </w:p>
          <w:p w14:paraId="1F7D0F0A"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w:t>
            </w:r>
            <w:proofErr w:type="spellStart"/>
            <w:r w:rsidRPr="000D5DAF">
              <w:rPr>
                <w:noProof w:val="0"/>
                <w:sz w:val="22"/>
                <w:szCs w:val="22"/>
                <w:lang w:val="en-US"/>
              </w:rPr>
              <w:t>Angajamanet</w:t>
            </w:r>
            <w:proofErr w:type="spellEnd"/>
            <w:r w:rsidRPr="000D5DAF">
              <w:rPr>
                <w:noProof w:val="0"/>
                <w:sz w:val="22"/>
                <w:szCs w:val="22"/>
                <w:lang w:val="en-US"/>
              </w:rPr>
              <w:t xml:space="preserve"> </w:t>
            </w:r>
            <w:proofErr w:type="spellStart"/>
            <w:r w:rsidRPr="000D5DAF">
              <w:rPr>
                <w:noProof w:val="0"/>
                <w:sz w:val="22"/>
                <w:szCs w:val="22"/>
                <w:lang w:val="en-US"/>
              </w:rPr>
              <w:t>terț</w:t>
            </w:r>
            <w:proofErr w:type="spellEnd"/>
            <w:r w:rsidRPr="000D5DAF">
              <w:rPr>
                <w:noProof w:val="0"/>
                <w:sz w:val="22"/>
                <w:szCs w:val="22"/>
                <w:lang w:val="en-US"/>
              </w:rPr>
              <w:t xml:space="preserve"> </w:t>
            </w:r>
            <w:proofErr w:type="spellStart"/>
            <w:r w:rsidRPr="000D5DAF">
              <w:rPr>
                <w:noProof w:val="0"/>
                <w:sz w:val="22"/>
                <w:szCs w:val="22"/>
                <w:lang w:val="en-US"/>
              </w:rPr>
              <w:t>susținător</w:t>
            </w:r>
            <w:proofErr w:type="spellEnd"/>
            <w:r w:rsidRPr="000D5DAF">
              <w:rPr>
                <w:noProof w:val="0"/>
                <w:sz w:val="22"/>
                <w:szCs w:val="22"/>
                <w:lang w:val="en-US"/>
              </w:rPr>
              <w:t xml:space="preserve"> </w:t>
            </w:r>
            <w:proofErr w:type="spellStart"/>
            <w:r w:rsidRPr="000D5DAF">
              <w:rPr>
                <w:noProof w:val="0"/>
                <w:sz w:val="22"/>
                <w:szCs w:val="22"/>
                <w:lang w:val="en-US"/>
              </w:rPr>
              <w:t>financiar</w:t>
            </w:r>
            <w:proofErr w:type="spellEnd"/>
            <w:r w:rsidRPr="000D5DAF">
              <w:rPr>
                <w:noProof w:val="0"/>
                <w:sz w:val="22"/>
                <w:szCs w:val="22"/>
                <w:lang w:val="en-US"/>
              </w:rPr>
              <w:t xml:space="preserve"> </w:t>
            </w:r>
            <w:proofErr w:type="spellStart"/>
            <w:r w:rsidRPr="000D5DAF">
              <w:rPr>
                <w:noProof w:val="0"/>
                <w:sz w:val="22"/>
                <w:szCs w:val="22"/>
                <w:lang w:val="en-US"/>
              </w:rPr>
              <w:t>În</w:t>
            </w:r>
            <w:proofErr w:type="spellEnd"/>
            <w:r w:rsidRPr="000D5DAF">
              <w:rPr>
                <w:noProof w:val="0"/>
                <w:sz w:val="22"/>
                <w:szCs w:val="22"/>
                <w:lang w:val="en-US"/>
              </w:rPr>
              <w:t xml:space="preserve"> </w:t>
            </w:r>
            <w:proofErr w:type="spellStart"/>
            <w:r w:rsidRPr="000D5DAF">
              <w:rPr>
                <w:noProof w:val="0"/>
                <w:sz w:val="22"/>
                <w:szCs w:val="22"/>
                <w:lang w:val="en-US"/>
              </w:rPr>
              <w:t>cazul</w:t>
            </w:r>
            <w:proofErr w:type="spellEnd"/>
            <w:r w:rsidRPr="000D5DAF">
              <w:rPr>
                <w:noProof w:val="0"/>
                <w:sz w:val="22"/>
                <w:szCs w:val="22"/>
                <w:lang w:val="en-US"/>
              </w:rPr>
              <w:t xml:space="preserve"> </w:t>
            </w:r>
            <w:proofErr w:type="spellStart"/>
            <w:r w:rsidRPr="000D5DAF">
              <w:rPr>
                <w:noProof w:val="0"/>
                <w:sz w:val="22"/>
                <w:szCs w:val="22"/>
                <w:lang w:val="en-US"/>
              </w:rPr>
              <w:t>cînd</w:t>
            </w:r>
            <w:proofErr w:type="spellEnd"/>
            <w:r w:rsidRPr="000D5DAF">
              <w:rPr>
                <w:noProof w:val="0"/>
                <w:sz w:val="22"/>
                <w:szCs w:val="22"/>
                <w:lang w:val="en-US"/>
              </w:rPr>
              <w:t xml:space="preserve"> </w:t>
            </w:r>
            <w:proofErr w:type="spellStart"/>
            <w:r w:rsidRPr="000D5DAF">
              <w:rPr>
                <w:noProof w:val="0"/>
                <w:sz w:val="22"/>
                <w:szCs w:val="22"/>
                <w:lang w:val="en-US"/>
              </w:rPr>
              <w:t>operatorul</w:t>
            </w:r>
            <w:proofErr w:type="spellEnd"/>
            <w:r w:rsidRPr="000D5DAF">
              <w:rPr>
                <w:noProof w:val="0"/>
                <w:sz w:val="22"/>
                <w:szCs w:val="22"/>
                <w:lang w:val="en-US"/>
              </w:rPr>
              <w:t xml:space="preserve"> economic </w:t>
            </w:r>
            <w:proofErr w:type="spellStart"/>
            <w:r w:rsidRPr="000D5DAF">
              <w:rPr>
                <w:noProof w:val="0"/>
                <w:sz w:val="22"/>
                <w:szCs w:val="22"/>
                <w:lang w:val="en-US"/>
              </w:rPr>
              <w:t>doreşte</w:t>
            </w:r>
            <w:proofErr w:type="spellEnd"/>
            <w:r w:rsidRPr="000D5DAF">
              <w:rPr>
                <w:noProof w:val="0"/>
                <w:sz w:val="22"/>
                <w:szCs w:val="22"/>
                <w:lang w:val="en-US"/>
              </w:rPr>
              <w:t xml:space="preserve"> </w:t>
            </w:r>
            <w:proofErr w:type="spellStart"/>
            <w:r w:rsidRPr="000D5DAF">
              <w:rPr>
                <w:noProof w:val="0"/>
                <w:sz w:val="22"/>
                <w:szCs w:val="22"/>
                <w:lang w:val="en-US"/>
              </w:rPr>
              <w:t>sã</w:t>
            </w:r>
            <w:proofErr w:type="spellEnd"/>
            <w:r w:rsidRPr="000D5DAF">
              <w:rPr>
                <w:noProof w:val="0"/>
                <w:sz w:val="22"/>
                <w:szCs w:val="22"/>
                <w:lang w:val="en-US"/>
              </w:rPr>
              <w:t xml:space="preserve"> </w:t>
            </w:r>
            <w:proofErr w:type="spellStart"/>
            <w:r w:rsidRPr="000D5DAF">
              <w:rPr>
                <w:noProof w:val="0"/>
                <w:sz w:val="22"/>
                <w:szCs w:val="22"/>
                <w:lang w:val="en-US"/>
              </w:rPr>
              <w:t>subcontracteze</w:t>
            </w:r>
            <w:proofErr w:type="spellEnd"/>
            <w:r w:rsidRPr="000D5DAF">
              <w:rPr>
                <w:noProof w:val="0"/>
                <w:sz w:val="22"/>
                <w:szCs w:val="22"/>
                <w:lang w:val="en-US"/>
              </w:rPr>
              <w:t xml:space="preserve"> o </w:t>
            </w:r>
            <w:proofErr w:type="spellStart"/>
            <w:r w:rsidRPr="000D5DAF">
              <w:rPr>
                <w:noProof w:val="0"/>
                <w:sz w:val="22"/>
                <w:szCs w:val="22"/>
                <w:lang w:val="en-US"/>
              </w:rPr>
              <w:t>persoană</w:t>
            </w:r>
            <w:proofErr w:type="spellEnd"/>
            <w:r w:rsidRPr="000D5DAF">
              <w:rPr>
                <w:noProof w:val="0"/>
                <w:sz w:val="22"/>
                <w:szCs w:val="22"/>
                <w:lang w:val="en-US"/>
              </w:rPr>
              <w:t xml:space="preserve"> </w:t>
            </w:r>
            <w:proofErr w:type="spellStart"/>
            <w:r w:rsidRPr="000D5DAF">
              <w:rPr>
                <w:noProof w:val="0"/>
                <w:sz w:val="22"/>
                <w:szCs w:val="22"/>
                <w:lang w:val="en-US"/>
              </w:rPr>
              <w:t>terță</w:t>
            </w:r>
            <w:proofErr w:type="spellEnd"/>
            <w:r w:rsidRPr="000D5DAF">
              <w:rPr>
                <w:noProof w:val="0"/>
                <w:sz w:val="22"/>
                <w:szCs w:val="22"/>
                <w:lang w:val="en-US"/>
              </w:rPr>
              <w:t xml:space="preserve"> </w:t>
            </w:r>
            <w:proofErr w:type="spellStart"/>
            <w:r w:rsidRPr="000D5DAF">
              <w:rPr>
                <w:noProof w:val="0"/>
                <w:sz w:val="22"/>
                <w:szCs w:val="22"/>
                <w:lang w:val="en-US"/>
              </w:rPr>
              <w:t>pentru</w:t>
            </w:r>
            <w:proofErr w:type="spellEnd"/>
            <w:r w:rsidRPr="000D5DAF">
              <w:rPr>
                <w:noProof w:val="0"/>
                <w:sz w:val="22"/>
                <w:szCs w:val="22"/>
                <w:lang w:val="en-US"/>
              </w:rPr>
              <w:t xml:space="preserve"> a </w:t>
            </w:r>
            <w:proofErr w:type="spellStart"/>
            <w:r w:rsidRPr="000D5DAF">
              <w:rPr>
                <w:noProof w:val="0"/>
                <w:sz w:val="22"/>
                <w:szCs w:val="22"/>
                <w:lang w:val="en-US"/>
              </w:rPr>
              <w:t>îndeplini</w:t>
            </w:r>
            <w:proofErr w:type="spellEnd"/>
            <w:r w:rsidRPr="000D5DAF">
              <w:rPr>
                <w:noProof w:val="0"/>
                <w:sz w:val="22"/>
                <w:szCs w:val="22"/>
                <w:lang w:val="en-US"/>
              </w:rPr>
              <w:t xml:space="preserve"> </w:t>
            </w:r>
            <w:proofErr w:type="spellStart"/>
            <w:r w:rsidRPr="000D5DAF">
              <w:rPr>
                <w:noProof w:val="0"/>
                <w:sz w:val="22"/>
                <w:szCs w:val="22"/>
                <w:lang w:val="en-US"/>
              </w:rPr>
              <w:t>anuntul</w:t>
            </w:r>
            <w:proofErr w:type="spellEnd"/>
            <w:r w:rsidRPr="000D5DAF">
              <w:rPr>
                <w:noProof w:val="0"/>
                <w:sz w:val="22"/>
                <w:szCs w:val="22"/>
                <w:lang w:val="en-US"/>
              </w:rPr>
              <w:t xml:space="preserve"> de </w:t>
            </w:r>
            <w:proofErr w:type="spellStart"/>
            <w:r w:rsidRPr="000D5DAF">
              <w:rPr>
                <w:noProof w:val="0"/>
                <w:sz w:val="22"/>
                <w:szCs w:val="22"/>
                <w:lang w:val="en-US"/>
              </w:rPr>
              <w:t>participare</w:t>
            </w:r>
            <w:proofErr w:type="spellEnd"/>
            <w:r w:rsidRPr="000D5DAF">
              <w:rPr>
                <w:noProof w:val="0"/>
                <w:sz w:val="22"/>
                <w:szCs w:val="22"/>
                <w:lang w:val="en-US"/>
              </w:rPr>
              <w:t xml:space="preserve">. Original. </w:t>
            </w:r>
            <w:proofErr w:type="spellStart"/>
            <w:r w:rsidRPr="000D5DAF">
              <w:rPr>
                <w:noProof w:val="0"/>
                <w:sz w:val="22"/>
                <w:szCs w:val="22"/>
                <w:lang w:val="en-US"/>
              </w:rPr>
              <w:t>Confirmat</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al </w:t>
            </w:r>
            <w:proofErr w:type="spellStart"/>
            <w:r w:rsidRPr="000D5DAF">
              <w:rPr>
                <w:noProof w:val="0"/>
                <w:sz w:val="22"/>
                <w:szCs w:val="22"/>
                <w:lang w:val="en-US"/>
              </w:rPr>
              <w:t>participantului</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nr.18 din </w:t>
            </w:r>
            <w:proofErr w:type="spellStart"/>
            <w:r w:rsidRPr="000D5DAF">
              <w:rPr>
                <w:noProof w:val="0"/>
                <w:sz w:val="22"/>
                <w:szCs w:val="22"/>
                <w:lang w:val="en-US"/>
              </w:rPr>
              <w:t>Documentatia</w:t>
            </w:r>
            <w:proofErr w:type="spellEnd"/>
            <w:r w:rsidRPr="000D5DAF">
              <w:rPr>
                <w:noProof w:val="0"/>
                <w:sz w:val="22"/>
                <w:szCs w:val="22"/>
                <w:lang w:val="en-US"/>
              </w:rPr>
              <w:t xml:space="preserve"> Standard.</w:t>
            </w:r>
          </w:p>
          <w:p w14:paraId="1BB6BF83"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w:t>
            </w:r>
            <w:proofErr w:type="spellStart"/>
            <w:r w:rsidRPr="000D5DAF">
              <w:rPr>
                <w:noProof w:val="0"/>
                <w:sz w:val="22"/>
                <w:szCs w:val="22"/>
                <w:lang w:val="en-US"/>
              </w:rPr>
              <w:t>Declarație</w:t>
            </w:r>
            <w:proofErr w:type="spellEnd"/>
            <w:r w:rsidRPr="000D5DAF">
              <w:rPr>
                <w:noProof w:val="0"/>
                <w:sz w:val="22"/>
                <w:szCs w:val="22"/>
                <w:lang w:val="en-US"/>
              </w:rPr>
              <w:t xml:space="preserve"> </w:t>
            </w:r>
            <w:proofErr w:type="spellStart"/>
            <w:r w:rsidRPr="000D5DAF">
              <w:rPr>
                <w:noProof w:val="0"/>
                <w:sz w:val="22"/>
                <w:szCs w:val="22"/>
                <w:lang w:val="en-US"/>
              </w:rPr>
              <w:t>terț</w:t>
            </w:r>
            <w:proofErr w:type="spellEnd"/>
            <w:r w:rsidRPr="000D5DAF">
              <w:rPr>
                <w:noProof w:val="0"/>
                <w:sz w:val="22"/>
                <w:szCs w:val="22"/>
                <w:lang w:val="en-US"/>
              </w:rPr>
              <w:t xml:space="preserve"> </w:t>
            </w:r>
            <w:proofErr w:type="spellStart"/>
            <w:r w:rsidRPr="000D5DAF">
              <w:rPr>
                <w:noProof w:val="0"/>
                <w:sz w:val="22"/>
                <w:szCs w:val="22"/>
                <w:lang w:val="en-US"/>
              </w:rPr>
              <w:t>susținător</w:t>
            </w:r>
            <w:proofErr w:type="spellEnd"/>
            <w:r w:rsidRPr="000D5DAF">
              <w:rPr>
                <w:noProof w:val="0"/>
                <w:sz w:val="22"/>
                <w:szCs w:val="22"/>
                <w:lang w:val="en-US"/>
              </w:rPr>
              <w:t xml:space="preserve"> </w:t>
            </w:r>
            <w:proofErr w:type="spellStart"/>
            <w:r w:rsidRPr="000D5DAF">
              <w:rPr>
                <w:noProof w:val="0"/>
                <w:sz w:val="22"/>
                <w:szCs w:val="22"/>
                <w:lang w:val="en-US"/>
              </w:rPr>
              <w:t>tehnic</w:t>
            </w:r>
            <w:proofErr w:type="spellEnd"/>
            <w:r w:rsidRPr="000D5DAF">
              <w:rPr>
                <w:noProof w:val="0"/>
                <w:sz w:val="22"/>
                <w:szCs w:val="22"/>
                <w:lang w:val="en-US"/>
              </w:rPr>
              <w:t xml:space="preserve"> Original. </w:t>
            </w:r>
            <w:proofErr w:type="spellStart"/>
            <w:r w:rsidRPr="000D5DAF">
              <w:rPr>
                <w:noProof w:val="0"/>
                <w:sz w:val="22"/>
                <w:szCs w:val="22"/>
                <w:lang w:val="en-US"/>
              </w:rPr>
              <w:t>Confirmat</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al </w:t>
            </w:r>
            <w:proofErr w:type="spellStart"/>
            <w:r w:rsidRPr="000D5DAF">
              <w:rPr>
                <w:noProof w:val="0"/>
                <w:sz w:val="22"/>
                <w:szCs w:val="22"/>
                <w:lang w:val="en-US"/>
              </w:rPr>
              <w:t>participantului</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nr.20 din </w:t>
            </w:r>
            <w:proofErr w:type="spellStart"/>
            <w:r w:rsidRPr="000D5DAF">
              <w:rPr>
                <w:noProof w:val="0"/>
                <w:sz w:val="22"/>
                <w:szCs w:val="22"/>
                <w:lang w:val="en-US"/>
              </w:rPr>
              <w:t>Documentația</w:t>
            </w:r>
            <w:proofErr w:type="spellEnd"/>
            <w:r w:rsidRPr="000D5DAF">
              <w:rPr>
                <w:noProof w:val="0"/>
                <w:sz w:val="22"/>
                <w:szCs w:val="22"/>
                <w:lang w:val="en-US"/>
              </w:rPr>
              <w:t xml:space="preserve"> Standard.</w:t>
            </w:r>
          </w:p>
          <w:p w14:paraId="4CDDC600"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w:t>
            </w:r>
            <w:proofErr w:type="spellStart"/>
            <w:r w:rsidRPr="000D5DAF">
              <w:rPr>
                <w:noProof w:val="0"/>
                <w:sz w:val="22"/>
                <w:szCs w:val="22"/>
                <w:lang w:val="en-US"/>
              </w:rPr>
              <w:t>Garantia</w:t>
            </w:r>
            <w:proofErr w:type="spellEnd"/>
            <w:r w:rsidRPr="000D5DAF">
              <w:rPr>
                <w:noProof w:val="0"/>
                <w:sz w:val="22"/>
                <w:szCs w:val="22"/>
                <w:lang w:val="en-US"/>
              </w:rPr>
              <w:t xml:space="preserve"> de </w:t>
            </w:r>
            <w:proofErr w:type="spellStart"/>
            <w:r w:rsidRPr="000D5DAF">
              <w:rPr>
                <w:noProof w:val="0"/>
                <w:sz w:val="22"/>
                <w:szCs w:val="22"/>
                <w:lang w:val="en-US"/>
              </w:rPr>
              <w:t>bună</w:t>
            </w:r>
            <w:proofErr w:type="spellEnd"/>
            <w:r w:rsidRPr="000D5DAF">
              <w:rPr>
                <w:noProof w:val="0"/>
                <w:sz w:val="22"/>
                <w:szCs w:val="22"/>
                <w:lang w:val="en-US"/>
              </w:rPr>
              <w:t xml:space="preserve"> </w:t>
            </w:r>
            <w:proofErr w:type="spellStart"/>
            <w:r w:rsidRPr="000D5DAF">
              <w:rPr>
                <w:noProof w:val="0"/>
                <w:sz w:val="22"/>
                <w:szCs w:val="22"/>
                <w:lang w:val="en-US"/>
              </w:rPr>
              <w:t>execuție</w:t>
            </w:r>
            <w:proofErr w:type="spellEnd"/>
            <w:r w:rsidRPr="000D5DAF">
              <w:rPr>
                <w:noProof w:val="0"/>
                <w:sz w:val="22"/>
                <w:szCs w:val="22"/>
                <w:lang w:val="en-US"/>
              </w:rPr>
              <w:t xml:space="preserve"> Se </w:t>
            </w:r>
            <w:proofErr w:type="spellStart"/>
            <w:r w:rsidRPr="000D5DAF">
              <w:rPr>
                <w:noProof w:val="0"/>
                <w:sz w:val="22"/>
                <w:szCs w:val="22"/>
                <w:lang w:val="en-US"/>
              </w:rPr>
              <w:t>va</w:t>
            </w:r>
            <w:proofErr w:type="spellEnd"/>
            <w:r w:rsidRPr="000D5DAF">
              <w:rPr>
                <w:noProof w:val="0"/>
                <w:sz w:val="22"/>
                <w:szCs w:val="22"/>
                <w:lang w:val="en-US"/>
              </w:rPr>
              <w:t xml:space="preserve"> </w:t>
            </w:r>
            <w:proofErr w:type="spellStart"/>
            <w:r w:rsidRPr="000D5DAF">
              <w:rPr>
                <w:noProof w:val="0"/>
                <w:sz w:val="22"/>
                <w:szCs w:val="22"/>
                <w:lang w:val="en-US"/>
              </w:rPr>
              <w:t>prezenta</w:t>
            </w:r>
            <w:proofErr w:type="spellEnd"/>
            <w:r w:rsidRPr="000D5DAF">
              <w:rPr>
                <w:noProof w:val="0"/>
                <w:sz w:val="22"/>
                <w:szCs w:val="22"/>
                <w:lang w:val="en-US"/>
              </w:rPr>
              <w:t xml:space="preserve"> de </w:t>
            </w:r>
            <w:proofErr w:type="spellStart"/>
            <w:r w:rsidRPr="000D5DAF">
              <w:rPr>
                <w:noProof w:val="0"/>
                <w:sz w:val="22"/>
                <w:szCs w:val="22"/>
                <w:lang w:val="en-US"/>
              </w:rPr>
              <w:t>către</w:t>
            </w:r>
            <w:proofErr w:type="spellEnd"/>
            <w:r w:rsidRPr="000D5DAF">
              <w:rPr>
                <w:noProof w:val="0"/>
                <w:sz w:val="22"/>
                <w:szCs w:val="22"/>
                <w:lang w:val="en-US"/>
              </w:rPr>
              <w:t xml:space="preserve"> </w:t>
            </w:r>
            <w:proofErr w:type="spellStart"/>
            <w:r w:rsidRPr="000D5DAF">
              <w:rPr>
                <w:noProof w:val="0"/>
                <w:sz w:val="22"/>
                <w:szCs w:val="22"/>
                <w:lang w:val="en-US"/>
              </w:rPr>
              <w:t>operatorul</w:t>
            </w:r>
            <w:proofErr w:type="spellEnd"/>
            <w:r w:rsidRPr="000D5DAF">
              <w:rPr>
                <w:noProof w:val="0"/>
                <w:sz w:val="22"/>
                <w:szCs w:val="22"/>
                <w:lang w:val="en-US"/>
              </w:rPr>
              <w:t xml:space="preserve"> </w:t>
            </w:r>
            <w:proofErr w:type="spellStart"/>
            <w:r w:rsidRPr="000D5DAF">
              <w:rPr>
                <w:noProof w:val="0"/>
                <w:sz w:val="22"/>
                <w:szCs w:val="22"/>
                <w:lang w:val="en-US"/>
              </w:rPr>
              <w:t>stabilit</w:t>
            </w:r>
            <w:proofErr w:type="spellEnd"/>
            <w:r w:rsidRPr="000D5DAF">
              <w:rPr>
                <w:noProof w:val="0"/>
                <w:sz w:val="22"/>
                <w:szCs w:val="22"/>
                <w:lang w:val="en-US"/>
              </w:rPr>
              <w:t xml:space="preserve"> </w:t>
            </w:r>
            <w:proofErr w:type="spellStart"/>
            <w:r w:rsidRPr="000D5DAF">
              <w:rPr>
                <w:noProof w:val="0"/>
                <w:sz w:val="22"/>
                <w:szCs w:val="22"/>
                <w:lang w:val="en-US"/>
              </w:rPr>
              <w:t>cîştigător</w:t>
            </w:r>
            <w:proofErr w:type="spellEnd"/>
            <w:r w:rsidRPr="000D5DAF">
              <w:rPr>
                <w:noProof w:val="0"/>
                <w:sz w:val="22"/>
                <w:szCs w:val="22"/>
                <w:lang w:val="en-US"/>
              </w:rPr>
              <w:t xml:space="preserve"> la data </w:t>
            </w:r>
            <w:proofErr w:type="spellStart"/>
            <w:r w:rsidRPr="000D5DAF">
              <w:rPr>
                <w:noProof w:val="0"/>
                <w:sz w:val="22"/>
                <w:szCs w:val="22"/>
                <w:lang w:val="en-US"/>
              </w:rPr>
              <w:t>încheierii</w:t>
            </w:r>
            <w:proofErr w:type="spellEnd"/>
            <w:r w:rsidRPr="000D5DAF">
              <w:rPr>
                <w:noProof w:val="0"/>
                <w:sz w:val="22"/>
                <w:szCs w:val="22"/>
                <w:lang w:val="en-US"/>
              </w:rPr>
              <w:t xml:space="preserve"> </w:t>
            </w:r>
            <w:proofErr w:type="spellStart"/>
            <w:r w:rsidRPr="000D5DAF">
              <w:rPr>
                <w:noProof w:val="0"/>
                <w:sz w:val="22"/>
                <w:szCs w:val="22"/>
                <w:lang w:val="en-US"/>
              </w:rPr>
              <w:t>contractului</w:t>
            </w:r>
            <w:proofErr w:type="spellEnd"/>
            <w:r w:rsidRPr="000D5DAF">
              <w:rPr>
                <w:noProof w:val="0"/>
                <w:sz w:val="22"/>
                <w:szCs w:val="22"/>
                <w:lang w:val="en-US"/>
              </w:rPr>
              <w:t xml:space="preserve">, </w:t>
            </w:r>
            <w:proofErr w:type="spellStart"/>
            <w:r w:rsidRPr="000D5DAF">
              <w:rPr>
                <w:noProof w:val="0"/>
                <w:sz w:val="22"/>
                <w:szCs w:val="22"/>
                <w:lang w:val="en-US"/>
              </w:rPr>
              <w:t>dar</w:t>
            </w:r>
            <w:proofErr w:type="spellEnd"/>
            <w:r w:rsidRPr="000D5DAF">
              <w:rPr>
                <w:noProof w:val="0"/>
                <w:sz w:val="22"/>
                <w:szCs w:val="22"/>
                <w:lang w:val="en-US"/>
              </w:rPr>
              <w:t xml:space="preserve"> nu </w:t>
            </w:r>
            <w:proofErr w:type="spellStart"/>
            <w:r w:rsidRPr="000D5DAF">
              <w:rPr>
                <w:noProof w:val="0"/>
                <w:sz w:val="22"/>
                <w:szCs w:val="22"/>
                <w:lang w:val="en-US"/>
              </w:rPr>
              <w:t>mai</w:t>
            </w:r>
            <w:proofErr w:type="spellEnd"/>
            <w:r w:rsidRPr="000D5DAF">
              <w:rPr>
                <w:noProof w:val="0"/>
                <w:sz w:val="22"/>
                <w:szCs w:val="22"/>
                <w:lang w:val="en-US"/>
              </w:rPr>
              <w:t xml:space="preserve"> </w:t>
            </w:r>
            <w:proofErr w:type="spellStart"/>
            <w:r w:rsidRPr="000D5DAF">
              <w:rPr>
                <w:noProof w:val="0"/>
                <w:sz w:val="22"/>
                <w:szCs w:val="22"/>
                <w:lang w:val="en-US"/>
              </w:rPr>
              <w:t>tîrziu</w:t>
            </w:r>
            <w:proofErr w:type="spellEnd"/>
            <w:r w:rsidRPr="000D5DAF">
              <w:rPr>
                <w:noProof w:val="0"/>
                <w:sz w:val="22"/>
                <w:szCs w:val="22"/>
                <w:lang w:val="en-US"/>
              </w:rPr>
              <w:t xml:space="preserve"> de data </w:t>
            </w:r>
            <w:proofErr w:type="spellStart"/>
            <w:r w:rsidRPr="000D5DAF">
              <w:rPr>
                <w:noProof w:val="0"/>
                <w:sz w:val="22"/>
                <w:szCs w:val="22"/>
                <w:lang w:val="en-US"/>
              </w:rPr>
              <w:t>expirării</w:t>
            </w:r>
            <w:proofErr w:type="spellEnd"/>
            <w:r w:rsidRPr="000D5DAF">
              <w:rPr>
                <w:noProof w:val="0"/>
                <w:sz w:val="22"/>
                <w:szCs w:val="22"/>
                <w:lang w:val="en-US"/>
              </w:rPr>
              <w:t xml:space="preserve"> </w:t>
            </w:r>
            <w:proofErr w:type="spellStart"/>
            <w:r w:rsidRPr="000D5DAF">
              <w:rPr>
                <w:noProof w:val="0"/>
                <w:sz w:val="22"/>
                <w:szCs w:val="22"/>
                <w:lang w:val="en-US"/>
              </w:rPr>
              <w:t>garanției</w:t>
            </w:r>
            <w:proofErr w:type="spellEnd"/>
            <w:r w:rsidRPr="000D5DAF">
              <w:rPr>
                <w:noProof w:val="0"/>
                <w:sz w:val="22"/>
                <w:szCs w:val="22"/>
                <w:lang w:val="en-US"/>
              </w:rPr>
              <w:t xml:space="preserve"> </w:t>
            </w:r>
            <w:proofErr w:type="spellStart"/>
            <w:r w:rsidRPr="000D5DAF">
              <w:rPr>
                <w:noProof w:val="0"/>
                <w:sz w:val="22"/>
                <w:szCs w:val="22"/>
                <w:lang w:val="en-US"/>
              </w:rPr>
              <w:t>pentru</w:t>
            </w:r>
            <w:proofErr w:type="spellEnd"/>
            <w:r w:rsidRPr="000D5DAF">
              <w:rPr>
                <w:noProof w:val="0"/>
                <w:sz w:val="22"/>
                <w:szCs w:val="22"/>
                <w:lang w:val="en-US"/>
              </w:rPr>
              <w:t xml:space="preserve"> </w:t>
            </w:r>
            <w:proofErr w:type="spellStart"/>
            <w:r w:rsidRPr="000D5DAF">
              <w:rPr>
                <w:noProof w:val="0"/>
                <w:sz w:val="22"/>
                <w:szCs w:val="22"/>
                <w:lang w:val="en-US"/>
              </w:rPr>
              <w:t>ofertă</w:t>
            </w:r>
            <w:proofErr w:type="spellEnd"/>
            <w:r w:rsidRPr="000D5DAF">
              <w:rPr>
                <w:noProof w:val="0"/>
                <w:sz w:val="22"/>
                <w:szCs w:val="22"/>
                <w:lang w:val="en-US"/>
              </w:rPr>
              <w:t>.</w:t>
            </w:r>
          </w:p>
          <w:p w14:paraId="7301DDCA" w14:textId="77777777" w:rsidR="000D5DAF" w:rsidRPr="000D5DAF" w:rsidRDefault="000D5DAF" w:rsidP="000D5DAF">
            <w:pPr>
              <w:spacing w:after="160" w:line="276" w:lineRule="auto"/>
              <w:rPr>
                <w:noProof w:val="0"/>
                <w:lang w:val="en-US"/>
              </w:rPr>
            </w:pPr>
          </w:p>
          <w:p w14:paraId="29A68EE3" w14:textId="77777777" w:rsidR="000D5DAF" w:rsidRPr="000D5DAF" w:rsidRDefault="000D5DAF" w:rsidP="000D5DAF">
            <w:pPr>
              <w:spacing w:after="160" w:line="276" w:lineRule="auto"/>
              <w:rPr>
                <w:noProof w:val="0"/>
              </w:rPr>
            </w:pPr>
          </w:p>
        </w:tc>
      </w:tr>
    </w:tbl>
    <w:p w14:paraId="09E5C616" w14:textId="77777777" w:rsidR="000D5DAF" w:rsidRPr="000D5DAF" w:rsidRDefault="000D5DAF" w:rsidP="00D128C9">
      <w:pPr>
        <w:numPr>
          <w:ilvl w:val="0"/>
          <w:numId w:val="18"/>
        </w:numPr>
        <w:spacing w:after="160" w:line="276" w:lineRule="auto"/>
        <w:rPr>
          <w:b/>
          <w:noProof w:val="0"/>
        </w:rPr>
      </w:pPr>
      <w:r w:rsidRPr="000D5DAF">
        <w:rPr>
          <w:b/>
          <w:noProof w:val="0"/>
        </w:rPr>
        <w:lastRenderedPageBreak/>
        <w:t>Alte informații:</w:t>
      </w:r>
    </w:p>
    <w:tbl>
      <w:tblPr>
        <w:tblStyle w:val="Tabelgril"/>
        <w:tblW w:w="10133" w:type="dxa"/>
        <w:tblInd w:w="-5" w:type="dxa"/>
        <w:tblLook w:val="04A0" w:firstRow="1" w:lastRow="0" w:firstColumn="1" w:lastColumn="0" w:noHBand="0" w:noVBand="1"/>
      </w:tblPr>
      <w:tblGrid>
        <w:gridCol w:w="5935"/>
        <w:gridCol w:w="4198"/>
      </w:tblGrid>
      <w:tr w:rsidR="000D5DAF" w:rsidRPr="000D5DAF" w14:paraId="41FED4A6" w14:textId="77777777" w:rsidTr="00650461">
        <w:trPr>
          <w:trHeight w:val="952"/>
        </w:trPr>
        <w:tc>
          <w:tcPr>
            <w:tcW w:w="5935" w:type="dxa"/>
            <w:shd w:val="clear" w:color="auto" w:fill="F2F2F2" w:themeFill="background1" w:themeFillShade="F2"/>
          </w:tcPr>
          <w:p w14:paraId="4EECDF61" w14:textId="77777777" w:rsidR="000D5DAF" w:rsidRPr="000D5DAF" w:rsidRDefault="000D5DAF" w:rsidP="000D5DAF">
            <w:pPr>
              <w:spacing w:after="160" w:line="276" w:lineRule="auto"/>
              <w:rPr>
                <w:noProof w:val="0"/>
              </w:rPr>
            </w:pPr>
            <w:r w:rsidRPr="000D5DAF">
              <w:rPr>
                <w:noProof w:val="0"/>
              </w:rPr>
              <w:t>Data estimată pentru publicarea anunțului de participare pentru contractul/contractele la care se referă anunțul de intenție</w:t>
            </w:r>
          </w:p>
        </w:tc>
        <w:tc>
          <w:tcPr>
            <w:tcW w:w="4198" w:type="dxa"/>
          </w:tcPr>
          <w:p w14:paraId="70427E94" w14:textId="7CD4E221" w:rsidR="000D5DAF" w:rsidRPr="000D5DAF" w:rsidRDefault="001D3E39" w:rsidP="000D5DAF">
            <w:pPr>
              <w:spacing w:after="160" w:line="276" w:lineRule="auto"/>
              <w:rPr>
                <w:noProof w:val="0"/>
              </w:rPr>
            </w:pPr>
            <w:r>
              <w:rPr>
                <w:noProof w:val="0"/>
              </w:rPr>
              <w:t>-</w:t>
            </w:r>
          </w:p>
        </w:tc>
      </w:tr>
      <w:tr w:rsidR="000D5DAF" w:rsidRPr="000D5DAF" w14:paraId="014EEC22" w14:textId="77777777" w:rsidTr="00650461">
        <w:trPr>
          <w:trHeight w:val="643"/>
        </w:trPr>
        <w:tc>
          <w:tcPr>
            <w:tcW w:w="5935" w:type="dxa"/>
            <w:shd w:val="clear" w:color="auto" w:fill="F2F2F2" w:themeFill="background1" w:themeFillShade="F2"/>
          </w:tcPr>
          <w:p w14:paraId="6830B8E6" w14:textId="77777777" w:rsidR="000D5DAF" w:rsidRPr="000D5DAF" w:rsidRDefault="000D5DAF" w:rsidP="000D5DAF">
            <w:pPr>
              <w:spacing w:after="160" w:line="276" w:lineRule="auto"/>
              <w:rPr>
                <w:noProof w:val="0"/>
              </w:rPr>
            </w:pPr>
            <w:r w:rsidRPr="000D5DAF">
              <w:rPr>
                <w:noProof w:val="0"/>
              </w:rPr>
              <w:lastRenderedPageBreak/>
              <w:t>Tehnici și instrumente specifice de atribuire utilizate</w:t>
            </w:r>
          </w:p>
        </w:tc>
        <w:tc>
          <w:tcPr>
            <w:tcW w:w="4198" w:type="dxa"/>
          </w:tcPr>
          <w:p w14:paraId="30322C2B" w14:textId="77777777" w:rsidR="000D5DAF" w:rsidRPr="000D5DAF" w:rsidRDefault="000D5DAF" w:rsidP="000D5DAF">
            <w:pPr>
              <w:spacing w:after="160" w:line="276" w:lineRule="auto"/>
              <w:rPr>
                <w:noProof w:val="0"/>
              </w:rPr>
            </w:pPr>
            <w:r w:rsidRPr="000D5DAF">
              <w:rPr>
                <w:noProof w:val="0"/>
              </w:rPr>
              <w:t>Acord-cadru □</w:t>
            </w:r>
          </w:p>
          <w:p w14:paraId="0FD53495" w14:textId="77777777" w:rsidR="000D5DAF" w:rsidRPr="000D5DAF" w:rsidRDefault="000D5DAF" w:rsidP="000D5DAF">
            <w:pPr>
              <w:spacing w:after="160" w:line="276" w:lineRule="auto"/>
              <w:rPr>
                <w:noProof w:val="0"/>
              </w:rPr>
            </w:pPr>
            <w:r w:rsidRPr="000D5DAF">
              <w:rPr>
                <w:noProof w:val="0"/>
              </w:rPr>
              <w:t xml:space="preserve">Sistem dinamic de achiziție </w:t>
            </w:r>
            <w:r w:rsidRPr="000D5DAF">
              <w:rPr>
                <w:b/>
                <w:noProof w:val="0"/>
              </w:rPr>
              <w:t>V</w:t>
            </w:r>
          </w:p>
        </w:tc>
      </w:tr>
      <w:tr w:rsidR="000D5DAF" w:rsidRPr="000D5DAF" w14:paraId="69AD051D" w14:textId="77777777" w:rsidTr="00650461">
        <w:trPr>
          <w:trHeight w:val="1595"/>
        </w:trPr>
        <w:tc>
          <w:tcPr>
            <w:tcW w:w="5935" w:type="dxa"/>
            <w:shd w:val="clear" w:color="auto" w:fill="F2F2F2" w:themeFill="background1" w:themeFillShade="F2"/>
          </w:tcPr>
          <w:p w14:paraId="4BC58A13" w14:textId="77777777" w:rsidR="000D5DAF" w:rsidRPr="000D5DAF" w:rsidRDefault="000D5DAF" w:rsidP="000D5DAF">
            <w:pPr>
              <w:spacing w:line="276" w:lineRule="auto"/>
              <w:rPr>
                <w:noProof w:val="0"/>
              </w:rPr>
            </w:pPr>
            <w:r w:rsidRPr="000D5DAF">
              <w:rPr>
                <w:noProof w:val="0"/>
              </w:rPr>
              <w:t>Contractul intră sub incidența Acordului privind achizițiile guvernamentale al Organizației Mondiale a Comerțului</w:t>
            </w:r>
          </w:p>
          <w:p w14:paraId="744EDDCE" w14:textId="77777777" w:rsidR="000D5DAF" w:rsidRPr="000D5DAF" w:rsidRDefault="000D5DAF" w:rsidP="000D5DAF">
            <w:pPr>
              <w:spacing w:line="276" w:lineRule="auto"/>
              <w:rPr>
                <w:noProof w:val="0"/>
              </w:rPr>
            </w:pPr>
            <w:r w:rsidRPr="000D5DAF">
              <w:rPr>
                <w:i/>
                <w:noProof w:val="0"/>
              </w:rPr>
              <w:t>(Numai în cazul anunțurilor transmise spre publicare în JOUE)</w:t>
            </w:r>
          </w:p>
        </w:tc>
        <w:tc>
          <w:tcPr>
            <w:tcW w:w="4198" w:type="dxa"/>
          </w:tcPr>
          <w:p w14:paraId="10A02A84" w14:textId="77777777" w:rsidR="000D5DAF" w:rsidRPr="000D5DAF" w:rsidRDefault="000D5DAF" w:rsidP="000D5DAF">
            <w:pPr>
              <w:spacing w:line="276" w:lineRule="auto"/>
              <w:rPr>
                <w:noProof w:val="0"/>
              </w:rPr>
            </w:pPr>
            <w:r w:rsidRPr="000D5DAF">
              <w:rPr>
                <w:noProof w:val="0"/>
              </w:rPr>
              <w:t xml:space="preserve">Nu </w:t>
            </w:r>
            <w:r w:rsidRPr="000D5DAF">
              <w:rPr>
                <w:b/>
                <w:noProof w:val="0"/>
              </w:rPr>
              <w:t>V</w:t>
            </w:r>
          </w:p>
          <w:p w14:paraId="6B8BB509" w14:textId="77777777" w:rsidR="000D5DAF" w:rsidRPr="000D5DAF" w:rsidRDefault="000D5DAF" w:rsidP="000D5DAF">
            <w:pPr>
              <w:spacing w:line="276" w:lineRule="auto"/>
              <w:rPr>
                <w:noProof w:val="0"/>
              </w:rPr>
            </w:pPr>
            <w:r w:rsidRPr="000D5DAF">
              <w:rPr>
                <w:noProof w:val="0"/>
              </w:rPr>
              <w:t>Da □</w:t>
            </w:r>
          </w:p>
        </w:tc>
      </w:tr>
      <w:tr w:rsidR="000D5DAF" w:rsidRPr="000D5DAF" w14:paraId="76D0FDD5" w14:textId="77777777" w:rsidTr="00650461">
        <w:trPr>
          <w:trHeight w:val="1595"/>
        </w:trPr>
        <w:tc>
          <w:tcPr>
            <w:tcW w:w="5935" w:type="dxa"/>
            <w:shd w:val="clear" w:color="auto" w:fill="F2F2F2" w:themeFill="background1" w:themeFillShade="F2"/>
          </w:tcPr>
          <w:p w14:paraId="2DAA2AA3" w14:textId="77777777" w:rsidR="000D5DAF" w:rsidRPr="000D5DAF" w:rsidRDefault="000D5DAF" w:rsidP="000D5DAF">
            <w:pPr>
              <w:spacing w:line="276" w:lineRule="auto"/>
              <w:rPr>
                <w:noProof w:val="0"/>
              </w:rPr>
            </w:pPr>
            <w:r w:rsidRPr="000D5DAF">
              <w:rPr>
                <w:noProof w:val="0"/>
              </w:rPr>
              <w:t>Agenția Națională pentru Soluționarea Contestațiilor</w:t>
            </w:r>
          </w:p>
          <w:p w14:paraId="743287C7" w14:textId="77777777" w:rsidR="000D5DAF" w:rsidRPr="000D5DAF" w:rsidRDefault="000D5DAF" w:rsidP="000D5DAF">
            <w:pPr>
              <w:spacing w:line="276" w:lineRule="auto"/>
              <w:rPr>
                <w:noProof w:val="0"/>
              </w:rPr>
            </w:pPr>
          </w:p>
        </w:tc>
        <w:tc>
          <w:tcPr>
            <w:tcW w:w="4198" w:type="dxa"/>
          </w:tcPr>
          <w:p w14:paraId="518FD1F5" w14:textId="77777777" w:rsidR="000D5DAF" w:rsidRPr="000D5DAF" w:rsidRDefault="000D5DAF" w:rsidP="000D5DAF">
            <w:pPr>
              <w:spacing w:line="276" w:lineRule="auto"/>
              <w:rPr>
                <w:noProof w:val="0"/>
              </w:rPr>
            </w:pPr>
            <w:r w:rsidRPr="000D5DAF">
              <w:rPr>
                <w:noProof w:val="0"/>
              </w:rPr>
              <w:t>mun. Chișinău, bd. Ștefan cel Mare și Sfânt, 124, MD-2001;</w:t>
            </w:r>
          </w:p>
          <w:p w14:paraId="157676CD" w14:textId="77777777" w:rsidR="000D5DAF" w:rsidRPr="000D5DAF" w:rsidRDefault="000D5DAF" w:rsidP="000D5DAF">
            <w:pPr>
              <w:spacing w:line="276" w:lineRule="auto"/>
              <w:rPr>
                <w:noProof w:val="0"/>
              </w:rPr>
            </w:pPr>
            <w:r w:rsidRPr="000D5DAF">
              <w:rPr>
                <w:noProof w:val="0"/>
              </w:rPr>
              <w:t xml:space="preserve">tel/fax: (022) 820 652, 820-651 </w:t>
            </w:r>
          </w:p>
          <w:p w14:paraId="7CB8654B" w14:textId="77777777" w:rsidR="000D5DAF" w:rsidRPr="000D5DAF" w:rsidRDefault="000D5DAF" w:rsidP="000D5DAF">
            <w:pPr>
              <w:spacing w:line="276" w:lineRule="auto"/>
              <w:rPr>
                <w:noProof w:val="0"/>
                <w:u w:val="single"/>
              </w:rPr>
            </w:pPr>
            <w:r w:rsidRPr="000D5DAF">
              <w:rPr>
                <w:noProof w:val="0"/>
              </w:rPr>
              <w:t xml:space="preserve">e-mail: </w:t>
            </w:r>
            <w:hyperlink r:id="rId14" w:history="1">
              <w:r w:rsidRPr="000D5DAF">
                <w:rPr>
                  <w:rStyle w:val="Hyperlink"/>
                  <w:noProof w:val="0"/>
                </w:rPr>
                <w:t>contestatii@ansc.md</w:t>
              </w:r>
            </w:hyperlink>
          </w:p>
          <w:p w14:paraId="4912F1BF" w14:textId="77777777" w:rsidR="000D5DAF" w:rsidRPr="000D5DAF" w:rsidRDefault="000D5DAF" w:rsidP="000D5DAF">
            <w:pPr>
              <w:spacing w:line="276" w:lineRule="auto"/>
              <w:rPr>
                <w:noProof w:val="0"/>
              </w:rPr>
            </w:pPr>
            <w:r w:rsidRPr="000D5DAF">
              <w:rPr>
                <w:noProof w:val="0"/>
              </w:rPr>
              <w:t xml:space="preserve">pagina web: </w:t>
            </w:r>
            <w:r w:rsidRPr="000D5DAF">
              <w:rPr>
                <w:noProof w:val="0"/>
                <w:u w:val="single"/>
              </w:rPr>
              <w:t>www.ansc.md</w:t>
            </w:r>
          </w:p>
        </w:tc>
      </w:tr>
      <w:tr w:rsidR="000D5DAF" w:rsidRPr="000D5DAF" w14:paraId="04EA54A8" w14:textId="77777777" w:rsidTr="00650461">
        <w:trPr>
          <w:trHeight w:val="643"/>
        </w:trPr>
        <w:tc>
          <w:tcPr>
            <w:tcW w:w="5935" w:type="dxa"/>
            <w:shd w:val="clear" w:color="auto" w:fill="F2F2F2" w:themeFill="background1" w:themeFillShade="F2"/>
          </w:tcPr>
          <w:p w14:paraId="4AA6BF3A" w14:textId="77777777" w:rsidR="000D5DAF" w:rsidRPr="000D5DAF" w:rsidRDefault="000D5DAF" w:rsidP="000D5DAF">
            <w:pPr>
              <w:spacing w:after="160" w:line="276" w:lineRule="auto"/>
              <w:rPr>
                <w:noProof w:val="0"/>
              </w:rPr>
            </w:pPr>
            <w:r w:rsidRPr="000D5DAF">
              <w:rPr>
                <w:noProof w:val="0"/>
              </w:rPr>
              <w:t>Alte informații relevante</w:t>
            </w:r>
          </w:p>
        </w:tc>
        <w:tc>
          <w:tcPr>
            <w:tcW w:w="4198" w:type="dxa"/>
          </w:tcPr>
          <w:p w14:paraId="7A02EECE" w14:textId="77777777" w:rsidR="000D5DAF" w:rsidRPr="000D5DAF" w:rsidRDefault="000D5DAF" w:rsidP="000D5DAF">
            <w:pPr>
              <w:spacing w:after="160" w:line="276" w:lineRule="auto"/>
              <w:rPr>
                <w:noProof w:val="0"/>
              </w:rPr>
            </w:pPr>
          </w:p>
          <w:p w14:paraId="5D9053C3" w14:textId="77777777" w:rsidR="000D5DAF" w:rsidRPr="000D5DAF" w:rsidRDefault="000D5DAF" w:rsidP="000D5DAF">
            <w:pPr>
              <w:spacing w:after="160" w:line="276" w:lineRule="auto"/>
              <w:rPr>
                <w:noProof w:val="0"/>
              </w:rPr>
            </w:pPr>
          </w:p>
        </w:tc>
      </w:tr>
    </w:tbl>
    <w:p w14:paraId="2CBE6B54" w14:textId="77777777" w:rsidR="000D5DAF" w:rsidRPr="000D5DAF" w:rsidRDefault="000D5DAF" w:rsidP="000D5DAF">
      <w:pPr>
        <w:spacing w:after="160" w:line="276" w:lineRule="auto"/>
        <w:rPr>
          <w:noProof w:val="0"/>
        </w:rPr>
      </w:pPr>
    </w:p>
    <w:p w14:paraId="20283522" w14:textId="77777777" w:rsidR="000D5DAF" w:rsidRPr="000D5DAF" w:rsidRDefault="000D5DAF" w:rsidP="000D5DAF">
      <w:pPr>
        <w:spacing w:after="160" w:line="276" w:lineRule="auto"/>
        <w:rPr>
          <w:b/>
          <w:noProof w:val="0"/>
        </w:rPr>
      </w:pPr>
    </w:p>
    <w:p w14:paraId="418B14FF" w14:textId="77777777" w:rsidR="000D5DAF" w:rsidRPr="000D5DAF" w:rsidRDefault="000D5DAF" w:rsidP="000D5DAF">
      <w:pPr>
        <w:spacing w:after="160" w:line="276" w:lineRule="auto"/>
        <w:rPr>
          <w:b/>
          <w:noProof w:val="0"/>
        </w:rPr>
      </w:pPr>
      <w:r w:rsidRPr="000D5DAF">
        <w:rPr>
          <w:b/>
          <w:noProof w:val="0"/>
        </w:rPr>
        <w:t xml:space="preserve">Conducătorul grupului de lucru:  </w:t>
      </w:r>
      <w:r w:rsidRPr="000D5DAF">
        <w:rPr>
          <w:b/>
          <w:noProof w:val="0"/>
          <w:u w:val="single"/>
        </w:rPr>
        <w:t xml:space="preserve">LELIC Vadim                                  </w:t>
      </w:r>
      <w:r w:rsidRPr="000D5DAF">
        <w:rPr>
          <w:b/>
          <w:noProof w:val="0"/>
        </w:rPr>
        <w:t xml:space="preserve">                L.Ș.</w:t>
      </w:r>
    </w:p>
    <w:p w14:paraId="0FB14498" w14:textId="77777777" w:rsidR="000D5DAF" w:rsidRPr="000D5DAF" w:rsidRDefault="000D5DAF" w:rsidP="000D5DAF">
      <w:pPr>
        <w:spacing w:after="160" w:line="276" w:lineRule="auto"/>
        <w:rPr>
          <w:i/>
          <w:noProof w:val="0"/>
        </w:rPr>
      </w:pPr>
      <w:r w:rsidRPr="000D5DAF">
        <w:rPr>
          <w:b/>
          <w:i/>
          <w:noProof w:val="0"/>
        </w:rPr>
        <w:t>Notă:</w:t>
      </w:r>
      <w:r w:rsidRPr="000D5DAF">
        <w:rPr>
          <w:i/>
          <w:noProof w:val="0"/>
        </w:rPr>
        <w:t xml:space="preserve">  Anunțurile de intenție privind </w:t>
      </w:r>
      <w:proofErr w:type="spellStart"/>
      <w:r w:rsidRPr="000D5DAF">
        <w:rPr>
          <w:i/>
          <w:noProof w:val="0"/>
        </w:rPr>
        <w:t>achiziţiile</w:t>
      </w:r>
      <w:proofErr w:type="spellEnd"/>
      <w:r w:rsidRPr="000D5DAF">
        <w:rPr>
          <w:i/>
          <w:noProof w:val="0"/>
        </w:rPr>
        <w:t xml:space="preserve"> publice preconizate se publică în Buletinul </w:t>
      </w:r>
      <w:proofErr w:type="spellStart"/>
      <w:r w:rsidRPr="000D5DAF">
        <w:rPr>
          <w:i/>
          <w:noProof w:val="0"/>
        </w:rPr>
        <w:t>achiziţiilor</w:t>
      </w:r>
      <w:proofErr w:type="spellEnd"/>
      <w:r w:rsidRPr="000D5DAF">
        <w:rPr>
          <w:i/>
          <w:noProof w:val="0"/>
        </w:rPr>
        <w:t xml:space="preserve"> publice în cel mult 30 de zile de la data aprobării bugetului propriu al </w:t>
      </w:r>
      <w:proofErr w:type="spellStart"/>
      <w:r w:rsidRPr="000D5DAF">
        <w:rPr>
          <w:i/>
          <w:noProof w:val="0"/>
        </w:rPr>
        <w:t>autorităţii</w:t>
      </w:r>
      <w:proofErr w:type="spellEnd"/>
      <w:r w:rsidRPr="000D5DAF">
        <w:rPr>
          <w:i/>
          <w:noProof w:val="0"/>
        </w:rPr>
        <w:t xml:space="preserve"> contractante, în mod separat pentru fiecare procedură de achiziție (art. 28 al Legii nr. 131 din 03.07.2015 privind achizițiile publice).</w:t>
      </w:r>
    </w:p>
    <w:p w14:paraId="1EA13969" w14:textId="77777777" w:rsidR="000D5DAF" w:rsidRPr="000D5DAF" w:rsidRDefault="000D5DAF" w:rsidP="000D5DAF">
      <w:pPr>
        <w:spacing w:after="160" w:line="276" w:lineRule="auto"/>
        <w:rPr>
          <w:noProof w:val="0"/>
        </w:rPr>
      </w:pPr>
    </w:p>
    <w:p w14:paraId="4EE63E2B" w14:textId="77777777" w:rsidR="000E4D7D" w:rsidRPr="000D5DAF"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21580AC6" w14:textId="7B50C866" w:rsidR="000D5DAF" w:rsidRDefault="000D5DAF" w:rsidP="00615E49">
      <w:pPr>
        <w:spacing w:after="160" w:line="276" w:lineRule="auto"/>
        <w:rPr>
          <w:rFonts w:ascii="Calibri" w:eastAsia="Calibri" w:hAnsi="Calibri"/>
          <w:noProof w:val="0"/>
          <w:sz w:val="22"/>
          <w:szCs w:val="22"/>
          <w:lang w:val="ro-MD"/>
        </w:rPr>
      </w:pPr>
    </w:p>
    <w:p w14:paraId="6524FC58" w14:textId="77777777" w:rsidR="00BB170C" w:rsidRPr="00FF430B" w:rsidRDefault="00BB170C"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6525CB73" w14:textId="0DF3FC02" w:rsidR="001D3E39" w:rsidRDefault="001D3E39" w:rsidP="001D3E39">
      <w:pPr>
        <w:spacing w:after="160" w:line="276" w:lineRule="auto"/>
        <w:rPr>
          <w:rFonts w:ascii="Calibri" w:eastAsia="Calibri" w:hAnsi="Calibri"/>
          <w:noProof w:val="0"/>
          <w:sz w:val="22"/>
          <w:szCs w:val="22"/>
          <w:lang w:val="en-US"/>
        </w:rPr>
      </w:pPr>
    </w:p>
    <w:p w14:paraId="6417A17B" w14:textId="799AD3D5" w:rsidR="001D3E39" w:rsidRDefault="001D3E39" w:rsidP="001D3E39">
      <w:pPr>
        <w:spacing w:after="160" w:line="276" w:lineRule="auto"/>
        <w:rPr>
          <w:rFonts w:ascii="Calibri" w:eastAsia="Calibri" w:hAnsi="Calibri"/>
          <w:noProof w:val="0"/>
          <w:sz w:val="22"/>
          <w:szCs w:val="22"/>
          <w:lang w:val="en-US"/>
        </w:rPr>
      </w:pPr>
    </w:p>
    <w:p w14:paraId="43BD7EA7" w14:textId="57B09246" w:rsidR="001D3E39" w:rsidRDefault="001D3E39" w:rsidP="001D3E39">
      <w:pPr>
        <w:spacing w:after="160" w:line="276" w:lineRule="auto"/>
        <w:rPr>
          <w:rFonts w:ascii="Calibri" w:eastAsia="Calibri" w:hAnsi="Calibri"/>
          <w:noProof w:val="0"/>
          <w:sz w:val="22"/>
          <w:szCs w:val="22"/>
          <w:lang w:val="en-US"/>
        </w:rPr>
      </w:pPr>
    </w:p>
    <w:p w14:paraId="2BE87DD1" w14:textId="112F9478" w:rsidR="001D3E39" w:rsidRDefault="001D3E39" w:rsidP="001D3E39">
      <w:pPr>
        <w:spacing w:after="160" w:line="276" w:lineRule="auto"/>
        <w:rPr>
          <w:rFonts w:ascii="Calibri" w:eastAsia="Calibri" w:hAnsi="Calibri"/>
          <w:noProof w:val="0"/>
          <w:sz w:val="22"/>
          <w:szCs w:val="22"/>
          <w:lang w:val="en-US"/>
        </w:rPr>
      </w:pPr>
    </w:p>
    <w:p w14:paraId="695F7564" w14:textId="77777777" w:rsidR="001D3E39" w:rsidRPr="001D3E39" w:rsidRDefault="001D3E39" w:rsidP="001D3E39">
      <w:pPr>
        <w:spacing w:after="160" w:line="276" w:lineRule="auto"/>
        <w:rPr>
          <w:rFonts w:ascii="Calibri" w:eastAsia="Calibri" w:hAnsi="Calibri"/>
          <w:noProof w:val="0"/>
          <w:sz w:val="22"/>
          <w:szCs w:val="22"/>
          <w:lang w:val="en-US"/>
        </w:rPr>
      </w:pPr>
    </w:p>
    <w:p w14:paraId="75FADDD4" w14:textId="77777777" w:rsidR="001D3E39" w:rsidRPr="001D3E39" w:rsidRDefault="001D3E39" w:rsidP="001D3E39">
      <w:pPr>
        <w:jc w:val="right"/>
        <w:rPr>
          <w:noProof w:val="0"/>
          <w:sz w:val="22"/>
          <w:szCs w:val="22"/>
          <w:lang w:val="en-US"/>
        </w:rPr>
      </w:pPr>
      <w:proofErr w:type="spellStart"/>
      <w:r w:rsidRPr="001D3E39">
        <w:rPr>
          <w:noProof w:val="0"/>
          <w:lang w:val="en-US"/>
        </w:rPr>
        <w:t>Anexa</w:t>
      </w:r>
      <w:proofErr w:type="spellEnd"/>
      <w:r w:rsidRPr="001D3E39">
        <w:rPr>
          <w:noProof w:val="0"/>
          <w:lang w:val="en-US"/>
        </w:rPr>
        <w:t xml:space="preserve"> nr. 2</w:t>
      </w:r>
    </w:p>
    <w:p w14:paraId="341D132A" w14:textId="77777777" w:rsidR="001D3E39" w:rsidRPr="001D3E39" w:rsidRDefault="001D3E39" w:rsidP="001D3E39">
      <w:pPr>
        <w:jc w:val="right"/>
        <w:rPr>
          <w:noProof w:val="0"/>
          <w:lang w:val="en-US"/>
        </w:rPr>
      </w:pPr>
      <w:r w:rsidRPr="001D3E39">
        <w:rPr>
          <w:noProof w:val="0"/>
          <w:lang w:val="en-US"/>
        </w:rPr>
        <w:t xml:space="preserve">la </w:t>
      </w:r>
      <w:proofErr w:type="spellStart"/>
      <w:r w:rsidRPr="001D3E39">
        <w:rPr>
          <w:noProof w:val="0"/>
          <w:lang w:val="en-US"/>
        </w:rPr>
        <w:t>Documentația</w:t>
      </w:r>
      <w:proofErr w:type="spellEnd"/>
      <w:r w:rsidRPr="001D3E39">
        <w:rPr>
          <w:noProof w:val="0"/>
          <w:lang w:val="en-US"/>
        </w:rPr>
        <w:t xml:space="preserve"> standard nr. 69</w:t>
      </w:r>
    </w:p>
    <w:p w14:paraId="5A75038E" w14:textId="77777777" w:rsidR="001D3E39" w:rsidRPr="001D3E39" w:rsidRDefault="001D3E39" w:rsidP="001D3E39">
      <w:pPr>
        <w:jc w:val="right"/>
        <w:rPr>
          <w:noProof w:val="0"/>
          <w:lang w:val="en-US"/>
        </w:rPr>
      </w:pPr>
      <w:r w:rsidRPr="001D3E39">
        <w:rPr>
          <w:noProof w:val="0"/>
          <w:lang w:val="en-US"/>
        </w:rPr>
        <w:t xml:space="preserve">din 7 </w:t>
      </w:r>
      <w:proofErr w:type="spellStart"/>
      <w:proofErr w:type="gramStart"/>
      <w:r w:rsidRPr="001D3E39">
        <w:rPr>
          <w:noProof w:val="0"/>
          <w:lang w:val="en-US"/>
        </w:rPr>
        <w:t>mai</w:t>
      </w:r>
      <w:proofErr w:type="spellEnd"/>
      <w:r w:rsidRPr="001D3E39">
        <w:rPr>
          <w:noProof w:val="0"/>
          <w:lang w:val="en-US"/>
        </w:rPr>
        <w:t xml:space="preserve">  2021</w:t>
      </w:r>
      <w:proofErr w:type="gramEnd"/>
    </w:p>
    <w:p w14:paraId="56163B7F" w14:textId="77777777" w:rsidR="001D3E39" w:rsidRPr="001D3E39" w:rsidRDefault="001D3E39" w:rsidP="001D3E39">
      <w:pPr>
        <w:jc w:val="right"/>
        <w:rPr>
          <w:noProof w:val="0"/>
          <w:lang w:val="en-US"/>
        </w:rPr>
      </w:pPr>
    </w:p>
    <w:p w14:paraId="2DF559F8" w14:textId="77777777" w:rsidR="001D3E39" w:rsidRPr="001D3E39" w:rsidRDefault="001D3E39" w:rsidP="001D3E39">
      <w:pPr>
        <w:spacing w:before="120"/>
        <w:jc w:val="center"/>
        <w:outlineLvl w:val="0"/>
        <w:rPr>
          <w:b/>
          <w:noProof w:val="0"/>
          <w:sz w:val="28"/>
          <w:szCs w:val="28"/>
          <w:lang w:val="en-US" w:eastAsia="ru-RU"/>
        </w:rPr>
      </w:pPr>
      <w:r w:rsidRPr="001D3E39">
        <w:rPr>
          <w:b/>
          <w:noProof w:val="0"/>
          <w:sz w:val="28"/>
          <w:szCs w:val="28"/>
          <w:lang w:val="en-US" w:eastAsia="ru-RU"/>
        </w:rPr>
        <w:t>ANUNȚ DE PARTICIPARE, INCLUSIV PENTRU PROCEDURILE DE PRESELECȚIE/PROCEDURILE NEGOCIATE</w:t>
      </w:r>
    </w:p>
    <w:p w14:paraId="388948F9" w14:textId="77777777" w:rsidR="001D3E39" w:rsidRPr="001D3E39" w:rsidRDefault="001D3E39" w:rsidP="001D3E39">
      <w:pPr>
        <w:rPr>
          <w:noProof w:val="0"/>
          <w:sz w:val="20"/>
          <w:szCs w:val="20"/>
          <w:lang w:val="en-US" w:eastAsia="ru-RU"/>
        </w:rPr>
      </w:pPr>
    </w:p>
    <w:p w14:paraId="05C1560C" w14:textId="77777777" w:rsidR="001D3E39" w:rsidRPr="001D3E39" w:rsidRDefault="001D3E39" w:rsidP="001D3E39">
      <w:pPr>
        <w:shd w:val="clear" w:color="auto" w:fill="FFFFFF" w:themeFill="background1"/>
        <w:spacing w:before="120"/>
        <w:jc w:val="center"/>
        <w:rPr>
          <w:b/>
          <w:noProof w:val="0"/>
          <w:lang w:val="en-US" w:eastAsia="ru-RU"/>
        </w:rPr>
      </w:pPr>
      <w:proofErr w:type="spellStart"/>
      <w:r w:rsidRPr="001D3E39">
        <w:rPr>
          <w:b/>
          <w:noProof w:val="0"/>
          <w:lang w:val="en-US" w:eastAsia="ru-RU"/>
        </w:rPr>
        <w:t>privind</w:t>
      </w:r>
      <w:proofErr w:type="spellEnd"/>
      <w:r w:rsidRPr="001D3E39">
        <w:rPr>
          <w:b/>
          <w:noProof w:val="0"/>
          <w:lang w:val="en-US" w:eastAsia="ru-RU"/>
        </w:rPr>
        <w:t xml:space="preserve"> </w:t>
      </w:r>
      <w:proofErr w:type="spellStart"/>
      <w:proofErr w:type="gramStart"/>
      <w:r w:rsidRPr="001D3E39">
        <w:rPr>
          <w:b/>
          <w:noProof w:val="0"/>
          <w:lang w:val="en-US" w:eastAsia="ru-RU"/>
        </w:rPr>
        <w:t>achiziționarea</w:t>
      </w:r>
      <w:proofErr w:type="spellEnd"/>
      <w:r w:rsidRPr="001D3E39">
        <w:rPr>
          <w:b/>
          <w:noProof w:val="0"/>
          <w:lang w:val="en-US" w:eastAsia="ru-RU"/>
        </w:rPr>
        <w:t xml:space="preserve"> </w:t>
      </w:r>
      <w:r w:rsidRPr="001D3E39">
        <w:rPr>
          <w:b/>
          <w:noProof w:val="0"/>
          <w:u w:val="single"/>
          <w:lang w:val="en-US" w:eastAsia="ru-RU"/>
        </w:rPr>
        <w:t>:</w:t>
      </w:r>
      <w:proofErr w:type="gramEnd"/>
      <w:r w:rsidRPr="001D3E39">
        <w:rPr>
          <w:b/>
          <w:noProof w:val="0"/>
          <w:u w:val="single"/>
          <w:lang w:val="en-US" w:eastAsia="ru-RU"/>
        </w:rPr>
        <w:t xml:space="preserve"> </w:t>
      </w:r>
      <w:proofErr w:type="spellStart"/>
      <w:r w:rsidRPr="001D3E39">
        <w:rPr>
          <w:b/>
          <w:noProof w:val="0"/>
          <w:u w:val="single"/>
          <w:lang w:val="en-US" w:eastAsia="ru-RU"/>
        </w:rPr>
        <w:t>Lucrări</w:t>
      </w:r>
      <w:proofErr w:type="spellEnd"/>
      <w:r w:rsidRPr="001D3E39">
        <w:rPr>
          <w:b/>
          <w:noProof w:val="0"/>
          <w:u w:val="single"/>
          <w:lang w:val="en-US" w:eastAsia="ru-RU"/>
        </w:rPr>
        <w:t xml:space="preserve"> de </w:t>
      </w:r>
      <w:proofErr w:type="spellStart"/>
      <w:r w:rsidRPr="001D3E39">
        <w:rPr>
          <w:b/>
          <w:noProof w:val="0"/>
          <w:u w:val="single"/>
          <w:lang w:val="en-US" w:eastAsia="ru-RU"/>
        </w:rPr>
        <w:t>reparații</w:t>
      </w:r>
      <w:proofErr w:type="spellEnd"/>
      <w:r w:rsidRPr="001D3E39">
        <w:rPr>
          <w:b/>
          <w:noProof w:val="0"/>
          <w:u w:val="single"/>
          <w:lang w:val="en-US" w:eastAsia="ru-RU"/>
        </w:rPr>
        <w:t xml:space="preserve"> </w:t>
      </w:r>
      <w:proofErr w:type="spellStart"/>
      <w:r w:rsidRPr="001D3E39">
        <w:rPr>
          <w:b/>
          <w:noProof w:val="0"/>
          <w:u w:val="single"/>
          <w:lang w:val="en-US" w:eastAsia="ru-RU"/>
        </w:rPr>
        <w:t>curente</w:t>
      </w:r>
      <w:proofErr w:type="spellEnd"/>
      <w:r w:rsidRPr="001D3E39">
        <w:rPr>
          <w:b/>
          <w:noProof w:val="0"/>
          <w:u w:val="single"/>
          <w:lang w:val="en-US" w:eastAsia="ru-RU"/>
        </w:rPr>
        <w:t xml:space="preserve"> la </w:t>
      </w:r>
      <w:proofErr w:type="spellStart"/>
      <w:r w:rsidRPr="001D3E39">
        <w:rPr>
          <w:b/>
          <w:noProof w:val="0"/>
          <w:u w:val="single"/>
          <w:lang w:val="en-US" w:eastAsia="ru-RU"/>
        </w:rPr>
        <w:t>Gradinița</w:t>
      </w:r>
      <w:proofErr w:type="spellEnd"/>
      <w:r w:rsidRPr="001D3E39">
        <w:rPr>
          <w:b/>
          <w:noProof w:val="0"/>
          <w:u w:val="single"/>
          <w:lang w:val="en-US" w:eastAsia="ru-RU"/>
        </w:rPr>
        <w:t xml:space="preserve"> de </w:t>
      </w:r>
      <w:proofErr w:type="spellStart"/>
      <w:r w:rsidRPr="001D3E39">
        <w:rPr>
          <w:b/>
          <w:noProof w:val="0"/>
          <w:u w:val="single"/>
          <w:lang w:val="en-US" w:eastAsia="ru-RU"/>
        </w:rPr>
        <w:t>copii</w:t>
      </w:r>
      <w:proofErr w:type="spellEnd"/>
      <w:r w:rsidRPr="001D3E39">
        <w:rPr>
          <w:b/>
          <w:noProof w:val="0"/>
          <w:u w:val="single"/>
          <w:lang w:val="en-US" w:eastAsia="ru-RU"/>
        </w:rPr>
        <w:t xml:space="preserve"> nr.4,,Guguță’’ din or. </w:t>
      </w:r>
      <w:proofErr w:type="spellStart"/>
      <w:r w:rsidRPr="001D3E39">
        <w:rPr>
          <w:b/>
          <w:noProof w:val="0"/>
          <w:u w:val="single"/>
          <w:lang w:val="en-US" w:eastAsia="ru-RU"/>
        </w:rPr>
        <w:t>Telenești</w:t>
      </w:r>
      <w:proofErr w:type="spellEnd"/>
      <w:r w:rsidRPr="001D3E39">
        <w:rPr>
          <w:b/>
          <w:noProof w:val="0"/>
          <w:u w:val="single"/>
          <w:lang w:val="en-US" w:eastAsia="ru-RU"/>
        </w:rPr>
        <w:t> </w:t>
      </w:r>
      <w:r w:rsidRPr="001D3E39">
        <w:rPr>
          <w:b/>
          <w:noProof w:val="0"/>
          <w:u w:val="single"/>
          <w:shd w:val="clear" w:color="auto" w:fill="FFFFFF" w:themeFill="background1"/>
          <w:lang w:val="en-US" w:eastAsia="ru-RU"/>
        </w:rPr>
        <w:br/>
      </w:r>
      <w:r w:rsidRPr="001D3E39">
        <w:rPr>
          <w:noProof w:val="0"/>
          <w:sz w:val="20"/>
          <w:lang w:val="en-US" w:eastAsia="ru-RU"/>
        </w:rPr>
        <w:t xml:space="preserve">  </w:t>
      </w:r>
      <w:proofErr w:type="gramStart"/>
      <w:r w:rsidRPr="001D3E39">
        <w:rPr>
          <w:noProof w:val="0"/>
          <w:sz w:val="20"/>
          <w:lang w:val="en-US" w:eastAsia="ru-RU"/>
        </w:rPr>
        <w:t xml:space="preserve">   (</w:t>
      </w:r>
      <w:proofErr w:type="gramEnd"/>
      <w:r w:rsidRPr="001D3E39">
        <w:rPr>
          <w:noProof w:val="0"/>
          <w:sz w:val="20"/>
          <w:lang w:val="en-US" w:eastAsia="ru-RU"/>
        </w:rPr>
        <w:t xml:space="preserve">se </w:t>
      </w:r>
      <w:proofErr w:type="spellStart"/>
      <w:r w:rsidRPr="001D3E39">
        <w:rPr>
          <w:noProof w:val="0"/>
          <w:sz w:val="20"/>
          <w:lang w:val="en-US" w:eastAsia="ru-RU"/>
        </w:rPr>
        <w:t>indică</w:t>
      </w:r>
      <w:proofErr w:type="spellEnd"/>
      <w:r w:rsidRPr="001D3E39">
        <w:rPr>
          <w:noProof w:val="0"/>
          <w:sz w:val="20"/>
          <w:lang w:val="en-US" w:eastAsia="ru-RU"/>
        </w:rPr>
        <w:t xml:space="preserve"> </w:t>
      </w:r>
      <w:proofErr w:type="spellStart"/>
      <w:r w:rsidRPr="001D3E39">
        <w:rPr>
          <w:noProof w:val="0"/>
          <w:sz w:val="20"/>
          <w:lang w:val="en-US" w:eastAsia="ru-RU"/>
        </w:rPr>
        <w:t>obiectul</w:t>
      </w:r>
      <w:proofErr w:type="spellEnd"/>
      <w:r w:rsidRPr="001D3E39">
        <w:rPr>
          <w:noProof w:val="0"/>
          <w:sz w:val="20"/>
          <w:lang w:val="en-US" w:eastAsia="ru-RU"/>
        </w:rPr>
        <w:t xml:space="preserve"> </w:t>
      </w:r>
      <w:proofErr w:type="spellStart"/>
      <w:r w:rsidRPr="001D3E39">
        <w:rPr>
          <w:noProof w:val="0"/>
          <w:sz w:val="20"/>
          <w:lang w:val="en-US" w:eastAsia="ru-RU"/>
        </w:rPr>
        <w:t>achiziției</w:t>
      </w:r>
      <w:proofErr w:type="spellEnd"/>
      <w:r w:rsidRPr="001D3E39">
        <w:rPr>
          <w:noProof w:val="0"/>
          <w:sz w:val="20"/>
          <w:lang w:val="en-US" w:eastAsia="ru-RU"/>
        </w:rPr>
        <w:t>)</w:t>
      </w:r>
    </w:p>
    <w:p w14:paraId="650EB8D0" w14:textId="77777777" w:rsidR="001D3E39" w:rsidRPr="001D3E39" w:rsidRDefault="001D3E39" w:rsidP="001D3E39">
      <w:pPr>
        <w:shd w:val="clear" w:color="auto" w:fill="FFFFFF" w:themeFill="background1"/>
        <w:spacing w:before="120"/>
        <w:jc w:val="center"/>
        <w:rPr>
          <w:b/>
          <w:noProof w:val="0"/>
          <w:lang w:val="en-US" w:eastAsia="ru-RU"/>
        </w:rPr>
      </w:pPr>
      <w:proofErr w:type="spellStart"/>
      <w:r w:rsidRPr="001D3E39">
        <w:rPr>
          <w:b/>
          <w:noProof w:val="0"/>
          <w:lang w:val="en-US" w:eastAsia="ru-RU"/>
        </w:rPr>
        <w:t>prin</w:t>
      </w:r>
      <w:proofErr w:type="spellEnd"/>
      <w:r w:rsidRPr="001D3E39">
        <w:rPr>
          <w:b/>
          <w:noProof w:val="0"/>
          <w:lang w:val="en-US" w:eastAsia="ru-RU"/>
        </w:rPr>
        <w:t xml:space="preserve"> </w:t>
      </w:r>
      <w:proofErr w:type="spellStart"/>
      <w:r w:rsidRPr="001D3E39">
        <w:rPr>
          <w:b/>
          <w:noProof w:val="0"/>
          <w:lang w:val="en-US" w:eastAsia="ru-RU"/>
        </w:rPr>
        <w:t>procedura</w:t>
      </w:r>
      <w:proofErr w:type="spellEnd"/>
      <w:r w:rsidRPr="001D3E39">
        <w:rPr>
          <w:b/>
          <w:noProof w:val="0"/>
          <w:lang w:val="en-US" w:eastAsia="ru-RU"/>
        </w:rPr>
        <w:t xml:space="preserve"> de </w:t>
      </w:r>
      <w:proofErr w:type="spellStart"/>
      <w:r w:rsidRPr="001D3E39">
        <w:rPr>
          <w:b/>
          <w:noProof w:val="0"/>
          <w:lang w:val="en-US" w:eastAsia="ru-RU"/>
        </w:rPr>
        <w:t>achiziție</w:t>
      </w:r>
      <w:proofErr w:type="spellEnd"/>
      <w:r w:rsidRPr="001D3E39">
        <w:rPr>
          <w:b/>
          <w:noProof w:val="0"/>
          <w:lang w:val="en-US" w:eastAsia="ru-RU"/>
        </w:rPr>
        <w:t>_</w:t>
      </w:r>
      <w:r w:rsidRPr="001D3E39">
        <w:rPr>
          <w:b/>
          <w:noProof w:val="0"/>
          <w:u w:val="single"/>
          <w:lang w:val="ro-MD" w:eastAsia="ru-RU"/>
        </w:rPr>
        <w:t> Achiziții cu costuri mici</w:t>
      </w:r>
      <w:r w:rsidRPr="001D3E39">
        <w:rPr>
          <w:b/>
          <w:noProof w:val="0"/>
          <w:lang w:val="en-US" w:eastAsia="ru-RU"/>
        </w:rPr>
        <w:br/>
      </w:r>
      <w:r w:rsidRPr="001D3E39">
        <w:rPr>
          <w:noProof w:val="0"/>
          <w:sz w:val="20"/>
          <w:lang w:val="en-US" w:eastAsia="ru-RU"/>
        </w:rPr>
        <w:t xml:space="preserve">                                                       </w:t>
      </w:r>
      <w:proofErr w:type="gramStart"/>
      <w:r w:rsidRPr="001D3E39">
        <w:rPr>
          <w:noProof w:val="0"/>
          <w:sz w:val="20"/>
          <w:lang w:val="en-US" w:eastAsia="ru-RU"/>
        </w:rPr>
        <w:t xml:space="preserve">   (</w:t>
      </w:r>
      <w:proofErr w:type="spellStart"/>
      <w:proofErr w:type="gramEnd"/>
      <w:r w:rsidRPr="001D3E39">
        <w:rPr>
          <w:noProof w:val="0"/>
          <w:sz w:val="20"/>
          <w:lang w:val="en-US" w:eastAsia="ru-RU"/>
        </w:rPr>
        <w:t>tipul</w:t>
      </w:r>
      <w:proofErr w:type="spellEnd"/>
      <w:r w:rsidRPr="001D3E39">
        <w:rPr>
          <w:noProof w:val="0"/>
          <w:sz w:val="20"/>
          <w:lang w:val="en-US" w:eastAsia="ru-RU"/>
        </w:rPr>
        <w:t xml:space="preserve"> procedurii de achiziție)</w:t>
      </w:r>
    </w:p>
    <w:p w14:paraId="00D4F515" w14:textId="77777777" w:rsidR="001D3E39" w:rsidRPr="001D3E39" w:rsidRDefault="001D3E39" w:rsidP="001D3E39">
      <w:pPr>
        <w:tabs>
          <w:tab w:val="left" w:pos="284"/>
          <w:tab w:val="right" w:pos="9531"/>
        </w:tabs>
        <w:spacing w:before="120"/>
        <w:rPr>
          <w:b/>
          <w:noProof w:val="0"/>
          <w:lang w:val="en-US"/>
        </w:rPr>
      </w:pPr>
      <w:r w:rsidRPr="001D3E39">
        <w:rPr>
          <w:b/>
          <w:noProof w:val="0"/>
          <w:lang w:val="en-US"/>
        </w:rPr>
        <w:t>*</w:t>
      </w:r>
      <w:proofErr w:type="spellStart"/>
      <w:r w:rsidRPr="001D3E39">
        <w:rPr>
          <w:b/>
          <w:noProof w:val="0"/>
          <w:lang w:val="en-US"/>
        </w:rPr>
        <w:t>Procedura</w:t>
      </w:r>
      <w:proofErr w:type="spellEnd"/>
      <w:r w:rsidRPr="001D3E39">
        <w:rPr>
          <w:b/>
          <w:noProof w:val="0"/>
          <w:lang w:val="en-US"/>
        </w:rPr>
        <w:t xml:space="preserve"> a </w:t>
      </w:r>
      <w:proofErr w:type="spellStart"/>
      <w:r w:rsidRPr="001D3E39">
        <w:rPr>
          <w:b/>
          <w:noProof w:val="0"/>
          <w:lang w:val="en-US"/>
        </w:rPr>
        <w:t>fost</w:t>
      </w:r>
      <w:proofErr w:type="spellEnd"/>
      <w:r w:rsidRPr="001D3E39">
        <w:rPr>
          <w:b/>
          <w:noProof w:val="0"/>
          <w:lang w:val="en-US"/>
        </w:rPr>
        <w:t xml:space="preserve"> </w:t>
      </w:r>
      <w:proofErr w:type="spellStart"/>
      <w:r w:rsidRPr="001D3E39">
        <w:rPr>
          <w:b/>
          <w:noProof w:val="0"/>
          <w:lang w:val="en-US"/>
        </w:rPr>
        <w:t>inclusă</w:t>
      </w:r>
      <w:proofErr w:type="spellEnd"/>
      <w:r w:rsidRPr="001D3E39">
        <w:rPr>
          <w:b/>
          <w:noProof w:val="0"/>
          <w:lang w:val="en-US"/>
        </w:rPr>
        <w:t xml:space="preserve"> </w:t>
      </w:r>
      <w:proofErr w:type="spellStart"/>
      <w:r w:rsidRPr="001D3E39">
        <w:rPr>
          <w:b/>
          <w:noProof w:val="0"/>
          <w:lang w:val="en-US"/>
        </w:rPr>
        <w:t>în</w:t>
      </w:r>
      <w:proofErr w:type="spellEnd"/>
      <w:r w:rsidRPr="001D3E39">
        <w:rPr>
          <w:b/>
          <w:noProof w:val="0"/>
          <w:lang w:val="en-US"/>
        </w:rPr>
        <w:t xml:space="preserve"> </w:t>
      </w:r>
      <w:proofErr w:type="spellStart"/>
      <w:r w:rsidRPr="001D3E39">
        <w:rPr>
          <w:b/>
          <w:noProof w:val="0"/>
          <w:lang w:val="en-US"/>
        </w:rPr>
        <w:t>planul</w:t>
      </w:r>
      <w:proofErr w:type="spellEnd"/>
      <w:r w:rsidRPr="001D3E39">
        <w:rPr>
          <w:b/>
          <w:noProof w:val="0"/>
          <w:lang w:val="en-US"/>
        </w:rPr>
        <w:t xml:space="preserve"> de </w:t>
      </w:r>
      <w:proofErr w:type="spellStart"/>
      <w:r w:rsidRPr="001D3E39">
        <w:rPr>
          <w:b/>
          <w:noProof w:val="0"/>
          <w:lang w:val="en-US"/>
        </w:rPr>
        <w:t>achiziții</w:t>
      </w:r>
      <w:proofErr w:type="spellEnd"/>
      <w:r w:rsidRPr="001D3E39">
        <w:rPr>
          <w:b/>
          <w:noProof w:val="0"/>
          <w:lang w:val="en-US"/>
        </w:rPr>
        <w:t xml:space="preserve"> </w:t>
      </w:r>
      <w:proofErr w:type="spellStart"/>
      <w:r w:rsidRPr="001D3E39">
        <w:rPr>
          <w:b/>
          <w:noProof w:val="0"/>
          <w:lang w:val="en-US"/>
        </w:rPr>
        <w:t>publice</w:t>
      </w:r>
      <w:proofErr w:type="spellEnd"/>
      <w:r w:rsidRPr="001D3E39">
        <w:rPr>
          <w:b/>
          <w:noProof w:val="0"/>
          <w:lang w:val="en-US"/>
        </w:rPr>
        <w:t xml:space="preserve"> a </w:t>
      </w:r>
      <w:proofErr w:type="spellStart"/>
      <w:r w:rsidRPr="001D3E39">
        <w:rPr>
          <w:b/>
          <w:noProof w:val="0"/>
          <w:lang w:val="en-US"/>
        </w:rPr>
        <w:t>autorității</w:t>
      </w:r>
      <w:proofErr w:type="spellEnd"/>
      <w:r w:rsidRPr="001D3E39">
        <w:rPr>
          <w:b/>
          <w:noProof w:val="0"/>
          <w:lang w:val="en-US"/>
        </w:rPr>
        <w:t xml:space="preserve"> </w:t>
      </w:r>
      <w:proofErr w:type="spellStart"/>
      <w:r w:rsidRPr="001D3E39">
        <w:rPr>
          <w:b/>
          <w:noProof w:val="0"/>
          <w:lang w:val="en-US"/>
        </w:rPr>
        <w:t>contractante</w:t>
      </w:r>
      <w:proofErr w:type="spellEnd"/>
      <w:r w:rsidRPr="001D3E39">
        <w:rPr>
          <w:b/>
          <w:noProof w:val="0"/>
          <w:lang w:val="en-US"/>
        </w:rPr>
        <w:t xml:space="preserve"> (Da/Nu</w:t>
      </w:r>
      <w:proofErr w:type="gramStart"/>
      <w:r w:rsidRPr="001D3E39">
        <w:rPr>
          <w:b/>
          <w:noProof w:val="0"/>
          <w:lang w:val="en-US"/>
        </w:rPr>
        <w:t>):DA</w:t>
      </w:r>
      <w:proofErr w:type="gramEnd"/>
    </w:p>
    <w:p w14:paraId="04CAE13A" w14:textId="77777777" w:rsidR="001D3E39" w:rsidRPr="001D3E39" w:rsidRDefault="001D3E39" w:rsidP="001D3E39">
      <w:pPr>
        <w:shd w:val="clear" w:color="auto" w:fill="FFFFFF" w:themeFill="background1"/>
        <w:tabs>
          <w:tab w:val="left" w:pos="284"/>
          <w:tab w:val="right" w:pos="426"/>
        </w:tabs>
        <w:spacing w:before="120"/>
        <w:jc w:val="both"/>
        <w:rPr>
          <w:b/>
          <w:noProof w:val="0"/>
          <w:lang w:val="en-US"/>
        </w:rPr>
      </w:pPr>
      <w:r w:rsidRPr="001D3E39">
        <w:rPr>
          <w:b/>
          <w:noProof w:val="0"/>
          <w:lang w:val="en-US"/>
        </w:rPr>
        <w:t xml:space="preserve">Link-ul </w:t>
      </w:r>
      <w:proofErr w:type="spellStart"/>
      <w:r w:rsidRPr="001D3E39">
        <w:rPr>
          <w:b/>
          <w:noProof w:val="0"/>
          <w:lang w:val="en-US"/>
        </w:rPr>
        <w:t>către</w:t>
      </w:r>
      <w:proofErr w:type="spellEnd"/>
      <w:r w:rsidRPr="001D3E39">
        <w:rPr>
          <w:b/>
          <w:noProof w:val="0"/>
          <w:lang w:val="en-US"/>
        </w:rPr>
        <w:t xml:space="preserve"> </w:t>
      </w:r>
      <w:proofErr w:type="spellStart"/>
      <w:r w:rsidRPr="001D3E39">
        <w:rPr>
          <w:b/>
          <w:noProof w:val="0"/>
          <w:lang w:val="en-US"/>
        </w:rPr>
        <w:t>planul</w:t>
      </w:r>
      <w:proofErr w:type="spellEnd"/>
      <w:r w:rsidRPr="001D3E39">
        <w:rPr>
          <w:b/>
          <w:noProof w:val="0"/>
          <w:lang w:val="en-US"/>
        </w:rPr>
        <w:t xml:space="preserve"> de </w:t>
      </w:r>
      <w:proofErr w:type="spellStart"/>
      <w:r w:rsidRPr="001D3E39">
        <w:rPr>
          <w:b/>
          <w:noProof w:val="0"/>
          <w:lang w:val="en-US"/>
        </w:rPr>
        <w:t>achiziții</w:t>
      </w:r>
      <w:proofErr w:type="spellEnd"/>
      <w:r w:rsidRPr="001D3E39">
        <w:rPr>
          <w:b/>
          <w:noProof w:val="0"/>
          <w:lang w:val="en-US"/>
        </w:rPr>
        <w:t xml:space="preserve"> </w:t>
      </w:r>
      <w:proofErr w:type="spellStart"/>
      <w:r w:rsidRPr="001D3E39">
        <w:rPr>
          <w:b/>
          <w:noProof w:val="0"/>
          <w:lang w:val="en-US"/>
        </w:rPr>
        <w:t>publice</w:t>
      </w:r>
      <w:proofErr w:type="spellEnd"/>
      <w:r w:rsidRPr="001D3E39">
        <w:rPr>
          <w:b/>
          <w:noProof w:val="0"/>
          <w:lang w:val="en-US"/>
        </w:rPr>
        <w:t xml:space="preserve"> </w:t>
      </w:r>
      <w:proofErr w:type="spellStart"/>
      <w:r w:rsidRPr="001D3E39">
        <w:rPr>
          <w:b/>
          <w:noProof w:val="0"/>
          <w:lang w:val="en-US"/>
        </w:rPr>
        <w:t>publicat</w:t>
      </w:r>
      <w:proofErr w:type="spellEnd"/>
      <w:r w:rsidRPr="001D3E39">
        <w:rPr>
          <w:b/>
          <w:noProof w:val="0"/>
          <w:lang w:val="en-US"/>
        </w:rPr>
        <w:t>:</w:t>
      </w:r>
      <w:r w:rsidRPr="001D3E39">
        <w:rPr>
          <w:noProof w:val="0"/>
          <w:lang w:val="en-US"/>
        </w:rPr>
        <w:t xml:space="preserve"> </w:t>
      </w:r>
      <w:hyperlink r:id="rId15" w:history="1">
        <w:r w:rsidRPr="001D3E39">
          <w:rPr>
            <w:b/>
            <w:noProof w:val="0"/>
            <w:color w:val="0563C1" w:themeColor="hyperlink"/>
            <w:u w:val="single"/>
            <w:lang w:val="en-US"/>
          </w:rPr>
          <w:t>https://www.primariatelenesti.md/planul-achizi-iilor-publice-pentru-anul-2026-modificat/</w:t>
        </w:r>
      </w:hyperlink>
    </w:p>
    <w:p w14:paraId="762F2331" w14:textId="77777777" w:rsidR="001D3E39" w:rsidRPr="001D3E39" w:rsidRDefault="001D3E39" w:rsidP="001D3E39">
      <w:pPr>
        <w:numPr>
          <w:ilvl w:val="0"/>
          <w:numId w:val="19"/>
        </w:numPr>
        <w:shd w:val="clear" w:color="auto" w:fill="FFFFFF" w:themeFill="background1"/>
        <w:tabs>
          <w:tab w:val="left" w:pos="284"/>
          <w:tab w:val="right" w:pos="426"/>
        </w:tabs>
        <w:spacing w:before="120"/>
        <w:contextualSpacing/>
        <w:jc w:val="both"/>
        <w:rPr>
          <w:b/>
          <w:noProof w:val="0"/>
          <w:lang w:val="en-US" w:eastAsia="ru-RU"/>
        </w:rPr>
      </w:pPr>
      <w:proofErr w:type="spellStart"/>
      <w:r w:rsidRPr="001D3E39">
        <w:rPr>
          <w:b/>
          <w:noProof w:val="0"/>
          <w:lang w:val="en-US" w:eastAsia="ru-RU"/>
        </w:rPr>
        <w:t>Denumirea</w:t>
      </w:r>
      <w:proofErr w:type="spellEnd"/>
      <w:r w:rsidRPr="001D3E39">
        <w:rPr>
          <w:b/>
          <w:noProof w:val="0"/>
          <w:lang w:val="en-US" w:eastAsia="ru-RU"/>
        </w:rPr>
        <w:t xml:space="preserve"> </w:t>
      </w:r>
      <w:proofErr w:type="spellStart"/>
      <w:r w:rsidRPr="001D3E39">
        <w:rPr>
          <w:b/>
          <w:noProof w:val="0"/>
          <w:lang w:val="en-US" w:eastAsia="ru-RU"/>
        </w:rPr>
        <w:t>autorității</w:t>
      </w:r>
      <w:proofErr w:type="spellEnd"/>
      <w:r w:rsidRPr="001D3E39">
        <w:rPr>
          <w:b/>
          <w:noProof w:val="0"/>
          <w:lang w:val="en-US" w:eastAsia="ru-RU"/>
        </w:rPr>
        <w:t xml:space="preserve"> </w:t>
      </w:r>
      <w:proofErr w:type="spellStart"/>
      <w:proofErr w:type="gramStart"/>
      <w:r w:rsidRPr="001D3E39">
        <w:rPr>
          <w:b/>
          <w:noProof w:val="0"/>
          <w:lang w:val="en-US" w:eastAsia="ru-RU"/>
        </w:rPr>
        <w:t>contractante</w:t>
      </w:r>
      <w:proofErr w:type="spellEnd"/>
      <w:r w:rsidRPr="001D3E39">
        <w:rPr>
          <w:b/>
          <w:noProof w:val="0"/>
          <w:lang w:val="en-US" w:eastAsia="ru-RU"/>
        </w:rPr>
        <w:t>:</w:t>
      </w:r>
      <w:r w:rsidRPr="001D3E39">
        <w:rPr>
          <w:b/>
          <w:noProof w:val="0"/>
          <w:u w:val="thick"/>
          <w:lang w:eastAsia="ru-RU"/>
        </w:rPr>
        <w:t>Primăria</w:t>
      </w:r>
      <w:proofErr w:type="gramEnd"/>
      <w:r w:rsidRPr="001D3E39">
        <w:rPr>
          <w:b/>
          <w:noProof w:val="0"/>
          <w:u w:val="thick"/>
          <w:lang w:eastAsia="ru-RU"/>
        </w:rPr>
        <w:t xml:space="preserve"> or. Telenești</w:t>
      </w:r>
      <w:r w:rsidRPr="001D3E39">
        <w:rPr>
          <w:b/>
          <w:noProof w:val="0"/>
          <w:lang w:val="en-US" w:eastAsia="ru-RU"/>
        </w:rPr>
        <w:t xml:space="preserve"> _________________________</w:t>
      </w:r>
    </w:p>
    <w:p w14:paraId="09661230" w14:textId="77777777" w:rsidR="001D3E39" w:rsidRPr="001D3E39" w:rsidRDefault="001D3E39" w:rsidP="001D3E39">
      <w:pPr>
        <w:numPr>
          <w:ilvl w:val="0"/>
          <w:numId w:val="19"/>
        </w:numPr>
        <w:shd w:val="clear" w:color="auto" w:fill="FFFFFF" w:themeFill="background1"/>
        <w:tabs>
          <w:tab w:val="left" w:pos="284"/>
          <w:tab w:val="right" w:pos="9531"/>
        </w:tabs>
        <w:spacing w:before="120"/>
        <w:ind w:left="284" w:hanging="284"/>
        <w:rPr>
          <w:b/>
          <w:noProof w:val="0"/>
          <w:lang w:val="en-US" w:eastAsia="ru-RU"/>
        </w:rPr>
      </w:pPr>
      <w:r w:rsidRPr="001D3E39">
        <w:rPr>
          <w:b/>
          <w:noProof w:val="0"/>
          <w:lang w:val="en-US" w:eastAsia="ru-RU"/>
        </w:rPr>
        <w:t xml:space="preserve">IDNO: </w:t>
      </w:r>
      <w:r w:rsidRPr="001D3E39">
        <w:rPr>
          <w:b/>
          <w:noProof w:val="0"/>
          <w:u w:val="thick"/>
          <w:shd w:val="clear" w:color="auto" w:fill="FFFFFF" w:themeFill="background1"/>
          <w:lang w:eastAsia="ru-RU"/>
        </w:rPr>
        <w:t>1007601002072</w:t>
      </w:r>
      <w:r w:rsidRPr="001D3E39">
        <w:rPr>
          <w:b/>
          <w:noProof w:val="0"/>
          <w:shd w:val="clear" w:color="auto" w:fill="FFFFFF" w:themeFill="background1"/>
          <w:lang w:val="en-US" w:eastAsia="ru-RU"/>
        </w:rPr>
        <w:t>_______________________________________________________</w:t>
      </w:r>
    </w:p>
    <w:p w14:paraId="2BD46792" w14:textId="77777777" w:rsidR="001D3E39" w:rsidRPr="001D3E39" w:rsidRDefault="001D3E39" w:rsidP="001D3E39">
      <w:pPr>
        <w:numPr>
          <w:ilvl w:val="0"/>
          <w:numId w:val="19"/>
        </w:numPr>
        <w:shd w:val="clear" w:color="auto" w:fill="FFFFFF" w:themeFill="background1"/>
        <w:tabs>
          <w:tab w:val="left" w:pos="284"/>
          <w:tab w:val="right" w:pos="9531"/>
        </w:tabs>
        <w:spacing w:before="120"/>
        <w:ind w:left="284" w:hanging="284"/>
        <w:rPr>
          <w:b/>
          <w:noProof w:val="0"/>
          <w:lang w:val="en-US" w:eastAsia="ru-RU"/>
        </w:rPr>
      </w:pPr>
      <w:proofErr w:type="spellStart"/>
      <w:r w:rsidRPr="001D3E39">
        <w:rPr>
          <w:b/>
          <w:noProof w:val="0"/>
          <w:lang w:val="en-US" w:eastAsia="ru-RU"/>
        </w:rPr>
        <w:t>Adresa</w:t>
      </w:r>
      <w:proofErr w:type="spellEnd"/>
      <w:r w:rsidRPr="001D3E39">
        <w:rPr>
          <w:b/>
          <w:noProof w:val="0"/>
          <w:lang w:val="en-US" w:eastAsia="ru-RU"/>
        </w:rPr>
        <w:t xml:space="preserve">: </w:t>
      </w:r>
      <w:r w:rsidRPr="001D3E39">
        <w:rPr>
          <w:b/>
          <w:noProof w:val="0"/>
          <w:u w:val="thick"/>
          <w:shd w:val="clear" w:color="auto" w:fill="FFFFFF" w:themeFill="background1"/>
          <w:lang w:eastAsia="ru-RU"/>
        </w:rPr>
        <w:t>or. Telenești str. 31 August r.8</w:t>
      </w:r>
      <w:r w:rsidRPr="001D3E39">
        <w:rPr>
          <w:b/>
          <w:noProof w:val="0"/>
          <w:shd w:val="clear" w:color="auto" w:fill="FFFFFF" w:themeFill="background1"/>
          <w:lang w:val="en-US" w:eastAsia="ru-RU"/>
        </w:rPr>
        <w:t>_________________________________________</w:t>
      </w:r>
    </w:p>
    <w:p w14:paraId="0E96255B" w14:textId="77777777" w:rsidR="001D3E39" w:rsidRPr="001D3E39" w:rsidRDefault="001D3E39" w:rsidP="001D3E39">
      <w:pPr>
        <w:numPr>
          <w:ilvl w:val="0"/>
          <w:numId w:val="19"/>
        </w:numPr>
        <w:shd w:val="clear" w:color="auto" w:fill="FFFFFF" w:themeFill="background1"/>
        <w:tabs>
          <w:tab w:val="left" w:pos="284"/>
          <w:tab w:val="right" w:pos="9531"/>
        </w:tabs>
        <w:spacing w:before="120"/>
        <w:ind w:left="284" w:hanging="284"/>
        <w:rPr>
          <w:b/>
          <w:noProof w:val="0"/>
          <w:lang w:val="en-US" w:eastAsia="ru-RU"/>
        </w:rPr>
      </w:pPr>
      <w:proofErr w:type="spellStart"/>
      <w:r w:rsidRPr="001D3E39">
        <w:rPr>
          <w:b/>
          <w:noProof w:val="0"/>
          <w:lang w:val="en-US" w:eastAsia="ru-RU"/>
        </w:rPr>
        <w:t>Numărul</w:t>
      </w:r>
      <w:proofErr w:type="spellEnd"/>
      <w:r w:rsidRPr="001D3E39">
        <w:rPr>
          <w:b/>
          <w:noProof w:val="0"/>
          <w:lang w:val="en-US" w:eastAsia="ru-RU"/>
        </w:rPr>
        <w:t xml:space="preserve"> de </w:t>
      </w:r>
      <w:proofErr w:type="spellStart"/>
      <w:r w:rsidRPr="001D3E39">
        <w:rPr>
          <w:b/>
          <w:noProof w:val="0"/>
          <w:lang w:val="en-US" w:eastAsia="ru-RU"/>
        </w:rPr>
        <w:t>telefon</w:t>
      </w:r>
      <w:proofErr w:type="spellEnd"/>
      <w:r w:rsidRPr="001D3E39">
        <w:rPr>
          <w:b/>
          <w:noProof w:val="0"/>
          <w:lang w:val="en-US" w:eastAsia="ru-RU"/>
        </w:rPr>
        <w:t xml:space="preserve">/fax: </w:t>
      </w:r>
      <w:r w:rsidRPr="001D3E39">
        <w:rPr>
          <w:b/>
          <w:noProof w:val="0"/>
          <w:u w:val="thick"/>
          <w:shd w:val="clear" w:color="auto" w:fill="FFFFFF" w:themeFill="background1"/>
          <w:lang w:eastAsia="ru-RU"/>
        </w:rPr>
        <w:t>025822530;02522531;025823454</w:t>
      </w:r>
      <w:r w:rsidRPr="001D3E39">
        <w:rPr>
          <w:b/>
          <w:noProof w:val="0"/>
          <w:shd w:val="clear" w:color="auto" w:fill="FFFFFF" w:themeFill="background1"/>
          <w:lang w:val="en-US" w:eastAsia="ru-RU"/>
        </w:rPr>
        <w:t>_________________________</w:t>
      </w:r>
    </w:p>
    <w:p w14:paraId="3123DB51" w14:textId="77777777" w:rsidR="001D3E39" w:rsidRPr="001D3E39" w:rsidRDefault="001D3E39" w:rsidP="001D3E39">
      <w:pPr>
        <w:numPr>
          <w:ilvl w:val="0"/>
          <w:numId w:val="19"/>
        </w:numPr>
        <w:shd w:val="clear" w:color="auto" w:fill="FFFFFF" w:themeFill="background1"/>
        <w:tabs>
          <w:tab w:val="left" w:pos="284"/>
          <w:tab w:val="right" w:pos="9531"/>
        </w:tabs>
        <w:spacing w:before="120"/>
        <w:ind w:left="284" w:hanging="284"/>
        <w:rPr>
          <w:b/>
          <w:noProof w:val="0"/>
          <w:lang w:val="en-US" w:eastAsia="ru-RU"/>
        </w:rPr>
      </w:pPr>
      <w:proofErr w:type="spellStart"/>
      <w:r w:rsidRPr="001D3E39">
        <w:rPr>
          <w:b/>
          <w:noProof w:val="0"/>
          <w:lang w:val="en-US" w:eastAsia="ru-RU"/>
        </w:rPr>
        <w:t>Adresa</w:t>
      </w:r>
      <w:proofErr w:type="spellEnd"/>
      <w:r w:rsidRPr="001D3E39">
        <w:rPr>
          <w:b/>
          <w:noProof w:val="0"/>
          <w:lang w:val="en-US" w:eastAsia="ru-RU"/>
        </w:rPr>
        <w:t xml:space="preserve"> de e-mail </w:t>
      </w:r>
      <w:proofErr w:type="spellStart"/>
      <w:r w:rsidRPr="001D3E39">
        <w:rPr>
          <w:b/>
          <w:noProof w:val="0"/>
          <w:lang w:val="en-US" w:eastAsia="ru-RU"/>
        </w:rPr>
        <w:t>și</w:t>
      </w:r>
      <w:proofErr w:type="spellEnd"/>
      <w:r w:rsidRPr="001D3E39">
        <w:rPr>
          <w:b/>
          <w:noProof w:val="0"/>
          <w:lang w:val="en-US" w:eastAsia="ru-RU"/>
        </w:rPr>
        <w:t xml:space="preserve"> </w:t>
      </w:r>
      <w:proofErr w:type="spellStart"/>
      <w:r w:rsidRPr="001D3E39">
        <w:rPr>
          <w:b/>
          <w:noProof w:val="0"/>
          <w:lang w:val="en-US" w:eastAsia="ru-RU"/>
        </w:rPr>
        <w:t>pagina</w:t>
      </w:r>
      <w:proofErr w:type="spellEnd"/>
      <w:r w:rsidRPr="001D3E39">
        <w:rPr>
          <w:b/>
          <w:noProof w:val="0"/>
          <w:lang w:val="en-US" w:eastAsia="ru-RU"/>
        </w:rPr>
        <w:t xml:space="preserve"> web </w:t>
      </w:r>
      <w:proofErr w:type="spellStart"/>
      <w:r w:rsidRPr="001D3E39">
        <w:rPr>
          <w:b/>
          <w:noProof w:val="0"/>
          <w:lang w:val="en-US" w:eastAsia="ru-RU"/>
        </w:rPr>
        <w:t>oficială</w:t>
      </w:r>
      <w:proofErr w:type="spellEnd"/>
      <w:r w:rsidRPr="001D3E39">
        <w:rPr>
          <w:b/>
          <w:noProof w:val="0"/>
          <w:lang w:val="en-US" w:eastAsia="ru-RU"/>
        </w:rPr>
        <w:t xml:space="preserve"> </w:t>
      </w:r>
      <w:proofErr w:type="gramStart"/>
      <w:r w:rsidRPr="001D3E39">
        <w:rPr>
          <w:b/>
          <w:noProof w:val="0"/>
          <w:lang w:val="en-US" w:eastAsia="ru-RU"/>
        </w:rPr>
        <w:t>a</w:t>
      </w:r>
      <w:proofErr w:type="gramEnd"/>
      <w:r w:rsidRPr="001D3E39">
        <w:rPr>
          <w:b/>
          <w:noProof w:val="0"/>
          <w:lang w:val="en-US" w:eastAsia="ru-RU"/>
        </w:rPr>
        <w:t xml:space="preserve"> </w:t>
      </w:r>
      <w:proofErr w:type="spellStart"/>
      <w:r w:rsidRPr="001D3E39">
        <w:rPr>
          <w:b/>
          <w:noProof w:val="0"/>
          <w:lang w:val="en-US" w:eastAsia="ru-RU"/>
        </w:rPr>
        <w:t>autorității</w:t>
      </w:r>
      <w:proofErr w:type="spellEnd"/>
      <w:r w:rsidRPr="001D3E39">
        <w:rPr>
          <w:b/>
          <w:noProof w:val="0"/>
          <w:lang w:val="en-US" w:eastAsia="ru-RU"/>
        </w:rPr>
        <w:t xml:space="preserve"> </w:t>
      </w:r>
      <w:proofErr w:type="spellStart"/>
      <w:r w:rsidRPr="001D3E39">
        <w:rPr>
          <w:b/>
          <w:noProof w:val="0"/>
          <w:lang w:val="en-US" w:eastAsia="ru-RU"/>
        </w:rPr>
        <w:t>contractante</w:t>
      </w:r>
      <w:proofErr w:type="spellEnd"/>
      <w:r w:rsidRPr="001D3E39">
        <w:rPr>
          <w:b/>
          <w:noProof w:val="0"/>
          <w:lang w:val="en-US" w:eastAsia="ru-RU"/>
        </w:rPr>
        <w:t xml:space="preserve">: </w:t>
      </w:r>
      <w:hyperlink r:id="rId16">
        <w:r w:rsidRPr="001D3E39">
          <w:rPr>
            <w:b/>
            <w:noProof w:val="0"/>
            <w:color w:val="0563C1" w:themeColor="hyperlink"/>
            <w:u w:val="single"/>
            <w:shd w:val="clear" w:color="auto" w:fill="FFFFFF" w:themeFill="background1"/>
            <w:lang w:eastAsia="ru-RU"/>
          </w:rPr>
          <w:t>primaria.telenesti@apl.gov.md</w:t>
        </w:r>
      </w:hyperlink>
    </w:p>
    <w:p w14:paraId="47A1824D" w14:textId="77777777" w:rsidR="001D3E39" w:rsidRPr="001D3E39" w:rsidRDefault="001D3E39" w:rsidP="001D3E39">
      <w:pPr>
        <w:numPr>
          <w:ilvl w:val="0"/>
          <w:numId w:val="19"/>
        </w:numPr>
        <w:shd w:val="clear" w:color="auto" w:fill="FFFFFF" w:themeFill="background1"/>
        <w:tabs>
          <w:tab w:val="left" w:pos="284"/>
          <w:tab w:val="right" w:pos="9531"/>
        </w:tabs>
        <w:spacing w:before="120"/>
        <w:ind w:left="288" w:hanging="288"/>
        <w:rPr>
          <w:b/>
          <w:noProof w:val="0"/>
          <w:lang w:val="en-US" w:eastAsia="ru-RU"/>
        </w:rPr>
      </w:pPr>
      <w:proofErr w:type="spellStart"/>
      <w:r w:rsidRPr="001D3E39">
        <w:rPr>
          <w:b/>
          <w:noProof w:val="0"/>
          <w:lang w:val="en-US" w:eastAsia="ru-RU"/>
        </w:rPr>
        <w:t>Adresa</w:t>
      </w:r>
      <w:proofErr w:type="spellEnd"/>
      <w:r w:rsidRPr="001D3E39">
        <w:rPr>
          <w:b/>
          <w:noProof w:val="0"/>
          <w:lang w:val="en-US" w:eastAsia="ru-RU"/>
        </w:rPr>
        <w:t xml:space="preserve"> de e-mail </w:t>
      </w:r>
      <w:proofErr w:type="spellStart"/>
      <w:r w:rsidRPr="001D3E39">
        <w:rPr>
          <w:b/>
          <w:noProof w:val="0"/>
          <w:lang w:val="en-US" w:eastAsia="ru-RU"/>
        </w:rPr>
        <w:t>sau</w:t>
      </w:r>
      <w:proofErr w:type="spellEnd"/>
      <w:r w:rsidRPr="001D3E39">
        <w:rPr>
          <w:b/>
          <w:noProof w:val="0"/>
          <w:lang w:val="en-US" w:eastAsia="ru-RU"/>
        </w:rPr>
        <w:t xml:space="preserve"> </w:t>
      </w:r>
      <w:proofErr w:type="spellStart"/>
      <w:r w:rsidRPr="001D3E39">
        <w:rPr>
          <w:b/>
          <w:noProof w:val="0"/>
          <w:lang w:val="en-US" w:eastAsia="ru-RU"/>
        </w:rPr>
        <w:t>pagina</w:t>
      </w:r>
      <w:proofErr w:type="spellEnd"/>
      <w:r w:rsidRPr="001D3E39">
        <w:rPr>
          <w:b/>
          <w:noProof w:val="0"/>
          <w:lang w:val="en-US" w:eastAsia="ru-RU"/>
        </w:rPr>
        <w:t xml:space="preserve"> web </w:t>
      </w:r>
      <w:proofErr w:type="spellStart"/>
      <w:r w:rsidRPr="001D3E39">
        <w:rPr>
          <w:b/>
          <w:noProof w:val="0"/>
          <w:lang w:val="en-US" w:eastAsia="ru-RU"/>
        </w:rPr>
        <w:t>oficială</w:t>
      </w:r>
      <w:proofErr w:type="spellEnd"/>
      <w:r w:rsidRPr="001D3E39">
        <w:rPr>
          <w:b/>
          <w:noProof w:val="0"/>
          <w:lang w:val="en-US" w:eastAsia="ru-RU"/>
        </w:rPr>
        <w:t xml:space="preserve"> de la care se </w:t>
      </w:r>
      <w:proofErr w:type="spellStart"/>
      <w:r w:rsidRPr="001D3E39">
        <w:rPr>
          <w:b/>
          <w:noProof w:val="0"/>
          <w:lang w:val="en-US" w:eastAsia="ru-RU"/>
        </w:rPr>
        <w:t>va</w:t>
      </w:r>
      <w:proofErr w:type="spellEnd"/>
      <w:r w:rsidRPr="001D3E39">
        <w:rPr>
          <w:b/>
          <w:noProof w:val="0"/>
          <w:lang w:val="en-US" w:eastAsia="ru-RU"/>
        </w:rPr>
        <w:t xml:space="preserve"> </w:t>
      </w:r>
      <w:proofErr w:type="spellStart"/>
      <w:r w:rsidRPr="001D3E39">
        <w:rPr>
          <w:b/>
          <w:noProof w:val="0"/>
          <w:lang w:val="en-US" w:eastAsia="ru-RU"/>
        </w:rPr>
        <w:t>putea</w:t>
      </w:r>
      <w:proofErr w:type="spellEnd"/>
      <w:r w:rsidRPr="001D3E39">
        <w:rPr>
          <w:b/>
          <w:noProof w:val="0"/>
          <w:lang w:val="en-US" w:eastAsia="ru-RU"/>
        </w:rPr>
        <w:t xml:space="preserve"> </w:t>
      </w:r>
      <w:proofErr w:type="spellStart"/>
      <w:r w:rsidRPr="001D3E39">
        <w:rPr>
          <w:b/>
          <w:noProof w:val="0"/>
          <w:lang w:val="en-US" w:eastAsia="ru-RU"/>
        </w:rPr>
        <w:t>obține</w:t>
      </w:r>
      <w:proofErr w:type="spellEnd"/>
      <w:r w:rsidRPr="001D3E39">
        <w:rPr>
          <w:b/>
          <w:noProof w:val="0"/>
          <w:lang w:val="en-US" w:eastAsia="ru-RU"/>
        </w:rPr>
        <w:t xml:space="preserve"> </w:t>
      </w:r>
      <w:proofErr w:type="spellStart"/>
      <w:r w:rsidRPr="001D3E39">
        <w:rPr>
          <w:b/>
          <w:noProof w:val="0"/>
          <w:lang w:val="en-US" w:eastAsia="ru-RU"/>
        </w:rPr>
        <w:t>accesul</w:t>
      </w:r>
      <w:proofErr w:type="spellEnd"/>
      <w:r w:rsidRPr="001D3E39">
        <w:rPr>
          <w:b/>
          <w:noProof w:val="0"/>
          <w:lang w:val="en-US" w:eastAsia="ru-RU"/>
        </w:rPr>
        <w:t xml:space="preserve"> la </w:t>
      </w:r>
      <w:proofErr w:type="spellStart"/>
      <w:r w:rsidRPr="001D3E39">
        <w:rPr>
          <w:b/>
          <w:noProof w:val="0"/>
          <w:lang w:val="en-US" w:eastAsia="ru-RU"/>
        </w:rPr>
        <w:t>documentația</w:t>
      </w:r>
      <w:proofErr w:type="spellEnd"/>
      <w:r w:rsidRPr="001D3E39">
        <w:rPr>
          <w:b/>
          <w:noProof w:val="0"/>
          <w:lang w:val="en-US" w:eastAsia="ru-RU"/>
        </w:rPr>
        <w:t xml:space="preserve"> de </w:t>
      </w:r>
      <w:proofErr w:type="spellStart"/>
      <w:r w:rsidRPr="001D3E39">
        <w:rPr>
          <w:b/>
          <w:noProof w:val="0"/>
          <w:lang w:val="en-US" w:eastAsia="ru-RU"/>
        </w:rPr>
        <w:t>atribuire</w:t>
      </w:r>
      <w:proofErr w:type="spellEnd"/>
      <w:r w:rsidRPr="001D3E39">
        <w:rPr>
          <w:b/>
          <w:noProof w:val="0"/>
          <w:lang w:val="en-US" w:eastAsia="ru-RU"/>
        </w:rPr>
        <w:t xml:space="preserve">: </w:t>
      </w:r>
      <w:proofErr w:type="spellStart"/>
      <w:r w:rsidRPr="001D3E39">
        <w:rPr>
          <w:b/>
          <w:i/>
          <w:noProof w:val="0"/>
          <w:lang w:val="en-US" w:eastAsia="ru-RU"/>
        </w:rPr>
        <w:t>documentația</w:t>
      </w:r>
      <w:proofErr w:type="spellEnd"/>
      <w:r w:rsidRPr="001D3E39">
        <w:rPr>
          <w:b/>
          <w:i/>
          <w:noProof w:val="0"/>
          <w:lang w:val="en-US" w:eastAsia="ru-RU"/>
        </w:rPr>
        <w:t xml:space="preserve"> de </w:t>
      </w:r>
      <w:proofErr w:type="spellStart"/>
      <w:r w:rsidRPr="001D3E39">
        <w:rPr>
          <w:b/>
          <w:i/>
          <w:noProof w:val="0"/>
          <w:lang w:val="en-US" w:eastAsia="ru-RU"/>
        </w:rPr>
        <w:t>atribuire</w:t>
      </w:r>
      <w:proofErr w:type="spellEnd"/>
      <w:r w:rsidRPr="001D3E39">
        <w:rPr>
          <w:b/>
          <w:i/>
          <w:noProof w:val="0"/>
          <w:lang w:val="en-US" w:eastAsia="ru-RU"/>
        </w:rPr>
        <w:t xml:space="preserve"> </w:t>
      </w:r>
      <w:proofErr w:type="spellStart"/>
      <w:r w:rsidRPr="001D3E39">
        <w:rPr>
          <w:b/>
          <w:i/>
          <w:noProof w:val="0"/>
          <w:lang w:val="en-US" w:eastAsia="ru-RU"/>
        </w:rPr>
        <w:t>este</w:t>
      </w:r>
      <w:proofErr w:type="spellEnd"/>
      <w:r w:rsidRPr="001D3E39">
        <w:rPr>
          <w:b/>
          <w:i/>
          <w:noProof w:val="0"/>
          <w:lang w:val="en-US" w:eastAsia="ru-RU"/>
        </w:rPr>
        <w:t xml:space="preserve"> </w:t>
      </w:r>
      <w:proofErr w:type="spellStart"/>
      <w:r w:rsidRPr="001D3E39">
        <w:rPr>
          <w:b/>
          <w:i/>
          <w:noProof w:val="0"/>
          <w:lang w:val="en-US" w:eastAsia="ru-RU"/>
        </w:rPr>
        <w:t>anexată</w:t>
      </w:r>
      <w:proofErr w:type="spellEnd"/>
      <w:r w:rsidRPr="001D3E39">
        <w:rPr>
          <w:b/>
          <w:i/>
          <w:noProof w:val="0"/>
          <w:lang w:val="en-US" w:eastAsia="ru-RU"/>
        </w:rPr>
        <w:t xml:space="preserve"> </w:t>
      </w:r>
      <w:proofErr w:type="spellStart"/>
      <w:r w:rsidRPr="001D3E39">
        <w:rPr>
          <w:b/>
          <w:i/>
          <w:noProof w:val="0"/>
          <w:lang w:val="en-US" w:eastAsia="ru-RU"/>
        </w:rPr>
        <w:t>în</w:t>
      </w:r>
      <w:proofErr w:type="spellEnd"/>
      <w:r w:rsidRPr="001D3E39">
        <w:rPr>
          <w:b/>
          <w:i/>
          <w:noProof w:val="0"/>
          <w:lang w:val="en-US" w:eastAsia="ru-RU"/>
        </w:rPr>
        <w:t xml:space="preserve"> </w:t>
      </w:r>
      <w:proofErr w:type="spellStart"/>
      <w:r w:rsidRPr="001D3E39">
        <w:rPr>
          <w:b/>
          <w:i/>
          <w:noProof w:val="0"/>
          <w:lang w:val="en-US" w:eastAsia="ru-RU"/>
        </w:rPr>
        <w:t>cadrul</w:t>
      </w:r>
      <w:proofErr w:type="spellEnd"/>
      <w:r w:rsidRPr="001D3E39">
        <w:rPr>
          <w:b/>
          <w:i/>
          <w:noProof w:val="0"/>
          <w:lang w:val="en-US" w:eastAsia="ru-RU"/>
        </w:rPr>
        <w:t xml:space="preserve"> </w:t>
      </w:r>
      <w:proofErr w:type="spellStart"/>
      <w:r w:rsidRPr="001D3E39">
        <w:rPr>
          <w:b/>
          <w:i/>
          <w:noProof w:val="0"/>
          <w:lang w:val="en-US" w:eastAsia="ru-RU"/>
        </w:rPr>
        <w:t>procedurii</w:t>
      </w:r>
      <w:proofErr w:type="spellEnd"/>
      <w:r w:rsidRPr="001D3E39">
        <w:rPr>
          <w:b/>
          <w:i/>
          <w:noProof w:val="0"/>
          <w:lang w:val="en-US" w:eastAsia="ru-RU"/>
        </w:rPr>
        <w:t xml:space="preserve"> </w:t>
      </w:r>
      <w:proofErr w:type="spellStart"/>
      <w:r w:rsidRPr="001D3E39">
        <w:rPr>
          <w:b/>
          <w:i/>
          <w:noProof w:val="0"/>
          <w:lang w:val="en-US" w:eastAsia="ru-RU"/>
        </w:rPr>
        <w:t>în</w:t>
      </w:r>
      <w:proofErr w:type="spellEnd"/>
      <w:r w:rsidRPr="001D3E39">
        <w:rPr>
          <w:b/>
          <w:i/>
          <w:noProof w:val="0"/>
          <w:lang w:val="en-US" w:eastAsia="ru-RU"/>
        </w:rPr>
        <w:t xml:space="preserve"> SIA RSAP</w:t>
      </w:r>
    </w:p>
    <w:p w14:paraId="1A108F94" w14:textId="77777777" w:rsidR="001D3E39" w:rsidRPr="001D3E39" w:rsidRDefault="001D3E39" w:rsidP="001D3E39">
      <w:pPr>
        <w:numPr>
          <w:ilvl w:val="0"/>
          <w:numId w:val="19"/>
        </w:numPr>
        <w:shd w:val="clear" w:color="auto" w:fill="FFFFFF" w:themeFill="background1"/>
        <w:tabs>
          <w:tab w:val="left" w:pos="284"/>
          <w:tab w:val="right" w:pos="9531"/>
        </w:tabs>
        <w:spacing w:before="120"/>
        <w:ind w:left="288" w:hanging="288"/>
        <w:rPr>
          <w:b/>
          <w:noProof w:val="0"/>
          <w:lang w:val="en-US" w:eastAsia="ru-RU"/>
        </w:rPr>
      </w:pPr>
      <w:proofErr w:type="spellStart"/>
      <w:r w:rsidRPr="001D3E39">
        <w:rPr>
          <w:b/>
          <w:noProof w:val="0"/>
          <w:lang w:val="en-US" w:eastAsia="ru-RU"/>
        </w:rPr>
        <w:t>Tipul</w:t>
      </w:r>
      <w:proofErr w:type="spellEnd"/>
      <w:r w:rsidRPr="001D3E39">
        <w:rPr>
          <w:b/>
          <w:noProof w:val="0"/>
          <w:lang w:val="en-US" w:eastAsia="ru-RU"/>
        </w:rPr>
        <w:t xml:space="preserve"> </w:t>
      </w:r>
      <w:proofErr w:type="spellStart"/>
      <w:r w:rsidRPr="001D3E39">
        <w:rPr>
          <w:b/>
          <w:noProof w:val="0"/>
          <w:lang w:val="en-US" w:eastAsia="ru-RU"/>
        </w:rPr>
        <w:t>autorității</w:t>
      </w:r>
      <w:proofErr w:type="spellEnd"/>
      <w:r w:rsidRPr="001D3E39">
        <w:rPr>
          <w:b/>
          <w:noProof w:val="0"/>
          <w:lang w:val="en-US" w:eastAsia="ru-RU"/>
        </w:rPr>
        <w:t xml:space="preserve"> </w:t>
      </w:r>
      <w:proofErr w:type="spellStart"/>
      <w:r w:rsidRPr="001D3E39">
        <w:rPr>
          <w:b/>
          <w:noProof w:val="0"/>
          <w:lang w:val="en-US" w:eastAsia="ru-RU"/>
        </w:rPr>
        <w:t>contractante</w:t>
      </w:r>
      <w:proofErr w:type="spellEnd"/>
      <w:r w:rsidRPr="001D3E39">
        <w:rPr>
          <w:b/>
          <w:noProof w:val="0"/>
          <w:lang w:val="en-US" w:eastAsia="ru-RU"/>
        </w:rPr>
        <w:t xml:space="preserve"> </w:t>
      </w:r>
      <w:proofErr w:type="spellStart"/>
      <w:r w:rsidRPr="001D3E39">
        <w:rPr>
          <w:b/>
          <w:noProof w:val="0"/>
          <w:lang w:val="en-US" w:eastAsia="ru-RU"/>
        </w:rPr>
        <w:t>și</w:t>
      </w:r>
      <w:proofErr w:type="spellEnd"/>
      <w:r w:rsidRPr="001D3E39">
        <w:rPr>
          <w:b/>
          <w:noProof w:val="0"/>
          <w:lang w:val="en-US" w:eastAsia="ru-RU"/>
        </w:rPr>
        <w:t xml:space="preserve"> </w:t>
      </w:r>
      <w:proofErr w:type="spellStart"/>
      <w:r w:rsidRPr="001D3E39">
        <w:rPr>
          <w:b/>
          <w:noProof w:val="0"/>
          <w:lang w:val="en-US" w:eastAsia="ru-RU"/>
        </w:rPr>
        <w:t>obiectul</w:t>
      </w:r>
      <w:proofErr w:type="spellEnd"/>
      <w:r w:rsidRPr="001D3E39">
        <w:rPr>
          <w:b/>
          <w:noProof w:val="0"/>
          <w:lang w:val="en-US" w:eastAsia="ru-RU"/>
        </w:rPr>
        <w:t xml:space="preserve"> principal de </w:t>
      </w:r>
      <w:proofErr w:type="spellStart"/>
      <w:r w:rsidRPr="001D3E39">
        <w:rPr>
          <w:b/>
          <w:noProof w:val="0"/>
          <w:lang w:val="en-US" w:eastAsia="ru-RU"/>
        </w:rPr>
        <w:t>activitate</w:t>
      </w:r>
      <w:proofErr w:type="spellEnd"/>
      <w:r w:rsidRPr="001D3E39">
        <w:rPr>
          <w:b/>
          <w:noProof w:val="0"/>
          <w:lang w:val="en-US" w:eastAsia="ru-RU"/>
        </w:rPr>
        <w:t xml:space="preserve"> (</w:t>
      </w:r>
      <w:proofErr w:type="spellStart"/>
      <w:r w:rsidRPr="001D3E39">
        <w:rPr>
          <w:b/>
          <w:noProof w:val="0"/>
          <w:lang w:val="en-US" w:eastAsia="ru-RU"/>
        </w:rPr>
        <w:t>dacă</w:t>
      </w:r>
      <w:proofErr w:type="spellEnd"/>
      <w:r w:rsidRPr="001D3E39">
        <w:rPr>
          <w:b/>
          <w:noProof w:val="0"/>
          <w:lang w:val="en-US" w:eastAsia="ru-RU"/>
        </w:rPr>
        <w:t xml:space="preserve"> </w:t>
      </w:r>
      <w:proofErr w:type="spellStart"/>
      <w:r w:rsidRPr="001D3E39">
        <w:rPr>
          <w:b/>
          <w:noProof w:val="0"/>
          <w:lang w:val="en-US" w:eastAsia="ru-RU"/>
        </w:rPr>
        <w:t>este</w:t>
      </w:r>
      <w:proofErr w:type="spellEnd"/>
      <w:r w:rsidRPr="001D3E39">
        <w:rPr>
          <w:b/>
          <w:noProof w:val="0"/>
          <w:lang w:val="en-US" w:eastAsia="ru-RU"/>
        </w:rPr>
        <w:t xml:space="preserve"> </w:t>
      </w:r>
      <w:proofErr w:type="spellStart"/>
      <w:r w:rsidRPr="001D3E39">
        <w:rPr>
          <w:b/>
          <w:noProof w:val="0"/>
          <w:lang w:val="en-US" w:eastAsia="ru-RU"/>
        </w:rPr>
        <w:t>cazul</w:t>
      </w:r>
      <w:proofErr w:type="spellEnd"/>
      <w:r w:rsidRPr="001D3E39">
        <w:rPr>
          <w:b/>
          <w:noProof w:val="0"/>
          <w:lang w:val="en-US" w:eastAsia="ru-RU"/>
        </w:rPr>
        <w:t xml:space="preserve">, </w:t>
      </w:r>
      <w:proofErr w:type="spellStart"/>
      <w:r w:rsidRPr="001D3E39">
        <w:rPr>
          <w:b/>
          <w:noProof w:val="0"/>
          <w:lang w:val="en-US" w:eastAsia="ru-RU"/>
        </w:rPr>
        <w:t>mențiunea</w:t>
      </w:r>
      <w:proofErr w:type="spellEnd"/>
      <w:r w:rsidRPr="001D3E39">
        <w:rPr>
          <w:b/>
          <w:noProof w:val="0"/>
          <w:lang w:val="en-US" w:eastAsia="ru-RU"/>
        </w:rPr>
        <w:t xml:space="preserve"> </w:t>
      </w:r>
      <w:proofErr w:type="spellStart"/>
      <w:r w:rsidRPr="001D3E39">
        <w:rPr>
          <w:b/>
          <w:noProof w:val="0"/>
          <w:lang w:val="en-US" w:eastAsia="ru-RU"/>
        </w:rPr>
        <w:t>că</w:t>
      </w:r>
      <w:proofErr w:type="spellEnd"/>
      <w:r w:rsidRPr="001D3E39">
        <w:rPr>
          <w:b/>
          <w:noProof w:val="0"/>
          <w:lang w:val="en-US" w:eastAsia="ru-RU"/>
        </w:rPr>
        <w:t xml:space="preserve"> </w:t>
      </w:r>
      <w:proofErr w:type="spellStart"/>
      <w:r w:rsidRPr="001D3E39">
        <w:rPr>
          <w:b/>
          <w:noProof w:val="0"/>
          <w:lang w:val="en-US" w:eastAsia="ru-RU"/>
        </w:rPr>
        <w:t>autoritatea</w:t>
      </w:r>
      <w:proofErr w:type="spellEnd"/>
      <w:r w:rsidRPr="001D3E39">
        <w:rPr>
          <w:b/>
          <w:noProof w:val="0"/>
          <w:lang w:val="en-US" w:eastAsia="ru-RU"/>
        </w:rPr>
        <w:t xml:space="preserve"> </w:t>
      </w:r>
      <w:proofErr w:type="spellStart"/>
      <w:r w:rsidRPr="001D3E39">
        <w:rPr>
          <w:b/>
          <w:noProof w:val="0"/>
          <w:lang w:val="en-US" w:eastAsia="ru-RU"/>
        </w:rPr>
        <w:t>contractantă</w:t>
      </w:r>
      <w:proofErr w:type="spellEnd"/>
      <w:r w:rsidRPr="001D3E39">
        <w:rPr>
          <w:b/>
          <w:noProof w:val="0"/>
          <w:lang w:val="en-US" w:eastAsia="ru-RU"/>
        </w:rPr>
        <w:t xml:space="preserve"> </w:t>
      </w:r>
      <w:proofErr w:type="spellStart"/>
      <w:r w:rsidRPr="001D3E39">
        <w:rPr>
          <w:b/>
          <w:noProof w:val="0"/>
          <w:lang w:val="en-US" w:eastAsia="ru-RU"/>
        </w:rPr>
        <w:t>este</w:t>
      </w:r>
      <w:proofErr w:type="spellEnd"/>
      <w:r w:rsidRPr="001D3E39">
        <w:rPr>
          <w:b/>
          <w:noProof w:val="0"/>
          <w:lang w:val="en-US" w:eastAsia="ru-RU"/>
        </w:rPr>
        <w:t xml:space="preserve"> o </w:t>
      </w:r>
      <w:proofErr w:type="spellStart"/>
      <w:r w:rsidRPr="001D3E39">
        <w:rPr>
          <w:b/>
          <w:noProof w:val="0"/>
          <w:lang w:val="en-US" w:eastAsia="ru-RU"/>
        </w:rPr>
        <w:t>autoritate</w:t>
      </w:r>
      <w:proofErr w:type="spellEnd"/>
      <w:r w:rsidRPr="001D3E39">
        <w:rPr>
          <w:b/>
          <w:noProof w:val="0"/>
          <w:lang w:val="en-US" w:eastAsia="ru-RU"/>
        </w:rPr>
        <w:t xml:space="preserve"> </w:t>
      </w:r>
      <w:proofErr w:type="spellStart"/>
      <w:r w:rsidRPr="001D3E39">
        <w:rPr>
          <w:b/>
          <w:noProof w:val="0"/>
          <w:lang w:val="en-US" w:eastAsia="ru-RU"/>
        </w:rPr>
        <w:t>centrală</w:t>
      </w:r>
      <w:proofErr w:type="spellEnd"/>
      <w:r w:rsidRPr="001D3E39">
        <w:rPr>
          <w:b/>
          <w:noProof w:val="0"/>
          <w:lang w:val="en-US" w:eastAsia="ru-RU"/>
        </w:rPr>
        <w:t xml:space="preserve"> de </w:t>
      </w:r>
      <w:proofErr w:type="spellStart"/>
      <w:r w:rsidRPr="001D3E39">
        <w:rPr>
          <w:b/>
          <w:noProof w:val="0"/>
          <w:lang w:val="en-US" w:eastAsia="ru-RU"/>
        </w:rPr>
        <w:t>achiziție</w:t>
      </w:r>
      <w:proofErr w:type="spellEnd"/>
      <w:r w:rsidRPr="001D3E39">
        <w:rPr>
          <w:b/>
          <w:noProof w:val="0"/>
          <w:lang w:val="en-US" w:eastAsia="ru-RU"/>
        </w:rPr>
        <w:t xml:space="preserve"> </w:t>
      </w:r>
      <w:proofErr w:type="spellStart"/>
      <w:r w:rsidRPr="001D3E39">
        <w:rPr>
          <w:b/>
          <w:noProof w:val="0"/>
          <w:lang w:val="en-US" w:eastAsia="ru-RU"/>
        </w:rPr>
        <w:t>sau</w:t>
      </w:r>
      <w:proofErr w:type="spellEnd"/>
      <w:r w:rsidRPr="001D3E39">
        <w:rPr>
          <w:b/>
          <w:noProof w:val="0"/>
          <w:lang w:val="en-US" w:eastAsia="ru-RU"/>
        </w:rPr>
        <w:t xml:space="preserve"> </w:t>
      </w:r>
      <w:proofErr w:type="spellStart"/>
      <w:r w:rsidRPr="001D3E39">
        <w:rPr>
          <w:b/>
          <w:noProof w:val="0"/>
          <w:lang w:val="en-US" w:eastAsia="ru-RU"/>
        </w:rPr>
        <w:t>că</w:t>
      </w:r>
      <w:proofErr w:type="spellEnd"/>
      <w:r w:rsidRPr="001D3E39">
        <w:rPr>
          <w:b/>
          <w:noProof w:val="0"/>
          <w:lang w:val="en-US" w:eastAsia="ru-RU"/>
        </w:rPr>
        <w:t xml:space="preserve"> </w:t>
      </w:r>
      <w:proofErr w:type="spellStart"/>
      <w:r w:rsidRPr="001D3E39">
        <w:rPr>
          <w:b/>
          <w:noProof w:val="0"/>
          <w:lang w:val="en-US" w:eastAsia="ru-RU"/>
        </w:rPr>
        <w:t>achiziția</w:t>
      </w:r>
      <w:proofErr w:type="spellEnd"/>
      <w:r w:rsidRPr="001D3E39">
        <w:rPr>
          <w:b/>
          <w:noProof w:val="0"/>
          <w:lang w:val="en-US" w:eastAsia="ru-RU"/>
        </w:rPr>
        <w:t xml:space="preserve"> </w:t>
      </w:r>
      <w:proofErr w:type="spellStart"/>
      <w:r w:rsidRPr="001D3E39">
        <w:rPr>
          <w:b/>
          <w:noProof w:val="0"/>
          <w:lang w:val="en-US" w:eastAsia="ru-RU"/>
        </w:rPr>
        <w:t>implică</w:t>
      </w:r>
      <w:proofErr w:type="spellEnd"/>
      <w:r w:rsidRPr="001D3E39">
        <w:rPr>
          <w:b/>
          <w:noProof w:val="0"/>
          <w:lang w:val="en-US" w:eastAsia="ru-RU"/>
        </w:rPr>
        <w:t xml:space="preserve"> o </w:t>
      </w:r>
      <w:proofErr w:type="spellStart"/>
      <w:r w:rsidRPr="001D3E39">
        <w:rPr>
          <w:b/>
          <w:noProof w:val="0"/>
          <w:lang w:val="en-US" w:eastAsia="ru-RU"/>
        </w:rPr>
        <w:t>altă</w:t>
      </w:r>
      <w:proofErr w:type="spellEnd"/>
      <w:r w:rsidRPr="001D3E39">
        <w:rPr>
          <w:b/>
          <w:noProof w:val="0"/>
          <w:lang w:val="en-US" w:eastAsia="ru-RU"/>
        </w:rPr>
        <w:t xml:space="preserve"> </w:t>
      </w:r>
      <w:proofErr w:type="spellStart"/>
      <w:r w:rsidRPr="001D3E39">
        <w:rPr>
          <w:b/>
          <w:noProof w:val="0"/>
          <w:lang w:val="en-US" w:eastAsia="ru-RU"/>
        </w:rPr>
        <w:t>formă</w:t>
      </w:r>
      <w:proofErr w:type="spellEnd"/>
      <w:r w:rsidRPr="001D3E39">
        <w:rPr>
          <w:b/>
          <w:noProof w:val="0"/>
          <w:lang w:val="en-US" w:eastAsia="ru-RU"/>
        </w:rPr>
        <w:t xml:space="preserve"> de </w:t>
      </w:r>
      <w:proofErr w:type="spellStart"/>
      <w:r w:rsidRPr="001D3E39">
        <w:rPr>
          <w:b/>
          <w:noProof w:val="0"/>
          <w:lang w:val="en-US" w:eastAsia="ru-RU"/>
        </w:rPr>
        <w:t>achiziție</w:t>
      </w:r>
      <w:proofErr w:type="spellEnd"/>
      <w:r w:rsidRPr="001D3E39">
        <w:rPr>
          <w:b/>
          <w:noProof w:val="0"/>
          <w:lang w:val="en-US" w:eastAsia="ru-RU"/>
        </w:rPr>
        <w:t xml:space="preserve"> </w:t>
      </w:r>
      <w:proofErr w:type="spellStart"/>
      <w:r w:rsidRPr="001D3E39">
        <w:rPr>
          <w:b/>
          <w:noProof w:val="0"/>
          <w:lang w:val="en-US" w:eastAsia="ru-RU"/>
        </w:rPr>
        <w:t>comună</w:t>
      </w:r>
      <w:proofErr w:type="spellEnd"/>
      <w:r w:rsidRPr="001D3E39">
        <w:rPr>
          <w:b/>
          <w:noProof w:val="0"/>
          <w:lang w:val="en-US" w:eastAsia="ru-RU"/>
        </w:rPr>
        <w:t xml:space="preserve">): </w:t>
      </w:r>
      <w:r w:rsidRPr="001D3E39">
        <w:rPr>
          <w:b/>
          <w:noProof w:val="0"/>
          <w:u w:val="single"/>
          <w:lang w:eastAsia="ru-RU"/>
        </w:rPr>
        <w:t>Autoritate a administrației publice locale de nivelul I</w:t>
      </w:r>
    </w:p>
    <w:p w14:paraId="0860DECF" w14:textId="77777777" w:rsidR="001D3E39" w:rsidRPr="001D3E39" w:rsidRDefault="001D3E39" w:rsidP="001D3E39">
      <w:pPr>
        <w:numPr>
          <w:ilvl w:val="0"/>
          <w:numId w:val="19"/>
        </w:numPr>
        <w:shd w:val="clear" w:color="auto" w:fill="FFFFFF" w:themeFill="background1"/>
        <w:tabs>
          <w:tab w:val="left" w:pos="284"/>
          <w:tab w:val="right" w:pos="426"/>
        </w:tabs>
        <w:spacing w:before="120"/>
        <w:ind w:left="284" w:hanging="284"/>
        <w:rPr>
          <w:b/>
          <w:noProof w:val="0"/>
          <w:lang w:val="en-US" w:eastAsia="ru-RU"/>
        </w:rPr>
      </w:pPr>
      <w:proofErr w:type="spellStart"/>
      <w:r w:rsidRPr="001D3E39">
        <w:rPr>
          <w:b/>
          <w:noProof w:val="0"/>
          <w:lang w:val="en-US" w:eastAsia="ru-RU"/>
        </w:rPr>
        <w:t>Cumpărătorul</w:t>
      </w:r>
      <w:proofErr w:type="spellEnd"/>
      <w:r w:rsidRPr="001D3E39">
        <w:rPr>
          <w:b/>
          <w:noProof w:val="0"/>
          <w:lang w:val="en-US" w:eastAsia="ru-RU"/>
        </w:rPr>
        <w:t xml:space="preserve"> </w:t>
      </w:r>
      <w:proofErr w:type="spellStart"/>
      <w:r w:rsidRPr="001D3E39">
        <w:rPr>
          <w:b/>
          <w:noProof w:val="0"/>
          <w:lang w:val="en-US" w:eastAsia="ru-RU"/>
        </w:rPr>
        <w:t>invită</w:t>
      </w:r>
      <w:proofErr w:type="spellEnd"/>
      <w:r w:rsidRPr="001D3E39">
        <w:rPr>
          <w:b/>
          <w:noProof w:val="0"/>
          <w:lang w:val="en-US" w:eastAsia="ru-RU"/>
        </w:rPr>
        <w:t xml:space="preserve"> </w:t>
      </w:r>
      <w:proofErr w:type="spellStart"/>
      <w:r w:rsidRPr="001D3E39">
        <w:rPr>
          <w:b/>
          <w:noProof w:val="0"/>
          <w:lang w:val="en-US" w:eastAsia="ru-RU"/>
        </w:rPr>
        <w:t>operatorii</w:t>
      </w:r>
      <w:proofErr w:type="spellEnd"/>
      <w:r w:rsidRPr="001D3E39">
        <w:rPr>
          <w:b/>
          <w:noProof w:val="0"/>
          <w:lang w:val="en-US" w:eastAsia="ru-RU"/>
        </w:rPr>
        <w:t xml:space="preserve"> economici </w:t>
      </w:r>
      <w:proofErr w:type="spellStart"/>
      <w:r w:rsidRPr="001D3E39">
        <w:rPr>
          <w:b/>
          <w:noProof w:val="0"/>
          <w:lang w:val="en-US" w:eastAsia="ru-RU"/>
        </w:rPr>
        <w:t>interesați</w:t>
      </w:r>
      <w:proofErr w:type="spellEnd"/>
      <w:r w:rsidRPr="001D3E39">
        <w:rPr>
          <w:b/>
          <w:noProof w:val="0"/>
          <w:lang w:val="en-US" w:eastAsia="ru-RU"/>
        </w:rPr>
        <w:t xml:space="preserve">, care </w:t>
      </w:r>
      <w:proofErr w:type="spellStart"/>
      <w:r w:rsidRPr="001D3E39">
        <w:rPr>
          <w:b/>
          <w:noProof w:val="0"/>
          <w:lang w:val="en-US" w:eastAsia="ru-RU"/>
        </w:rPr>
        <w:t>îi</w:t>
      </w:r>
      <w:proofErr w:type="spellEnd"/>
      <w:r w:rsidRPr="001D3E39">
        <w:rPr>
          <w:b/>
          <w:noProof w:val="0"/>
          <w:lang w:val="en-US" w:eastAsia="ru-RU"/>
        </w:rPr>
        <w:t xml:space="preserve"> pot </w:t>
      </w:r>
      <w:proofErr w:type="spellStart"/>
      <w:r w:rsidRPr="001D3E39">
        <w:rPr>
          <w:b/>
          <w:noProof w:val="0"/>
          <w:lang w:val="en-US" w:eastAsia="ru-RU"/>
        </w:rPr>
        <w:t>satisface</w:t>
      </w:r>
      <w:proofErr w:type="spellEnd"/>
      <w:r w:rsidRPr="001D3E39">
        <w:rPr>
          <w:b/>
          <w:noProof w:val="0"/>
          <w:lang w:val="en-US" w:eastAsia="ru-RU"/>
        </w:rPr>
        <w:t xml:space="preserve"> </w:t>
      </w:r>
      <w:proofErr w:type="spellStart"/>
      <w:r w:rsidRPr="001D3E39">
        <w:rPr>
          <w:b/>
          <w:noProof w:val="0"/>
          <w:lang w:val="en-US" w:eastAsia="ru-RU"/>
        </w:rPr>
        <w:t>necesitățile</w:t>
      </w:r>
      <w:proofErr w:type="spellEnd"/>
      <w:r w:rsidRPr="001D3E39">
        <w:rPr>
          <w:b/>
          <w:noProof w:val="0"/>
          <w:lang w:val="en-US" w:eastAsia="ru-RU"/>
        </w:rPr>
        <w:t xml:space="preserve">, </w:t>
      </w:r>
      <w:proofErr w:type="spellStart"/>
      <w:r w:rsidRPr="001D3E39">
        <w:rPr>
          <w:b/>
          <w:noProof w:val="0"/>
          <w:lang w:val="en-US" w:eastAsia="ru-RU"/>
        </w:rPr>
        <w:t>să</w:t>
      </w:r>
      <w:proofErr w:type="spellEnd"/>
      <w:r w:rsidRPr="001D3E39">
        <w:rPr>
          <w:b/>
          <w:noProof w:val="0"/>
          <w:lang w:val="en-US" w:eastAsia="ru-RU"/>
        </w:rPr>
        <w:t xml:space="preserve"> </w:t>
      </w:r>
      <w:proofErr w:type="spellStart"/>
      <w:r w:rsidRPr="001D3E39">
        <w:rPr>
          <w:b/>
          <w:noProof w:val="0"/>
          <w:lang w:val="en-US" w:eastAsia="ru-RU"/>
        </w:rPr>
        <w:t>participe</w:t>
      </w:r>
      <w:proofErr w:type="spellEnd"/>
      <w:r w:rsidRPr="001D3E39">
        <w:rPr>
          <w:b/>
          <w:noProof w:val="0"/>
          <w:lang w:val="en-US" w:eastAsia="ru-RU"/>
        </w:rPr>
        <w:t xml:space="preserve"> la </w:t>
      </w:r>
      <w:proofErr w:type="spellStart"/>
      <w:r w:rsidRPr="001D3E39">
        <w:rPr>
          <w:b/>
          <w:noProof w:val="0"/>
          <w:lang w:val="en-US" w:eastAsia="ru-RU"/>
        </w:rPr>
        <w:t>procedura</w:t>
      </w:r>
      <w:proofErr w:type="spellEnd"/>
      <w:r w:rsidRPr="001D3E39">
        <w:rPr>
          <w:b/>
          <w:noProof w:val="0"/>
          <w:lang w:val="en-US" w:eastAsia="ru-RU"/>
        </w:rPr>
        <w:t xml:space="preserve"> de </w:t>
      </w:r>
      <w:proofErr w:type="spellStart"/>
      <w:r w:rsidRPr="001D3E39">
        <w:rPr>
          <w:b/>
          <w:noProof w:val="0"/>
          <w:lang w:val="en-US" w:eastAsia="ru-RU"/>
        </w:rPr>
        <w:t>achiziție</w:t>
      </w:r>
      <w:proofErr w:type="spellEnd"/>
      <w:r w:rsidRPr="001D3E39">
        <w:rPr>
          <w:b/>
          <w:noProof w:val="0"/>
          <w:lang w:val="en-US" w:eastAsia="ru-RU"/>
        </w:rPr>
        <w:t xml:space="preserve"> </w:t>
      </w:r>
      <w:proofErr w:type="spellStart"/>
      <w:r w:rsidRPr="001D3E39">
        <w:rPr>
          <w:b/>
          <w:noProof w:val="0"/>
          <w:lang w:val="en-US" w:eastAsia="ru-RU"/>
        </w:rPr>
        <w:t>privind</w:t>
      </w:r>
      <w:proofErr w:type="spellEnd"/>
      <w:r w:rsidRPr="001D3E39">
        <w:rPr>
          <w:b/>
          <w:noProof w:val="0"/>
          <w:lang w:val="en-US" w:eastAsia="ru-RU"/>
        </w:rPr>
        <w:t xml:space="preserve"> </w:t>
      </w:r>
      <w:proofErr w:type="spellStart"/>
      <w:r w:rsidRPr="001D3E39">
        <w:rPr>
          <w:b/>
          <w:noProof w:val="0"/>
          <w:lang w:val="en-US" w:eastAsia="ru-RU"/>
        </w:rPr>
        <w:t>prestarea</w:t>
      </w:r>
      <w:proofErr w:type="spellEnd"/>
      <w:r w:rsidRPr="001D3E39">
        <w:rPr>
          <w:b/>
          <w:noProof w:val="0"/>
          <w:lang w:val="en-US" w:eastAsia="ru-RU"/>
        </w:rPr>
        <w:t>/</w:t>
      </w:r>
      <w:proofErr w:type="spellStart"/>
      <w:r w:rsidRPr="001D3E39">
        <w:rPr>
          <w:b/>
          <w:noProof w:val="0"/>
          <w:lang w:val="en-US" w:eastAsia="ru-RU"/>
        </w:rPr>
        <w:t>executarea</w:t>
      </w:r>
      <w:proofErr w:type="spellEnd"/>
      <w:r w:rsidRPr="001D3E39">
        <w:rPr>
          <w:b/>
          <w:noProof w:val="0"/>
          <w:lang w:val="en-US" w:eastAsia="ru-RU"/>
        </w:rPr>
        <w:t xml:space="preserve"> </w:t>
      </w:r>
      <w:proofErr w:type="spellStart"/>
      <w:r w:rsidRPr="001D3E39">
        <w:rPr>
          <w:b/>
          <w:noProof w:val="0"/>
          <w:lang w:val="en-US" w:eastAsia="ru-RU"/>
        </w:rPr>
        <w:t>următoarelor</w:t>
      </w:r>
      <w:proofErr w:type="spellEnd"/>
      <w:r w:rsidRPr="001D3E39">
        <w:rPr>
          <w:b/>
          <w:noProof w:val="0"/>
          <w:lang w:val="en-US" w:eastAsia="ru-RU"/>
        </w:rPr>
        <w:t xml:space="preserve"> </w:t>
      </w:r>
      <w:proofErr w:type="spellStart"/>
      <w:r w:rsidRPr="001D3E39">
        <w:rPr>
          <w:b/>
          <w:noProof w:val="0"/>
          <w:lang w:val="en-US" w:eastAsia="ru-RU"/>
        </w:rPr>
        <w:t>servicii</w:t>
      </w:r>
      <w:proofErr w:type="spellEnd"/>
      <w:r w:rsidRPr="001D3E39">
        <w:rPr>
          <w:b/>
          <w:noProof w:val="0"/>
          <w:lang w:val="en-US" w:eastAsia="ru-RU"/>
        </w:rPr>
        <w:t xml:space="preserve"> de </w:t>
      </w:r>
      <w:proofErr w:type="spellStart"/>
      <w:r w:rsidRPr="001D3E39">
        <w:rPr>
          <w:b/>
          <w:noProof w:val="0"/>
          <w:lang w:val="en-US" w:eastAsia="ru-RU"/>
        </w:rPr>
        <w:t>proiectare</w:t>
      </w:r>
      <w:proofErr w:type="spellEnd"/>
      <w:r w:rsidRPr="001D3E39">
        <w:rPr>
          <w:b/>
          <w:noProof w:val="0"/>
          <w:lang w:val="en-US" w:eastAsia="ru-RU"/>
        </w:rPr>
        <w:t>/</w:t>
      </w:r>
      <w:proofErr w:type="spellStart"/>
      <w:r w:rsidRPr="001D3E39">
        <w:rPr>
          <w:b/>
          <w:noProof w:val="0"/>
          <w:lang w:val="en-US" w:eastAsia="ru-RU"/>
        </w:rPr>
        <w:t>lucrări</w:t>
      </w:r>
      <w:proofErr w:type="spellEnd"/>
      <w:r w:rsidRPr="001D3E39">
        <w:rPr>
          <w:b/>
          <w:noProof w:val="0"/>
          <w:lang w:val="en-US" w:eastAsia="ru-RU"/>
        </w:rPr>
        <w:t>:</w:t>
      </w:r>
    </w:p>
    <w:tbl>
      <w:tblPr>
        <w:tblW w:w="10344" w:type="dxa"/>
        <w:tblInd w:w="-455" w:type="dxa"/>
        <w:tblLayout w:type="fixed"/>
        <w:tblLook w:val="04A0" w:firstRow="1" w:lastRow="0" w:firstColumn="1" w:lastColumn="0" w:noHBand="0" w:noVBand="1"/>
      </w:tblPr>
      <w:tblGrid>
        <w:gridCol w:w="537"/>
        <w:gridCol w:w="1025"/>
        <w:gridCol w:w="2687"/>
        <w:gridCol w:w="992"/>
        <w:gridCol w:w="1276"/>
        <w:gridCol w:w="1701"/>
        <w:gridCol w:w="2126"/>
      </w:tblGrid>
      <w:tr w:rsidR="001D3E39" w:rsidRPr="001D3E39" w14:paraId="1CBD20EA" w14:textId="77777777" w:rsidTr="009C4CF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7506DF7" w14:textId="77777777" w:rsidR="001D3E39" w:rsidRPr="001D3E39" w:rsidRDefault="001D3E39" w:rsidP="001D3E39">
            <w:pPr>
              <w:shd w:val="clear" w:color="auto" w:fill="FFFFFF" w:themeFill="background1"/>
              <w:spacing w:before="120"/>
              <w:jc w:val="center"/>
              <w:rPr>
                <w:b/>
                <w:noProof w:val="0"/>
                <w:sz w:val="20"/>
                <w:szCs w:val="20"/>
                <w:lang w:val="en-US" w:eastAsia="ru-RU"/>
              </w:rPr>
            </w:pPr>
            <w:r w:rsidRPr="001D3E39">
              <w:rPr>
                <w:b/>
                <w:noProof w:val="0"/>
                <w:sz w:val="20"/>
                <w:szCs w:val="20"/>
                <w:lang w:val="en-US"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3974A23" w14:textId="77777777" w:rsidR="001D3E39" w:rsidRPr="001D3E39" w:rsidRDefault="001D3E39" w:rsidP="001D3E39">
            <w:pPr>
              <w:shd w:val="clear" w:color="auto" w:fill="FFFFFF" w:themeFill="background1"/>
              <w:spacing w:before="120"/>
              <w:jc w:val="center"/>
              <w:rPr>
                <w:b/>
                <w:noProof w:val="0"/>
                <w:sz w:val="20"/>
                <w:szCs w:val="20"/>
                <w:lang w:val="en-US" w:eastAsia="ru-RU"/>
              </w:rPr>
            </w:pPr>
            <w:r w:rsidRPr="001D3E39">
              <w:rPr>
                <w:b/>
                <w:noProof w:val="0"/>
                <w:sz w:val="20"/>
                <w:szCs w:val="20"/>
                <w:lang w:val="en-US" w:eastAsia="ru-RU"/>
              </w:rPr>
              <w:t>Cod CPV</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14:paraId="4E03FD67" w14:textId="77777777" w:rsidR="001D3E39" w:rsidRPr="001D3E39" w:rsidRDefault="001D3E39" w:rsidP="001D3E39">
            <w:pPr>
              <w:shd w:val="clear" w:color="auto" w:fill="FFFFFF" w:themeFill="background1"/>
              <w:spacing w:before="120"/>
              <w:jc w:val="center"/>
              <w:rPr>
                <w:b/>
                <w:noProof w:val="0"/>
                <w:sz w:val="20"/>
                <w:szCs w:val="20"/>
                <w:lang w:val="en-US" w:eastAsia="ru-RU"/>
              </w:rPr>
            </w:pPr>
            <w:proofErr w:type="spellStart"/>
            <w:r w:rsidRPr="001D3E39">
              <w:rPr>
                <w:b/>
                <w:noProof w:val="0"/>
                <w:sz w:val="20"/>
                <w:szCs w:val="20"/>
                <w:lang w:val="en-US" w:eastAsia="ru-RU"/>
              </w:rPr>
              <w:t>Denumirea</w:t>
            </w:r>
            <w:proofErr w:type="spellEnd"/>
            <w:r w:rsidRPr="001D3E39">
              <w:rPr>
                <w:b/>
                <w:noProof w:val="0"/>
                <w:sz w:val="20"/>
                <w:szCs w:val="20"/>
                <w:lang w:val="en-US" w:eastAsia="ru-RU"/>
              </w:rPr>
              <w:t xml:space="preserve"> </w:t>
            </w:r>
            <w:proofErr w:type="spellStart"/>
            <w:r w:rsidRPr="001D3E39">
              <w:rPr>
                <w:b/>
                <w:noProof w:val="0"/>
                <w:sz w:val="20"/>
                <w:szCs w:val="20"/>
                <w:lang w:val="en-US" w:eastAsia="ru-RU"/>
              </w:rPr>
              <w:t>serviciilor</w:t>
            </w:r>
            <w:proofErr w:type="spellEnd"/>
            <w:r w:rsidRPr="001D3E39">
              <w:rPr>
                <w:b/>
                <w:noProof w:val="0"/>
                <w:sz w:val="20"/>
                <w:szCs w:val="20"/>
                <w:lang w:val="en-US" w:eastAsia="ru-RU"/>
              </w:rPr>
              <w:t xml:space="preserve"> de </w:t>
            </w:r>
            <w:proofErr w:type="spellStart"/>
            <w:r w:rsidRPr="001D3E39">
              <w:rPr>
                <w:b/>
                <w:noProof w:val="0"/>
                <w:sz w:val="20"/>
                <w:szCs w:val="20"/>
                <w:lang w:val="en-US" w:eastAsia="ru-RU"/>
              </w:rPr>
              <w:t>proiectare</w:t>
            </w:r>
            <w:proofErr w:type="spellEnd"/>
            <w:r w:rsidRPr="001D3E39">
              <w:rPr>
                <w:b/>
                <w:noProof w:val="0"/>
                <w:sz w:val="20"/>
                <w:szCs w:val="20"/>
                <w:lang w:val="en-US" w:eastAsia="ru-RU"/>
              </w:rPr>
              <w:t xml:space="preserve"> </w:t>
            </w:r>
            <w:proofErr w:type="spellStart"/>
            <w:r w:rsidRPr="001D3E39">
              <w:rPr>
                <w:b/>
                <w:noProof w:val="0"/>
                <w:sz w:val="20"/>
                <w:szCs w:val="20"/>
                <w:lang w:val="en-US" w:eastAsia="ru-RU"/>
              </w:rPr>
              <w:t>sau</w:t>
            </w:r>
            <w:proofErr w:type="spellEnd"/>
            <w:r w:rsidRPr="001D3E39">
              <w:rPr>
                <w:b/>
                <w:noProof w:val="0"/>
                <w:sz w:val="20"/>
                <w:szCs w:val="20"/>
                <w:lang w:val="en-US" w:eastAsia="ru-RU"/>
              </w:rPr>
              <w:t xml:space="preserve"> de </w:t>
            </w:r>
            <w:proofErr w:type="spellStart"/>
            <w:r w:rsidRPr="001D3E39">
              <w:rPr>
                <w:b/>
                <w:noProof w:val="0"/>
                <w:sz w:val="20"/>
                <w:szCs w:val="20"/>
                <w:lang w:val="en-US" w:eastAsia="ru-RU"/>
              </w:rPr>
              <w:t>lucrări</w:t>
            </w:r>
            <w:proofErr w:type="spellEnd"/>
            <w:r w:rsidRPr="001D3E39">
              <w:rPr>
                <w:b/>
                <w:noProof w:val="0"/>
                <w:sz w:val="20"/>
                <w:szCs w:val="20"/>
                <w:lang w:val="en-US" w:eastAsia="ru-RU"/>
              </w:rPr>
              <w:t xml:space="preserve">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A1D2659" w14:textId="77777777" w:rsidR="001D3E39" w:rsidRPr="001D3E39" w:rsidRDefault="001D3E39" w:rsidP="001D3E39">
            <w:pPr>
              <w:shd w:val="clear" w:color="auto" w:fill="FFFFFF" w:themeFill="background1"/>
              <w:spacing w:before="120"/>
              <w:jc w:val="center"/>
              <w:rPr>
                <w:b/>
                <w:noProof w:val="0"/>
                <w:sz w:val="20"/>
                <w:szCs w:val="20"/>
                <w:lang w:val="en-US" w:eastAsia="ru-RU"/>
              </w:rPr>
            </w:pPr>
            <w:proofErr w:type="spellStart"/>
            <w:r w:rsidRPr="001D3E39">
              <w:rPr>
                <w:b/>
                <w:noProof w:val="0"/>
                <w:sz w:val="20"/>
                <w:szCs w:val="20"/>
                <w:lang w:val="en-US" w:eastAsia="ru-RU"/>
              </w:rPr>
              <w:t>Unitatea</w:t>
            </w:r>
            <w:proofErr w:type="spellEnd"/>
            <w:r w:rsidRPr="001D3E39">
              <w:rPr>
                <w:b/>
                <w:noProof w:val="0"/>
                <w:sz w:val="20"/>
                <w:szCs w:val="20"/>
                <w:lang w:val="en-US" w:eastAsia="ru-RU"/>
              </w:rPr>
              <w:t xml:space="preserve"> de </w:t>
            </w:r>
            <w:proofErr w:type="spellStart"/>
            <w:r w:rsidRPr="001D3E39">
              <w:rPr>
                <w:b/>
                <w:noProof w:val="0"/>
                <w:sz w:val="20"/>
                <w:szCs w:val="20"/>
                <w:lang w:val="en-US" w:eastAsia="ru-RU"/>
              </w:rPr>
              <w:t>măsură</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54D437" w14:textId="77777777" w:rsidR="001D3E39" w:rsidRPr="001D3E39" w:rsidRDefault="001D3E39" w:rsidP="001D3E39">
            <w:pPr>
              <w:shd w:val="clear" w:color="auto" w:fill="FFFFFF" w:themeFill="background1"/>
              <w:spacing w:before="120"/>
              <w:jc w:val="center"/>
              <w:rPr>
                <w:b/>
                <w:noProof w:val="0"/>
                <w:sz w:val="20"/>
                <w:szCs w:val="20"/>
                <w:lang w:val="en-US" w:eastAsia="ru-RU"/>
              </w:rPr>
            </w:pPr>
            <w:proofErr w:type="spellStart"/>
            <w:r w:rsidRPr="001D3E39">
              <w:rPr>
                <w:b/>
                <w:noProof w:val="0"/>
                <w:sz w:val="20"/>
                <w:szCs w:val="20"/>
                <w:lang w:val="en-US" w:eastAsia="ru-RU"/>
              </w:rPr>
              <w:t>Cantitatea</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05DF815" w14:textId="77777777" w:rsidR="001D3E39" w:rsidRPr="001D3E39" w:rsidRDefault="001D3E39" w:rsidP="001D3E39">
            <w:pPr>
              <w:shd w:val="clear" w:color="auto" w:fill="FFFFFF" w:themeFill="background1"/>
              <w:spacing w:before="120"/>
              <w:jc w:val="center"/>
              <w:rPr>
                <w:b/>
                <w:noProof w:val="0"/>
                <w:sz w:val="20"/>
                <w:szCs w:val="20"/>
                <w:lang w:val="en-US" w:eastAsia="ru-RU"/>
              </w:rPr>
            </w:pPr>
            <w:proofErr w:type="spellStart"/>
            <w:r w:rsidRPr="001D3E39">
              <w:rPr>
                <w:b/>
                <w:noProof w:val="0"/>
                <w:sz w:val="20"/>
                <w:szCs w:val="20"/>
                <w:lang w:val="en-US" w:eastAsia="ru-RU"/>
              </w:rPr>
              <w:t>Specificarea</w:t>
            </w:r>
            <w:proofErr w:type="spellEnd"/>
            <w:r w:rsidRPr="001D3E39">
              <w:rPr>
                <w:b/>
                <w:noProof w:val="0"/>
                <w:sz w:val="20"/>
                <w:szCs w:val="20"/>
                <w:lang w:val="en-US" w:eastAsia="ru-RU"/>
              </w:rPr>
              <w:t xml:space="preserve"> </w:t>
            </w:r>
            <w:proofErr w:type="spellStart"/>
            <w:r w:rsidRPr="001D3E39">
              <w:rPr>
                <w:b/>
                <w:noProof w:val="0"/>
                <w:sz w:val="20"/>
                <w:szCs w:val="20"/>
                <w:lang w:val="en-US" w:eastAsia="ru-RU"/>
              </w:rPr>
              <w:t>tehnică</w:t>
            </w:r>
            <w:proofErr w:type="spellEnd"/>
            <w:r w:rsidRPr="001D3E39">
              <w:rPr>
                <w:b/>
                <w:noProof w:val="0"/>
                <w:sz w:val="20"/>
                <w:szCs w:val="20"/>
                <w:lang w:val="en-US" w:eastAsia="ru-RU"/>
              </w:rPr>
              <w:t xml:space="preserve"> </w:t>
            </w:r>
            <w:proofErr w:type="spellStart"/>
            <w:r w:rsidRPr="001D3E39">
              <w:rPr>
                <w:b/>
                <w:noProof w:val="0"/>
                <w:sz w:val="20"/>
                <w:szCs w:val="20"/>
                <w:lang w:val="en-US" w:eastAsia="ru-RU"/>
              </w:rPr>
              <w:t>deplină</w:t>
            </w:r>
            <w:proofErr w:type="spellEnd"/>
            <w:r w:rsidRPr="001D3E39">
              <w:rPr>
                <w:b/>
                <w:noProof w:val="0"/>
                <w:sz w:val="20"/>
                <w:szCs w:val="20"/>
                <w:lang w:val="en-US" w:eastAsia="ru-RU"/>
              </w:rPr>
              <w:t xml:space="preserve"> </w:t>
            </w:r>
            <w:proofErr w:type="spellStart"/>
            <w:r w:rsidRPr="001D3E39">
              <w:rPr>
                <w:b/>
                <w:noProof w:val="0"/>
                <w:sz w:val="20"/>
                <w:szCs w:val="20"/>
                <w:lang w:val="en-US" w:eastAsia="ru-RU"/>
              </w:rPr>
              <w:t>solicitată</w:t>
            </w:r>
            <w:proofErr w:type="spellEnd"/>
            <w:r w:rsidRPr="001D3E39">
              <w:rPr>
                <w:b/>
                <w:noProof w:val="0"/>
                <w:sz w:val="20"/>
                <w:szCs w:val="20"/>
                <w:lang w:val="en-US" w:eastAsia="ru-RU"/>
              </w:rPr>
              <w:t xml:space="preserve">, </w:t>
            </w:r>
            <w:proofErr w:type="spellStart"/>
            <w:r w:rsidRPr="001D3E39">
              <w:rPr>
                <w:b/>
                <w:noProof w:val="0"/>
                <w:sz w:val="20"/>
                <w:szCs w:val="20"/>
                <w:lang w:val="en-US" w:eastAsia="ru-RU"/>
              </w:rPr>
              <w:t>Standarde</w:t>
            </w:r>
            <w:proofErr w:type="spellEnd"/>
            <w:r w:rsidRPr="001D3E39">
              <w:rPr>
                <w:b/>
                <w:noProof w:val="0"/>
                <w:sz w:val="20"/>
                <w:szCs w:val="20"/>
                <w:lang w:val="en-US" w:eastAsia="ru-RU"/>
              </w:rPr>
              <w:t xml:space="preserve"> de </w:t>
            </w:r>
            <w:proofErr w:type="spellStart"/>
            <w:r w:rsidRPr="001D3E39">
              <w:rPr>
                <w:b/>
                <w:noProof w:val="0"/>
                <w:sz w:val="20"/>
                <w:szCs w:val="20"/>
                <w:lang w:val="en-US" w:eastAsia="ru-RU"/>
              </w:rPr>
              <w:t>referință</w:t>
            </w:r>
            <w:proofErr w:type="spellEnd"/>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002F6A6" w14:textId="77777777" w:rsidR="001D3E39" w:rsidRPr="001D3E39" w:rsidRDefault="001D3E39" w:rsidP="001D3E39">
            <w:pPr>
              <w:shd w:val="clear" w:color="auto" w:fill="FFFFFF" w:themeFill="background1"/>
              <w:spacing w:before="120"/>
              <w:jc w:val="center"/>
              <w:rPr>
                <w:b/>
                <w:noProof w:val="0"/>
                <w:sz w:val="20"/>
                <w:szCs w:val="20"/>
                <w:lang w:val="en-US" w:eastAsia="ru-RU"/>
              </w:rPr>
            </w:pPr>
            <w:proofErr w:type="spellStart"/>
            <w:r w:rsidRPr="001D3E39">
              <w:rPr>
                <w:b/>
                <w:noProof w:val="0"/>
                <w:sz w:val="20"/>
                <w:szCs w:val="20"/>
                <w:lang w:val="en-US" w:eastAsia="ru-RU"/>
              </w:rPr>
              <w:t>Valoarea</w:t>
            </w:r>
            <w:proofErr w:type="spellEnd"/>
            <w:r w:rsidRPr="001D3E39">
              <w:rPr>
                <w:b/>
                <w:noProof w:val="0"/>
                <w:sz w:val="20"/>
                <w:szCs w:val="20"/>
                <w:lang w:val="en-US" w:eastAsia="ru-RU"/>
              </w:rPr>
              <w:t xml:space="preserve"> </w:t>
            </w:r>
            <w:proofErr w:type="spellStart"/>
            <w:r w:rsidRPr="001D3E39">
              <w:rPr>
                <w:b/>
                <w:noProof w:val="0"/>
                <w:sz w:val="20"/>
                <w:szCs w:val="20"/>
                <w:lang w:val="en-US" w:eastAsia="ru-RU"/>
              </w:rPr>
              <w:t>estimată</w:t>
            </w:r>
            <w:proofErr w:type="spellEnd"/>
            <w:r w:rsidRPr="001D3E39">
              <w:rPr>
                <w:b/>
                <w:noProof w:val="0"/>
                <w:sz w:val="20"/>
                <w:szCs w:val="20"/>
                <w:lang w:val="en-US" w:eastAsia="ru-RU"/>
              </w:rPr>
              <w:br/>
              <w:t xml:space="preserve">(se </w:t>
            </w:r>
            <w:proofErr w:type="spellStart"/>
            <w:r w:rsidRPr="001D3E39">
              <w:rPr>
                <w:b/>
                <w:noProof w:val="0"/>
                <w:sz w:val="20"/>
                <w:szCs w:val="20"/>
                <w:lang w:val="en-US" w:eastAsia="ru-RU"/>
              </w:rPr>
              <w:t>va</w:t>
            </w:r>
            <w:proofErr w:type="spellEnd"/>
            <w:r w:rsidRPr="001D3E39">
              <w:rPr>
                <w:b/>
                <w:noProof w:val="0"/>
                <w:sz w:val="20"/>
                <w:szCs w:val="20"/>
                <w:lang w:val="en-US" w:eastAsia="ru-RU"/>
              </w:rPr>
              <w:t xml:space="preserve"> indica </w:t>
            </w:r>
            <w:proofErr w:type="spellStart"/>
            <w:r w:rsidRPr="001D3E39">
              <w:rPr>
                <w:b/>
                <w:noProof w:val="0"/>
                <w:sz w:val="20"/>
                <w:szCs w:val="20"/>
                <w:lang w:val="en-US" w:eastAsia="ru-RU"/>
              </w:rPr>
              <w:t>pentru</w:t>
            </w:r>
            <w:proofErr w:type="spellEnd"/>
            <w:r w:rsidRPr="001D3E39">
              <w:rPr>
                <w:b/>
                <w:noProof w:val="0"/>
                <w:sz w:val="20"/>
                <w:szCs w:val="20"/>
                <w:lang w:val="en-US" w:eastAsia="ru-RU"/>
              </w:rPr>
              <w:t xml:space="preserve"> </w:t>
            </w:r>
            <w:proofErr w:type="spellStart"/>
            <w:r w:rsidRPr="001D3E39">
              <w:rPr>
                <w:b/>
                <w:noProof w:val="0"/>
                <w:sz w:val="20"/>
                <w:szCs w:val="20"/>
                <w:lang w:val="en-US" w:eastAsia="ru-RU"/>
              </w:rPr>
              <w:t>fiecare</w:t>
            </w:r>
            <w:proofErr w:type="spellEnd"/>
            <w:r w:rsidRPr="001D3E39">
              <w:rPr>
                <w:b/>
                <w:noProof w:val="0"/>
                <w:sz w:val="20"/>
                <w:szCs w:val="20"/>
                <w:lang w:val="en-US" w:eastAsia="ru-RU"/>
              </w:rPr>
              <w:t xml:space="preserve"> lot </w:t>
            </w:r>
            <w:proofErr w:type="spellStart"/>
            <w:r w:rsidRPr="001D3E39">
              <w:rPr>
                <w:b/>
                <w:noProof w:val="0"/>
                <w:sz w:val="20"/>
                <w:szCs w:val="20"/>
                <w:lang w:val="en-US" w:eastAsia="ru-RU"/>
              </w:rPr>
              <w:t>în</w:t>
            </w:r>
            <w:proofErr w:type="spellEnd"/>
            <w:r w:rsidRPr="001D3E39">
              <w:rPr>
                <w:b/>
                <w:noProof w:val="0"/>
                <w:sz w:val="20"/>
                <w:szCs w:val="20"/>
                <w:lang w:val="en-US" w:eastAsia="ru-RU"/>
              </w:rPr>
              <w:t xml:space="preserve"> </w:t>
            </w:r>
            <w:proofErr w:type="spellStart"/>
            <w:r w:rsidRPr="001D3E39">
              <w:rPr>
                <w:b/>
                <w:noProof w:val="0"/>
                <w:sz w:val="20"/>
                <w:szCs w:val="20"/>
                <w:lang w:val="en-US" w:eastAsia="ru-RU"/>
              </w:rPr>
              <w:t>parte</w:t>
            </w:r>
            <w:proofErr w:type="spellEnd"/>
            <w:r w:rsidRPr="001D3E39">
              <w:rPr>
                <w:b/>
                <w:noProof w:val="0"/>
                <w:sz w:val="20"/>
                <w:szCs w:val="20"/>
                <w:lang w:val="en-US" w:eastAsia="ru-RU"/>
              </w:rPr>
              <w:t>)</w:t>
            </w:r>
          </w:p>
        </w:tc>
      </w:tr>
      <w:tr w:rsidR="001D3E39" w:rsidRPr="001D3E39" w14:paraId="571529D1" w14:textId="77777777" w:rsidTr="009C4CF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EA465FC" w14:textId="77777777" w:rsidR="001D3E39" w:rsidRPr="001D3E39" w:rsidRDefault="001D3E39" w:rsidP="001D3E39">
            <w:pPr>
              <w:shd w:val="clear" w:color="auto" w:fill="FFFFFF" w:themeFill="background1"/>
              <w:spacing w:before="120"/>
              <w:jc w:val="center"/>
              <w:rPr>
                <w:noProof w:val="0"/>
                <w:sz w:val="20"/>
                <w:szCs w:val="20"/>
                <w:lang w:val="en-US" w:eastAsia="ru-RU"/>
              </w:rPr>
            </w:pPr>
            <w:r w:rsidRPr="001D3E39">
              <w:rPr>
                <w:noProof w:val="0"/>
                <w:sz w:val="20"/>
                <w:szCs w:val="20"/>
                <w:lang w:val="en-US" w:eastAsia="ru-RU"/>
              </w:rPr>
              <w:lastRenderedPageBreak/>
              <w:t>Lot nr.1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E93822" w14:textId="77777777" w:rsidR="001D3E39" w:rsidRPr="001D3E39" w:rsidRDefault="001D3E39" w:rsidP="001D3E39">
            <w:pPr>
              <w:shd w:val="clear" w:color="auto" w:fill="FFFFFF" w:themeFill="background1"/>
              <w:spacing w:before="120"/>
              <w:jc w:val="center"/>
              <w:rPr>
                <w:noProof w:val="0"/>
                <w:sz w:val="20"/>
                <w:szCs w:val="20"/>
                <w:lang w:val="ro-MD" w:eastAsia="ru-RU"/>
              </w:rPr>
            </w:pPr>
            <w:r w:rsidRPr="001D3E39">
              <w:rPr>
                <w:noProof w:val="0"/>
                <w:sz w:val="20"/>
                <w:szCs w:val="20"/>
                <w:lang w:val="ro-MD" w:eastAsia="ru-RU"/>
              </w:rPr>
              <w:t> </w:t>
            </w:r>
          </w:p>
          <w:p w14:paraId="451B440C" w14:textId="77777777" w:rsidR="001D3E39" w:rsidRPr="001D3E39" w:rsidRDefault="001D3E39" w:rsidP="001D3E39">
            <w:pPr>
              <w:shd w:val="clear" w:color="auto" w:fill="FFFFFF" w:themeFill="background1"/>
              <w:spacing w:before="120"/>
              <w:jc w:val="center"/>
              <w:rPr>
                <w:noProof w:val="0"/>
                <w:sz w:val="20"/>
                <w:szCs w:val="20"/>
                <w:lang w:val="ro-MD" w:eastAsia="ru-RU"/>
              </w:rPr>
            </w:pPr>
            <w:r w:rsidRPr="001D3E39">
              <w:rPr>
                <w:noProof w:val="0"/>
                <w:sz w:val="20"/>
                <w:szCs w:val="20"/>
                <w:lang w:val="ro-MD" w:eastAsia="ru-RU"/>
              </w:rPr>
              <w:t>45400000-1 </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14:paraId="420E5614" w14:textId="77777777" w:rsidR="001D3E39" w:rsidRPr="001D3E39" w:rsidRDefault="001D3E39" w:rsidP="001D3E39">
            <w:pPr>
              <w:shd w:val="clear" w:color="auto" w:fill="FFFFFF" w:themeFill="background1"/>
              <w:spacing w:before="120"/>
              <w:jc w:val="center"/>
              <w:rPr>
                <w:noProof w:val="0"/>
                <w:sz w:val="20"/>
                <w:szCs w:val="20"/>
                <w:lang w:val="en-US" w:eastAsia="ru-RU"/>
              </w:rPr>
            </w:pPr>
            <w:proofErr w:type="spellStart"/>
            <w:r w:rsidRPr="001D3E39">
              <w:rPr>
                <w:b/>
                <w:noProof w:val="0"/>
                <w:sz w:val="20"/>
                <w:szCs w:val="20"/>
                <w:u w:val="single"/>
                <w:lang w:val="en-US" w:eastAsia="ru-RU"/>
              </w:rPr>
              <w:t>Lucrări</w:t>
            </w:r>
            <w:proofErr w:type="spellEnd"/>
            <w:r w:rsidRPr="001D3E39">
              <w:rPr>
                <w:b/>
                <w:noProof w:val="0"/>
                <w:sz w:val="20"/>
                <w:szCs w:val="20"/>
                <w:u w:val="single"/>
                <w:lang w:val="en-US" w:eastAsia="ru-RU"/>
              </w:rPr>
              <w:t xml:space="preserve"> de </w:t>
            </w:r>
            <w:proofErr w:type="spellStart"/>
            <w:r w:rsidRPr="001D3E39">
              <w:rPr>
                <w:b/>
                <w:noProof w:val="0"/>
                <w:sz w:val="20"/>
                <w:szCs w:val="20"/>
                <w:u w:val="single"/>
                <w:lang w:val="en-US" w:eastAsia="ru-RU"/>
              </w:rPr>
              <w:t>reparații</w:t>
            </w:r>
            <w:proofErr w:type="spellEnd"/>
            <w:r w:rsidRPr="001D3E39">
              <w:rPr>
                <w:b/>
                <w:noProof w:val="0"/>
                <w:sz w:val="20"/>
                <w:szCs w:val="20"/>
                <w:u w:val="single"/>
                <w:lang w:val="en-US" w:eastAsia="ru-RU"/>
              </w:rPr>
              <w:t xml:space="preserve"> </w:t>
            </w:r>
            <w:proofErr w:type="spellStart"/>
            <w:r w:rsidRPr="001D3E39">
              <w:rPr>
                <w:b/>
                <w:noProof w:val="0"/>
                <w:sz w:val="20"/>
                <w:szCs w:val="20"/>
                <w:u w:val="single"/>
                <w:lang w:val="en-US" w:eastAsia="ru-RU"/>
              </w:rPr>
              <w:t>curente</w:t>
            </w:r>
            <w:proofErr w:type="spellEnd"/>
            <w:r w:rsidRPr="001D3E39">
              <w:rPr>
                <w:b/>
                <w:noProof w:val="0"/>
                <w:sz w:val="20"/>
                <w:szCs w:val="20"/>
                <w:u w:val="single"/>
                <w:lang w:val="en-US" w:eastAsia="ru-RU"/>
              </w:rPr>
              <w:t xml:space="preserve"> la </w:t>
            </w:r>
            <w:proofErr w:type="spellStart"/>
            <w:r w:rsidRPr="001D3E39">
              <w:rPr>
                <w:b/>
                <w:noProof w:val="0"/>
                <w:sz w:val="20"/>
                <w:szCs w:val="20"/>
                <w:u w:val="single"/>
                <w:lang w:val="en-US" w:eastAsia="ru-RU"/>
              </w:rPr>
              <w:t>Gradinița</w:t>
            </w:r>
            <w:proofErr w:type="spellEnd"/>
            <w:r w:rsidRPr="001D3E39">
              <w:rPr>
                <w:b/>
                <w:noProof w:val="0"/>
                <w:sz w:val="20"/>
                <w:szCs w:val="20"/>
                <w:u w:val="single"/>
                <w:lang w:val="en-US" w:eastAsia="ru-RU"/>
              </w:rPr>
              <w:t xml:space="preserve"> de </w:t>
            </w:r>
            <w:proofErr w:type="spellStart"/>
            <w:r w:rsidRPr="001D3E39">
              <w:rPr>
                <w:b/>
                <w:noProof w:val="0"/>
                <w:sz w:val="20"/>
                <w:szCs w:val="20"/>
                <w:u w:val="single"/>
                <w:lang w:val="en-US" w:eastAsia="ru-RU"/>
              </w:rPr>
              <w:t>copii</w:t>
            </w:r>
            <w:proofErr w:type="spellEnd"/>
            <w:r w:rsidRPr="001D3E39">
              <w:rPr>
                <w:b/>
                <w:noProof w:val="0"/>
                <w:sz w:val="20"/>
                <w:szCs w:val="20"/>
                <w:u w:val="single"/>
                <w:lang w:val="en-US" w:eastAsia="ru-RU"/>
              </w:rPr>
              <w:t xml:space="preserve"> </w:t>
            </w:r>
            <w:proofErr w:type="gramStart"/>
            <w:r w:rsidRPr="001D3E39">
              <w:rPr>
                <w:b/>
                <w:noProof w:val="0"/>
                <w:sz w:val="20"/>
                <w:szCs w:val="20"/>
                <w:u w:val="single"/>
                <w:lang w:val="en-US" w:eastAsia="ru-RU"/>
              </w:rPr>
              <w:t>nr.4,,</w:t>
            </w:r>
            <w:proofErr w:type="gramEnd"/>
            <w:r w:rsidRPr="001D3E39">
              <w:rPr>
                <w:b/>
                <w:noProof w:val="0"/>
                <w:sz w:val="20"/>
                <w:szCs w:val="20"/>
                <w:u w:val="single"/>
                <w:lang w:val="en-US" w:eastAsia="ru-RU"/>
              </w:rPr>
              <w:t xml:space="preserve">Guguță’’ din or. </w:t>
            </w:r>
            <w:proofErr w:type="spellStart"/>
            <w:r w:rsidRPr="001D3E39">
              <w:rPr>
                <w:b/>
                <w:noProof w:val="0"/>
                <w:sz w:val="20"/>
                <w:szCs w:val="20"/>
                <w:u w:val="single"/>
                <w:lang w:val="en-US" w:eastAsia="ru-RU"/>
              </w:rPr>
              <w:t>Telenești</w:t>
            </w:r>
            <w:proofErr w:type="spellEnd"/>
            <w:r w:rsidRPr="001D3E39">
              <w:rPr>
                <w:b/>
                <w:noProof w:val="0"/>
                <w:sz w:val="20"/>
                <w:szCs w:val="20"/>
                <w:u w:val="single"/>
                <w:lang w:val="en-US" w:eastAsia="ru-RU"/>
              </w:rPr>
              <w:t> </w:t>
            </w:r>
            <w:r w:rsidRPr="001D3E39">
              <w:rPr>
                <w:b/>
                <w:noProof w:val="0"/>
                <w:sz w:val="20"/>
                <w:szCs w:val="20"/>
                <w:u w:val="single"/>
                <w:lang w:val="en-US" w:eastAsia="ru-RU"/>
              </w:rPr>
              <w:br/>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090F50" w14:textId="77777777" w:rsidR="001D3E39" w:rsidRPr="001D3E39" w:rsidRDefault="001D3E39" w:rsidP="001D3E39">
            <w:pPr>
              <w:shd w:val="clear" w:color="auto" w:fill="FFFFFF" w:themeFill="background1"/>
              <w:spacing w:before="120"/>
              <w:jc w:val="center"/>
              <w:rPr>
                <w:noProof w:val="0"/>
                <w:sz w:val="20"/>
                <w:szCs w:val="20"/>
                <w:lang w:eastAsia="ru-RU"/>
              </w:rPr>
            </w:pPr>
            <w:r w:rsidRPr="001D3E39">
              <w:rPr>
                <w:noProof w:val="0"/>
                <w:sz w:val="20"/>
                <w:szCs w:val="20"/>
                <w:lang w:eastAsia="ru-RU"/>
              </w:rPr>
              <w:t>Conform</w:t>
            </w:r>
          </w:p>
          <w:p w14:paraId="659D45EE" w14:textId="77777777" w:rsidR="001D3E39" w:rsidRPr="001D3E39" w:rsidRDefault="001D3E39" w:rsidP="001D3E39">
            <w:pPr>
              <w:shd w:val="clear" w:color="auto" w:fill="FFFFFF" w:themeFill="background1"/>
              <w:spacing w:before="120"/>
              <w:jc w:val="center"/>
              <w:rPr>
                <w:noProof w:val="0"/>
                <w:sz w:val="20"/>
                <w:szCs w:val="20"/>
                <w:lang w:eastAsia="ru-RU"/>
              </w:rPr>
            </w:pPr>
            <w:r w:rsidRPr="001D3E39">
              <w:rPr>
                <w:noProof w:val="0"/>
                <w:sz w:val="20"/>
                <w:szCs w:val="20"/>
                <w:lang w:eastAsia="ru-RU"/>
              </w:rPr>
              <w:t>caietului de sarcini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909B71" w14:textId="77777777" w:rsidR="001D3E39" w:rsidRPr="001D3E39" w:rsidRDefault="001D3E39" w:rsidP="001D3E39">
            <w:pPr>
              <w:shd w:val="clear" w:color="auto" w:fill="FFFFFF" w:themeFill="background1"/>
              <w:spacing w:before="120"/>
              <w:jc w:val="center"/>
              <w:rPr>
                <w:noProof w:val="0"/>
                <w:sz w:val="20"/>
                <w:szCs w:val="20"/>
                <w:lang w:eastAsia="ru-RU"/>
              </w:rPr>
            </w:pPr>
            <w:r w:rsidRPr="001D3E39">
              <w:rPr>
                <w:noProof w:val="0"/>
                <w:sz w:val="20"/>
                <w:szCs w:val="20"/>
                <w:lang w:eastAsia="ru-RU"/>
              </w:rPr>
              <w:t>Conform caietului de sarcini</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FA8320B" w14:textId="77777777" w:rsidR="001D3E39" w:rsidRPr="001D3E39" w:rsidRDefault="001D3E39" w:rsidP="001D3E39">
            <w:pPr>
              <w:shd w:val="clear" w:color="auto" w:fill="FFFFFF" w:themeFill="background1"/>
              <w:spacing w:before="120"/>
              <w:jc w:val="center"/>
              <w:rPr>
                <w:noProof w:val="0"/>
                <w:sz w:val="20"/>
                <w:szCs w:val="20"/>
                <w:lang w:eastAsia="ru-RU"/>
              </w:rPr>
            </w:pPr>
            <w:r w:rsidRPr="001D3E39">
              <w:rPr>
                <w:noProof w:val="0"/>
                <w:sz w:val="20"/>
                <w:szCs w:val="20"/>
                <w:lang w:eastAsia="ru-RU"/>
              </w:rPr>
              <w:t>Conform</w:t>
            </w:r>
          </w:p>
          <w:p w14:paraId="42948A5E" w14:textId="77777777" w:rsidR="001D3E39" w:rsidRPr="001D3E39" w:rsidRDefault="001D3E39" w:rsidP="001D3E39">
            <w:pPr>
              <w:shd w:val="clear" w:color="auto" w:fill="FFFFFF" w:themeFill="background1"/>
              <w:spacing w:before="120"/>
              <w:jc w:val="center"/>
              <w:rPr>
                <w:noProof w:val="0"/>
                <w:sz w:val="20"/>
                <w:szCs w:val="20"/>
                <w:lang w:val="en-US" w:eastAsia="ru-RU"/>
              </w:rPr>
            </w:pPr>
            <w:r w:rsidRPr="001D3E39">
              <w:rPr>
                <w:noProof w:val="0"/>
                <w:sz w:val="20"/>
                <w:szCs w:val="20"/>
                <w:lang w:eastAsia="ru-RU"/>
              </w:rPr>
              <w:t>caietului de sarcini</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78CFEBB" w14:textId="77777777" w:rsidR="001D3E39" w:rsidRPr="001D3E39" w:rsidRDefault="001D3E39" w:rsidP="001D3E39">
            <w:pPr>
              <w:shd w:val="clear" w:color="auto" w:fill="FFFFFF" w:themeFill="background1"/>
              <w:spacing w:before="120"/>
              <w:jc w:val="center"/>
              <w:rPr>
                <w:noProof w:val="0"/>
                <w:sz w:val="20"/>
                <w:szCs w:val="20"/>
                <w:lang w:val="ro-MD" w:eastAsia="ru-RU"/>
              </w:rPr>
            </w:pPr>
            <w:r w:rsidRPr="001D3E39">
              <w:rPr>
                <w:noProof w:val="0"/>
                <w:sz w:val="20"/>
                <w:szCs w:val="20"/>
                <w:lang w:val="ru-RU" w:eastAsia="ru-RU"/>
              </w:rPr>
              <w:t>249 983,60</w:t>
            </w:r>
            <w:r w:rsidRPr="001D3E39">
              <w:rPr>
                <w:noProof w:val="0"/>
                <w:sz w:val="20"/>
                <w:szCs w:val="20"/>
                <w:lang w:val="ro-MD" w:eastAsia="ru-RU"/>
              </w:rPr>
              <w:t xml:space="preserve"> lei</w:t>
            </w:r>
          </w:p>
        </w:tc>
      </w:tr>
      <w:tr w:rsidR="001D3E39" w:rsidRPr="001D3E39" w14:paraId="4C783D46" w14:textId="77777777" w:rsidTr="009C4CF7">
        <w:trPr>
          <w:trHeight w:val="397"/>
        </w:trPr>
        <w:tc>
          <w:tcPr>
            <w:tcW w:w="82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1F2279E" w14:textId="77777777" w:rsidR="001D3E39" w:rsidRPr="001D3E39" w:rsidRDefault="001D3E39" w:rsidP="001D3E39">
            <w:pPr>
              <w:shd w:val="clear" w:color="auto" w:fill="FFFFFF" w:themeFill="background1"/>
              <w:spacing w:before="120"/>
              <w:jc w:val="center"/>
              <w:rPr>
                <w:noProof w:val="0"/>
                <w:sz w:val="20"/>
                <w:szCs w:val="20"/>
                <w:lang w:val="en-US" w:eastAsia="ru-RU"/>
              </w:rPr>
            </w:pPr>
            <w:proofErr w:type="spellStart"/>
            <w:r w:rsidRPr="001D3E39">
              <w:rPr>
                <w:b/>
                <w:noProof w:val="0"/>
                <w:sz w:val="20"/>
                <w:szCs w:val="20"/>
                <w:lang w:val="en-US" w:eastAsia="ru-RU"/>
              </w:rPr>
              <w:t>Valoarea</w:t>
            </w:r>
            <w:proofErr w:type="spellEnd"/>
            <w:r w:rsidRPr="001D3E39">
              <w:rPr>
                <w:b/>
                <w:noProof w:val="0"/>
                <w:sz w:val="20"/>
                <w:szCs w:val="20"/>
                <w:lang w:val="en-US" w:eastAsia="ru-RU"/>
              </w:rPr>
              <w:t xml:space="preserve"> </w:t>
            </w:r>
            <w:proofErr w:type="spellStart"/>
            <w:r w:rsidRPr="001D3E39">
              <w:rPr>
                <w:b/>
                <w:noProof w:val="0"/>
                <w:sz w:val="20"/>
                <w:szCs w:val="20"/>
                <w:lang w:val="en-US" w:eastAsia="ru-RU"/>
              </w:rPr>
              <w:t>estimativă</w:t>
            </w:r>
            <w:proofErr w:type="spellEnd"/>
            <w:r w:rsidRPr="001D3E39">
              <w:rPr>
                <w:b/>
                <w:noProof w:val="0"/>
                <w:sz w:val="20"/>
                <w:szCs w:val="20"/>
                <w:lang w:val="en-US" w:eastAsia="ru-RU"/>
              </w:rPr>
              <w:t xml:space="preserve"> </w:t>
            </w:r>
            <w:proofErr w:type="spellStart"/>
            <w:r w:rsidRPr="001D3E39">
              <w:rPr>
                <w:b/>
                <w:noProof w:val="0"/>
                <w:sz w:val="20"/>
                <w:szCs w:val="20"/>
                <w:lang w:val="en-US" w:eastAsia="ru-RU"/>
              </w:rPr>
              <w:t>totală</w:t>
            </w:r>
            <w:proofErr w:type="spellEnd"/>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1E6B96F" w14:textId="77777777" w:rsidR="001D3E39" w:rsidRPr="001D3E39" w:rsidRDefault="001D3E39" w:rsidP="001D3E39">
            <w:pPr>
              <w:shd w:val="clear" w:color="auto" w:fill="FFFFFF" w:themeFill="background1"/>
              <w:spacing w:before="120"/>
              <w:jc w:val="center"/>
              <w:rPr>
                <w:noProof w:val="0"/>
                <w:sz w:val="20"/>
                <w:szCs w:val="20"/>
                <w:lang w:val="ro-MD" w:eastAsia="ru-RU"/>
              </w:rPr>
            </w:pPr>
            <w:r w:rsidRPr="001D3E39">
              <w:rPr>
                <w:noProof w:val="0"/>
                <w:sz w:val="20"/>
                <w:szCs w:val="20"/>
                <w:lang w:val="ru-RU" w:eastAsia="ru-RU"/>
              </w:rPr>
              <w:t>249 983,60</w:t>
            </w:r>
            <w:r w:rsidRPr="001D3E39">
              <w:rPr>
                <w:noProof w:val="0"/>
                <w:sz w:val="20"/>
                <w:szCs w:val="20"/>
                <w:lang w:val="ro-MD" w:eastAsia="ru-RU"/>
              </w:rPr>
              <w:t xml:space="preserve"> lei</w:t>
            </w:r>
          </w:p>
          <w:p w14:paraId="2B64936B" w14:textId="77777777" w:rsidR="001D3E39" w:rsidRPr="001D3E39" w:rsidRDefault="001D3E39" w:rsidP="001D3E39">
            <w:pPr>
              <w:shd w:val="clear" w:color="auto" w:fill="FFFFFF" w:themeFill="background1"/>
              <w:spacing w:before="120"/>
              <w:rPr>
                <w:noProof w:val="0"/>
                <w:sz w:val="20"/>
                <w:szCs w:val="20"/>
                <w:lang w:val="ro-MD" w:eastAsia="ru-RU"/>
              </w:rPr>
            </w:pPr>
          </w:p>
        </w:tc>
      </w:tr>
    </w:tbl>
    <w:p w14:paraId="3BD37242" w14:textId="77777777" w:rsidR="001D3E39" w:rsidRPr="001D3E39" w:rsidRDefault="001D3E39" w:rsidP="001D3E39">
      <w:pPr>
        <w:numPr>
          <w:ilvl w:val="0"/>
          <w:numId w:val="19"/>
        </w:numPr>
        <w:shd w:val="clear" w:color="auto" w:fill="FFFFFF" w:themeFill="background1"/>
        <w:tabs>
          <w:tab w:val="right" w:pos="426"/>
        </w:tabs>
        <w:spacing w:before="120" w:line="360" w:lineRule="auto"/>
        <w:ind w:left="360"/>
        <w:rPr>
          <w:b/>
          <w:noProof w:val="0"/>
          <w:lang w:val="en-US" w:eastAsia="ru-RU"/>
        </w:rPr>
      </w:pPr>
      <w:proofErr w:type="spellStart"/>
      <w:r w:rsidRPr="001D3E39">
        <w:rPr>
          <w:b/>
          <w:noProof w:val="0"/>
          <w:lang w:val="en-US" w:eastAsia="ru-RU"/>
        </w:rPr>
        <w:t>În</w:t>
      </w:r>
      <w:proofErr w:type="spellEnd"/>
      <w:r w:rsidRPr="001D3E39">
        <w:rPr>
          <w:b/>
          <w:noProof w:val="0"/>
          <w:lang w:val="en-US" w:eastAsia="ru-RU"/>
        </w:rPr>
        <w:t xml:space="preserve"> </w:t>
      </w:r>
      <w:proofErr w:type="spellStart"/>
      <w:r w:rsidRPr="001D3E39">
        <w:rPr>
          <w:b/>
          <w:noProof w:val="0"/>
          <w:lang w:val="en-US" w:eastAsia="ru-RU"/>
        </w:rPr>
        <w:t>cazul</w:t>
      </w:r>
      <w:proofErr w:type="spellEnd"/>
      <w:r w:rsidRPr="001D3E39">
        <w:rPr>
          <w:b/>
          <w:noProof w:val="0"/>
          <w:lang w:val="en-US" w:eastAsia="ru-RU"/>
        </w:rPr>
        <w:t xml:space="preserve"> </w:t>
      </w:r>
      <w:proofErr w:type="spellStart"/>
      <w:r w:rsidRPr="001D3E39">
        <w:rPr>
          <w:b/>
          <w:noProof w:val="0"/>
          <w:lang w:val="en-US" w:eastAsia="ru-RU"/>
        </w:rPr>
        <w:t>procedurilor</w:t>
      </w:r>
      <w:proofErr w:type="spellEnd"/>
      <w:r w:rsidRPr="001D3E39">
        <w:rPr>
          <w:b/>
          <w:noProof w:val="0"/>
          <w:lang w:val="en-US" w:eastAsia="ru-RU"/>
        </w:rPr>
        <w:t xml:space="preserve"> de </w:t>
      </w:r>
      <w:proofErr w:type="spellStart"/>
      <w:r w:rsidRPr="001D3E39">
        <w:rPr>
          <w:b/>
          <w:noProof w:val="0"/>
          <w:lang w:val="en-US" w:eastAsia="ru-RU"/>
        </w:rPr>
        <w:t>preselecție</w:t>
      </w:r>
      <w:proofErr w:type="spellEnd"/>
      <w:r w:rsidRPr="001D3E39">
        <w:rPr>
          <w:b/>
          <w:noProof w:val="0"/>
          <w:lang w:val="en-US" w:eastAsia="ru-RU"/>
        </w:rPr>
        <w:t xml:space="preserve"> se </w:t>
      </w:r>
      <w:proofErr w:type="spellStart"/>
      <w:r w:rsidRPr="001D3E39">
        <w:rPr>
          <w:b/>
          <w:noProof w:val="0"/>
          <w:lang w:val="en-US" w:eastAsia="ru-RU"/>
        </w:rPr>
        <w:t>indică</w:t>
      </w:r>
      <w:proofErr w:type="spellEnd"/>
      <w:r w:rsidRPr="001D3E39">
        <w:rPr>
          <w:b/>
          <w:noProof w:val="0"/>
          <w:lang w:val="en-US" w:eastAsia="ru-RU"/>
        </w:rPr>
        <w:t xml:space="preserve"> </w:t>
      </w:r>
      <w:proofErr w:type="spellStart"/>
      <w:r w:rsidRPr="001D3E39">
        <w:rPr>
          <w:b/>
          <w:noProof w:val="0"/>
          <w:lang w:val="en-US" w:eastAsia="ru-RU"/>
        </w:rPr>
        <w:t>numărul</w:t>
      </w:r>
      <w:proofErr w:type="spellEnd"/>
      <w:r w:rsidRPr="001D3E39">
        <w:rPr>
          <w:b/>
          <w:noProof w:val="0"/>
          <w:lang w:val="en-US" w:eastAsia="ru-RU"/>
        </w:rPr>
        <w:t xml:space="preserve"> minim al </w:t>
      </w:r>
      <w:proofErr w:type="spellStart"/>
      <w:r w:rsidRPr="001D3E39">
        <w:rPr>
          <w:b/>
          <w:noProof w:val="0"/>
          <w:lang w:val="en-US" w:eastAsia="ru-RU"/>
        </w:rPr>
        <w:t>candidaţilor</w:t>
      </w:r>
      <w:proofErr w:type="spellEnd"/>
      <w:r w:rsidRPr="001D3E39">
        <w:rPr>
          <w:b/>
          <w:noProof w:val="0"/>
          <w:lang w:val="en-US" w:eastAsia="ru-RU"/>
        </w:rPr>
        <w:t xml:space="preserve"> </w:t>
      </w:r>
      <w:proofErr w:type="spellStart"/>
      <w:r w:rsidRPr="001D3E39">
        <w:rPr>
          <w:b/>
          <w:noProof w:val="0"/>
          <w:lang w:val="en-US" w:eastAsia="ru-RU"/>
        </w:rPr>
        <w:t>şi</w:t>
      </w:r>
      <w:proofErr w:type="spellEnd"/>
      <w:r w:rsidRPr="001D3E39">
        <w:rPr>
          <w:b/>
          <w:noProof w:val="0"/>
          <w:lang w:val="en-US" w:eastAsia="ru-RU"/>
        </w:rPr>
        <w:t xml:space="preserve">, </w:t>
      </w:r>
      <w:proofErr w:type="spellStart"/>
      <w:r w:rsidRPr="001D3E39">
        <w:rPr>
          <w:b/>
          <w:noProof w:val="0"/>
          <w:lang w:val="en-US" w:eastAsia="ru-RU"/>
        </w:rPr>
        <w:t>dacă</w:t>
      </w:r>
      <w:proofErr w:type="spellEnd"/>
      <w:r w:rsidRPr="001D3E39">
        <w:rPr>
          <w:b/>
          <w:noProof w:val="0"/>
          <w:lang w:val="en-US" w:eastAsia="ru-RU"/>
        </w:rPr>
        <w:t xml:space="preserve"> </w:t>
      </w:r>
      <w:proofErr w:type="spellStart"/>
      <w:r w:rsidRPr="001D3E39">
        <w:rPr>
          <w:b/>
          <w:noProof w:val="0"/>
          <w:lang w:val="en-US" w:eastAsia="ru-RU"/>
        </w:rPr>
        <w:t>este</w:t>
      </w:r>
      <w:proofErr w:type="spellEnd"/>
      <w:r w:rsidRPr="001D3E39">
        <w:rPr>
          <w:b/>
          <w:noProof w:val="0"/>
          <w:lang w:val="en-US" w:eastAsia="ru-RU"/>
        </w:rPr>
        <w:t xml:space="preserve"> </w:t>
      </w:r>
      <w:proofErr w:type="spellStart"/>
      <w:r w:rsidRPr="001D3E39">
        <w:rPr>
          <w:b/>
          <w:noProof w:val="0"/>
          <w:lang w:val="en-US" w:eastAsia="ru-RU"/>
        </w:rPr>
        <w:t>cazul</w:t>
      </w:r>
      <w:proofErr w:type="spellEnd"/>
      <w:r w:rsidRPr="001D3E39">
        <w:rPr>
          <w:b/>
          <w:noProof w:val="0"/>
          <w:lang w:val="en-US" w:eastAsia="ru-RU"/>
        </w:rPr>
        <w:t xml:space="preserve">, </w:t>
      </w:r>
      <w:proofErr w:type="spellStart"/>
      <w:r w:rsidRPr="001D3E39">
        <w:rPr>
          <w:b/>
          <w:noProof w:val="0"/>
          <w:lang w:val="en-US" w:eastAsia="ru-RU"/>
        </w:rPr>
        <w:t>numărul</w:t>
      </w:r>
      <w:proofErr w:type="spellEnd"/>
      <w:r w:rsidRPr="001D3E39">
        <w:rPr>
          <w:b/>
          <w:noProof w:val="0"/>
          <w:lang w:val="en-US" w:eastAsia="ru-RU"/>
        </w:rPr>
        <w:t xml:space="preserve"> maxim al </w:t>
      </w:r>
      <w:proofErr w:type="spellStart"/>
      <w:proofErr w:type="gramStart"/>
      <w:r w:rsidRPr="001D3E39">
        <w:rPr>
          <w:b/>
          <w:noProof w:val="0"/>
          <w:lang w:val="en-US" w:eastAsia="ru-RU"/>
        </w:rPr>
        <w:t>acestora</w:t>
      </w:r>
      <w:proofErr w:type="spellEnd"/>
      <w:r w:rsidRPr="001D3E39">
        <w:rPr>
          <w:b/>
          <w:noProof w:val="0"/>
          <w:lang w:val="en-US" w:eastAsia="ru-RU"/>
        </w:rPr>
        <w:t>._</w:t>
      </w:r>
      <w:proofErr w:type="gramEnd"/>
      <w:r w:rsidRPr="001D3E39">
        <w:rPr>
          <w:b/>
          <w:noProof w:val="0"/>
          <w:color w:val="2E74B5" w:themeColor="accent1" w:themeShade="BF"/>
          <w:lang w:val="en-US" w:eastAsia="ru-RU"/>
        </w:rPr>
        <w:t xml:space="preserve">Nu </w:t>
      </w:r>
      <w:proofErr w:type="spellStart"/>
      <w:r w:rsidRPr="001D3E39">
        <w:rPr>
          <w:b/>
          <w:noProof w:val="0"/>
          <w:color w:val="2E74B5" w:themeColor="accent1" w:themeShade="BF"/>
          <w:lang w:val="en-US" w:eastAsia="ru-RU"/>
        </w:rPr>
        <w:t>este</w:t>
      </w:r>
      <w:proofErr w:type="spellEnd"/>
      <w:r w:rsidRPr="001D3E39">
        <w:rPr>
          <w:b/>
          <w:noProof w:val="0"/>
          <w:color w:val="2E74B5" w:themeColor="accent1" w:themeShade="BF"/>
          <w:lang w:val="en-US" w:eastAsia="ru-RU"/>
        </w:rPr>
        <w:t xml:space="preserve"> </w:t>
      </w:r>
      <w:proofErr w:type="spellStart"/>
      <w:r w:rsidRPr="001D3E39">
        <w:rPr>
          <w:b/>
          <w:noProof w:val="0"/>
          <w:color w:val="2E74B5" w:themeColor="accent1" w:themeShade="BF"/>
          <w:lang w:val="en-US" w:eastAsia="ru-RU"/>
        </w:rPr>
        <w:t>cazul</w:t>
      </w:r>
      <w:proofErr w:type="spellEnd"/>
      <w:r w:rsidRPr="001D3E39">
        <w:rPr>
          <w:b/>
          <w:noProof w:val="0"/>
          <w:color w:val="2E74B5" w:themeColor="accent1" w:themeShade="BF"/>
          <w:lang w:val="en-US" w:eastAsia="ru-RU"/>
        </w:rPr>
        <w:t xml:space="preserve"> </w:t>
      </w:r>
    </w:p>
    <w:p w14:paraId="39D320EC" w14:textId="77777777" w:rsidR="001D3E39" w:rsidRPr="001D3E39" w:rsidRDefault="001D3E39" w:rsidP="001D3E39">
      <w:pPr>
        <w:numPr>
          <w:ilvl w:val="0"/>
          <w:numId w:val="19"/>
        </w:numPr>
        <w:shd w:val="clear" w:color="auto" w:fill="FFFFFF" w:themeFill="background1"/>
        <w:tabs>
          <w:tab w:val="right" w:pos="426"/>
        </w:tabs>
        <w:spacing w:line="360" w:lineRule="auto"/>
        <w:ind w:left="357"/>
        <w:rPr>
          <w:b/>
          <w:noProof w:val="0"/>
          <w:lang w:val="en-US" w:eastAsia="ru-RU"/>
        </w:rPr>
      </w:pPr>
      <w:proofErr w:type="spellStart"/>
      <w:r w:rsidRPr="001D3E39">
        <w:rPr>
          <w:b/>
          <w:noProof w:val="0"/>
          <w:lang w:val="en-US" w:eastAsia="ru-RU"/>
        </w:rPr>
        <w:t>În</w:t>
      </w:r>
      <w:proofErr w:type="spellEnd"/>
      <w:r w:rsidRPr="001D3E39">
        <w:rPr>
          <w:b/>
          <w:noProof w:val="0"/>
          <w:lang w:val="en-US" w:eastAsia="ru-RU"/>
        </w:rPr>
        <w:t xml:space="preserve"> </w:t>
      </w:r>
      <w:proofErr w:type="spellStart"/>
      <w:r w:rsidRPr="001D3E39">
        <w:rPr>
          <w:b/>
          <w:noProof w:val="0"/>
          <w:lang w:val="en-US" w:eastAsia="ru-RU"/>
        </w:rPr>
        <w:t>cazul</w:t>
      </w:r>
      <w:proofErr w:type="spellEnd"/>
      <w:r w:rsidRPr="001D3E39">
        <w:rPr>
          <w:b/>
          <w:noProof w:val="0"/>
          <w:lang w:val="en-US" w:eastAsia="ru-RU"/>
        </w:rPr>
        <w:t xml:space="preserve"> </w:t>
      </w:r>
      <w:proofErr w:type="spellStart"/>
      <w:r w:rsidRPr="001D3E39">
        <w:rPr>
          <w:b/>
          <w:noProof w:val="0"/>
          <w:lang w:val="en-US" w:eastAsia="ru-RU"/>
        </w:rPr>
        <w:t>în</w:t>
      </w:r>
      <w:proofErr w:type="spellEnd"/>
      <w:r w:rsidRPr="001D3E39">
        <w:rPr>
          <w:b/>
          <w:noProof w:val="0"/>
          <w:lang w:val="en-US" w:eastAsia="ru-RU"/>
        </w:rPr>
        <w:t xml:space="preserve"> care </w:t>
      </w:r>
      <w:proofErr w:type="spellStart"/>
      <w:r w:rsidRPr="001D3E39">
        <w:rPr>
          <w:b/>
          <w:noProof w:val="0"/>
          <w:lang w:val="en-US" w:eastAsia="ru-RU"/>
        </w:rPr>
        <w:t>contractul</w:t>
      </w:r>
      <w:proofErr w:type="spellEnd"/>
      <w:r w:rsidRPr="001D3E39">
        <w:rPr>
          <w:b/>
          <w:noProof w:val="0"/>
          <w:lang w:val="en-US" w:eastAsia="ru-RU"/>
        </w:rPr>
        <w:t xml:space="preserve"> </w:t>
      </w:r>
      <w:proofErr w:type="spellStart"/>
      <w:r w:rsidRPr="001D3E39">
        <w:rPr>
          <w:b/>
          <w:noProof w:val="0"/>
          <w:lang w:val="en-US" w:eastAsia="ru-RU"/>
        </w:rPr>
        <w:t>este</w:t>
      </w:r>
      <w:proofErr w:type="spellEnd"/>
      <w:r w:rsidRPr="001D3E39">
        <w:rPr>
          <w:b/>
          <w:noProof w:val="0"/>
          <w:lang w:val="en-US" w:eastAsia="ru-RU"/>
        </w:rPr>
        <w:t xml:space="preserve"> </w:t>
      </w:r>
      <w:proofErr w:type="spellStart"/>
      <w:r w:rsidRPr="001D3E39">
        <w:rPr>
          <w:b/>
          <w:noProof w:val="0"/>
          <w:lang w:val="en-US" w:eastAsia="ru-RU"/>
        </w:rPr>
        <w:t>împărțit</w:t>
      </w:r>
      <w:proofErr w:type="spellEnd"/>
      <w:r w:rsidRPr="001D3E39">
        <w:rPr>
          <w:b/>
          <w:noProof w:val="0"/>
          <w:lang w:val="en-US" w:eastAsia="ru-RU"/>
        </w:rPr>
        <w:t xml:space="preserve"> pe </w:t>
      </w:r>
      <w:proofErr w:type="spellStart"/>
      <w:r w:rsidRPr="001D3E39">
        <w:rPr>
          <w:b/>
          <w:noProof w:val="0"/>
          <w:lang w:val="en-US" w:eastAsia="ru-RU"/>
        </w:rPr>
        <w:t>loturi</w:t>
      </w:r>
      <w:proofErr w:type="spellEnd"/>
      <w:r w:rsidRPr="001D3E39">
        <w:rPr>
          <w:b/>
          <w:noProof w:val="0"/>
          <w:lang w:val="en-US" w:eastAsia="ru-RU"/>
        </w:rPr>
        <w:t xml:space="preserve">, un operator economic </w:t>
      </w:r>
      <w:proofErr w:type="spellStart"/>
      <w:r w:rsidRPr="001D3E39">
        <w:rPr>
          <w:b/>
          <w:noProof w:val="0"/>
          <w:lang w:val="en-US" w:eastAsia="ru-RU"/>
        </w:rPr>
        <w:t>poate</w:t>
      </w:r>
      <w:proofErr w:type="spellEnd"/>
      <w:r w:rsidRPr="001D3E39">
        <w:rPr>
          <w:b/>
          <w:noProof w:val="0"/>
          <w:lang w:val="en-US" w:eastAsia="ru-RU"/>
        </w:rPr>
        <w:t xml:space="preserve"> </w:t>
      </w:r>
      <w:proofErr w:type="spellStart"/>
      <w:r w:rsidRPr="001D3E39">
        <w:rPr>
          <w:b/>
          <w:noProof w:val="0"/>
          <w:lang w:val="en-US" w:eastAsia="ru-RU"/>
        </w:rPr>
        <w:t>depune</w:t>
      </w:r>
      <w:proofErr w:type="spellEnd"/>
      <w:r w:rsidRPr="001D3E39">
        <w:rPr>
          <w:b/>
          <w:noProof w:val="0"/>
          <w:lang w:val="en-US" w:eastAsia="ru-RU"/>
        </w:rPr>
        <w:t xml:space="preserve"> </w:t>
      </w:r>
    </w:p>
    <w:p w14:paraId="73A2DA7E" w14:textId="77777777" w:rsidR="001D3E39" w:rsidRPr="001D3E39" w:rsidRDefault="001D3E39" w:rsidP="001D3E39">
      <w:pPr>
        <w:shd w:val="clear" w:color="auto" w:fill="FFFFFF" w:themeFill="background1"/>
        <w:tabs>
          <w:tab w:val="right" w:pos="426"/>
        </w:tabs>
        <w:spacing w:line="360" w:lineRule="auto"/>
        <w:ind w:left="357"/>
        <w:rPr>
          <w:b/>
          <w:noProof w:val="0"/>
          <w:lang w:val="en-US" w:eastAsia="ru-RU"/>
        </w:rPr>
      </w:pPr>
      <w:proofErr w:type="spellStart"/>
      <w:r w:rsidRPr="001D3E39">
        <w:rPr>
          <w:b/>
          <w:noProof w:val="0"/>
          <w:lang w:val="en-US" w:eastAsia="ru-RU"/>
        </w:rPr>
        <w:t>oferta</w:t>
      </w:r>
      <w:proofErr w:type="spellEnd"/>
      <w:r w:rsidRPr="001D3E39">
        <w:rPr>
          <w:b/>
          <w:noProof w:val="0"/>
          <w:lang w:val="en-US" w:eastAsia="ru-RU"/>
        </w:rPr>
        <w:t xml:space="preserve"> (se </w:t>
      </w:r>
      <w:proofErr w:type="spellStart"/>
      <w:r w:rsidRPr="001D3E39">
        <w:rPr>
          <w:b/>
          <w:noProof w:val="0"/>
          <w:lang w:val="en-US" w:eastAsia="ru-RU"/>
        </w:rPr>
        <w:t>va</w:t>
      </w:r>
      <w:proofErr w:type="spellEnd"/>
      <w:r w:rsidRPr="001D3E39">
        <w:rPr>
          <w:b/>
          <w:noProof w:val="0"/>
          <w:lang w:val="en-US" w:eastAsia="ru-RU"/>
        </w:rPr>
        <w:t xml:space="preserve"> selecta):</w:t>
      </w:r>
    </w:p>
    <w:p w14:paraId="49A50F08" w14:textId="77777777" w:rsidR="001D3E39" w:rsidRPr="001D3E39" w:rsidRDefault="001D3E39" w:rsidP="001D3E39">
      <w:pPr>
        <w:shd w:val="clear" w:color="auto" w:fill="FFFFFF" w:themeFill="background1"/>
        <w:tabs>
          <w:tab w:val="right" w:pos="426"/>
        </w:tabs>
        <w:spacing w:line="360" w:lineRule="auto"/>
        <w:ind w:left="357"/>
        <w:rPr>
          <w:b/>
          <w:noProof w:val="0"/>
          <w:lang w:val="en-US" w:eastAsia="ru-RU"/>
        </w:rPr>
      </w:pPr>
    </w:p>
    <w:p w14:paraId="5C3E781A" w14:textId="77777777" w:rsidR="001D3E39" w:rsidRPr="001D3E39" w:rsidRDefault="001D3E39" w:rsidP="001D3E39">
      <w:pPr>
        <w:numPr>
          <w:ilvl w:val="0"/>
          <w:numId w:val="20"/>
        </w:numPr>
        <w:shd w:val="clear" w:color="auto" w:fill="FFFFFF" w:themeFill="background1"/>
        <w:tabs>
          <w:tab w:val="right" w:pos="426"/>
        </w:tabs>
        <w:spacing w:line="360" w:lineRule="auto"/>
        <w:rPr>
          <w:b/>
          <w:bCs/>
          <w:noProof w:val="0"/>
          <w:color w:val="2E74B5" w:themeColor="accent1" w:themeShade="BF"/>
          <w:u w:val="single"/>
          <w:lang w:val="en-US" w:eastAsia="ru-RU"/>
        </w:rPr>
      </w:pPr>
      <w:proofErr w:type="spellStart"/>
      <w:r w:rsidRPr="001D3E39">
        <w:rPr>
          <w:b/>
          <w:bCs/>
          <w:noProof w:val="0"/>
          <w:color w:val="2E74B5" w:themeColor="accent1" w:themeShade="BF"/>
          <w:u w:val="single"/>
          <w:lang w:val="en-US" w:eastAsia="ru-RU"/>
        </w:rPr>
        <w:t>Pentru</w:t>
      </w:r>
      <w:proofErr w:type="spellEnd"/>
      <w:r w:rsidRPr="001D3E39">
        <w:rPr>
          <w:b/>
          <w:bCs/>
          <w:noProof w:val="0"/>
          <w:color w:val="2E74B5" w:themeColor="accent1" w:themeShade="BF"/>
          <w:u w:val="single"/>
          <w:lang w:val="en-US" w:eastAsia="ru-RU"/>
        </w:rPr>
        <w:t xml:space="preserve"> un </w:t>
      </w:r>
      <w:proofErr w:type="spellStart"/>
      <w:r w:rsidRPr="001D3E39">
        <w:rPr>
          <w:b/>
          <w:bCs/>
          <w:noProof w:val="0"/>
          <w:color w:val="2E74B5" w:themeColor="accent1" w:themeShade="BF"/>
          <w:u w:val="single"/>
          <w:lang w:val="en-US" w:eastAsia="ru-RU"/>
        </w:rPr>
        <w:t>singur</w:t>
      </w:r>
      <w:proofErr w:type="spellEnd"/>
      <w:r w:rsidRPr="001D3E39">
        <w:rPr>
          <w:b/>
          <w:bCs/>
          <w:noProof w:val="0"/>
          <w:color w:val="2E74B5" w:themeColor="accent1" w:themeShade="BF"/>
          <w:u w:val="single"/>
          <w:lang w:val="en-US" w:eastAsia="ru-RU"/>
        </w:rPr>
        <w:t xml:space="preserve"> lot;</w:t>
      </w:r>
    </w:p>
    <w:p w14:paraId="6392613F" w14:textId="77777777" w:rsidR="001D3E39" w:rsidRPr="001D3E39" w:rsidRDefault="001D3E39" w:rsidP="001D3E39">
      <w:pPr>
        <w:numPr>
          <w:ilvl w:val="0"/>
          <w:numId w:val="20"/>
        </w:numPr>
        <w:shd w:val="clear" w:color="auto" w:fill="FFFFFF" w:themeFill="background1"/>
        <w:tabs>
          <w:tab w:val="right" w:pos="426"/>
        </w:tabs>
        <w:spacing w:line="360" w:lineRule="auto"/>
        <w:rPr>
          <w:noProof w:val="0"/>
          <w:lang w:val="en-US" w:eastAsia="ru-RU"/>
        </w:rPr>
      </w:pPr>
      <w:proofErr w:type="spellStart"/>
      <w:r w:rsidRPr="001D3E39">
        <w:rPr>
          <w:noProof w:val="0"/>
          <w:lang w:val="en-US" w:eastAsia="ru-RU"/>
        </w:rPr>
        <w:t>Pentru</w:t>
      </w:r>
      <w:proofErr w:type="spellEnd"/>
      <w:r w:rsidRPr="001D3E39">
        <w:rPr>
          <w:noProof w:val="0"/>
          <w:lang w:val="en-US" w:eastAsia="ru-RU"/>
        </w:rPr>
        <w:t xml:space="preserve"> </w:t>
      </w:r>
      <w:proofErr w:type="spellStart"/>
      <w:r w:rsidRPr="001D3E39">
        <w:rPr>
          <w:noProof w:val="0"/>
          <w:lang w:val="en-US" w:eastAsia="ru-RU"/>
        </w:rPr>
        <w:t>mai</w:t>
      </w:r>
      <w:proofErr w:type="spellEnd"/>
      <w:r w:rsidRPr="001D3E39">
        <w:rPr>
          <w:noProof w:val="0"/>
          <w:lang w:val="en-US" w:eastAsia="ru-RU"/>
        </w:rPr>
        <w:t xml:space="preserve"> </w:t>
      </w:r>
      <w:proofErr w:type="spellStart"/>
      <w:r w:rsidRPr="001D3E39">
        <w:rPr>
          <w:noProof w:val="0"/>
          <w:lang w:val="en-US" w:eastAsia="ru-RU"/>
        </w:rPr>
        <w:t>multe</w:t>
      </w:r>
      <w:proofErr w:type="spellEnd"/>
      <w:r w:rsidRPr="001D3E39">
        <w:rPr>
          <w:noProof w:val="0"/>
          <w:lang w:val="en-US" w:eastAsia="ru-RU"/>
        </w:rPr>
        <w:t xml:space="preserve"> </w:t>
      </w:r>
      <w:proofErr w:type="spellStart"/>
      <w:r w:rsidRPr="001D3E39">
        <w:rPr>
          <w:noProof w:val="0"/>
          <w:lang w:val="en-US" w:eastAsia="ru-RU"/>
        </w:rPr>
        <w:t>loturi</w:t>
      </w:r>
      <w:proofErr w:type="spellEnd"/>
      <w:r w:rsidRPr="001D3E39">
        <w:rPr>
          <w:noProof w:val="0"/>
          <w:lang w:val="en-US" w:eastAsia="ru-RU"/>
        </w:rPr>
        <w:t>;</w:t>
      </w:r>
    </w:p>
    <w:p w14:paraId="01A9ABFF" w14:textId="77777777" w:rsidR="001D3E39" w:rsidRPr="001D3E39" w:rsidRDefault="001D3E39" w:rsidP="001D3E39">
      <w:pPr>
        <w:numPr>
          <w:ilvl w:val="0"/>
          <w:numId w:val="20"/>
        </w:numPr>
        <w:shd w:val="clear" w:color="auto" w:fill="FFFFFF" w:themeFill="background1"/>
        <w:tabs>
          <w:tab w:val="right" w:pos="426"/>
        </w:tabs>
        <w:rPr>
          <w:noProof w:val="0"/>
          <w:u w:val="single"/>
          <w:lang w:val="en-US" w:eastAsia="ru-RU"/>
        </w:rPr>
      </w:pPr>
      <w:proofErr w:type="spellStart"/>
      <w:r w:rsidRPr="001D3E39">
        <w:rPr>
          <w:noProof w:val="0"/>
          <w:u w:val="single"/>
          <w:lang w:val="en-US" w:eastAsia="ru-RU"/>
        </w:rPr>
        <w:t>Pentru</w:t>
      </w:r>
      <w:proofErr w:type="spellEnd"/>
      <w:r w:rsidRPr="001D3E39">
        <w:rPr>
          <w:noProof w:val="0"/>
          <w:u w:val="single"/>
          <w:lang w:val="en-US" w:eastAsia="ru-RU"/>
        </w:rPr>
        <w:t xml:space="preserve"> </w:t>
      </w:r>
      <w:proofErr w:type="spellStart"/>
      <w:r w:rsidRPr="001D3E39">
        <w:rPr>
          <w:noProof w:val="0"/>
          <w:u w:val="single"/>
          <w:lang w:val="en-US" w:eastAsia="ru-RU"/>
        </w:rPr>
        <w:t>toate</w:t>
      </w:r>
      <w:proofErr w:type="spellEnd"/>
      <w:r w:rsidRPr="001D3E39">
        <w:rPr>
          <w:noProof w:val="0"/>
          <w:u w:val="single"/>
          <w:lang w:val="en-US" w:eastAsia="ru-RU"/>
        </w:rPr>
        <w:t xml:space="preserve"> </w:t>
      </w:r>
      <w:proofErr w:type="spellStart"/>
      <w:r w:rsidRPr="001D3E39">
        <w:rPr>
          <w:noProof w:val="0"/>
          <w:u w:val="single"/>
          <w:lang w:val="en-US" w:eastAsia="ru-RU"/>
        </w:rPr>
        <w:t>loturile</w:t>
      </w:r>
      <w:proofErr w:type="spellEnd"/>
    </w:p>
    <w:p w14:paraId="6537FDA6" w14:textId="77777777" w:rsidR="001D3E39" w:rsidRPr="001D3E39" w:rsidRDefault="001D3E39" w:rsidP="001D3E39">
      <w:pPr>
        <w:numPr>
          <w:ilvl w:val="0"/>
          <w:numId w:val="20"/>
        </w:numPr>
        <w:shd w:val="clear" w:color="auto" w:fill="FFFFFF" w:themeFill="background1"/>
        <w:tabs>
          <w:tab w:val="right" w:pos="426"/>
        </w:tabs>
        <w:rPr>
          <w:noProof w:val="0"/>
          <w:lang w:val="en-US" w:eastAsia="ru-RU"/>
        </w:rPr>
      </w:pPr>
      <w:r w:rsidRPr="001D3E39">
        <w:rPr>
          <w:noProof w:val="0"/>
          <w:lang w:val="en-US" w:eastAsia="ru-RU"/>
        </w:rPr>
        <w:t xml:space="preserve">Alte </w:t>
      </w:r>
      <w:proofErr w:type="spellStart"/>
      <w:r w:rsidRPr="001D3E39">
        <w:rPr>
          <w:noProof w:val="0"/>
          <w:lang w:val="en-US" w:eastAsia="ru-RU"/>
        </w:rPr>
        <w:t>limitări</w:t>
      </w:r>
      <w:proofErr w:type="spellEnd"/>
      <w:r w:rsidRPr="001D3E39">
        <w:rPr>
          <w:noProof w:val="0"/>
          <w:lang w:val="en-US" w:eastAsia="ru-RU"/>
        </w:rPr>
        <w:t xml:space="preserve"> </w:t>
      </w:r>
      <w:proofErr w:type="spellStart"/>
      <w:r w:rsidRPr="001D3E39">
        <w:rPr>
          <w:noProof w:val="0"/>
          <w:lang w:val="en-US" w:eastAsia="ru-RU"/>
        </w:rPr>
        <w:t>privind</w:t>
      </w:r>
      <w:proofErr w:type="spellEnd"/>
      <w:r w:rsidRPr="001D3E39">
        <w:rPr>
          <w:noProof w:val="0"/>
          <w:lang w:val="en-US" w:eastAsia="ru-RU"/>
        </w:rPr>
        <w:t xml:space="preserve"> </w:t>
      </w:r>
      <w:proofErr w:type="spellStart"/>
      <w:r w:rsidRPr="001D3E39">
        <w:rPr>
          <w:noProof w:val="0"/>
          <w:lang w:val="en-US" w:eastAsia="ru-RU"/>
        </w:rPr>
        <w:t>numărul</w:t>
      </w:r>
      <w:proofErr w:type="spellEnd"/>
      <w:r w:rsidRPr="001D3E39">
        <w:rPr>
          <w:noProof w:val="0"/>
          <w:lang w:val="en-US" w:eastAsia="ru-RU"/>
        </w:rPr>
        <w:t xml:space="preserve"> de </w:t>
      </w:r>
      <w:proofErr w:type="spellStart"/>
      <w:r w:rsidRPr="001D3E39">
        <w:rPr>
          <w:noProof w:val="0"/>
          <w:lang w:val="en-US" w:eastAsia="ru-RU"/>
        </w:rPr>
        <w:t>loturi</w:t>
      </w:r>
      <w:proofErr w:type="spellEnd"/>
      <w:r w:rsidRPr="001D3E39">
        <w:rPr>
          <w:noProof w:val="0"/>
          <w:lang w:val="en-US" w:eastAsia="ru-RU"/>
        </w:rPr>
        <w:t xml:space="preserve"> care pot fi </w:t>
      </w:r>
      <w:proofErr w:type="spellStart"/>
      <w:r w:rsidRPr="001D3E39">
        <w:rPr>
          <w:noProof w:val="0"/>
          <w:lang w:val="en-US" w:eastAsia="ru-RU"/>
        </w:rPr>
        <w:t>atribuite</w:t>
      </w:r>
      <w:proofErr w:type="spellEnd"/>
      <w:r w:rsidRPr="001D3E39">
        <w:rPr>
          <w:noProof w:val="0"/>
          <w:lang w:val="en-US" w:eastAsia="ru-RU"/>
        </w:rPr>
        <w:t xml:space="preserve"> </w:t>
      </w:r>
      <w:proofErr w:type="spellStart"/>
      <w:r w:rsidRPr="001D3E39">
        <w:rPr>
          <w:noProof w:val="0"/>
          <w:lang w:val="en-US" w:eastAsia="ru-RU"/>
        </w:rPr>
        <w:t>aceluiași</w:t>
      </w:r>
      <w:proofErr w:type="spellEnd"/>
      <w:r w:rsidRPr="001D3E39">
        <w:rPr>
          <w:noProof w:val="0"/>
          <w:lang w:val="en-US" w:eastAsia="ru-RU"/>
        </w:rPr>
        <w:t xml:space="preserve"> </w:t>
      </w:r>
      <w:proofErr w:type="spellStart"/>
      <w:r w:rsidRPr="001D3E39">
        <w:rPr>
          <w:noProof w:val="0"/>
          <w:lang w:val="en-US" w:eastAsia="ru-RU"/>
        </w:rPr>
        <w:t>ofertant</w:t>
      </w:r>
      <w:proofErr w:type="spellEnd"/>
      <w:r w:rsidRPr="001D3E39">
        <w:rPr>
          <w:noProof w:val="0"/>
          <w:lang w:val="en-US" w:eastAsia="ru-RU"/>
        </w:rPr>
        <w:t>___________</w:t>
      </w:r>
    </w:p>
    <w:p w14:paraId="300AA2FF" w14:textId="77777777" w:rsidR="001D3E39" w:rsidRPr="001D3E39" w:rsidRDefault="001D3E39" w:rsidP="001D3E39">
      <w:pPr>
        <w:numPr>
          <w:ilvl w:val="0"/>
          <w:numId w:val="19"/>
        </w:numPr>
        <w:shd w:val="clear" w:color="auto" w:fill="FFFFFF" w:themeFill="background1"/>
        <w:tabs>
          <w:tab w:val="right" w:pos="426"/>
        </w:tabs>
        <w:spacing w:before="120"/>
        <w:ind w:left="0" w:firstLine="0"/>
        <w:rPr>
          <w:b/>
          <w:noProof w:val="0"/>
          <w:lang w:val="en-US" w:eastAsia="ru-RU"/>
        </w:rPr>
      </w:pPr>
      <w:proofErr w:type="spellStart"/>
      <w:r w:rsidRPr="001D3E39">
        <w:rPr>
          <w:b/>
          <w:noProof w:val="0"/>
          <w:lang w:val="en-US" w:eastAsia="ru-RU"/>
        </w:rPr>
        <w:t>Admiterea</w:t>
      </w:r>
      <w:proofErr w:type="spellEnd"/>
      <w:r w:rsidRPr="001D3E39">
        <w:rPr>
          <w:b/>
          <w:noProof w:val="0"/>
          <w:lang w:val="en-US" w:eastAsia="ru-RU"/>
        </w:rPr>
        <w:t xml:space="preserve"> </w:t>
      </w:r>
      <w:proofErr w:type="spellStart"/>
      <w:r w:rsidRPr="001D3E39">
        <w:rPr>
          <w:b/>
          <w:noProof w:val="0"/>
          <w:lang w:val="en-US" w:eastAsia="ru-RU"/>
        </w:rPr>
        <w:t>sau</w:t>
      </w:r>
      <w:proofErr w:type="spellEnd"/>
      <w:r w:rsidRPr="001D3E39">
        <w:rPr>
          <w:b/>
          <w:noProof w:val="0"/>
          <w:lang w:val="en-US" w:eastAsia="ru-RU"/>
        </w:rPr>
        <w:t xml:space="preserve"> </w:t>
      </w:r>
      <w:proofErr w:type="spellStart"/>
      <w:r w:rsidRPr="001D3E39">
        <w:rPr>
          <w:b/>
          <w:noProof w:val="0"/>
          <w:lang w:val="en-US" w:eastAsia="ru-RU"/>
        </w:rPr>
        <w:t>interzicerea</w:t>
      </w:r>
      <w:proofErr w:type="spellEnd"/>
      <w:r w:rsidRPr="001D3E39">
        <w:rPr>
          <w:b/>
          <w:noProof w:val="0"/>
          <w:lang w:val="en-US" w:eastAsia="ru-RU"/>
        </w:rPr>
        <w:t xml:space="preserve"> </w:t>
      </w:r>
      <w:proofErr w:type="spellStart"/>
      <w:r w:rsidRPr="001D3E39">
        <w:rPr>
          <w:b/>
          <w:noProof w:val="0"/>
          <w:lang w:val="en-US" w:eastAsia="ru-RU"/>
        </w:rPr>
        <w:t>ofertelor</w:t>
      </w:r>
      <w:proofErr w:type="spellEnd"/>
      <w:r w:rsidRPr="001D3E39">
        <w:rPr>
          <w:b/>
          <w:noProof w:val="0"/>
          <w:lang w:val="en-US" w:eastAsia="ru-RU"/>
        </w:rPr>
        <w:t xml:space="preserve"> alternative:</w:t>
      </w:r>
      <w:r w:rsidRPr="001D3E39">
        <w:rPr>
          <w:b/>
          <w:noProof w:val="0"/>
          <w:szCs w:val="22"/>
          <w:u w:val="thick"/>
        </w:rPr>
        <w:t xml:space="preserve"> </w:t>
      </w:r>
      <w:r w:rsidRPr="001D3E39">
        <w:rPr>
          <w:b/>
          <w:noProof w:val="0"/>
          <w:color w:val="2E74B5" w:themeColor="accent1" w:themeShade="BF"/>
          <w:u w:val="thick"/>
          <w:lang w:eastAsia="ru-RU"/>
        </w:rPr>
        <w:t>nu se admite</w:t>
      </w:r>
    </w:p>
    <w:p w14:paraId="231BDFD7" w14:textId="77777777" w:rsidR="001D3E39" w:rsidRPr="001D3E39" w:rsidRDefault="001D3E39" w:rsidP="001D3E39">
      <w:pPr>
        <w:shd w:val="clear" w:color="auto" w:fill="FFFFFF" w:themeFill="background1"/>
        <w:tabs>
          <w:tab w:val="right" w:pos="426"/>
        </w:tabs>
        <w:ind w:left="6206"/>
        <w:rPr>
          <w:noProof w:val="0"/>
          <w:sz w:val="20"/>
          <w:lang w:val="en-US" w:eastAsia="ru-RU"/>
        </w:rPr>
      </w:pPr>
      <w:r w:rsidRPr="001D3E39">
        <w:rPr>
          <w:noProof w:val="0"/>
          <w:sz w:val="20"/>
          <w:lang w:val="en-US" w:eastAsia="ru-RU"/>
        </w:rPr>
        <w:t>(</w:t>
      </w:r>
      <w:proofErr w:type="spellStart"/>
      <w:r w:rsidRPr="001D3E39">
        <w:rPr>
          <w:noProof w:val="0"/>
          <w:sz w:val="20"/>
          <w:lang w:val="en-US" w:eastAsia="ru-RU"/>
        </w:rPr>
        <w:t>indicați</w:t>
      </w:r>
      <w:proofErr w:type="spellEnd"/>
      <w:r w:rsidRPr="001D3E39">
        <w:rPr>
          <w:noProof w:val="0"/>
          <w:sz w:val="20"/>
          <w:lang w:val="en-US" w:eastAsia="ru-RU"/>
        </w:rPr>
        <w:t xml:space="preserve"> se </w:t>
      </w:r>
      <w:proofErr w:type="spellStart"/>
      <w:r w:rsidRPr="001D3E39">
        <w:rPr>
          <w:noProof w:val="0"/>
          <w:sz w:val="20"/>
          <w:lang w:val="en-US" w:eastAsia="ru-RU"/>
        </w:rPr>
        <w:t>admite</w:t>
      </w:r>
      <w:proofErr w:type="spellEnd"/>
      <w:r w:rsidRPr="001D3E39">
        <w:rPr>
          <w:noProof w:val="0"/>
          <w:sz w:val="20"/>
          <w:lang w:val="en-US" w:eastAsia="ru-RU"/>
        </w:rPr>
        <w:t xml:space="preserve"> </w:t>
      </w:r>
      <w:proofErr w:type="spellStart"/>
      <w:r w:rsidRPr="001D3E39">
        <w:rPr>
          <w:noProof w:val="0"/>
          <w:sz w:val="20"/>
          <w:lang w:val="en-US" w:eastAsia="ru-RU"/>
        </w:rPr>
        <w:t>sau</w:t>
      </w:r>
      <w:proofErr w:type="spellEnd"/>
      <w:r w:rsidRPr="001D3E39">
        <w:rPr>
          <w:noProof w:val="0"/>
          <w:sz w:val="20"/>
          <w:lang w:val="en-US" w:eastAsia="ru-RU"/>
        </w:rPr>
        <w:t xml:space="preserve"> nu se </w:t>
      </w:r>
      <w:proofErr w:type="spellStart"/>
      <w:r w:rsidRPr="001D3E39">
        <w:rPr>
          <w:noProof w:val="0"/>
          <w:sz w:val="20"/>
          <w:lang w:val="en-US" w:eastAsia="ru-RU"/>
        </w:rPr>
        <w:t>admite</w:t>
      </w:r>
      <w:proofErr w:type="spellEnd"/>
      <w:r w:rsidRPr="001D3E39">
        <w:rPr>
          <w:noProof w:val="0"/>
          <w:sz w:val="20"/>
          <w:lang w:val="en-US" w:eastAsia="ru-RU"/>
        </w:rPr>
        <w:t>)</w:t>
      </w:r>
    </w:p>
    <w:p w14:paraId="7F66EE5A" w14:textId="77777777" w:rsidR="001D3E39" w:rsidRPr="001D3E39" w:rsidRDefault="001D3E39" w:rsidP="001D3E39">
      <w:pPr>
        <w:numPr>
          <w:ilvl w:val="0"/>
          <w:numId w:val="19"/>
        </w:numPr>
        <w:shd w:val="clear" w:color="auto" w:fill="FFFFFF" w:themeFill="background1"/>
        <w:tabs>
          <w:tab w:val="left" w:pos="0"/>
          <w:tab w:val="left" w:pos="284"/>
          <w:tab w:val="left" w:pos="426"/>
        </w:tabs>
        <w:spacing w:before="120"/>
        <w:ind w:left="284" w:hanging="284"/>
        <w:rPr>
          <w:b/>
          <w:noProof w:val="0"/>
          <w:color w:val="2E74B5" w:themeColor="accent1" w:themeShade="BF"/>
          <w:lang w:val="en-US" w:eastAsia="ru-RU"/>
        </w:rPr>
      </w:pPr>
      <w:proofErr w:type="spellStart"/>
      <w:r w:rsidRPr="001D3E39">
        <w:rPr>
          <w:b/>
          <w:noProof w:val="0"/>
          <w:lang w:val="en-US" w:eastAsia="ru-RU"/>
        </w:rPr>
        <w:t>Termenii</w:t>
      </w:r>
      <w:proofErr w:type="spellEnd"/>
      <w:r w:rsidRPr="001D3E39">
        <w:rPr>
          <w:b/>
          <w:noProof w:val="0"/>
          <w:lang w:val="en-US" w:eastAsia="ru-RU"/>
        </w:rPr>
        <w:t xml:space="preserve"> </w:t>
      </w:r>
      <w:proofErr w:type="spellStart"/>
      <w:r w:rsidRPr="001D3E39">
        <w:rPr>
          <w:b/>
          <w:noProof w:val="0"/>
          <w:lang w:val="en-US" w:eastAsia="ru-RU"/>
        </w:rPr>
        <w:t>și</w:t>
      </w:r>
      <w:proofErr w:type="spellEnd"/>
      <w:r w:rsidRPr="001D3E39">
        <w:rPr>
          <w:b/>
          <w:noProof w:val="0"/>
          <w:lang w:val="en-US" w:eastAsia="ru-RU"/>
        </w:rPr>
        <w:t xml:space="preserve"> </w:t>
      </w:r>
      <w:proofErr w:type="spellStart"/>
      <w:r w:rsidRPr="001D3E39">
        <w:rPr>
          <w:b/>
          <w:noProof w:val="0"/>
          <w:lang w:val="en-US" w:eastAsia="ru-RU"/>
        </w:rPr>
        <w:t>condițiile</w:t>
      </w:r>
      <w:proofErr w:type="spellEnd"/>
      <w:r w:rsidRPr="001D3E39">
        <w:rPr>
          <w:b/>
          <w:noProof w:val="0"/>
          <w:lang w:val="en-US" w:eastAsia="ru-RU"/>
        </w:rPr>
        <w:t xml:space="preserve"> de </w:t>
      </w:r>
      <w:proofErr w:type="spellStart"/>
      <w:r w:rsidRPr="001D3E39">
        <w:rPr>
          <w:b/>
          <w:noProof w:val="0"/>
          <w:lang w:val="en-US" w:eastAsia="ru-RU"/>
        </w:rPr>
        <w:t>prestare</w:t>
      </w:r>
      <w:proofErr w:type="spellEnd"/>
      <w:r w:rsidRPr="001D3E39">
        <w:rPr>
          <w:b/>
          <w:noProof w:val="0"/>
          <w:lang w:val="en-US" w:eastAsia="ru-RU"/>
        </w:rPr>
        <w:t>/</w:t>
      </w:r>
      <w:proofErr w:type="spellStart"/>
      <w:r w:rsidRPr="001D3E39">
        <w:rPr>
          <w:b/>
          <w:noProof w:val="0"/>
          <w:lang w:val="en-US" w:eastAsia="ru-RU"/>
        </w:rPr>
        <w:t>executare</w:t>
      </w:r>
      <w:proofErr w:type="spellEnd"/>
      <w:r w:rsidRPr="001D3E39">
        <w:rPr>
          <w:b/>
          <w:noProof w:val="0"/>
          <w:lang w:val="en-US" w:eastAsia="ru-RU"/>
        </w:rPr>
        <w:t xml:space="preserve"> </w:t>
      </w:r>
      <w:proofErr w:type="spellStart"/>
      <w:r w:rsidRPr="001D3E39">
        <w:rPr>
          <w:b/>
          <w:noProof w:val="0"/>
          <w:lang w:val="en-US" w:eastAsia="ru-RU"/>
        </w:rPr>
        <w:t>solicitați</w:t>
      </w:r>
      <w:proofErr w:type="spellEnd"/>
      <w:r w:rsidRPr="001D3E39">
        <w:rPr>
          <w:b/>
          <w:noProof w:val="0"/>
          <w:lang w:val="en-US" w:eastAsia="ru-RU"/>
        </w:rPr>
        <w:t xml:space="preserve">: </w:t>
      </w:r>
      <w:r w:rsidRPr="001D3E39">
        <w:rPr>
          <w:b/>
          <w:noProof w:val="0"/>
          <w:color w:val="2E74B5" w:themeColor="accent1" w:themeShade="BF"/>
          <w:u w:val="thick"/>
          <w:lang w:eastAsia="ru-RU"/>
        </w:rPr>
        <w:t>30 zile din data înregistrării contractului</w:t>
      </w:r>
    </w:p>
    <w:p w14:paraId="2AD2FC31" w14:textId="77777777" w:rsidR="001D3E39" w:rsidRPr="001D3E39" w:rsidRDefault="001D3E39" w:rsidP="001D3E39">
      <w:pPr>
        <w:numPr>
          <w:ilvl w:val="0"/>
          <w:numId w:val="19"/>
        </w:numPr>
        <w:shd w:val="clear" w:color="auto" w:fill="FFFFFF" w:themeFill="background1"/>
        <w:tabs>
          <w:tab w:val="left" w:pos="0"/>
          <w:tab w:val="left" w:pos="284"/>
          <w:tab w:val="left" w:pos="426"/>
        </w:tabs>
        <w:spacing w:before="120"/>
        <w:ind w:left="284" w:hanging="284"/>
        <w:rPr>
          <w:b/>
          <w:noProof w:val="0"/>
          <w:lang w:val="en-US" w:eastAsia="ru-RU"/>
        </w:rPr>
      </w:pPr>
      <w:proofErr w:type="spellStart"/>
      <w:r w:rsidRPr="001D3E39">
        <w:rPr>
          <w:b/>
          <w:noProof w:val="0"/>
          <w:lang w:val="en-US" w:eastAsia="ru-RU"/>
        </w:rPr>
        <w:t>Termenul</w:t>
      </w:r>
      <w:proofErr w:type="spellEnd"/>
      <w:r w:rsidRPr="001D3E39">
        <w:rPr>
          <w:b/>
          <w:noProof w:val="0"/>
          <w:lang w:val="en-US" w:eastAsia="ru-RU"/>
        </w:rPr>
        <w:t xml:space="preserve"> de </w:t>
      </w:r>
      <w:proofErr w:type="spellStart"/>
      <w:r w:rsidRPr="001D3E39">
        <w:rPr>
          <w:b/>
          <w:noProof w:val="0"/>
          <w:lang w:val="en-US" w:eastAsia="ru-RU"/>
        </w:rPr>
        <w:t>valabilitate</w:t>
      </w:r>
      <w:proofErr w:type="spellEnd"/>
      <w:r w:rsidRPr="001D3E39">
        <w:rPr>
          <w:b/>
          <w:noProof w:val="0"/>
          <w:lang w:val="en-US" w:eastAsia="ru-RU"/>
        </w:rPr>
        <w:t xml:space="preserve"> a </w:t>
      </w:r>
      <w:proofErr w:type="spellStart"/>
      <w:r w:rsidRPr="001D3E39">
        <w:rPr>
          <w:b/>
          <w:noProof w:val="0"/>
          <w:lang w:val="en-US" w:eastAsia="ru-RU"/>
        </w:rPr>
        <w:t>contractului</w:t>
      </w:r>
      <w:proofErr w:type="spellEnd"/>
      <w:r w:rsidRPr="001D3E39">
        <w:rPr>
          <w:b/>
          <w:noProof w:val="0"/>
          <w:lang w:val="en-US" w:eastAsia="ru-RU"/>
        </w:rPr>
        <w:t xml:space="preserve">: </w:t>
      </w:r>
      <w:r w:rsidRPr="001D3E39">
        <w:rPr>
          <w:b/>
          <w:noProof w:val="0"/>
          <w:color w:val="2E74B5" w:themeColor="accent1" w:themeShade="BF"/>
          <w:u w:val="single"/>
          <w:lang w:val="en-US" w:eastAsia="ru-RU"/>
        </w:rPr>
        <w:t>31.12.2026</w:t>
      </w:r>
    </w:p>
    <w:p w14:paraId="7B21A343" w14:textId="77777777" w:rsidR="001D3E39" w:rsidRPr="001D3E39" w:rsidRDefault="001D3E39" w:rsidP="001D3E39">
      <w:pPr>
        <w:numPr>
          <w:ilvl w:val="0"/>
          <w:numId w:val="19"/>
        </w:numPr>
        <w:tabs>
          <w:tab w:val="right" w:pos="426"/>
        </w:tabs>
        <w:spacing w:before="120"/>
        <w:ind w:left="360"/>
        <w:rPr>
          <w:b/>
          <w:noProof w:val="0"/>
          <w:lang w:val="en-US" w:eastAsia="ru-RU"/>
        </w:rPr>
      </w:pPr>
      <w:r w:rsidRPr="001D3E39">
        <w:rPr>
          <w:b/>
          <w:noProof w:val="0"/>
          <w:lang w:val="en-US" w:eastAsia="ru-RU"/>
        </w:rPr>
        <w:t xml:space="preserve">Contract de </w:t>
      </w:r>
      <w:proofErr w:type="spellStart"/>
      <w:r w:rsidRPr="001D3E39">
        <w:rPr>
          <w:b/>
          <w:noProof w:val="0"/>
          <w:lang w:val="en-US" w:eastAsia="ru-RU"/>
        </w:rPr>
        <w:t>achiziție</w:t>
      </w:r>
      <w:proofErr w:type="spellEnd"/>
      <w:r w:rsidRPr="001D3E39">
        <w:rPr>
          <w:b/>
          <w:noProof w:val="0"/>
          <w:lang w:val="en-US" w:eastAsia="ru-RU"/>
        </w:rPr>
        <w:t xml:space="preserve"> </w:t>
      </w:r>
      <w:proofErr w:type="spellStart"/>
      <w:r w:rsidRPr="001D3E39">
        <w:rPr>
          <w:b/>
          <w:noProof w:val="0"/>
          <w:lang w:val="en-US" w:eastAsia="ru-RU"/>
        </w:rPr>
        <w:t>rezervat</w:t>
      </w:r>
      <w:proofErr w:type="spellEnd"/>
      <w:r w:rsidRPr="001D3E39">
        <w:rPr>
          <w:b/>
          <w:noProof w:val="0"/>
          <w:lang w:val="en-US" w:eastAsia="ru-RU"/>
        </w:rPr>
        <w:t xml:space="preserve"> </w:t>
      </w:r>
      <w:proofErr w:type="spellStart"/>
      <w:r w:rsidRPr="001D3E39">
        <w:rPr>
          <w:b/>
          <w:noProof w:val="0"/>
          <w:lang w:val="en-US" w:eastAsia="ru-RU"/>
        </w:rPr>
        <w:t>atelierelor</w:t>
      </w:r>
      <w:proofErr w:type="spellEnd"/>
      <w:r w:rsidRPr="001D3E39">
        <w:rPr>
          <w:b/>
          <w:noProof w:val="0"/>
          <w:lang w:val="en-US" w:eastAsia="ru-RU"/>
        </w:rPr>
        <w:t xml:space="preserve"> </w:t>
      </w:r>
      <w:proofErr w:type="spellStart"/>
      <w:r w:rsidRPr="001D3E39">
        <w:rPr>
          <w:b/>
          <w:noProof w:val="0"/>
          <w:lang w:val="en-US" w:eastAsia="ru-RU"/>
        </w:rPr>
        <w:t>protejate</w:t>
      </w:r>
      <w:proofErr w:type="spellEnd"/>
      <w:r w:rsidRPr="001D3E39">
        <w:rPr>
          <w:b/>
          <w:noProof w:val="0"/>
          <w:lang w:val="en-US" w:eastAsia="ru-RU"/>
        </w:rPr>
        <w:t xml:space="preserve"> </w:t>
      </w:r>
      <w:proofErr w:type="spellStart"/>
      <w:r w:rsidRPr="001D3E39">
        <w:rPr>
          <w:b/>
          <w:noProof w:val="0"/>
          <w:lang w:val="en-US" w:eastAsia="ru-RU"/>
        </w:rPr>
        <w:t>sau</w:t>
      </w:r>
      <w:proofErr w:type="spellEnd"/>
      <w:r w:rsidRPr="001D3E39">
        <w:rPr>
          <w:b/>
          <w:noProof w:val="0"/>
          <w:lang w:val="en-US" w:eastAsia="ru-RU"/>
        </w:rPr>
        <w:t xml:space="preserve"> </w:t>
      </w:r>
      <w:proofErr w:type="spellStart"/>
      <w:r w:rsidRPr="001D3E39">
        <w:rPr>
          <w:b/>
          <w:noProof w:val="0"/>
          <w:lang w:val="en-US" w:eastAsia="ru-RU"/>
        </w:rPr>
        <w:t>că</w:t>
      </w:r>
      <w:proofErr w:type="spellEnd"/>
      <w:r w:rsidRPr="001D3E39">
        <w:rPr>
          <w:b/>
          <w:noProof w:val="0"/>
          <w:lang w:val="en-US" w:eastAsia="ru-RU"/>
        </w:rPr>
        <w:t xml:space="preserve"> </w:t>
      </w:r>
      <w:proofErr w:type="spellStart"/>
      <w:r w:rsidRPr="001D3E39">
        <w:rPr>
          <w:b/>
          <w:noProof w:val="0"/>
          <w:lang w:val="en-US" w:eastAsia="ru-RU"/>
        </w:rPr>
        <w:t>acesta</w:t>
      </w:r>
      <w:proofErr w:type="spellEnd"/>
      <w:r w:rsidRPr="001D3E39">
        <w:rPr>
          <w:b/>
          <w:noProof w:val="0"/>
          <w:lang w:val="en-US" w:eastAsia="ru-RU"/>
        </w:rPr>
        <w:t xml:space="preserve"> </w:t>
      </w:r>
      <w:proofErr w:type="spellStart"/>
      <w:r w:rsidRPr="001D3E39">
        <w:rPr>
          <w:b/>
          <w:noProof w:val="0"/>
          <w:lang w:val="en-US" w:eastAsia="ru-RU"/>
        </w:rPr>
        <w:t>poate</w:t>
      </w:r>
      <w:proofErr w:type="spellEnd"/>
      <w:r w:rsidRPr="001D3E39">
        <w:rPr>
          <w:b/>
          <w:noProof w:val="0"/>
          <w:lang w:val="en-US" w:eastAsia="ru-RU"/>
        </w:rPr>
        <w:t xml:space="preserve"> fi </w:t>
      </w:r>
      <w:proofErr w:type="spellStart"/>
      <w:r w:rsidRPr="001D3E39">
        <w:rPr>
          <w:b/>
          <w:noProof w:val="0"/>
          <w:lang w:val="en-US" w:eastAsia="ru-RU"/>
        </w:rPr>
        <w:t>executat</w:t>
      </w:r>
      <w:proofErr w:type="spellEnd"/>
      <w:r w:rsidRPr="001D3E39">
        <w:rPr>
          <w:b/>
          <w:noProof w:val="0"/>
          <w:lang w:val="en-US" w:eastAsia="ru-RU"/>
        </w:rPr>
        <w:t xml:space="preserve"> </w:t>
      </w:r>
      <w:proofErr w:type="spellStart"/>
      <w:r w:rsidRPr="001D3E39">
        <w:rPr>
          <w:b/>
          <w:noProof w:val="0"/>
          <w:lang w:val="en-US" w:eastAsia="ru-RU"/>
        </w:rPr>
        <w:t>numai</w:t>
      </w:r>
      <w:proofErr w:type="spellEnd"/>
      <w:r w:rsidRPr="001D3E39">
        <w:rPr>
          <w:b/>
          <w:noProof w:val="0"/>
          <w:lang w:val="en-US" w:eastAsia="ru-RU"/>
        </w:rPr>
        <w:t xml:space="preserve"> </w:t>
      </w:r>
      <w:proofErr w:type="spellStart"/>
      <w:r w:rsidRPr="001D3E39">
        <w:rPr>
          <w:b/>
          <w:noProof w:val="0"/>
          <w:lang w:val="en-US" w:eastAsia="ru-RU"/>
        </w:rPr>
        <w:t>în</w:t>
      </w:r>
      <w:proofErr w:type="spellEnd"/>
      <w:r w:rsidRPr="001D3E39">
        <w:rPr>
          <w:b/>
          <w:noProof w:val="0"/>
          <w:lang w:val="en-US" w:eastAsia="ru-RU"/>
        </w:rPr>
        <w:t xml:space="preserve"> </w:t>
      </w:r>
      <w:proofErr w:type="spellStart"/>
      <w:r w:rsidRPr="001D3E39">
        <w:rPr>
          <w:b/>
          <w:noProof w:val="0"/>
          <w:lang w:val="en-US" w:eastAsia="ru-RU"/>
        </w:rPr>
        <w:t>cadrul</w:t>
      </w:r>
      <w:proofErr w:type="spellEnd"/>
      <w:r w:rsidRPr="001D3E39">
        <w:rPr>
          <w:b/>
          <w:noProof w:val="0"/>
          <w:lang w:val="en-US" w:eastAsia="ru-RU"/>
        </w:rPr>
        <w:t xml:space="preserve"> </w:t>
      </w:r>
      <w:proofErr w:type="spellStart"/>
      <w:r w:rsidRPr="001D3E39">
        <w:rPr>
          <w:b/>
          <w:noProof w:val="0"/>
          <w:lang w:val="en-US" w:eastAsia="ru-RU"/>
        </w:rPr>
        <w:t>unor</w:t>
      </w:r>
      <w:proofErr w:type="spellEnd"/>
      <w:r w:rsidRPr="001D3E39">
        <w:rPr>
          <w:b/>
          <w:noProof w:val="0"/>
          <w:lang w:val="en-US" w:eastAsia="ru-RU"/>
        </w:rPr>
        <w:t xml:space="preserve"> </w:t>
      </w:r>
      <w:proofErr w:type="spellStart"/>
      <w:r w:rsidRPr="001D3E39">
        <w:rPr>
          <w:b/>
          <w:noProof w:val="0"/>
          <w:lang w:val="en-US" w:eastAsia="ru-RU"/>
        </w:rPr>
        <w:t>programe</w:t>
      </w:r>
      <w:proofErr w:type="spellEnd"/>
      <w:r w:rsidRPr="001D3E39">
        <w:rPr>
          <w:b/>
          <w:noProof w:val="0"/>
          <w:lang w:val="en-US" w:eastAsia="ru-RU"/>
        </w:rPr>
        <w:t xml:space="preserve"> de </w:t>
      </w:r>
      <w:proofErr w:type="spellStart"/>
      <w:r w:rsidRPr="001D3E39">
        <w:rPr>
          <w:b/>
          <w:noProof w:val="0"/>
          <w:lang w:val="en-US" w:eastAsia="ru-RU"/>
        </w:rPr>
        <w:t>angajare</w:t>
      </w:r>
      <w:proofErr w:type="spellEnd"/>
      <w:r w:rsidRPr="001D3E39">
        <w:rPr>
          <w:b/>
          <w:noProof w:val="0"/>
          <w:lang w:val="en-US" w:eastAsia="ru-RU"/>
        </w:rPr>
        <w:t xml:space="preserve"> </w:t>
      </w:r>
      <w:proofErr w:type="spellStart"/>
      <w:r w:rsidRPr="001D3E39">
        <w:rPr>
          <w:b/>
          <w:noProof w:val="0"/>
          <w:lang w:val="en-US" w:eastAsia="ru-RU"/>
        </w:rPr>
        <w:t>protejată</w:t>
      </w:r>
      <w:proofErr w:type="spellEnd"/>
      <w:r w:rsidRPr="001D3E39">
        <w:rPr>
          <w:b/>
          <w:noProof w:val="0"/>
          <w:lang w:val="en-US" w:eastAsia="ru-RU"/>
        </w:rPr>
        <w:t xml:space="preserve"> (</w:t>
      </w:r>
      <w:proofErr w:type="spellStart"/>
      <w:r w:rsidRPr="001D3E39">
        <w:rPr>
          <w:b/>
          <w:noProof w:val="0"/>
          <w:lang w:val="en-US" w:eastAsia="ru-RU"/>
        </w:rPr>
        <w:t>după</w:t>
      </w:r>
      <w:proofErr w:type="spellEnd"/>
      <w:r w:rsidRPr="001D3E39">
        <w:rPr>
          <w:b/>
          <w:noProof w:val="0"/>
          <w:lang w:val="en-US" w:eastAsia="ru-RU"/>
        </w:rPr>
        <w:t xml:space="preserve"> </w:t>
      </w:r>
      <w:proofErr w:type="spellStart"/>
      <w:r w:rsidRPr="001D3E39">
        <w:rPr>
          <w:b/>
          <w:noProof w:val="0"/>
          <w:lang w:val="en-US" w:eastAsia="ru-RU"/>
        </w:rPr>
        <w:t>caz</w:t>
      </w:r>
      <w:proofErr w:type="spellEnd"/>
      <w:r w:rsidRPr="001D3E39">
        <w:rPr>
          <w:b/>
          <w:noProof w:val="0"/>
          <w:lang w:val="en-US" w:eastAsia="ru-RU"/>
        </w:rPr>
        <w:t>):</w:t>
      </w:r>
      <w:r w:rsidRPr="001D3E39">
        <w:rPr>
          <w:b/>
          <w:noProof w:val="0"/>
          <w:color w:val="2E74B5" w:themeColor="accent1" w:themeShade="BF"/>
          <w:lang w:val="en-US" w:eastAsia="ru-RU"/>
        </w:rPr>
        <w:t xml:space="preserve"> </w:t>
      </w:r>
      <w:r w:rsidRPr="001D3E39">
        <w:rPr>
          <w:b/>
          <w:noProof w:val="0"/>
          <w:color w:val="2E74B5" w:themeColor="accent1" w:themeShade="BF"/>
          <w:u w:val="single"/>
          <w:lang w:val="en-US" w:eastAsia="ru-RU"/>
        </w:rPr>
        <w:t>NU</w:t>
      </w:r>
    </w:p>
    <w:p w14:paraId="54813BC6" w14:textId="77777777" w:rsidR="001D3E39" w:rsidRPr="001D3E39" w:rsidRDefault="001D3E39" w:rsidP="001D3E39">
      <w:pPr>
        <w:shd w:val="clear" w:color="auto" w:fill="FFFFFF" w:themeFill="background1"/>
        <w:tabs>
          <w:tab w:val="right" w:pos="426"/>
        </w:tabs>
        <w:ind w:left="7560" w:hanging="630"/>
        <w:contextualSpacing/>
        <w:rPr>
          <w:noProof w:val="0"/>
          <w:sz w:val="20"/>
          <w:lang w:val="en-US" w:eastAsia="ru-RU"/>
        </w:rPr>
      </w:pPr>
      <w:r w:rsidRPr="001D3E39">
        <w:rPr>
          <w:noProof w:val="0"/>
          <w:sz w:val="20"/>
          <w:lang w:val="en-US" w:eastAsia="ru-RU"/>
        </w:rPr>
        <w:t>(</w:t>
      </w:r>
      <w:proofErr w:type="spellStart"/>
      <w:r w:rsidRPr="001D3E39">
        <w:rPr>
          <w:noProof w:val="0"/>
          <w:sz w:val="20"/>
          <w:lang w:val="en-US" w:eastAsia="ru-RU"/>
        </w:rPr>
        <w:t>indicați</w:t>
      </w:r>
      <w:proofErr w:type="spellEnd"/>
      <w:r w:rsidRPr="001D3E39">
        <w:rPr>
          <w:noProof w:val="0"/>
          <w:sz w:val="20"/>
          <w:lang w:val="en-US" w:eastAsia="ru-RU"/>
        </w:rPr>
        <w:t xml:space="preserve"> da </w:t>
      </w:r>
      <w:proofErr w:type="spellStart"/>
      <w:r w:rsidRPr="001D3E39">
        <w:rPr>
          <w:noProof w:val="0"/>
          <w:sz w:val="20"/>
          <w:lang w:val="en-US" w:eastAsia="ru-RU"/>
        </w:rPr>
        <w:t>sau</w:t>
      </w:r>
      <w:proofErr w:type="spellEnd"/>
      <w:r w:rsidRPr="001D3E39">
        <w:rPr>
          <w:noProof w:val="0"/>
          <w:sz w:val="20"/>
          <w:lang w:val="en-US" w:eastAsia="ru-RU"/>
        </w:rPr>
        <w:t xml:space="preserve"> nu)</w:t>
      </w:r>
    </w:p>
    <w:p w14:paraId="7CDEED46" w14:textId="77777777" w:rsidR="001D3E39" w:rsidRPr="001D3E39" w:rsidRDefault="001D3E39" w:rsidP="001D3E39">
      <w:pPr>
        <w:numPr>
          <w:ilvl w:val="0"/>
          <w:numId w:val="19"/>
        </w:numPr>
        <w:shd w:val="clear" w:color="auto" w:fill="FFFFFF" w:themeFill="background1"/>
        <w:tabs>
          <w:tab w:val="right" w:pos="426"/>
        </w:tabs>
        <w:spacing w:before="120"/>
        <w:ind w:left="360"/>
        <w:rPr>
          <w:b/>
          <w:noProof w:val="0"/>
          <w:lang w:val="en-US" w:eastAsia="ru-RU"/>
        </w:rPr>
      </w:pPr>
      <w:proofErr w:type="spellStart"/>
      <w:r w:rsidRPr="001D3E39">
        <w:rPr>
          <w:b/>
          <w:noProof w:val="0"/>
          <w:lang w:val="en-US" w:eastAsia="ru-RU"/>
        </w:rPr>
        <w:t>Prestarea</w:t>
      </w:r>
      <w:proofErr w:type="spellEnd"/>
      <w:r w:rsidRPr="001D3E39">
        <w:rPr>
          <w:b/>
          <w:noProof w:val="0"/>
          <w:lang w:val="en-US" w:eastAsia="ru-RU"/>
        </w:rPr>
        <w:t xml:space="preserve"> </w:t>
      </w:r>
      <w:proofErr w:type="spellStart"/>
      <w:r w:rsidRPr="001D3E39">
        <w:rPr>
          <w:b/>
          <w:noProof w:val="0"/>
          <w:lang w:val="en-US" w:eastAsia="ru-RU"/>
        </w:rPr>
        <w:t>serviciului</w:t>
      </w:r>
      <w:proofErr w:type="spellEnd"/>
      <w:r w:rsidRPr="001D3E39">
        <w:rPr>
          <w:b/>
          <w:noProof w:val="0"/>
          <w:lang w:val="en-US" w:eastAsia="ru-RU"/>
        </w:rPr>
        <w:t xml:space="preserve"> </w:t>
      </w:r>
      <w:proofErr w:type="spellStart"/>
      <w:r w:rsidRPr="001D3E39">
        <w:rPr>
          <w:b/>
          <w:noProof w:val="0"/>
          <w:lang w:val="en-US" w:eastAsia="ru-RU"/>
        </w:rPr>
        <w:t>este</w:t>
      </w:r>
      <w:proofErr w:type="spellEnd"/>
      <w:r w:rsidRPr="001D3E39">
        <w:rPr>
          <w:b/>
          <w:noProof w:val="0"/>
          <w:lang w:val="en-US" w:eastAsia="ru-RU"/>
        </w:rPr>
        <w:t xml:space="preserve"> </w:t>
      </w:r>
      <w:proofErr w:type="spellStart"/>
      <w:r w:rsidRPr="001D3E39">
        <w:rPr>
          <w:b/>
          <w:noProof w:val="0"/>
          <w:lang w:val="en-US" w:eastAsia="ru-RU"/>
        </w:rPr>
        <w:t>rezervată</w:t>
      </w:r>
      <w:proofErr w:type="spellEnd"/>
      <w:r w:rsidRPr="001D3E39">
        <w:rPr>
          <w:b/>
          <w:noProof w:val="0"/>
          <w:lang w:val="en-US" w:eastAsia="ru-RU"/>
        </w:rPr>
        <w:t xml:space="preserve"> </w:t>
      </w:r>
      <w:proofErr w:type="spellStart"/>
      <w:r w:rsidRPr="001D3E39">
        <w:rPr>
          <w:b/>
          <w:noProof w:val="0"/>
          <w:lang w:val="en-US" w:eastAsia="ru-RU"/>
        </w:rPr>
        <w:t>unei</w:t>
      </w:r>
      <w:proofErr w:type="spellEnd"/>
      <w:r w:rsidRPr="001D3E39">
        <w:rPr>
          <w:b/>
          <w:noProof w:val="0"/>
          <w:lang w:val="en-US" w:eastAsia="ru-RU"/>
        </w:rPr>
        <w:t xml:space="preserve"> </w:t>
      </w:r>
      <w:proofErr w:type="spellStart"/>
      <w:r w:rsidRPr="001D3E39">
        <w:rPr>
          <w:b/>
          <w:noProof w:val="0"/>
          <w:lang w:val="en-US" w:eastAsia="ru-RU"/>
        </w:rPr>
        <w:t>anumite</w:t>
      </w:r>
      <w:proofErr w:type="spellEnd"/>
      <w:r w:rsidRPr="001D3E39">
        <w:rPr>
          <w:b/>
          <w:noProof w:val="0"/>
          <w:lang w:val="en-US" w:eastAsia="ru-RU"/>
        </w:rPr>
        <w:t xml:space="preserve"> </w:t>
      </w:r>
      <w:proofErr w:type="spellStart"/>
      <w:r w:rsidRPr="001D3E39">
        <w:rPr>
          <w:b/>
          <w:noProof w:val="0"/>
          <w:lang w:val="en-US" w:eastAsia="ru-RU"/>
        </w:rPr>
        <w:t>profesii</w:t>
      </w:r>
      <w:proofErr w:type="spellEnd"/>
      <w:r w:rsidRPr="001D3E39">
        <w:rPr>
          <w:b/>
          <w:noProof w:val="0"/>
          <w:lang w:val="en-US" w:eastAsia="ru-RU"/>
        </w:rPr>
        <w:t xml:space="preserve"> </w:t>
      </w:r>
      <w:proofErr w:type="spellStart"/>
      <w:r w:rsidRPr="001D3E39">
        <w:rPr>
          <w:b/>
          <w:noProof w:val="0"/>
          <w:lang w:val="en-US" w:eastAsia="ru-RU"/>
        </w:rPr>
        <w:t>în</w:t>
      </w:r>
      <w:proofErr w:type="spellEnd"/>
      <w:r w:rsidRPr="001D3E39">
        <w:rPr>
          <w:b/>
          <w:noProof w:val="0"/>
          <w:lang w:val="en-US" w:eastAsia="ru-RU"/>
        </w:rPr>
        <w:t xml:space="preserve"> </w:t>
      </w:r>
      <w:proofErr w:type="spellStart"/>
      <w:r w:rsidRPr="001D3E39">
        <w:rPr>
          <w:b/>
          <w:noProof w:val="0"/>
          <w:lang w:val="en-US" w:eastAsia="ru-RU"/>
        </w:rPr>
        <w:t>temeiul</w:t>
      </w:r>
      <w:proofErr w:type="spellEnd"/>
      <w:r w:rsidRPr="001D3E39">
        <w:rPr>
          <w:b/>
          <w:noProof w:val="0"/>
          <w:lang w:val="en-US" w:eastAsia="ru-RU"/>
        </w:rPr>
        <w:t xml:space="preserve"> </w:t>
      </w:r>
      <w:proofErr w:type="spellStart"/>
      <w:r w:rsidRPr="001D3E39">
        <w:rPr>
          <w:b/>
          <w:noProof w:val="0"/>
          <w:lang w:val="en-US" w:eastAsia="ru-RU"/>
        </w:rPr>
        <w:t>unor</w:t>
      </w:r>
      <w:proofErr w:type="spellEnd"/>
      <w:r w:rsidRPr="001D3E39">
        <w:rPr>
          <w:b/>
          <w:noProof w:val="0"/>
          <w:lang w:val="en-US" w:eastAsia="ru-RU"/>
        </w:rPr>
        <w:t xml:space="preserve"> </w:t>
      </w:r>
      <w:proofErr w:type="spellStart"/>
      <w:r w:rsidRPr="001D3E39">
        <w:rPr>
          <w:b/>
          <w:noProof w:val="0"/>
          <w:lang w:val="en-US" w:eastAsia="ru-RU"/>
        </w:rPr>
        <w:t>legisau</w:t>
      </w:r>
      <w:proofErr w:type="spellEnd"/>
      <w:r w:rsidRPr="001D3E39">
        <w:rPr>
          <w:b/>
          <w:noProof w:val="0"/>
          <w:lang w:val="en-US" w:eastAsia="ru-RU"/>
        </w:rPr>
        <w:t xml:space="preserve"> al </w:t>
      </w:r>
      <w:proofErr w:type="spellStart"/>
      <w:r w:rsidRPr="001D3E39">
        <w:rPr>
          <w:b/>
          <w:noProof w:val="0"/>
          <w:lang w:val="en-US" w:eastAsia="ru-RU"/>
        </w:rPr>
        <w:t>unor</w:t>
      </w:r>
      <w:proofErr w:type="spellEnd"/>
      <w:r w:rsidRPr="001D3E39">
        <w:rPr>
          <w:b/>
          <w:noProof w:val="0"/>
          <w:lang w:val="en-US" w:eastAsia="ru-RU"/>
        </w:rPr>
        <w:t xml:space="preserve"> </w:t>
      </w:r>
      <w:proofErr w:type="spellStart"/>
      <w:r w:rsidRPr="001D3E39">
        <w:rPr>
          <w:b/>
          <w:noProof w:val="0"/>
          <w:lang w:val="en-US" w:eastAsia="ru-RU"/>
        </w:rPr>
        <w:t>acte</w:t>
      </w:r>
      <w:proofErr w:type="spellEnd"/>
      <w:r w:rsidRPr="001D3E39">
        <w:rPr>
          <w:b/>
          <w:noProof w:val="0"/>
          <w:lang w:val="en-US" w:eastAsia="ru-RU"/>
        </w:rPr>
        <w:t xml:space="preserve"> administrative (</w:t>
      </w:r>
      <w:proofErr w:type="spellStart"/>
      <w:r w:rsidRPr="001D3E39">
        <w:rPr>
          <w:b/>
          <w:noProof w:val="0"/>
          <w:lang w:val="en-US" w:eastAsia="ru-RU"/>
        </w:rPr>
        <w:t>după</w:t>
      </w:r>
      <w:proofErr w:type="spellEnd"/>
      <w:r w:rsidRPr="001D3E39">
        <w:rPr>
          <w:b/>
          <w:noProof w:val="0"/>
          <w:lang w:val="en-US" w:eastAsia="ru-RU"/>
        </w:rPr>
        <w:t xml:space="preserve"> </w:t>
      </w:r>
      <w:proofErr w:type="spellStart"/>
      <w:r w:rsidRPr="001D3E39">
        <w:rPr>
          <w:b/>
          <w:noProof w:val="0"/>
          <w:lang w:val="en-US" w:eastAsia="ru-RU"/>
        </w:rPr>
        <w:t>caz</w:t>
      </w:r>
      <w:proofErr w:type="spellEnd"/>
      <w:r w:rsidRPr="001D3E39">
        <w:rPr>
          <w:b/>
          <w:noProof w:val="0"/>
          <w:lang w:val="en-US" w:eastAsia="ru-RU"/>
        </w:rPr>
        <w:t xml:space="preserve">): </w:t>
      </w:r>
      <w:r w:rsidRPr="001D3E39">
        <w:rPr>
          <w:b/>
          <w:noProof w:val="0"/>
          <w:color w:val="2E74B5" w:themeColor="accent1" w:themeShade="BF"/>
          <w:u w:val="thick"/>
          <w:lang w:eastAsia="ru-RU"/>
        </w:rPr>
        <w:t>nu se aplică</w:t>
      </w:r>
    </w:p>
    <w:p w14:paraId="0F41882D" w14:textId="77777777" w:rsidR="001D3E39" w:rsidRPr="001D3E39" w:rsidRDefault="001D3E39" w:rsidP="001D3E39">
      <w:pPr>
        <w:shd w:val="clear" w:color="auto" w:fill="FFFFFF" w:themeFill="background1"/>
        <w:tabs>
          <w:tab w:val="right" w:pos="426"/>
        </w:tabs>
        <w:contextualSpacing/>
        <w:jc w:val="center"/>
        <w:rPr>
          <w:noProof w:val="0"/>
          <w:sz w:val="20"/>
          <w:lang w:val="en-US" w:eastAsia="ru-RU"/>
        </w:rPr>
      </w:pPr>
      <w:r w:rsidRPr="001D3E39">
        <w:rPr>
          <w:noProof w:val="0"/>
          <w:sz w:val="20"/>
          <w:lang w:val="en-US" w:eastAsia="ru-RU"/>
        </w:rPr>
        <w:t>(</w:t>
      </w:r>
      <w:proofErr w:type="gramStart"/>
      <w:r w:rsidRPr="001D3E39">
        <w:rPr>
          <w:noProof w:val="0"/>
          <w:sz w:val="20"/>
          <w:lang w:val="en-US" w:eastAsia="ru-RU"/>
        </w:rPr>
        <w:t>se</w:t>
      </w:r>
      <w:proofErr w:type="gramEnd"/>
      <w:r w:rsidRPr="001D3E39">
        <w:rPr>
          <w:noProof w:val="0"/>
          <w:sz w:val="20"/>
          <w:lang w:val="en-US" w:eastAsia="ru-RU"/>
        </w:rPr>
        <w:t xml:space="preserve"> </w:t>
      </w:r>
      <w:proofErr w:type="spellStart"/>
      <w:r w:rsidRPr="001D3E39">
        <w:rPr>
          <w:noProof w:val="0"/>
          <w:sz w:val="20"/>
          <w:lang w:val="en-US" w:eastAsia="ru-RU"/>
        </w:rPr>
        <w:t>menționează</w:t>
      </w:r>
      <w:proofErr w:type="spellEnd"/>
      <w:r w:rsidRPr="001D3E39">
        <w:rPr>
          <w:noProof w:val="0"/>
          <w:sz w:val="20"/>
          <w:lang w:val="en-US" w:eastAsia="ru-RU"/>
        </w:rPr>
        <w:t xml:space="preserve"> </w:t>
      </w:r>
      <w:proofErr w:type="spellStart"/>
      <w:r w:rsidRPr="001D3E39">
        <w:rPr>
          <w:noProof w:val="0"/>
          <w:sz w:val="20"/>
          <w:lang w:val="en-US" w:eastAsia="ru-RU"/>
        </w:rPr>
        <w:t>respectivele</w:t>
      </w:r>
      <w:proofErr w:type="spellEnd"/>
      <w:r w:rsidRPr="001D3E39">
        <w:rPr>
          <w:noProof w:val="0"/>
          <w:sz w:val="20"/>
          <w:lang w:val="en-US" w:eastAsia="ru-RU"/>
        </w:rPr>
        <w:t xml:space="preserve"> </w:t>
      </w:r>
      <w:proofErr w:type="spellStart"/>
      <w:r w:rsidRPr="001D3E39">
        <w:rPr>
          <w:noProof w:val="0"/>
          <w:sz w:val="20"/>
          <w:lang w:val="en-US" w:eastAsia="ru-RU"/>
        </w:rPr>
        <w:t>legi</w:t>
      </w:r>
      <w:proofErr w:type="spellEnd"/>
      <w:r w:rsidRPr="001D3E39">
        <w:rPr>
          <w:noProof w:val="0"/>
          <w:sz w:val="20"/>
          <w:lang w:val="en-US" w:eastAsia="ru-RU"/>
        </w:rPr>
        <w:t xml:space="preserve"> </w:t>
      </w:r>
      <w:proofErr w:type="spellStart"/>
      <w:r w:rsidRPr="001D3E39">
        <w:rPr>
          <w:noProof w:val="0"/>
          <w:sz w:val="20"/>
          <w:lang w:val="en-US" w:eastAsia="ru-RU"/>
        </w:rPr>
        <w:t>și</w:t>
      </w:r>
      <w:proofErr w:type="spellEnd"/>
      <w:r w:rsidRPr="001D3E39">
        <w:rPr>
          <w:noProof w:val="0"/>
          <w:sz w:val="20"/>
          <w:lang w:val="en-US" w:eastAsia="ru-RU"/>
        </w:rPr>
        <w:t xml:space="preserve"> </w:t>
      </w:r>
      <w:proofErr w:type="spellStart"/>
      <w:r w:rsidRPr="001D3E39">
        <w:rPr>
          <w:noProof w:val="0"/>
          <w:sz w:val="20"/>
          <w:lang w:val="en-US" w:eastAsia="ru-RU"/>
        </w:rPr>
        <w:t>acte</w:t>
      </w:r>
      <w:proofErr w:type="spellEnd"/>
      <w:r w:rsidRPr="001D3E39">
        <w:rPr>
          <w:noProof w:val="0"/>
          <w:sz w:val="20"/>
          <w:lang w:val="en-US" w:eastAsia="ru-RU"/>
        </w:rPr>
        <w:t xml:space="preserve"> administrative)</w:t>
      </w:r>
    </w:p>
    <w:p w14:paraId="6011CFA2" w14:textId="77777777" w:rsidR="001D3E39" w:rsidRPr="001D3E39" w:rsidRDefault="001D3E39" w:rsidP="001D3E39">
      <w:pPr>
        <w:numPr>
          <w:ilvl w:val="0"/>
          <w:numId w:val="19"/>
        </w:numPr>
        <w:shd w:val="clear" w:color="auto" w:fill="FFFFFF" w:themeFill="background1"/>
        <w:tabs>
          <w:tab w:val="right" w:pos="426"/>
        </w:tabs>
        <w:spacing w:before="120"/>
        <w:ind w:left="360"/>
        <w:rPr>
          <w:b/>
          <w:noProof w:val="0"/>
          <w:lang w:val="en-US" w:eastAsia="ru-RU"/>
        </w:rPr>
      </w:pPr>
      <w:proofErr w:type="spellStart"/>
      <w:r w:rsidRPr="001D3E39">
        <w:rPr>
          <w:b/>
          <w:noProof w:val="0"/>
          <w:lang w:val="en-US" w:eastAsia="ru-RU"/>
        </w:rPr>
        <w:t>Scurta</w:t>
      </w:r>
      <w:proofErr w:type="spellEnd"/>
      <w:r w:rsidRPr="001D3E39">
        <w:rPr>
          <w:b/>
          <w:noProof w:val="0"/>
          <w:lang w:val="en-US" w:eastAsia="ru-RU"/>
        </w:rPr>
        <w:t xml:space="preserve"> </w:t>
      </w:r>
      <w:proofErr w:type="spellStart"/>
      <w:r w:rsidRPr="001D3E39">
        <w:rPr>
          <w:b/>
          <w:noProof w:val="0"/>
          <w:lang w:val="en-US" w:eastAsia="ru-RU"/>
        </w:rPr>
        <w:t>descriere</w:t>
      </w:r>
      <w:proofErr w:type="spellEnd"/>
      <w:r w:rsidRPr="001D3E39">
        <w:rPr>
          <w:b/>
          <w:noProof w:val="0"/>
          <w:lang w:val="en-US" w:eastAsia="ru-RU"/>
        </w:rPr>
        <w:t xml:space="preserve"> a </w:t>
      </w:r>
      <w:proofErr w:type="spellStart"/>
      <w:r w:rsidRPr="001D3E39">
        <w:rPr>
          <w:b/>
          <w:noProof w:val="0"/>
          <w:lang w:val="en-US" w:eastAsia="ru-RU"/>
        </w:rPr>
        <w:t>criteriilor</w:t>
      </w:r>
      <w:proofErr w:type="spellEnd"/>
      <w:r w:rsidRPr="001D3E39">
        <w:rPr>
          <w:b/>
          <w:noProof w:val="0"/>
          <w:lang w:val="en-US" w:eastAsia="ru-RU"/>
        </w:rPr>
        <w:t xml:space="preserve"> </w:t>
      </w:r>
      <w:proofErr w:type="spellStart"/>
      <w:r w:rsidRPr="001D3E39">
        <w:rPr>
          <w:b/>
          <w:noProof w:val="0"/>
          <w:lang w:val="en-US" w:eastAsia="ru-RU"/>
        </w:rPr>
        <w:t>privind</w:t>
      </w:r>
      <w:proofErr w:type="spellEnd"/>
      <w:r w:rsidRPr="001D3E39">
        <w:rPr>
          <w:b/>
          <w:noProof w:val="0"/>
          <w:lang w:val="en-US" w:eastAsia="ru-RU"/>
        </w:rPr>
        <w:t xml:space="preserve"> </w:t>
      </w:r>
      <w:proofErr w:type="spellStart"/>
      <w:r w:rsidRPr="001D3E39">
        <w:rPr>
          <w:b/>
          <w:noProof w:val="0"/>
          <w:lang w:val="en-US" w:eastAsia="ru-RU"/>
        </w:rPr>
        <w:t>eligibilitatea</w:t>
      </w:r>
      <w:proofErr w:type="spellEnd"/>
      <w:r w:rsidRPr="001D3E39">
        <w:rPr>
          <w:b/>
          <w:noProof w:val="0"/>
          <w:lang w:val="en-US" w:eastAsia="ru-RU"/>
        </w:rPr>
        <w:t xml:space="preserve"> </w:t>
      </w:r>
      <w:proofErr w:type="spellStart"/>
      <w:r w:rsidRPr="001D3E39">
        <w:rPr>
          <w:b/>
          <w:noProof w:val="0"/>
          <w:lang w:val="en-US" w:eastAsia="ru-RU"/>
        </w:rPr>
        <w:t>operatorilor</w:t>
      </w:r>
      <w:proofErr w:type="spellEnd"/>
      <w:r w:rsidRPr="001D3E39">
        <w:rPr>
          <w:b/>
          <w:noProof w:val="0"/>
          <w:lang w:val="en-US" w:eastAsia="ru-RU"/>
        </w:rPr>
        <w:t xml:space="preserve"> economici care pot </w:t>
      </w:r>
      <w:proofErr w:type="spellStart"/>
      <w:r w:rsidRPr="001D3E39">
        <w:rPr>
          <w:b/>
          <w:noProof w:val="0"/>
          <w:lang w:val="en-US" w:eastAsia="ru-RU"/>
        </w:rPr>
        <w:t>determina</w:t>
      </w:r>
      <w:proofErr w:type="spellEnd"/>
      <w:r w:rsidRPr="001D3E39">
        <w:rPr>
          <w:b/>
          <w:noProof w:val="0"/>
          <w:lang w:val="en-US" w:eastAsia="ru-RU"/>
        </w:rPr>
        <w:t xml:space="preserve"> </w:t>
      </w:r>
      <w:proofErr w:type="spellStart"/>
      <w:r w:rsidRPr="001D3E39">
        <w:rPr>
          <w:b/>
          <w:noProof w:val="0"/>
          <w:lang w:val="en-US" w:eastAsia="ru-RU"/>
        </w:rPr>
        <w:t>eliminarea</w:t>
      </w:r>
      <w:proofErr w:type="spellEnd"/>
      <w:r w:rsidRPr="001D3E39">
        <w:rPr>
          <w:b/>
          <w:noProof w:val="0"/>
          <w:lang w:val="en-US" w:eastAsia="ru-RU"/>
        </w:rPr>
        <w:t xml:space="preserve"> </w:t>
      </w:r>
      <w:proofErr w:type="spellStart"/>
      <w:r w:rsidRPr="001D3E39">
        <w:rPr>
          <w:b/>
          <w:noProof w:val="0"/>
          <w:lang w:val="en-US" w:eastAsia="ru-RU"/>
        </w:rPr>
        <w:t>acestora</w:t>
      </w:r>
      <w:proofErr w:type="spellEnd"/>
      <w:r w:rsidRPr="001D3E39">
        <w:rPr>
          <w:b/>
          <w:noProof w:val="0"/>
          <w:lang w:val="en-US" w:eastAsia="ru-RU"/>
        </w:rPr>
        <w:t xml:space="preserve"> </w:t>
      </w:r>
      <w:proofErr w:type="spellStart"/>
      <w:r w:rsidRPr="001D3E39">
        <w:rPr>
          <w:b/>
          <w:noProof w:val="0"/>
          <w:lang w:val="en-US" w:eastAsia="ru-RU"/>
        </w:rPr>
        <w:t>și</w:t>
      </w:r>
      <w:proofErr w:type="spellEnd"/>
      <w:r w:rsidRPr="001D3E39">
        <w:rPr>
          <w:b/>
          <w:noProof w:val="0"/>
          <w:lang w:val="en-US" w:eastAsia="ru-RU"/>
        </w:rPr>
        <w:t xml:space="preserve"> a </w:t>
      </w:r>
      <w:proofErr w:type="spellStart"/>
      <w:r w:rsidRPr="001D3E39">
        <w:rPr>
          <w:b/>
          <w:noProof w:val="0"/>
          <w:lang w:val="en-US" w:eastAsia="ru-RU"/>
        </w:rPr>
        <w:t>criteriilor</w:t>
      </w:r>
      <w:proofErr w:type="spellEnd"/>
      <w:r w:rsidRPr="001D3E39">
        <w:rPr>
          <w:b/>
          <w:noProof w:val="0"/>
          <w:lang w:val="en-US" w:eastAsia="ru-RU"/>
        </w:rPr>
        <w:t xml:space="preserve"> de </w:t>
      </w:r>
      <w:proofErr w:type="spellStart"/>
      <w:r w:rsidRPr="001D3E39">
        <w:rPr>
          <w:b/>
          <w:noProof w:val="0"/>
          <w:lang w:val="en-US" w:eastAsia="ru-RU"/>
        </w:rPr>
        <w:t>selecție</w:t>
      </w:r>
      <w:proofErr w:type="spellEnd"/>
      <w:r w:rsidRPr="001D3E39">
        <w:rPr>
          <w:b/>
          <w:noProof w:val="0"/>
          <w:lang w:val="en-US" w:eastAsia="ru-RU"/>
        </w:rPr>
        <w:t xml:space="preserve">/de </w:t>
      </w:r>
      <w:proofErr w:type="spellStart"/>
      <w:r w:rsidRPr="001D3E39">
        <w:rPr>
          <w:b/>
          <w:noProof w:val="0"/>
          <w:lang w:val="en-US" w:eastAsia="ru-RU"/>
        </w:rPr>
        <w:t>preselecție</w:t>
      </w:r>
      <w:proofErr w:type="spellEnd"/>
      <w:r w:rsidRPr="001D3E39">
        <w:rPr>
          <w:b/>
          <w:noProof w:val="0"/>
          <w:lang w:val="en-US" w:eastAsia="ru-RU"/>
        </w:rPr>
        <w:t xml:space="preserve">; </w:t>
      </w:r>
      <w:proofErr w:type="spellStart"/>
      <w:r w:rsidRPr="001D3E39">
        <w:rPr>
          <w:b/>
          <w:noProof w:val="0"/>
          <w:lang w:val="en-US" w:eastAsia="ru-RU"/>
        </w:rPr>
        <w:t>nivelul</w:t>
      </w:r>
      <w:proofErr w:type="spellEnd"/>
      <w:r w:rsidRPr="001D3E39">
        <w:rPr>
          <w:b/>
          <w:noProof w:val="0"/>
          <w:lang w:val="en-US" w:eastAsia="ru-RU"/>
        </w:rPr>
        <w:t xml:space="preserve"> minim (</w:t>
      </w:r>
      <w:proofErr w:type="spellStart"/>
      <w:r w:rsidRPr="001D3E39">
        <w:rPr>
          <w:b/>
          <w:noProof w:val="0"/>
          <w:lang w:val="en-US" w:eastAsia="ru-RU"/>
        </w:rPr>
        <w:t>nivelurile</w:t>
      </w:r>
      <w:proofErr w:type="spellEnd"/>
      <w:r w:rsidRPr="001D3E39">
        <w:rPr>
          <w:b/>
          <w:noProof w:val="0"/>
          <w:lang w:val="en-US" w:eastAsia="ru-RU"/>
        </w:rPr>
        <w:t xml:space="preserve"> </w:t>
      </w:r>
      <w:proofErr w:type="spellStart"/>
      <w:r w:rsidRPr="001D3E39">
        <w:rPr>
          <w:b/>
          <w:noProof w:val="0"/>
          <w:lang w:val="en-US" w:eastAsia="ru-RU"/>
        </w:rPr>
        <w:t>minime</w:t>
      </w:r>
      <w:proofErr w:type="spellEnd"/>
      <w:r w:rsidRPr="001D3E39">
        <w:rPr>
          <w:b/>
          <w:noProof w:val="0"/>
          <w:lang w:val="en-US" w:eastAsia="ru-RU"/>
        </w:rPr>
        <w:t xml:space="preserve">) al (ale) </w:t>
      </w:r>
      <w:proofErr w:type="spellStart"/>
      <w:r w:rsidRPr="001D3E39">
        <w:rPr>
          <w:b/>
          <w:noProof w:val="0"/>
          <w:lang w:val="en-US" w:eastAsia="ru-RU"/>
        </w:rPr>
        <w:t>cerințelor</w:t>
      </w:r>
      <w:proofErr w:type="spellEnd"/>
      <w:r w:rsidRPr="001D3E39">
        <w:rPr>
          <w:b/>
          <w:noProof w:val="0"/>
          <w:lang w:val="en-US" w:eastAsia="ru-RU"/>
        </w:rPr>
        <w:t xml:space="preserve"> eventual </w:t>
      </w:r>
      <w:proofErr w:type="spellStart"/>
      <w:r w:rsidRPr="001D3E39">
        <w:rPr>
          <w:b/>
          <w:noProof w:val="0"/>
          <w:lang w:val="en-US" w:eastAsia="ru-RU"/>
        </w:rPr>
        <w:t>impuse</w:t>
      </w:r>
      <w:proofErr w:type="spellEnd"/>
      <w:r w:rsidRPr="001D3E39">
        <w:rPr>
          <w:b/>
          <w:noProof w:val="0"/>
          <w:lang w:val="en-US" w:eastAsia="ru-RU"/>
        </w:rPr>
        <w:t xml:space="preserve">; se </w:t>
      </w:r>
      <w:proofErr w:type="spellStart"/>
      <w:r w:rsidRPr="001D3E39">
        <w:rPr>
          <w:b/>
          <w:noProof w:val="0"/>
          <w:lang w:val="en-US" w:eastAsia="ru-RU"/>
        </w:rPr>
        <w:t>menționeazăinformațiile</w:t>
      </w:r>
      <w:proofErr w:type="spellEnd"/>
      <w:r w:rsidRPr="001D3E39">
        <w:rPr>
          <w:b/>
          <w:noProof w:val="0"/>
          <w:lang w:val="en-US" w:eastAsia="ru-RU"/>
        </w:rPr>
        <w:t xml:space="preserve"> solicitate (DUAE, </w:t>
      </w:r>
      <w:proofErr w:type="spellStart"/>
      <w:r w:rsidRPr="001D3E39">
        <w:rPr>
          <w:b/>
          <w:noProof w:val="0"/>
          <w:lang w:val="en-US" w:eastAsia="ru-RU"/>
        </w:rPr>
        <w:t>documentație</w:t>
      </w:r>
      <w:proofErr w:type="spellEnd"/>
      <w:r w:rsidRPr="001D3E39">
        <w:rPr>
          <w:b/>
          <w:noProof w:val="0"/>
          <w:lang w:val="en-US" w:eastAsia="ru-RU"/>
        </w:rPr>
        <w:t xml:space="preserve">): </w:t>
      </w:r>
    </w:p>
    <w:p w14:paraId="265756EA" w14:textId="77777777" w:rsidR="001D3E39" w:rsidRPr="001D3E39" w:rsidRDefault="001D3E39" w:rsidP="001D3E39">
      <w:pPr>
        <w:shd w:val="clear" w:color="auto" w:fill="FFFFFF" w:themeFill="background1"/>
        <w:tabs>
          <w:tab w:val="right" w:pos="426"/>
        </w:tabs>
        <w:spacing w:before="120"/>
        <w:ind w:left="360"/>
        <w:rPr>
          <w:b/>
          <w:noProof w:val="0"/>
          <w:lang w:val="en-US" w:eastAsia="ru-RU"/>
        </w:rPr>
      </w:pPr>
    </w:p>
    <w:tbl>
      <w:tblPr>
        <w:tblStyle w:val="Grigliatabella22"/>
        <w:tblW w:w="0" w:type="auto"/>
        <w:tblInd w:w="-34" w:type="dxa"/>
        <w:tblLook w:val="04A0" w:firstRow="1" w:lastRow="0" w:firstColumn="1" w:lastColumn="0" w:noHBand="0" w:noVBand="1"/>
      </w:tblPr>
      <w:tblGrid>
        <w:gridCol w:w="685"/>
        <w:gridCol w:w="3253"/>
        <w:gridCol w:w="3618"/>
        <w:gridCol w:w="1494"/>
      </w:tblGrid>
      <w:tr w:rsidR="001D3E39" w:rsidRPr="001D3E39" w14:paraId="7A25A8D7" w14:textId="77777777" w:rsidTr="009C4CF7">
        <w:tc>
          <w:tcPr>
            <w:tcW w:w="709" w:type="dxa"/>
            <w:shd w:val="clear" w:color="auto" w:fill="auto"/>
          </w:tcPr>
          <w:p w14:paraId="7FAE1968" w14:textId="77777777" w:rsidR="001D3E39" w:rsidRPr="001D3E39" w:rsidRDefault="001D3E39" w:rsidP="001D3E39">
            <w:pPr>
              <w:shd w:val="clear" w:color="auto" w:fill="FFFFFF" w:themeFill="background1"/>
              <w:tabs>
                <w:tab w:val="left" w:pos="612"/>
              </w:tabs>
              <w:spacing w:before="120" w:after="120"/>
              <w:rPr>
                <w:rFonts w:eastAsia="SimSun"/>
                <w:b/>
                <w:iCs/>
                <w:noProof w:val="0"/>
                <w:sz w:val="20"/>
                <w:szCs w:val="20"/>
                <w:lang w:eastAsia="ru-RU"/>
              </w:rPr>
            </w:pPr>
            <w:r w:rsidRPr="001D3E39">
              <w:rPr>
                <w:rFonts w:eastAsia="SimSun"/>
                <w:b/>
                <w:iCs/>
                <w:noProof w:val="0"/>
                <w:sz w:val="20"/>
                <w:szCs w:val="20"/>
                <w:lang w:eastAsia="ru-RU"/>
              </w:rPr>
              <w:t>Nr. d/o</w:t>
            </w:r>
          </w:p>
        </w:tc>
        <w:tc>
          <w:tcPr>
            <w:tcW w:w="3544" w:type="dxa"/>
            <w:shd w:val="clear" w:color="auto" w:fill="auto"/>
          </w:tcPr>
          <w:p w14:paraId="5511B925" w14:textId="77777777" w:rsidR="001D3E39" w:rsidRPr="001D3E39" w:rsidRDefault="001D3E39" w:rsidP="001D3E39">
            <w:pPr>
              <w:shd w:val="clear" w:color="auto" w:fill="FFFFFF" w:themeFill="background1"/>
              <w:tabs>
                <w:tab w:val="left" w:pos="612"/>
              </w:tabs>
              <w:spacing w:before="120" w:after="120"/>
              <w:jc w:val="center"/>
              <w:rPr>
                <w:rFonts w:eastAsia="SimSun"/>
                <w:b/>
                <w:iCs/>
                <w:noProof w:val="0"/>
                <w:sz w:val="20"/>
                <w:szCs w:val="20"/>
                <w:lang w:eastAsia="ru-RU"/>
              </w:rPr>
            </w:pPr>
            <w:r w:rsidRPr="001D3E39">
              <w:rPr>
                <w:rFonts w:eastAsia="SimSun"/>
                <w:b/>
                <w:iCs/>
                <w:noProof w:val="0"/>
                <w:sz w:val="20"/>
                <w:szCs w:val="20"/>
                <w:lang w:eastAsia="ru-RU"/>
              </w:rPr>
              <w:t>Descrierea criteriului/cerinței</w:t>
            </w:r>
          </w:p>
        </w:tc>
        <w:tc>
          <w:tcPr>
            <w:tcW w:w="3969" w:type="dxa"/>
            <w:shd w:val="clear" w:color="auto" w:fill="auto"/>
          </w:tcPr>
          <w:p w14:paraId="23F89EC7" w14:textId="77777777" w:rsidR="001D3E39" w:rsidRPr="001D3E39" w:rsidRDefault="001D3E39" w:rsidP="001D3E39">
            <w:pPr>
              <w:shd w:val="clear" w:color="auto" w:fill="FFFFFF" w:themeFill="background1"/>
              <w:tabs>
                <w:tab w:val="left" w:pos="612"/>
              </w:tabs>
              <w:spacing w:before="120" w:after="120"/>
              <w:rPr>
                <w:rFonts w:eastAsia="SimSun"/>
                <w:b/>
                <w:iCs/>
                <w:noProof w:val="0"/>
                <w:sz w:val="20"/>
                <w:szCs w:val="20"/>
                <w:lang w:eastAsia="ru-RU"/>
              </w:rPr>
            </w:pPr>
            <w:r w:rsidRPr="001D3E39">
              <w:rPr>
                <w:rFonts w:eastAsia="SimSun"/>
                <w:b/>
                <w:iCs/>
                <w:noProof w:val="0"/>
                <w:sz w:val="20"/>
                <w:szCs w:val="20"/>
                <w:lang w:eastAsia="ru-RU"/>
              </w:rPr>
              <w:t>Mod de demonstrare a îndeplinirii criteriului/cerinței:</w:t>
            </w:r>
          </w:p>
        </w:tc>
        <w:tc>
          <w:tcPr>
            <w:tcW w:w="1494" w:type="dxa"/>
            <w:shd w:val="clear" w:color="auto" w:fill="auto"/>
          </w:tcPr>
          <w:p w14:paraId="13F00612" w14:textId="77777777" w:rsidR="001D3E39" w:rsidRPr="001D3E39" w:rsidRDefault="001D3E39" w:rsidP="001D3E39">
            <w:pPr>
              <w:shd w:val="clear" w:color="auto" w:fill="FFFFFF" w:themeFill="background1"/>
              <w:tabs>
                <w:tab w:val="left" w:pos="612"/>
              </w:tabs>
              <w:spacing w:before="120" w:after="120"/>
              <w:jc w:val="center"/>
              <w:rPr>
                <w:rFonts w:eastAsia="SimSun"/>
                <w:b/>
                <w:iCs/>
                <w:noProof w:val="0"/>
                <w:sz w:val="20"/>
                <w:szCs w:val="20"/>
                <w:lang w:eastAsia="ru-RU"/>
              </w:rPr>
            </w:pPr>
            <w:r w:rsidRPr="001D3E39">
              <w:rPr>
                <w:rFonts w:eastAsia="SimSun"/>
                <w:b/>
                <w:iCs/>
                <w:noProof w:val="0"/>
                <w:sz w:val="20"/>
                <w:szCs w:val="20"/>
                <w:lang w:eastAsia="ru-RU"/>
              </w:rPr>
              <w:t>Nivelul minim/</w:t>
            </w:r>
            <w:r w:rsidRPr="001D3E39">
              <w:rPr>
                <w:rFonts w:eastAsia="SimSun"/>
                <w:b/>
                <w:iCs/>
                <w:noProof w:val="0"/>
                <w:sz w:val="20"/>
                <w:szCs w:val="20"/>
                <w:lang w:eastAsia="ru-RU"/>
              </w:rPr>
              <w:br/>
              <w:t>Obligativitatea</w:t>
            </w:r>
          </w:p>
        </w:tc>
      </w:tr>
      <w:tr w:rsidR="001D3E39" w:rsidRPr="001D3E39" w14:paraId="3F0FB59F" w14:textId="77777777" w:rsidTr="009C4CF7">
        <w:tc>
          <w:tcPr>
            <w:tcW w:w="9716" w:type="dxa"/>
            <w:gridSpan w:val="4"/>
            <w:shd w:val="clear" w:color="auto" w:fill="auto"/>
          </w:tcPr>
          <w:p w14:paraId="11CB4B2D" w14:textId="77777777" w:rsidR="001D3E39" w:rsidRPr="001D3E39" w:rsidRDefault="001D3E39" w:rsidP="001D3E39">
            <w:pPr>
              <w:shd w:val="clear" w:color="auto" w:fill="FFFFFF" w:themeFill="background1"/>
              <w:tabs>
                <w:tab w:val="left" w:pos="612"/>
              </w:tabs>
              <w:spacing w:before="120" w:after="120"/>
              <w:jc w:val="center"/>
              <w:rPr>
                <w:rFonts w:eastAsia="SimSun"/>
                <w:b/>
                <w:iCs/>
                <w:noProof w:val="0"/>
                <w:lang w:val="ro-MD" w:eastAsia="ru-RU"/>
              </w:rPr>
            </w:pPr>
            <w:r w:rsidRPr="001D3E39">
              <w:rPr>
                <w:rFonts w:eastAsia="SimSun"/>
                <w:b/>
                <w:iCs/>
                <w:noProof w:val="0"/>
                <w:lang w:val="ro-MD" w:eastAsia="ru-RU"/>
              </w:rPr>
              <w:t>OBLIGATORIU!!! Toate documentele ofertei se solicită să fie semnate electronic de către ofertant</w:t>
            </w:r>
          </w:p>
        </w:tc>
      </w:tr>
      <w:tr w:rsidR="001D3E39" w:rsidRPr="001D3E39" w14:paraId="20B8565C" w14:textId="77777777" w:rsidTr="009C4CF7">
        <w:tc>
          <w:tcPr>
            <w:tcW w:w="709" w:type="dxa"/>
            <w:shd w:val="clear" w:color="auto" w:fill="auto"/>
          </w:tcPr>
          <w:p w14:paraId="58B7580C" w14:textId="77777777" w:rsidR="001D3E39" w:rsidRPr="001D3E39" w:rsidRDefault="001D3E39" w:rsidP="001D3E39">
            <w:pPr>
              <w:numPr>
                <w:ilvl w:val="0"/>
                <w:numId w:val="36"/>
              </w:numPr>
              <w:shd w:val="clear" w:color="auto" w:fill="FFFFFF" w:themeFill="background1"/>
              <w:tabs>
                <w:tab w:val="left" w:pos="363"/>
                <w:tab w:val="left" w:pos="612"/>
              </w:tabs>
              <w:spacing w:before="120" w:after="120"/>
              <w:contextualSpacing/>
              <w:rPr>
                <w:rFonts w:asciiTheme="minorHAnsi" w:eastAsia="SimSun" w:hAnsiTheme="minorHAnsi" w:cstheme="minorBidi"/>
                <w:iCs/>
                <w:noProof w:val="0"/>
                <w:lang w:eastAsia="ru-RU"/>
              </w:rPr>
            </w:pPr>
          </w:p>
        </w:tc>
        <w:tc>
          <w:tcPr>
            <w:tcW w:w="3544" w:type="dxa"/>
          </w:tcPr>
          <w:p w14:paraId="0CB9A28C" w14:textId="77777777" w:rsidR="001D3E39" w:rsidRPr="001D3E39" w:rsidRDefault="001D3E39" w:rsidP="001D3E39">
            <w:pPr>
              <w:shd w:val="clear" w:color="auto" w:fill="FFFFFF" w:themeFill="background1"/>
              <w:tabs>
                <w:tab w:val="left" w:pos="612"/>
              </w:tabs>
              <w:spacing w:before="120" w:after="120"/>
              <w:rPr>
                <w:rFonts w:eastAsia="SimSun"/>
                <w:iCs/>
                <w:noProof w:val="0"/>
                <w:lang w:eastAsia="ru-RU"/>
              </w:rPr>
            </w:pPr>
            <w:r w:rsidRPr="001D3E39">
              <w:rPr>
                <w:rFonts w:eastAsia="SimSun"/>
                <w:noProof w:val="0"/>
              </w:rPr>
              <w:t>Propunerea</w:t>
            </w:r>
            <w:r w:rsidRPr="001D3E39">
              <w:rPr>
                <w:rFonts w:eastAsia="SimSun"/>
                <w:noProof w:val="0"/>
                <w:spacing w:val="-8"/>
              </w:rPr>
              <w:t xml:space="preserve"> </w:t>
            </w:r>
            <w:r w:rsidRPr="001D3E39">
              <w:rPr>
                <w:rFonts w:eastAsia="SimSun"/>
                <w:noProof w:val="0"/>
              </w:rPr>
              <w:t>tehnică;</w:t>
            </w:r>
          </w:p>
        </w:tc>
        <w:tc>
          <w:tcPr>
            <w:tcW w:w="3969" w:type="dxa"/>
          </w:tcPr>
          <w:p w14:paraId="489D94B3" w14:textId="77777777" w:rsidR="001D3E39" w:rsidRPr="001D3E39" w:rsidRDefault="001D3E39" w:rsidP="001D3E39">
            <w:pPr>
              <w:shd w:val="clear" w:color="auto" w:fill="FFFFFF" w:themeFill="background1"/>
              <w:tabs>
                <w:tab w:val="left" w:pos="612"/>
              </w:tabs>
              <w:spacing w:before="120" w:after="120"/>
              <w:rPr>
                <w:rFonts w:eastAsia="SimSun"/>
                <w:i/>
                <w:iCs/>
                <w:noProof w:val="0"/>
                <w:sz w:val="22"/>
                <w:szCs w:val="22"/>
                <w:lang w:eastAsia="ru-RU"/>
              </w:rPr>
            </w:pPr>
            <w:r w:rsidRPr="001D3E39">
              <w:rPr>
                <w:rFonts w:eastAsia="SimSun"/>
                <w:i/>
                <w:iCs/>
                <w:noProof w:val="0"/>
                <w:sz w:val="22"/>
                <w:szCs w:val="22"/>
              </w:rPr>
              <w:t>Conform prevederilor documentației</w:t>
            </w:r>
            <w:r w:rsidRPr="001D3E39">
              <w:rPr>
                <w:rFonts w:eastAsia="SimSun"/>
                <w:i/>
                <w:iCs/>
                <w:noProof w:val="0"/>
                <w:spacing w:val="1"/>
                <w:sz w:val="22"/>
                <w:szCs w:val="22"/>
              </w:rPr>
              <w:t xml:space="preserve"> </w:t>
            </w:r>
            <w:r w:rsidRPr="001D3E39">
              <w:rPr>
                <w:rFonts w:eastAsia="SimSun"/>
                <w:i/>
                <w:iCs/>
                <w:noProof w:val="0"/>
                <w:sz w:val="22"/>
                <w:szCs w:val="22"/>
              </w:rPr>
              <w:t>standard pentru realizarea achizițiilor</w:t>
            </w:r>
            <w:r w:rsidRPr="001D3E39">
              <w:rPr>
                <w:rFonts w:eastAsia="SimSun"/>
                <w:i/>
                <w:iCs/>
                <w:noProof w:val="0"/>
                <w:spacing w:val="1"/>
                <w:sz w:val="22"/>
                <w:szCs w:val="22"/>
              </w:rPr>
              <w:t xml:space="preserve"> </w:t>
            </w:r>
            <w:r w:rsidRPr="001D3E39">
              <w:rPr>
                <w:rFonts w:eastAsia="SimSun"/>
                <w:i/>
                <w:iCs/>
                <w:noProof w:val="0"/>
                <w:spacing w:val="-1"/>
                <w:sz w:val="22"/>
                <w:szCs w:val="22"/>
              </w:rPr>
              <w:t>publice</w:t>
            </w:r>
            <w:r w:rsidRPr="001D3E39">
              <w:rPr>
                <w:rFonts w:eastAsia="SimSun"/>
                <w:i/>
                <w:iCs/>
                <w:noProof w:val="0"/>
                <w:spacing w:val="-3"/>
                <w:sz w:val="22"/>
                <w:szCs w:val="22"/>
              </w:rPr>
              <w:t xml:space="preserve"> </w:t>
            </w:r>
            <w:r w:rsidRPr="001D3E39">
              <w:rPr>
                <w:rFonts w:eastAsia="SimSun"/>
                <w:i/>
                <w:iCs/>
                <w:noProof w:val="0"/>
                <w:spacing w:val="-1"/>
                <w:sz w:val="22"/>
                <w:szCs w:val="22"/>
              </w:rPr>
              <w:t>de</w:t>
            </w:r>
            <w:r w:rsidRPr="001D3E39">
              <w:rPr>
                <w:rFonts w:eastAsia="SimSun"/>
                <w:i/>
                <w:iCs/>
                <w:noProof w:val="0"/>
                <w:spacing w:val="7"/>
                <w:sz w:val="22"/>
                <w:szCs w:val="22"/>
              </w:rPr>
              <w:t xml:space="preserve"> </w:t>
            </w:r>
            <w:r w:rsidRPr="001D3E39">
              <w:rPr>
                <w:rFonts w:eastAsia="SimSun"/>
                <w:i/>
                <w:iCs/>
                <w:noProof w:val="0"/>
                <w:spacing w:val="-1"/>
                <w:sz w:val="22"/>
                <w:szCs w:val="22"/>
              </w:rPr>
              <w:t>lucrări</w:t>
            </w:r>
            <w:r w:rsidRPr="001D3E39">
              <w:rPr>
                <w:rFonts w:eastAsia="SimSun"/>
                <w:i/>
                <w:iCs/>
                <w:noProof w:val="0"/>
                <w:spacing w:val="-15"/>
                <w:sz w:val="22"/>
                <w:szCs w:val="22"/>
              </w:rPr>
              <w:t xml:space="preserve"> </w:t>
            </w:r>
            <w:r w:rsidRPr="001D3E39">
              <w:rPr>
                <w:rFonts w:eastAsia="SimSun"/>
                <w:i/>
                <w:iCs/>
                <w:noProof w:val="0"/>
                <w:spacing w:val="-1"/>
                <w:sz w:val="22"/>
                <w:szCs w:val="22"/>
              </w:rPr>
              <w:t>Deviz</w:t>
            </w:r>
            <w:r w:rsidRPr="001D3E39">
              <w:rPr>
                <w:rFonts w:eastAsia="SimSun"/>
                <w:i/>
                <w:iCs/>
                <w:noProof w:val="0"/>
                <w:spacing w:val="3"/>
                <w:sz w:val="22"/>
                <w:szCs w:val="22"/>
              </w:rPr>
              <w:t xml:space="preserve"> </w:t>
            </w:r>
            <w:r w:rsidRPr="001D3E39">
              <w:rPr>
                <w:rFonts w:eastAsia="SimSun"/>
                <w:i/>
                <w:iCs/>
                <w:noProof w:val="0"/>
                <w:sz w:val="22"/>
                <w:szCs w:val="22"/>
              </w:rPr>
              <w:t>de</w:t>
            </w:r>
            <w:r w:rsidRPr="001D3E39">
              <w:rPr>
                <w:rFonts w:eastAsia="SimSun"/>
                <w:i/>
                <w:iCs/>
                <w:noProof w:val="0"/>
                <w:spacing w:val="-3"/>
                <w:sz w:val="22"/>
                <w:szCs w:val="22"/>
              </w:rPr>
              <w:t xml:space="preserve"> </w:t>
            </w:r>
            <w:r w:rsidRPr="001D3E39">
              <w:rPr>
                <w:rFonts w:eastAsia="SimSun"/>
                <w:i/>
                <w:iCs/>
                <w:noProof w:val="0"/>
                <w:sz w:val="22"/>
                <w:szCs w:val="22"/>
              </w:rPr>
              <w:t>cheltuieli</w:t>
            </w:r>
            <w:r w:rsidRPr="001D3E39">
              <w:rPr>
                <w:rFonts w:eastAsia="SimSun"/>
                <w:i/>
                <w:iCs/>
                <w:noProof w:val="0"/>
                <w:spacing w:val="-7"/>
                <w:sz w:val="22"/>
                <w:szCs w:val="22"/>
              </w:rPr>
              <w:t xml:space="preserve"> </w:t>
            </w:r>
            <w:r w:rsidRPr="001D3E39">
              <w:rPr>
                <w:rFonts w:eastAsia="SimSun"/>
                <w:i/>
                <w:iCs/>
                <w:noProof w:val="0"/>
                <w:sz w:val="22"/>
                <w:szCs w:val="22"/>
              </w:rPr>
              <w:t>F</w:t>
            </w:r>
            <w:r w:rsidRPr="001D3E39">
              <w:rPr>
                <w:rFonts w:eastAsia="SimSun"/>
                <w:i/>
                <w:iCs/>
                <w:noProof w:val="0"/>
                <w:spacing w:val="-57"/>
                <w:sz w:val="22"/>
                <w:szCs w:val="22"/>
              </w:rPr>
              <w:t xml:space="preserve"> </w:t>
            </w:r>
            <w:r w:rsidRPr="001D3E39">
              <w:rPr>
                <w:rFonts w:eastAsia="SimSun"/>
                <w:i/>
                <w:iCs/>
                <w:noProof w:val="0"/>
                <w:sz w:val="22"/>
                <w:szCs w:val="22"/>
              </w:rPr>
              <w:t>3,5,7</w:t>
            </w:r>
          </w:p>
        </w:tc>
        <w:tc>
          <w:tcPr>
            <w:tcW w:w="1494" w:type="dxa"/>
          </w:tcPr>
          <w:p w14:paraId="605E6793" w14:textId="77777777" w:rsidR="001D3E39" w:rsidRPr="001D3E39" w:rsidRDefault="001D3E39" w:rsidP="001D3E39">
            <w:pPr>
              <w:shd w:val="clear" w:color="auto" w:fill="FFFFFF" w:themeFill="background1"/>
              <w:tabs>
                <w:tab w:val="left" w:pos="612"/>
              </w:tabs>
              <w:spacing w:before="120" w:after="120"/>
              <w:rPr>
                <w:rFonts w:eastAsia="SimSun"/>
                <w:b/>
                <w:bCs/>
                <w:iCs/>
                <w:noProof w:val="0"/>
                <w:lang w:eastAsia="ru-RU"/>
              </w:rPr>
            </w:pPr>
            <w:r w:rsidRPr="001D3E39">
              <w:rPr>
                <w:rFonts w:eastAsia="SimSun"/>
                <w:b/>
                <w:bCs/>
                <w:noProof w:val="0"/>
              </w:rPr>
              <w:t>obligatoriu</w:t>
            </w:r>
          </w:p>
        </w:tc>
      </w:tr>
      <w:tr w:rsidR="001D3E39" w:rsidRPr="001D3E39" w14:paraId="3E095AEC" w14:textId="77777777" w:rsidTr="009C4CF7">
        <w:tc>
          <w:tcPr>
            <w:tcW w:w="709" w:type="dxa"/>
            <w:shd w:val="clear" w:color="auto" w:fill="auto"/>
          </w:tcPr>
          <w:p w14:paraId="5AD5C6BC" w14:textId="77777777" w:rsidR="001D3E39" w:rsidRPr="001D3E39" w:rsidRDefault="001D3E39" w:rsidP="001D3E39">
            <w:pPr>
              <w:numPr>
                <w:ilvl w:val="0"/>
                <w:numId w:val="36"/>
              </w:numPr>
              <w:shd w:val="clear" w:color="auto" w:fill="FFFFFF" w:themeFill="background1"/>
              <w:tabs>
                <w:tab w:val="left" w:pos="363"/>
                <w:tab w:val="left" w:pos="612"/>
              </w:tabs>
              <w:spacing w:before="120" w:after="120"/>
              <w:contextualSpacing/>
              <w:rPr>
                <w:rFonts w:asciiTheme="minorHAnsi" w:eastAsia="SimSun" w:hAnsiTheme="minorHAnsi" w:cstheme="minorBidi"/>
                <w:iCs/>
                <w:noProof w:val="0"/>
                <w:lang w:eastAsia="ru-RU"/>
              </w:rPr>
            </w:pPr>
          </w:p>
        </w:tc>
        <w:tc>
          <w:tcPr>
            <w:tcW w:w="3544" w:type="dxa"/>
          </w:tcPr>
          <w:p w14:paraId="563606CB" w14:textId="77777777" w:rsidR="001D3E39" w:rsidRPr="001D3E39" w:rsidRDefault="001D3E39" w:rsidP="001D3E39">
            <w:pPr>
              <w:shd w:val="clear" w:color="auto" w:fill="FFFFFF" w:themeFill="background1"/>
              <w:tabs>
                <w:tab w:val="left" w:pos="612"/>
              </w:tabs>
              <w:spacing w:before="120" w:after="120"/>
              <w:rPr>
                <w:rFonts w:eastAsia="SimSun"/>
                <w:iCs/>
                <w:noProof w:val="0"/>
                <w:lang w:eastAsia="ru-RU"/>
              </w:rPr>
            </w:pPr>
            <w:r w:rsidRPr="001D3E39">
              <w:rPr>
                <w:rFonts w:eastAsia="SimSun"/>
                <w:noProof w:val="0"/>
              </w:rPr>
              <w:t>Propunerea</w:t>
            </w:r>
            <w:r w:rsidRPr="001D3E39">
              <w:rPr>
                <w:rFonts w:eastAsia="SimSun"/>
                <w:noProof w:val="0"/>
                <w:spacing w:val="-6"/>
              </w:rPr>
              <w:t xml:space="preserve"> </w:t>
            </w:r>
            <w:r w:rsidRPr="001D3E39">
              <w:rPr>
                <w:rFonts w:eastAsia="SimSun"/>
                <w:noProof w:val="0"/>
              </w:rPr>
              <w:t>financiară;</w:t>
            </w:r>
          </w:p>
        </w:tc>
        <w:tc>
          <w:tcPr>
            <w:tcW w:w="3969" w:type="dxa"/>
          </w:tcPr>
          <w:p w14:paraId="71AF742F" w14:textId="77777777" w:rsidR="001D3E39" w:rsidRPr="001D3E39" w:rsidRDefault="001D3E39" w:rsidP="001D3E39">
            <w:pPr>
              <w:shd w:val="clear" w:color="auto" w:fill="FFFFFF" w:themeFill="background1"/>
              <w:tabs>
                <w:tab w:val="left" w:pos="612"/>
              </w:tabs>
              <w:spacing w:before="120" w:after="120"/>
              <w:rPr>
                <w:rFonts w:eastAsia="SimSun"/>
                <w:i/>
                <w:iCs/>
                <w:noProof w:val="0"/>
                <w:sz w:val="22"/>
                <w:szCs w:val="22"/>
                <w:lang w:eastAsia="ru-RU"/>
              </w:rPr>
            </w:pPr>
            <w:r w:rsidRPr="001D3E39">
              <w:rPr>
                <w:rFonts w:eastAsia="SimSun"/>
                <w:i/>
                <w:iCs/>
                <w:noProof w:val="0"/>
                <w:sz w:val="22"/>
                <w:szCs w:val="22"/>
              </w:rPr>
              <w:t>Conform prevederilor documentației</w:t>
            </w:r>
            <w:r w:rsidRPr="001D3E39">
              <w:rPr>
                <w:rFonts w:eastAsia="SimSun"/>
                <w:i/>
                <w:iCs/>
                <w:noProof w:val="0"/>
                <w:spacing w:val="-57"/>
                <w:sz w:val="22"/>
                <w:szCs w:val="22"/>
              </w:rPr>
              <w:t xml:space="preserve"> </w:t>
            </w:r>
            <w:r w:rsidRPr="001D3E39">
              <w:rPr>
                <w:rFonts w:eastAsia="SimSun"/>
                <w:i/>
                <w:iCs/>
                <w:noProof w:val="0"/>
                <w:spacing w:val="-1"/>
                <w:sz w:val="22"/>
                <w:szCs w:val="22"/>
              </w:rPr>
              <w:t>standard</w:t>
            </w:r>
            <w:r w:rsidRPr="001D3E39">
              <w:rPr>
                <w:rFonts w:eastAsia="SimSun"/>
                <w:i/>
                <w:iCs/>
                <w:noProof w:val="0"/>
                <w:spacing w:val="-12"/>
                <w:sz w:val="22"/>
                <w:szCs w:val="22"/>
              </w:rPr>
              <w:t xml:space="preserve"> </w:t>
            </w:r>
            <w:r w:rsidRPr="001D3E39">
              <w:rPr>
                <w:rFonts w:eastAsia="SimSun"/>
                <w:i/>
                <w:iCs/>
                <w:noProof w:val="0"/>
                <w:spacing w:val="-1"/>
                <w:sz w:val="22"/>
                <w:szCs w:val="22"/>
              </w:rPr>
              <w:t>pentru</w:t>
            </w:r>
            <w:r w:rsidRPr="001D3E39">
              <w:rPr>
                <w:rFonts w:eastAsia="SimSun"/>
                <w:i/>
                <w:iCs/>
                <w:noProof w:val="0"/>
                <w:spacing w:val="-7"/>
                <w:sz w:val="22"/>
                <w:szCs w:val="22"/>
              </w:rPr>
              <w:t xml:space="preserve"> </w:t>
            </w:r>
            <w:r w:rsidRPr="001D3E39">
              <w:rPr>
                <w:rFonts w:eastAsia="SimSun"/>
                <w:i/>
                <w:iCs/>
                <w:noProof w:val="0"/>
                <w:spacing w:val="-1"/>
                <w:sz w:val="22"/>
                <w:szCs w:val="22"/>
              </w:rPr>
              <w:t>realizarea</w:t>
            </w:r>
            <w:r w:rsidRPr="001D3E39">
              <w:rPr>
                <w:rFonts w:eastAsia="SimSun"/>
                <w:i/>
                <w:iCs/>
                <w:noProof w:val="0"/>
                <w:spacing w:val="-8"/>
                <w:sz w:val="22"/>
                <w:szCs w:val="22"/>
              </w:rPr>
              <w:t xml:space="preserve"> </w:t>
            </w:r>
            <w:r w:rsidRPr="001D3E39">
              <w:rPr>
                <w:rFonts w:eastAsia="SimSun"/>
                <w:i/>
                <w:iCs/>
                <w:noProof w:val="0"/>
                <w:sz w:val="22"/>
                <w:szCs w:val="22"/>
              </w:rPr>
              <w:t>achizițiilor</w:t>
            </w:r>
            <w:r w:rsidRPr="001D3E39">
              <w:rPr>
                <w:rFonts w:eastAsia="SimSun"/>
                <w:i/>
                <w:iCs/>
                <w:noProof w:val="0"/>
                <w:spacing w:val="-57"/>
                <w:sz w:val="22"/>
                <w:szCs w:val="22"/>
              </w:rPr>
              <w:t xml:space="preserve"> </w:t>
            </w:r>
            <w:r w:rsidRPr="001D3E39">
              <w:rPr>
                <w:rFonts w:eastAsia="SimSun"/>
                <w:i/>
                <w:iCs/>
                <w:noProof w:val="0"/>
                <w:spacing w:val="-1"/>
                <w:sz w:val="22"/>
                <w:szCs w:val="22"/>
              </w:rPr>
              <w:t>publice</w:t>
            </w:r>
            <w:r w:rsidRPr="001D3E39">
              <w:rPr>
                <w:rFonts w:eastAsia="SimSun"/>
                <w:i/>
                <w:iCs/>
                <w:noProof w:val="0"/>
                <w:spacing w:val="-3"/>
                <w:sz w:val="22"/>
                <w:szCs w:val="22"/>
              </w:rPr>
              <w:t xml:space="preserve"> </w:t>
            </w:r>
            <w:r w:rsidRPr="001D3E39">
              <w:rPr>
                <w:rFonts w:eastAsia="SimSun"/>
                <w:i/>
                <w:iCs/>
                <w:noProof w:val="0"/>
                <w:spacing w:val="-1"/>
                <w:sz w:val="22"/>
                <w:szCs w:val="22"/>
              </w:rPr>
              <w:t>de</w:t>
            </w:r>
            <w:r w:rsidRPr="001D3E39">
              <w:rPr>
                <w:rFonts w:eastAsia="SimSun"/>
                <w:i/>
                <w:iCs/>
                <w:noProof w:val="0"/>
                <w:spacing w:val="7"/>
                <w:sz w:val="22"/>
                <w:szCs w:val="22"/>
              </w:rPr>
              <w:t xml:space="preserve"> </w:t>
            </w:r>
            <w:r w:rsidRPr="001D3E39">
              <w:rPr>
                <w:rFonts w:eastAsia="SimSun"/>
                <w:i/>
                <w:iCs/>
                <w:noProof w:val="0"/>
                <w:spacing w:val="-1"/>
                <w:sz w:val="22"/>
                <w:szCs w:val="22"/>
              </w:rPr>
              <w:t>lucrări</w:t>
            </w:r>
            <w:r w:rsidRPr="001D3E39">
              <w:rPr>
                <w:rFonts w:eastAsia="SimSun"/>
                <w:i/>
                <w:iCs/>
                <w:noProof w:val="0"/>
                <w:spacing w:val="-16"/>
                <w:sz w:val="22"/>
                <w:szCs w:val="22"/>
              </w:rPr>
              <w:t xml:space="preserve"> </w:t>
            </w:r>
            <w:r w:rsidRPr="001D3E39">
              <w:rPr>
                <w:rFonts w:eastAsia="SimSun"/>
                <w:i/>
                <w:iCs/>
                <w:noProof w:val="0"/>
                <w:spacing w:val="-1"/>
                <w:sz w:val="22"/>
                <w:szCs w:val="22"/>
              </w:rPr>
              <w:t>Oferta</w:t>
            </w:r>
            <w:r w:rsidRPr="001D3E39">
              <w:rPr>
                <w:rFonts w:eastAsia="SimSun"/>
                <w:i/>
                <w:iCs/>
                <w:noProof w:val="0"/>
                <w:spacing w:val="3"/>
                <w:sz w:val="22"/>
                <w:szCs w:val="22"/>
              </w:rPr>
              <w:t xml:space="preserve"> </w:t>
            </w:r>
            <w:r w:rsidRPr="001D3E39">
              <w:rPr>
                <w:rFonts w:eastAsia="SimSun"/>
                <w:i/>
                <w:iCs/>
                <w:noProof w:val="0"/>
                <w:sz w:val="22"/>
                <w:szCs w:val="22"/>
              </w:rPr>
              <w:t>financiară</w:t>
            </w:r>
          </w:p>
        </w:tc>
        <w:tc>
          <w:tcPr>
            <w:tcW w:w="1494" w:type="dxa"/>
          </w:tcPr>
          <w:p w14:paraId="73091220" w14:textId="77777777" w:rsidR="001D3E39" w:rsidRPr="001D3E39" w:rsidRDefault="001D3E39" w:rsidP="001D3E39">
            <w:pPr>
              <w:shd w:val="clear" w:color="auto" w:fill="FFFFFF" w:themeFill="background1"/>
              <w:tabs>
                <w:tab w:val="left" w:pos="612"/>
              </w:tabs>
              <w:spacing w:before="120" w:after="120"/>
              <w:rPr>
                <w:rFonts w:eastAsia="SimSun"/>
                <w:b/>
                <w:bCs/>
                <w:iCs/>
                <w:noProof w:val="0"/>
                <w:lang w:eastAsia="ru-RU"/>
              </w:rPr>
            </w:pPr>
            <w:r w:rsidRPr="001D3E39">
              <w:rPr>
                <w:rFonts w:eastAsia="SimSun"/>
                <w:b/>
                <w:bCs/>
                <w:noProof w:val="0"/>
              </w:rPr>
              <w:t>obligatoriu</w:t>
            </w:r>
          </w:p>
        </w:tc>
      </w:tr>
      <w:tr w:rsidR="001D3E39" w:rsidRPr="001D3E39" w14:paraId="12EAB748" w14:textId="77777777" w:rsidTr="009C4CF7">
        <w:tc>
          <w:tcPr>
            <w:tcW w:w="709" w:type="dxa"/>
            <w:shd w:val="clear" w:color="auto" w:fill="auto"/>
          </w:tcPr>
          <w:p w14:paraId="07F1EEF9" w14:textId="77777777" w:rsidR="001D3E39" w:rsidRPr="001D3E39" w:rsidRDefault="001D3E39" w:rsidP="001D3E39">
            <w:pPr>
              <w:numPr>
                <w:ilvl w:val="0"/>
                <w:numId w:val="36"/>
              </w:numPr>
              <w:shd w:val="clear" w:color="auto" w:fill="FFFFFF" w:themeFill="background1"/>
              <w:tabs>
                <w:tab w:val="left" w:pos="363"/>
                <w:tab w:val="left" w:pos="612"/>
              </w:tabs>
              <w:spacing w:before="120" w:after="120"/>
              <w:contextualSpacing/>
              <w:rPr>
                <w:rFonts w:asciiTheme="minorHAnsi" w:eastAsia="SimSun" w:hAnsiTheme="minorHAnsi" w:cstheme="minorBidi"/>
                <w:iCs/>
                <w:noProof w:val="0"/>
                <w:lang w:eastAsia="ru-RU"/>
              </w:rPr>
            </w:pPr>
          </w:p>
        </w:tc>
        <w:tc>
          <w:tcPr>
            <w:tcW w:w="3544" w:type="dxa"/>
          </w:tcPr>
          <w:p w14:paraId="676974C3" w14:textId="77777777" w:rsidR="001D3E39" w:rsidRPr="001D3E39" w:rsidRDefault="001D3E39" w:rsidP="001D3E39">
            <w:pPr>
              <w:shd w:val="clear" w:color="auto" w:fill="FFFFFF" w:themeFill="background1"/>
              <w:tabs>
                <w:tab w:val="left" w:pos="612"/>
              </w:tabs>
              <w:spacing w:before="120" w:after="120"/>
              <w:rPr>
                <w:rFonts w:eastAsia="SimSun"/>
                <w:noProof w:val="0"/>
              </w:rPr>
            </w:pPr>
            <w:r w:rsidRPr="001D3E39">
              <w:rPr>
                <w:rFonts w:eastAsia="SimSun"/>
                <w:noProof w:val="0"/>
              </w:rPr>
              <w:t>Cerere</w:t>
            </w:r>
            <w:r w:rsidRPr="001D3E39">
              <w:rPr>
                <w:rFonts w:eastAsia="SimSun"/>
                <w:noProof w:val="0"/>
                <w:spacing w:val="-12"/>
              </w:rPr>
              <w:t xml:space="preserve"> </w:t>
            </w:r>
            <w:r w:rsidRPr="001D3E39">
              <w:rPr>
                <w:rFonts w:eastAsia="SimSun"/>
                <w:noProof w:val="0"/>
              </w:rPr>
              <w:t>de</w:t>
            </w:r>
            <w:r w:rsidRPr="001D3E39">
              <w:rPr>
                <w:rFonts w:eastAsia="SimSun"/>
                <w:noProof w:val="0"/>
                <w:spacing w:val="-12"/>
              </w:rPr>
              <w:t xml:space="preserve"> </w:t>
            </w:r>
            <w:r w:rsidRPr="001D3E39">
              <w:rPr>
                <w:rFonts w:eastAsia="SimSun"/>
                <w:noProof w:val="0"/>
              </w:rPr>
              <w:t>participare</w:t>
            </w:r>
          </w:p>
        </w:tc>
        <w:tc>
          <w:tcPr>
            <w:tcW w:w="3969" w:type="dxa"/>
          </w:tcPr>
          <w:p w14:paraId="53B1406B" w14:textId="77777777" w:rsidR="001D3E39" w:rsidRPr="001D3E39" w:rsidRDefault="001D3E39" w:rsidP="001D3E39">
            <w:pPr>
              <w:shd w:val="clear" w:color="auto" w:fill="FFFFFF" w:themeFill="background1"/>
              <w:tabs>
                <w:tab w:val="left" w:pos="612"/>
              </w:tabs>
              <w:spacing w:before="120" w:after="120"/>
              <w:rPr>
                <w:rFonts w:eastAsia="SimSun"/>
                <w:i/>
                <w:iCs/>
                <w:noProof w:val="0"/>
                <w:sz w:val="22"/>
                <w:szCs w:val="22"/>
              </w:rPr>
            </w:pPr>
            <w:r w:rsidRPr="001D3E39">
              <w:rPr>
                <w:rFonts w:eastAsia="SimSun"/>
                <w:i/>
                <w:iCs/>
                <w:noProof w:val="0"/>
                <w:spacing w:val="-2"/>
                <w:sz w:val="22"/>
                <w:szCs w:val="22"/>
              </w:rPr>
              <w:t xml:space="preserve">Documentația </w:t>
            </w:r>
            <w:r w:rsidRPr="001D3E39">
              <w:rPr>
                <w:rFonts w:eastAsia="SimSun"/>
                <w:i/>
                <w:iCs/>
                <w:noProof w:val="0"/>
                <w:spacing w:val="-1"/>
                <w:sz w:val="22"/>
                <w:szCs w:val="22"/>
              </w:rPr>
              <w:t xml:space="preserve">standard </w:t>
            </w:r>
            <w:r w:rsidRPr="001D3E39">
              <w:rPr>
                <w:rFonts w:eastAsia="SimSun"/>
                <w:i/>
                <w:iCs/>
                <w:noProof w:val="0"/>
                <w:spacing w:val="-57"/>
                <w:sz w:val="22"/>
                <w:szCs w:val="22"/>
              </w:rPr>
              <w:t xml:space="preserve">     </w:t>
            </w:r>
            <w:r w:rsidRPr="001D3E39">
              <w:rPr>
                <w:rFonts w:eastAsia="SimSun"/>
                <w:b/>
                <w:bCs/>
                <w:i/>
                <w:iCs/>
                <w:noProof w:val="0"/>
                <w:sz w:val="22"/>
                <w:szCs w:val="22"/>
                <w:u w:val="single"/>
              </w:rPr>
              <w:t>(anexa</w:t>
            </w:r>
            <w:r w:rsidRPr="001D3E39">
              <w:rPr>
                <w:rFonts w:eastAsia="SimSun"/>
                <w:b/>
                <w:bCs/>
                <w:i/>
                <w:iCs/>
                <w:noProof w:val="0"/>
                <w:spacing w:val="1"/>
                <w:sz w:val="22"/>
                <w:szCs w:val="22"/>
                <w:u w:val="single"/>
              </w:rPr>
              <w:t xml:space="preserve"> </w:t>
            </w:r>
            <w:r w:rsidRPr="001D3E39">
              <w:rPr>
                <w:rFonts w:eastAsia="SimSun"/>
                <w:b/>
                <w:bCs/>
                <w:i/>
                <w:iCs/>
                <w:noProof w:val="0"/>
                <w:sz w:val="22"/>
                <w:szCs w:val="22"/>
                <w:u w:val="single"/>
              </w:rPr>
              <w:t>nr.</w:t>
            </w:r>
            <w:r w:rsidRPr="001D3E39">
              <w:rPr>
                <w:rFonts w:eastAsia="SimSun"/>
                <w:b/>
                <w:bCs/>
                <w:i/>
                <w:iCs/>
                <w:noProof w:val="0"/>
                <w:spacing w:val="4"/>
                <w:sz w:val="22"/>
                <w:szCs w:val="22"/>
                <w:u w:val="single"/>
              </w:rPr>
              <w:t xml:space="preserve"> </w:t>
            </w:r>
            <w:r w:rsidRPr="001D3E39">
              <w:rPr>
                <w:rFonts w:eastAsia="SimSun"/>
                <w:b/>
                <w:bCs/>
                <w:i/>
                <w:iCs/>
                <w:noProof w:val="0"/>
                <w:sz w:val="22"/>
                <w:szCs w:val="22"/>
                <w:u w:val="single"/>
              </w:rPr>
              <w:t>7)</w:t>
            </w:r>
          </w:p>
        </w:tc>
        <w:tc>
          <w:tcPr>
            <w:tcW w:w="1494" w:type="dxa"/>
          </w:tcPr>
          <w:p w14:paraId="52013212" w14:textId="77777777" w:rsidR="001D3E39" w:rsidRPr="001D3E39" w:rsidRDefault="001D3E39" w:rsidP="001D3E39">
            <w:pPr>
              <w:shd w:val="clear" w:color="auto" w:fill="FFFFFF" w:themeFill="background1"/>
              <w:tabs>
                <w:tab w:val="left" w:pos="612"/>
              </w:tabs>
              <w:spacing w:before="120" w:after="120"/>
              <w:rPr>
                <w:rFonts w:eastAsia="SimSun"/>
                <w:b/>
                <w:bCs/>
                <w:noProof w:val="0"/>
              </w:rPr>
            </w:pPr>
            <w:r w:rsidRPr="001D3E39">
              <w:rPr>
                <w:rFonts w:eastAsia="SimSun"/>
                <w:b/>
                <w:bCs/>
                <w:noProof w:val="0"/>
              </w:rPr>
              <w:t>obligatoriu</w:t>
            </w:r>
          </w:p>
        </w:tc>
      </w:tr>
      <w:tr w:rsidR="001D3E39" w:rsidRPr="001D3E39" w14:paraId="3A4F2BAF" w14:textId="77777777" w:rsidTr="009C4CF7">
        <w:tc>
          <w:tcPr>
            <w:tcW w:w="709" w:type="dxa"/>
            <w:shd w:val="clear" w:color="auto" w:fill="auto"/>
          </w:tcPr>
          <w:p w14:paraId="5185F75C" w14:textId="77777777" w:rsidR="001D3E39" w:rsidRPr="001D3E39" w:rsidRDefault="001D3E39" w:rsidP="001D3E39">
            <w:pPr>
              <w:numPr>
                <w:ilvl w:val="0"/>
                <w:numId w:val="36"/>
              </w:numPr>
              <w:shd w:val="clear" w:color="auto" w:fill="FFFFFF" w:themeFill="background1"/>
              <w:tabs>
                <w:tab w:val="left" w:pos="363"/>
                <w:tab w:val="left" w:pos="612"/>
              </w:tabs>
              <w:spacing w:before="120" w:after="120"/>
              <w:contextualSpacing/>
              <w:rPr>
                <w:rFonts w:asciiTheme="minorHAnsi" w:eastAsia="SimSun" w:hAnsiTheme="minorHAnsi" w:cstheme="minorBidi"/>
                <w:iCs/>
                <w:noProof w:val="0"/>
                <w:lang w:eastAsia="ru-RU"/>
              </w:rPr>
            </w:pPr>
          </w:p>
        </w:tc>
        <w:tc>
          <w:tcPr>
            <w:tcW w:w="3544" w:type="dxa"/>
          </w:tcPr>
          <w:p w14:paraId="1B6F52B9" w14:textId="77777777" w:rsidR="001D3E39" w:rsidRPr="001D3E39" w:rsidRDefault="001D3E39" w:rsidP="001D3E39">
            <w:pPr>
              <w:shd w:val="clear" w:color="auto" w:fill="FFFFFF" w:themeFill="background1"/>
              <w:tabs>
                <w:tab w:val="left" w:pos="612"/>
              </w:tabs>
              <w:spacing w:before="120" w:after="120"/>
              <w:rPr>
                <w:rFonts w:eastAsia="SimSun"/>
                <w:noProof w:val="0"/>
              </w:rPr>
            </w:pPr>
            <w:r w:rsidRPr="001D3E39">
              <w:rPr>
                <w:rFonts w:eastAsia="SimSun"/>
                <w:noProof w:val="0"/>
              </w:rPr>
              <w:t>DUAE;</w:t>
            </w:r>
          </w:p>
        </w:tc>
        <w:tc>
          <w:tcPr>
            <w:tcW w:w="3969" w:type="dxa"/>
          </w:tcPr>
          <w:p w14:paraId="18C555EE" w14:textId="77777777" w:rsidR="001D3E39" w:rsidRPr="001D3E39" w:rsidRDefault="001D3E39" w:rsidP="001D3E39">
            <w:pPr>
              <w:shd w:val="clear" w:color="auto" w:fill="FFFFFF" w:themeFill="background1"/>
              <w:tabs>
                <w:tab w:val="left" w:pos="612"/>
              </w:tabs>
              <w:spacing w:before="120" w:after="120"/>
              <w:rPr>
                <w:rFonts w:eastAsia="SimSun"/>
                <w:i/>
                <w:iCs/>
                <w:noProof w:val="0"/>
                <w:sz w:val="22"/>
                <w:szCs w:val="22"/>
              </w:rPr>
            </w:pPr>
            <w:r w:rsidRPr="001D3E39">
              <w:rPr>
                <w:rFonts w:eastAsia="SimSun"/>
                <w:i/>
                <w:iCs/>
                <w:noProof w:val="0"/>
                <w:spacing w:val="-1"/>
                <w:sz w:val="22"/>
                <w:szCs w:val="22"/>
              </w:rPr>
              <w:t>Conform</w:t>
            </w:r>
            <w:r w:rsidRPr="001D3E39">
              <w:rPr>
                <w:rFonts w:eastAsia="SimSun"/>
                <w:i/>
                <w:iCs/>
                <w:noProof w:val="0"/>
                <w:spacing w:val="-14"/>
                <w:sz w:val="22"/>
                <w:szCs w:val="22"/>
              </w:rPr>
              <w:t xml:space="preserve"> </w:t>
            </w:r>
            <w:r w:rsidRPr="001D3E39">
              <w:rPr>
                <w:rFonts w:eastAsia="SimSun"/>
                <w:i/>
                <w:iCs/>
                <w:noProof w:val="0"/>
                <w:sz w:val="22"/>
                <w:szCs w:val="22"/>
              </w:rPr>
              <w:t>Ordinului</w:t>
            </w:r>
            <w:r w:rsidRPr="001D3E39">
              <w:rPr>
                <w:rFonts w:eastAsia="SimSun"/>
                <w:i/>
                <w:iCs/>
                <w:noProof w:val="0"/>
                <w:spacing w:val="-8"/>
                <w:sz w:val="22"/>
                <w:szCs w:val="22"/>
              </w:rPr>
              <w:t xml:space="preserve"> </w:t>
            </w:r>
            <w:r w:rsidRPr="001D3E39">
              <w:rPr>
                <w:rFonts w:eastAsia="SimSun"/>
                <w:i/>
                <w:iCs/>
                <w:noProof w:val="0"/>
                <w:sz w:val="22"/>
                <w:szCs w:val="22"/>
              </w:rPr>
              <w:t>ministerului</w:t>
            </w:r>
            <w:r w:rsidRPr="001D3E39">
              <w:rPr>
                <w:rFonts w:eastAsia="SimSun"/>
                <w:i/>
                <w:iCs/>
                <w:noProof w:val="0"/>
                <w:spacing w:val="-57"/>
                <w:sz w:val="22"/>
                <w:szCs w:val="22"/>
              </w:rPr>
              <w:t xml:space="preserve"> </w:t>
            </w:r>
            <w:r w:rsidRPr="001D3E39">
              <w:rPr>
                <w:rFonts w:eastAsia="SimSun"/>
                <w:i/>
                <w:iCs/>
                <w:noProof w:val="0"/>
                <w:sz w:val="22"/>
                <w:szCs w:val="22"/>
              </w:rPr>
              <w:t>finanțelor</w:t>
            </w:r>
            <w:r w:rsidRPr="001D3E39">
              <w:rPr>
                <w:rFonts w:eastAsia="SimSun"/>
                <w:i/>
                <w:iCs/>
                <w:noProof w:val="0"/>
                <w:spacing w:val="4"/>
                <w:sz w:val="22"/>
                <w:szCs w:val="22"/>
              </w:rPr>
              <w:t xml:space="preserve"> </w:t>
            </w:r>
            <w:r w:rsidRPr="001D3E39">
              <w:rPr>
                <w:rFonts w:eastAsia="SimSun"/>
                <w:i/>
                <w:iCs/>
                <w:noProof w:val="0"/>
                <w:sz w:val="22"/>
                <w:szCs w:val="22"/>
              </w:rPr>
              <w:t>nr.72/2020</w:t>
            </w:r>
          </w:p>
        </w:tc>
        <w:tc>
          <w:tcPr>
            <w:tcW w:w="1494" w:type="dxa"/>
          </w:tcPr>
          <w:p w14:paraId="657E5351" w14:textId="77777777" w:rsidR="001D3E39" w:rsidRPr="001D3E39" w:rsidRDefault="001D3E39" w:rsidP="001D3E39">
            <w:pPr>
              <w:shd w:val="clear" w:color="auto" w:fill="FFFFFF" w:themeFill="background1"/>
              <w:tabs>
                <w:tab w:val="left" w:pos="612"/>
              </w:tabs>
              <w:spacing w:before="120" w:after="120"/>
              <w:rPr>
                <w:rFonts w:eastAsia="SimSun"/>
                <w:b/>
                <w:bCs/>
                <w:noProof w:val="0"/>
              </w:rPr>
            </w:pPr>
            <w:r w:rsidRPr="001D3E39">
              <w:rPr>
                <w:rFonts w:eastAsia="SimSun"/>
                <w:b/>
                <w:bCs/>
                <w:noProof w:val="0"/>
              </w:rPr>
              <w:t>obligatoriu</w:t>
            </w:r>
          </w:p>
        </w:tc>
      </w:tr>
      <w:tr w:rsidR="001D3E39" w:rsidRPr="001D3E39" w14:paraId="4B5F222D" w14:textId="77777777" w:rsidTr="009C4CF7">
        <w:tc>
          <w:tcPr>
            <w:tcW w:w="709" w:type="dxa"/>
            <w:shd w:val="clear" w:color="auto" w:fill="auto"/>
          </w:tcPr>
          <w:p w14:paraId="0A4BA993" w14:textId="77777777" w:rsidR="001D3E39" w:rsidRPr="001D3E39" w:rsidRDefault="001D3E39" w:rsidP="001D3E39">
            <w:pPr>
              <w:numPr>
                <w:ilvl w:val="0"/>
                <w:numId w:val="36"/>
              </w:numPr>
              <w:shd w:val="clear" w:color="auto" w:fill="FFFFFF" w:themeFill="background1"/>
              <w:tabs>
                <w:tab w:val="left" w:pos="363"/>
                <w:tab w:val="left" w:pos="612"/>
              </w:tabs>
              <w:spacing w:before="120" w:after="120"/>
              <w:contextualSpacing/>
              <w:rPr>
                <w:rFonts w:asciiTheme="minorHAnsi" w:eastAsia="SimSun" w:hAnsiTheme="minorHAnsi" w:cstheme="minorBidi"/>
                <w:iCs/>
                <w:noProof w:val="0"/>
                <w:lang w:eastAsia="ru-RU"/>
              </w:rPr>
            </w:pPr>
          </w:p>
        </w:tc>
        <w:tc>
          <w:tcPr>
            <w:tcW w:w="3544" w:type="dxa"/>
          </w:tcPr>
          <w:p w14:paraId="13B52D71" w14:textId="77777777" w:rsidR="001D3E39" w:rsidRPr="001D3E39" w:rsidRDefault="001D3E39" w:rsidP="001D3E39">
            <w:pPr>
              <w:shd w:val="clear" w:color="auto" w:fill="FFFFFF" w:themeFill="background1"/>
              <w:tabs>
                <w:tab w:val="left" w:pos="612"/>
              </w:tabs>
              <w:spacing w:before="120" w:after="120"/>
              <w:rPr>
                <w:rFonts w:eastAsia="SimSun"/>
                <w:noProof w:val="0"/>
              </w:rPr>
            </w:pPr>
            <w:r w:rsidRPr="001D3E39">
              <w:rPr>
                <w:rFonts w:eastAsia="SimSun"/>
                <w:noProof w:val="0"/>
                <w:spacing w:val="-1"/>
              </w:rPr>
              <w:t xml:space="preserve">Declarație  </w:t>
            </w:r>
            <w:r w:rsidRPr="001D3E39">
              <w:rPr>
                <w:rFonts w:eastAsia="SimSun"/>
                <w:noProof w:val="0"/>
              </w:rPr>
              <w:t>privind</w:t>
            </w:r>
            <w:r w:rsidRPr="001D3E39">
              <w:rPr>
                <w:rFonts w:eastAsia="SimSun"/>
                <w:noProof w:val="0"/>
                <w:spacing w:val="-57"/>
              </w:rPr>
              <w:t xml:space="preserve">                                       </w:t>
            </w:r>
            <w:r w:rsidRPr="001D3E39">
              <w:rPr>
                <w:rFonts w:eastAsia="SimSun"/>
                <w:noProof w:val="0"/>
              </w:rPr>
              <w:t>valabilitatea</w:t>
            </w:r>
            <w:r w:rsidRPr="001D3E39">
              <w:rPr>
                <w:rFonts w:eastAsia="SimSun"/>
                <w:noProof w:val="0"/>
                <w:spacing w:val="1"/>
              </w:rPr>
              <w:t xml:space="preserve"> </w:t>
            </w:r>
            <w:r w:rsidRPr="001D3E39">
              <w:rPr>
                <w:rFonts w:eastAsia="SimSun"/>
                <w:noProof w:val="0"/>
              </w:rPr>
              <w:t>ofertei</w:t>
            </w:r>
          </w:p>
        </w:tc>
        <w:tc>
          <w:tcPr>
            <w:tcW w:w="3969" w:type="dxa"/>
          </w:tcPr>
          <w:p w14:paraId="289D1501" w14:textId="77777777" w:rsidR="001D3E39" w:rsidRPr="001D3E39" w:rsidRDefault="001D3E39" w:rsidP="001D3E39">
            <w:pPr>
              <w:widowControl w:val="0"/>
              <w:autoSpaceDE w:val="0"/>
              <w:autoSpaceDN w:val="0"/>
              <w:spacing w:line="242" w:lineRule="auto"/>
              <w:ind w:left="115" w:right="29"/>
              <w:rPr>
                <w:rFonts w:eastAsia="SimSun"/>
                <w:i/>
                <w:iCs/>
                <w:noProof w:val="0"/>
                <w:sz w:val="22"/>
                <w:szCs w:val="22"/>
              </w:rPr>
            </w:pPr>
            <w:r w:rsidRPr="001D3E39">
              <w:rPr>
                <w:rFonts w:eastAsia="SimSun"/>
                <w:i/>
                <w:iCs/>
                <w:noProof w:val="0"/>
                <w:sz w:val="22"/>
                <w:szCs w:val="22"/>
              </w:rPr>
              <w:t>Documentația</w:t>
            </w:r>
            <w:r w:rsidRPr="001D3E39">
              <w:rPr>
                <w:rFonts w:eastAsia="SimSun"/>
                <w:i/>
                <w:iCs/>
                <w:noProof w:val="0"/>
                <w:spacing w:val="-7"/>
                <w:sz w:val="22"/>
                <w:szCs w:val="22"/>
              </w:rPr>
              <w:t xml:space="preserve"> </w:t>
            </w:r>
            <w:r w:rsidRPr="001D3E39">
              <w:rPr>
                <w:rFonts w:eastAsia="SimSun"/>
                <w:i/>
                <w:iCs/>
                <w:noProof w:val="0"/>
                <w:sz w:val="22"/>
                <w:szCs w:val="22"/>
              </w:rPr>
              <w:t>standard</w:t>
            </w:r>
          </w:p>
          <w:p w14:paraId="2D3B8FBF" w14:textId="77777777" w:rsidR="001D3E39" w:rsidRPr="001D3E39" w:rsidRDefault="001D3E39" w:rsidP="001D3E39">
            <w:pPr>
              <w:widowControl w:val="0"/>
              <w:autoSpaceDE w:val="0"/>
              <w:autoSpaceDN w:val="0"/>
              <w:spacing w:line="242" w:lineRule="auto"/>
              <w:ind w:left="115" w:right="29"/>
              <w:rPr>
                <w:rFonts w:eastAsia="SimSun"/>
                <w:b/>
                <w:bCs/>
                <w:i/>
                <w:iCs/>
                <w:noProof w:val="0"/>
                <w:sz w:val="22"/>
                <w:szCs w:val="22"/>
                <w:u w:val="single"/>
              </w:rPr>
            </w:pPr>
            <w:r w:rsidRPr="001D3E39">
              <w:rPr>
                <w:rFonts w:eastAsia="SimSun"/>
                <w:b/>
                <w:bCs/>
                <w:i/>
                <w:iCs/>
                <w:noProof w:val="0"/>
                <w:sz w:val="22"/>
                <w:szCs w:val="22"/>
                <w:u w:val="single"/>
              </w:rPr>
              <w:t>(anexa</w:t>
            </w:r>
            <w:r w:rsidRPr="001D3E39">
              <w:rPr>
                <w:rFonts w:eastAsia="SimSun"/>
                <w:b/>
                <w:bCs/>
                <w:i/>
                <w:iCs/>
                <w:noProof w:val="0"/>
                <w:spacing w:val="-6"/>
                <w:sz w:val="22"/>
                <w:szCs w:val="22"/>
                <w:u w:val="single"/>
              </w:rPr>
              <w:t xml:space="preserve"> </w:t>
            </w:r>
            <w:r w:rsidRPr="001D3E39">
              <w:rPr>
                <w:rFonts w:eastAsia="SimSun"/>
                <w:b/>
                <w:bCs/>
                <w:i/>
                <w:iCs/>
                <w:noProof w:val="0"/>
                <w:sz w:val="22"/>
                <w:szCs w:val="22"/>
                <w:u w:val="single"/>
              </w:rPr>
              <w:t>nr.</w:t>
            </w:r>
            <w:r w:rsidRPr="001D3E39">
              <w:rPr>
                <w:rFonts w:eastAsia="SimSun"/>
                <w:b/>
                <w:bCs/>
                <w:i/>
                <w:iCs/>
                <w:noProof w:val="0"/>
                <w:spacing w:val="-3"/>
                <w:sz w:val="22"/>
                <w:szCs w:val="22"/>
                <w:u w:val="single"/>
              </w:rPr>
              <w:t xml:space="preserve"> </w:t>
            </w:r>
            <w:r w:rsidRPr="001D3E39">
              <w:rPr>
                <w:rFonts w:eastAsia="SimSun"/>
                <w:b/>
                <w:bCs/>
                <w:i/>
                <w:iCs/>
                <w:noProof w:val="0"/>
                <w:sz w:val="22"/>
                <w:szCs w:val="22"/>
                <w:u w:val="single"/>
              </w:rPr>
              <w:t>8)</w:t>
            </w:r>
          </w:p>
        </w:tc>
        <w:tc>
          <w:tcPr>
            <w:tcW w:w="1494" w:type="dxa"/>
          </w:tcPr>
          <w:p w14:paraId="610657B2" w14:textId="77777777" w:rsidR="001D3E39" w:rsidRPr="001D3E39" w:rsidRDefault="001D3E39" w:rsidP="001D3E39">
            <w:pPr>
              <w:shd w:val="clear" w:color="auto" w:fill="FFFFFF" w:themeFill="background1"/>
              <w:tabs>
                <w:tab w:val="left" w:pos="612"/>
              </w:tabs>
              <w:spacing w:before="120" w:after="120"/>
              <w:rPr>
                <w:rFonts w:eastAsia="SimSun"/>
                <w:b/>
                <w:bCs/>
                <w:noProof w:val="0"/>
              </w:rPr>
            </w:pPr>
            <w:r w:rsidRPr="001D3E39">
              <w:rPr>
                <w:rFonts w:eastAsia="SimSun"/>
                <w:b/>
                <w:bCs/>
                <w:noProof w:val="0"/>
              </w:rPr>
              <w:t>obligatoriu</w:t>
            </w:r>
          </w:p>
        </w:tc>
      </w:tr>
      <w:tr w:rsidR="001D3E39" w:rsidRPr="001D3E39" w14:paraId="3940C2BC" w14:textId="77777777" w:rsidTr="009C4CF7">
        <w:tc>
          <w:tcPr>
            <w:tcW w:w="709" w:type="dxa"/>
            <w:shd w:val="clear" w:color="auto" w:fill="auto"/>
          </w:tcPr>
          <w:p w14:paraId="1BAF0260" w14:textId="77777777" w:rsidR="001D3E39" w:rsidRPr="001D3E39" w:rsidRDefault="001D3E39" w:rsidP="001D3E39">
            <w:pPr>
              <w:numPr>
                <w:ilvl w:val="0"/>
                <w:numId w:val="36"/>
              </w:numPr>
              <w:shd w:val="clear" w:color="auto" w:fill="FFFFFF" w:themeFill="background1"/>
              <w:tabs>
                <w:tab w:val="left" w:pos="363"/>
                <w:tab w:val="left" w:pos="612"/>
              </w:tabs>
              <w:contextualSpacing/>
              <w:rPr>
                <w:rFonts w:asciiTheme="minorHAnsi" w:eastAsia="SimSun" w:hAnsiTheme="minorHAnsi" w:cstheme="minorBidi"/>
                <w:iCs/>
                <w:noProof w:val="0"/>
                <w:lang w:eastAsia="ru-RU"/>
              </w:rPr>
            </w:pPr>
          </w:p>
        </w:tc>
        <w:tc>
          <w:tcPr>
            <w:tcW w:w="3544" w:type="dxa"/>
          </w:tcPr>
          <w:p w14:paraId="23FAD12D" w14:textId="77777777" w:rsidR="001D3E39" w:rsidRPr="001D3E39" w:rsidRDefault="001D3E39" w:rsidP="001D3E39">
            <w:pPr>
              <w:shd w:val="clear" w:color="auto" w:fill="FFFFFF" w:themeFill="background1"/>
              <w:tabs>
                <w:tab w:val="left" w:pos="612"/>
              </w:tabs>
              <w:rPr>
                <w:rFonts w:eastAsia="SimSun"/>
                <w:noProof w:val="0"/>
              </w:rPr>
            </w:pPr>
            <w:r w:rsidRPr="001D3E39">
              <w:rPr>
                <w:rFonts w:eastAsia="SimSun"/>
                <w:noProof w:val="0"/>
              </w:rPr>
              <w:t>Garanția</w:t>
            </w:r>
            <w:r w:rsidRPr="001D3E39">
              <w:rPr>
                <w:rFonts w:eastAsia="SimSun"/>
                <w:noProof w:val="0"/>
                <w:spacing w:val="-4"/>
              </w:rPr>
              <w:t xml:space="preserve"> </w:t>
            </w:r>
            <w:r w:rsidRPr="001D3E39">
              <w:rPr>
                <w:rFonts w:eastAsia="SimSun"/>
                <w:noProof w:val="0"/>
              </w:rPr>
              <w:t>pentru</w:t>
            </w:r>
            <w:r w:rsidRPr="001D3E39">
              <w:rPr>
                <w:rFonts w:eastAsia="SimSun"/>
                <w:noProof w:val="0"/>
                <w:spacing w:val="-8"/>
              </w:rPr>
              <w:t xml:space="preserve"> </w:t>
            </w:r>
            <w:r w:rsidRPr="001D3E39">
              <w:rPr>
                <w:rFonts w:eastAsia="SimSun"/>
                <w:noProof w:val="0"/>
              </w:rPr>
              <w:t>ofertă</w:t>
            </w:r>
          </w:p>
        </w:tc>
        <w:tc>
          <w:tcPr>
            <w:tcW w:w="3969" w:type="dxa"/>
          </w:tcPr>
          <w:p w14:paraId="68377CF1" w14:textId="77777777" w:rsidR="001D3E39" w:rsidRPr="001D3E39" w:rsidRDefault="001D3E39" w:rsidP="001D3E39">
            <w:pPr>
              <w:widowControl w:val="0"/>
              <w:autoSpaceDE w:val="0"/>
              <w:autoSpaceDN w:val="0"/>
              <w:spacing w:line="242" w:lineRule="auto"/>
              <w:ind w:left="115" w:right="29"/>
              <w:rPr>
                <w:rFonts w:eastAsia="SimSun"/>
                <w:i/>
                <w:iCs/>
                <w:noProof w:val="0"/>
                <w:sz w:val="22"/>
                <w:szCs w:val="22"/>
              </w:rPr>
            </w:pPr>
            <w:r w:rsidRPr="001D3E39">
              <w:rPr>
                <w:rFonts w:eastAsia="SimSun"/>
                <w:i/>
                <w:iCs/>
                <w:noProof w:val="0"/>
                <w:sz w:val="22"/>
                <w:szCs w:val="22"/>
              </w:rPr>
              <w:t>Documentația</w:t>
            </w:r>
            <w:r w:rsidRPr="001D3E39">
              <w:rPr>
                <w:rFonts w:eastAsia="SimSun"/>
                <w:i/>
                <w:iCs/>
                <w:noProof w:val="0"/>
                <w:spacing w:val="-4"/>
                <w:sz w:val="22"/>
                <w:szCs w:val="22"/>
              </w:rPr>
              <w:t xml:space="preserve"> </w:t>
            </w:r>
            <w:r w:rsidRPr="001D3E39">
              <w:rPr>
                <w:rFonts w:eastAsia="SimSun"/>
                <w:i/>
                <w:iCs/>
                <w:noProof w:val="0"/>
                <w:sz w:val="22"/>
                <w:szCs w:val="22"/>
              </w:rPr>
              <w:t>standard</w:t>
            </w:r>
          </w:p>
          <w:p w14:paraId="33C12256" w14:textId="77777777" w:rsidR="001D3E39" w:rsidRPr="001D3E39" w:rsidRDefault="001D3E39" w:rsidP="001D3E39">
            <w:pPr>
              <w:widowControl w:val="0"/>
              <w:autoSpaceDE w:val="0"/>
              <w:autoSpaceDN w:val="0"/>
              <w:spacing w:line="242" w:lineRule="auto"/>
              <w:ind w:left="115" w:right="29"/>
              <w:rPr>
                <w:rFonts w:eastAsia="SimSun"/>
                <w:b/>
                <w:bCs/>
                <w:i/>
                <w:iCs/>
                <w:noProof w:val="0"/>
                <w:spacing w:val="-2"/>
                <w:sz w:val="22"/>
                <w:szCs w:val="22"/>
                <w:u w:val="single"/>
              </w:rPr>
            </w:pPr>
            <w:r w:rsidRPr="001D3E39">
              <w:rPr>
                <w:rFonts w:eastAsia="SimSun"/>
                <w:b/>
                <w:bCs/>
                <w:i/>
                <w:iCs/>
                <w:noProof w:val="0"/>
                <w:sz w:val="22"/>
                <w:szCs w:val="22"/>
                <w:u w:val="single"/>
              </w:rPr>
              <w:t>(anexa nr.</w:t>
            </w:r>
            <w:r w:rsidRPr="001D3E39">
              <w:rPr>
                <w:rFonts w:eastAsia="SimSun"/>
                <w:b/>
                <w:bCs/>
                <w:i/>
                <w:iCs/>
                <w:noProof w:val="0"/>
                <w:spacing w:val="-1"/>
                <w:sz w:val="22"/>
                <w:szCs w:val="22"/>
                <w:u w:val="single"/>
              </w:rPr>
              <w:t xml:space="preserve"> </w:t>
            </w:r>
            <w:r w:rsidRPr="001D3E39">
              <w:rPr>
                <w:rFonts w:eastAsia="SimSun"/>
                <w:b/>
                <w:bCs/>
                <w:i/>
                <w:iCs/>
                <w:noProof w:val="0"/>
                <w:sz w:val="22"/>
                <w:szCs w:val="22"/>
                <w:u w:val="single"/>
              </w:rPr>
              <w:t>9)</w:t>
            </w:r>
            <w:r w:rsidRPr="001D3E39">
              <w:rPr>
                <w:rFonts w:eastAsia="SimSun"/>
                <w:b/>
                <w:bCs/>
                <w:i/>
                <w:iCs/>
                <w:noProof w:val="0"/>
                <w:spacing w:val="-6"/>
                <w:sz w:val="22"/>
                <w:szCs w:val="22"/>
                <w:u w:val="single"/>
              </w:rPr>
              <w:t xml:space="preserve"> </w:t>
            </w:r>
            <w:r w:rsidRPr="001D3E39">
              <w:rPr>
                <w:rFonts w:eastAsia="SimSun"/>
                <w:b/>
                <w:bCs/>
                <w:i/>
                <w:iCs/>
                <w:noProof w:val="0"/>
                <w:spacing w:val="-2"/>
                <w:sz w:val="22"/>
                <w:szCs w:val="22"/>
                <w:u w:val="single"/>
              </w:rPr>
              <w:t xml:space="preserve"> </w:t>
            </w:r>
          </w:p>
          <w:p w14:paraId="134F0F97" w14:textId="77777777" w:rsidR="001D3E39" w:rsidRPr="001D3E39" w:rsidRDefault="001D3E39" w:rsidP="001D3E39">
            <w:pPr>
              <w:widowControl w:val="0"/>
              <w:autoSpaceDE w:val="0"/>
              <w:autoSpaceDN w:val="0"/>
              <w:spacing w:line="242" w:lineRule="auto"/>
              <w:ind w:left="115" w:right="29"/>
              <w:rPr>
                <w:rFonts w:eastAsia="SimSun"/>
                <w:i/>
                <w:iCs/>
                <w:noProof w:val="0"/>
                <w:spacing w:val="-2"/>
                <w:sz w:val="22"/>
                <w:szCs w:val="22"/>
              </w:rPr>
            </w:pPr>
            <w:r w:rsidRPr="001D3E39">
              <w:rPr>
                <w:rFonts w:eastAsia="SimSun"/>
                <w:i/>
                <w:iCs/>
                <w:noProof w:val="0"/>
                <w:sz w:val="22"/>
                <w:szCs w:val="22"/>
              </w:rPr>
              <w:t xml:space="preserve">1%  </w:t>
            </w:r>
            <w:r w:rsidRPr="001D3E39">
              <w:rPr>
                <w:rFonts w:eastAsia="SimSun"/>
                <w:i/>
                <w:iCs/>
                <w:noProof w:val="0"/>
                <w:spacing w:val="-57"/>
                <w:sz w:val="22"/>
                <w:szCs w:val="22"/>
              </w:rPr>
              <w:t xml:space="preserve">          </w:t>
            </w:r>
            <w:r w:rsidRPr="001D3E39">
              <w:rPr>
                <w:rFonts w:eastAsia="SimSun"/>
                <w:i/>
                <w:iCs/>
                <w:noProof w:val="0"/>
                <w:sz w:val="22"/>
                <w:szCs w:val="22"/>
              </w:rPr>
              <w:t>SCRISOARE</w:t>
            </w:r>
            <w:r w:rsidRPr="001D3E39">
              <w:rPr>
                <w:rFonts w:eastAsia="SimSun"/>
                <w:i/>
                <w:iCs/>
                <w:noProof w:val="0"/>
                <w:spacing w:val="-1"/>
                <w:sz w:val="22"/>
                <w:szCs w:val="22"/>
              </w:rPr>
              <w:t xml:space="preserve"> </w:t>
            </w:r>
            <w:r w:rsidRPr="001D3E39">
              <w:rPr>
                <w:rFonts w:eastAsia="SimSun"/>
                <w:i/>
                <w:iCs/>
                <w:noProof w:val="0"/>
                <w:sz w:val="22"/>
                <w:szCs w:val="22"/>
              </w:rPr>
              <w:t>DE</w:t>
            </w:r>
            <w:r w:rsidRPr="001D3E39">
              <w:rPr>
                <w:rFonts w:eastAsia="SimSun"/>
                <w:i/>
                <w:iCs/>
                <w:noProof w:val="0"/>
                <w:spacing w:val="-6"/>
                <w:sz w:val="22"/>
                <w:szCs w:val="22"/>
              </w:rPr>
              <w:t xml:space="preserve"> </w:t>
            </w:r>
            <w:r w:rsidRPr="001D3E39">
              <w:rPr>
                <w:rFonts w:eastAsia="SimSun"/>
                <w:i/>
                <w:iCs/>
                <w:noProof w:val="0"/>
                <w:sz w:val="22"/>
                <w:szCs w:val="22"/>
              </w:rPr>
              <w:t>GARANŢIE</w:t>
            </w:r>
          </w:p>
          <w:p w14:paraId="5B15DF3B" w14:textId="77777777" w:rsidR="001D3E39" w:rsidRPr="001D3E39" w:rsidRDefault="001D3E39" w:rsidP="001D3E39">
            <w:pPr>
              <w:shd w:val="clear" w:color="auto" w:fill="FFFFFF" w:themeFill="background1"/>
              <w:tabs>
                <w:tab w:val="left" w:pos="612"/>
              </w:tabs>
              <w:rPr>
                <w:rFonts w:asciiTheme="minorHAnsi" w:eastAsia="SimSun" w:hAnsiTheme="minorHAnsi" w:cstheme="minorBidi"/>
                <w:i/>
                <w:iCs/>
                <w:noProof w:val="0"/>
                <w:sz w:val="22"/>
                <w:szCs w:val="22"/>
              </w:rPr>
            </w:pPr>
            <w:r w:rsidRPr="001D3E39">
              <w:rPr>
                <w:rFonts w:eastAsia="SimSun"/>
                <w:i/>
                <w:iCs/>
                <w:noProof w:val="0"/>
                <w:spacing w:val="-1"/>
                <w:sz w:val="22"/>
                <w:szCs w:val="22"/>
              </w:rPr>
              <w:t>BANCARĂ</w:t>
            </w:r>
            <w:r w:rsidRPr="001D3E39">
              <w:rPr>
                <w:rFonts w:eastAsia="SimSun"/>
                <w:i/>
                <w:iCs/>
                <w:noProof w:val="0"/>
                <w:spacing w:val="-13"/>
                <w:sz w:val="22"/>
                <w:szCs w:val="22"/>
              </w:rPr>
              <w:t xml:space="preserve"> </w:t>
            </w:r>
            <w:r w:rsidRPr="001D3E39">
              <w:rPr>
                <w:rFonts w:eastAsia="SimSun"/>
                <w:i/>
                <w:iCs/>
                <w:noProof w:val="0"/>
                <w:spacing w:val="-1"/>
                <w:sz w:val="22"/>
                <w:szCs w:val="22"/>
              </w:rPr>
              <w:t>de</w:t>
            </w:r>
            <w:r w:rsidRPr="001D3E39">
              <w:rPr>
                <w:rFonts w:eastAsia="SimSun"/>
                <w:i/>
                <w:iCs/>
                <w:noProof w:val="0"/>
                <w:spacing w:val="4"/>
                <w:sz w:val="22"/>
                <w:szCs w:val="22"/>
              </w:rPr>
              <w:t xml:space="preserve"> </w:t>
            </w:r>
            <w:r w:rsidRPr="001D3E39">
              <w:rPr>
                <w:rFonts w:eastAsia="SimSun"/>
                <w:i/>
                <w:iCs/>
                <w:noProof w:val="0"/>
                <w:spacing w:val="-1"/>
                <w:sz w:val="22"/>
                <w:szCs w:val="22"/>
              </w:rPr>
              <w:t>la</w:t>
            </w:r>
            <w:r w:rsidRPr="001D3E39">
              <w:rPr>
                <w:rFonts w:eastAsia="SimSun"/>
                <w:i/>
                <w:iCs/>
                <w:noProof w:val="0"/>
                <w:spacing w:val="-5"/>
                <w:sz w:val="22"/>
                <w:szCs w:val="22"/>
              </w:rPr>
              <w:t xml:space="preserve"> </w:t>
            </w:r>
            <w:r w:rsidRPr="001D3E39">
              <w:rPr>
                <w:rFonts w:eastAsia="SimSun"/>
                <w:i/>
                <w:iCs/>
                <w:noProof w:val="0"/>
                <w:spacing w:val="-1"/>
                <w:sz w:val="22"/>
                <w:szCs w:val="22"/>
              </w:rPr>
              <w:t>o</w:t>
            </w:r>
            <w:r w:rsidRPr="001D3E39">
              <w:rPr>
                <w:rFonts w:eastAsia="SimSun"/>
                <w:i/>
                <w:iCs/>
                <w:noProof w:val="0"/>
                <w:spacing w:val="6"/>
                <w:sz w:val="22"/>
                <w:szCs w:val="22"/>
              </w:rPr>
              <w:t xml:space="preserve"> </w:t>
            </w:r>
            <w:r w:rsidRPr="001D3E39">
              <w:rPr>
                <w:rFonts w:eastAsia="SimSun"/>
                <w:i/>
                <w:iCs/>
                <w:noProof w:val="0"/>
                <w:spacing w:val="-1"/>
                <w:sz w:val="22"/>
                <w:szCs w:val="22"/>
              </w:rPr>
              <w:t>bancă</w:t>
            </w:r>
            <w:r w:rsidRPr="001D3E39">
              <w:rPr>
                <w:rFonts w:eastAsia="SimSun"/>
                <w:i/>
                <w:iCs/>
                <w:noProof w:val="0"/>
                <w:spacing w:val="-4"/>
                <w:sz w:val="22"/>
                <w:szCs w:val="22"/>
              </w:rPr>
              <w:t xml:space="preserve"> </w:t>
            </w:r>
            <w:r w:rsidRPr="001D3E39">
              <w:rPr>
                <w:rFonts w:eastAsia="SimSun"/>
                <w:i/>
                <w:iCs/>
                <w:noProof w:val="0"/>
                <w:spacing w:val="-1"/>
                <w:sz w:val="22"/>
                <w:szCs w:val="22"/>
              </w:rPr>
              <w:t>comercială)</w:t>
            </w:r>
          </w:p>
        </w:tc>
        <w:tc>
          <w:tcPr>
            <w:tcW w:w="1494" w:type="dxa"/>
          </w:tcPr>
          <w:p w14:paraId="7121D04B" w14:textId="77777777" w:rsidR="001D3E39" w:rsidRPr="001D3E39" w:rsidRDefault="001D3E39" w:rsidP="001D3E39">
            <w:pPr>
              <w:shd w:val="clear" w:color="auto" w:fill="FFFFFF" w:themeFill="background1"/>
              <w:tabs>
                <w:tab w:val="left" w:pos="612"/>
              </w:tabs>
              <w:rPr>
                <w:rFonts w:eastAsia="SimSun"/>
                <w:b/>
                <w:bCs/>
                <w:noProof w:val="0"/>
              </w:rPr>
            </w:pPr>
            <w:r w:rsidRPr="001D3E39">
              <w:rPr>
                <w:rFonts w:eastAsia="SimSun"/>
                <w:b/>
                <w:bCs/>
                <w:noProof w:val="0"/>
              </w:rPr>
              <w:t>obligatoriu</w:t>
            </w:r>
          </w:p>
        </w:tc>
      </w:tr>
      <w:tr w:rsidR="001D3E39" w:rsidRPr="001D3E39" w14:paraId="0A3C3278" w14:textId="77777777" w:rsidTr="009C4CF7">
        <w:tc>
          <w:tcPr>
            <w:tcW w:w="709" w:type="dxa"/>
            <w:shd w:val="clear" w:color="auto" w:fill="auto"/>
          </w:tcPr>
          <w:p w14:paraId="047B78F2" w14:textId="77777777" w:rsidR="001D3E39" w:rsidRPr="001D3E39" w:rsidRDefault="001D3E39" w:rsidP="001D3E39">
            <w:pPr>
              <w:numPr>
                <w:ilvl w:val="0"/>
                <w:numId w:val="36"/>
              </w:numPr>
              <w:shd w:val="clear" w:color="auto" w:fill="FFFFFF" w:themeFill="background1"/>
              <w:tabs>
                <w:tab w:val="left" w:pos="363"/>
                <w:tab w:val="left" w:pos="612"/>
              </w:tabs>
              <w:contextualSpacing/>
              <w:rPr>
                <w:rFonts w:asciiTheme="minorHAnsi" w:eastAsia="SimSun" w:hAnsiTheme="minorHAnsi" w:cstheme="minorBidi"/>
                <w:iCs/>
                <w:noProof w:val="0"/>
                <w:lang w:eastAsia="ru-RU"/>
              </w:rPr>
            </w:pPr>
          </w:p>
        </w:tc>
        <w:tc>
          <w:tcPr>
            <w:tcW w:w="3544" w:type="dxa"/>
          </w:tcPr>
          <w:p w14:paraId="0FDB9CCE" w14:textId="77777777" w:rsidR="001D3E39" w:rsidRPr="001D3E39" w:rsidRDefault="001D3E39" w:rsidP="001D3E39">
            <w:pPr>
              <w:shd w:val="clear" w:color="auto" w:fill="FFFFFF" w:themeFill="background1"/>
              <w:tabs>
                <w:tab w:val="left" w:pos="612"/>
              </w:tabs>
              <w:rPr>
                <w:rFonts w:eastAsia="SimSun"/>
                <w:noProof w:val="0"/>
              </w:rPr>
            </w:pPr>
            <w:r w:rsidRPr="001D3E39">
              <w:rPr>
                <w:rFonts w:eastAsia="SimSun"/>
                <w:noProof w:val="0"/>
                <w:spacing w:val="-1"/>
              </w:rPr>
              <w:t>Grafic</w:t>
            </w:r>
            <w:r w:rsidRPr="001D3E39">
              <w:rPr>
                <w:rFonts w:eastAsia="SimSun"/>
                <w:noProof w:val="0"/>
                <w:spacing w:val="-13"/>
              </w:rPr>
              <w:t xml:space="preserve"> </w:t>
            </w:r>
            <w:r w:rsidRPr="001D3E39">
              <w:rPr>
                <w:rFonts w:eastAsia="SimSun"/>
                <w:noProof w:val="0"/>
                <w:spacing w:val="-1"/>
              </w:rPr>
              <w:t>de</w:t>
            </w:r>
            <w:r w:rsidRPr="001D3E39">
              <w:rPr>
                <w:rFonts w:eastAsia="SimSun"/>
                <w:noProof w:val="0"/>
                <w:spacing w:val="-12"/>
              </w:rPr>
              <w:t xml:space="preserve"> </w:t>
            </w:r>
            <w:r w:rsidRPr="001D3E39">
              <w:rPr>
                <w:rFonts w:eastAsia="SimSun"/>
                <w:noProof w:val="0"/>
                <w:spacing w:val="-1"/>
              </w:rPr>
              <w:t>executare</w:t>
            </w:r>
            <w:r w:rsidRPr="001D3E39">
              <w:rPr>
                <w:rFonts w:eastAsia="SimSun"/>
                <w:noProof w:val="0"/>
                <w:spacing w:val="-13"/>
              </w:rPr>
              <w:t xml:space="preserve"> </w:t>
            </w:r>
            <w:r w:rsidRPr="001D3E39">
              <w:rPr>
                <w:rFonts w:eastAsia="SimSun"/>
                <w:noProof w:val="0"/>
              </w:rPr>
              <w:t>a</w:t>
            </w:r>
            <w:r w:rsidRPr="001D3E39">
              <w:rPr>
                <w:rFonts w:eastAsia="SimSun"/>
                <w:noProof w:val="0"/>
                <w:spacing w:val="-57"/>
              </w:rPr>
              <w:t xml:space="preserve"> </w:t>
            </w:r>
            <w:r w:rsidRPr="001D3E39">
              <w:rPr>
                <w:rFonts w:eastAsia="SimSun"/>
                <w:noProof w:val="0"/>
              </w:rPr>
              <w:t>lucrărilor</w:t>
            </w:r>
          </w:p>
        </w:tc>
        <w:tc>
          <w:tcPr>
            <w:tcW w:w="3969" w:type="dxa"/>
          </w:tcPr>
          <w:p w14:paraId="771B49D9" w14:textId="77777777" w:rsidR="001D3E39" w:rsidRPr="001D3E39" w:rsidRDefault="001D3E39" w:rsidP="001D3E39">
            <w:pPr>
              <w:shd w:val="clear" w:color="auto" w:fill="FFFFFF" w:themeFill="background1"/>
              <w:tabs>
                <w:tab w:val="left" w:pos="612"/>
              </w:tabs>
              <w:rPr>
                <w:rFonts w:eastAsia="SimSun"/>
                <w:i/>
                <w:iCs/>
                <w:noProof w:val="0"/>
                <w:spacing w:val="-57"/>
                <w:sz w:val="22"/>
                <w:szCs w:val="22"/>
              </w:rPr>
            </w:pPr>
            <w:r w:rsidRPr="001D3E39">
              <w:rPr>
                <w:rFonts w:eastAsia="SimSun"/>
                <w:i/>
                <w:iCs/>
                <w:noProof w:val="0"/>
                <w:spacing w:val="-2"/>
                <w:sz w:val="22"/>
                <w:szCs w:val="22"/>
              </w:rPr>
              <w:t xml:space="preserve">Documentația </w:t>
            </w:r>
            <w:r w:rsidRPr="001D3E39">
              <w:rPr>
                <w:rFonts w:eastAsia="SimSun"/>
                <w:i/>
                <w:iCs/>
                <w:noProof w:val="0"/>
                <w:spacing w:val="-1"/>
                <w:sz w:val="22"/>
                <w:szCs w:val="22"/>
              </w:rPr>
              <w:t>standard</w:t>
            </w:r>
            <w:r w:rsidRPr="001D3E39">
              <w:rPr>
                <w:rFonts w:eastAsia="SimSun"/>
                <w:i/>
                <w:iCs/>
                <w:noProof w:val="0"/>
                <w:spacing w:val="-57"/>
                <w:sz w:val="22"/>
                <w:szCs w:val="22"/>
              </w:rPr>
              <w:t xml:space="preserve"> </w:t>
            </w:r>
          </w:p>
          <w:p w14:paraId="6CED00D1" w14:textId="77777777" w:rsidR="001D3E39" w:rsidRPr="001D3E39" w:rsidRDefault="001D3E39" w:rsidP="001D3E39">
            <w:pPr>
              <w:shd w:val="clear" w:color="auto" w:fill="FFFFFF" w:themeFill="background1"/>
              <w:tabs>
                <w:tab w:val="left" w:pos="612"/>
              </w:tabs>
              <w:rPr>
                <w:rFonts w:eastAsia="SimSun"/>
                <w:b/>
                <w:bCs/>
                <w:i/>
                <w:iCs/>
                <w:noProof w:val="0"/>
                <w:sz w:val="22"/>
                <w:szCs w:val="22"/>
                <w:u w:val="single"/>
              </w:rPr>
            </w:pPr>
            <w:r w:rsidRPr="001D3E39">
              <w:rPr>
                <w:rFonts w:eastAsia="SimSun"/>
                <w:b/>
                <w:bCs/>
                <w:i/>
                <w:iCs/>
                <w:noProof w:val="0"/>
                <w:u w:val="single"/>
              </w:rPr>
              <w:t>(anexa</w:t>
            </w:r>
            <w:r w:rsidRPr="001D3E39">
              <w:rPr>
                <w:rFonts w:eastAsia="SimSun"/>
                <w:b/>
                <w:bCs/>
                <w:i/>
                <w:iCs/>
                <w:noProof w:val="0"/>
                <w:spacing w:val="1"/>
                <w:u w:val="single"/>
              </w:rPr>
              <w:t xml:space="preserve"> </w:t>
            </w:r>
            <w:r w:rsidRPr="001D3E39">
              <w:rPr>
                <w:rFonts w:eastAsia="SimSun"/>
                <w:b/>
                <w:bCs/>
                <w:i/>
                <w:iCs/>
                <w:noProof w:val="0"/>
                <w:u w:val="single"/>
              </w:rPr>
              <w:t>nr.</w:t>
            </w:r>
            <w:r w:rsidRPr="001D3E39">
              <w:rPr>
                <w:rFonts w:eastAsia="SimSun"/>
                <w:b/>
                <w:bCs/>
                <w:i/>
                <w:iCs/>
                <w:noProof w:val="0"/>
                <w:spacing w:val="4"/>
                <w:u w:val="single"/>
              </w:rPr>
              <w:t xml:space="preserve"> </w:t>
            </w:r>
            <w:r w:rsidRPr="001D3E39">
              <w:rPr>
                <w:rFonts w:eastAsia="SimSun"/>
                <w:b/>
                <w:bCs/>
                <w:i/>
                <w:iCs/>
                <w:noProof w:val="0"/>
                <w:u w:val="single"/>
              </w:rPr>
              <w:t>10)</w:t>
            </w:r>
          </w:p>
        </w:tc>
        <w:tc>
          <w:tcPr>
            <w:tcW w:w="1494" w:type="dxa"/>
          </w:tcPr>
          <w:p w14:paraId="5B453CD9" w14:textId="77777777" w:rsidR="001D3E39" w:rsidRPr="001D3E39" w:rsidRDefault="001D3E39" w:rsidP="001D3E39">
            <w:pPr>
              <w:shd w:val="clear" w:color="auto" w:fill="FFFFFF" w:themeFill="background1"/>
              <w:tabs>
                <w:tab w:val="left" w:pos="612"/>
              </w:tabs>
              <w:rPr>
                <w:rFonts w:eastAsia="SimSun"/>
                <w:b/>
                <w:bCs/>
                <w:noProof w:val="0"/>
              </w:rPr>
            </w:pPr>
            <w:r w:rsidRPr="001D3E39">
              <w:rPr>
                <w:rFonts w:eastAsia="SimSun"/>
                <w:b/>
                <w:bCs/>
                <w:noProof w:val="0"/>
              </w:rPr>
              <w:t>obligatoriu</w:t>
            </w:r>
          </w:p>
        </w:tc>
      </w:tr>
      <w:tr w:rsidR="001D3E39" w:rsidRPr="001D3E39" w14:paraId="22690185" w14:textId="77777777" w:rsidTr="009C4CF7">
        <w:tc>
          <w:tcPr>
            <w:tcW w:w="709" w:type="dxa"/>
            <w:shd w:val="clear" w:color="auto" w:fill="auto"/>
          </w:tcPr>
          <w:p w14:paraId="4268CCB5" w14:textId="77777777" w:rsidR="001D3E39" w:rsidRPr="001D3E39" w:rsidRDefault="001D3E39" w:rsidP="001D3E39">
            <w:pPr>
              <w:numPr>
                <w:ilvl w:val="0"/>
                <w:numId w:val="36"/>
              </w:numPr>
              <w:shd w:val="clear" w:color="auto" w:fill="FFFFFF" w:themeFill="background1"/>
              <w:tabs>
                <w:tab w:val="left" w:pos="363"/>
                <w:tab w:val="left" w:pos="612"/>
              </w:tabs>
              <w:spacing w:before="120" w:after="120"/>
              <w:contextualSpacing/>
              <w:rPr>
                <w:rFonts w:asciiTheme="minorHAnsi" w:eastAsia="SimSun" w:hAnsiTheme="minorHAnsi" w:cstheme="minorBidi"/>
                <w:iCs/>
                <w:noProof w:val="0"/>
                <w:lang w:eastAsia="ru-RU"/>
              </w:rPr>
            </w:pPr>
          </w:p>
        </w:tc>
        <w:tc>
          <w:tcPr>
            <w:tcW w:w="3544" w:type="dxa"/>
          </w:tcPr>
          <w:p w14:paraId="49820E8D" w14:textId="77777777" w:rsidR="001D3E39" w:rsidRPr="001D3E39" w:rsidRDefault="001D3E39" w:rsidP="001D3E39">
            <w:pPr>
              <w:widowControl w:val="0"/>
              <w:autoSpaceDE w:val="0"/>
              <w:autoSpaceDN w:val="0"/>
              <w:rPr>
                <w:rFonts w:eastAsia="SimSun"/>
                <w:noProof w:val="0"/>
              </w:rPr>
            </w:pPr>
            <w:r w:rsidRPr="001D3E39">
              <w:rPr>
                <w:rFonts w:eastAsia="SimSun"/>
                <w:noProof w:val="0"/>
                <w:spacing w:val="-1"/>
              </w:rPr>
              <w:t xml:space="preserve">Declarație privind  </w:t>
            </w:r>
            <w:r w:rsidRPr="001D3E39">
              <w:rPr>
                <w:rFonts w:eastAsia="SimSun"/>
                <w:noProof w:val="0"/>
                <w:spacing w:val="-57"/>
              </w:rPr>
              <w:t xml:space="preserve"> </w:t>
            </w:r>
            <w:r w:rsidRPr="001D3E39">
              <w:rPr>
                <w:rFonts w:eastAsia="SimSun"/>
                <w:noProof w:val="0"/>
                <w:lang w:val="ro-MD"/>
              </w:rPr>
              <w:t>experiență</w:t>
            </w:r>
          </w:p>
          <w:p w14:paraId="1D75060D" w14:textId="77777777" w:rsidR="001D3E39" w:rsidRPr="001D3E39" w:rsidRDefault="001D3E39" w:rsidP="001D3E39">
            <w:pPr>
              <w:shd w:val="clear" w:color="auto" w:fill="FFFFFF" w:themeFill="background1"/>
              <w:tabs>
                <w:tab w:val="left" w:pos="612"/>
              </w:tabs>
              <w:spacing w:before="120" w:after="120"/>
              <w:rPr>
                <w:rFonts w:eastAsia="SimSun"/>
                <w:noProof w:val="0"/>
              </w:rPr>
            </w:pPr>
            <w:r w:rsidRPr="001D3E39">
              <w:rPr>
                <w:rFonts w:eastAsia="SimSun"/>
                <w:noProof w:val="0"/>
              </w:rPr>
              <w:t>similară</w:t>
            </w:r>
          </w:p>
        </w:tc>
        <w:tc>
          <w:tcPr>
            <w:tcW w:w="3969" w:type="dxa"/>
          </w:tcPr>
          <w:p w14:paraId="2D75D77F" w14:textId="77777777" w:rsidR="001D3E39" w:rsidRPr="001D3E39" w:rsidRDefault="001D3E39" w:rsidP="001D3E39">
            <w:pPr>
              <w:shd w:val="clear" w:color="auto" w:fill="FFFFFF" w:themeFill="background1"/>
              <w:tabs>
                <w:tab w:val="left" w:pos="612"/>
              </w:tabs>
              <w:rPr>
                <w:rFonts w:eastAsia="SimSun"/>
                <w:i/>
                <w:iCs/>
                <w:noProof w:val="0"/>
                <w:sz w:val="22"/>
                <w:szCs w:val="22"/>
              </w:rPr>
            </w:pPr>
            <w:r w:rsidRPr="001D3E39">
              <w:rPr>
                <w:rFonts w:eastAsia="SimSun"/>
                <w:i/>
                <w:iCs/>
                <w:noProof w:val="0"/>
                <w:sz w:val="22"/>
                <w:szCs w:val="22"/>
              </w:rPr>
              <w:t>Documentația</w:t>
            </w:r>
            <w:r w:rsidRPr="001D3E39">
              <w:rPr>
                <w:rFonts w:eastAsia="SimSun"/>
                <w:i/>
                <w:iCs/>
                <w:noProof w:val="0"/>
                <w:spacing w:val="-7"/>
                <w:sz w:val="22"/>
                <w:szCs w:val="22"/>
              </w:rPr>
              <w:t xml:space="preserve"> </w:t>
            </w:r>
            <w:r w:rsidRPr="001D3E39">
              <w:rPr>
                <w:rFonts w:eastAsia="SimSun"/>
                <w:i/>
                <w:iCs/>
                <w:noProof w:val="0"/>
                <w:sz w:val="22"/>
                <w:szCs w:val="22"/>
              </w:rPr>
              <w:t>standard</w:t>
            </w:r>
          </w:p>
          <w:p w14:paraId="1CD8F483" w14:textId="77777777" w:rsidR="001D3E39" w:rsidRPr="001D3E39" w:rsidRDefault="001D3E39" w:rsidP="001D3E39">
            <w:pPr>
              <w:shd w:val="clear" w:color="auto" w:fill="FFFFFF" w:themeFill="background1"/>
              <w:tabs>
                <w:tab w:val="left" w:pos="612"/>
              </w:tabs>
              <w:rPr>
                <w:rFonts w:eastAsia="SimSun"/>
                <w:b/>
                <w:bCs/>
                <w:i/>
                <w:iCs/>
                <w:noProof w:val="0"/>
                <w:sz w:val="22"/>
                <w:szCs w:val="22"/>
              </w:rPr>
            </w:pPr>
            <w:r w:rsidRPr="001D3E39">
              <w:rPr>
                <w:rFonts w:eastAsia="SimSun"/>
                <w:b/>
                <w:bCs/>
                <w:i/>
                <w:iCs/>
                <w:noProof w:val="0"/>
                <w:sz w:val="22"/>
                <w:szCs w:val="22"/>
              </w:rPr>
              <w:t>(anexa</w:t>
            </w:r>
            <w:r w:rsidRPr="001D3E39">
              <w:rPr>
                <w:rFonts w:eastAsia="SimSun"/>
                <w:b/>
                <w:bCs/>
                <w:i/>
                <w:iCs/>
                <w:noProof w:val="0"/>
                <w:spacing w:val="-6"/>
                <w:sz w:val="22"/>
                <w:szCs w:val="22"/>
              </w:rPr>
              <w:t xml:space="preserve"> </w:t>
            </w:r>
            <w:r w:rsidRPr="001D3E39">
              <w:rPr>
                <w:rFonts w:eastAsia="SimSun"/>
                <w:b/>
                <w:bCs/>
                <w:i/>
                <w:iCs/>
                <w:noProof w:val="0"/>
                <w:sz w:val="22"/>
                <w:szCs w:val="22"/>
              </w:rPr>
              <w:t>nr.</w:t>
            </w:r>
            <w:r w:rsidRPr="001D3E39">
              <w:rPr>
                <w:rFonts w:eastAsia="SimSun"/>
                <w:b/>
                <w:bCs/>
                <w:i/>
                <w:iCs/>
                <w:noProof w:val="0"/>
                <w:spacing w:val="-3"/>
                <w:sz w:val="22"/>
                <w:szCs w:val="22"/>
              </w:rPr>
              <w:t xml:space="preserve"> </w:t>
            </w:r>
            <w:r w:rsidRPr="001D3E39">
              <w:rPr>
                <w:rFonts w:eastAsia="SimSun"/>
                <w:b/>
                <w:bCs/>
                <w:i/>
                <w:iCs/>
                <w:noProof w:val="0"/>
                <w:sz w:val="22"/>
                <w:szCs w:val="22"/>
              </w:rPr>
              <w:t>12)</w:t>
            </w:r>
          </w:p>
        </w:tc>
        <w:tc>
          <w:tcPr>
            <w:tcW w:w="1494" w:type="dxa"/>
          </w:tcPr>
          <w:p w14:paraId="4A29031B" w14:textId="77777777" w:rsidR="001D3E39" w:rsidRPr="001D3E39" w:rsidRDefault="001D3E39" w:rsidP="001D3E39">
            <w:pPr>
              <w:shd w:val="clear" w:color="auto" w:fill="FFFFFF" w:themeFill="background1"/>
              <w:tabs>
                <w:tab w:val="left" w:pos="612"/>
              </w:tabs>
              <w:spacing w:before="120" w:after="120"/>
              <w:rPr>
                <w:rFonts w:eastAsia="SimSun"/>
                <w:b/>
                <w:bCs/>
                <w:noProof w:val="0"/>
              </w:rPr>
            </w:pPr>
            <w:r w:rsidRPr="001D3E39">
              <w:rPr>
                <w:rFonts w:eastAsia="SimSun"/>
                <w:b/>
                <w:bCs/>
                <w:noProof w:val="0"/>
              </w:rPr>
              <w:t>obligatoriu</w:t>
            </w:r>
          </w:p>
        </w:tc>
      </w:tr>
      <w:tr w:rsidR="001D3E39" w:rsidRPr="001D3E39" w14:paraId="1FDD5E80" w14:textId="77777777" w:rsidTr="009C4CF7">
        <w:tc>
          <w:tcPr>
            <w:tcW w:w="709" w:type="dxa"/>
            <w:shd w:val="clear" w:color="auto" w:fill="auto"/>
          </w:tcPr>
          <w:p w14:paraId="316C1592" w14:textId="77777777" w:rsidR="001D3E39" w:rsidRPr="001D3E39" w:rsidRDefault="001D3E39" w:rsidP="001D3E39">
            <w:pPr>
              <w:numPr>
                <w:ilvl w:val="0"/>
                <w:numId w:val="36"/>
              </w:numPr>
              <w:shd w:val="clear" w:color="auto" w:fill="FFFFFF" w:themeFill="background1"/>
              <w:tabs>
                <w:tab w:val="left" w:pos="363"/>
                <w:tab w:val="left" w:pos="612"/>
              </w:tabs>
              <w:spacing w:before="120" w:after="120"/>
              <w:contextualSpacing/>
              <w:rPr>
                <w:rFonts w:asciiTheme="minorHAnsi" w:eastAsia="SimSun" w:hAnsiTheme="minorHAnsi" w:cstheme="minorBidi"/>
                <w:iCs/>
                <w:noProof w:val="0"/>
                <w:lang w:eastAsia="ru-RU"/>
              </w:rPr>
            </w:pPr>
          </w:p>
        </w:tc>
        <w:tc>
          <w:tcPr>
            <w:tcW w:w="3544" w:type="dxa"/>
          </w:tcPr>
          <w:p w14:paraId="1A845C1B" w14:textId="77777777" w:rsidR="001D3E39" w:rsidRPr="001D3E39" w:rsidRDefault="001D3E39" w:rsidP="001D3E39">
            <w:pPr>
              <w:widowControl w:val="0"/>
              <w:autoSpaceDE w:val="0"/>
              <w:autoSpaceDN w:val="0"/>
              <w:rPr>
                <w:rFonts w:eastAsia="SimSun"/>
                <w:noProof w:val="0"/>
              </w:rPr>
            </w:pPr>
            <w:r w:rsidRPr="001D3E39">
              <w:rPr>
                <w:rFonts w:eastAsia="SimSun"/>
                <w:noProof w:val="0"/>
                <w:spacing w:val="-1"/>
              </w:rPr>
              <w:t xml:space="preserve">Declarație </w:t>
            </w:r>
            <w:r w:rsidRPr="001D3E39">
              <w:rPr>
                <w:rFonts w:eastAsia="SimSun"/>
                <w:noProof w:val="0"/>
              </w:rPr>
              <w:t xml:space="preserve">privind lista </w:t>
            </w:r>
            <w:r w:rsidRPr="001D3E39">
              <w:rPr>
                <w:rFonts w:eastAsia="SimSun"/>
                <w:noProof w:val="0"/>
                <w:spacing w:val="-58"/>
              </w:rPr>
              <w:t xml:space="preserve"> </w:t>
            </w:r>
            <w:r w:rsidRPr="001D3E39">
              <w:rPr>
                <w:rFonts w:eastAsia="SimSun"/>
                <w:noProof w:val="0"/>
              </w:rPr>
              <w:t xml:space="preserve">principalelor </w:t>
            </w:r>
            <w:r w:rsidRPr="001D3E39">
              <w:rPr>
                <w:rFonts w:eastAsia="SimSun"/>
                <w:noProof w:val="0"/>
                <w:spacing w:val="-1"/>
              </w:rPr>
              <w:t>lucrări</w:t>
            </w:r>
            <w:r w:rsidRPr="001D3E39">
              <w:rPr>
                <w:rFonts w:eastAsia="SimSun"/>
                <w:noProof w:val="0"/>
                <w:spacing w:val="-14"/>
              </w:rPr>
              <w:t xml:space="preserve"> </w:t>
            </w:r>
            <w:r w:rsidRPr="001D3E39">
              <w:rPr>
                <w:rFonts w:eastAsia="SimSun"/>
                <w:noProof w:val="0"/>
                <w:spacing w:val="-1"/>
              </w:rPr>
              <w:t>executate</w:t>
            </w:r>
            <w:r w:rsidRPr="001D3E39">
              <w:rPr>
                <w:rFonts w:eastAsia="SimSun"/>
                <w:noProof w:val="0"/>
                <w:spacing w:val="-8"/>
              </w:rPr>
              <w:t xml:space="preserve"> </w:t>
            </w:r>
            <w:r w:rsidRPr="001D3E39">
              <w:rPr>
                <w:rFonts w:eastAsia="SimSun"/>
                <w:noProof w:val="0"/>
              </w:rPr>
              <w:t>în</w:t>
            </w:r>
            <w:r w:rsidRPr="001D3E39">
              <w:rPr>
                <w:rFonts w:eastAsia="SimSun"/>
                <w:noProof w:val="0"/>
                <w:spacing w:val="-57"/>
              </w:rPr>
              <w:t xml:space="preserve"> </w:t>
            </w:r>
            <w:r w:rsidRPr="001D3E39">
              <w:rPr>
                <w:rFonts w:eastAsia="SimSun"/>
                <w:noProof w:val="0"/>
              </w:rPr>
              <w:t>ultimul an de</w:t>
            </w:r>
            <w:r w:rsidRPr="001D3E39">
              <w:rPr>
                <w:rFonts w:eastAsia="SimSun"/>
                <w:noProof w:val="0"/>
                <w:spacing w:val="1"/>
              </w:rPr>
              <w:t xml:space="preserve"> </w:t>
            </w:r>
            <w:r w:rsidRPr="001D3E39">
              <w:rPr>
                <w:rFonts w:eastAsia="SimSun"/>
                <w:noProof w:val="0"/>
              </w:rPr>
              <w:t>activitate</w:t>
            </w:r>
          </w:p>
        </w:tc>
        <w:tc>
          <w:tcPr>
            <w:tcW w:w="3969" w:type="dxa"/>
          </w:tcPr>
          <w:p w14:paraId="62CE3805" w14:textId="77777777" w:rsidR="001D3E39" w:rsidRPr="001D3E39" w:rsidRDefault="001D3E39" w:rsidP="001D3E39">
            <w:pPr>
              <w:shd w:val="clear" w:color="auto" w:fill="FFFFFF" w:themeFill="background1"/>
              <w:tabs>
                <w:tab w:val="left" w:pos="612"/>
              </w:tabs>
              <w:spacing w:before="120" w:after="120"/>
              <w:rPr>
                <w:rFonts w:eastAsia="SimSun"/>
                <w:i/>
                <w:iCs/>
                <w:noProof w:val="0"/>
                <w:sz w:val="22"/>
                <w:szCs w:val="22"/>
              </w:rPr>
            </w:pPr>
            <w:r w:rsidRPr="001D3E39">
              <w:rPr>
                <w:rFonts w:eastAsia="SimSun"/>
                <w:i/>
                <w:iCs/>
                <w:noProof w:val="0"/>
                <w:sz w:val="22"/>
                <w:szCs w:val="22"/>
              </w:rPr>
              <w:t>Documentația</w:t>
            </w:r>
            <w:r w:rsidRPr="001D3E39">
              <w:rPr>
                <w:rFonts w:eastAsia="SimSun"/>
                <w:i/>
                <w:iCs/>
                <w:noProof w:val="0"/>
                <w:spacing w:val="-7"/>
                <w:sz w:val="22"/>
                <w:szCs w:val="22"/>
              </w:rPr>
              <w:t xml:space="preserve"> </w:t>
            </w:r>
            <w:r w:rsidRPr="001D3E39">
              <w:rPr>
                <w:rFonts w:eastAsia="SimSun"/>
                <w:i/>
                <w:iCs/>
                <w:noProof w:val="0"/>
                <w:sz w:val="22"/>
                <w:szCs w:val="22"/>
              </w:rPr>
              <w:t>standard</w:t>
            </w:r>
          </w:p>
          <w:p w14:paraId="1C480B35" w14:textId="77777777" w:rsidR="001D3E39" w:rsidRPr="001D3E39" w:rsidRDefault="001D3E39" w:rsidP="001D3E39">
            <w:pPr>
              <w:shd w:val="clear" w:color="auto" w:fill="FFFFFF" w:themeFill="background1"/>
              <w:tabs>
                <w:tab w:val="left" w:pos="612"/>
              </w:tabs>
              <w:spacing w:before="120" w:after="120"/>
              <w:rPr>
                <w:rFonts w:eastAsia="SimSun"/>
                <w:b/>
                <w:bCs/>
                <w:i/>
                <w:iCs/>
                <w:noProof w:val="0"/>
                <w:sz w:val="22"/>
                <w:szCs w:val="22"/>
                <w:u w:val="single"/>
              </w:rPr>
            </w:pPr>
            <w:r w:rsidRPr="001D3E39">
              <w:rPr>
                <w:rFonts w:eastAsia="SimSun"/>
                <w:b/>
                <w:bCs/>
                <w:i/>
                <w:iCs/>
                <w:noProof w:val="0"/>
                <w:sz w:val="22"/>
                <w:szCs w:val="22"/>
                <w:u w:val="single"/>
              </w:rPr>
              <w:t>(anexa</w:t>
            </w:r>
            <w:r w:rsidRPr="001D3E39">
              <w:rPr>
                <w:rFonts w:eastAsia="SimSun"/>
                <w:b/>
                <w:bCs/>
                <w:i/>
                <w:iCs/>
                <w:noProof w:val="0"/>
                <w:spacing w:val="-6"/>
                <w:sz w:val="22"/>
                <w:szCs w:val="22"/>
                <w:u w:val="single"/>
              </w:rPr>
              <w:t xml:space="preserve"> </w:t>
            </w:r>
            <w:r w:rsidRPr="001D3E39">
              <w:rPr>
                <w:rFonts w:eastAsia="SimSun"/>
                <w:b/>
                <w:bCs/>
                <w:i/>
                <w:iCs/>
                <w:noProof w:val="0"/>
                <w:sz w:val="22"/>
                <w:szCs w:val="22"/>
                <w:u w:val="single"/>
              </w:rPr>
              <w:t>nr.</w:t>
            </w:r>
            <w:r w:rsidRPr="001D3E39">
              <w:rPr>
                <w:rFonts w:eastAsia="SimSun"/>
                <w:b/>
                <w:bCs/>
                <w:i/>
                <w:iCs/>
                <w:noProof w:val="0"/>
                <w:spacing w:val="-3"/>
                <w:sz w:val="22"/>
                <w:szCs w:val="22"/>
                <w:u w:val="single"/>
              </w:rPr>
              <w:t xml:space="preserve"> </w:t>
            </w:r>
            <w:r w:rsidRPr="001D3E39">
              <w:rPr>
                <w:rFonts w:eastAsia="SimSun"/>
                <w:b/>
                <w:bCs/>
                <w:i/>
                <w:iCs/>
                <w:noProof w:val="0"/>
                <w:sz w:val="22"/>
                <w:szCs w:val="22"/>
                <w:u w:val="single"/>
              </w:rPr>
              <w:t>13)</w:t>
            </w:r>
          </w:p>
        </w:tc>
        <w:tc>
          <w:tcPr>
            <w:tcW w:w="1494" w:type="dxa"/>
          </w:tcPr>
          <w:p w14:paraId="12E2BF9B" w14:textId="77777777" w:rsidR="001D3E39" w:rsidRPr="001D3E39" w:rsidRDefault="001D3E39" w:rsidP="001D3E39">
            <w:pPr>
              <w:shd w:val="clear" w:color="auto" w:fill="FFFFFF" w:themeFill="background1"/>
              <w:tabs>
                <w:tab w:val="left" w:pos="612"/>
              </w:tabs>
              <w:spacing w:before="120" w:after="120"/>
              <w:rPr>
                <w:rFonts w:eastAsia="SimSun"/>
                <w:b/>
                <w:bCs/>
                <w:noProof w:val="0"/>
              </w:rPr>
            </w:pPr>
            <w:r w:rsidRPr="001D3E39">
              <w:rPr>
                <w:rFonts w:eastAsia="SimSun"/>
                <w:b/>
                <w:bCs/>
                <w:noProof w:val="0"/>
              </w:rPr>
              <w:t>obligatoriu</w:t>
            </w:r>
          </w:p>
        </w:tc>
      </w:tr>
      <w:tr w:rsidR="001D3E39" w:rsidRPr="001D3E39" w14:paraId="3A559824" w14:textId="77777777" w:rsidTr="009C4CF7">
        <w:tc>
          <w:tcPr>
            <w:tcW w:w="709" w:type="dxa"/>
            <w:shd w:val="clear" w:color="auto" w:fill="auto"/>
          </w:tcPr>
          <w:p w14:paraId="0A7F0907" w14:textId="77777777" w:rsidR="001D3E39" w:rsidRPr="001D3E39" w:rsidRDefault="001D3E39" w:rsidP="001D3E39">
            <w:pPr>
              <w:numPr>
                <w:ilvl w:val="0"/>
                <w:numId w:val="36"/>
              </w:numPr>
              <w:shd w:val="clear" w:color="auto" w:fill="FFFFFF" w:themeFill="background1"/>
              <w:tabs>
                <w:tab w:val="left" w:pos="363"/>
                <w:tab w:val="left" w:pos="612"/>
              </w:tabs>
              <w:spacing w:before="120" w:after="120"/>
              <w:contextualSpacing/>
              <w:rPr>
                <w:rFonts w:asciiTheme="minorHAnsi" w:eastAsia="SimSun" w:hAnsiTheme="minorHAnsi" w:cstheme="minorBidi"/>
                <w:iCs/>
                <w:noProof w:val="0"/>
                <w:lang w:eastAsia="ru-RU"/>
              </w:rPr>
            </w:pPr>
          </w:p>
        </w:tc>
        <w:tc>
          <w:tcPr>
            <w:tcW w:w="3544" w:type="dxa"/>
          </w:tcPr>
          <w:p w14:paraId="468A11AE" w14:textId="77777777" w:rsidR="001D3E39" w:rsidRPr="001D3E39" w:rsidRDefault="001D3E39" w:rsidP="001D3E39">
            <w:pPr>
              <w:widowControl w:val="0"/>
              <w:autoSpaceDE w:val="0"/>
              <w:autoSpaceDN w:val="0"/>
              <w:rPr>
                <w:rFonts w:eastAsia="SimSun"/>
                <w:noProof w:val="0"/>
              </w:rPr>
            </w:pPr>
            <w:r w:rsidRPr="001D3E39">
              <w:rPr>
                <w:rFonts w:eastAsia="SimSun"/>
                <w:noProof w:val="0"/>
              </w:rPr>
              <w:t>Declarație privind dotările specifice,</w:t>
            </w:r>
            <w:r w:rsidRPr="001D3E39">
              <w:rPr>
                <w:rFonts w:eastAsia="SimSun"/>
                <w:noProof w:val="0"/>
                <w:spacing w:val="1"/>
              </w:rPr>
              <w:t xml:space="preserve"> </w:t>
            </w:r>
            <w:r w:rsidRPr="001D3E39">
              <w:rPr>
                <w:rFonts w:eastAsia="SimSun"/>
                <w:noProof w:val="0"/>
              </w:rPr>
              <w:t>utilajul</w:t>
            </w:r>
            <w:r w:rsidRPr="001D3E39">
              <w:rPr>
                <w:rFonts w:eastAsia="SimSun"/>
                <w:noProof w:val="0"/>
                <w:spacing w:val="-7"/>
              </w:rPr>
              <w:t xml:space="preserve"> ș</w:t>
            </w:r>
            <w:r w:rsidRPr="001D3E39">
              <w:rPr>
                <w:rFonts w:eastAsia="SimSun"/>
                <w:noProof w:val="0"/>
              </w:rPr>
              <w:t>i</w:t>
            </w:r>
            <w:r w:rsidRPr="001D3E39">
              <w:rPr>
                <w:rFonts w:eastAsia="SimSun"/>
                <w:noProof w:val="0"/>
                <w:spacing w:val="-10"/>
              </w:rPr>
              <w:t xml:space="preserve"> </w:t>
            </w:r>
            <w:r w:rsidRPr="001D3E39">
              <w:rPr>
                <w:rFonts w:eastAsia="SimSun"/>
                <w:noProof w:val="0"/>
              </w:rPr>
              <w:t>echipamentul</w:t>
            </w:r>
            <w:r w:rsidRPr="001D3E39">
              <w:rPr>
                <w:rFonts w:eastAsia="SimSun"/>
                <w:noProof w:val="0"/>
                <w:spacing w:val="-57"/>
              </w:rPr>
              <w:t xml:space="preserve"> </w:t>
            </w:r>
            <w:r w:rsidRPr="001D3E39">
              <w:rPr>
                <w:rFonts w:eastAsia="SimSun"/>
                <w:noProof w:val="0"/>
              </w:rPr>
              <w:t>necesar pentru</w:t>
            </w:r>
            <w:r w:rsidRPr="001D3E39">
              <w:rPr>
                <w:rFonts w:eastAsia="SimSun"/>
                <w:noProof w:val="0"/>
                <w:spacing w:val="1"/>
              </w:rPr>
              <w:t xml:space="preserve"> </w:t>
            </w:r>
            <w:r w:rsidRPr="001D3E39">
              <w:rPr>
                <w:rFonts w:eastAsia="SimSun"/>
                <w:noProof w:val="0"/>
              </w:rPr>
              <w:t>îndeplinirea</w:t>
            </w:r>
            <w:r w:rsidRPr="001D3E39">
              <w:rPr>
                <w:rFonts w:eastAsia="SimSun"/>
                <w:noProof w:val="0"/>
                <w:spacing w:val="1"/>
              </w:rPr>
              <w:t xml:space="preserve"> </w:t>
            </w:r>
            <w:r w:rsidRPr="001D3E39">
              <w:rPr>
                <w:rFonts w:eastAsia="SimSun"/>
                <w:noProof w:val="0"/>
              </w:rPr>
              <w:t>corespunzătoare a</w:t>
            </w:r>
            <w:r w:rsidRPr="001D3E39">
              <w:rPr>
                <w:rFonts w:eastAsia="SimSun"/>
                <w:noProof w:val="0"/>
                <w:spacing w:val="1"/>
              </w:rPr>
              <w:t xml:space="preserve"> </w:t>
            </w:r>
            <w:r w:rsidRPr="001D3E39">
              <w:rPr>
                <w:rFonts w:eastAsia="SimSun"/>
                <w:noProof w:val="0"/>
              </w:rPr>
              <w:t>contractului</w:t>
            </w:r>
          </w:p>
        </w:tc>
        <w:tc>
          <w:tcPr>
            <w:tcW w:w="3969" w:type="dxa"/>
          </w:tcPr>
          <w:p w14:paraId="39D52CA2" w14:textId="77777777" w:rsidR="001D3E39" w:rsidRPr="001D3E39" w:rsidRDefault="001D3E39" w:rsidP="001D3E39">
            <w:pPr>
              <w:shd w:val="clear" w:color="auto" w:fill="FFFFFF" w:themeFill="background1"/>
              <w:tabs>
                <w:tab w:val="left" w:pos="612"/>
              </w:tabs>
              <w:spacing w:before="120" w:after="120"/>
              <w:rPr>
                <w:rFonts w:eastAsia="SimSun"/>
                <w:i/>
                <w:iCs/>
                <w:noProof w:val="0"/>
                <w:sz w:val="22"/>
                <w:szCs w:val="22"/>
              </w:rPr>
            </w:pPr>
            <w:r w:rsidRPr="001D3E39">
              <w:rPr>
                <w:rFonts w:eastAsia="SimSun"/>
                <w:i/>
                <w:iCs/>
                <w:noProof w:val="0"/>
                <w:sz w:val="22"/>
                <w:szCs w:val="22"/>
              </w:rPr>
              <w:t>Documentația</w:t>
            </w:r>
            <w:r w:rsidRPr="001D3E39">
              <w:rPr>
                <w:rFonts w:eastAsia="SimSun"/>
                <w:i/>
                <w:iCs/>
                <w:noProof w:val="0"/>
                <w:spacing w:val="-7"/>
                <w:sz w:val="22"/>
                <w:szCs w:val="22"/>
              </w:rPr>
              <w:t xml:space="preserve"> </w:t>
            </w:r>
            <w:r w:rsidRPr="001D3E39">
              <w:rPr>
                <w:rFonts w:eastAsia="SimSun"/>
                <w:i/>
                <w:iCs/>
                <w:noProof w:val="0"/>
                <w:sz w:val="22"/>
                <w:szCs w:val="22"/>
              </w:rPr>
              <w:t>standard</w:t>
            </w:r>
          </w:p>
          <w:p w14:paraId="421E1652" w14:textId="77777777" w:rsidR="001D3E39" w:rsidRPr="001D3E39" w:rsidRDefault="001D3E39" w:rsidP="001D3E39">
            <w:pPr>
              <w:shd w:val="clear" w:color="auto" w:fill="FFFFFF" w:themeFill="background1"/>
              <w:tabs>
                <w:tab w:val="left" w:pos="612"/>
              </w:tabs>
              <w:spacing w:before="120" w:after="120"/>
              <w:rPr>
                <w:rFonts w:eastAsia="SimSun"/>
                <w:b/>
                <w:bCs/>
                <w:i/>
                <w:iCs/>
                <w:noProof w:val="0"/>
                <w:sz w:val="22"/>
                <w:szCs w:val="22"/>
                <w:u w:val="single"/>
              </w:rPr>
            </w:pPr>
            <w:r w:rsidRPr="001D3E39">
              <w:rPr>
                <w:rFonts w:eastAsia="SimSun"/>
                <w:b/>
                <w:bCs/>
                <w:i/>
                <w:iCs/>
                <w:noProof w:val="0"/>
                <w:sz w:val="22"/>
                <w:szCs w:val="22"/>
                <w:u w:val="single"/>
              </w:rPr>
              <w:t>(anexa</w:t>
            </w:r>
            <w:r w:rsidRPr="001D3E39">
              <w:rPr>
                <w:rFonts w:eastAsia="SimSun"/>
                <w:b/>
                <w:bCs/>
                <w:i/>
                <w:iCs/>
                <w:noProof w:val="0"/>
                <w:spacing w:val="-6"/>
                <w:sz w:val="22"/>
                <w:szCs w:val="22"/>
                <w:u w:val="single"/>
              </w:rPr>
              <w:t xml:space="preserve"> </w:t>
            </w:r>
            <w:r w:rsidRPr="001D3E39">
              <w:rPr>
                <w:rFonts w:eastAsia="SimSun"/>
                <w:b/>
                <w:bCs/>
                <w:i/>
                <w:iCs/>
                <w:noProof w:val="0"/>
                <w:sz w:val="22"/>
                <w:szCs w:val="22"/>
                <w:u w:val="single"/>
              </w:rPr>
              <w:t>nr.</w:t>
            </w:r>
            <w:r w:rsidRPr="001D3E39">
              <w:rPr>
                <w:rFonts w:eastAsia="SimSun"/>
                <w:b/>
                <w:bCs/>
                <w:i/>
                <w:iCs/>
                <w:noProof w:val="0"/>
                <w:spacing w:val="-3"/>
                <w:sz w:val="22"/>
                <w:szCs w:val="22"/>
                <w:u w:val="single"/>
              </w:rPr>
              <w:t xml:space="preserve"> </w:t>
            </w:r>
            <w:r w:rsidRPr="001D3E39">
              <w:rPr>
                <w:rFonts w:eastAsia="SimSun"/>
                <w:b/>
                <w:bCs/>
                <w:i/>
                <w:iCs/>
                <w:noProof w:val="0"/>
                <w:sz w:val="22"/>
                <w:szCs w:val="22"/>
                <w:u w:val="single"/>
              </w:rPr>
              <w:t>14)</w:t>
            </w:r>
          </w:p>
        </w:tc>
        <w:tc>
          <w:tcPr>
            <w:tcW w:w="1494" w:type="dxa"/>
          </w:tcPr>
          <w:p w14:paraId="174B2EF8" w14:textId="77777777" w:rsidR="001D3E39" w:rsidRPr="001D3E39" w:rsidRDefault="001D3E39" w:rsidP="001D3E39">
            <w:pPr>
              <w:shd w:val="clear" w:color="auto" w:fill="FFFFFF" w:themeFill="background1"/>
              <w:tabs>
                <w:tab w:val="left" w:pos="612"/>
              </w:tabs>
              <w:spacing w:before="120" w:after="120"/>
              <w:rPr>
                <w:rFonts w:eastAsia="SimSun"/>
                <w:b/>
                <w:bCs/>
                <w:noProof w:val="0"/>
              </w:rPr>
            </w:pPr>
            <w:r w:rsidRPr="001D3E39">
              <w:rPr>
                <w:rFonts w:eastAsia="SimSun"/>
                <w:b/>
                <w:bCs/>
                <w:noProof w:val="0"/>
              </w:rPr>
              <w:t>obligatoriu</w:t>
            </w:r>
          </w:p>
        </w:tc>
      </w:tr>
      <w:tr w:rsidR="001D3E39" w:rsidRPr="001D3E39" w14:paraId="537DA1C7" w14:textId="77777777" w:rsidTr="009C4CF7">
        <w:tc>
          <w:tcPr>
            <w:tcW w:w="709" w:type="dxa"/>
            <w:shd w:val="clear" w:color="auto" w:fill="auto"/>
          </w:tcPr>
          <w:p w14:paraId="00BA71D4" w14:textId="77777777" w:rsidR="001D3E39" w:rsidRPr="001D3E39" w:rsidRDefault="001D3E39" w:rsidP="001D3E39">
            <w:pPr>
              <w:numPr>
                <w:ilvl w:val="0"/>
                <w:numId w:val="36"/>
              </w:numPr>
              <w:shd w:val="clear" w:color="auto" w:fill="FFFFFF" w:themeFill="background1"/>
              <w:tabs>
                <w:tab w:val="left" w:pos="363"/>
                <w:tab w:val="left" w:pos="612"/>
              </w:tabs>
              <w:spacing w:before="120" w:after="120"/>
              <w:contextualSpacing/>
              <w:rPr>
                <w:rFonts w:asciiTheme="minorHAnsi" w:eastAsia="SimSun" w:hAnsiTheme="minorHAnsi" w:cstheme="minorBidi"/>
                <w:iCs/>
                <w:noProof w:val="0"/>
                <w:lang w:eastAsia="ru-RU"/>
              </w:rPr>
            </w:pPr>
          </w:p>
        </w:tc>
        <w:tc>
          <w:tcPr>
            <w:tcW w:w="3544" w:type="dxa"/>
            <w:tcBorders>
              <w:bottom w:val="single" w:sz="6" w:space="0" w:color="000000"/>
            </w:tcBorders>
          </w:tcPr>
          <w:p w14:paraId="0BAD6FD7" w14:textId="77777777" w:rsidR="001D3E39" w:rsidRPr="001D3E39" w:rsidRDefault="001D3E39" w:rsidP="001D3E39">
            <w:pPr>
              <w:widowControl w:val="0"/>
              <w:autoSpaceDE w:val="0"/>
              <w:autoSpaceDN w:val="0"/>
              <w:rPr>
                <w:rFonts w:eastAsia="SimSun"/>
                <w:noProof w:val="0"/>
              </w:rPr>
            </w:pPr>
            <w:r w:rsidRPr="001D3E39">
              <w:rPr>
                <w:rFonts w:eastAsia="SimSun"/>
                <w:noProof w:val="0"/>
              </w:rPr>
              <w:t>Declarație</w:t>
            </w:r>
            <w:r w:rsidRPr="001D3E39">
              <w:rPr>
                <w:rFonts w:eastAsia="SimSun"/>
                <w:noProof w:val="0"/>
                <w:spacing w:val="-12"/>
              </w:rPr>
              <w:t xml:space="preserve">  </w:t>
            </w:r>
            <w:r w:rsidRPr="001D3E39">
              <w:rPr>
                <w:rFonts w:eastAsia="SimSun"/>
                <w:noProof w:val="0"/>
              </w:rPr>
              <w:t>privind</w:t>
            </w:r>
          </w:p>
          <w:p w14:paraId="17A849D3" w14:textId="77777777" w:rsidR="001D3E39" w:rsidRPr="001D3E39" w:rsidRDefault="001D3E39" w:rsidP="001D3E39">
            <w:pPr>
              <w:widowControl w:val="0"/>
              <w:autoSpaceDE w:val="0"/>
              <w:autoSpaceDN w:val="0"/>
              <w:rPr>
                <w:rFonts w:eastAsia="SimSun"/>
                <w:noProof w:val="0"/>
              </w:rPr>
            </w:pPr>
            <w:r w:rsidRPr="001D3E39">
              <w:rPr>
                <w:rFonts w:eastAsia="SimSun"/>
                <w:noProof w:val="0"/>
              </w:rPr>
              <w:t>personalul de</w:t>
            </w:r>
            <w:r w:rsidRPr="001D3E39">
              <w:rPr>
                <w:rFonts w:eastAsia="SimSun"/>
                <w:noProof w:val="0"/>
                <w:spacing w:val="1"/>
              </w:rPr>
              <w:t xml:space="preserve"> </w:t>
            </w:r>
            <w:r w:rsidRPr="001D3E39">
              <w:rPr>
                <w:rFonts w:eastAsia="SimSun"/>
                <w:noProof w:val="0"/>
              </w:rPr>
              <w:t>specialitate</w:t>
            </w:r>
            <w:r w:rsidRPr="001D3E39">
              <w:rPr>
                <w:rFonts w:eastAsia="SimSun"/>
                <w:noProof w:val="0"/>
                <w:spacing w:val="2"/>
              </w:rPr>
              <w:t xml:space="preserve"> </w:t>
            </w:r>
            <w:r w:rsidRPr="001D3E39">
              <w:rPr>
                <w:rFonts w:eastAsia="SimSun"/>
                <w:noProof w:val="0"/>
              </w:rPr>
              <w:t>propus</w:t>
            </w:r>
            <w:r w:rsidRPr="001D3E39">
              <w:rPr>
                <w:rFonts w:eastAsia="SimSun"/>
                <w:noProof w:val="0"/>
                <w:spacing w:val="1"/>
              </w:rPr>
              <w:t xml:space="preserve"> </w:t>
            </w:r>
            <w:r w:rsidRPr="001D3E39">
              <w:rPr>
                <w:rFonts w:eastAsia="SimSun"/>
                <w:noProof w:val="0"/>
              </w:rPr>
              <w:t>pentru</w:t>
            </w:r>
            <w:r w:rsidRPr="001D3E39">
              <w:rPr>
                <w:rFonts w:eastAsia="SimSun"/>
                <w:noProof w:val="0"/>
                <w:spacing w:val="-8"/>
              </w:rPr>
              <w:t xml:space="preserve"> </w:t>
            </w:r>
            <w:r w:rsidRPr="001D3E39">
              <w:rPr>
                <w:rFonts w:eastAsia="SimSun"/>
                <w:noProof w:val="0"/>
              </w:rPr>
              <w:t>implementarea</w:t>
            </w:r>
            <w:r w:rsidRPr="001D3E39">
              <w:rPr>
                <w:rFonts w:eastAsia="SimSun"/>
                <w:noProof w:val="0"/>
                <w:spacing w:val="-57"/>
              </w:rPr>
              <w:t xml:space="preserve">                                                           </w:t>
            </w:r>
            <w:r w:rsidRPr="001D3E39">
              <w:rPr>
                <w:rFonts w:eastAsia="SimSun"/>
                <w:noProof w:val="0"/>
              </w:rPr>
              <w:t>contractului</w:t>
            </w:r>
          </w:p>
        </w:tc>
        <w:tc>
          <w:tcPr>
            <w:tcW w:w="3969" w:type="dxa"/>
            <w:tcBorders>
              <w:bottom w:val="single" w:sz="6" w:space="0" w:color="000000"/>
            </w:tcBorders>
          </w:tcPr>
          <w:p w14:paraId="2E24E3E8" w14:textId="77777777" w:rsidR="001D3E39" w:rsidRPr="001D3E39" w:rsidRDefault="001D3E39" w:rsidP="001D3E39">
            <w:pPr>
              <w:shd w:val="clear" w:color="auto" w:fill="FFFFFF" w:themeFill="background1"/>
              <w:tabs>
                <w:tab w:val="left" w:pos="612"/>
              </w:tabs>
              <w:spacing w:before="120" w:after="120"/>
              <w:rPr>
                <w:rFonts w:eastAsia="SimSun"/>
                <w:i/>
                <w:iCs/>
                <w:noProof w:val="0"/>
                <w:sz w:val="22"/>
                <w:szCs w:val="22"/>
              </w:rPr>
            </w:pPr>
            <w:r w:rsidRPr="001D3E39">
              <w:rPr>
                <w:rFonts w:eastAsia="SimSun"/>
                <w:i/>
                <w:iCs/>
                <w:noProof w:val="0"/>
                <w:sz w:val="22"/>
                <w:szCs w:val="22"/>
              </w:rPr>
              <w:t>Documentația</w:t>
            </w:r>
            <w:r w:rsidRPr="001D3E39">
              <w:rPr>
                <w:rFonts w:eastAsia="SimSun"/>
                <w:i/>
                <w:iCs/>
                <w:noProof w:val="0"/>
                <w:spacing w:val="-7"/>
                <w:sz w:val="22"/>
                <w:szCs w:val="22"/>
              </w:rPr>
              <w:t xml:space="preserve"> </w:t>
            </w:r>
            <w:r w:rsidRPr="001D3E39">
              <w:rPr>
                <w:rFonts w:eastAsia="SimSun"/>
                <w:i/>
                <w:iCs/>
                <w:noProof w:val="0"/>
                <w:sz w:val="22"/>
                <w:szCs w:val="22"/>
              </w:rPr>
              <w:t>standard</w:t>
            </w:r>
          </w:p>
          <w:p w14:paraId="5847F89C" w14:textId="77777777" w:rsidR="001D3E39" w:rsidRPr="001D3E39" w:rsidRDefault="001D3E39" w:rsidP="001D3E39">
            <w:pPr>
              <w:shd w:val="clear" w:color="auto" w:fill="FFFFFF" w:themeFill="background1"/>
              <w:tabs>
                <w:tab w:val="left" w:pos="612"/>
              </w:tabs>
              <w:spacing w:before="120" w:after="120"/>
              <w:rPr>
                <w:rFonts w:eastAsia="SimSun"/>
                <w:b/>
                <w:bCs/>
                <w:i/>
                <w:iCs/>
                <w:noProof w:val="0"/>
                <w:sz w:val="22"/>
                <w:szCs w:val="22"/>
                <w:u w:val="single"/>
              </w:rPr>
            </w:pPr>
            <w:r w:rsidRPr="001D3E39">
              <w:rPr>
                <w:rFonts w:eastAsia="SimSun"/>
                <w:b/>
                <w:bCs/>
                <w:i/>
                <w:iCs/>
                <w:noProof w:val="0"/>
                <w:sz w:val="22"/>
                <w:szCs w:val="22"/>
                <w:u w:val="single"/>
              </w:rPr>
              <w:t>(anexa</w:t>
            </w:r>
            <w:r w:rsidRPr="001D3E39">
              <w:rPr>
                <w:rFonts w:eastAsia="SimSun"/>
                <w:b/>
                <w:bCs/>
                <w:i/>
                <w:iCs/>
                <w:noProof w:val="0"/>
                <w:spacing w:val="-6"/>
                <w:sz w:val="22"/>
                <w:szCs w:val="22"/>
                <w:u w:val="single"/>
              </w:rPr>
              <w:t xml:space="preserve"> </w:t>
            </w:r>
            <w:r w:rsidRPr="001D3E39">
              <w:rPr>
                <w:rFonts w:eastAsia="SimSun"/>
                <w:b/>
                <w:bCs/>
                <w:i/>
                <w:iCs/>
                <w:noProof w:val="0"/>
                <w:sz w:val="22"/>
                <w:szCs w:val="22"/>
                <w:u w:val="single"/>
              </w:rPr>
              <w:t>nr.</w:t>
            </w:r>
            <w:r w:rsidRPr="001D3E39">
              <w:rPr>
                <w:rFonts w:eastAsia="SimSun"/>
                <w:b/>
                <w:bCs/>
                <w:i/>
                <w:iCs/>
                <w:noProof w:val="0"/>
                <w:spacing w:val="-3"/>
                <w:sz w:val="22"/>
                <w:szCs w:val="22"/>
                <w:u w:val="single"/>
              </w:rPr>
              <w:t xml:space="preserve"> </w:t>
            </w:r>
            <w:r w:rsidRPr="001D3E39">
              <w:rPr>
                <w:rFonts w:eastAsia="SimSun"/>
                <w:b/>
                <w:bCs/>
                <w:i/>
                <w:iCs/>
                <w:noProof w:val="0"/>
                <w:sz w:val="22"/>
                <w:szCs w:val="22"/>
                <w:u w:val="single"/>
              </w:rPr>
              <w:t>15)</w:t>
            </w:r>
          </w:p>
        </w:tc>
        <w:tc>
          <w:tcPr>
            <w:tcW w:w="1494" w:type="dxa"/>
            <w:tcBorders>
              <w:bottom w:val="single" w:sz="6" w:space="0" w:color="000000"/>
            </w:tcBorders>
          </w:tcPr>
          <w:p w14:paraId="5C195924" w14:textId="77777777" w:rsidR="001D3E39" w:rsidRPr="001D3E39" w:rsidRDefault="001D3E39" w:rsidP="001D3E39">
            <w:pPr>
              <w:shd w:val="clear" w:color="auto" w:fill="FFFFFF" w:themeFill="background1"/>
              <w:tabs>
                <w:tab w:val="left" w:pos="612"/>
              </w:tabs>
              <w:spacing w:before="120" w:after="120"/>
              <w:rPr>
                <w:rFonts w:eastAsia="SimSun"/>
                <w:b/>
                <w:bCs/>
                <w:noProof w:val="0"/>
              </w:rPr>
            </w:pPr>
            <w:r w:rsidRPr="001D3E39">
              <w:rPr>
                <w:rFonts w:eastAsia="SimSun"/>
                <w:b/>
                <w:bCs/>
                <w:noProof w:val="0"/>
              </w:rPr>
              <w:t>obligatoriu</w:t>
            </w:r>
          </w:p>
        </w:tc>
      </w:tr>
      <w:tr w:rsidR="001D3E39" w:rsidRPr="001D3E39" w14:paraId="67DED341" w14:textId="77777777" w:rsidTr="009C4CF7">
        <w:tc>
          <w:tcPr>
            <w:tcW w:w="709" w:type="dxa"/>
            <w:shd w:val="clear" w:color="auto" w:fill="auto"/>
          </w:tcPr>
          <w:p w14:paraId="15B4381F" w14:textId="77777777" w:rsidR="001D3E39" w:rsidRPr="001D3E39" w:rsidRDefault="001D3E39" w:rsidP="001D3E39">
            <w:pPr>
              <w:numPr>
                <w:ilvl w:val="0"/>
                <w:numId w:val="36"/>
              </w:numPr>
              <w:shd w:val="clear" w:color="auto" w:fill="FFFFFF" w:themeFill="background1"/>
              <w:tabs>
                <w:tab w:val="left" w:pos="363"/>
                <w:tab w:val="left" w:pos="612"/>
              </w:tabs>
              <w:spacing w:before="120" w:after="120"/>
              <w:contextualSpacing/>
              <w:rPr>
                <w:rFonts w:asciiTheme="minorHAnsi" w:eastAsia="SimSun" w:hAnsiTheme="minorHAnsi" w:cstheme="minorBidi"/>
                <w:iCs/>
                <w:noProof w:val="0"/>
                <w:lang w:eastAsia="ru-RU"/>
              </w:rPr>
            </w:pPr>
          </w:p>
        </w:tc>
        <w:tc>
          <w:tcPr>
            <w:tcW w:w="3544" w:type="dxa"/>
            <w:tcBorders>
              <w:bottom w:val="single" w:sz="6" w:space="0" w:color="000000"/>
            </w:tcBorders>
          </w:tcPr>
          <w:p w14:paraId="3DD9B529" w14:textId="77777777" w:rsidR="001D3E39" w:rsidRPr="001D3E39" w:rsidRDefault="001D3E39" w:rsidP="001D3E39">
            <w:pPr>
              <w:widowControl w:val="0"/>
              <w:autoSpaceDE w:val="0"/>
              <w:autoSpaceDN w:val="0"/>
              <w:rPr>
                <w:rFonts w:eastAsia="SimSun"/>
                <w:noProof w:val="0"/>
                <w:lang w:val="ro-MD"/>
              </w:rPr>
            </w:pPr>
            <w:r w:rsidRPr="001D3E39">
              <w:rPr>
                <w:rFonts w:eastAsia="SimSun"/>
                <w:noProof w:val="0"/>
                <w:lang w:val="ro-MD"/>
              </w:rPr>
              <w:t>Certificat privind lipsa datoriilor de Bugetul de Stat</w:t>
            </w:r>
          </w:p>
        </w:tc>
        <w:tc>
          <w:tcPr>
            <w:tcW w:w="3969" w:type="dxa"/>
            <w:tcBorders>
              <w:bottom w:val="single" w:sz="6" w:space="0" w:color="000000"/>
            </w:tcBorders>
          </w:tcPr>
          <w:p w14:paraId="6407ACB3" w14:textId="77777777" w:rsidR="001D3E39" w:rsidRPr="001D3E39" w:rsidRDefault="001D3E39" w:rsidP="001D3E39">
            <w:pPr>
              <w:shd w:val="clear" w:color="auto" w:fill="FFFFFF" w:themeFill="background1"/>
              <w:tabs>
                <w:tab w:val="left" w:pos="612"/>
              </w:tabs>
              <w:spacing w:before="120" w:after="120"/>
              <w:rPr>
                <w:rFonts w:eastAsia="SimSun"/>
                <w:i/>
                <w:iCs/>
                <w:noProof w:val="0"/>
                <w:lang w:val="ro-MD"/>
              </w:rPr>
            </w:pPr>
            <w:r w:rsidRPr="001D3E39">
              <w:rPr>
                <w:rFonts w:eastAsia="SimSun"/>
                <w:i/>
                <w:iCs/>
                <w:noProof w:val="0"/>
                <w:lang w:val="ro-MD"/>
              </w:rPr>
              <w:t>Semnat electronic de către operatorul economic</w:t>
            </w:r>
          </w:p>
        </w:tc>
        <w:tc>
          <w:tcPr>
            <w:tcW w:w="1494" w:type="dxa"/>
            <w:tcBorders>
              <w:bottom w:val="single" w:sz="6" w:space="0" w:color="000000"/>
            </w:tcBorders>
          </w:tcPr>
          <w:p w14:paraId="157941D2" w14:textId="77777777" w:rsidR="001D3E39" w:rsidRPr="001D3E39" w:rsidRDefault="001D3E39" w:rsidP="001D3E39">
            <w:pPr>
              <w:shd w:val="clear" w:color="auto" w:fill="FFFFFF" w:themeFill="background1"/>
              <w:tabs>
                <w:tab w:val="left" w:pos="612"/>
              </w:tabs>
              <w:spacing w:before="120" w:after="120"/>
              <w:rPr>
                <w:rFonts w:eastAsia="SimSun"/>
                <w:b/>
                <w:bCs/>
                <w:noProof w:val="0"/>
                <w:lang w:val="ro-MD"/>
              </w:rPr>
            </w:pPr>
            <w:r w:rsidRPr="001D3E39">
              <w:rPr>
                <w:rFonts w:eastAsia="SimSun"/>
                <w:b/>
                <w:bCs/>
                <w:noProof w:val="0"/>
                <w:lang w:val="ro-MD"/>
              </w:rPr>
              <w:t>obligatoriu</w:t>
            </w:r>
          </w:p>
        </w:tc>
      </w:tr>
      <w:tr w:rsidR="001D3E39" w:rsidRPr="001D3E39" w14:paraId="1580F342" w14:textId="77777777" w:rsidTr="009C4CF7">
        <w:tc>
          <w:tcPr>
            <w:tcW w:w="709" w:type="dxa"/>
            <w:shd w:val="clear" w:color="auto" w:fill="auto"/>
          </w:tcPr>
          <w:p w14:paraId="6A5B46C4" w14:textId="77777777" w:rsidR="001D3E39" w:rsidRPr="001D3E39" w:rsidRDefault="001D3E39" w:rsidP="001D3E39">
            <w:pPr>
              <w:numPr>
                <w:ilvl w:val="0"/>
                <w:numId w:val="36"/>
              </w:numPr>
              <w:shd w:val="clear" w:color="auto" w:fill="FFFFFF" w:themeFill="background1"/>
              <w:tabs>
                <w:tab w:val="left" w:pos="363"/>
                <w:tab w:val="left" w:pos="612"/>
              </w:tabs>
              <w:spacing w:before="120" w:after="120"/>
              <w:contextualSpacing/>
              <w:rPr>
                <w:rFonts w:asciiTheme="minorHAnsi" w:eastAsia="SimSun" w:hAnsiTheme="minorHAnsi" w:cstheme="minorBidi"/>
                <w:iCs/>
                <w:noProof w:val="0"/>
                <w:lang w:eastAsia="ru-RU"/>
              </w:rPr>
            </w:pPr>
            <w:r w:rsidRPr="001D3E39">
              <w:rPr>
                <w:rFonts w:asciiTheme="minorHAnsi" w:eastAsia="SimSun" w:hAnsiTheme="minorHAnsi" w:cstheme="minorBidi"/>
                <w:iCs/>
                <w:noProof w:val="0"/>
                <w:lang w:eastAsia="ru-RU"/>
              </w:rPr>
              <w:t xml:space="preserve"> </w:t>
            </w:r>
          </w:p>
        </w:tc>
        <w:tc>
          <w:tcPr>
            <w:tcW w:w="3544" w:type="dxa"/>
          </w:tcPr>
          <w:p w14:paraId="4AB6CB75" w14:textId="77777777" w:rsidR="001D3E39" w:rsidRPr="001D3E39" w:rsidRDefault="001D3E39" w:rsidP="001D3E39">
            <w:pPr>
              <w:widowControl w:val="0"/>
              <w:autoSpaceDE w:val="0"/>
              <w:autoSpaceDN w:val="0"/>
              <w:rPr>
                <w:rFonts w:eastAsia="SimSun"/>
                <w:noProof w:val="0"/>
              </w:rPr>
            </w:pPr>
            <w:r w:rsidRPr="001D3E39">
              <w:rPr>
                <w:rFonts w:eastAsia="SimSun"/>
                <w:noProof w:val="0"/>
                <w:spacing w:val="-2"/>
              </w:rPr>
              <w:t>Aviz</w:t>
            </w:r>
            <w:r w:rsidRPr="001D3E39">
              <w:rPr>
                <w:rFonts w:eastAsia="SimSun"/>
                <w:noProof w:val="0"/>
                <w:spacing w:val="-10"/>
              </w:rPr>
              <w:t xml:space="preserve"> </w:t>
            </w:r>
            <w:r w:rsidRPr="001D3E39">
              <w:rPr>
                <w:rFonts w:eastAsia="SimSun"/>
                <w:noProof w:val="0"/>
                <w:spacing w:val="-2"/>
              </w:rPr>
              <w:t>pentru</w:t>
            </w:r>
            <w:r w:rsidRPr="001D3E39">
              <w:rPr>
                <w:rFonts w:eastAsia="SimSun"/>
                <w:noProof w:val="0"/>
                <w:spacing w:val="-13"/>
              </w:rPr>
              <w:t xml:space="preserve"> </w:t>
            </w:r>
            <w:r w:rsidRPr="001D3E39">
              <w:rPr>
                <w:rFonts w:eastAsia="SimSun"/>
                <w:noProof w:val="0"/>
                <w:spacing w:val="-2"/>
              </w:rPr>
              <w:t>participare la</w:t>
            </w:r>
            <w:r w:rsidRPr="001D3E39">
              <w:rPr>
                <w:rFonts w:eastAsia="SimSun"/>
                <w:noProof w:val="0"/>
                <w:spacing w:val="-57"/>
              </w:rPr>
              <w:t xml:space="preserve">                        </w:t>
            </w:r>
            <w:r w:rsidRPr="001D3E39">
              <w:rPr>
                <w:rFonts w:eastAsia="SimSun"/>
                <w:noProof w:val="0"/>
              </w:rPr>
              <w:t>licitațiile</w:t>
            </w:r>
          </w:p>
          <w:p w14:paraId="61A823D0" w14:textId="77777777" w:rsidR="001D3E39" w:rsidRPr="001D3E39" w:rsidRDefault="001D3E39" w:rsidP="001D3E39">
            <w:pPr>
              <w:widowControl w:val="0"/>
              <w:autoSpaceDE w:val="0"/>
              <w:autoSpaceDN w:val="0"/>
              <w:rPr>
                <w:rFonts w:eastAsia="SimSun"/>
                <w:noProof w:val="0"/>
              </w:rPr>
            </w:pPr>
            <w:r w:rsidRPr="001D3E39">
              <w:rPr>
                <w:rFonts w:eastAsia="SimSun"/>
                <w:noProof w:val="0"/>
              </w:rPr>
              <w:t>publice de lucrări din</w:t>
            </w:r>
            <w:r w:rsidRPr="001D3E39">
              <w:rPr>
                <w:rFonts w:eastAsia="SimSun"/>
                <w:noProof w:val="0"/>
                <w:spacing w:val="1"/>
              </w:rPr>
              <w:t xml:space="preserve"> </w:t>
            </w:r>
            <w:r w:rsidRPr="001D3E39">
              <w:rPr>
                <w:rFonts w:eastAsia="SimSun"/>
                <w:noProof w:val="0"/>
              </w:rPr>
              <w:t>domeniul</w:t>
            </w:r>
            <w:r w:rsidRPr="001D3E39">
              <w:rPr>
                <w:rFonts w:eastAsia="SimSun"/>
                <w:noProof w:val="0"/>
                <w:spacing w:val="-14"/>
              </w:rPr>
              <w:t xml:space="preserve"> </w:t>
            </w:r>
            <w:r w:rsidRPr="001D3E39">
              <w:rPr>
                <w:rFonts w:eastAsia="SimSun"/>
                <w:noProof w:val="0"/>
              </w:rPr>
              <w:t>construcțiilor</w:t>
            </w:r>
            <w:r w:rsidRPr="001D3E39">
              <w:rPr>
                <w:rFonts w:eastAsia="SimSun"/>
                <w:noProof w:val="0"/>
                <w:spacing w:val="-57"/>
              </w:rPr>
              <w:t xml:space="preserve"> </w:t>
            </w:r>
            <w:r w:rsidRPr="001D3E39">
              <w:rPr>
                <w:rFonts w:eastAsia="SimSun"/>
                <w:noProof w:val="0"/>
              </w:rPr>
              <w:t>și</w:t>
            </w:r>
          </w:p>
          <w:p w14:paraId="0A72DA60" w14:textId="77777777" w:rsidR="001D3E39" w:rsidRPr="001D3E39" w:rsidRDefault="001D3E39" w:rsidP="001D3E39">
            <w:pPr>
              <w:widowControl w:val="0"/>
              <w:autoSpaceDE w:val="0"/>
              <w:autoSpaceDN w:val="0"/>
              <w:rPr>
                <w:rFonts w:eastAsia="SimSun"/>
                <w:noProof w:val="0"/>
              </w:rPr>
            </w:pPr>
            <w:r w:rsidRPr="001D3E39">
              <w:rPr>
                <w:rFonts w:eastAsia="SimSun"/>
                <w:noProof w:val="0"/>
              </w:rPr>
              <w:t>instalațiilor;</w:t>
            </w:r>
          </w:p>
        </w:tc>
        <w:tc>
          <w:tcPr>
            <w:tcW w:w="3969" w:type="dxa"/>
          </w:tcPr>
          <w:p w14:paraId="7330595B" w14:textId="77777777" w:rsidR="001D3E39" w:rsidRPr="001D3E39" w:rsidRDefault="001D3E39" w:rsidP="001D3E39">
            <w:pPr>
              <w:shd w:val="clear" w:color="auto" w:fill="FFFFFF" w:themeFill="background1"/>
              <w:tabs>
                <w:tab w:val="left" w:pos="612"/>
              </w:tabs>
              <w:spacing w:before="120" w:after="120"/>
              <w:rPr>
                <w:rFonts w:eastAsia="SimSun"/>
                <w:i/>
                <w:iCs/>
                <w:noProof w:val="0"/>
                <w:sz w:val="22"/>
                <w:szCs w:val="22"/>
              </w:rPr>
            </w:pPr>
            <w:r w:rsidRPr="001D3E39">
              <w:rPr>
                <w:rFonts w:eastAsia="SimSun"/>
                <w:i/>
                <w:iCs/>
                <w:noProof w:val="0"/>
                <w:sz w:val="22"/>
                <w:szCs w:val="22"/>
              </w:rPr>
              <w:t>Documentația</w:t>
            </w:r>
            <w:r w:rsidRPr="001D3E39">
              <w:rPr>
                <w:rFonts w:eastAsia="SimSun"/>
                <w:i/>
                <w:iCs/>
                <w:noProof w:val="0"/>
                <w:spacing w:val="-7"/>
                <w:sz w:val="22"/>
                <w:szCs w:val="22"/>
              </w:rPr>
              <w:t xml:space="preserve"> </w:t>
            </w:r>
            <w:r w:rsidRPr="001D3E39">
              <w:rPr>
                <w:rFonts w:eastAsia="SimSun"/>
                <w:i/>
                <w:iCs/>
                <w:noProof w:val="0"/>
                <w:sz w:val="22"/>
                <w:szCs w:val="22"/>
              </w:rPr>
              <w:t>standard</w:t>
            </w:r>
          </w:p>
          <w:p w14:paraId="20E0F903" w14:textId="77777777" w:rsidR="001D3E39" w:rsidRPr="001D3E39" w:rsidRDefault="001D3E39" w:rsidP="001D3E39">
            <w:pPr>
              <w:shd w:val="clear" w:color="auto" w:fill="FFFFFF" w:themeFill="background1"/>
              <w:tabs>
                <w:tab w:val="left" w:pos="612"/>
              </w:tabs>
              <w:spacing w:before="120" w:after="120"/>
              <w:rPr>
                <w:rFonts w:eastAsia="SimSun"/>
                <w:b/>
                <w:bCs/>
                <w:i/>
                <w:iCs/>
                <w:noProof w:val="0"/>
                <w:spacing w:val="-2"/>
                <w:sz w:val="22"/>
                <w:szCs w:val="22"/>
              </w:rPr>
            </w:pPr>
            <w:r w:rsidRPr="001D3E39">
              <w:rPr>
                <w:rFonts w:eastAsia="SimSun"/>
                <w:b/>
                <w:bCs/>
                <w:i/>
                <w:iCs/>
                <w:noProof w:val="0"/>
                <w:sz w:val="22"/>
                <w:szCs w:val="22"/>
              </w:rPr>
              <w:t>(anexa</w:t>
            </w:r>
            <w:r w:rsidRPr="001D3E39">
              <w:rPr>
                <w:rFonts w:eastAsia="SimSun"/>
                <w:b/>
                <w:bCs/>
                <w:i/>
                <w:iCs/>
                <w:noProof w:val="0"/>
                <w:spacing w:val="-6"/>
                <w:sz w:val="22"/>
                <w:szCs w:val="22"/>
              </w:rPr>
              <w:t xml:space="preserve"> </w:t>
            </w:r>
            <w:r w:rsidRPr="001D3E39">
              <w:rPr>
                <w:rFonts w:eastAsia="SimSun"/>
                <w:b/>
                <w:bCs/>
                <w:i/>
                <w:iCs/>
                <w:noProof w:val="0"/>
                <w:sz w:val="22"/>
                <w:szCs w:val="22"/>
              </w:rPr>
              <w:t>nr.</w:t>
            </w:r>
            <w:r w:rsidRPr="001D3E39">
              <w:rPr>
                <w:rFonts w:eastAsia="SimSun"/>
                <w:b/>
                <w:bCs/>
                <w:i/>
                <w:iCs/>
                <w:noProof w:val="0"/>
                <w:spacing w:val="-3"/>
                <w:sz w:val="22"/>
                <w:szCs w:val="22"/>
              </w:rPr>
              <w:t xml:space="preserve"> </w:t>
            </w:r>
            <w:r w:rsidRPr="001D3E39">
              <w:rPr>
                <w:rFonts w:eastAsia="SimSun"/>
                <w:b/>
                <w:bCs/>
                <w:i/>
                <w:iCs/>
                <w:noProof w:val="0"/>
                <w:sz w:val="22"/>
                <w:szCs w:val="22"/>
              </w:rPr>
              <w:t>22)</w:t>
            </w:r>
          </w:p>
        </w:tc>
        <w:tc>
          <w:tcPr>
            <w:tcW w:w="1494" w:type="dxa"/>
          </w:tcPr>
          <w:p w14:paraId="71BDB2CA" w14:textId="77777777" w:rsidR="001D3E39" w:rsidRPr="001D3E39" w:rsidRDefault="001D3E39" w:rsidP="001D3E39">
            <w:pPr>
              <w:shd w:val="clear" w:color="auto" w:fill="FFFFFF" w:themeFill="background1"/>
              <w:tabs>
                <w:tab w:val="left" w:pos="612"/>
              </w:tabs>
              <w:spacing w:before="120" w:after="120"/>
              <w:rPr>
                <w:rFonts w:eastAsia="SimSun"/>
                <w:b/>
                <w:bCs/>
                <w:noProof w:val="0"/>
              </w:rPr>
            </w:pPr>
            <w:r w:rsidRPr="001D3E39">
              <w:rPr>
                <w:rFonts w:eastAsia="SimSun"/>
                <w:b/>
                <w:bCs/>
                <w:noProof w:val="0"/>
              </w:rPr>
              <w:t>obligatoriu</w:t>
            </w:r>
          </w:p>
        </w:tc>
      </w:tr>
      <w:tr w:rsidR="001D3E39" w:rsidRPr="001D3E39" w14:paraId="7B588436" w14:textId="77777777" w:rsidTr="009C4CF7">
        <w:tc>
          <w:tcPr>
            <w:tcW w:w="709" w:type="dxa"/>
            <w:shd w:val="clear" w:color="auto" w:fill="auto"/>
          </w:tcPr>
          <w:p w14:paraId="0F00F8D5" w14:textId="77777777" w:rsidR="001D3E39" w:rsidRPr="001D3E39" w:rsidRDefault="001D3E39" w:rsidP="001D3E39">
            <w:pPr>
              <w:numPr>
                <w:ilvl w:val="0"/>
                <w:numId w:val="36"/>
              </w:numPr>
              <w:shd w:val="clear" w:color="auto" w:fill="FFFFFF" w:themeFill="background1"/>
              <w:tabs>
                <w:tab w:val="left" w:pos="363"/>
                <w:tab w:val="left" w:pos="612"/>
              </w:tabs>
              <w:spacing w:before="120" w:after="120"/>
              <w:contextualSpacing/>
              <w:rPr>
                <w:rFonts w:asciiTheme="minorHAnsi" w:eastAsia="SimSun" w:hAnsiTheme="minorHAnsi" w:cstheme="minorBidi"/>
                <w:iCs/>
                <w:noProof w:val="0"/>
                <w:lang w:eastAsia="ru-RU"/>
              </w:rPr>
            </w:pPr>
          </w:p>
        </w:tc>
        <w:tc>
          <w:tcPr>
            <w:tcW w:w="3544" w:type="dxa"/>
          </w:tcPr>
          <w:p w14:paraId="3356AC4A" w14:textId="77777777" w:rsidR="001D3E39" w:rsidRPr="001D3E39" w:rsidRDefault="001D3E39" w:rsidP="001D3E39">
            <w:pPr>
              <w:widowControl w:val="0"/>
              <w:autoSpaceDE w:val="0"/>
              <w:autoSpaceDN w:val="0"/>
              <w:rPr>
                <w:rFonts w:eastAsia="SimSun"/>
                <w:b/>
                <w:noProof w:val="0"/>
                <w:lang w:val="ro-MD"/>
              </w:rPr>
            </w:pPr>
            <w:r w:rsidRPr="001D3E39">
              <w:rPr>
                <w:rFonts w:eastAsia="SimSun"/>
                <w:b/>
                <w:noProof w:val="0"/>
                <w:lang w:val="ro-MD"/>
              </w:rPr>
              <w:t>DECLARAŢIE</w:t>
            </w:r>
          </w:p>
          <w:p w14:paraId="1F1C7378" w14:textId="77777777" w:rsidR="001D3E39" w:rsidRPr="001D3E39" w:rsidRDefault="001D3E39" w:rsidP="001D3E39">
            <w:pPr>
              <w:widowControl w:val="0"/>
              <w:autoSpaceDE w:val="0"/>
              <w:autoSpaceDN w:val="0"/>
              <w:rPr>
                <w:rFonts w:eastAsia="SimSun"/>
                <w:b/>
                <w:noProof w:val="0"/>
                <w:lang w:val="ro-MD"/>
              </w:rPr>
            </w:pPr>
            <w:r w:rsidRPr="001D3E39">
              <w:rPr>
                <w:rFonts w:eastAsia="SimSun"/>
                <w:b/>
                <w:noProof w:val="0"/>
                <w:lang w:val="ro-MD"/>
              </w:rPr>
              <w:t>privind confirmarea</w:t>
            </w:r>
          </w:p>
          <w:p w14:paraId="21867B3E" w14:textId="77777777" w:rsidR="001D3E39" w:rsidRPr="001D3E39" w:rsidRDefault="001D3E39" w:rsidP="001D3E39">
            <w:pPr>
              <w:widowControl w:val="0"/>
              <w:autoSpaceDE w:val="0"/>
              <w:autoSpaceDN w:val="0"/>
              <w:rPr>
                <w:rFonts w:eastAsia="SimSun"/>
                <w:b/>
                <w:noProof w:val="0"/>
                <w:lang w:val="ro-MD"/>
              </w:rPr>
            </w:pPr>
            <w:r w:rsidRPr="001D3E39">
              <w:rPr>
                <w:rFonts w:eastAsia="SimSun"/>
                <w:b/>
                <w:noProof w:val="0"/>
                <w:spacing w:val="-1"/>
                <w:lang w:val="ro-MD"/>
              </w:rPr>
              <w:t xml:space="preserve">identității </w:t>
            </w:r>
            <w:r w:rsidRPr="001D3E39">
              <w:rPr>
                <w:rFonts w:eastAsia="SimSun"/>
                <w:b/>
                <w:noProof w:val="0"/>
                <w:lang w:val="ro-MD"/>
              </w:rPr>
              <w:t>beneficiarilor</w:t>
            </w:r>
            <w:r w:rsidRPr="001D3E39">
              <w:rPr>
                <w:rFonts w:eastAsia="SimSun"/>
                <w:b/>
                <w:noProof w:val="0"/>
                <w:spacing w:val="-57"/>
                <w:lang w:val="ro-MD"/>
              </w:rPr>
              <w:t xml:space="preserve">    </w:t>
            </w:r>
            <w:r w:rsidRPr="001D3E39">
              <w:rPr>
                <w:rFonts w:eastAsia="SimSun"/>
                <w:b/>
                <w:noProof w:val="0"/>
                <w:lang w:val="ro-MD"/>
              </w:rPr>
              <w:t>efectivi și neîncadrarea</w:t>
            </w:r>
            <w:r w:rsidRPr="001D3E39">
              <w:rPr>
                <w:rFonts w:eastAsia="SimSun"/>
                <w:b/>
                <w:noProof w:val="0"/>
                <w:spacing w:val="1"/>
                <w:lang w:val="ro-MD"/>
              </w:rPr>
              <w:t xml:space="preserve"> </w:t>
            </w:r>
            <w:r w:rsidRPr="001D3E39">
              <w:rPr>
                <w:rFonts w:eastAsia="SimSun"/>
                <w:b/>
                <w:noProof w:val="0"/>
                <w:lang w:val="ro-MD"/>
              </w:rPr>
              <w:t>acestora în</w:t>
            </w:r>
            <w:r w:rsidRPr="001D3E39">
              <w:rPr>
                <w:rFonts w:eastAsia="SimSun"/>
                <w:b/>
                <w:noProof w:val="0"/>
                <w:spacing w:val="2"/>
                <w:lang w:val="ro-MD"/>
              </w:rPr>
              <w:t xml:space="preserve"> </w:t>
            </w:r>
            <w:r w:rsidRPr="001D3E39">
              <w:rPr>
                <w:rFonts w:eastAsia="SimSun"/>
                <w:b/>
                <w:noProof w:val="0"/>
                <w:lang w:val="ro-MD"/>
              </w:rPr>
              <w:t>situația</w:t>
            </w:r>
            <w:r w:rsidRPr="001D3E39">
              <w:rPr>
                <w:rFonts w:eastAsia="SimSun"/>
                <w:b/>
                <w:noProof w:val="0"/>
                <w:spacing w:val="1"/>
                <w:lang w:val="ro-MD"/>
              </w:rPr>
              <w:t xml:space="preserve"> </w:t>
            </w:r>
            <w:r w:rsidRPr="001D3E39">
              <w:rPr>
                <w:rFonts w:eastAsia="SimSun"/>
                <w:b/>
                <w:noProof w:val="0"/>
                <w:lang w:val="ro-MD"/>
              </w:rPr>
              <w:t>condamnării</w:t>
            </w:r>
            <w:r w:rsidRPr="001D3E39">
              <w:rPr>
                <w:rFonts w:eastAsia="SimSun"/>
                <w:b/>
                <w:noProof w:val="0"/>
                <w:spacing w:val="3"/>
                <w:lang w:val="ro-MD"/>
              </w:rPr>
              <w:t xml:space="preserve"> </w:t>
            </w:r>
            <w:r w:rsidRPr="001D3E39">
              <w:rPr>
                <w:rFonts w:eastAsia="SimSun"/>
                <w:b/>
                <w:noProof w:val="0"/>
                <w:lang w:val="ro-MD"/>
              </w:rPr>
              <w:t>pentru</w:t>
            </w:r>
            <w:r w:rsidRPr="001D3E39">
              <w:rPr>
                <w:rFonts w:eastAsia="SimSun"/>
                <w:b/>
                <w:noProof w:val="0"/>
                <w:spacing w:val="1"/>
                <w:lang w:val="ro-MD"/>
              </w:rPr>
              <w:t xml:space="preserve"> </w:t>
            </w:r>
            <w:r w:rsidRPr="001D3E39">
              <w:rPr>
                <w:rFonts w:eastAsia="SimSun"/>
                <w:b/>
                <w:noProof w:val="0"/>
                <w:lang w:val="ro-MD"/>
              </w:rPr>
              <w:t>participarea</w:t>
            </w:r>
            <w:r w:rsidRPr="001D3E39">
              <w:rPr>
                <w:rFonts w:eastAsia="SimSun"/>
                <w:b/>
                <w:noProof w:val="0"/>
                <w:spacing w:val="-3"/>
                <w:lang w:val="ro-MD"/>
              </w:rPr>
              <w:t xml:space="preserve"> </w:t>
            </w:r>
            <w:r w:rsidRPr="001D3E39">
              <w:rPr>
                <w:rFonts w:eastAsia="SimSun"/>
                <w:b/>
                <w:noProof w:val="0"/>
                <w:lang w:val="ro-MD"/>
              </w:rPr>
              <w:t>la</w:t>
            </w:r>
          </w:p>
          <w:p w14:paraId="3F32B94A" w14:textId="77777777" w:rsidR="001D3E39" w:rsidRPr="001D3E39" w:rsidRDefault="001D3E39" w:rsidP="001D3E39">
            <w:pPr>
              <w:widowControl w:val="0"/>
              <w:autoSpaceDE w:val="0"/>
              <w:autoSpaceDN w:val="0"/>
              <w:rPr>
                <w:rFonts w:eastAsia="SimSun"/>
                <w:noProof w:val="0"/>
                <w:spacing w:val="-2"/>
              </w:rPr>
            </w:pPr>
            <w:proofErr w:type="spellStart"/>
            <w:r w:rsidRPr="001D3E39">
              <w:rPr>
                <w:rFonts w:eastAsia="SimSun"/>
                <w:b/>
                <w:noProof w:val="0"/>
                <w:lang w:val="ro-MD"/>
              </w:rPr>
              <w:t>activităţi</w:t>
            </w:r>
            <w:proofErr w:type="spellEnd"/>
            <w:r w:rsidRPr="001D3E39">
              <w:rPr>
                <w:rFonts w:eastAsia="SimSun"/>
                <w:b/>
                <w:noProof w:val="0"/>
                <w:spacing w:val="1"/>
                <w:lang w:val="ro-MD"/>
              </w:rPr>
              <w:t xml:space="preserve"> </w:t>
            </w:r>
            <w:r w:rsidRPr="001D3E39">
              <w:rPr>
                <w:rFonts w:eastAsia="SimSun"/>
                <w:b/>
                <w:noProof w:val="0"/>
                <w:lang w:val="ro-MD"/>
              </w:rPr>
              <w:t>ale unei</w:t>
            </w:r>
            <w:r w:rsidRPr="001D3E39">
              <w:rPr>
                <w:rFonts w:eastAsia="SimSun"/>
                <w:b/>
                <w:noProof w:val="0"/>
                <w:spacing w:val="1"/>
                <w:lang w:val="ro-MD"/>
              </w:rPr>
              <w:t xml:space="preserve"> </w:t>
            </w:r>
            <w:proofErr w:type="spellStart"/>
            <w:r w:rsidRPr="001D3E39">
              <w:rPr>
                <w:rFonts w:eastAsia="SimSun"/>
                <w:b/>
                <w:noProof w:val="0"/>
                <w:lang w:val="ro-MD"/>
              </w:rPr>
              <w:t>organizaţii</w:t>
            </w:r>
            <w:proofErr w:type="spellEnd"/>
            <w:r w:rsidRPr="001D3E39">
              <w:rPr>
                <w:rFonts w:eastAsia="SimSun"/>
                <w:b/>
                <w:noProof w:val="0"/>
                <w:lang w:val="ro-MD"/>
              </w:rPr>
              <w:t xml:space="preserve"> sau grupări</w:t>
            </w:r>
            <w:r w:rsidRPr="001D3E39">
              <w:rPr>
                <w:rFonts w:eastAsia="SimSun"/>
                <w:b/>
                <w:noProof w:val="0"/>
                <w:spacing w:val="-58"/>
                <w:lang w:val="ro-MD"/>
              </w:rPr>
              <w:t xml:space="preserve">     </w:t>
            </w:r>
            <w:proofErr w:type="spellStart"/>
            <w:r w:rsidRPr="001D3E39">
              <w:rPr>
                <w:rFonts w:eastAsia="SimSun"/>
                <w:b/>
                <w:noProof w:val="0"/>
                <w:lang w:val="ro-MD"/>
              </w:rPr>
              <w:t>criminale,pentru</w:t>
            </w:r>
            <w:proofErr w:type="spellEnd"/>
            <w:r w:rsidRPr="001D3E39">
              <w:rPr>
                <w:rFonts w:eastAsia="SimSun"/>
                <w:b/>
                <w:noProof w:val="0"/>
                <w:spacing w:val="1"/>
                <w:lang w:val="ro-MD"/>
              </w:rPr>
              <w:t xml:space="preserve"> </w:t>
            </w:r>
            <w:proofErr w:type="spellStart"/>
            <w:r w:rsidRPr="001D3E39">
              <w:rPr>
                <w:rFonts w:eastAsia="SimSun"/>
                <w:b/>
                <w:noProof w:val="0"/>
                <w:lang w:val="ro-MD"/>
              </w:rPr>
              <w:t>corupţie</w:t>
            </w:r>
            <w:proofErr w:type="spellEnd"/>
            <w:r w:rsidRPr="001D3E39">
              <w:rPr>
                <w:rFonts w:eastAsia="SimSun"/>
                <w:b/>
                <w:noProof w:val="0"/>
                <w:lang w:val="ro-MD"/>
              </w:rPr>
              <w:t xml:space="preserve">, fraudă </w:t>
            </w:r>
            <w:proofErr w:type="spellStart"/>
            <w:r w:rsidRPr="001D3E39">
              <w:rPr>
                <w:rFonts w:eastAsia="SimSun"/>
                <w:b/>
                <w:noProof w:val="0"/>
                <w:lang w:val="ro-MD"/>
              </w:rPr>
              <w:t>şi</w:t>
            </w:r>
            <w:proofErr w:type="spellEnd"/>
            <w:r w:rsidRPr="001D3E39">
              <w:rPr>
                <w:rFonts w:eastAsia="SimSun"/>
                <w:b/>
                <w:noProof w:val="0"/>
                <w:lang w:val="ro-MD"/>
              </w:rPr>
              <w:t>/sau</w:t>
            </w:r>
            <w:r w:rsidRPr="001D3E39">
              <w:rPr>
                <w:rFonts w:eastAsia="SimSun"/>
                <w:b/>
                <w:noProof w:val="0"/>
                <w:spacing w:val="-57"/>
                <w:lang w:val="ro-MD"/>
              </w:rPr>
              <w:t xml:space="preserve"> </w:t>
            </w:r>
            <w:r w:rsidRPr="001D3E39">
              <w:rPr>
                <w:rFonts w:eastAsia="SimSun"/>
                <w:b/>
                <w:noProof w:val="0"/>
                <w:lang w:val="ro-MD"/>
              </w:rPr>
              <w:t>spălare</w:t>
            </w:r>
            <w:r w:rsidRPr="001D3E39">
              <w:rPr>
                <w:rFonts w:eastAsia="SimSun"/>
                <w:b/>
                <w:noProof w:val="0"/>
                <w:spacing w:val="-5"/>
                <w:lang w:val="ro-MD"/>
              </w:rPr>
              <w:t xml:space="preserve"> </w:t>
            </w:r>
            <w:r w:rsidRPr="001D3E39">
              <w:rPr>
                <w:rFonts w:eastAsia="SimSun"/>
                <w:b/>
                <w:noProof w:val="0"/>
                <w:lang w:val="ro-MD"/>
              </w:rPr>
              <w:t>de</w:t>
            </w:r>
            <w:r w:rsidRPr="001D3E39">
              <w:rPr>
                <w:rFonts w:eastAsia="SimSun"/>
                <w:b/>
                <w:noProof w:val="0"/>
                <w:spacing w:val="-3"/>
                <w:lang w:val="ro-MD"/>
              </w:rPr>
              <w:t xml:space="preserve"> </w:t>
            </w:r>
            <w:r w:rsidRPr="001D3E39">
              <w:rPr>
                <w:rFonts w:eastAsia="SimSun"/>
                <w:b/>
                <w:noProof w:val="0"/>
                <w:lang w:val="ro-MD"/>
              </w:rPr>
              <w:t>bani</w:t>
            </w:r>
          </w:p>
        </w:tc>
        <w:tc>
          <w:tcPr>
            <w:tcW w:w="3969" w:type="dxa"/>
          </w:tcPr>
          <w:p w14:paraId="17FB1577" w14:textId="77777777" w:rsidR="001D3E39" w:rsidRPr="001D3E39" w:rsidRDefault="001D3E39" w:rsidP="001D3E39">
            <w:pPr>
              <w:widowControl w:val="0"/>
              <w:autoSpaceDE w:val="0"/>
              <w:autoSpaceDN w:val="0"/>
              <w:spacing w:line="232" w:lineRule="auto"/>
              <w:ind w:left="5" w:right="377"/>
              <w:jc w:val="center"/>
              <w:rPr>
                <w:rFonts w:eastAsia="SimSun"/>
                <w:i/>
                <w:noProof w:val="0"/>
                <w:sz w:val="22"/>
                <w:szCs w:val="22"/>
              </w:rPr>
            </w:pPr>
            <w:r w:rsidRPr="001D3E39">
              <w:rPr>
                <w:rFonts w:eastAsia="SimSun"/>
                <w:i/>
                <w:noProof w:val="0"/>
                <w:sz w:val="22"/>
                <w:szCs w:val="22"/>
              </w:rPr>
              <w:t>Conform</w:t>
            </w:r>
            <w:r w:rsidRPr="001D3E39">
              <w:rPr>
                <w:rFonts w:eastAsia="SimSun"/>
                <w:i/>
                <w:noProof w:val="0"/>
                <w:spacing w:val="30"/>
                <w:sz w:val="22"/>
                <w:szCs w:val="22"/>
              </w:rPr>
              <w:t xml:space="preserve"> </w:t>
            </w:r>
            <w:r w:rsidRPr="001D3E39">
              <w:rPr>
                <w:rFonts w:eastAsia="SimSun"/>
                <w:i/>
                <w:noProof w:val="0"/>
                <w:sz w:val="22"/>
                <w:szCs w:val="22"/>
              </w:rPr>
              <w:t>formularului</w:t>
            </w:r>
            <w:r w:rsidRPr="001D3E39">
              <w:rPr>
                <w:rFonts w:eastAsia="SimSun"/>
                <w:i/>
                <w:noProof w:val="0"/>
                <w:spacing w:val="-5"/>
                <w:sz w:val="22"/>
                <w:szCs w:val="22"/>
              </w:rPr>
              <w:t xml:space="preserve"> </w:t>
            </w:r>
            <w:r w:rsidRPr="001D3E39">
              <w:rPr>
                <w:rFonts w:eastAsia="SimSun"/>
                <w:i/>
                <w:noProof w:val="0"/>
                <w:sz w:val="22"/>
                <w:szCs w:val="22"/>
              </w:rPr>
              <w:t>Ordinul</w:t>
            </w:r>
            <w:r w:rsidRPr="001D3E39">
              <w:rPr>
                <w:rFonts w:eastAsia="SimSun"/>
                <w:i/>
                <w:noProof w:val="0"/>
                <w:spacing w:val="-14"/>
                <w:sz w:val="22"/>
                <w:szCs w:val="22"/>
              </w:rPr>
              <w:t xml:space="preserve"> </w:t>
            </w:r>
            <w:r w:rsidRPr="001D3E39">
              <w:rPr>
                <w:rFonts w:eastAsia="SimSun"/>
                <w:i/>
                <w:noProof w:val="0"/>
                <w:sz w:val="22"/>
                <w:szCs w:val="22"/>
              </w:rPr>
              <w:t>MF</w:t>
            </w:r>
            <w:r w:rsidRPr="001D3E39">
              <w:rPr>
                <w:rFonts w:eastAsia="SimSun"/>
                <w:i/>
                <w:noProof w:val="0"/>
                <w:spacing w:val="-4"/>
                <w:sz w:val="22"/>
                <w:szCs w:val="22"/>
              </w:rPr>
              <w:t xml:space="preserve"> </w:t>
            </w:r>
            <w:r w:rsidRPr="001D3E39">
              <w:rPr>
                <w:rFonts w:eastAsia="SimSun"/>
                <w:i/>
                <w:noProof w:val="0"/>
                <w:sz w:val="22"/>
                <w:szCs w:val="22"/>
              </w:rPr>
              <w:t>nr.</w:t>
            </w:r>
            <w:r w:rsidRPr="001D3E39">
              <w:rPr>
                <w:rFonts w:eastAsia="SimSun"/>
                <w:i/>
                <w:noProof w:val="0"/>
                <w:spacing w:val="-57"/>
                <w:sz w:val="22"/>
                <w:szCs w:val="22"/>
              </w:rPr>
              <w:t xml:space="preserve"> </w:t>
            </w:r>
            <w:r w:rsidRPr="001D3E39">
              <w:rPr>
                <w:rFonts w:eastAsia="SimSun"/>
                <w:i/>
                <w:noProof w:val="0"/>
                <w:sz w:val="22"/>
                <w:szCs w:val="22"/>
              </w:rPr>
              <w:t>145/24.11.2020,</w:t>
            </w:r>
          </w:p>
          <w:p w14:paraId="167337F2" w14:textId="77777777" w:rsidR="001D3E39" w:rsidRPr="001D3E39" w:rsidRDefault="001D3E39" w:rsidP="001D3E39">
            <w:pPr>
              <w:shd w:val="clear" w:color="auto" w:fill="FFFFFF" w:themeFill="background1"/>
              <w:tabs>
                <w:tab w:val="left" w:pos="612"/>
              </w:tabs>
              <w:spacing w:before="120" w:after="120"/>
              <w:rPr>
                <w:rFonts w:eastAsia="SimSun"/>
                <w:i/>
                <w:iCs/>
                <w:noProof w:val="0"/>
                <w:sz w:val="22"/>
                <w:szCs w:val="22"/>
              </w:rPr>
            </w:pPr>
            <w:r w:rsidRPr="001D3E39">
              <w:rPr>
                <w:rFonts w:eastAsia="SimSun"/>
                <w:i/>
                <w:noProof w:val="0"/>
                <w:sz w:val="22"/>
                <w:szCs w:val="22"/>
              </w:rPr>
              <w:t>Se</w:t>
            </w:r>
            <w:r w:rsidRPr="001D3E39">
              <w:rPr>
                <w:rFonts w:eastAsia="SimSun"/>
                <w:i/>
                <w:noProof w:val="0"/>
                <w:spacing w:val="-3"/>
                <w:sz w:val="22"/>
                <w:szCs w:val="22"/>
              </w:rPr>
              <w:t xml:space="preserve"> </w:t>
            </w:r>
            <w:r w:rsidRPr="001D3E39">
              <w:rPr>
                <w:rFonts w:eastAsia="SimSun"/>
                <w:i/>
                <w:noProof w:val="0"/>
                <w:sz w:val="22"/>
                <w:szCs w:val="22"/>
              </w:rPr>
              <w:t>va</w:t>
            </w:r>
            <w:r w:rsidRPr="001D3E39">
              <w:rPr>
                <w:rFonts w:eastAsia="SimSun"/>
                <w:i/>
                <w:noProof w:val="0"/>
                <w:spacing w:val="-2"/>
                <w:sz w:val="22"/>
                <w:szCs w:val="22"/>
              </w:rPr>
              <w:t xml:space="preserve"> </w:t>
            </w:r>
            <w:r w:rsidRPr="001D3E39">
              <w:rPr>
                <w:rFonts w:eastAsia="SimSun"/>
                <w:i/>
                <w:noProof w:val="0"/>
                <w:sz w:val="22"/>
                <w:szCs w:val="22"/>
              </w:rPr>
              <w:t>prezenta</w:t>
            </w:r>
            <w:r w:rsidRPr="001D3E39">
              <w:rPr>
                <w:rFonts w:eastAsia="SimSun"/>
                <w:i/>
                <w:noProof w:val="0"/>
                <w:spacing w:val="-1"/>
                <w:sz w:val="22"/>
                <w:szCs w:val="22"/>
              </w:rPr>
              <w:t xml:space="preserve"> </w:t>
            </w:r>
            <w:r w:rsidRPr="001D3E39">
              <w:rPr>
                <w:rFonts w:eastAsia="SimSun"/>
                <w:i/>
                <w:noProof w:val="0"/>
                <w:sz w:val="22"/>
                <w:szCs w:val="22"/>
              </w:rPr>
              <w:t>la</w:t>
            </w:r>
            <w:r w:rsidRPr="001D3E39">
              <w:rPr>
                <w:rFonts w:eastAsia="SimSun"/>
                <w:i/>
                <w:noProof w:val="0"/>
                <w:spacing w:val="-2"/>
                <w:sz w:val="22"/>
                <w:szCs w:val="22"/>
              </w:rPr>
              <w:t xml:space="preserve"> </w:t>
            </w:r>
            <w:r w:rsidRPr="001D3E39">
              <w:rPr>
                <w:rFonts w:eastAsia="SimSun"/>
                <w:i/>
                <w:noProof w:val="0"/>
                <w:sz w:val="22"/>
                <w:szCs w:val="22"/>
              </w:rPr>
              <w:t>data</w:t>
            </w:r>
            <w:r w:rsidRPr="001D3E39">
              <w:rPr>
                <w:rFonts w:eastAsia="SimSun"/>
                <w:i/>
                <w:noProof w:val="0"/>
                <w:spacing w:val="-2"/>
                <w:sz w:val="22"/>
                <w:szCs w:val="22"/>
              </w:rPr>
              <w:t xml:space="preserve"> </w:t>
            </w:r>
            <w:r w:rsidRPr="001D3E39">
              <w:rPr>
                <w:rFonts w:eastAsia="SimSun"/>
                <w:i/>
                <w:noProof w:val="0"/>
                <w:sz w:val="22"/>
                <w:szCs w:val="22"/>
              </w:rPr>
              <w:t>semnării</w:t>
            </w:r>
            <w:r w:rsidRPr="001D3E39">
              <w:rPr>
                <w:rFonts w:eastAsia="SimSun"/>
                <w:i/>
                <w:noProof w:val="0"/>
                <w:spacing w:val="-57"/>
                <w:sz w:val="22"/>
                <w:szCs w:val="22"/>
              </w:rPr>
              <w:t xml:space="preserve">     </w:t>
            </w:r>
            <w:r w:rsidRPr="001D3E39">
              <w:rPr>
                <w:rFonts w:eastAsia="SimSun"/>
                <w:i/>
                <w:noProof w:val="0"/>
                <w:sz w:val="22"/>
                <w:szCs w:val="22"/>
              </w:rPr>
              <w:t>contractului</w:t>
            </w:r>
          </w:p>
        </w:tc>
        <w:tc>
          <w:tcPr>
            <w:tcW w:w="1494" w:type="dxa"/>
          </w:tcPr>
          <w:p w14:paraId="5D35FDDA" w14:textId="77777777" w:rsidR="001D3E39" w:rsidRPr="001D3E39" w:rsidRDefault="001D3E39" w:rsidP="001D3E39">
            <w:pPr>
              <w:shd w:val="clear" w:color="auto" w:fill="FFFFFF" w:themeFill="background1"/>
              <w:tabs>
                <w:tab w:val="left" w:pos="612"/>
              </w:tabs>
              <w:spacing w:before="120" w:after="120"/>
              <w:rPr>
                <w:rFonts w:eastAsia="SimSun"/>
                <w:b/>
                <w:bCs/>
                <w:noProof w:val="0"/>
              </w:rPr>
            </w:pPr>
            <w:r w:rsidRPr="001D3E39">
              <w:rPr>
                <w:rFonts w:eastAsia="SimSun"/>
                <w:b/>
                <w:bCs/>
                <w:noProof w:val="0"/>
              </w:rPr>
              <w:t>obligatoriu</w:t>
            </w:r>
          </w:p>
        </w:tc>
      </w:tr>
    </w:tbl>
    <w:p w14:paraId="0DD4FAAA" w14:textId="77777777" w:rsidR="001D3E39" w:rsidRPr="001D3E39" w:rsidRDefault="001D3E39" w:rsidP="001D3E39">
      <w:pPr>
        <w:numPr>
          <w:ilvl w:val="0"/>
          <w:numId w:val="19"/>
        </w:numPr>
        <w:shd w:val="clear" w:color="auto" w:fill="FFFFFF" w:themeFill="background1"/>
        <w:tabs>
          <w:tab w:val="right" w:pos="426"/>
        </w:tabs>
        <w:spacing w:before="120"/>
        <w:ind w:left="360"/>
        <w:rPr>
          <w:b/>
          <w:noProof w:val="0"/>
          <w:color w:val="2E74B5" w:themeColor="accent1" w:themeShade="BF"/>
          <w:lang w:val="en-US" w:eastAsia="ru-RU"/>
        </w:rPr>
      </w:pPr>
      <w:proofErr w:type="spellStart"/>
      <w:r w:rsidRPr="001D3E39">
        <w:rPr>
          <w:bCs/>
          <w:noProof w:val="0"/>
          <w:lang w:val="en-US" w:eastAsia="ru-RU"/>
        </w:rPr>
        <w:lastRenderedPageBreak/>
        <w:t>Garanția</w:t>
      </w:r>
      <w:proofErr w:type="spellEnd"/>
      <w:r w:rsidRPr="001D3E39">
        <w:rPr>
          <w:bCs/>
          <w:noProof w:val="0"/>
          <w:lang w:val="en-US" w:eastAsia="ru-RU"/>
        </w:rPr>
        <w:t xml:space="preserve"> </w:t>
      </w:r>
      <w:proofErr w:type="spellStart"/>
      <w:r w:rsidRPr="001D3E39">
        <w:rPr>
          <w:bCs/>
          <w:noProof w:val="0"/>
          <w:lang w:val="en-US" w:eastAsia="ru-RU"/>
        </w:rPr>
        <w:t>pentru</w:t>
      </w:r>
      <w:proofErr w:type="spellEnd"/>
      <w:r w:rsidRPr="001D3E39">
        <w:rPr>
          <w:bCs/>
          <w:noProof w:val="0"/>
          <w:lang w:val="en-US" w:eastAsia="ru-RU"/>
        </w:rPr>
        <w:t xml:space="preserve"> </w:t>
      </w:r>
      <w:proofErr w:type="spellStart"/>
      <w:r w:rsidRPr="001D3E39">
        <w:rPr>
          <w:bCs/>
          <w:noProof w:val="0"/>
          <w:lang w:val="en-US" w:eastAsia="ru-RU"/>
        </w:rPr>
        <w:t>ofertă</w:t>
      </w:r>
      <w:proofErr w:type="spellEnd"/>
      <w:r w:rsidRPr="001D3E39">
        <w:rPr>
          <w:bCs/>
          <w:noProof w:val="0"/>
          <w:lang w:val="en-US" w:eastAsia="ru-RU"/>
        </w:rPr>
        <w:t xml:space="preserve">, </w:t>
      </w:r>
      <w:proofErr w:type="spellStart"/>
      <w:r w:rsidRPr="001D3E39">
        <w:rPr>
          <w:bCs/>
          <w:noProof w:val="0"/>
          <w:lang w:val="en-US" w:eastAsia="ru-RU"/>
        </w:rPr>
        <w:t>după</w:t>
      </w:r>
      <w:proofErr w:type="spellEnd"/>
      <w:r w:rsidRPr="001D3E39">
        <w:rPr>
          <w:bCs/>
          <w:noProof w:val="0"/>
          <w:lang w:val="en-US" w:eastAsia="ru-RU"/>
        </w:rPr>
        <w:t xml:space="preserve"> </w:t>
      </w:r>
      <w:proofErr w:type="spellStart"/>
      <w:r w:rsidRPr="001D3E39">
        <w:rPr>
          <w:bCs/>
          <w:noProof w:val="0"/>
          <w:lang w:val="en-US" w:eastAsia="ru-RU"/>
        </w:rPr>
        <w:t>caz</w:t>
      </w:r>
      <w:proofErr w:type="spellEnd"/>
      <w:r w:rsidRPr="001D3E39">
        <w:rPr>
          <w:b/>
          <w:noProof w:val="0"/>
          <w:lang w:val="en-US" w:eastAsia="ru-RU"/>
        </w:rPr>
        <w:t xml:space="preserve"> </w:t>
      </w:r>
      <w:r w:rsidRPr="001D3E39">
        <w:rPr>
          <w:b/>
          <w:i/>
          <w:iCs/>
          <w:noProof w:val="0"/>
          <w:color w:val="2E74B5" w:themeColor="accent1" w:themeShade="BF"/>
          <w:u w:val="single"/>
          <w:lang w:eastAsia="ru-RU"/>
        </w:rPr>
        <w:t xml:space="preserve">scrisoare de la o bancă comercială, conform anexei 9 a </w:t>
      </w:r>
      <w:proofErr w:type="spellStart"/>
      <w:r w:rsidRPr="001D3E39">
        <w:rPr>
          <w:b/>
          <w:i/>
          <w:iCs/>
          <w:noProof w:val="0"/>
          <w:color w:val="2E74B5" w:themeColor="accent1" w:themeShade="BF"/>
          <w:u w:val="single"/>
          <w:lang w:eastAsia="ru-RU"/>
        </w:rPr>
        <w:t>docum</w:t>
      </w:r>
      <w:proofErr w:type="spellEnd"/>
      <w:r w:rsidRPr="001D3E39">
        <w:rPr>
          <w:b/>
          <w:i/>
          <w:iCs/>
          <w:noProof w:val="0"/>
          <w:color w:val="2E74B5" w:themeColor="accent1" w:themeShade="BF"/>
          <w:u w:val="single"/>
          <w:lang w:eastAsia="ru-RU"/>
        </w:rPr>
        <w:t>. standard</w:t>
      </w:r>
      <w:r w:rsidRPr="001D3E39">
        <w:rPr>
          <w:i/>
          <w:iCs/>
          <w:color w:val="2E74B5" w:themeColor="accent1" w:themeShade="BF"/>
          <w:u w:val="single"/>
          <w:lang w:val="en-US"/>
        </w:rPr>
        <w:t>,</w:t>
      </w:r>
      <w:r w:rsidRPr="001D3E39">
        <w:rPr>
          <w:i/>
          <w:iCs/>
          <w:color w:val="2E74B5" w:themeColor="accent1" w:themeShade="BF"/>
          <w:lang w:val="en-US"/>
        </w:rPr>
        <w:t xml:space="preserve"> </w:t>
      </w:r>
      <w:proofErr w:type="spellStart"/>
      <w:r w:rsidRPr="001D3E39">
        <w:rPr>
          <w:b/>
          <w:i/>
          <w:iCs/>
          <w:noProof w:val="0"/>
          <w:color w:val="2E74B5" w:themeColor="accent1" w:themeShade="BF"/>
          <w:lang w:val="en-US" w:eastAsia="ru-RU"/>
        </w:rPr>
        <w:t>cuantumul</w:t>
      </w:r>
      <w:proofErr w:type="spellEnd"/>
      <w:r w:rsidRPr="001D3E39">
        <w:rPr>
          <w:b/>
          <w:i/>
          <w:iCs/>
          <w:noProof w:val="0"/>
          <w:color w:val="2E74B5" w:themeColor="accent1" w:themeShade="BF"/>
          <w:lang w:val="en-US" w:eastAsia="ru-RU"/>
        </w:rPr>
        <w:t xml:space="preserve"> de </w:t>
      </w:r>
      <w:r w:rsidRPr="001D3E39">
        <w:rPr>
          <w:b/>
          <w:i/>
          <w:iCs/>
          <w:noProof w:val="0"/>
          <w:color w:val="2E74B5" w:themeColor="accent1" w:themeShade="BF"/>
          <w:u w:val="single"/>
          <w:lang w:val="en-US" w:eastAsia="ru-RU"/>
        </w:rPr>
        <w:t>1%</w:t>
      </w:r>
      <w:r w:rsidRPr="001D3E39">
        <w:rPr>
          <w:b/>
          <w:i/>
          <w:iCs/>
          <w:noProof w:val="0"/>
          <w:color w:val="2E74B5" w:themeColor="accent1" w:themeShade="BF"/>
          <w:lang w:val="en-US" w:eastAsia="ru-RU"/>
        </w:rPr>
        <w:t>.</w:t>
      </w:r>
    </w:p>
    <w:p w14:paraId="3EA106BA" w14:textId="77777777" w:rsidR="001D3E39" w:rsidRPr="001D3E39" w:rsidRDefault="001D3E39" w:rsidP="001D3E39">
      <w:pPr>
        <w:numPr>
          <w:ilvl w:val="0"/>
          <w:numId w:val="19"/>
        </w:numPr>
        <w:shd w:val="clear" w:color="auto" w:fill="FFFFFF" w:themeFill="background1"/>
        <w:tabs>
          <w:tab w:val="right" w:pos="426"/>
        </w:tabs>
        <w:spacing w:before="120"/>
        <w:ind w:left="360"/>
        <w:rPr>
          <w:b/>
          <w:i/>
          <w:iCs/>
          <w:noProof w:val="0"/>
          <w:lang w:val="en-US" w:eastAsia="ru-RU"/>
        </w:rPr>
      </w:pPr>
      <w:proofErr w:type="spellStart"/>
      <w:r w:rsidRPr="001D3E39">
        <w:rPr>
          <w:bCs/>
          <w:noProof w:val="0"/>
          <w:lang w:val="en-US" w:eastAsia="ru-RU"/>
        </w:rPr>
        <w:t>Termenul</w:t>
      </w:r>
      <w:proofErr w:type="spellEnd"/>
      <w:r w:rsidRPr="001D3E39">
        <w:rPr>
          <w:bCs/>
          <w:noProof w:val="0"/>
          <w:lang w:val="en-US" w:eastAsia="ru-RU"/>
        </w:rPr>
        <w:t xml:space="preserve"> de </w:t>
      </w:r>
      <w:proofErr w:type="spellStart"/>
      <w:r w:rsidRPr="001D3E39">
        <w:rPr>
          <w:bCs/>
          <w:noProof w:val="0"/>
          <w:lang w:val="en-US" w:eastAsia="ru-RU"/>
        </w:rPr>
        <w:t>garanție</w:t>
      </w:r>
      <w:proofErr w:type="spellEnd"/>
      <w:r w:rsidRPr="001D3E39">
        <w:rPr>
          <w:bCs/>
          <w:noProof w:val="0"/>
          <w:lang w:val="en-US" w:eastAsia="ru-RU"/>
        </w:rPr>
        <w:t xml:space="preserve"> a </w:t>
      </w:r>
      <w:proofErr w:type="spellStart"/>
      <w:r w:rsidRPr="001D3E39">
        <w:rPr>
          <w:bCs/>
          <w:noProof w:val="0"/>
          <w:lang w:val="en-US" w:eastAsia="ru-RU"/>
        </w:rPr>
        <w:t>lucrărilor</w:t>
      </w:r>
      <w:proofErr w:type="spellEnd"/>
      <w:r w:rsidRPr="001D3E39">
        <w:rPr>
          <w:bCs/>
          <w:noProof w:val="0"/>
          <w:lang w:val="en-US" w:eastAsia="ru-RU"/>
        </w:rPr>
        <w:t xml:space="preserve"> </w:t>
      </w:r>
      <w:proofErr w:type="spellStart"/>
      <w:r w:rsidRPr="001D3E39">
        <w:rPr>
          <w:bCs/>
          <w:noProof w:val="0"/>
          <w:lang w:val="en-US" w:eastAsia="ru-RU"/>
        </w:rPr>
        <w:t>sau</w:t>
      </w:r>
      <w:proofErr w:type="spellEnd"/>
      <w:r w:rsidRPr="001D3E39">
        <w:rPr>
          <w:bCs/>
          <w:noProof w:val="0"/>
          <w:lang w:val="en-US" w:eastAsia="ru-RU"/>
        </w:rPr>
        <w:t xml:space="preserve"> </w:t>
      </w:r>
      <w:proofErr w:type="spellStart"/>
      <w:r w:rsidRPr="001D3E39">
        <w:rPr>
          <w:bCs/>
          <w:noProof w:val="0"/>
          <w:lang w:val="en-US" w:eastAsia="ru-RU"/>
        </w:rPr>
        <w:t>serviciilor</w:t>
      </w:r>
      <w:proofErr w:type="spellEnd"/>
      <w:r w:rsidRPr="001D3E39">
        <w:rPr>
          <w:bCs/>
          <w:noProof w:val="0"/>
          <w:lang w:val="en-US" w:eastAsia="ru-RU"/>
        </w:rPr>
        <w:t xml:space="preserve"> de </w:t>
      </w:r>
      <w:proofErr w:type="spellStart"/>
      <w:r w:rsidRPr="001D3E39">
        <w:rPr>
          <w:bCs/>
          <w:noProof w:val="0"/>
          <w:lang w:val="en-US" w:eastAsia="ru-RU"/>
        </w:rPr>
        <w:t>proiectare</w:t>
      </w:r>
      <w:proofErr w:type="spellEnd"/>
      <w:r w:rsidRPr="001D3E39">
        <w:rPr>
          <w:bCs/>
          <w:noProof w:val="0"/>
          <w:lang w:val="en-US" w:eastAsia="ru-RU"/>
        </w:rPr>
        <w:t xml:space="preserve"> </w:t>
      </w:r>
      <w:proofErr w:type="spellStart"/>
      <w:r w:rsidRPr="001D3E39">
        <w:rPr>
          <w:bCs/>
          <w:noProof w:val="0"/>
          <w:lang w:val="en-US" w:eastAsia="ru-RU"/>
        </w:rPr>
        <w:t>și</w:t>
      </w:r>
      <w:proofErr w:type="spellEnd"/>
      <w:r w:rsidRPr="001D3E39">
        <w:rPr>
          <w:bCs/>
          <w:noProof w:val="0"/>
          <w:lang w:val="en-US" w:eastAsia="ru-RU"/>
        </w:rPr>
        <w:t xml:space="preserve"> de </w:t>
      </w:r>
      <w:proofErr w:type="spellStart"/>
      <w:r w:rsidRPr="001D3E39">
        <w:rPr>
          <w:bCs/>
          <w:noProof w:val="0"/>
          <w:lang w:val="en-US" w:eastAsia="ru-RU"/>
        </w:rPr>
        <w:t>lucrări</w:t>
      </w:r>
      <w:proofErr w:type="spellEnd"/>
      <w:r w:rsidRPr="001D3E39">
        <w:rPr>
          <w:b/>
          <w:noProof w:val="0"/>
          <w:lang w:val="en-US" w:eastAsia="ru-RU"/>
        </w:rPr>
        <w:t xml:space="preserve"> </w:t>
      </w:r>
      <w:r w:rsidRPr="001D3E39">
        <w:rPr>
          <w:b/>
          <w:i/>
          <w:iCs/>
          <w:noProof w:val="0"/>
          <w:color w:val="2E74B5" w:themeColor="accent1" w:themeShade="BF"/>
          <w:u w:val="single"/>
          <w:lang w:val="en-US" w:eastAsia="ru-RU"/>
        </w:rPr>
        <w:t>5 ani</w:t>
      </w:r>
      <w:r w:rsidRPr="001D3E39">
        <w:rPr>
          <w:b/>
          <w:i/>
          <w:iCs/>
          <w:noProof w:val="0"/>
          <w:lang w:val="en-US" w:eastAsia="ru-RU"/>
        </w:rPr>
        <w:t>.</w:t>
      </w:r>
    </w:p>
    <w:p w14:paraId="428BE589" w14:textId="77777777" w:rsidR="001D3E39" w:rsidRPr="001D3E39" w:rsidRDefault="001D3E39" w:rsidP="001D3E39">
      <w:pPr>
        <w:numPr>
          <w:ilvl w:val="0"/>
          <w:numId w:val="19"/>
        </w:numPr>
        <w:shd w:val="clear" w:color="auto" w:fill="FFFFFF" w:themeFill="background1"/>
        <w:tabs>
          <w:tab w:val="right" w:pos="426"/>
        </w:tabs>
        <w:spacing w:before="120"/>
        <w:ind w:left="360"/>
        <w:rPr>
          <w:b/>
          <w:noProof w:val="0"/>
          <w:color w:val="2E74B5" w:themeColor="accent1" w:themeShade="BF"/>
          <w:lang w:eastAsia="ru-RU"/>
        </w:rPr>
      </w:pPr>
      <w:proofErr w:type="spellStart"/>
      <w:r w:rsidRPr="001D3E39">
        <w:rPr>
          <w:bCs/>
          <w:noProof w:val="0"/>
          <w:lang w:val="en-US" w:eastAsia="ru-RU"/>
        </w:rPr>
        <w:t>Garanția</w:t>
      </w:r>
      <w:proofErr w:type="spellEnd"/>
      <w:r w:rsidRPr="001D3E39">
        <w:rPr>
          <w:bCs/>
          <w:noProof w:val="0"/>
          <w:lang w:val="en-US" w:eastAsia="ru-RU"/>
        </w:rPr>
        <w:t xml:space="preserve"> de </w:t>
      </w:r>
      <w:proofErr w:type="spellStart"/>
      <w:r w:rsidRPr="001D3E39">
        <w:rPr>
          <w:bCs/>
          <w:noProof w:val="0"/>
          <w:lang w:val="en-US" w:eastAsia="ru-RU"/>
        </w:rPr>
        <w:t>bună</w:t>
      </w:r>
      <w:proofErr w:type="spellEnd"/>
      <w:r w:rsidRPr="001D3E39">
        <w:rPr>
          <w:bCs/>
          <w:noProof w:val="0"/>
          <w:lang w:val="en-US" w:eastAsia="ru-RU"/>
        </w:rPr>
        <w:t xml:space="preserve"> </w:t>
      </w:r>
      <w:proofErr w:type="spellStart"/>
      <w:r w:rsidRPr="001D3E39">
        <w:rPr>
          <w:bCs/>
          <w:noProof w:val="0"/>
          <w:lang w:val="en-US" w:eastAsia="ru-RU"/>
        </w:rPr>
        <w:t>execuție</w:t>
      </w:r>
      <w:proofErr w:type="spellEnd"/>
      <w:r w:rsidRPr="001D3E39">
        <w:rPr>
          <w:bCs/>
          <w:noProof w:val="0"/>
          <w:lang w:val="en-US" w:eastAsia="ru-RU"/>
        </w:rPr>
        <w:t xml:space="preserve"> a </w:t>
      </w:r>
      <w:proofErr w:type="spellStart"/>
      <w:r w:rsidRPr="001D3E39">
        <w:rPr>
          <w:bCs/>
          <w:noProof w:val="0"/>
          <w:lang w:val="en-US" w:eastAsia="ru-RU"/>
        </w:rPr>
        <w:t>contractului</w:t>
      </w:r>
      <w:proofErr w:type="spellEnd"/>
      <w:r w:rsidRPr="001D3E39">
        <w:rPr>
          <w:bCs/>
          <w:noProof w:val="0"/>
          <w:lang w:val="en-US" w:eastAsia="ru-RU"/>
        </w:rPr>
        <w:t xml:space="preserve">, </w:t>
      </w:r>
      <w:proofErr w:type="spellStart"/>
      <w:r w:rsidRPr="001D3E39">
        <w:rPr>
          <w:bCs/>
          <w:noProof w:val="0"/>
          <w:lang w:val="en-US" w:eastAsia="ru-RU"/>
        </w:rPr>
        <w:t>după</w:t>
      </w:r>
      <w:proofErr w:type="spellEnd"/>
      <w:r w:rsidRPr="001D3E39">
        <w:rPr>
          <w:bCs/>
          <w:noProof w:val="0"/>
          <w:lang w:val="en-US" w:eastAsia="ru-RU"/>
        </w:rPr>
        <w:t xml:space="preserve"> </w:t>
      </w:r>
      <w:proofErr w:type="spellStart"/>
      <w:r w:rsidRPr="001D3E39">
        <w:rPr>
          <w:bCs/>
          <w:noProof w:val="0"/>
          <w:lang w:val="en-US" w:eastAsia="ru-RU"/>
        </w:rPr>
        <w:t>caz</w:t>
      </w:r>
      <w:proofErr w:type="spellEnd"/>
      <w:r w:rsidRPr="001D3E39">
        <w:rPr>
          <w:b/>
          <w:noProof w:val="0"/>
          <w:szCs w:val="22"/>
        </w:rPr>
        <w:t xml:space="preserve"> </w:t>
      </w:r>
      <w:r w:rsidRPr="001D3E39">
        <w:rPr>
          <w:b/>
          <w:i/>
          <w:iCs/>
          <w:noProof w:val="0"/>
          <w:color w:val="2E74B5" w:themeColor="accent1" w:themeShade="BF"/>
          <w:u w:val="single"/>
          <w:lang w:eastAsia="ru-RU"/>
        </w:rPr>
        <w:t xml:space="preserve">SCRISOARE DE GARANŢIE BANCARĂ de la o bancă </w:t>
      </w:r>
      <w:proofErr w:type="gramStart"/>
      <w:r w:rsidRPr="001D3E39">
        <w:rPr>
          <w:b/>
          <w:i/>
          <w:iCs/>
          <w:noProof w:val="0"/>
          <w:color w:val="2E74B5" w:themeColor="accent1" w:themeShade="BF"/>
          <w:u w:val="single"/>
          <w:lang w:eastAsia="ru-RU"/>
        </w:rPr>
        <w:t>comercială</w:t>
      </w:r>
      <w:r w:rsidRPr="001D3E39">
        <w:rPr>
          <w:b/>
          <w:i/>
          <w:iCs/>
          <w:noProof w:val="0"/>
          <w:color w:val="2E74B5" w:themeColor="accent1" w:themeShade="BF"/>
          <w:lang w:eastAsia="ru-RU"/>
        </w:rPr>
        <w:t xml:space="preserve"> </w:t>
      </w:r>
      <w:r w:rsidRPr="001D3E39">
        <w:rPr>
          <w:b/>
          <w:i/>
          <w:iCs/>
          <w:noProof w:val="0"/>
          <w:color w:val="2E74B5" w:themeColor="accent1" w:themeShade="BF"/>
          <w:lang w:val="en-US" w:eastAsia="ru-RU"/>
        </w:rPr>
        <w:t>,</w:t>
      </w:r>
      <w:proofErr w:type="gramEnd"/>
      <w:r w:rsidRPr="001D3E39">
        <w:rPr>
          <w:b/>
          <w:i/>
          <w:iCs/>
          <w:noProof w:val="0"/>
          <w:color w:val="2E74B5" w:themeColor="accent1" w:themeShade="BF"/>
          <w:lang w:val="en-US" w:eastAsia="ru-RU"/>
        </w:rPr>
        <w:t xml:space="preserve"> </w:t>
      </w:r>
      <w:proofErr w:type="spellStart"/>
      <w:r w:rsidRPr="001D3E39">
        <w:rPr>
          <w:b/>
          <w:i/>
          <w:iCs/>
          <w:noProof w:val="0"/>
          <w:color w:val="2E74B5" w:themeColor="accent1" w:themeShade="BF"/>
          <w:lang w:val="en-US" w:eastAsia="ru-RU"/>
        </w:rPr>
        <w:t>cuantumul</w:t>
      </w:r>
      <w:proofErr w:type="spellEnd"/>
      <w:r w:rsidRPr="001D3E39">
        <w:rPr>
          <w:b/>
          <w:i/>
          <w:iCs/>
          <w:noProof w:val="0"/>
          <w:color w:val="2E74B5" w:themeColor="accent1" w:themeShade="BF"/>
          <w:lang w:val="en-US" w:eastAsia="ru-RU"/>
        </w:rPr>
        <w:t xml:space="preserve">  </w:t>
      </w:r>
      <w:r w:rsidRPr="001D3E39">
        <w:rPr>
          <w:b/>
          <w:i/>
          <w:iCs/>
          <w:noProof w:val="0"/>
          <w:color w:val="2E74B5" w:themeColor="accent1" w:themeShade="BF"/>
          <w:u w:val="single"/>
          <w:lang w:val="en-US" w:eastAsia="ru-RU"/>
        </w:rPr>
        <w:t>5 %.</w:t>
      </w:r>
    </w:p>
    <w:p w14:paraId="0BF19C0E" w14:textId="77777777" w:rsidR="001D3E39" w:rsidRPr="001D3E39" w:rsidRDefault="001D3E39" w:rsidP="001D3E39">
      <w:pPr>
        <w:numPr>
          <w:ilvl w:val="0"/>
          <w:numId w:val="19"/>
        </w:numPr>
        <w:shd w:val="clear" w:color="auto" w:fill="FFFFFF" w:themeFill="background1"/>
        <w:tabs>
          <w:tab w:val="right" w:pos="426"/>
        </w:tabs>
        <w:spacing w:before="120"/>
        <w:ind w:left="360"/>
        <w:rPr>
          <w:b/>
          <w:noProof w:val="0"/>
          <w:lang w:val="en-US" w:eastAsia="ru-RU"/>
        </w:rPr>
      </w:pPr>
      <w:proofErr w:type="spellStart"/>
      <w:r w:rsidRPr="001D3E39">
        <w:rPr>
          <w:bCs/>
          <w:noProof w:val="0"/>
          <w:lang w:val="en-US" w:eastAsia="ru-RU"/>
        </w:rPr>
        <w:t>Motivul</w:t>
      </w:r>
      <w:proofErr w:type="spellEnd"/>
      <w:r w:rsidRPr="001D3E39">
        <w:rPr>
          <w:bCs/>
          <w:noProof w:val="0"/>
          <w:lang w:val="en-US" w:eastAsia="ru-RU"/>
        </w:rPr>
        <w:t xml:space="preserve"> </w:t>
      </w:r>
      <w:proofErr w:type="spellStart"/>
      <w:r w:rsidRPr="001D3E39">
        <w:rPr>
          <w:bCs/>
          <w:noProof w:val="0"/>
          <w:lang w:val="en-US" w:eastAsia="ru-RU"/>
        </w:rPr>
        <w:t>recurgerii</w:t>
      </w:r>
      <w:proofErr w:type="spellEnd"/>
      <w:r w:rsidRPr="001D3E39">
        <w:rPr>
          <w:bCs/>
          <w:noProof w:val="0"/>
          <w:lang w:val="en-US" w:eastAsia="ru-RU"/>
        </w:rPr>
        <w:t xml:space="preserve"> la </w:t>
      </w:r>
      <w:proofErr w:type="spellStart"/>
      <w:r w:rsidRPr="001D3E39">
        <w:rPr>
          <w:bCs/>
          <w:noProof w:val="0"/>
          <w:lang w:val="en-US" w:eastAsia="ru-RU"/>
        </w:rPr>
        <w:t>procedura</w:t>
      </w:r>
      <w:proofErr w:type="spellEnd"/>
      <w:r w:rsidRPr="001D3E39">
        <w:rPr>
          <w:bCs/>
          <w:noProof w:val="0"/>
          <w:lang w:val="en-US" w:eastAsia="ru-RU"/>
        </w:rPr>
        <w:t xml:space="preserve"> </w:t>
      </w:r>
      <w:proofErr w:type="spellStart"/>
      <w:r w:rsidRPr="001D3E39">
        <w:rPr>
          <w:bCs/>
          <w:noProof w:val="0"/>
          <w:lang w:val="en-US" w:eastAsia="ru-RU"/>
        </w:rPr>
        <w:t>accelerată</w:t>
      </w:r>
      <w:proofErr w:type="spellEnd"/>
      <w:r w:rsidRPr="001D3E39">
        <w:rPr>
          <w:bCs/>
          <w:noProof w:val="0"/>
          <w:lang w:val="en-US" w:eastAsia="ru-RU"/>
        </w:rPr>
        <w:t xml:space="preserve"> (</w:t>
      </w:r>
      <w:proofErr w:type="spellStart"/>
      <w:r w:rsidRPr="001D3E39">
        <w:rPr>
          <w:bCs/>
          <w:noProof w:val="0"/>
          <w:lang w:val="en-US" w:eastAsia="ru-RU"/>
        </w:rPr>
        <w:t>în</w:t>
      </w:r>
      <w:proofErr w:type="spellEnd"/>
      <w:r w:rsidRPr="001D3E39">
        <w:rPr>
          <w:bCs/>
          <w:noProof w:val="0"/>
          <w:lang w:val="en-US" w:eastAsia="ru-RU"/>
        </w:rPr>
        <w:t xml:space="preserve"> </w:t>
      </w:r>
      <w:proofErr w:type="spellStart"/>
      <w:r w:rsidRPr="001D3E39">
        <w:rPr>
          <w:bCs/>
          <w:noProof w:val="0"/>
          <w:lang w:val="en-US" w:eastAsia="ru-RU"/>
        </w:rPr>
        <w:t>cazul</w:t>
      </w:r>
      <w:proofErr w:type="spellEnd"/>
      <w:r w:rsidRPr="001D3E39">
        <w:rPr>
          <w:bCs/>
          <w:noProof w:val="0"/>
          <w:lang w:val="en-US" w:eastAsia="ru-RU"/>
        </w:rPr>
        <w:t xml:space="preserve"> </w:t>
      </w:r>
      <w:proofErr w:type="spellStart"/>
      <w:r w:rsidRPr="001D3E39">
        <w:rPr>
          <w:bCs/>
          <w:noProof w:val="0"/>
          <w:lang w:val="en-US" w:eastAsia="ru-RU"/>
        </w:rPr>
        <w:t>licitației</w:t>
      </w:r>
      <w:proofErr w:type="spellEnd"/>
      <w:r w:rsidRPr="001D3E39">
        <w:rPr>
          <w:bCs/>
          <w:noProof w:val="0"/>
          <w:lang w:val="en-US" w:eastAsia="ru-RU"/>
        </w:rPr>
        <w:t xml:space="preserve"> </w:t>
      </w:r>
      <w:proofErr w:type="spellStart"/>
      <w:r w:rsidRPr="001D3E39">
        <w:rPr>
          <w:bCs/>
          <w:noProof w:val="0"/>
          <w:lang w:val="en-US" w:eastAsia="ru-RU"/>
        </w:rPr>
        <w:t>deschise</w:t>
      </w:r>
      <w:proofErr w:type="spellEnd"/>
      <w:r w:rsidRPr="001D3E39">
        <w:rPr>
          <w:bCs/>
          <w:noProof w:val="0"/>
          <w:lang w:val="en-US" w:eastAsia="ru-RU"/>
        </w:rPr>
        <w:t xml:space="preserve">, </w:t>
      </w:r>
      <w:proofErr w:type="spellStart"/>
      <w:r w:rsidRPr="001D3E39">
        <w:rPr>
          <w:bCs/>
          <w:noProof w:val="0"/>
          <w:lang w:val="en-US" w:eastAsia="ru-RU"/>
        </w:rPr>
        <w:t>restrânse</w:t>
      </w:r>
      <w:proofErr w:type="spellEnd"/>
      <w:r w:rsidRPr="001D3E39">
        <w:rPr>
          <w:bCs/>
          <w:noProof w:val="0"/>
          <w:lang w:val="en-US" w:eastAsia="ru-RU"/>
        </w:rPr>
        <w:t xml:space="preserve"> </w:t>
      </w:r>
      <w:proofErr w:type="spellStart"/>
      <w:r w:rsidRPr="001D3E39">
        <w:rPr>
          <w:bCs/>
          <w:noProof w:val="0"/>
          <w:lang w:val="en-US" w:eastAsia="ru-RU"/>
        </w:rPr>
        <w:t>și</w:t>
      </w:r>
      <w:proofErr w:type="spellEnd"/>
      <w:r w:rsidRPr="001D3E39">
        <w:rPr>
          <w:bCs/>
          <w:noProof w:val="0"/>
          <w:lang w:val="en-US" w:eastAsia="ru-RU"/>
        </w:rPr>
        <w:t xml:space="preserve"> a </w:t>
      </w:r>
      <w:proofErr w:type="spellStart"/>
      <w:r w:rsidRPr="001D3E39">
        <w:rPr>
          <w:bCs/>
          <w:noProof w:val="0"/>
          <w:lang w:val="en-US" w:eastAsia="ru-RU"/>
        </w:rPr>
        <w:t>procedurii</w:t>
      </w:r>
      <w:proofErr w:type="spellEnd"/>
      <w:r w:rsidRPr="001D3E39">
        <w:rPr>
          <w:bCs/>
          <w:noProof w:val="0"/>
          <w:lang w:val="en-US" w:eastAsia="ru-RU"/>
        </w:rPr>
        <w:t xml:space="preserve"> </w:t>
      </w:r>
      <w:proofErr w:type="spellStart"/>
      <w:r w:rsidRPr="001D3E39">
        <w:rPr>
          <w:bCs/>
          <w:noProof w:val="0"/>
          <w:lang w:val="en-US" w:eastAsia="ru-RU"/>
        </w:rPr>
        <w:t>negociate</w:t>
      </w:r>
      <w:proofErr w:type="spellEnd"/>
      <w:r w:rsidRPr="001D3E39">
        <w:rPr>
          <w:bCs/>
          <w:noProof w:val="0"/>
          <w:lang w:val="en-US" w:eastAsia="ru-RU"/>
        </w:rPr>
        <w:t xml:space="preserve">), </w:t>
      </w:r>
      <w:proofErr w:type="spellStart"/>
      <w:r w:rsidRPr="001D3E39">
        <w:rPr>
          <w:bCs/>
          <w:noProof w:val="0"/>
          <w:lang w:val="en-US" w:eastAsia="ru-RU"/>
        </w:rPr>
        <w:t>după</w:t>
      </w:r>
      <w:proofErr w:type="spellEnd"/>
      <w:r w:rsidRPr="001D3E39">
        <w:rPr>
          <w:bCs/>
          <w:noProof w:val="0"/>
          <w:lang w:val="en-US" w:eastAsia="ru-RU"/>
        </w:rPr>
        <w:t xml:space="preserve"> </w:t>
      </w:r>
      <w:proofErr w:type="spellStart"/>
      <w:r w:rsidRPr="001D3E39">
        <w:rPr>
          <w:bCs/>
          <w:noProof w:val="0"/>
          <w:lang w:val="en-US" w:eastAsia="ru-RU"/>
        </w:rPr>
        <w:t>caz</w:t>
      </w:r>
      <w:proofErr w:type="spellEnd"/>
      <w:r w:rsidRPr="001D3E39">
        <w:rPr>
          <w:bCs/>
          <w:noProof w:val="0"/>
          <w:lang w:val="en-US" w:eastAsia="ru-RU"/>
        </w:rPr>
        <w:t xml:space="preserve"> </w:t>
      </w:r>
      <w:r w:rsidRPr="001D3E39">
        <w:rPr>
          <w:b/>
          <w:noProof w:val="0"/>
          <w:color w:val="2E74B5" w:themeColor="accent1" w:themeShade="BF"/>
          <w:u w:val="single"/>
          <w:lang w:eastAsia="ru-RU"/>
        </w:rPr>
        <w:t>după caz conform LEGII 131/2015 privind achizițiile publice</w:t>
      </w:r>
      <w:r w:rsidRPr="001D3E39">
        <w:rPr>
          <w:b/>
          <w:noProof w:val="0"/>
          <w:color w:val="2E74B5" w:themeColor="accent1" w:themeShade="BF"/>
          <w:lang w:val="en-US" w:eastAsia="ru-RU"/>
        </w:rPr>
        <w:t xml:space="preserve"> </w:t>
      </w:r>
    </w:p>
    <w:p w14:paraId="4EFC6C0C" w14:textId="77777777" w:rsidR="001D3E39" w:rsidRPr="001D3E39" w:rsidRDefault="001D3E39" w:rsidP="001D3E39">
      <w:pPr>
        <w:numPr>
          <w:ilvl w:val="0"/>
          <w:numId w:val="19"/>
        </w:numPr>
        <w:shd w:val="clear" w:color="auto" w:fill="FFFFFF" w:themeFill="background1"/>
        <w:tabs>
          <w:tab w:val="right" w:pos="426"/>
        </w:tabs>
        <w:spacing w:before="120"/>
        <w:ind w:left="360"/>
        <w:rPr>
          <w:b/>
          <w:noProof w:val="0"/>
          <w:lang w:val="en-US" w:eastAsia="ru-RU"/>
        </w:rPr>
      </w:pPr>
      <w:proofErr w:type="spellStart"/>
      <w:r w:rsidRPr="001D3E39">
        <w:rPr>
          <w:bCs/>
          <w:noProof w:val="0"/>
          <w:lang w:val="en-US" w:eastAsia="ru-RU"/>
        </w:rPr>
        <w:t>Tehnici</w:t>
      </w:r>
      <w:proofErr w:type="spellEnd"/>
      <w:r w:rsidRPr="001D3E39">
        <w:rPr>
          <w:bCs/>
          <w:noProof w:val="0"/>
          <w:lang w:val="en-US" w:eastAsia="ru-RU"/>
        </w:rPr>
        <w:t xml:space="preserve"> </w:t>
      </w:r>
      <w:proofErr w:type="spellStart"/>
      <w:r w:rsidRPr="001D3E39">
        <w:rPr>
          <w:bCs/>
          <w:noProof w:val="0"/>
          <w:lang w:val="en-US" w:eastAsia="ru-RU"/>
        </w:rPr>
        <w:t>și</w:t>
      </w:r>
      <w:proofErr w:type="spellEnd"/>
      <w:r w:rsidRPr="001D3E39">
        <w:rPr>
          <w:bCs/>
          <w:noProof w:val="0"/>
          <w:lang w:val="en-US" w:eastAsia="ru-RU"/>
        </w:rPr>
        <w:t xml:space="preserve"> </w:t>
      </w:r>
      <w:proofErr w:type="spellStart"/>
      <w:r w:rsidRPr="001D3E39">
        <w:rPr>
          <w:bCs/>
          <w:noProof w:val="0"/>
          <w:lang w:val="en-US" w:eastAsia="ru-RU"/>
        </w:rPr>
        <w:t>instrumente</w:t>
      </w:r>
      <w:proofErr w:type="spellEnd"/>
      <w:r w:rsidRPr="001D3E39">
        <w:rPr>
          <w:bCs/>
          <w:noProof w:val="0"/>
          <w:lang w:val="en-US" w:eastAsia="ru-RU"/>
        </w:rPr>
        <w:t xml:space="preserve"> </w:t>
      </w:r>
      <w:proofErr w:type="spellStart"/>
      <w:r w:rsidRPr="001D3E39">
        <w:rPr>
          <w:bCs/>
          <w:noProof w:val="0"/>
          <w:lang w:val="en-US" w:eastAsia="ru-RU"/>
        </w:rPr>
        <w:t>specifice</w:t>
      </w:r>
      <w:proofErr w:type="spellEnd"/>
      <w:r w:rsidRPr="001D3E39">
        <w:rPr>
          <w:bCs/>
          <w:noProof w:val="0"/>
          <w:lang w:val="en-US" w:eastAsia="ru-RU"/>
        </w:rPr>
        <w:t xml:space="preserve"> de </w:t>
      </w:r>
      <w:proofErr w:type="spellStart"/>
      <w:r w:rsidRPr="001D3E39">
        <w:rPr>
          <w:bCs/>
          <w:noProof w:val="0"/>
          <w:lang w:val="en-US" w:eastAsia="ru-RU"/>
        </w:rPr>
        <w:t>atribuire</w:t>
      </w:r>
      <w:proofErr w:type="spellEnd"/>
      <w:r w:rsidRPr="001D3E39">
        <w:rPr>
          <w:bCs/>
          <w:noProof w:val="0"/>
          <w:lang w:val="en-US" w:eastAsia="ru-RU"/>
        </w:rPr>
        <w:t xml:space="preserve"> (</w:t>
      </w:r>
      <w:proofErr w:type="spellStart"/>
      <w:r w:rsidRPr="001D3E39">
        <w:rPr>
          <w:bCs/>
          <w:noProof w:val="0"/>
          <w:lang w:val="en-US" w:eastAsia="ru-RU"/>
        </w:rPr>
        <w:t>dacă</w:t>
      </w:r>
      <w:proofErr w:type="spellEnd"/>
      <w:r w:rsidRPr="001D3E39">
        <w:rPr>
          <w:bCs/>
          <w:noProof w:val="0"/>
          <w:lang w:val="en-US" w:eastAsia="ru-RU"/>
        </w:rPr>
        <w:t xml:space="preserve"> </w:t>
      </w:r>
      <w:proofErr w:type="spellStart"/>
      <w:r w:rsidRPr="001D3E39">
        <w:rPr>
          <w:bCs/>
          <w:noProof w:val="0"/>
          <w:lang w:val="en-US" w:eastAsia="ru-RU"/>
        </w:rPr>
        <w:t>este</w:t>
      </w:r>
      <w:proofErr w:type="spellEnd"/>
      <w:r w:rsidRPr="001D3E39">
        <w:rPr>
          <w:bCs/>
          <w:noProof w:val="0"/>
          <w:lang w:val="en-US" w:eastAsia="ru-RU"/>
        </w:rPr>
        <w:t xml:space="preserve"> </w:t>
      </w:r>
      <w:proofErr w:type="spellStart"/>
      <w:r w:rsidRPr="001D3E39">
        <w:rPr>
          <w:bCs/>
          <w:noProof w:val="0"/>
          <w:lang w:val="en-US" w:eastAsia="ru-RU"/>
        </w:rPr>
        <w:t>cazul</w:t>
      </w:r>
      <w:proofErr w:type="spellEnd"/>
      <w:r w:rsidRPr="001D3E39">
        <w:rPr>
          <w:bCs/>
          <w:noProof w:val="0"/>
          <w:lang w:val="en-US" w:eastAsia="ru-RU"/>
        </w:rPr>
        <w:t xml:space="preserve"> </w:t>
      </w:r>
      <w:proofErr w:type="spellStart"/>
      <w:r w:rsidRPr="001D3E39">
        <w:rPr>
          <w:bCs/>
          <w:noProof w:val="0"/>
          <w:lang w:val="en-US" w:eastAsia="ru-RU"/>
        </w:rPr>
        <w:t>specificați</w:t>
      </w:r>
      <w:proofErr w:type="spellEnd"/>
      <w:r w:rsidRPr="001D3E39">
        <w:rPr>
          <w:bCs/>
          <w:noProof w:val="0"/>
          <w:lang w:val="en-US" w:eastAsia="ru-RU"/>
        </w:rPr>
        <w:t xml:space="preserve"> </w:t>
      </w:r>
      <w:proofErr w:type="spellStart"/>
      <w:r w:rsidRPr="001D3E39">
        <w:rPr>
          <w:bCs/>
          <w:noProof w:val="0"/>
          <w:lang w:val="en-US" w:eastAsia="ru-RU"/>
        </w:rPr>
        <w:t>dacă</w:t>
      </w:r>
      <w:proofErr w:type="spellEnd"/>
      <w:r w:rsidRPr="001D3E39">
        <w:rPr>
          <w:bCs/>
          <w:noProof w:val="0"/>
          <w:lang w:val="en-US" w:eastAsia="ru-RU"/>
        </w:rPr>
        <w:t xml:space="preserve"> se </w:t>
      </w:r>
      <w:proofErr w:type="spellStart"/>
      <w:r w:rsidRPr="001D3E39">
        <w:rPr>
          <w:bCs/>
          <w:noProof w:val="0"/>
          <w:lang w:val="en-US" w:eastAsia="ru-RU"/>
        </w:rPr>
        <w:t>va</w:t>
      </w:r>
      <w:proofErr w:type="spellEnd"/>
      <w:r w:rsidRPr="001D3E39">
        <w:rPr>
          <w:bCs/>
          <w:noProof w:val="0"/>
          <w:lang w:val="en-US" w:eastAsia="ru-RU"/>
        </w:rPr>
        <w:t xml:space="preserve"> </w:t>
      </w:r>
      <w:proofErr w:type="spellStart"/>
      <w:r w:rsidRPr="001D3E39">
        <w:rPr>
          <w:bCs/>
          <w:noProof w:val="0"/>
          <w:lang w:val="en-US" w:eastAsia="ru-RU"/>
        </w:rPr>
        <w:t>utiliza</w:t>
      </w:r>
      <w:proofErr w:type="spellEnd"/>
      <w:r w:rsidRPr="001D3E39">
        <w:rPr>
          <w:bCs/>
          <w:noProof w:val="0"/>
          <w:lang w:val="en-US" w:eastAsia="ru-RU"/>
        </w:rPr>
        <w:t xml:space="preserve"> </w:t>
      </w:r>
      <w:proofErr w:type="spellStart"/>
      <w:r w:rsidRPr="001D3E39">
        <w:rPr>
          <w:bCs/>
          <w:noProof w:val="0"/>
          <w:lang w:val="en-US" w:eastAsia="ru-RU"/>
        </w:rPr>
        <w:t>acordul-cadru</w:t>
      </w:r>
      <w:proofErr w:type="spellEnd"/>
      <w:r w:rsidRPr="001D3E39">
        <w:rPr>
          <w:bCs/>
          <w:noProof w:val="0"/>
          <w:lang w:val="en-US" w:eastAsia="ru-RU"/>
        </w:rPr>
        <w:t xml:space="preserve">, </w:t>
      </w:r>
      <w:proofErr w:type="spellStart"/>
      <w:r w:rsidRPr="001D3E39">
        <w:rPr>
          <w:bCs/>
          <w:noProof w:val="0"/>
          <w:lang w:val="en-US" w:eastAsia="ru-RU"/>
        </w:rPr>
        <w:t>sistemul</w:t>
      </w:r>
      <w:proofErr w:type="spellEnd"/>
      <w:r w:rsidRPr="001D3E39">
        <w:rPr>
          <w:bCs/>
          <w:noProof w:val="0"/>
          <w:lang w:val="en-US" w:eastAsia="ru-RU"/>
        </w:rPr>
        <w:t xml:space="preserve"> </w:t>
      </w:r>
      <w:proofErr w:type="spellStart"/>
      <w:r w:rsidRPr="001D3E39">
        <w:rPr>
          <w:bCs/>
          <w:noProof w:val="0"/>
          <w:lang w:val="en-US" w:eastAsia="ru-RU"/>
        </w:rPr>
        <w:t>dinamic</w:t>
      </w:r>
      <w:proofErr w:type="spellEnd"/>
      <w:r w:rsidRPr="001D3E39">
        <w:rPr>
          <w:bCs/>
          <w:noProof w:val="0"/>
          <w:lang w:val="en-US" w:eastAsia="ru-RU"/>
        </w:rPr>
        <w:t xml:space="preserve"> de </w:t>
      </w:r>
      <w:proofErr w:type="spellStart"/>
      <w:r w:rsidRPr="001D3E39">
        <w:rPr>
          <w:bCs/>
          <w:noProof w:val="0"/>
          <w:lang w:val="en-US" w:eastAsia="ru-RU"/>
        </w:rPr>
        <w:t>achiziție</w:t>
      </w:r>
      <w:proofErr w:type="spellEnd"/>
      <w:r w:rsidRPr="001D3E39">
        <w:rPr>
          <w:bCs/>
          <w:noProof w:val="0"/>
          <w:lang w:val="en-US" w:eastAsia="ru-RU"/>
        </w:rPr>
        <w:t xml:space="preserve"> </w:t>
      </w:r>
      <w:proofErr w:type="spellStart"/>
      <w:r w:rsidRPr="001D3E39">
        <w:rPr>
          <w:bCs/>
          <w:noProof w:val="0"/>
          <w:lang w:val="en-US" w:eastAsia="ru-RU"/>
        </w:rPr>
        <w:t>sau</w:t>
      </w:r>
      <w:proofErr w:type="spellEnd"/>
      <w:r w:rsidRPr="001D3E39">
        <w:rPr>
          <w:bCs/>
          <w:noProof w:val="0"/>
          <w:lang w:val="en-US" w:eastAsia="ru-RU"/>
        </w:rPr>
        <w:t xml:space="preserve"> </w:t>
      </w:r>
      <w:proofErr w:type="spellStart"/>
      <w:r w:rsidRPr="001D3E39">
        <w:rPr>
          <w:bCs/>
          <w:noProof w:val="0"/>
          <w:lang w:val="en-US" w:eastAsia="ru-RU"/>
        </w:rPr>
        <w:t>licitația</w:t>
      </w:r>
      <w:proofErr w:type="spellEnd"/>
      <w:r w:rsidRPr="001D3E39">
        <w:rPr>
          <w:bCs/>
          <w:noProof w:val="0"/>
          <w:lang w:val="en-US" w:eastAsia="ru-RU"/>
        </w:rPr>
        <w:t xml:space="preserve"> </w:t>
      </w:r>
      <w:proofErr w:type="spellStart"/>
      <w:r w:rsidRPr="001D3E39">
        <w:rPr>
          <w:bCs/>
          <w:noProof w:val="0"/>
          <w:lang w:val="en-US" w:eastAsia="ru-RU"/>
        </w:rPr>
        <w:t>electronică</w:t>
      </w:r>
      <w:proofErr w:type="spellEnd"/>
      <w:proofErr w:type="gramStart"/>
      <w:r w:rsidRPr="001D3E39">
        <w:rPr>
          <w:bCs/>
          <w:noProof w:val="0"/>
          <w:lang w:val="en-US" w:eastAsia="ru-RU"/>
        </w:rPr>
        <w:t>):</w:t>
      </w:r>
      <w:r w:rsidRPr="001D3E39">
        <w:rPr>
          <w:bCs/>
          <w:noProof w:val="0"/>
          <w:u w:val="single"/>
          <w:lang w:val="en-US" w:eastAsia="ru-RU"/>
        </w:rPr>
        <w:t>_</w:t>
      </w:r>
      <w:proofErr w:type="gramEnd"/>
      <w:r w:rsidRPr="001D3E39">
        <w:rPr>
          <w:b/>
          <w:noProof w:val="0"/>
          <w:color w:val="2E74B5" w:themeColor="accent1" w:themeShade="BF"/>
          <w:u w:val="single"/>
          <w:lang w:val="en-US" w:eastAsia="ru-RU"/>
        </w:rPr>
        <w:t>NU</w:t>
      </w:r>
    </w:p>
    <w:p w14:paraId="44C9F395" w14:textId="77777777" w:rsidR="001D3E39" w:rsidRPr="001D3E39" w:rsidRDefault="001D3E39" w:rsidP="001D3E39">
      <w:pPr>
        <w:numPr>
          <w:ilvl w:val="0"/>
          <w:numId w:val="19"/>
        </w:numPr>
        <w:tabs>
          <w:tab w:val="right" w:pos="426"/>
        </w:tabs>
        <w:spacing w:before="120"/>
        <w:ind w:left="0" w:firstLine="0"/>
        <w:rPr>
          <w:b/>
          <w:noProof w:val="0"/>
          <w:color w:val="2E74B5" w:themeColor="accent1" w:themeShade="BF"/>
          <w:lang w:eastAsia="ru-RU"/>
        </w:rPr>
      </w:pPr>
      <w:proofErr w:type="spellStart"/>
      <w:r w:rsidRPr="001D3E39">
        <w:rPr>
          <w:bCs/>
          <w:noProof w:val="0"/>
          <w:lang w:val="en-US" w:eastAsia="ru-RU"/>
        </w:rPr>
        <w:t>Condiții</w:t>
      </w:r>
      <w:proofErr w:type="spellEnd"/>
      <w:r w:rsidRPr="001D3E39">
        <w:rPr>
          <w:bCs/>
          <w:noProof w:val="0"/>
          <w:lang w:val="en-US" w:eastAsia="ru-RU"/>
        </w:rPr>
        <w:t xml:space="preserve"> </w:t>
      </w:r>
      <w:proofErr w:type="spellStart"/>
      <w:r w:rsidRPr="001D3E39">
        <w:rPr>
          <w:bCs/>
          <w:noProof w:val="0"/>
          <w:lang w:val="en-US" w:eastAsia="ru-RU"/>
        </w:rPr>
        <w:t>speciale</w:t>
      </w:r>
      <w:proofErr w:type="spellEnd"/>
      <w:r w:rsidRPr="001D3E39">
        <w:rPr>
          <w:bCs/>
          <w:noProof w:val="0"/>
          <w:lang w:val="en-US" w:eastAsia="ru-RU"/>
        </w:rPr>
        <w:t xml:space="preserve"> de care </w:t>
      </w:r>
      <w:proofErr w:type="spellStart"/>
      <w:r w:rsidRPr="001D3E39">
        <w:rPr>
          <w:bCs/>
          <w:noProof w:val="0"/>
          <w:lang w:val="en-US" w:eastAsia="ru-RU"/>
        </w:rPr>
        <w:t>depinde</w:t>
      </w:r>
      <w:proofErr w:type="spellEnd"/>
      <w:r w:rsidRPr="001D3E39">
        <w:rPr>
          <w:bCs/>
          <w:noProof w:val="0"/>
          <w:lang w:val="en-US" w:eastAsia="ru-RU"/>
        </w:rPr>
        <w:t xml:space="preserve"> </w:t>
      </w:r>
      <w:proofErr w:type="spellStart"/>
      <w:r w:rsidRPr="001D3E39">
        <w:rPr>
          <w:bCs/>
          <w:noProof w:val="0"/>
          <w:lang w:val="en-US" w:eastAsia="ru-RU"/>
        </w:rPr>
        <w:t>îndeplinirea</w:t>
      </w:r>
      <w:proofErr w:type="spellEnd"/>
      <w:r w:rsidRPr="001D3E39">
        <w:rPr>
          <w:bCs/>
          <w:noProof w:val="0"/>
          <w:lang w:val="en-US" w:eastAsia="ru-RU"/>
        </w:rPr>
        <w:t xml:space="preserve"> </w:t>
      </w:r>
      <w:proofErr w:type="spellStart"/>
      <w:r w:rsidRPr="001D3E39">
        <w:rPr>
          <w:bCs/>
          <w:noProof w:val="0"/>
          <w:lang w:val="en-US" w:eastAsia="ru-RU"/>
        </w:rPr>
        <w:t>contractului</w:t>
      </w:r>
      <w:proofErr w:type="spellEnd"/>
      <w:r w:rsidRPr="001D3E39">
        <w:rPr>
          <w:b/>
          <w:noProof w:val="0"/>
          <w:lang w:val="en-US" w:eastAsia="ru-RU"/>
        </w:rPr>
        <w:t xml:space="preserve"> (</w:t>
      </w:r>
      <w:proofErr w:type="spellStart"/>
      <w:r w:rsidRPr="001D3E39">
        <w:rPr>
          <w:noProof w:val="0"/>
          <w:lang w:val="en-US" w:eastAsia="ru-RU"/>
        </w:rPr>
        <w:t>indicați</w:t>
      </w:r>
      <w:proofErr w:type="spellEnd"/>
      <w:r w:rsidRPr="001D3E39">
        <w:rPr>
          <w:noProof w:val="0"/>
          <w:lang w:val="en-US" w:eastAsia="ru-RU"/>
        </w:rPr>
        <w:t xml:space="preserve"> </w:t>
      </w:r>
      <w:proofErr w:type="spellStart"/>
      <w:r w:rsidRPr="001D3E39">
        <w:rPr>
          <w:noProof w:val="0"/>
          <w:lang w:val="en-US" w:eastAsia="ru-RU"/>
        </w:rPr>
        <w:t>după</w:t>
      </w:r>
      <w:proofErr w:type="spellEnd"/>
      <w:r w:rsidRPr="001D3E39">
        <w:rPr>
          <w:noProof w:val="0"/>
          <w:lang w:val="en-US" w:eastAsia="ru-RU"/>
        </w:rPr>
        <w:t xml:space="preserve"> </w:t>
      </w:r>
      <w:proofErr w:type="spellStart"/>
      <w:r w:rsidRPr="001D3E39">
        <w:rPr>
          <w:noProof w:val="0"/>
          <w:lang w:val="en-US" w:eastAsia="ru-RU"/>
        </w:rPr>
        <w:t>caz</w:t>
      </w:r>
      <w:proofErr w:type="spellEnd"/>
      <w:r w:rsidRPr="001D3E39">
        <w:rPr>
          <w:b/>
          <w:noProof w:val="0"/>
          <w:lang w:val="en-US" w:eastAsia="ru-RU"/>
        </w:rPr>
        <w:t xml:space="preserve">): </w:t>
      </w:r>
      <w:r w:rsidRPr="001D3E39">
        <w:rPr>
          <w:b/>
          <w:noProof w:val="0"/>
          <w:color w:val="2E74B5" w:themeColor="accent1" w:themeShade="BF"/>
          <w:u w:val="thick"/>
          <w:lang w:eastAsia="ru-RU"/>
        </w:rPr>
        <w:t>Experiența</w:t>
      </w:r>
      <w:r w:rsidRPr="001D3E39">
        <w:rPr>
          <w:b/>
          <w:noProof w:val="0"/>
          <w:color w:val="2E74B5" w:themeColor="accent1" w:themeShade="BF"/>
          <w:lang w:eastAsia="ru-RU"/>
        </w:rPr>
        <w:t xml:space="preserve"> </w:t>
      </w:r>
      <w:r w:rsidRPr="001D3E39">
        <w:rPr>
          <w:b/>
          <w:noProof w:val="0"/>
          <w:color w:val="2E74B5" w:themeColor="accent1" w:themeShade="BF"/>
          <w:u w:val="single"/>
          <w:lang w:eastAsia="ru-RU"/>
        </w:rPr>
        <w:t xml:space="preserve">similară cel puțin 3 </w:t>
      </w:r>
      <w:proofErr w:type="gramStart"/>
      <w:r w:rsidRPr="001D3E39">
        <w:rPr>
          <w:b/>
          <w:noProof w:val="0"/>
          <w:color w:val="2E74B5" w:themeColor="accent1" w:themeShade="BF"/>
          <w:u w:val="single"/>
          <w:lang w:eastAsia="ru-RU"/>
        </w:rPr>
        <w:t>ani .</w:t>
      </w:r>
      <w:proofErr w:type="gramEnd"/>
    </w:p>
    <w:p w14:paraId="12927233" w14:textId="77777777" w:rsidR="001D3E39" w:rsidRPr="001D3E39" w:rsidRDefault="001D3E39" w:rsidP="001D3E39">
      <w:pPr>
        <w:numPr>
          <w:ilvl w:val="0"/>
          <w:numId w:val="19"/>
        </w:numPr>
        <w:tabs>
          <w:tab w:val="right" w:pos="426"/>
        </w:tabs>
        <w:spacing w:before="120"/>
        <w:ind w:left="0" w:firstLine="0"/>
        <w:rPr>
          <w:b/>
          <w:noProof w:val="0"/>
          <w:lang w:val="en-US" w:eastAsia="ru-RU"/>
        </w:rPr>
      </w:pPr>
      <w:bookmarkStart w:id="46" w:name="_Hlk71621175"/>
      <w:proofErr w:type="spellStart"/>
      <w:r w:rsidRPr="001D3E39">
        <w:rPr>
          <w:bCs/>
          <w:noProof w:val="0"/>
          <w:lang w:val="en-US" w:eastAsia="ru-RU"/>
        </w:rPr>
        <w:t>Ofertele</w:t>
      </w:r>
      <w:proofErr w:type="spellEnd"/>
      <w:r w:rsidRPr="001D3E39">
        <w:rPr>
          <w:bCs/>
          <w:noProof w:val="0"/>
          <w:lang w:val="en-US" w:eastAsia="ru-RU"/>
        </w:rPr>
        <w:t xml:space="preserve"> se </w:t>
      </w:r>
      <w:proofErr w:type="spellStart"/>
      <w:r w:rsidRPr="001D3E39">
        <w:rPr>
          <w:bCs/>
          <w:noProof w:val="0"/>
          <w:lang w:val="en-US" w:eastAsia="ru-RU"/>
        </w:rPr>
        <w:t>prezintă</w:t>
      </w:r>
      <w:proofErr w:type="spellEnd"/>
      <w:r w:rsidRPr="001D3E39">
        <w:rPr>
          <w:bCs/>
          <w:noProof w:val="0"/>
          <w:lang w:val="en-US" w:eastAsia="ru-RU"/>
        </w:rPr>
        <w:t xml:space="preserve"> </w:t>
      </w:r>
      <w:proofErr w:type="spellStart"/>
      <w:r w:rsidRPr="001D3E39">
        <w:rPr>
          <w:bCs/>
          <w:noProof w:val="0"/>
          <w:lang w:val="en-US" w:eastAsia="ru-RU"/>
        </w:rPr>
        <w:t>în</w:t>
      </w:r>
      <w:proofErr w:type="spellEnd"/>
      <w:r w:rsidRPr="001D3E39">
        <w:rPr>
          <w:bCs/>
          <w:noProof w:val="0"/>
          <w:lang w:val="en-US" w:eastAsia="ru-RU"/>
        </w:rPr>
        <w:t xml:space="preserve"> </w:t>
      </w:r>
      <w:proofErr w:type="gramStart"/>
      <w:r w:rsidRPr="001D3E39">
        <w:rPr>
          <w:bCs/>
          <w:noProof w:val="0"/>
          <w:lang w:val="en-US" w:eastAsia="ru-RU"/>
        </w:rPr>
        <w:t>valuta</w:t>
      </w:r>
      <w:bookmarkEnd w:id="46"/>
      <w:r w:rsidRPr="001D3E39">
        <w:rPr>
          <w:bCs/>
          <w:noProof w:val="0"/>
          <w:lang w:val="en-US" w:eastAsia="ru-RU"/>
        </w:rPr>
        <w:t xml:space="preserve">  </w:t>
      </w:r>
      <w:r w:rsidRPr="001D3E39">
        <w:rPr>
          <w:b/>
          <w:noProof w:val="0"/>
          <w:color w:val="2E74B5" w:themeColor="accent1" w:themeShade="BF"/>
          <w:u w:val="single"/>
          <w:lang w:val="en-US" w:eastAsia="ru-RU"/>
        </w:rPr>
        <w:t>Lei</w:t>
      </w:r>
      <w:proofErr w:type="gramEnd"/>
      <w:r w:rsidRPr="001D3E39">
        <w:rPr>
          <w:b/>
          <w:noProof w:val="0"/>
          <w:color w:val="2E74B5" w:themeColor="accent1" w:themeShade="BF"/>
          <w:u w:val="single"/>
          <w:lang w:val="en-US" w:eastAsia="ru-RU"/>
        </w:rPr>
        <w:t xml:space="preserve"> MD</w:t>
      </w:r>
    </w:p>
    <w:p w14:paraId="1733C48E" w14:textId="77777777" w:rsidR="001D3E39" w:rsidRPr="001D3E39" w:rsidRDefault="001D3E39" w:rsidP="001D3E39">
      <w:pPr>
        <w:numPr>
          <w:ilvl w:val="0"/>
          <w:numId w:val="19"/>
        </w:numPr>
        <w:tabs>
          <w:tab w:val="right" w:pos="426"/>
        </w:tabs>
        <w:spacing w:before="120"/>
        <w:ind w:left="0" w:firstLine="0"/>
        <w:rPr>
          <w:b/>
          <w:noProof w:val="0"/>
          <w:lang w:val="en-US" w:eastAsia="ru-RU"/>
        </w:rPr>
      </w:pPr>
      <w:proofErr w:type="spellStart"/>
      <w:r w:rsidRPr="001D3E39">
        <w:rPr>
          <w:bCs/>
          <w:noProof w:val="0"/>
          <w:lang w:val="en-US" w:eastAsia="ru-RU"/>
        </w:rPr>
        <w:t>Criteriul</w:t>
      </w:r>
      <w:proofErr w:type="spellEnd"/>
      <w:r w:rsidRPr="001D3E39">
        <w:rPr>
          <w:bCs/>
          <w:noProof w:val="0"/>
          <w:lang w:val="en-US" w:eastAsia="ru-RU"/>
        </w:rPr>
        <w:t xml:space="preserve"> de </w:t>
      </w:r>
      <w:proofErr w:type="spellStart"/>
      <w:r w:rsidRPr="001D3E39">
        <w:rPr>
          <w:bCs/>
          <w:noProof w:val="0"/>
          <w:lang w:val="en-US" w:eastAsia="ru-RU"/>
        </w:rPr>
        <w:t>evaluare</w:t>
      </w:r>
      <w:proofErr w:type="spellEnd"/>
      <w:r w:rsidRPr="001D3E39">
        <w:rPr>
          <w:bCs/>
          <w:noProof w:val="0"/>
          <w:lang w:val="en-US" w:eastAsia="ru-RU"/>
        </w:rPr>
        <w:t xml:space="preserve"> </w:t>
      </w:r>
      <w:proofErr w:type="spellStart"/>
      <w:r w:rsidRPr="001D3E39">
        <w:rPr>
          <w:bCs/>
          <w:noProof w:val="0"/>
          <w:lang w:val="en-US" w:eastAsia="ru-RU"/>
        </w:rPr>
        <w:t>aplicat</w:t>
      </w:r>
      <w:proofErr w:type="spellEnd"/>
      <w:r w:rsidRPr="001D3E39">
        <w:rPr>
          <w:bCs/>
          <w:noProof w:val="0"/>
          <w:lang w:val="en-US" w:eastAsia="ru-RU"/>
        </w:rPr>
        <w:t xml:space="preserve"> </w:t>
      </w:r>
      <w:proofErr w:type="spellStart"/>
      <w:r w:rsidRPr="001D3E39">
        <w:rPr>
          <w:bCs/>
          <w:noProof w:val="0"/>
          <w:lang w:val="en-US" w:eastAsia="ru-RU"/>
        </w:rPr>
        <w:t>pentru</w:t>
      </w:r>
      <w:proofErr w:type="spellEnd"/>
      <w:r w:rsidRPr="001D3E39">
        <w:rPr>
          <w:bCs/>
          <w:noProof w:val="0"/>
          <w:lang w:val="en-US" w:eastAsia="ru-RU"/>
        </w:rPr>
        <w:t xml:space="preserve"> </w:t>
      </w:r>
      <w:proofErr w:type="spellStart"/>
      <w:r w:rsidRPr="001D3E39">
        <w:rPr>
          <w:bCs/>
          <w:noProof w:val="0"/>
          <w:lang w:val="en-US" w:eastAsia="ru-RU"/>
        </w:rPr>
        <w:t>atribuirea</w:t>
      </w:r>
      <w:proofErr w:type="spellEnd"/>
      <w:r w:rsidRPr="001D3E39">
        <w:rPr>
          <w:bCs/>
          <w:noProof w:val="0"/>
          <w:lang w:val="en-US" w:eastAsia="ru-RU"/>
        </w:rPr>
        <w:t xml:space="preserve"> </w:t>
      </w:r>
      <w:proofErr w:type="spellStart"/>
      <w:r w:rsidRPr="001D3E39">
        <w:rPr>
          <w:bCs/>
          <w:noProof w:val="0"/>
          <w:lang w:val="en-US" w:eastAsia="ru-RU"/>
        </w:rPr>
        <w:t>contractului</w:t>
      </w:r>
      <w:proofErr w:type="spellEnd"/>
      <w:r w:rsidRPr="001D3E39">
        <w:rPr>
          <w:bCs/>
          <w:noProof w:val="0"/>
          <w:lang w:val="en-US" w:eastAsia="ru-RU"/>
        </w:rPr>
        <w:t>:</w:t>
      </w:r>
      <w:r w:rsidRPr="001D3E39">
        <w:rPr>
          <w:b/>
          <w:noProof w:val="0"/>
          <w:sz w:val="22"/>
          <w:szCs w:val="22"/>
          <w:u w:val="single"/>
        </w:rPr>
        <w:t xml:space="preserve"> </w:t>
      </w:r>
      <w:r w:rsidRPr="001D3E39">
        <w:rPr>
          <w:b/>
          <w:noProof w:val="0"/>
          <w:color w:val="2E74B5" w:themeColor="accent1" w:themeShade="BF"/>
          <w:u w:val="single"/>
          <w:lang w:eastAsia="ru-RU"/>
        </w:rPr>
        <w:t>PREȚUL CEL MAI SCĂZUT</w:t>
      </w:r>
    </w:p>
    <w:p w14:paraId="38082DA4" w14:textId="77777777" w:rsidR="001D3E39" w:rsidRPr="001D3E39" w:rsidRDefault="001D3E39" w:rsidP="001D3E39">
      <w:pPr>
        <w:numPr>
          <w:ilvl w:val="0"/>
          <w:numId w:val="19"/>
        </w:numPr>
        <w:tabs>
          <w:tab w:val="right" w:pos="426"/>
        </w:tabs>
        <w:spacing w:before="120"/>
        <w:ind w:left="0" w:firstLine="0"/>
        <w:rPr>
          <w:b/>
          <w:noProof w:val="0"/>
          <w:lang w:val="en-US" w:eastAsia="ru-RU"/>
        </w:rPr>
      </w:pPr>
      <w:proofErr w:type="spellStart"/>
      <w:r w:rsidRPr="001D3E39">
        <w:rPr>
          <w:b/>
          <w:noProof w:val="0"/>
          <w:lang w:val="en-US" w:eastAsia="ru-RU"/>
        </w:rPr>
        <w:t>Factorii</w:t>
      </w:r>
      <w:proofErr w:type="spellEnd"/>
      <w:r w:rsidRPr="001D3E39">
        <w:rPr>
          <w:b/>
          <w:noProof w:val="0"/>
          <w:lang w:val="en-US" w:eastAsia="ru-RU"/>
        </w:rPr>
        <w:t xml:space="preserve"> de </w:t>
      </w:r>
      <w:proofErr w:type="spellStart"/>
      <w:r w:rsidRPr="001D3E39">
        <w:rPr>
          <w:b/>
          <w:noProof w:val="0"/>
          <w:lang w:val="en-US" w:eastAsia="ru-RU"/>
        </w:rPr>
        <w:t>evaluare</w:t>
      </w:r>
      <w:proofErr w:type="spellEnd"/>
      <w:r w:rsidRPr="001D3E39">
        <w:rPr>
          <w:b/>
          <w:noProof w:val="0"/>
          <w:lang w:val="en-US" w:eastAsia="ru-RU"/>
        </w:rPr>
        <w:t xml:space="preserve"> </w:t>
      </w:r>
      <w:proofErr w:type="gramStart"/>
      <w:r w:rsidRPr="001D3E39">
        <w:rPr>
          <w:b/>
          <w:noProof w:val="0"/>
          <w:lang w:val="en-US" w:eastAsia="ru-RU"/>
        </w:rPr>
        <w:t>a</w:t>
      </w:r>
      <w:proofErr w:type="gramEnd"/>
      <w:r w:rsidRPr="001D3E39">
        <w:rPr>
          <w:b/>
          <w:noProof w:val="0"/>
          <w:lang w:val="en-US" w:eastAsia="ru-RU"/>
        </w:rPr>
        <w:t xml:space="preserve"> </w:t>
      </w:r>
      <w:proofErr w:type="spellStart"/>
      <w:r w:rsidRPr="001D3E39">
        <w:rPr>
          <w:b/>
          <w:noProof w:val="0"/>
          <w:lang w:val="en-US" w:eastAsia="ru-RU"/>
        </w:rPr>
        <w:t>ofertei</w:t>
      </w:r>
      <w:proofErr w:type="spellEnd"/>
      <w:r w:rsidRPr="001D3E39">
        <w:rPr>
          <w:b/>
          <w:noProof w:val="0"/>
          <w:lang w:val="en-US" w:eastAsia="ru-RU"/>
        </w:rPr>
        <w:t xml:space="preserve"> </w:t>
      </w:r>
      <w:proofErr w:type="spellStart"/>
      <w:r w:rsidRPr="001D3E39">
        <w:rPr>
          <w:b/>
          <w:noProof w:val="0"/>
          <w:lang w:val="en-US" w:eastAsia="ru-RU"/>
        </w:rPr>
        <w:t>celei</w:t>
      </w:r>
      <w:proofErr w:type="spellEnd"/>
      <w:r w:rsidRPr="001D3E39">
        <w:rPr>
          <w:b/>
          <w:noProof w:val="0"/>
          <w:lang w:val="en-US" w:eastAsia="ru-RU"/>
        </w:rPr>
        <w:t xml:space="preserve"> </w:t>
      </w:r>
      <w:proofErr w:type="spellStart"/>
      <w:r w:rsidRPr="001D3E39">
        <w:rPr>
          <w:b/>
          <w:noProof w:val="0"/>
          <w:lang w:val="en-US" w:eastAsia="ru-RU"/>
        </w:rPr>
        <w:t>mai</w:t>
      </w:r>
      <w:proofErr w:type="spellEnd"/>
      <w:r w:rsidRPr="001D3E39">
        <w:rPr>
          <w:b/>
          <w:noProof w:val="0"/>
          <w:lang w:val="en-US" w:eastAsia="ru-RU"/>
        </w:rPr>
        <w:t xml:space="preserve"> </w:t>
      </w:r>
      <w:proofErr w:type="spellStart"/>
      <w:r w:rsidRPr="001D3E39">
        <w:rPr>
          <w:b/>
          <w:noProof w:val="0"/>
          <w:lang w:val="en-US" w:eastAsia="ru-RU"/>
        </w:rPr>
        <w:t>avantajoase</w:t>
      </w:r>
      <w:proofErr w:type="spellEnd"/>
      <w:r w:rsidRPr="001D3E39">
        <w:rPr>
          <w:b/>
          <w:noProof w:val="0"/>
          <w:lang w:val="en-US" w:eastAsia="ru-RU"/>
        </w:rPr>
        <w:t xml:space="preserve"> din </w:t>
      </w:r>
      <w:proofErr w:type="spellStart"/>
      <w:r w:rsidRPr="001D3E39">
        <w:rPr>
          <w:b/>
          <w:noProof w:val="0"/>
          <w:lang w:val="en-US" w:eastAsia="ru-RU"/>
        </w:rPr>
        <w:t>punct</w:t>
      </w:r>
      <w:proofErr w:type="spellEnd"/>
      <w:r w:rsidRPr="001D3E39">
        <w:rPr>
          <w:b/>
          <w:noProof w:val="0"/>
          <w:lang w:val="en-US" w:eastAsia="ru-RU"/>
        </w:rPr>
        <w:t xml:space="preserve"> de </w:t>
      </w:r>
      <w:proofErr w:type="spellStart"/>
      <w:r w:rsidRPr="001D3E39">
        <w:rPr>
          <w:b/>
          <w:noProof w:val="0"/>
          <w:lang w:val="en-US" w:eastAsia="ru-RU"/>
        </w:rPr>
        <w:t>vedere</w:t>
      </w:r>
      <w:proofErr w:type="spellEnd"/>
      <w:r w:rsidRPr="001D3E39">
        <w:rPr>
          <w:b/>
          <w:noProof w:val="0"/>
          <w:lang w:val="en-US" w:eastAsia="ru-RU"/>
        </w:rPr>
        <w:t xml:space="preserve"> economic, precum </w:t>
      </w:r>
      <w:proofErr w:type="spellStart"/>
      <w:r w:rsidRPr="001D3E39">
        <w:rPr>
          <w:b/>
          <w:noProof w:val="0"/>
          <w:lang w:val="en-US" w:eastAsia="ru-RU"/>
        </w:rPr>
        <w:t>și</w:t>
      </w:r>
      <w:proofErr w:type="spellEnd"/>
      <w:r w:rsidRPr="001D3E39">
        <w:rPr>
          <w:b/>
          <w:noProof w:val="0"/>
          <w:lang w:val="en-US" w:eastAsia="ru-RU"/>
        </w:rPr>
        <w:t xml:space="preserve"> </w:t>
      </w:r>
      <w:proofErr w:type="spellStart"/>
      <w:r w:rsidRPr="001D3E39">
        <w:rPr>
          <w:b/>
          <w:noProof w:val="0"/>
          <w:lang w:val="en-US" w:eastAsia="ru-RU"/>
        </w:rPr>
        <w:t>ponderile</w:t>
      </w:r>
      <w:proofErr w:type="spellEnd"/>
      <w:r w:rsidRPr="001D3E39">
        <w:rPr>
          <w:b/>
          <w:noProof w:val="0"/>
          <w:lang w:val="en-US" w:eastAsia="ru-RU"/>
        </w:rPr>
        <w:t xml:space="preserve"> lor:</w:t>
      </w:r>
    </w:p>
    <w:tbl>
      <w:tblPr>
        <w:tblStyle w:val="Grigliatabella22"/>
        <w:tblW w:w="0" w:type="auto"/>
        <w:tblLook w:val="04A0" w:firstRow="1" w:lastRow="0" w:firstColumn="1" w:lastColumn="0" w:noHBand="0" w:noVBand="1"/>
      </w:tblPr>
      <w:tblGrid>
        <w:gridCol w:w="571"/>
        <w:gridCol w:w="6702"/>
        <w:gridCol w:w="1743"/>
      </w:tblGrid>
      <w:tr w:rsidR="001D3E39" w:rsidRPr="001D3E39" w14:paraId="16022EC1" w14:textId="77777777" w:rsidTr="009C4CF7">
        <w:tc>
          <w:tcPr>
            <w:tcW w:w="577" w:type="dxa"/>
            <w:shd w:val="clear" w:color="auto" w:fill="auto"/>
          </w:tcPr>
          <w:p w14:paraId="2CCBACF1" w14:textId="77777777" w:rsidR="001D3E39" w:rsidRPr="001D3E39" w:rsidRDefault="001D3E39" w:rsidP="001D3E39">
            <w:pPr>
              <w:shd w:val="clear" w:color="auto" w:fill="FFFFFF" w:themeFill="background1"/>
              <w:tabs>
                <w:tab w:val="left" w:pos="612"/>
              </w:tabs>
              <w:spacing w:before="120" w:after="120"/>
              <w:rPr>
                <w:rFonts w:asciiTheme="minorHAnsi" w:eastAsia="SimSun" w:hAnsiTheme="minorHAnsi" w:cstheme="minorBidi"/>
                <w:b/>
                <w:iCs/>
                <w:noProof w:val="0"/>
                <w:sz w:val="20"/>
                <w:szCs w:val="20"/>
                <w:lang w:eastAsia="ru-RU"/>
              </w:rPr>
            </w:pPr>
            <w:r w:rsidRPr="001D3E39">
              <w:rPr>
                <w:rFonts w:asciiTheme="minorHAnsi" w:eastAsia="SimSun" w:hAnsiTheme="minorHAnsi" w:cstheme="minorBidi"/>
                <w:b/>
                <w:iCs/>
                <w:noProof w:val="0"/>
                <w:sz w:val="20"/>
                <w:szCs w:val="20"/>
                <w:lang w:eastAsia="ru-RU"/>
              </w:rPr>
              <w:t>Nr. d/o</w:t>
            </w:r>
          </w:p>
        </w:tc>
        <w:tc>
          <w:tcPr>
            <w:tcW w:w="7248" w:type="dxa"/>
            <w:shd w:val="clear" w:color="auto" w:fill="auto"/>
          </w:tcPr>
          <w:p w14:paraId="1CB67484" w14:textId="77777777" w:rsidR="001D3E39" w:rsidRPr="001D3E39" w:rsidRDefault="001D3E39" w:rsidP="001D3E39">
            <w:pPr>
              <w:shd w:val="clear" w:color="auto" w:fill="FFFFFF" w:themeFill="background1"/>
              <w:tabs>
                <w:tab w:val="left" w:pos="612"/>
              </w:tabs>
              <w:spacing w:before="120" w:after="120"/>
              <w:jc w:val="center"/>
              <w:rPr>
                <w:rFonts w:asciiTheme="minorHAnsi" w:eastAsia="SimSun" w:hAnsiTheme="minorHAnsi" w:cstheme="minorBidi"/>
                <w:b/>
                <w:iCs/>
                <w:noProof w:val="0"/>
                <w:sz w:val="20"/>
                <w:szCs w:val="20"/>
                <w:lang w:eastAsia="ru-RU"/>
              </w:rPr>
            </w:pPr>
            <w:r w:rsidRPr="001D3E39">
              <w:rPr>
                <w:rFonts w:eastAsia="SimSun"/>
                <w:b/>
                <w:iCs/>
                <w:noProof w:val="0"/>
                <w:sz w:val="20"/>
                <w:szCs w:val="20"/>
                <w:lang w:eastAsia="ru-RU"/>
              </w:rPr>
              <w:t>Denumirea</w:t>
            </w:r>
            <w:r w:rsidRPr="001D3E39">
              <w:rPr>
                <w:rFonts w:asciiTheme="minorHAnsi" w:eastAsia="SimSun" w:hAnsiTheme="minorHAnsi" w:cstheme="minorBidi"/>
                <w:b/>
                <w:iCs/>
                <w:noProof w:val="0"/>
                <w:sz w:val="20"/>
                <w:szCs w:val="20"/>
                <w:lang w:eastAsia="ru-RU"/>
              </w:rPr>
              <w:t xml:space="preserve"> factorului de evaluare</w:t>
            </w:r>
          </w:p>
        </w:tc>
        <w:tc>
          <w:tcPr>
            <w:tcW w:w="1800" w:type="dxa"/>
            <w:shd w:val="clear" w:color="auto" w:fill="auto"/>
          </w:tcPr>
          <w:p w14:paraId="1EA0B310" w14:textId="77777777" w:rsidR="001D3E39" w:rsidRPr="001D3E39" w:rsidRDefault="001D3E39" w:rsidP="001D3E39">
            <w:pPr>
              <w:shd w:val="clear" w:color="auto" w:fill="FFFFFF" w:themeFill="background1"/>
              <w:tabs>
                <w:tab w:val="left" w:pos="612"/>
              </w:tabs>
              <w:spacing w:before="120" w:after="120"/>
              <w:jc w:val="center"/>
              <w:rPr>
                <w:rFonts w:asciiTheme="minorHAnsi" w:eastAsia="SimSun" w:hAnsiTheme="minorHAnsi" w:cstheme="minorBidi"/>
                <w:b/>
                <w:iCs/>
                <w:noProof w:val="0"/>
                <w:sz w:val="20"/>
                <w:szCs w:val="20"/>
                <w:lang w:eastAsia="ru-RU"/>
              </w:rPr>
            </w:pPr>
            <w:r w:rsidRPr="001D3E39">
              <w:rPr>
                <w:rFonts w:asciiTheme="minorHAnsi" w:eastAsia="SimSun" w:hAnsiTheme="minorHAnsi" w:cstheme="minorBidi"/>
                <w:b/>
                <w:iCs/>
                <w:noProof w:val="0"/>
                <w:sz w:val="20"/>
                <w:szCs w:val="20"/>
                <w:lang w:eastAsia="ru-RU"/>
              </w:rPr>
              <w:t>Ponderea%</w:t>
            </w:r>
          </w:p>
        </w:tc>
      </w:tr>
      <w:tr w:rsidR="001D3E39" w:rsidRPr="001D3E39" w14:paraId="10968F13" w14:textId="77777777" w:rsidTr="009C4CF7">
        <w:tc>
          <w:tcPr>
            <w:tcW w:w="577" w:type="dxa"/>
            <w:shd w:val="clear" w:color="auto" w:fill="auto"/>
          </w:tcPr>
          <w:p w14:paraId="6CC84F98" w14:textId="77777777" w:rsidR="001D3E39" w:rsidRPr="001D3E39" w:rsidRDefault="001D3E39" w:rsidP="001D3E39">
            <w:pPr>
              <w:shd w:val="clear" w:color="auto" w:fill="FFFFFF" w:themeFill="background1"/>
              <w:tabs>
                <w:tab w:val="left" w:pos="612"/>
              </w:tabs>
              <w:spacing w:before="120" w:after="120"/>
              <w:rPr>
                <w:rFonts w:asciiTheme="minorHAnsi" w:eastAsia="SimSun" w:hAnsiTheme="minorHAnsi" w:cstheme="minorBidi"/>
                <w:iCs/>
                <w:noProof w:val="0"/>
                <w:lang w:eastAsia="ru-RU"/>
              </w:rPr>
            </w:pPr>
          </w:p>
        </w:tc>
        <w:tc>
          <w:tcPr>
            <w:tcW w:w="7248" w:type="dxa"/>
            <w:shd w:val="clear" w:color="auto" w:fill="auto"/>
          </w:tcPr>
          <w:p w14:paraId="5BA25DDF" w14:textId="77777777" w:rsidR="001D3E39" w:rsidRPr="001D3E39" w:rsidRDefault="001D3E39" w:rsidP="001D3E39">
            <w:pPr>
              <w:shd w:val="clear" w:color="auto" w:fill="FFFFFF" w:themeFill="background1"/>
              <w:tabs>
                <w:tab w:val="left" w:pos="612"/>
              </w:tabs>
              <w:spacing w:before="120" w:after="120"/>
              <w:rPr>
                <w:rFonts w:eastAsia="SimSun"/>
                <w:iCs/>
                <w:noProof w:val="0"/>
                <w:lang w:eastAsia="ru-RU"/>
              </w:rPr>
            </w:pPr>
            <w:r w:rsidRPr="001D3E39">
              <w:rPr>
                <w:rFonts w:eastAsia="SimSun"/>
                <w:iCs/>
                <w:noProof w:val="0"/>
                <w:lang w:eastAsia="ru-RU"/>
              </w:rPr>
              <w:t>Nu sunt</w:t>
            </w:r>
          </w:p>
        </w:tc>
        <w:tc>
          <w:tcPr>
            <w:tcW w:w="1800" w:type="dxa"/>
            <w:shd w:val="clear" w:color="auto" w:fill="auto"/>
          </w:tcPr>
          <w:p w14:paraId="7EF82453" w14:textId="77777777" w:rsidR="001D3E39" w:rsidRPr="001D3E39" w:rsidRDefault="001D3E39" w:rsidP="001D3E39">
            <w:pPr>
              <w:shd w:val="clear" w:color="auto" w:fill="FFFFFF" w:themeFill="background1"/>
              <w:tabs>
                <w:tab w:val="left" w:pos="612"/>
              </w:tabs>
              <w:spacing w:before="120" w:after="120"/>
              <w:rPr>
                <w:rFonts w:asciiTheme="minorHAnsi" w:eastAsia="SimSun" w:hAnsiTheme="minorHAnsi" w:cstheme="minorBidi"/>
                <w:iCs/>
                <w:noProof w:val="0"/>
                <w:lang w:eastAsia="ru-RU"/>
              </w:rPr>
            </w:pPr>
          </w:p>
        </w:tc>
      </w:tr>
      <w:tr w:rsidR="001D3E39" w:rsidRPr="001D3E39" w14:paraId="35CDA7E8" w14:textId="77777777" w:rsidTr="009C4CF7">
        <w:tc>
          <w:tcPr>
            <w:tcW w:w="577" w:type="dxa"/>
            <w:shd w:val="clear" w:color="auto" w:fill="auto"/>
          </w:tcPr>
          <w:p w14:paraId="7AFB7662" w14:textId="77777777" w:rsidR="001D3E39" w:rsidRPr="001D3E39" w:rsidRDefault="001D3E39" w:rsidP="001D3E39">
            <w:pPr>
              <w:shd w:val="clear" w:color="auto" w:fill="FFFFFF" w:themeFill="background1"/>
              <w:tabs>
                <w:tab w:val="left" w:pos="612"/>
              </w:tabs>
              <w:spacing w:before="120" w:after="120"/>
              <w:rPr>
                <w:rFonts w:asciiTheme="minorHAnsi" w:eastAsia="SimSun" w:hAnsiTheme="minorHAnsi" w:cstheme="minorBidi"/>
                <w:iCs/>
                <w:noProof w:val="0"/>
                <w:lang w:eastAsia="ru-RU"/>
              </w:rPr>
            </w:pPr>
          </w:p>
        </w:tc>
        <w:tc>
          <w:tcPr>
            <w:tcW w:w="7248" w:type="dxa"/>
            <w:shd w:val="clear" w:color="auto" w:fill="auto"/>
          </w:tcPr>
          <w:p w14:paraId="1BF98D6F" w14:textId="77777777" w:rsidR="001D3E39" w:rsidRPr="001D3E39" w:rsidRDefault="001D3E39" w:rsidP="001D3E39">
            <w:pPr>
              <w:shd w:val="clear" w:color="auto" w:fill="FFFFFF" w:themeFill="background1"/>
              <w:tabs>
                <w:tab w:val="left" w:pos="612"/>
              </w:tabs>
              <w:spacing w:before="120" w:after="120"/>
              <w:rPr>
                <w:rFonts w:asciiTheme="minorHAnsi" w:eastAsia="SimSun" w:hAnsiTheme="minorHAnsi" w:cstheme="minorBidi"/>
                <w:iCs/>
                <w:noProof w:val="0"/>
                <w:lang w:eastAsia="ru-RU"/>
              </w:rPr>
            </w:pPr>
          </w:p>
        </w:tc>
        <w:tc>
          <w:tcPr>
            <w:tcW w:w="1800" w:type="dxa"/>
            <w:shd w:val="clear" w:color="auto" w:fill="auto"/>
          </w:tcPr>
          <w:p w14:paraId="4FB38A4E" w14:textId="77777777" w:rsidR="001D3E39" w:rsidRPr="001D3E39" w:rsidRDefault="001D3E39" w:rsidP="001D3E39">
            <w:pPr>
              <w:shd w:val="clear" w:color="auto" w:fill="FFFFFF" w:themeFill="background1"/>
              <w:tabs>
                <w:tab w:val="left" w:pos="612"/>
              </w:tabs>
              <w:spacing w:before="120" w:after="120"/>
              <w:rPr>
                <w:rFonts w:asciiTheme="minorHAnsi" w:eastAsia="SimSun" w:hAnsiTheme="minorHAnsi" w:cstheme="minorBidi"/>
                <w:iCs/>
                <w:noProof w:val="0"/>
                <w:lang w:eastAsia="ru-RU"/>
              </w:rPr>
            </w:pPr>
          </w:p>
        </w:tc>
      </w:tr>
    </w:tbl>
    <w:p w14:paraId="2DAF3364" w14:textId="77777777" w:rsidR="001D3E39" w:rsidRPr="001D3E39" w:rsidRDefault="001D3E39" w:rsidP="001D3E39">
      <w:pPr>
        <w:numPr>
          <w:ilvl w:val="0"/>
          <w:numId w:val="19"/>
        </w:numPr>
        <w:shd w:val="clear" w:color="auto" w:fill="FFFFFF" w:themeFill="background1"/>
        <w:tabs>
          <w:tab w:val="right" w:pos="426"/>
        </w:tabs>
        <w:spacing w:before="120"/>
        <w:ind w:left="0" w:firstLine="0"/>
        <w:rPr>
          <w:b/>
          <w:noProof w:val="0"/>
          <w:lang w:val="en-US" w:eastAsia="ru-RU"/>
        </w:rPr>
      </w:pPr>
      <w:proofErr w:type="spellStart"/>
      <w:r w:rsidRPr="001D3E39">
        <w:rPr>
          <w:bCs/>
          <w:noProof w:val="0"/>
          <w:lang w:val="en-US" w:eastAsia="ru-RU"/>
        </w:rPr>
        <w:t>Termenul</w:t>
      </w:r>
      <w:proofErr w:type="spellEnd"/>
      <w:r w:rsidRPr="001D3E39">
        <w:rPr>
          <w:bCs/>
          <w:noProof w:val="0"/>
          <w:lang w:val="en-US" w:eastAsia="ru-RU"/>
        </w:rPr>
        <w:t xml:space="preserve"> </w:t>
      </w:r>
      <w:proofErr w:type="spellStart"/>
      <w:r w:rsidRPr="001D3E39">
        <w:rPr>
          <w:bCs/>
          <w:noProof w:val="0"/>
          <w:lang w:val="en-US" w:eastAsia="ru-RU"/>
        </w:rPr>
        <w:t>limită</w:t>
      </w:r>
      <w:proofErr w:type="spellEnd"/>
      <w:r w:rsidRPr="001D3E39">
        <w:rPr>
          <w:bCs/>
          <w:noProof w:val="0"/>
          <w:lang w:val="en-US" w:eastAsia="ru-RU"/>
        </w:rPr>
        <w:t xml:space="preserve"> de </w:t>
      </w:r>
      <w:proofErr w:type="spellStart"/>
      <w:r w:rsidRPr="001D3E39">
        <w:rPr>
          <w:bCs/>
          <w:noProof w:val="0"/>
          <w:lang w:val="en-US" w:eastAsia="ru-RU"/>
        </w:rPr>
        <w:t>depunere</w:t>
      </w:r>
      <w:proofErr w:type="spellEnd"/>
      <w:r w:rsidRPr="001D3E39">
        <w:rPr>
          <w:bCs/>
          <w:noProof w:val="0"/>
          <w:lang w:val="en-US" w:eastAsia="ru-RU"/>
        </w:rPr>
        <w:t>/</w:t>
      </w:r>
      <w:proofErr w:type="spellStart"/>
      <w:r w:rsidRPr="001D3E39">
        <w:rPr>
          <w:bCs/>
          <w:noProof w:val="0"/>
          <w:lang w:val="en-US" w:eastAsia="ru-RU"/>
        </w:rPr>
        <w:t>deschidere</w:t>
      </w:r>
      <w:proofErr w:type="spellEnd"/>
      <w:r w:rsidRPr="001D3E39">
        <w:rPr>
          <w:bCs/>
          <w:noProof w:val="0"/>
          <w:lang w:val="en-US" w:eastAsia="ru-RU"/>
        </w:rPr>
        <w:t xml:space="preserve"> </w:t>
      </w:r>
      <w:proofErr w:type="gramStart"/>
      <w:r w:rsidRPr="001D3E39">
        <w:rPr>
          <w:bCs/>
          <w:noProof w:val="0"/>
          <w:lang w:val="en-US" w:eastAsia="ru-RU"/>
        </w:rPr>
        <w:t>a</w:t>
      </w:r>
      <w:proofErr w:type="gramEnd"/>
      <w:r w:rsidRPr="001D3E39">
        <w:rPr>
          <w:bCs/>
          <w:noProof w:val="0"/>
          <w:lang w:val="en-US" w:eastAsia="ru-RU"/>
        </w:rPr>
        <w:t xml:space="preserve"> </w:t>
      </w:r>
      <w:proofErr w:type="spellStart"/>
      <w:r w:rsidRPr="001D3E39">
        <w:rPr>
          <w:bCs/>
          <w:noProof w:val="0"/>
          <w:lang w:val="en-US" w:eastAsia="ru-RU"/>
        </w:rPr>
        <w:t>ofertelor</w:t>
      </w:r>
      <w:proofErr w:type="spellEnd"/>
      <w:r w:rsidRPr="001D3E39">
        <w:rPr>
          <w:b/>
          <w:noProof w:val="0"/>
          <w:lang w:val="en-US" w:eastAsia="ru-RU"/>
        </w:rPr>
        <w:t>:</w:t>
      </w:r>
    </w:p>
    <w:p w14:paraId="35536170" w14:textId="77777777" w:rsidR="001D3E39" w:rsidRPr="001D3E39" w:rsidRDefault="001D3E39" w:rsidP="001D3E39">
      <w:pPr>
        <w:numPr>
          <w:ilvl w:val="0"/>
          <w:numId w:val="21"/>
        </w:numPr>
        <w:shd w:val="clear" w:color="auto" w:fill="FFFFFF" w:themeFill="background1"/>
        <w:tabs>
          <w:tab w:val="right" w:pos="426"/>
        </w:tabs>
        <w:spacing w:before="120"/>
        <w:rPr>
          <w:b/>
          <w:noProof w:val="0"/>
          <w:lang w:val="en-US" w:eastAsia="ru-RU"/>
        </w:rPr>
      </w:pPr>
      <w:r w:rsidRPr="001D3E39">
        <w:rPr>
          <w:b/>
          <w:noProof w:val="0"/>
          <w:lang w:val="en-US" w:eastAsia="ru-RU"/>
        </w:rPr>
        <w:t>conform SIA RSAP /</w:t>
      </w:r>
      <w:proofErr w:type="spellStart"/>
      <w:r w:rsidRPr="001D3E39">
        <w:rPr>
          <w:b/>
          <w:noProof w:val="0"/>
          <w:lang w:val="en-US" w:eastAsia="ru-RU"/>
        </w:rPr>
        <w:t>până</w:t>
      </w:r>
      <w:proofErr w:type="spellEnd"/>
      <w:r w:rsidRPr="001D3E39">
        <w:rPr>
          <w:b/>
          <w:noProof w:val="0"/>
          <w:lang w:val="en-US" w:eastAsia="ru-RU"/>
        </w:rPr>
        <w:t xml:space="preserve"> la: </w:t>
      </w:r>
      <w:r w:rsidRPr="001D3E39">
        <w:rPr>
          <w:b/>
          <w:i/>
          <w:noProof w:val="0"/>
          <w:lang w:val="en-US" w:eastAsia="ru-RU"/>
        </w:rPr>
        <w:t>[</w:t>
      </w:r>
      <w:proofErr w:type="spellStart"/>
      <w:r w:rsidRPr="001D3E39">
        <w:rPr>
          <w:b/>
          <w:i/>
          <w:noProof w:val="0"/>
          <w:lang w:val="en-US" w:eastAsia="ru-RU"/>
        </w:rPr>
        <w:t>ora</w:t>
      </w:r>
      <w:proofErr w:type="spellEnd"/>
      <w:r w:rsidRPr="001D3E39">
        <w:rPr>
          <w:b/>
          <w:i/>
          <w:noProof w:val="0"/>
          <w:lang w:val="en-US" w:eastAsia="ru-RU"/>
        </w:rPr>
        <w:t xml:space="preserve"> </w:t>
      </w:r>
      <w:proofErr w:type="spellStart"/>
      <w:proofErr w:type="gramStart"/>
      <w:r w:rsidRPr="001D3E39">
        <w:rPr>
          <w:b/>
          <w:i/>
          <w:noProof w:val="0"/>
          <w:lang w:val="en-US" w:eastAsia="ru-RU"/>
        </w:rPr>
        <w:t>exactă</w:t>
      </w:r>
      <w:proofErr w:type="spellEnd"/>
      <w:r w:rsidRPr="001D3E39">
        <w:rPr>
          <w:b/>
          <w:i/>
          <w:noProof w:val="0"/>
          <w:lang w:val="en-US" w:eastAsia="ru-RU"/>
        </w:rPr>
        <w:t>]</w:t>
      </w:r>
      <w:r w:rsidRPr="001D3E39">
        <w:rPr>
          <w:b/>
          <w:noProof w:val="0"/>
          <w:lang w:val="en-US" w:eastAsia="ru-RU"/>
        </w:rPr>
        <w:t>_</w:t>
      </w:r>
      <w:proofErr w:type="gramEnd"/>
      <w:r w:rsidRPr="001D3E39">
        <w:rPr>
          <w:b/>
          <w:noProof w:val="0"/>
          <w:lang w:val="en-US" w:eastAsia="ru-RU"/>
        </w:rPr>
        <w:t>___________________________________</w:t>
      </w:r>
    </w:p>
    <w:p w14:paraId="5ACDE4EC" w14:textId="77777777" w:rsidR="001D3E39" w:rsidRPr="001D3E39" w:rsidRDefault="001D3E39" w:rsidP="001D3E39">
      <w:pPr>
        <w:shd w:val="clear" w:color="auto" w:fill="FFFFFF" w:themeFill="background1"/>
        <w:tabs>
          <w:tab w:val="right" w:pos="426"/>
        </w:tabs>
        <w:spacing w:before="120"/>
        <w:rPr>
          <w:b/>
          <w:noProof w:val="0"/>
          <w:lang w:val="en-US" w:eastAsia="ru-RU"/>
        </w:rPr>
      </w:pPr>
      <w:r w:rsidRPr="001D3E39">
        <w:rPr>
          <w:b/>
          <w:noProof w:val="0"/>
          <w:lang w:val="en-US" w:eastAsia="ru-RU"/>
        </w:rPr>
        <w:t xml:space="preserve">pe: </w:t>
      </w:r>
      <w:r w:rsidRPr="001D3E39">
        <w:rPr>
          <w:b/>
          <w:i/>
          <w:noProof w:val="0"/>
          <w:lang w:val="en-US" w:eastAsia="ru-RU"/>
        </w:rPr>
        <w:t>[data]</w:t>
      </w:r>
      <w:r w:rsidRPr="001D3E39">
        <w:rPr>
          <w:b/>
          <w:noProof w:val="0"/>
          <w:lang w:val="en-US" w:eastAsia="ru-RU"/>
        </w:rPr>
        <w:t>_______________________________________________________________</w:t>
      </w:r>
    </w:p>
    <w:p w14:paraId="27D40668" w14:textId="77777777" w:rsidR="001D3E39" w:rsidRPr="001D3E39" w:rsidRDefault="001D3E39" w:rsidP="001D3E39">
      <w:pPr>
        <w:numPr>
          <w:ilvl w:val="0"/>
          <w:numId w:val="19"/>
        </w:numPr>
        <w:shd w:val="clear" w:color="auto" w:fill="FFFFFF" w:themeFill="background1"/>
        <w:tabs>
          <w:tab w:val="right" w:pos="426"/>
        </w:tabs>
        <w:spacing w:before="120"/>
        <w:ind w:left="0" w:firstLine="0"/>
        <w:rPr>
          <w:bCs/>
          <w:noProof w:val="0"/>
          <w:lang w:val="en-US" w:eastAsia="ru-RU"/>
        </w:rPr>
      </w:pPr>
      <w:proofErr w:type="spellStart"/>
      <w:r w:rsidRPr="001D3E39">
        <w:rPr>
          <w:bCs/>
          <w:noProof w:val="0"/>
          <w:lang w:val="en-US" w:eastAsia="ru-RU"/>
        </w:rPr>
        <w:t>Adresa</w:t>
      </w:r>
      <w:proofErr w:type="spellEnd"/>
      <w:r w:rsidRPr="001D3E39">
        <w:rPr>
          <w:bCs/>
          <w:noProof w:val="0"/>
          <w:lang w:val="en-US" w:eastAsia="ru-RU"/>
        </w:rPr>
        <w:t xml:space="preserve"> la care </w:t>
      </w:r>
      <w:proofErr w:type="spellStart"/>
      <w:r w:rsidRPr="001D3E39">
        <w:rPr>
          <w:bCs/>
          <w:noProof w:val="0"/>
          <w:lang w:val="en-US" w:eastAsia="ru-RU"/>
        </w:rPr>
        <w:t>trebuie</w:t>
      </w:r>
      <w:proofErr w:type="spellEnd"/>
      <w:r w:rsidRPr="001D3E39">
        <w:rPr>
          <w:bCs/>
          <w:noProof w:val="0"/>
          <w:lang w:val="en-US" w:eastAsia="ru-RU"/>
        </w:rPr>
        <w:t xml:space="preserve"> </w:t>
      </w:r>
      <w:proofErr w:type="spellStart"/>
      <w:r w:rsidRPr="001D3E39">
        <w:rPr>
          <w:bCs/>
          <w:noProof w:val="0"/>
          <w:lang w:val="en-US" w:eastAsia="ru-RU"/>
        </w:rPr>
        <w:t>transmise</w:t>
      </w:r>
      <w:proofErr w:type="spellEnd"/>
      <w:r w:rsidRPr="001D3E39">
        <w:rPr>
          <w:bCs/>
          <w:noProof w:val="0"/>
          <w:lang w:val="en-US" w:eastAsia="ru-RU"/>
        </w:rPr>
        <w:t xml:space="preserve"> </w:t>
      </w:r>
      <w:proofErr w:type="spellStart"/>
      <w:r w:rsidRPr="001D3E39">
        <w:rPr>
          <w:bCs/>
          <w:noProof w:val="0"/>
          <w:lang w:val="en-US" w:eastAsia="ru-RU"/>
        </w:rPr>
        <w:t>ofertele</w:t>
      </w:r>
      <w:proofErr w:type="spellEnd"/>
      <w:r w:rsidRPr="001D3E39">
        <w:rPr>
          <w:bCs/>
          <w:noProof w:val="0"/>
          <w:lang w:val="en-US" w:eastAsia="ru-RU"/>
        </w:rPr>
        <w:t xml:space="preserve"> </w:t>
      </w:r>
      <w:proofErr w:type="spellStart"/>
      <w:r w:rsidRPr="001D3E39">
        <w:rPr>
          <w:bCs/>
          <w:noProof w:val="0"/>
          <w:lang w:val="en-US" w:eastAsia="ru-RU"/>
        </w:rPr>
        <w:t>sau</w:t>
      </w:r>
      <w:proofErr w:type="spellEnd"/>
      <w:r w:rsidRPr="001D3E39">
        <w:rPr>
          <w:bCs/>
          <w:noProof w:val="0"/>
          <w:lang w:val="en-US" w:eastAsia="ru-RU"/>
        </w:rPr>
        <w:t xml:space="preserve"> </w:t>
      </w:r>
      <w:proofErr w:type="spellStart"/>
      <w:r w:rsidRPr="001D3E39">
        <w:rPr>
          <w:bCs/>
          <w:noProof w:val="0"/>
          <w:lang w:val="en-US" w:eastAsia="ru-RU"/>
        </w:rPr>
        <w:t>cererile</w:t>
      </w:r>
      <w:proofErr w:type="spellEnd"/>
      <w:r w:rsidRPr="001D3E39">
        <w:rPr>
          <w:bCs/>
          <w:noProof w:val="0"/>
          <w:lang w:val="en-US" w:eastAsia="ru-RU"/>
        </w:rPr>
        <w:t xml:space="preserve"> de </w:t>
      </w:r>
      <w:proofErr w:type="spellStart"/>
      <w:r w:rsidRPr="001D3E39">
        <w:rPr>
          <w:bCs/>
          <w:noProof w:val="0"/>
          <w:lang w:val="en-US" w:eastAsia="ru-RU"/>
        </w:rPr>
        <w:t>participare</w:t>
      </w:r>
      <w:proofErr w:type="spellEnd"/>
      <w:r w:rsidRPr="001D3E39">
        <w:rPr>
          <w:bCs/>
          <w:noProof w:val="0"/>
          <w:lang w:val="en-US" w:eastAsia="ru-RU"/>
        </w:rPr>
        <w:t xml:space="preserve">: </w:t>
      </w:r>
    </w:p>
    <w:p w14:paraId="0C068100" w14:textId="77777777" w:rsidR="001D3E39" w:rsidRPr="001D3E39" w:rsidRDefault="001D3E39" w:rsidP="001D3E39">
      <w:pPr>
        <w:shd w:val="clear" w:color="auto" w:fill="FFFFFF" w:themeFill="background1"/>
        <w:tabs>
          <w:tab w:val="right" w:pos="426"/>
        </w:tabs>
        <w:spacing w:before="120"/>
        <w:ind w:left="450"/>
        <w:rPr>
          <w:b/>
          <w:noProof w:val="0"/>
          <w:lang w:val="en-US" w:eastAsia="ru-RU"/>
        </w:rPr>
      </w:pPr>
      <w:proofErr w:type="spellStart"/>
      <w:r w:rsidRPr="001D3E39">
        <w:rPr>
          <w:b/>
          <w:i/>
          <w:noProof w:val="0"/>
          <w:lang w:val="en-US" w:eastAsia="ru-RU"/>
        </w:rPr>
        <w:t>Ofertele</w:t>
      </w:r>
      <w:proofErr w:type="spellEnd"/>
      <w:r w:rsidRPr="001D3E39">
        <w:rPr>
          <w:b/>
          <w:i/>
          <w:noProof w:val="0"/>
          <w:lang w:val="en-US" w:eastAsia="ru-RU"/>
        </w:rPr>
        <w:t xml:space="preserve"> </w:t>
      </w:r>
      <w:proofErr w:type="spellStart"/>
      <w:r w:rsidRPr="001D3E39">
        <w:rPr>
          <w:b/>
          <w:i/>
          <w:noProof w:val="0"/>
          <w:lang w:val="en-US" w:eastAsia="ru-RU"/>
        </w:rPr>
        <w:t>sau</w:t>
      </w:r>
      <w:proofErr w:type="spellEnd"/>
      <w:r w:rsidRPr="001D3E39">
        <w:rPr>
          <w:b/>
          <w:i/>
          <w:noProof w:val="0"/>
          <w:lang w:val="en-US" w:eastAsia="ru-RU"/>
        </w:rPr>
        <w:t xml:space="preserve"> </w:t>
      </w:r>
      <w:proofErr w:type="spellStart"/>
      <w:r w:rsidRPr="001D3E39">
        <w:rPr>
          <w:b/>
          <w:i/>
          <w:noProof w:val="0"/>
          <w:lang w:val="en-US" w:eastAsia="ru-RU"/>
        </w:rPr>
        <w:t>cererile</w:t>
      </w:r>
      <w:proofErr w:type="spellEnd"/>
      <w:r w:rsidRPr="001D3E39">
        <w:rPr>
          <w:b/>
          <w:i/>
          <w:noProof w:val="0"/>
          <w:lang w:val="en-US" w:eastAsia="ru-RU"/>
        </w:rPr>
        <w:t xml:space="preserve"> de </w:t>
      </w:r>
      <w:proofErr w:type="spellStart"/>
      <w:r w:rsidRPr="001D3E39">
        <w:rPr>
          <w:b/>
          <w:i/>
          <w:noProof w:val="0"/>
          <w:lang w:val="en-US" w:eastAsia="ru-RU"/>
        </w:rPr>
        <w:t>participare</w:t>
      </w:r>
      <w:proofErr w:type="spellEnd"/>
      <w:r w:rsidRPr="001D3E39">
        <w:rPr>
          <w:b/>
          <w:i/>
          <w:noProof w:val="0"/>
          <w:lang w:val="en-US" w:eastAsia="ru-RU"/>
        </w:rPr>
        <w:t xml:space="preserve"> </w:t>
      </w:r>
      <w:proofErr w:type="spellStart"/>
      <w:r w:rsidRPr="001D3E39">
        <w:rPr>
          <w:b/>
          <w:i/>
          <w:noProof w:val="0"/>
          <w:lang w:val="en-US" w:eastAsia="ru-RU"/>
        </w:rPr>
        <w:t>vor</w:t>
      </w:r>
      <w:proofErr w:type="spellEnd"/>
      <w:r w:rsidRPr="001D3E39">
        <w:rPr>
          <w:b/>
          <w:i/>
          <w:noProof w:val="0"/>
          <w:lang w:val="en-US" w:eastAsia="ru-RU"/>
        </w:rPr>
        <w:t xml:space="preserve"> fi </w:t>
      </w:r>
      <w:proofErr w:type="spellStart"/>
      <w:r w:rsidRPr="001D3E39">
        <w:rPr>
          <w:b/>
          <w:i/>
          <w:noProof w:val="0"/>
          <w:lang w:val="en-US" w:eastAsia="ru-RU"/>
        </w:rPr>
        <w:t>depuse</w:t>
      </w:r>
      <w:proofErr w:type="spellEnd"/>
      <w:r w:rsidRPr="001D3E39">
        <w:rPr>
          <w:b/>
          <w:i/>
          <w:noProof w:val="0"/>
          <w:lang w:val="en-US" w:eastAsia="ru-RU"/>
        </w:rPr>
        <w:t xml:space="preserve"> electronic </w:t>
      </w:r>
      <w:proofErr w:type="spellStart"/>
      <w:r w:rsidRPr="001D3E39">
        <w:rPr>
          <w:b/>
          <w:i/>
          <w:noProof w:val="0"/>
          <w:lang w:val="en-US" w:eastAsia="ru-RU"/>
        </w:rPr>
        <w:t>prin</w:t>
      </w:r>
      <w:proofErr w:type="spellEnd"/>
      <w:r w:rsidRPr="001D3E39">
        <w:rPr>
          <w:b/>
          <w:i/>
          <w:noProof w:val="0"/>
          <w:lang w:val="en-US" w:eastAsia="ru-RU"/>
        </w:rPr>
        <w:t xml:space="preserve"> </w:t>
      </w:r>
      <w:proofErr w:type="spellStart"/>
      <w:r w:rsidRPr="001D3E39">
        <w:rPr>
          <w:b/>
          <w:i/>
          <w:noProof w:val="0"/>
          <w:lang w:val="en-US" w:eastAsia="ru-RU"/>
        </w:rPr>
        <w:t>intermediul</w:t>
      </w:r>
      <w:proofErr w:type="spellEnd"/>
      <w:r w:rsidRPr="001D3E39">
        <w:rPr>
          <w:b/>
          <w:i/>
          <w:noProof w:val="0"/>
          <w:lang w:val="en-US" w:eastAsia="ru-RU"/>
        </w:rPr>
        <w:t xml:space="preserve"> SIA RSAP</w:t>
      </w:r>
    </w:p>
    <w:p w14:paraId="708F9FD5" w14:textId="77777777" w:rsidR="001D3E39" w:rsidRPr="001D3E39" w:rsidRDefault="001D3E39" w:rsidP="001D3E39">
      <w:pPr>
        <w:numPr>
          <w:ilvl w:val="0"/>
          <w:numId w:val="19"/>
        </w:numPr>
        <w:tabs>
          <w:tab w:val="right" w:pos="426"/>
        </w:tabs>
        <w:spacing w:before="120"/>
        <w:ind w:left="0" w:firstLine="0"/>
        <w:rPr>
          <w:b/>
          <w:noProof w:val="0"/>
          <w:lang w:val="en-US" w:eastAsia="ru-RU"/>
        </w:rPr>
      </w:pPr>
      <w:proofErr w:type="spellStart"/>
      <w:r w:rsidRPr="001D3E39">
        <w:rPr>
          <w:bCs/>
          <w:noProof w:val="0"/>
          <w:lang w:val="en-US" w:eastAsia="ru-RU"/>
        </w:rPr>
        <w:t>Termenul</w:t>
      </w:r>
      <w:proofErr w:type="spellEnd"/>
      <w:r w:rsidRPr="001D3E39">
        <w:rPr>
          <w:bCs/>
          <w:noProof w:val="0"/>
          <w:lang w:val="en-US" w:eastAsia="ru-RU"/>
        </w:rPr>
        <w:t xml:space="preserve"> de </w:t>
      </w:r>
      <w:proofErr w:type="spellStart"/>
      <w:r w:rsidRPr="001D3E39">
        <w:rPr>
          <w:bCs/>
          <w:noProof w:val="0"/>
          <w:lang w:val="en-US" w:eastAsia="ru-RU"/>
        </w:rPr>
        <w:t>valabilitate</w:t>
      </w:r>
      <w:proofErr w:type="spellEnd"/>
      <w:r w:rsidRPr="001D3E39">
        <w:rPr>
          <w:bCs/>
          <w:noProof w:val="0"/>
          <w:lang w:val="en-US" w:eastAsia="ru-RU"/>
        </w:rPr>
        <w:t xml:space="preserve"> </w:t>
      </w:r>
      <w:proofErr w:type="gramStart"/>
      <w:r w:rsidRPr="001D3E39">
        <w:rPr>
          <w:bCs/>
          <w:noProof w:val="0"/>
          <w:lang w:val="en-US" w:eastAsia="ru-RU"/>
        </w:rPr>
        <w:t>a</w:t>
      </w:r>
      <w:proofErr w:type="gramEnd"/>
      <w:r w:rsidRPr="001D3E39">
        <w:rPr>
          <w:bCs/>
          <w:noProof w:val="0"/>
          <w:lang w:val="en-US" w:eastAsia="ru-RU"/>
        </w:rPr>
        <w:t xml:space="preserve"> </w:t>
      </w:r>
      <w:proofErr w:type="spellStart"/>
      <w:r w:rsidRPr="001D3E39">
        <w:rPr>
          <w:bCs/>
          <w:noProof w:val="0"/>
          <w:lang w:val="en-US" w:eastAsia="ru-RU"/>
        </w:rPr>
        <w:t>ofertelor</w:t>
      </w:r>
      <w:proofErr w:type="spellEnd"/>
      <w:r w:rsidRPr="001D3E39">
        <w:rPr>
          <w:b/>
          <w:noProof w:val="0"/>
          <w:lang w:val="en-US" w:eastAsia="ru-RU"/>
        </w:rPr>
        <w:t xml:space="preserve">: </w:t>
      </w:r>
      <w:r w:rsidRPr="001D3E39">
        <w:rPr>
          <w:b/>
          <w:noProof w:val="0"/>
          <w:color w:val="2E74B5" w:themeColor="accent1" w:themeShade="BF"/>
          <w:lang w:eastAsia="ru-RU"/>
        </w:rPr>
        <w:t>60 zile calendaristice </w:t>
      </w:r>
    </w:p>
    <w:p w14:paraId="50F3AF7B" w14:textId="77777777" w:rsidR="001D3E39" w:rsidRPr="001D3E39" w:rsidRDefault="001D3E39" w:rsidP="001D3E39">
      <w:pPr>
        <w:numPr>
          <w:ilvl w:val="0"/>
          <w:numId w:val="19"/>
        </w:numPr>
        <w:tabs>
          <w:tab w:val="right" w:pos="426"/>
        </w:tabs>
        <w:spacing w:before="120"/>
        <w:ind w:left="0" w:firstLine="0"/>
        <w:rPr>
          <w:b/>
          <w:noProof w:val="0"/>
          <w:lang w:val="en-US" w:eastAsia="ru-RU"/>
        </w:rPr>
      </w:pPr>
      <w:proofErr w:type="spellStart"/>
      <w:r w:rsidRPr="001D3E39">
        <w:rPr>
          <w:bCs/>
          <w:noProof w:val="0"/>
          <w:lang w:val="en-US" w:eastAsia="ru-RU"/>
        </w:rPr>
        <w:t>Locul</w:t>
      </w:r>
      <w:proofErr w:type="spellEnd"/>
      <w:r w:rsidRPr="001D3E39">
        <w:rPr>
          <w:bCs/>
          <w:noProof w:val="0"/>
          <w:lang w:val="en-US" w:eastAsia="ru-RU"/>
        </w:rPr>
        <w:t xml:space="preserve"> </w:t>
      </w:r>
      <w:proofErr w:type="spellStart"/>
      <w:r w:rsidRPr="001D3E39">
        <w:rPr>
          <w:bCs/>
          <w:noProof w:val="0"/>
          <w:lang w:val="en-US" w:eastAsia="ru-RU"/>
        </w:rPr>
        <w:t>deschiderii</w:t>
      </w:r>
      <w:proofErr w:type="spellEnd"/>
      <w:r w:rsidRPr="001D3E39">
        <w:rPr>
          <w:bCs/>
          <w:noProof w:val="0"/>
          <w:lang w:val="en-US" w:eastAsia="ru-RU"/>
        </w:rPr>
        <w:t xml:space="preserve"> </w:t>
      </w:r>
      <w:proofErr w:type="spellStart"/>
      <w:r w:rsidRPr="001D3E39">
        <w:rPr>
          <w:bCs/>
          <w:noProof w:val="0"/>
          <w:lang w:val="en-US" w:eastAsia="ru-RU"/>
        </w:rPr>
        <w:t>ofertelor</w:t>
      </w:r>
      <w:proofErr w:type="spellEnd"/>
      <w:r w:rsidRPr="001D3E39">
        <w:rPr>
          <w:b/>
          <w:noProof w:val="0"/>
          <w:lang w:val="en-US" w:eastAsia="ru-RU"/>
        </w:rPr>
        <w:t>: __________________________________________________</w:t>
      </w:r>
    </w:p>
    <w:p w14:paraId="2F9FDA53" w14:textId="77777777" w:rsidR="001D3E39" w:rsidRPr="001D3E39" w:rsidRDefault="001D3E39" w:rsidP="001D3E39">
      <w:pPr>
        <w:shd w:val="clear" w:color="auto" w:fill="FFFFFF" w:themeFill="background1"/>
        <w:tabs>
          <w:tab w:val="right" w:pos="426"/>
        </w:tabs>
        <w:ind w:left="3240"/>
        <w:contextualSpacing/>
        <w:jc w:val="center"/>
        <w:rPr>
          <w:noProof w:val="0"/>
          <w:sz w:val="20"/>
          <w:lang w:val="en-US" w:eastAsia="ru-RU"/>
        </w:rPr>
      </w:pPr>
      <w:r w:rsidRPr="001D3E39">
        <w:rPr>
          <w:noProof w:val="0"/>
          <w:sz w:val="20"/>
          <w:lang w:val="en-US" w:eastAsia="ru-RU"/>
        </w:rPr>
        <w:t xml:space="preserve">(SIA RSAP </w:t>
      </w:r>
      <w:proofErr w:type="spellStart"/>
      <w:r w:rsidRPr="001D3E39">
        <w:rPr>
          <w:noProof w:val="0"/>
          <w:sz w:val="20"/>
          <w:lang w:val="en-US" w:eastAsia="ru-RU"/>
        </w:rPr>
        <w:t>sau</w:t>
      </w:r>
      <w:proofErr w:type="spellEnd"/>
      <w:r w:rsidRPr="001D3E39">
        <w:rPr>
          <w:noProof w:val="0"/>
          <w:sz w:val="20"/>
          <w:lang w:val="en-US" w:eastAsia="ru-RU"/>
        </w:rPr>
        <w:t xml:space="preserve"> </w:t>
      </w:r>
      <w:proofErr w:type="spellStart"/>
      <w:r w:rsidRPr="001D3E39">
        <w:rPr>
          <w:noProof w:val="0"/>
          <w:sz w:val="20"/>
          <w:lang w:val="en-US" w:eastAsia="ru-RU"/>
        </w:rPr>
        <w:t>adresa</w:t>
      </w:r>
      <w:proofErr w:type="spellEnd"/>
      <w:r w:rsidRPr="001D3E39">
        <w:rPr>
          <w:noProof w:val="0"/>
          <w:sz w:val="20"/>
          <w:lang w:val="en-US" w:eastAsia="ru-RU"/>
        </w:rPr>
        <w:t xml:space="preserve"> </w:t>
      </w:r>
      <w:proofErr w:type="spellStart"/>
      <w:r w:rsidRPr="001D3E39">
        <w:rPr>
          <w:noProof w:val="0"/>
          <w:sz w:val="20"/>
          <w:lang w:val="en-US" w:eastAsia="ru-RU"/>
        </w:rPr>
        <w:t>deschiderii</w:t>
      </w:r>
      <w:proofErr w:type="spellEnd"/>
      <w:r w:rsidRPr="001D3E39">
        <w:rPr>
          <w:noProof w:val="0"/>
          <w:sz w:val="20"/>
          <w:lang w:val="en-US" w:eastAsia="ru-RU"/>
        </w:rPr>
        <w:t>)</w:t>
      </w:r>
    </w:p>
    <w:p w14:paraId="2287776C" w14:textId="77777777" w:rsidR="001D3E39" w:rsidRPr="001D3E39" w:rsidRDefault="001D3E39" w:rsidP="001D3E39">
      <w:pPr>
        <w:shd w:val="clear" w:color="auto" w:fill="FFFFFF" w:themeFill="background1"/>
        <w:tabs>
          <w:tab w:val="left" w:pos="360"/>
          <w:tab w:val="left" w:pos="1800"/>
          <w:tab w:val="left" w:pos="3240"/>
        </w:tabs>
        <w:spacing w:after="120"/>
        <w:ind w:left="360"/>
        <w:rPr>
          <w:b/>
          <w:i/>
          <w:noProof w:val="0"/>
          <w:lang w:val="en-US" w:eastAsia="ru-RU"/>
        </w:rPr>
      </w:pPr>
      <w:proofErr w:type="spellStart"/>
      <w:r w:rsidRPr="001D3E39">
        <w:rPr>
          <w:b/>
          <w:i/>
          <w:noProof w:val="0"/>
          <w:color w:val="2E74B5" w:themeColor="accent1" w:themeShade="BF"/>
          <w:lang w:val="en-US" w:eastAsia="ru-RU"/>
        </w:rPr>
        <w:t>Ofertele</w:t>
      </w:r>
      <w:proofErr w:type="spellEnd"/>
      <w:r w:rsidRPr="001D3E39">
        <w:rPr>
          <w:b/>
          <w:i/>
          <w:noProof w:val="0"/>
          <w:color w:val="2E74B5" w:themeColor="accent1" w:themeShade="BF"/>
          <w:lang w:val="en-US" w:eastAsia="ru-RU"/>
        </w:rPr>
        <w:t xml:space="preserve"> </w:t>
      </w:r>
      <w:proofErr w:type="spellStart"/>
      <w:r w:rsidRPr="001D3E39">
        <w:rPr>
          <w:b/>
          <w:i/>
          <w:noProof w:val="0"/>
          <w:color w:val="2E74B5" w:themeColor="accent1" w:themeShade="BF"/>
          <w:lang w:val="en-US" w:eastAsia="ru-RU"/>
        </w:rPr>
        <w:t>întârziate</w:t>
      </w:r>
      <w:proofErr w:type="spellEnd"/>
      <w:r w:rsidRPr="001D3E39">
        <w:rPr>
          <w:b/>
          <w:i/>
          <w:noProof w:val="0"/>
          <w:color w:val="2E74B5" w:themeColor="accent1" w:themeShade="BF"/>
          <w:lang w:val="en-US" w:eastAsia="ru-RU"/>
        </w:rPr>
        <w:t xml:space="preserve"> </w:t>
      </w:r>
      <w:proofErr w:type="spellStart"/>
      <w:r w:rsidRPr="001D3E39">
        <w:rPr>
          <w:b/>
          <w:i/>
          <w:noProof w:val="0"/>
          <w:color w:val="2E74B5" w:themeColor="accent1" w:themeShade="BF"/>
          <w:lang w:val="en-US" w:eastAsia="ru-RU"/>
        </w:rPr>
        <w:t>vor</w:t>
      </w:r>
      <w:proofErr w:type="spellEnd"/>
      <w:r w:rsidRPr="001D3E39">
        <w:rPr>
          <w:b/>
          <w:i/>
          <w:noProof w:val="0"/>
          <w:color w:val="2E74B5" w:themeColor="accent1" w:themeShade="BF"/>
          <w:lang w:val="en-US" w:eastAsia="ru-RU"/>
        </w:rPr>
        <w:t xml:space="preserve"> fi </w:t>
      </w:r>
      <w:proofErr w:type="spellStart"/>
      <w:r w:rsidRPr="001D3E39">
        <w:rPr>
          <w:b/>
          <w:i/>
          <w:noProof w:val="0"/>
          <w:color w:val="2E74B5" w:themeColor="accent1" w:themeShade="BF"/>
          <w:lang w:val="en-US" w:eastAsia="ru-RU"/>
        </w:rPr>
        <w:t>respinse</w:t>
      </w:r>
      <w:proofErr w:type="spellEnd"/>
      <w:r w:rsidRPr="001D3E39">
        <w:rPr>
          <w:b/>
          <w:i/>
          <w:noProof w:val="0"/>
          <w:lang w:val="en-US" w:eastAsia="ru-RU"/>
        </w:rPr>
        <w:t xml:space="preserve">. </w:t>
      </w:r>
    </w:p>
    <w:p w14:paraId="41FD38D6" w14:textId="77777777" w:rsidR="001D3E39" w:rsidRPr="001D3E39" w:rsidRDefault="001D3E39" w:rsidP="001D3E39">
      <w:pPr>
        <w:numPr>
          <w:ilvl w:val="0"/>
          <w:numId w:val="19"/>
        </w:numPr>
        <w:shd w:val="clear" w:color="auto" w:fill="FFFFFF" w:themeFill="background1"/>
        <w:tabs>
          <w:tab w:val="right" w:pos="426"/>
        </w:tabs>
        <w:spacing w:before="120"/>
        <w:ind w:left="450" w:hanging="450"/>
        <w:rPr>
          <w:b/>
          <w:noProof w:val="0"/>
          <w:lang w:val="en-US" w:eastAsia="ru-RU"/>
        </w:rPr>
      </w:pPr>
      <w:proofErr w:type="spellStart"/>
      <w:r w:rsidRPr="001D3E39">
        <w:rPr>
          <w:bCs/>
          <w:noProof w:val="0"/>
          <w:lang w:val="en-US" w:eastAsia="ru-RU"/>
        </w:rPr>
        <w:t>Persoanele</w:t>
      </w:r>
      <w:proofErr w:type="spellEnd"/>
      <w:r w:rsidRPr="001D3E39">
        <w:rPr>
          <w:bCs/>
          <w:noProof w:val="0"/>
          <w:lang w:val="en-US" w:eastAsia="ru-RU"/>
        </w:rPr>
        <w:t xml:space="preserve"> </w:t>
      </w:r>
      <w:proofErr w:type="spellStart"/>
      <w:r w:rsidRPr="001D3E39">
        <w:rPr>
          <w:bCs/>
          <w:noProof w:val="0"/>
          <w:lang w:val="en-US" w:eastAsia="ru-RU"/>
        </w:rPr>
        <w:t>autorizate</w:t>
      </w:r>
      <w:proofErr w:type="spellEnd"/>
      <w:r w:rsidRPr="001D3E39">
        <w:rPr>
          <w:bCs/>
          <w:noProof w:val="0"/>
          <w:lang w:val="en-US" w:eastAsia="ru-RU"/>
        </w:rPr>
        <w:t xml:space="preserve"> </w:t>
      </w:r>
      <w:proofErr w:type="spellStart"/>
      <w:r w:rsidRPr="001D3E39">
        <w:rPr>
          <w:bCs/>
          <w:noProof w:val="0"/>
          <w:lang w:val="en-US" w:eastAsia="ru-RU"/>
        </w:rPr>
        <w:t>să</w:t>
      </w:r>
      <w:proofErr w:type="spellEnd"/>
      <w:r w:rsidRPr="001D3E39">
        <w:rPr>
          <w:bCs/>
          <w:noProof w:val="0"/>
          <w:lang w:val="en-US" w:eastAsia="ru-RU"/>
        </w:rPr>
        <w:t xml:space="preserve"> </w:t>
      </w:r>
      <w:proofErr w:type="spellStart"/>
      <w:r w:rsidRPr="001D3E39">
        <w:rPr>
          <w:bCs/>
          <w:noProof w:val="0"/>
          <w:lang w:val="en-US" w:eastAsia="ru-RU"/>
        </w:rPr>
        <w:t>asiste</w:t>
      </w:r>
      <w:proofErr w:type="spellEnd"/>
      <w:r w:rsidRPr="001D3E39">
        <w:rPr>
          <w:bCs/>
          <w:noProof w:val="0"/>
          <w:lang w:val="en-US" w:eastAsia="ru-RU"/>
        </w:rPr>
        <w:t xml:space="preserve"> la </w:t>
      </w:r>
      <w:proofErr w:type="spellStart"/>
      <w:r w:rsidRPr="001D3E39">
        <w:rPr>
          <w:bCs/>
          <w:noProof w:val="0"/>
          <w:lang w:val="en-US" w:eastAsia="ru-RU"/>
        </w:rPr>
        <w:t>deschiderea</w:t>
      </w:r>
      <w:proofErr w:type="spellEnd"/>
      <w:r w:rsidRPr="001D3E39">
        <w:rPr>
          <w:bCs/>
          <w:noProof w:val="0"/>
          <w:lang w:val="en-US" w:eastAsia="ru-RU"/>
        </w:rPr>
        <w:t xml:space="preserve"> </w:t>
      </w:r>
      <w:proofErr w:type="spellStart"/>
      <w:r w:rsidRPr="001D3E39">
        <w:rPr>
          <w:bCs/>
          <w:noProof w:val="0"/>
          <w:lang w:val="en-US" w:eastAsia="ru-RU"/>
        </w:rPr>
        <w:t>ofertelor</w:t>
      </w:r>
      <w:proofErr w:type="spellEnd"/>
      <w:r w:rsidRPr="001D3E39">
        <w:rPr>
          <w:bCs/>
          <w:noProof w:val="0"/>
          <w:lang w:val="en-US" w:eastAsia="ru-RU"/>
        </w:rPr>
        <w:t>:</w:t>
      </w:r>
      <w:r w:rsidRPr="001D3E39">
        <w:rPr>
          <w:b/>
          <w:noProof w:val="0"/>
          <w:lang w:val="en-US" w:eastAsia="ru-RU"/>
        </w:rPr>
        <w:t xml:space="preserve"> </w:t>
      </w:r>
      <w:r w:rsidRPr="001D3E39">
        <w:rPr>
          <w:b/>
          <w:noProof w:val="0"/>
          <w:lang w:val="en-US" w:eastAsia="ru-RU"/>
        </w:rPr>
        <w:br/>
      </w:r>
      <w:r w:rsidRPr="001D3E39">
        <w:rPr>
          <w:b/>
          <w:i/>
          <w:noProof w:val="0"/>
          <w:color w:val="2E74B5" w:themeColor="accent1" w:themeShade="BF"/>
          <w:lang w:val="en-US" w:eastAsia="ru-RU"/>
        </w:rPr>
        <w:t xml:space="preserve">            </w:t>
      </w:r>
      <w:proofErr w:type="spellStart"/>
      <w:r w:rsidRPr="001D3E39">
        <w:rPr>
          <w:b/>
          <w:i/>
          <w:noProof w:val="0"/>
          <w:lang w:val="en-US" w:eastAsia="ru-RU"/>
        </w:rPr>
        <w:t>Ofertanții</w:t>
      </w:r>
      <w:proofErr w:type="spellEnd"/>
      <w:r w:rsidRPr="001D3E39">
        <w:rPr>
          <w:b/>
          <w:i/>
          <w:noProof w:val="0"/>
          <w:lang w:val="en-US" w:eastAsia="ru-RU"/>
        </w:rPr>
        <w:t xml:space="preserve"> </w:t>
      </w:r>
      <w:proofErr w:type="spellStart"/>
      <w:r w:rsidRPr="001D3E39">
        <w:rPr>
          <w:b/>
          <w:i/>
          <w:noProof w:val="0"/>
          <w:lang w:val="en-US" w:eastAsia="ru-RU"/>
        </w:rPr>
        <w:t>sau</w:t>
      </w:r>
      <w:proofErr w:type="spellEnd"/>
      <w:r w:rsidRPr="001D3E39">
        <w:rPr>
          <w:b/>
          <w:i/>
          <w:noProof w:val="0"/>
          <w:lang w:val="en-US" w:eastAsia="ru-RU"/>
        </w:rPr>
        <w:t xml:space="preserve"> </w:t>
      </w:r>
      <w:proofErr w:type="spellStart"/>
      <w:r w:rsidRPr="001D3E39">
        <w:rPr>
          <w:b/>
          <w:i/>
          <w:noProof w:val="0"/>
          <w:lang w:val="en-US" w:eastAsia="ru-RU"/>
        </w:rPr>
        <w:t>reprezentanții</w:t>
      </w:r>
      <w:proofErr w:type="spellEnd"/>
      <w:r w:rsidRPr="001D3E39">
        <w:rPr>
          <w:b/>
          <w:i/>
          <w:noProof w:val="0"/>
          <w:lang w:val="en-US" w:eastAsia="ru-RU"/>
        </w:rPr>
        <w:t xml:space="preserve"> </w:t>
      </w:r>
      <w:proofErr w:type="spellStart"/>
      <w:r w:rsidRPr="001D3E39">
        <w:rPr>
          <w:b/>
          <w:i/>
          <w:noProof w:val="0"/>
          <w:lang w:val="en-US" w:eastAsia="ru-RU"/>
        </w:rPr>
        <w:t>acestora</w:t>
      </w:r>
      <w:proofErr w:type="spellEnd"/>
      <w:r w:rsidRPr="001D3E39">
        <w:rPr>
          <w:b/>
          <w:i/>
          <w:noProof w:val="0"/>
          <w:lang w:val="en-US" w:eastAsia="ru-RU"/>
        </w:rPr>
        <w:t xml:space="preserve"> au </w:t>
      </w:r>
      <w:proofErr w:type="spellStart"/>
      <w:r w:rsidRPr="001D3E39">
        <w:rPr>
          <w:b/>
          <w:i/>
          <w:noProof w:val="0"/>
          <w:lang w:val="en-US" w:eastAsia="ru-RU"/>
        </w:rPr>
        <w:t>dreptul</w:t>
      </w:r>
      <w:proofErr w:type="spellEnd"/>
      <w:r w:rsidRPr="001D3E39">
        <w:rPr>
          <w:b/>
          <w:i/>
          <w:noProof w:val="0"/>
          <w:lang w:val="en-US" w:eastAsia="ru-RU"/>
        </w:rPr>
        <w:t xml:space="preserve"> </w:t>
      </w:r>
      <w:proofErr w:type="spellStart"/>
      <w:r w:rsidRPr="001D3E39">
        <w:rPr>
          <w:b/>
          <w:i/>
          <w:noProof w:val="0"/>
          <w:lang w:val="en-US" w:eastAsia="ru-RU"/>
        </w:rPr>
        <w:t>să</w:t>
      </w:r>
      <w:proofErr w:type="spellEnd"/>
      <w:r w:rsidRPr="001D3E39">
        <w:rPr>
          <w:b/>
          <w:i/>
          <w:noProof w:val="0"/>
          <w:lang w:val="en-US" w:eastAsia="ru-RU"/>
        </w:rPr>
        <w:t xml:space="preserve"> </w:t>
      </w:r>
      <w:proofErr w:type="spellStart"/>
      <w:r w:rsidRPr="001D3E39">
        <w:rPr>
          <w:b/>
          <w:i/>
          <w:noProof w:val="0"/>
          <w:lang w:val="en-US" w:eastAsia="ru-RU"/>
        </w:rPr>
        <w:t>participe</w:t>
      </w:r>
      <w:proofErr w:type="spellEnd"/>
      <w:r w:rsidRPr="001D3E39">
        <w:rPr>
          <w:b/>
          <w:i/>
          <w:noProof w:val="0"/>
          <w:lang w:val="en-US" w:eastAsia="ru-RU"/>
        </w:rPr>
        <w:t xml:space="preserve"> la </w:t>
      </w:r>
      <w:proofErr w:type="spellStart"/>
      <w:r w:rsidRPr="001D3E39">
        <w:rPr>
          <w:b/>
          <w:i/>
          <w:noProof w:val="0"/>
          <w:lang w:val="en-US" w:eastAsia="ru-RU"/>
        </w:rPr>
        <w:t>deschiderea</w:t>
      </w:r>
      <w:proofErr w:type="spellEnd"/>
      <w:r w:rsidRPr="001D3E39">
        <w:rPr>
          <w:b/>
          <w:i/>
          <w:noProof w:val="0"/>
          <w:lang w:val="en-US" w:eastAsia="ru-RU"/>
        </w:rPr>
        <w:t xml:space="preserve"> </w:t>
      </w:r>
      <w:proofErr w:type="spellStart"/>
      <w:r w:rsidRPr="001D3E39">
        <w:rPr>
          <w:b/>
          <w:i/>
          <w:noProof w:val="0"/>
          <w:lang w:val="en-US" w:eastAsia="ru-RU"/>
        </w:rPr>
        <w:t>ofertelor</w:t>
      </w:r>
      <w:proofErr w:type="spellEnd"/>
      <w:r w:rsidRPr="001D3E39">
        <w:rPr>
          <w:b/>
          <w:i/>
          <w:noProof w:val="0"/>
          <w:lang w:val="en-US" w:eastAsia="ru-RU"/>
        </w:rPr>
        <w:t xml:space="preserve">, cu            </w:t>
      </w:r>
      <w:proofErr w:type="spellStart"/>
      <w:r w:rsidRPr="001D3E39">
        <w:rPr>
          <w:b/>
          <w:i/>
          <w:noProof w:val="0"/>
          <w:lang w:val="en-US" w:eastAsia="ru-RU"/>
        </w:rPr>
        <w:t>excepția</w:t>
      </w:r>
      <w:proofErr w:type="spellEnd"/>
      <w:r w:rsidRPr="001D3E39">
        <w:rPr>
          <w:b/>
          <w:i/>
          <w:noProof w:val="0"/>
          <w:lang w:val="en-US" w:eastAsia="ru-RU"/>
        </w:rPr>
        <w:t xml:space="preserve"> </w:t>
      </w:r>
      <w:proofErr w:type="spellStart"/>
      <w:r w:rsidRPr="001D3E39">
        <w:rPr>
          <w:b/>
          <w:i/>
          <w:noProof w:val="0"/>
          <w:lang w:val="en-US" w:eastAsia="ru-RU"/>
        </w:rPr>
        <w:t>cazului</w:t>
      </w:r>
      <w:proofErr w:type="spellEnd"/>
      <w:r w:rsidRPr="001D3E39">
        <w:rPr>
          <w:b/>
          <w:i/>
          <w:noProof w:val="0"/>
          <w:lang w:val="en-US" w:eastAsia="ru-RU"/>
        </w:rPr>
        <w:t xml:space="preserve"> </w:t>
      </w:r>
      <w:proofErr w:type="spellStart"/>
      <w:r w:rsidRPr="001D3E39">
        <w:rPr>
          <w:b/>
          <w:i/>
          <w:noProof w:val="0"/>
          <w:lang w:val="en-US" w:eastAsia="ru-RU"/>
        </w:rPr>
        <w:t>când</w:t>
      </w:r>
      <w:proofErr w:type="spellEnd"/>
      <w:r w:rsidRPr="001D3E39">
        <w:rPr>
          <w:b/>
          <w:i/>
          <w:noProof w:val="0"/>
          <w:lang w:val="en-US" w:eastAsia="ru-RU"/>
        </w:rPr>
        <w:t xml:space="preserve"> </w:t>
      </w:r>
      <w:proofErr w:type="spellStart"/>
      <w:r w:rsidRPr="001D3E39">
        <w:rPr>
          <w:b/>
          <w:i/>
          <w:noProof w:val="0"/>
          <w:lang w:val="en-US" w:eastAsia="ru-RU"/>
        </w:rPr>
        <w:t>ofertele</w:t>
      </w:r>
      <w:proofErr w:type="spellEnd"/>
      <w:r w:rsidRPr="001D3E39">
        <w:rPr>
          <w:b/>
          <w:i/>
          <w:noProof w:val="0"/>
          <w:lang w:val="en-US" w:eastAsia="ru-RU"/>
        </w:rPr>
        <w:t xml:space="preserve"> au </w:t>
      </w:r>
      <w:proofErr w:type="spellStart"/>
      <w:r w:rsidRPr="001D3E39">
        <w:rPr>
          <w:b/>
          <w:i/>
          <w:noProof w:val="0"/>
          <w:lang w:val="en-US" w:eastAsia="ru-RU"/>
        </w:rPr>
        <w:t>fost</w:t>
      </w:r>
      <w:proofErr w:type="spellEnd"/>
      <w:r w:rsidRPr="001D3E39">
        <w:rPr>
          <w:b/>
          <w:i/>
          <w:noProof w:val="0"/>
          <w:lang w:val="en-US" w:eastAsia="ru-RU"/>
        </w:rPr>
        <w:t xml:space="preserve"> </w:t>
      </w:r>
      <w:proofErr w:type="spellStart"/>
      <w:r w:rsidRPr="001D3E39">
        <w:rPr>
          <w:b/>
          <w:i/>
          <w:noProof w:val="0"/>
          <w:lang w:val="en-US" w:eastAsia="ru-RU"/>
        </w:rPr>
        <w:t>depuse</w:t>
      </w:r>
      <w:proofErr w:type="spellEnd"/>
      <w:r w:rsidRPr="001D3E39">
        <w:rPr>
          <w:b/>
          <w:i/>
          <w:noProof w:val="0"/>
          <w:lang w:val="en-US" w:eastAsia="ru-RU"/>
        </w:rPr>
        <w:t xml:space="preserve"> </w:t>
      </w:r>
      <w:proofErr w:type="spellStart"/>
      <w:r w:rsidRPr="001D3E39">
        <w:rPr>
          <w:b/>
          <w:i/>
          <w:noProof w:val="0"/>
          <w:lang w:val="en-US" w:eastAsia="ru-RU"/>
        </w:rPr>
        <w:t>prin</w:t>
      </w:r>
      <w:proofErr w:type="spellEnd"/>
      <w:r w:rsidRPr="001D3E39">
        <w:rPr>
          <w:b/>
          <w:i/>
          <w:noProof w:val="0"/>
          <w:lang w:val="en-US" w:eastAsia="ru-RU"/>
        </w:rPr>
        <w:t xml:space="preserve"> SIA RSAP</w:t>
      </w:r>
      <w:r w:rsidRPr="001D3E39">
        <w:rPr>
          <w:b/>
          <w:noProof w:val="0"/>
          <w:lang w:val="en-US" w:eastAsia="ru-RU"/>
        </w:rPr>
        <w:t>.</w:t>
      </w:r>
    </w:p>
    <w:p w14:paraId="2A7A31FA" w14:textId="77777777" w:rsidR="001D3E39" w:rsidRPr="001D3E39" w:rsidRDefault="001D3E39" w:rsidP="001D3E39">
      <w:pPr>
        <w:numPr>
          <w:ilvl w:val="0"/>
          <w:numId w:val="19"/>
        </w:numPr>
        <w:shd w:val="clear" w:color="auto" w:fill="FFFFFF" w:themeFill="background1"/>
        <w:tabs>
          <w:tab w:val="right" w:pos="426"/>
        </w:tabs>
        <w:spacing w:before="120"/>
        <w:ind w:left="450" w:hanging="450"/>
        <w:rPr>
          <w:b/>
          <w:noProof w:val="0"/>
          <w:lang w:val="en-US" w:eastAsia="ru-RU"/>
        </w:rPr>
      </w:pPr>
      <w:proofErr w:type="spellStart"/>
      <w:r w:rsidRPr="001D3E39">
        <w:rPr>
          <w:bCs/>
          <w:noProof w:val="0"/>
          <w:lang w:val="en-US" w:eastAsia="ru-RU"/>
        </w:rPr>
        <w:t>Limba</w:t>
      </w:r>
      <w:proofErr w:type="spellEnd"/>
      <w:r w:rsidRPr="001D3E39">
        <w:rPr>
          <w:bCs/>
          <w:noProof w:val="0"/>
          <w:lang w:val="en-US" w:eastAsia="ru-RU"/>
        </w:rPr>
        <w:t xml:space="preserve"> </w:t>
      </w:r>
      <w:proofErr w:type="spellStart"/>
      <w:r w:rsidRPr="001D3E39">
        <w:rPr>
          <w:bCs/>
          <w:noProof w:val="0"/>
          <w:lang w:val="en-US" w:eastAsia="ru-RU"/>
        </w:rPr>
        <w:t>sau</w:t>
      </w:r>
      <w:proofErr w:type="spellEnd"/>
      <w:r w:rsidRPr="001D3E39">
        <w:rPr>
          <w:bCs/>
          <w:noProof w:val="0"/>
          <w:lang w:val="en-US" w:eastAsia="ru-RU"/>
        </w:rPr>
        <w:t xml:space="preserve"> </w:t>
      </w:r>
      <w:proofErr w:type="spellStart"/>
      <w:r w:rsidRPr="001D3E39">
        <w:rPr>
          <w:bCs/>
          <w:noProof w:val="0"/>
          <w:lang w:val="en-US" w:eastAsia="ru-RU"/>
        </w:rPr>
        <w:t>limbile</w:t>
      </w:r>
      <w:proofErr w:type="spellEnd"/>
      <w:r w:rsidRPr="001D3E39">
        <w:rPr>
          <w:bCs/>
          <w:noProof w:val="0"/>
          <w:lang w:val="en-US" w:eastAsia="ru-RU"/>
        </w:rPr>
        <w:t xml:space="preserve"> </w:t>
      </w:r>
      <w:proofErr w:type="spellStart"/>
      <w:r w:rsidRPr="001D3E39">
        <w:rPr>
          <w:bCs/>
          <w:noProof w:val="0"/>
          <w:lang w:val="en-US" w:eastAsia="ru-RU"/>
        </w:rPr>
        <w:t>în</w:t>
      </w:r>
      <w:proofErr w:type="spellEnd"/>
      <w:r w:rsidRPr="001D3E39">
        <w:rPr>
          <w:bCs/>
          <w:noProof w:val="0"/>
          <w:lang w:val="en-US" w:eastAsia="ru-RU"/>
        </w:rPr>
        <w:t xml:space="preserve"> care </w:t>
      </w:r>
      <w:proofErr w:type="spellStart"/>
      <w:r w:rsidRPr="001D3E39">
        <w:rPr>
          <w:bCs/>
          <w:noProof w:val="0"/>
          <w:lang w:val="en-US" w:eastAsia="ru-RU"/>
        </w:rPr>
        <w:t>trebuie</w:t>
      </w:r>
      <w:proofErr w:type="spellEnd"/>
      <w:r w:rsidRPr="001D3E39">
        <w:rPr>
          <w:bCs/>
          <w:noProof w:val="0"/>
          <w:lang w:val="en-US" w:eastAsia="ru-RU"/>
        </w:rPr>
        <w:t xml:space="preserve"> </w:t>
      </w:r>
      <w:proofErr w:type="spellStart"/>
      <w:r w:rsidRPr="001D3E39">
        <w:rPr>
          <w:bCs/>
          <w:noProof w:val="0"/>
          <w:lang w:val="en-US" w:eastAsia="ru-RU"/>
        </w:rPr>
        <w:t>redactate</w:t>
      </w:r>
      <w:proofErr w:type="spellEnd"/>
      <w:r w:rsidRPr="001D3E39">
        <w:rPr>
          <w:bCs/>
          <w:noProof w:val="0"/>
          <w:lang w:val="en-US" w:eastAsia="ru-RU"/>
        </w:rPr>
        <w:t xml:space="preserve"> </w:t>
      </w:r>
      <w:proofErr w:type="spellStart"/>
      <w:r w:rsidRPr="001D3E39">
        <w:rPr>
          <w:bCs/>
          <w:noProof w:val="0"/>
          <w:lang w:val="en-US" w:eastAsia="ru-RU"/>
        </w:rPr>
        <w:t>ofertele</w:t>
      </w:r>
      <w:proofErr w:type="spellEnd"/>
      <w:r w:rsidRPr="001D3E39">
        <w:rPr>
          <w:bCs/>
          <w:noProof w:val="0"/>
          <w:lang w:val="en-US" w:eastAsia="ru-RU"/>
        </w:rPr>
        <w:t xml:space="preserve"> </w:t>
      </w:r>
      <w:proofErr w:type="spellStart"/>
      <w:r w:rsidRPr="001D3E39">
        <w:rPr>
          <w:bCs/>
          <w:noProof w:val="0"/>
          <w:lang w:val="en-US" w:eastAsia="ru-RU"/>
        </w:rPr>
        <w:t>sau</w:t>
      </w:r>
      <w:proofErr w:type="spellEnd"/>
      <w:r w:rsidRPr="001D3E39">
        <w:rPr>
          <w:bCs/>
          <w:noProof w:val="0"/>
          <w:lang w:val="en-US" w:eastAsia="ru-RU"/>
        </w:rPr>
        <w:t xml:space="preserve"> </w:t>
      </w:r>
      <w:proofErr w:type="spellStart"/>
      <w:r w:rsidRPr="001D3E39">
        <w:rPr>
          <w:bCs/>
          <w:noProof w:val="0"/>
          <w:lang w:val="en-US" w:eastAsia="ru-RU"/>
        </w:rPr>
        <w:t>cererile</w:t>
      </w:r>
      <w:proofErr w:type="spellEnd"/>
      <w:r w:rsidRPr="001D3E39">
        <w:rPr>
          <w:bCs/>
          <w:noProof w:val="0"/>
          <w:lang w:val="en-US" w:eastAsia="ru-RU"/>
        </w:rPr>
        <w:t xml:space="preserve"> de </w:t>
      </w:r>
      <w:proofErr w:type="spellStart"/>
      <w:r w:rsidRPr="001D3E39">
        <w:rPr>
          <w:bCs/>
          <w:noProof w:val="0"/>
          <w:lang w:val="en-US" w:eastAsia="ru-RU"/>
        </w:rPr>
        <w:t>participare</w:t>
      </w:r>
      <w:proofErr w:type="spellEnd"/>
      <w:r w:rsidRPr="001D3E39">
        <w:rPr>
          <w:bCs/>
          <w:noProof w:val="0"/>
          <w:lang w:val="en-US" w:eastAsia="ru-RU"/>
        </w:rPr>
        <w:t xml:space="preserve">: </w:t>
      </w:r>
      <w:r w:rsidRPr="001D3E39">
        <w:rPr>
          <w:b/>
          <w:noProof w:val="0"/>
          <w:color w:val="2E74B5" w:themeColor="accent1" w:themeShade="BF"/>
          <w:lang w:eastAsia="ru-RU"/>
        </w:rPr>
        <w:t>de stat</w:t>
      </w:r>
    </w:p>
    <w:p w14:paraId="2CDBFB32" w14:textId="77777777" w:rsidR="001D3E39" w:rsidRPr="001D3E39" w:rsidRDefault="001D3E39" w:rsidP="001D3E39">
      <w:pPr>
        <w:numPr>
          <w:ilvl w:val="0"/>
          <w:numId w:val="19"/>
        </w:numPr>
        <w:shd w:val="clear" w:color="auto" w:fill="FFFFFF" w:themeFill="background1"/>
        <w:tabs>
          <w:tab w:val="right" w:pos="426"/>
        </w:tabs>
        <w:spacing w:before="120"/>
        <w:ind w:left="360"/>
        <w:rPr>
          <w:b/>
          <w:noProof w:val="0"/>
          <w:lang w:val="en-US" w:eastAsia="ru-RU"/>
        </w:rPr>
      </w:pPr>
      <w:proofErr w:type="spellStart"/>
      <w:r w:rsidRPr="001D3E39">
        <w:rPr>
          <w:bCs/>
          <w:noProof w:val="0"/>
          <w:lang w:val="en-US" w:eastAsia="ru-RU"/>
        </w:rPr>
        <w:t>Respectivul</w:t>
      </w:r>
      <w:proofErr w:type="spellEnd"/>
      <w:r w:rsidRPr="001D3E39">
        <w:rPr>
          <w:bCs/>
          <w:noProof w:val="0"/>
          <w:lang w:val="en-US" w:eastAsia="ru-RU"/>
        </w:rPr>
        <w:t xml:space="preserve"> contract se </w:t>
      </w:r>
      <w:proofErr w:type="spellStart"/>
      <w:r w:rsidRPr="001D3E39">
        <w:rPr>
          <w:bCs/>
          <w:noProof w:val="0"/>
          <w:lang w:val="en-US" w:eastAsia="ru-RU"/>
        </w:rPr>
        <w:t>referă</w:t>
      </w:r>
      <w:proofErr w:type="spellEnd"/>
      <w:r w:rsidRPr="001D3E39">
        <w:rPr>
          <w:bCs/>
          <w:noProof w:val="0"/>
          <w:lang w:val="en-US" w:eastAsia="ru-RU"/>
        </w:rPr>
        <w:t xml:space="preserve"> la un </w:t>
      </w:r>
      <w:proofErr w:type="spellStart"/>
      <w:r w:rsidRPr="001D3E39">
        <w:rPr>
          <w:bCs/>
          <w:noProof w:val="0"/>
          <w:lang w:val="en-US" w:eastAsia="ru-RU"/>
        </w:rPr>
        <w:t>proiect</w:t>
      </w:r>
      <w:proofErr w:type="spellEnd"/>
      <w:r w:rsidRPr="001D3E39">
        <w:rPr>
          <w:bCs/>
          <w:noProof w:val="0"/>
          <w:lang w:val="en-US" w:eastAsia="ru-RU"/>
        </w:rPr>
        <w:t xml:space="preserve"> </w:t>
      </w:r>
      <w:proofErr w:type="spellStart"/>
      <w:r w:rsidRPr="001D3E39">
        <w:rPr>
          <w:bCs/>
          <w:noProof w:val="0"/>
          <w:lang w:val="en-US" w:eastAsia="ru-RU"/>
        </w:rPr>
        <w:t>și</w:t>
      </w:r>
      <w:proofErr w:type="spellEnd"/>
      <w:r w:rsidRPr="001D3E39">
        <w:rPr>
          <w:bCs/>
          <w:noProof w:val="0"/>
          <w:lang w:val="en-US" w:eastAsia="ru-RU"/>
        </w:rPr>
        <w:t>/</w:t>
      </w:r>
      <w:proofErr w:type="spellStart"/>
      <w:r w:rsidRPr="001D3E39">
        <w:rPr>
          <w:bCs/>
          <w:noProof w:val="0"/>
          <w:lang w:val="en-US" w:eastAsia="ru-RU"/>
        </w:rPr>
        <w:t>sau</w:t>
      </w:r>
      <w:proofErr w:type="spellEnd"/>
      <w:r w:rsidRPr="001D3E39">
        <w:rPr>
          <w:bCs/>
          <w:noProof w:val="0"/>
          <w:lang w:val="en-US" w:eastAsia="ru-RU"/>
        </w:rPr>
        <w:t xml:space="preserve"> program </w:t>
      </w:r>
      <w:proofErr w:type="spellStart"/>
      <w:r w:rsidRPr="001D3E39">
        <w:rPr>
          <w:bCs/>
          <w:noProof w:val="0"/>
          <w:lang w:val="en-US" w:eastAsia="ru-RU"/>
        </w:rPr>
        <w:t>finanțat</w:t>
      </w:r>
      <w:proofErr w:type="spellEnd"/>
      <w:r w:rsidRPr="001D3E39">
        <w:rPr>
          <w:bCs/>
          <w:noProof w:val="0"/>
          <w:lang w:val="en-US" w:eastAsia="ru-RU"/>
        </w:rPr>
        <w:t xml:space="preserve"> din </w:t>
      </w:r>
      <w:proofErr w:type="spellStart"/>
      <w:r w:rsidRPr="001D3E39">
        <w:rPr>
          <w:bCs/>
          <w:noProof w:val="0"/>
          <w:lang w:val="en-US" w:eastAsia="ru-RU"/>
        </w:rPr>
        <w:t>fonduri</w:t>
      </w:r>
      <w:proofErr w:type="spellEnd"/>
      <w:r w:rsidRPr="001D3E39">
        <w:rPr>
          <w:bCs/>
          <w:noProof w:val="0"/>
          <w:lang w:val="en-US" w:eastAsia="ru-RU"/>
        </w:rPr>
        <w:t xml:space="preserve"> ale </w:t>
      </w:r>
      <w:proofErr w:type="spellStart"/>
      <w:r w:rsidRPr="001D3E39">
        <w:rPr>
          <w:bCs/>
          <w:noProof w:val="0"/>
          <w:lang w:val="en-US" w:eastAsia="ru-RU"/>
        </w:rPr>
        <w:t>Uniunii</w:t>
      </w:r>
      <w:proofErr w:type="spellEnd"/>
      <w:r w:rsidRPr="001D3E39">
        <w:rPr>
          <w:bCs/>
          <w:noProof w:val="0"/>
          <w:lang w:val="en-US" w:eastAsia="ru-RU"/>
        </w:rPr>
        <w:t xml:space="preserve"> </w:t>
      </w:r>
      <w:proofErr w:type="spellStart"/>
      <w:r w:rsidRPr="001D3E39">
        <w:rPr>
          <w:bCs/>
          <w:noProof w:val="0"/>
          <w:lang w:val="en-US" w:eastAsia="ru-RU"/>
        </w:rPr>
        <w:t>Europene</w:t>
      </w:r>
      <w:proofErr w:type="spellEnd"/>
      <w:r w:rsidRPr="001D3E39">
        <w:rPr>
          <w:b/>
          <w:noProof w:val="0"/>
          <w:lang w:val="en-US" w:eastAsia="ru-RU"/>
        </w:rPr>
        <w:t xml:space="preserve">: </w:t>
      </w:r>
      <w:r w:rsidRPr="001D3E39">
        <w:rPr>
          <w:b/>
          <w:noProof w:val="0"/>
          <w:color w:val="2E74B5" w:themeColor="accent1" w:themeShade="BF"/>
          <w:lang w:val="en-US" w:eastAsia="ru-RU"/>
        </w:rPr>
        <w:t>NU</w:t>
      </w:r>
    </w:p>
    <w:p w14:paraId="0E40698F" w14:textId="77777777" w:rsidR="001D3E39" w:rsidRPr="001D3E39" w:rsidRDefault="001D3E39" w:rsidP="001D3E39">
      <w:pPr>
        <w:shd w:val="clear" w:color="auto" w:fill="FFFFFF" w:themeFill="background1"/>
        <w:tabs>
          <w:tab w:val="right" w:pos="426"/>
        </w:tabs>
        <w:ind w:left="1980"/>
        <w:contextualSpacing/>
        <w:rPr>
          <w:noProof w:val="0"/>
          <w:sz w:val="20"/>
          <w:lang w:val="en-US" w:eastAsia="ru-RU"/>
        </w:rPr>
      </w:pPr>
      <w:r w:rsidRPr="001D3E39">
        <w:rPr>
          <w:noProof w:val="0"/>
          <w:sz w:val="20"/>
          <w:lang w:val="en-US" w:eastAsia="ru-RU"/>
        </w:rPr>
        <w:t>(</w:t>
      </w:r>
      <w:proofErr w:type="gramStart"/>
      <w:r w:rsidRPr="001D3E39">
        <w:rPr>
          <w:noProof w:val="0"/>
          <w:sz w:val="20"/>
          <w:lang w:val="en-US" w:eastAsia="ru-RU"/>
        </w:rPr>
        <w:t>se</w:t>
      </w:r>
      <w:proofErr w:type="gramEnd"/>
      <w:r w:rsidRPr="001D3E39">
        <w:rPr>
          <w:noProof w:val="0"/>
          <w:sz w:val="20"/>
          <w:lang w:val="en-US" w:eastAsia="ru-RU"/>
        </w:rPr>
        <w:t xml:space="preserve"> </w:t>
      </w:r>
      <w:proofErr w:type="spellStart"/>
      <w:r w:rsidRPr="001D3E39">
        <w:rPr>
          <w:noProof w:val="0"/>
          <w:sz w:val="20"/>
          <w:lang w:val="en-US" w:eastAsia="ru-RU"/>
        </w:rPr>
        <w:t>specifică</w:t>
      </w:r>
      <w:proofErr w:type="spellEnd"/>
      <w:r w:rsidRPr="001D3E39">
        <w:rPr>
          <w:noProof w:val="0"/>
          <w:sz w:val="20"/>
          <w:lang w:val="en-US" w:eastAsia="ru-RU"/>
        </w:rPr>
        <w:t xml:space="preserve"> </w:t>
      </w:r>
      <w:proofErr w:type="spellStart"/>
      <w:r w:rsidRPr="001D3E39">
        <w:rPr>
          <w:noProof w:val="0"/>
          <w:sz w:val="20"/>
          <w:lang w:val="en-US" w:eastAsia="ru-RU"/>
        </w:rPr>
        <w:t>denumireaproiectului</w:t>
      </w:r>
      <w:proofErr w:type="spellEnd"/>
      <w:r w:rsidRPr="001D3E39">
        <w:rPr>
          <w:noProof w:val="0"/>
          <w:sz w:val="20"/>
          <w:lang w:val="en-US" w:eastAsia="ru-RU"/>
        </w:rPr>
        <w:t xml:space="preserve"> </w:t>
      </w:r>
      <w:proofErr w:type="spellStart"/>
      <w:r w:rsidRPr="001D3E39">
        <w:rPr>
          <w:noProof w:val="0"/>
          <w:sz w:val="20"/>
          <w:lang w:val="en-US" w:eastAsia="ru-RU"/>
        </w:rPr>
        <w:t>și</w:t>
      </w:r>
      <w:proofErr w:type="spellEnd"/>
      <w:r w:rsidRPr="001D3E39">
        <w:rPr>
          <w:noProof w:val="0"/>
          <w:sz w:val="20"/>
          <w:lang w:val="en-US" w:eastAsia="ru-RU"/>
        </w:rPr>
        <w:t>/</w:t>
      </w:r>
      <w:proofErr w:type="spellStart"/>
      <w:r w:rsidRPr="001D3E39">
        <w:rPr>
          <w:noProof w:val="0"/>
          <w:sz w:val="20"/>
          <w:lang w:val="en-US" w:eastAsia="ru-RU"/>
        </w:rPr>
        <w:t>sau</w:t>
      </w:r>
      <w:proofErr w:type="spellEnd"/>
      <w:r w:rsidRPr="001D3E39">
        <w:rPr>
          <w:noProof w:val="0"/>
          <w:sz w:val="20"/>
          <w:lang w:val="en-US" w:eastAsia="ru-RU"/>
        </w:rPr>
        <w:t xml:space="preserve"> </w:t>
      </w:r>
      <w:proofErr w:type="spellStart"/>
      <w:r w:rsidRPr="001D3E39">
        <w:rPr>
          <w:noProof w:val="0"/>
          <w:sz w:val="20"/>
          <w:lang w:val="en-US" w:eastAsia="ru-RU"/>
        </w:rPr>
        <w:t>programului</w:t>
      </w:r>
      <w:proofErr w:type="spellEnd"/>
      <w:r w:rsidRPr="001D3E39">
        <w:rPr>
          <w:noProof w:val="0"/>
          <w:sz w:val="20"/>
          <w:lang w:val="en-US" w:eastAsia="ru-RU"/>
        </w:rPr>
        <w:t>)</w:t>
      </w:r>
    </w:p>
    <w:p w14:paraId="581E55DC" w14:textId="77777777" w:rsidR="001D3E39" w:rsidRPr="001D3E39" w:rsidRDefault="001D3E39" w:rsidP="001D3E39">
      <w:pPr>
        <w:numPr>
          <w:ilvl w:val="0"/>
          <w:numId w:val="19"/>
        </w:numPr>
        <w:shd w:val="clear" w:color="auto" w:fill="FFFFFF" w:themeFill="background1"/>
        <w:tabs>
          <w:tab w:val="right" w:pos="426"/>
        </w:tabs>
        <w:spacing w:before="120"/>
        <w:ind w:left="0" w:firstLine="0"/>
        <w:rPr>
          <w:bCs/>
          <w:noProof w:val="0"/>
          <w:lang w:val="en-US" w:eastAsia="ru-RU"/>
        </w:rPr>
      </w:pPr>
      <w:proofErr w:type="spellStart"/>
      <w:r w:rsidRPr="001D3E39">
        <w:rPr>
          <w:bCs/>
          <w:noProof w:val="0"/>
          <w:lang w:val="en-US" w:eastAsia="ru-RU"/>
        </w:rPr>
        <w:t>Denumirea</w:t>
      </w:r>
      <w:proofErr w:type="spellEnd"/>
      <w:r w:rsidRPr="001D3E39">
        <w:rPr>
          <w:bCs/>
          <w:noProof w:val="0"/>
          <w:lang w:val="en-US" w:eastAsia="ru-RU"/>
        </w:rPr>
        <w:t xml:space="preserve"> </w:t>
      </w:r>
      <w:proofErr w:type="spellStart"/>
      <w:r w:rsidRPr="001D3E39">
        <w:rPr>
          <w:bCs/>
          <w:noProof w:val="0"/>
          <w:lang w:val="en-US" w:eastAsia="ru-RU"/>
        </w:rPr>
        <w:t>și</w:t>
      </w:r>
      <w:proofErr w:type="spellEnd"/>
      <w:r w:rsidRPr="001D3E39">
        <w:rPr>
          <w:bCs/>
          <w:noProof w:val="0"/>
          <w:lang w:val="en-US" w:eastAsia="ru-RU"/>
        </w:rPr>
        <w:t xml:space="preserve"> </w:t>
      </w:r>
      <w:proofErr w:type="spellStart"/>
      <w:r w:rsidRPr="001D3E39">
        <w:rPr>
          <w:bCs/>
          <w:noProof w:val="0"/>
          <w:lang w:val="en-US" w:eastAsia="ru-RU"/>
        </w:rPr>
        <w:t>adresa</w:t>
      </w:r>
      <w:proofErr w:type="spellEnd"/>
      <w:r w:rsidRPr="001D3E39">
        <w:rPr>
          <w:bCs/>
          <w:noProof w:val="0"/>
          <w:lang w:val="en-US" w:eastAsia="ru-RU"/>
        </w:rPr>
        <w:t xml:space="preserve"> </w:t>
      </w:r>
      <w:proofErr w:type="spellStart"/>
      <w:r w:rsidRPr="001D3E39">
        <w:rPr>
          <w:bCs/>
          <w:noProof w:val="0"/>
          <w:lang w:val="en-US" w:eastAsia="ru-RU"/>
        </w:rPr>
        <w:t>organismului</w:t>
      </w:r>
      <w:proofErr w:type="spellEnd"/>
      <w:r w:rsidRPr="001D3E39">
        <w:rPr>
          <w:bCs/>
          <w:noProof w:val="0"/>
          <w:lang w:val="en-US" w:eastAsia="ru-RU"/>
        </w:rPr>
        <w:t xml:space="preserve"> competent de </w:t>
      </w:r>
      <w:proofErr w:type="spellStart"/>
      <w:r w:rsidRPr="001D3E39">
        <w:rPr>
          <w:bCs/>
          <w:noProof w:val="0"/>
          <w:lang w:val="en-US" w:eastAsia="ru-RU"/>
        </w:rPr>
        <w:t>soluționare</w:t>
      </w:r>
      <w:proofErr w:type="spellEnd"/>
      <w:r w:rsidRPr="001D3E39">
        <w:rPr>
          <w:bCs/>
          <w:noProof w:val="0"/>
          <w:lang w:val="en-US" w:eastAsia="ru-RU"/>
        </w:rPr>
        <w:t xml:space="preserve"> a </w:t>
      </w:r>
      <w:proofErr w:type="spellStart"/>
      <w:r w:rsidRPr="001D3E39">
        <w:rPr>
          <w:bCs/>
          <w:noProof w:val="0"/>
          <w:lang w:val="en-US" w:eastAsia="ru-RU"/>
        </w:rPr>
        <w:t>contestațiilor</w:t>
      </w:r>
      <w:proofErr w:type="spellEnd"/>
      <w:r w:rsidRPr="001D3E39">
        <w:rPr>
          <w:bCs/>
          <w:noProof w:val="0"/>
          <w:lang w:val="en-US" w:eastAsia="ru-RU"/>
        </w:rPr>
        <w:t xml:space="preserve">: </w:t>
      </w:r>
    </w:p>
    <w:p w14:paraId="1ED0BAA1" w14:textId="77777777" w:rsidR="001D3E39" w:rsidRPr="001D3E39" w:rsidRDefault="001D3E39" w:rsidP="001D3E39">
      <w:pPr>
        <w:shd w:val="clear" w:color="auto" w:fill="FFFFFF" w:themeFill="background1"/>
        <w:tabs>
          <w:tab w:val="right" w:pos="426"/>
        </w:tabs>
        <w:ind w:left="450"/>
        <w:rPr>
          <w:b/>
          <w:i/>
          <w:noProof w:val="0"/>
          <w:lang w:val="en-US" w:eastAsia="ru-RU"/>
        </w:rPr>
      </w:pPr>
      <w:proofErr w:type="spellStart"/>
      <w:r w:rsidRPr="001D3E39">
        <w:rPr>
          <w:b/>
          <w:i/>
          <w:noProof w:val="0"/>
          <w:lang w:val="en-US" w:eastAsia="ru-RU"/>
        </w:rPr>
        <w:t>Agenția</w:t>
      </w:r>
      <w:proofErr w:type="spellEnd"/>
      <w:r w:rsidRPr="001D3E39">
        <w:rPr>
          <w:b/>
          <w:i/>
          <w:noProof w:val="0"/>
          <w:lang w:val="en-US" w:eastAsia="ru-RU"/>
        </w:rPr>
        <w:t xml:space="preserve"> </w:t>
      </w:r>
      <w:proofErr w:type="spellStart"/>
      <w:r w:rsidRPr="001D3E39">
        <w:rPr>
          <w:b/>
          <w:i/>
          <w:noProof w:val="0"/>
          <w:lang w:val="en-US" w:eastAsia="ru-RU"/>
        </w:rPr>
        <w:t>Națională</w:t>
      </w:r>
      <w:proofErr w:type="spellEnd"/>
      <w:r w:rsidRPr="001D3E39">
        <w:rPr>
          <w:b/>
          <w:i/>
          <w:noProof w:val="0"/>
          <w:lang w:val="en-US" w:eastAsia="ru-RU"/>
        </w:rPr>
        <w:t xml:space="preserve"> </w:t>
      </w:r>
      <w:proofErr w:type="spellStart"/>
      <w:r w:rsidRPr="001D3E39">
        <w:rPr>
          <w:b/>
          <w:i/>
          <w:noProof w:val="0"/>
          <w:lang w:val="en-US" w:eastAsia="ru-RU"/>
        </w:rPr>
        <w:t>pentru</w:t>
      </w:r>
      <w:proofErr w:type="spellEnd"/>
      <w:r w:rsidRPr="001D3E39">
        <w:rPr>
          <w:b/>
          <w:i/>
          <w:noProof w:val="0"/>
          <w:lang w:val="en-US" w:eastAsia="ru-RU"/>
        </w:rPr>
        <w:t xml:space="preserve"> </w:t>
      </w:r>
      <w:proofErr w:type="spellStart"/>
      <w:r w:rsidRPr="001D3E39">
        <w:rPr>
          <w:b/>
          <w:i/>
          <w:noProof w:val="0"/>
          <w:lang w:val="en-US" w:eastAsia="ru-RU"/>
        </w:rPr>
        <w:t>Soluționarea</w:t>
      </w:r>
      <w:proofErr w:type="spellEnd"/>
      <w:r w:rsidRPr="001D3E39">
        <w:rPr>
          <w:b/>
          <w:i/>
          <w:noProof w:val="0"/>
          <w:lang w:val="en-US" w:eastAsia="ru-RU"/>
        </w:rPr>
        <w:t xml:space="preserve"> </w:t>
      </w:r>
      <w:proofErr w:type="spellStart"/>
      <w:r w:rsidRPr="001D3E39">
        <w:rPr>
          <w:b/>
          <w:i/>
          <w:noProof w:val="0"/>
          <w:lang w:val="en-US" w:eastAsia="ru-RU"/>
        </w:rPr>
        <w:t>Contestațiilor</w:t>
      </w:r>
      <w:proofErr w:type="spellEnd"/>
    </w:p>
    <w:p w14:paraId="489486EF" w14:textId="77777777" w:rsidR="001D3E39" w:rsidRPr="001D3E39" w:rsidRDefault="001D3E39" w:rsidP="001D3E39">
      <w:pPr>
        <w:shd w:val="clear" w:color="auto" w:fill="FFFFFF" w:themeFill="background1"/>
        <w:tabs>
          <w:tab w:val="right" w:pos="426"/>
        </w:tabs>
        <w:ind w:left="450"/>
        <w:rPr>
          <w:b/>
          <w:i/>
          <w:noProof w:val="0"/>
          <w:lang w:val="en-US" w:eastAsia="ru-RU"/>
        </w:rPr>
      </w:pPr>
      <w:proofErr w:type="spellStart"/>
      <w:r w:rsidRPr="001D3E39">
        <w:rPr>
          <w:b/>
          <w:i/>
          <w:noProof w:val="0"/>
          <w:lang w:val="en-US" w:eastAsia="ru-RU"/>
        </w:rPr>
        <w:lastRenderedPageBreak/>
        <w:t>Adresa</w:t>
      </w:r>
      <w:proofErr w:type="spellEnd"/>
      <w:r w:rsidRPr="001D3E39">
        <w:rPr>
          <w:b/>
          <w:i/>
          <w:noProof w:val="0"/>
          <w:lang w:val="en-US" w:eastAsia="ru-RU"/>
        </w:rPr>
        <w:t xml:space="preserve">: </w:t>
      </w:r>
      <w:proofErr w:type="spellStart"/>
      <w:r w:rsidRPr="001D3E39">
        <w:rPr>
          <w:b/>
          <w:i/>
          <w:noProof w:val="0"/>
          <w:lang w:val="en-US" w:eastAsia="ru-RU"/>
        </w:rPr>
        <w:t>mun</w:t>
      </w:r>
      <w:proofErr w:type="spellEnd"/>
      <w:r w:rsidRPr="001D3E39">
        <w:rPr>
          <w:b/>
          <w:i/>
          <w:noProof w:val="0"/>
          <w:lang w:val="en-US" w:eastAsia="ru-RU"/>
        </w:rPr>
        <w:t xml:space="preserve">. </w:t>
      </w:r>
      <w:proofErr w:type="spellStart"/>
      <w:r w:rsidRPr="001D3E39">
        <w:rPr>
          <w:b/>
          <w:i/>
          <w:noProof w:val="0"/>
          <w:lang w:val="en-US" w:eastAsia="ru-RU"/>
        </w:rPr>
        <w:t>Chișinău</w:t>
      </w:r>
      <w:proofErr w:type="spellEnd"/>
      <w:r w:rsidRPr="001D3E39">
        <w:rPr>
          <w:b/>
          <w:i/>
          <w:noProof w:val="0"/>
          <w:lang w:val="en-US" w:eastAsia="ru-RU"/>
        </w:rPr>
        <w:t xml:space="preserve">, bd. </w:t>
      </w:r>
      <w:proofErr w:type="spellStart"/>
      <w:r w:rsidRPr="001D3E39">
        <w:rPr>
          <w:b/>
          <w:i/>
          <w:noProof w:val="0"/>
          <w:lang w:val="en-US" w:eastAsia="ru-RU"/>
        </w:rPr>
        <w:t>Ștefan</w:t>
      </w:r>
      <w:proofErr w:type="spellEnd"/>
      <w:r w:rsidRPr="001D3E39">
        <w:rPr>
          <w:b/>
          <w:i/>
          <w:noProof w:val="0"/>
          <w:lang w:val="en-US" w:eastAsia="ru-RU"/>
        </w:rPr>
        <w:t xml:space="preserve"> </w:t>
      </w:r>
      <w:proofErr w:type="spellStart"/>
      <w:r w:rsidRPr="001D3E39">
        <w:rPr>
          <w:b/>
          <w:i/>
          <w:noProof w:val="0"/>
          <w:lang w:val="en-US" w:eastAsia="ru-RU"/>
        </w:rPr>
        <w:t>cel</w:t>
      </w:r>
      <w:proofErr w:type="spellEnd"/>
      <w:r w:rsidRPr="001D3E39">
        <w:rPr>
          <w:b/>
          <w:i/>
          <w:noProof w:val="0"/>
          <w:lang w:val="en-US" w:eastAsia="ru-RU"/>
        </w:rPr>
        <w:t xml:space="preserve"> Mare </w:t>
      </w:r>
      <w:proofErr w:type="spellStart"/>
      <w:r w:rsidRPr="001D3E39">
        <w:rPr>
          <w:b/>
          <w:i/>
          <w:noProof w:val="0"/>
          <w:lang w:val="en-US" w:eastAsia="ru-RU"/>
        </w:rPr>
        <w:t>și</w:t>
      </w:r>
      <w:proofErr w:type="spellEnd"/>
      <w:r w:rsidRPr="001D3E39">
        <w:rPr>
          <w:b/>
          <w:i/>
          <w:noProof w:val="0"/>
          <w:lang w:val="en-US" w:eastAsia="ru-RU"/>
        </w:rPr>
        <w:t xml:space="preserve"> </w:t>
      </w:r>
      <w:proofErr w:type="spellStart"/>
      <w:r w:rsidRPr="001D3E39">
        <w:rPr>
          <w:b/>
          <w:i/>
          <w:noProof w:val="0"/>
          <w:lang w:val="en-US" w:eastAsia="ru-RU"/>
        </w:rPr>
        <w:t>Sfânt</w:t>
      </w:r>
      <w:proofErr w:type="spellEnd"/>
      <w:r w:rsidRPr="001D3E39">
        <w:rPr>
          <w:b/>
          <w:i/>
          <w:noProof w:val="0"/>
          <w:lang w:val="en-US" w:eastAsia="ru-RU"/>
        </w:rPr>
        <w:t xml:space="preserve"> nr.124 (et.4), MD 2001;</w:t>
      </w:r>
    </w:p>
    <w:p w14:paraId="05094D81" w14:textId="77777777" w:rsidR="001D3E39" w:rsidRPr="001D3E39" w:rsidRDefault="001D3E39" w:rsidP="001D3E39">
      <w:pPr>
        <w:shd w:val="clear" w:color="auto" w:fill="FFFFFF" w:themeFill="background1"/>
        <w:tabs>
          <w:tab w:val="right" w:pos="426"/>
        </w:tabs>
        <w:ind w:left="450"/>
        <w:rPr>
          <w:b/>
          <w:i/>
          <w:noProof w:val="0"/>
          <w:lang w:val="en-US" w:eastAsia="ru-RU"/>
        </w:rPr>
      </w:pPr>
      <w:r w:rsidRPr="001D3E39">
        <w:rPr>
          <w:b/>
          <w:i/>
          <w:noProof w:val="0"/>
          <w:lang w:val="en-US" w:eastAsia="ru-RU"/>
        </w:rPr>
        <w:t>Tel/Fax/email: 022-820 652, 022 820-651, contestatii@ansc.md</w:t>
      </w:r>
    </w:p>
    <w:p w14:paraId="50EEF6B3" w14:textId="77777777" w:rsidR="001D3E39" w:rsidRPr="001D3E39" w:rsidRDefault="001D3E39" w:rsidP="001D3E39">
      <w:pPr>
        <w:numPr>
          <w:ilvl w:val="0"/>
          <w:numId w:val="19"/>
        </w:numPr>
        <w:shd w:val="clear" w:color="auto" w:fill="FFFFFF" w:themeFill="background1"/>
        <w:tabs>
          <w:tab w:val="right" w:pos="426"/>
        </w:tabs>
        <w:spacing w:before="120"/>
        <w:ind w:left="360"/>
        <w:rPr>
          <w:b/>
          <w:noProof w:val="0"/>
          <w:lang w:val="en-US" w:eastAsia="ru-RU"/>
        </w:rPr>
      </w:pPr>
      <w:r w:rsidRPr="001D3E39">
        <w:rPr>
          <w:b/>
          <w:noProof w:val="0"/>
          <w:lang w:val="en-US" w:eastAsia="ru-RU"/>
        </w:rPr>
        <w:t>Data (</w:t>
      </w:r>
      <w:proofErr w:type="spellStart"/>
      <w:r w:rsidRPr="001D3E39">
        <w:rPr>
          <w:b/>
          <w:noProof w:val="0"/>
          <w:lang w:val="en-US" w:eastAsia="ru-RU"/>
        </w:rPr>
        <w:t>datele</w:t>
      </w:r>
      <w:proofErr w:type="spellEnd"/>
      <w:r w:rsidRPr="001D3E39">
        <w:rPr>
          <w:b/>
          <w:noProof w:val="0"/>
          <w:lang w:val="en-US" w:eastAsia="ru-RU"/>
        </w:rPr>
        <w:t xml:space="preserve">) </w:t>
      </w:r>
      <w:proofErr w:type="spellStart"/>
      <w:r w:rsidRPr="001D3E39">
        <w:rPr>
          <w:b/>
          <w:noProof w:val="0"/>
          <w:lang w:val="en-US" w:eastAsia="ru-RU"/>
        </w:rPr>
        <w:t>și</w:t>
      </w:r>
      <w:proofErr w:type="spellEnd"/>
      <w:r w:rsidRPr="001D3E39">
        <w:rPr>
          <w:b/>
          <w:noProof w:val="0"/>
          <w:lang w:val="en-US" w:eastAsia="ru-RU"/>
        </w:rPr>
        <w:t xml:space="preserve"> </w:t>
      </w:r>
      <w:proofErr w:type="spellStart"/>
      <w:r w:rsidRPr="001D3E39">
        <w:rPr>
          <w:b/>
          <w:noProof w:val="0"/>
          <w:lang w:val="en-US" w:eastAsia="ru-RU"/>
        </w:rPr>
        <w:t>referința</w:t>
      </w:r>
      <w:proofErr w:type="spellEnd"/>
      <w:r w:rsidRPr="001D3E39">
        <w:rPr>
          <w:b/>
          <w:noProof w:val="0"/>
          <w:lang w:val="en-US" w:eastAsia="ru-RU"/>
        </w:rPr>
        <w:t xml:space="preserve"> (</w:t>
      </w:r>
      <w:proofErr w:type="spellStart"/>
      <w:r w:rsidRPr="001D3E39">
        <w:rPr>
          <w:b/>
          <w:noProof w:val="0"/>
          <w:lang w:val="en-US" w:eastAsia="ru-RU"/>
        </w:rPr>
        <w:t>referințele</w:t>
      </w:r>
      <w:proofErr w:type="spellEnd"/>
      <w:r w:rsidRPr="001D3E39">
        <w:rPr>
          <w:b/>
          <w:noProof w:val="0"/>
          <w:lang w:val="en-US" w:eastAsia="ru-RU"/>
        </w:rPr>
        <w:t xml:space="preserve">) </w:t>
      </w:r>
      <w:proofErr w:type="spellStart"/>
      <w:r w:rsidRPr="001D3E39">
        <w:rPr>
          <w:b/>
          <w:noProof w:val="0"/>
          <w:lang w:val="en-US" w:eastAsia="ru-RU"/>
        </w:rPr>
        <w:t>publicărilor</w:t>
      </w:r>
      <w:proofErr w:type="spellEnd"/>
      <w:r w:rsidRPr="001D3E39">
        <w:rPr>
          <w:b/>
          <w:noProof w:val="0"/>
          <w:lang w:val="en-US" w:eastAsia="ru-RU"/>
        </w:rPr>
        <w:t xml:space="preserve"> </w:t>
      </w:r>
      <w:proofErr w:type="spellStart"/>
      <w:r w:rsidRPr="001D3E39">
        <w:rPr>
          <w:b/>
          <w:noProof w:val="0"/>
          <w:lang w:val="en-US" w:eastAsia="ru-RU"/>
        </w:rPr>
        <w:t>anterioare</w:t>
      </w:r>
      <w:proofErr w:type="spellEnd"/>
      <w:r w:rsidRPr="001D3E39">
        <w:rPr>
          <w:b/>
          <w:noProof w:val="0"/>
          <w:lang w:val="en-US" w:eastAsia="ru-RU"/>
        </w:rPr>
        <w:t xml:space="preserve"> </w:t>
      </w:r>
      <w:proofErr w:type="spellStart"/>
      <w:r w:rsidRPr="001D3E39">
        <w:rPr>
          <w:b/>
          <w:noProof w:val="0"/>
          <w:lang w:val="en-US" w:eastAsia="ru-RU"/>
        </w:rPr>
        <w:t>în</w:t>
      </w:r>
      <w:proofErr w:type="spellEnd"/>
      <w:r w:rsidRPr="001D3E39">
        <w:rPr>
          <w:b/>
          <w:noProof w:val="0"/>
          <w:lang w:val="en-US" w:eastAsia="ru-RU"/>
        </w:rPr>
        <w:t xml:space="preserve"> </w:t>
      </w:r>
      <w:proofErr w:type="spellStart"/>
      <w:r w:rsidRPr="001D3E39">
        <w:rPr>
          <w:b/>
          <w:noProof w:val="0"/>
          <w:lang w:val="en-US" w:eastAsia="ru-RU"/>
        </w:rPr>
        <w:t>Jurnalul</w:t>
      </w:r>
      <w:proofErr w:type="spellEnd"/>
      <w:r w:rsidRPr="001D3E39">
        <w:rPr>
          <w:b/>
          <w:noProof w:val="0"/>
          <w:lang w:val="en-US" w:eastAsia="ru-RU"/>
        </w:rPr>
        <w:t xml:space="preserve"> </w:t>
      </w:r>
      <w:proofErr w:type="spellStart"/>
      <w:r w:rsidRPr="001D3E39">
        <w:rPr>
          <w:b/>
          <w:noProof w:val="0"/>
          <w:lang w:val="en-US" w:eastAsia="ru-RU"/>
        </w:rPr>
        <w:t>Oficial</w:t>
      </w:r>
      <w:proofErr w:type="spellEnd"/>
      <w:r w:rsidRPr="001D3E39">
        <w:rPr>
          <w:b/>
          <w:noProof w:val="0"/>
          <w:lang w:val="en-US" w:eastAsia="ru-RU"/>
        </w:rPr>
        <w:t xml:space="preserve"> al </w:t>
      </w:r>
      <w:proofErr w:type="spellStart"/>
      <w:r w:rsidRPr="001D3E39">
        <w:rPr>
          <w:b/>
          <w:noProof w:val="0"/>
          <w:lang w:val="en-US" w:eastAsia="ru-RU"/>
        </w:rPr>
        <w:t>Uniunii</w:t>
      </w:r>
      <w:proofErr w:type="spellEnd"/>
      <w:r w:rsidRPr="001D3E39">
        <w:rPr>
          <w:b/>
          <w:noProof w:val="0"/>
          <w:lang w:val="en-US" w:eastAsia="ru-RU"/>
        </w:rPr>
        <w:t xml:space="preserve"> </w:t>
      </w:r>
      <w:proofErr w:type="spellStart"/>
      <w:r w:rsidRPr="001D3E39">
        <w:rPr>
          <w:b/>
          <w:noProof w:val="0"/>
          <w:lang w:val="en-US" w:eastAsia="ru-RU"/>
        </w:rPr>
        <w:t>Europene</w:t>
      </w:r>
      <w:proofErr w:type="spellEnd"/>
      <w:r w:rsidRPr="001D3E39">
        <w:rPr>
          <w:b/>
          <w:noProof w:val="0"/>
          <w:lang w:val="en-US" w:eastAsia="ru-RU"/>
        </w:rPr>
        <w:t xml:space="preserve"> </w:t>
      </w:r>
      <w:proofErr w:type="spellStart"/>
      <w:r w:rsidRPr="001D3E39">
        <w:rPr>
          <w:b/>
          <w:noProof w:val="0"/>
          <w:lang w:val="en-US" w:eastAsia="ru-RU"/>
        </w:rPr>
        <w:t>privind</w:t>
      </w:r>
      <w:proofErr w:type="spellEnd"/>
      <w:r w:rsidRPr="001D3E39">
        <w:rPr>
          <w:b/>
          <w:noProof w:val="0"/>
          <w:lang w:val="en-US" w:eastAsia="ru-RU"/>
        </w:rPr>
        <w:t xml:space="preserve"> </w:t>
      </w:r>
      <w:proofErr w:type="spellStart"/>
      <w:r w:rsidRPr="001D3E39">
        <w:rPr>
          <w:b/>
          <w:noProof w:val="0"/>
          <w:lang w:val="en-US" w:eastAsia="ru-RU"/>
        </w:rPr>
        <w:t>contractul</w:t>
      </w:r>
      <w:proofErr w:type="spellEnd"/>
      <w:r w:rsidRPr="001D3E39">
        <w:rPr>
          <w:b/>
          <w:noProof w:val="0"/>
          <w:lang w:val="en-US" w:eastAsia="ru-RU"/>
        </w:rPr>
        <w:t xml:space="preserve"> (</w:t>
      </w:r>
      <w:proofErr w:type="spellStart"/>
      <w:r w:rsidRPr="001D3E39">
        <w:rPr>
          <w:b/>
          <w:noProof w:val="0"/>
          <w:lang w:val="en-US" w:eastAsia="ru-RU"/>
        </w:rPr>
        <w:t>contractele</w:t>
      </w:r>
      <w:proofErr w:type="spellEnd"/>
      <w:r w:rsidRPr="001D3E39">
        <w:rPr>
          <w:b/>
          <w:noProof w:val="0"/>
          <w:lang w:val="en-US" w:eastAsia="ru-RU"/>
        </w:rPr>
        <w:t xml:space="preserve">) la care se </w:t>
      </w:r>
      <w:proofErr w:type="spellStart"/>
      <w:r w:rsidRPr="001D3E39">
        <w:rPr>
          <w:b/>
          <w:noProof w:val="0"/>
          <w:lang w:val="en-US" w:eastAsia="ru-RU"/>
        </w:rPr>
        <w:t>referă</w:t>
      </w:r>
      <w:proofErr w:type="spellEnd"/>
      <w:r w:rsidRPr="001D3E39">
        <w:rPr>
          <w:b/>
          <w:noProof w:val="0"/>
          <w:lang w:val="en-US" w:eastAsia="ru-RU"/>
        </w:rPr>
        <w:t xml:space="preserve"> </w:t>
      </w:r>
      <w:proofErr w:type="spellStart"/>
      <w:r w:rsidRPr="001D3E39">
        <w:rPr>
          <w:b/>
          <w:noProof w:val="0"/>
          <w:lang w:val="en-US" w:eastAsia="ru-RU"/>
        </w:rPr>
        <w:t>anunțul</w:t>
      </w:r>
      <w:proofErr w:type="spellEnd"/>
      <w:r w:rsidRPr="001D3E39">
        <w:rPr>
          <w:b/>
          <w:noProof w:val="0"/>
          <w:lang w:val="en-US" w:eastAsia="ru-RU"/>
        </w:rPr>
        <w:t xml:space="preserve"> </w:t>
      </w:r>
      <w:proofErr w:type="spellStart"/>
      <w:r w:rsidRPr="001D3E39">
        <w:rPr>
          <w:b/>
          <w:noProof w:val="0"/>
          <w:lang w:val="en-US" w:eastAsia="ru-RU"/>
        </w:rPr>
        <w:t>respectiv</w:t>
      </w:r>
      <w:proofErr w:type="spellEnd"/>
      <w:r w:rsidRPr="001D3E39">
        <w:rPr>
          <w:b/>
          <w:noProof w:val="0"/>
          <w:lang w:val="en-US" w:eastAsia="ru-RU"/>
        </w:rPr>
        <w:t xml:space="preserve"> (</w:t>
      </w:r>
      <w:proofErr w:type="spellStart"/>
      <w:r w:rsidRPr="001D3E39">
        <w:rPr>
          <w:b/>
          <w:noProof w:val="0"/>
          <w:lang w:val="en-US" w:eastAsia="ru-RU"/>
        </w:rPr>
        <w:t>dacă</w:t>
      </w:r>
      <w:proofErr w:type="spellEnd"/>
      <w:r w:rsidRPr="001D3E39">
        <w:rPr>
          <w:b/>
          <w:noProof w:val="0"/>
          <w:lang w:val="en-US" w:eastAsia="ru-RU"/>
        </w:rPr>
        <w:t xml:space="preserve"> </w:t>
      </w:r>
      <w:proofErr w:type="spellStart"/>
      <w:r w:rsidRPr="001D3E39">
        <w:rPr>
          <w:b/>
          <w:noProof w:val="0"/>
          <w:lang w:val="en-US" w:eastAsia="ru-RU"/>
        </w:rPr>
        <w:t>este</w:t>
      </w:r>
      <w:proofErr w:type="spellEnd"/>
      <w:r w:rsidRPr="001D3E39">
        <w:rPr>
          <w:b/>
          <w:noProof w:val="0"/>
          <w:lang w:val="en-US" w:eastAsia="ru-RU"/>
        </w:rPr>
        <w:t xml:space="preserve"> cazul</w:t>
      </w:r>
      <w:proofErr w:type="gramStart"/>
      <w:r w:rsidRPr="001D3E39">
        <w:rPr>
          <w:b/>
          <w:noProof w:val="0"/>
          <w:lang w:val="en-US" w:eastAsia="ru-RU"/>
        </w:rPr>
        <w:t>):_</w:t>
      </w:r>
      <w:proofErr w:type="gramEnd"/>
      <w:r w:rsidRPr="001D3E39">
        <w:rPr>
          <w:b/>
          <w:noProof w:val="0"/>
          <w:lang w:val="en-US" w:eastAsia="ru-RU"/>
        </w:rPr>
        <w:t>_-__________________________________________________________</w:t>
      </w:r>
    </w:p>
    <w:p w14:paraId="7A7B0AA3" w14:textId="77777777" w:rsidR="001D3E39" w:rsidRPr="001D3E39" w:rsidRDefault="001D3E39" w:rsidP="001D3E39">
      <w:pPr>
        <w:numPr>
          <w:ilvl w:val="0"/>
          <w:numId w:val="19"/>
        </w:numPr>
        <w:shd w:val="clear" w:color="auto" w:fill="FFFFFF" w:themeFill="background1"/>
        <w:tabs>
          <w:tab w:val="right" w:pos="426"/>
        </w:tabs>
        <w:spacing w:before="120"/>
        <w:ind w:left="360"/>
        <w:rPr>
          <w:b/>
          <w:noProof w:val="0"/>
          <w:lang w:val="en-US" w:eastAsia="ru-RU"/>
        </w:rPr>
      </w:pPr>
      <w:proofErr w:type="spellStart"/>
      <w:r w:rsidRPr="001D3E39">
        <w:rPr>
          <w:b/>
          <w:noProof w:val="0"/>
          <w:lang w:val="en-US" w:eastAsia="ru-RU"/>
        </w:rPr>
        <w:t>În</w:t>
      </w:r>
      <w:proofErr w:type="spellEnd"/>
      <w:r w:rsidRPr="001D3E39">
        <w:rPr>
          <w:b/>
          <w:noProof w:val="0"/>
          <w:lang w:val="en-US" w:eastAsia="ru-RU"/>
        </w:rPr>
        <w:t xml:space="preserve"> </w:t>
      </w:r>
      <w:proofErr w:type="spellStart"/>
      <w:r w:rsidRPr="001D3E39">
        <w:rPr>
          <w:b/>
          <w:noProof w:val="0"/>
          <w:lang w:val="en-US" w:eastAsia="ru-RU"/>
        </w:rPr>
        <w:t>cazul</w:t>
      </w:r>
      <w:proofErr w:type="spellEnd"/>
      <w:r w:rsidRPr="001D3E39">
        <w:rPr>
          <w:b/>
          <w:noProof w:val="0"/>
          <w:lang w:val="en-US" w:eastAsia="ru-RU"/>
        </w:rPr>
        <w:t xml:space="preserve"> </w:t>
      </w:r>
      <w:proofErr w:type="spellStart"/>
      <w:r w:rsidRPr="001D3E39">
        <w:rPr>
          <w:b/>
          <w:noProof w:val="0"/>
          <w:lang w:val="en-US" w:eastAsia="ru-RU"/>
        </w:rPr>
        <w:t>achizițiilor</w:t>
      </w:r>
      <w:proofErr w:type="spellEnd"/>
      <w:r w:rsidRPr="001D3E39">
        <w:rPr>
          <w:b/>
          <w:noProof w:val="0"/>
          <w:lang w:val="en-US" w:eastAsia="ru-RU"/>
        </w:rPr>
        <w:t xml:space="preserve"> </w:t>
      </w:r>
      <w:proofErr w:type="spellStart"/>
      <w:r w:rsidRPr="001D3E39">
        <w:rPr>
          <w:b/>
          <w:noProof w:val="0"/>
          <w:lang w:val="en-US" w:eastAsia="ru-RU"/>
        </w:rPr>
        <w:t>periodice</w:t>
      </w:r>
      <w:proofErr w:type="spellEnd"/>
      <w:r w:rsidRPr="001D3E39">
        <w:rPr>
          <w:b/>
          <w:noProof w:val="0"/>
          <w:lang w:val="en-US" w:eastAsia="ru-RU"/>
        </w:rPr>
        <w:t xml:space="preserve">, </w:t>
      </w:r>
      <w:proofErr w:type="spellStart"/>
      <w:r w:rsidRPr="001D3E39">
        <w:rPr>
          <w:b/>
          <w:noProof w:val="0"/>
          <w:lang w:val="en-US" w:eastAsia="ru-RU"/>
        </w:rPr>
        <w:t>calendarul</w:t>
      </w:r>
      <w:proofErr w:type="spellEnd"/>
      <w:r w:rsidRPr="001D3E39">
        <w:rPr>
          <w:b/>
          <w:noProof w:val="0"/>
          <w:lang w:val="en-US" w:eastAsia="ru-RU"/>
        </w:rPr>
        <w:t xml:space="preserve"> </w:t>
      </w:r>
      <w:proofErr w:type="spellStart"/>
      <w:r w:rsidRPr="001D3E39">
        <w:rPr>
          <w:b/>
          <w:noProof w:val="0"/>
          <w:lang w:val="en-US" w:eastAsia="ru-RU"/>
        </w:rPr>
        <w:t>estimat</w:t>
      </w:r>
      <w:proofErr w:type="spellEnd"/>
      <w:r w:rsidRPr="001D3E39">
        <w:rPr>
          <w:b/>
          <w:noProof w:val="0"/>
          <w:lang w:val="en-US" w:eastAsia="ru-RU"/>
        </w:rPr>
        <w:t xml:space="preserve"> </w:t>
      </w:r>
      <w:proofErr w:type="spellStart"/>
      <w:r w:rsidRPr="001D3E39">
        <w:rPr>
          <w:b/>
          <w:noProof w:val="0"/>
          <w:lang w:val="en-US" w:eastAsia="ru-RU"/>
        </w:rPr>
        <w:t>pentru</w:t>
      </w:r>
      <w:proofErr w:type="spellEnd"/>
      <w:r w:rsidRPr="001D3E39">
        <w:rPr>
          <w:b/>
          <w:noProof w:val="0"/>
          <w:lang w:val="en-US" w:eastAsia="ru-RU"/>
        </w:rPr>
        <w:t xml:space="preserve"> </w:t>
      </w:r>
      <w:proofErr w:type="spellStart"/>
      <w:r w:rsidRPr="001D3E39">
        <w:rPr>
          <w:b/>
          <w:noProof w:val="0"/>
          <w:lang w:val="en-US" w:eastAsia="ru-RU"/>
        </w:rPr>
        <w:t>publicarea</w:t>
      </w:r>
      <w:proofErr w:type="spellEnd"/>
      <w:r w:rsidRPr="001D3E39">
        <w:rPr>
          <w:b/>
          <w:noProof w:val="0"/>
          <w:lang w:val="en-US" w:eastAsia="ru-RU"/>
        </w:rPr>
        <w:t xml:space="preserve"> </w:t>
      </w:r>
      <w:proofErr w:type="spellStart"/>
      <w:r w:rsidRPr="001D3E39">
        <w:rPr>
          <w:b/>
          <w:noProof w:val="0"/>
          <w:lang w:val="en-US" w:eastAsia="ru-RU"/>
        </w:rPr>
        <w:t>anunțurilor</w:t>
      </w:r>
      <w:proofErr w:type="spellEnd"/>
      <w:r w:rsidRPr="001D3E39">
        <w:rPr>
          <w:b/>
          <w:noProof w:val="0"/>
          <w:lang w:val="en-US" w:eastAsia="ru-RU"/>
        </w:rPr>
        <w:t xml:space="preserve"> </w:t>
      </w:r>
      <w:proofErr w:type="gramStart"/>
      <w:r w:rsidRPr="001D3E39">
        <w:rPr>
          <w:b/>
          <w:noProof w:val="0"/>
          <w:lang w:val="en-US" w:eastAsia="ru-RU"/>
        </w:rPr>
        <w:t>viitoare</w:t>
      </w:r>
      <w:r w:rsidRPr="001D3E39">
        <w:rPr>
          <w:b/>
          <w:noProof w:val="0"/>
          <w:shd w:val="clear" w:color="auto" w:fill="FFFFFF" w:themeFill="background1"/>
          <w:lang w:val="en-US" w:eastAsia="ru-RU"/>
        </w:rPr>
        <w:t>:_</w:t>
      </w:r>
      <w:proofErr w:type="gramEnd"/>
      <w:r w:rsidRPr="001D3E39">
        <w:rPr>
          <w:b/>
          <w:noProof w:val="0"/>
          <w:shd w:val="clear" w:color="auto" w:fill="FFFFFF" w:themeFill="background1"/>
          <w:lang w:val="en-US" w:eastAsia="ru-RU"/>
        </w:rPr>
        <w:t>__-________________________________________________________________</w:t>
      </w:r>
    </w:p>
    <w:p w14:paraId="5D5418B5" w14:textId="77777777" w:rsidR="001D3E39" w:rsidRPr="001D3E39" w:rsidRDefault="001D3E39" w:rsidP="001D3E39">
      <w:pPr>
        <w:numPr>
          <w:ilvl w:val="0"/>
          <w:numId w:val="19"/>
        </w:numPr>
        <w:shd w:val="clear" w:color="auto" w:fill="FFFFFF" w:themeFill="background1"/>
        <w:tabs>
          <w:tab w:val="right" w:pos="426"/>
        </w:tabs>
        <w:spacing w:before="120"/>
        <w:ind w:left="360"/>
        <w:rPr>
          <w:b/>
          <w:noProof w:val="0"/>
          <w:lang w:val="en-US" w:eastAsia="ru-RU"/>
        </w:rPr>
      </w:pPr>
      <w:r w:rsidRPr="001D3E39">
        <w:rPr>
          <w:b/>
          <w:noProof w:val="0"/>
          <w:lang w:val="en-US" w:eastAsia="ru-RU"/>
        </w:rPr>
        <w:t xml:space="preserve">Data </w:t>
      </w:r>
      <w:proofErr w:type="spellStart"/>
      <w:r w:rsidRPr="001D3E39">
        <w:rPr>
          <w:b/>
          <w:noProof w:val="0"/>
          <w:lang w:val="en-US" w:eastAsia="ru-RU"/>
        </w:rPr>
        <w:t>publiccării</w:t>
      </w:r>
      <w:proofErr w:type="spellEnd"/>
      <w:r w:rsidRPr="001D3E39">
        <w:rPr>
          <w:b/>
          <w:noProof w:val="0"/>
          <w:lang w:val="en-US" w:eastAsia="ru-RU"/>
        </w:rPr>
        <w:t xml:space="preserve"> </w:t>
      </w:r>
      <w:proofErr w:type="spellStart"/>
      <w:r w:rsidRPr="001D3E39">
        <w:rPr>
          <w:b/>
          <w:noProof w:val="0"/>
          <w:lang w:val="en-US" w:eastAsia="ru-RU"/>
        </w:rPr>
        <w:t>anunțului</w:t>
      </w:r>
      <w:proofErr w:type="spellEnd"/>
      <w:r w:rsidRPr="001D3E39">
        <w:rPr>
          <w:b/>
          <w:noProof w:val="0"/>
          <w:lang w:val="en-US" w:eastAsia="ru-RU"/>
        </w:rPr>
        <w:t xml:space="preserve"> de </w:t>
      </w:r>
      <w:proofErr w:type="spellStart"/>
      <w:r w:rsidRPr="001D3E39">
        <w:rPr>
          <w:b/>
          <w:noProof w:val="0"/>
          <w:lang w:val="en-US" w:eastAsia="ru-RU"/>
        </w:rPr>
        <w:t>intenție</w:t>
      </w:r>
      <w:proofErr w:type="spellEnd"/>
      <w:r w:rsidRPr="001D3E39">
        <w:rPr>
          <w:b/>
          <w:noProof w:val="0"/>
          <w:lang w:val="en-US" w:eastAsia="ru-RU"/>
        </w:rPr>
        <w:t xml:space="preserve"> </w:t>
      </w:r>
      <w:proofErr w:type="spellStart"/>
      <w:r w:rsidRPr="001D3E39">
        <w:rPr>
          <w:b/>
          <w:noProof w:val="0"/>
          <w:lang w:val="en-US" w:eastAsia="ru-RU"/>
        </w:rPr>
        <w:t>sau</w:t>
      </w:r>
      <w:proofErr w:type="spellEnd"/>
      <w:r w:rsidRPr="001D3E39">
        <w:rPr>
          <w:b/>
          <w:noProof w:val="0"/>
          <w:lang w:val="en-US" w:eastAsia="ru-RU"/>
        </w:rPr>
        <w:t xml:space="preserve">, </w:t>
      </w:r>
      <w:proofErr w:type="spellStart"/>
      <w:r w:rsidRPr="001D3E39">
        <w:rPr>
          <w:b/>
          <w:noProof w:val="0"/>
          <w:lang w:val="en-US" w:eastAsia="ru-RU"/>
        </w:rPr>
        <w:t>după</w:t>
      </w:r>
      <w:proofErr w:type="spellEnd"/>
      <w:r w:rsidRPr="001D3E39">
        <w:rPr>
          <w:b/>
          <w:noProof w:val="0"/>
          <w:lang w:val="en-US" w:eastAsia="ru-RU"/>
        </w:rPr>
        <w:t xml:space="preserve"> </w:t>
      </w:r>
      <w:proofErr w:type="spellStart"/>
      <w:r w:rsidRPr="001D3E39">
        <w:rPr>
          <w:b/>
          <w:noProof w:val="0"/>
          <w:lang w:val="en-US" w:eastAsia="ru-RU"/>
        </w:rPr>
        <w:t>caz</w:t>
      </w:r>
      <w:proofErr w:type="spellEnd"/>
      <w:r w:rsidRPr="001D3E39">
        <w:rPr>
          <w:b/>
          <w:noProof w:val="0"/>
          <w:lang w:val="en-US" w:eastAsia="ru-RU"/>
        </w:rPr>
        <w:t xml:space="preserve">, </w:t>
      </w:r>
      <w:proofErr w:type="spellStart"/>
      <w:r w:rsidRPr="001D3E39">
        <w:rPr>
          <w:b/>
          <w:noProof w:val="0"/>
          <w:lang w:val="en-US" w:eastAsia="ru-RU"/>
        </w:rPr>
        <w:t>precizarea</w:t>
      </w:r>
      <w:proofErr w:type="spellEnd"/>
      <w:r w:rsidRPr="001D3E39">
        <w:rPr>
          <w:b/>
          <w:noProof w:val="0"/>
          <w:lang w:val="en-US" w:eastAsia="ru-RU"/>
        </w:rPr>
        <w:t xml:space="preserve"> </w:t>
      </w:r>
      <w:proofErr w:type="spellStart"/>
      <w:r w:rsidRPr="001D3E39">
        <w:rPr>
          <w:b/>
          <w:noProof w:val="0"/>
          <w:lang w:val="en-US" w:eastAsia="ru-RU"/>
        </w:rPr>
        <w:t>că</w:t>
      </w:r>
      <w:proofErr w:type="spellEnd"/>
      <w:r w:rsidRPr="001D3E39">
        <w:rPr>
          <w:b/>
          <w:noProof w:val="0"/>
          <w:lang w:val="en-US" w:eastAsia="ru-RU"/>
        </w:rPr>
        <w:t xml:space="preserve"> nu a </w:t>
      </w:r>
      <w:proofErr w:type="spellStart"/>
      <w:r w:rsidRPr="001D3E39">
        <w:rPr>
          <w:b/>
          <w:noProof w:val="0"/>
          <w:lang w:val="en-US" w:eastAsia="ru-RU"/>
        </w:rPr>
        <w:t>fost</w:t>
      </w:r>
      <w:proofErr w:type="spellEnd"/>
      <w:r w:rsidRPr="001D3E39">
        <w:rPr>
          <w:b/>
          <w:noProof w:val="0"/>
          <w:lang w:val="en-US" w:eastAsia="ru-RU"/>
        </w:rPr>
        <w:t xml:space="preserve"> </w:t>
      </w:r>
      <w:proofErr w:type="spellStart"/>
      <w:r w:rsidRPr="001D3E39">
        <w:rPr>
          <w:b/>
          <w:noProof w:val="0"/>
          <w:lang w:val="en-US" w:eastAsia="ru-RU"/>
        </w:rPr>
        <w:t>publicat</w:t>
      </w:r>
      <w:proofErr w:type="spellEnd"/>
      <w:r w:rsidRPr="001D3E39">
        <w:rPr>
          <w:b/>
          <w:noProof w:val="0"/>
          <w:lang w:val="en-US" w:eastAsia="ru-RU"/>
        </w:rPr>
        <w:t xml:space="preserve"> un </w:t>
      </w:r>
      <w:proofErr w:type="spellStart"/>
      <w:r w:rsidRPr="001D3E39">
        <w:rPr>
          <w:b/>
          <w:noProof w:val="0"/>
          <w:lang w:val="en-US" w:eastAsia="ru-RU"/>
        </w:rPr>
        <w:t>astfel</w:t>
      </w:r>
      <w:proofErr w:type="spellEnd"/>
      <w:r w:rsidRPr="001D3E39">
        <w:rPr>
          <w:b/>
          <w:noProof w:val="0"/>
          <w:lang w:val="en-US" w:eastAsia="ru-RU"/>
        </w:rPr>
        <w:t xml:space="preserve"> de </w:t>
      </w:r>
      <w:proofErr w:type="spellStart"/>
      <w:r w:rsidRPr="001D3E39">
        <w:rPr>
          <w:b/>
          <w:noProof w:val="0"/>
          <w:shd w:val="clear" w:color="auto" w:fill="FFFFFF" w:themeFill="background1"/>
          <w:lang w:val="en-US" w:eastAsia="ru-RU"/>
        </w:rPr>
        <w:t>anunţ</w:t>
      </w:r>
      <w:proofErr w:type="spellEnd"/>
      <w:r w:rsidRPr="001D3E39">
        <w:rPr>
          <w:b/>
          <w:noProof w:val="0"/>
          <w:shd w:val="clear" w:color="auto" w:fill="FFFFFF" w:themeFill="background1"/>
          <w:lang w:val="en-US" w:eastAsia="ru-RU"/>
        </w:rPr>
        <w:t>:</w:t>
      </w:r>
      <w:r w:rsidRPr="001D3E39">
        <w:rPr>
          <w:noProof w:val="0"/>
          <w:lang w:val="en-US"/>
        </w:rPr>
        <w:t xml:space="preserve"> </w:t>
      </w:r>
      <w:r w:rsidRPr="001D3E39">
        <w:rPr>
          <w:b/>
          <w:noProof w:val="0"/>
          <w:color w:val="2E74B5" w:themeColor="accent1" w:themeShade="BF"/>
          <w:shd w:val="clear" w:color="auto" w:fill="FFFFFF" w:themeFill="background1"/>
          <w:lang w:val="en-US" w:eastAsia="ru-RU"/>
        </w:rPr>
        <w:t>NU</w:t>
      </w:r>
    </w:p>
    <w:p w14:paraId="7E44BD94" w14:textId="77777777" w:rsidR="001D3E39" w:rsidRPr="001D3E39" w:rsidRDefault="001D3E39" w:rsidP="001D3E39">
      <w:pPr>
        <w:numPr>
          <w:ilvl w:val="0"/>
          <w:numId w:val="19"/>
        </w:numPr>
        <w:shd w:val="clear" w:color="auto" w:fill="FFFFFF" w:themeFill="background1"/>
        <w:tabs>
          <w:tab w:val="right" w:pos="426"/>
        </w:tabs>
        <w:spacing w:before="120"/>
        <w:ind w:left="0" w:firstLine="0"/>
        <w:rPr>
          <w:b/>
          <w:noProof w:val="0"/>
          <w:lang w:val="en-US" w:eastAsia="ru-RU"/>
        </w:rPr>
      </w:pPr>
      <w:r w:rsidRPr="001D3E39">
        <w:rPr>
          <w:b/>
          <w:noProof w:val="0"/>
          <w:lang w:val="en-US" w:eastAsia="ru-RU"/>
        </w:rPr>
        <w:t xml:space="preserve">Data </w:t>
      </w:r>
      <w:proofErr w:type="spellStart"/>
      <w:r w:rsidRPr="001D3E39">
        <w:rPr>
          <w:b/>
          <w:noProof w:val="0"/>
          <w:lang w:val="en-US" w:eastAsia="ru-RU"/>
        </w:rPr>
        <w:t>transmiterii</w:t>
      </w:r>
      <w:proofErr w:type="spellEnd"/>
      <w:r w:rsidRPr="001D3E39">
        <w:rPr>
          <w:b/>
          <w:noProof w:val="0"/>
          <w:lang w:val="en-US" w:eastAsia="ru-RU"/>
        </w:rPr>
        <w:t xml:space="preserve"> </w:t>
      </w:r>
      <w:proofErr w:type="spellStart"/>
      <w:r w:rsidRPr="001D3E39">
        <w:rPr>
          <w:b/>
          <w:noProof w:val="0"/>
          <w:lang w:val="en-US" w:eastAsia="ru-RU"/>
        </w:rPr>
        <w:t>spre</w:t>
      </w:r>
      <w:proofErr w:type="spellEnd"/>
      <w:r w:rsidRPr="001D3E39">
        <w:rPr>
          <w:b/>
          <w:noProof w:val="0"/>
          <w:lang w:val="en-US" w:eastAsia="ru-RU"/>
        </w:rPr>
        <w:t xml:space="preserve"> </w:t>
      </w:r>
      <w:proofErr w:type="spellStart"/>
      <w:r w:rsidRPr="001D3E39">
        <w:rPr>
          <w:b/>
          <w:noProof w:val="0"/>
          <w:lang w:val="en-US" w:eastAsia="ru-RU"/>
        </w:rPr>
        <w:t>publicare</w:t>
      </w:r>
      <w:proofErr w:type="spellEnd"/>
      <w:r w:rsidRPr="001D3E39">
        <w:rPr>
          <w:b/>
          <w:noProof w:val="0"/>
          <w:lang w:val="en-US" w:eastAsia="ru-RU"/>
        </w:rPr>
        <w:t xml:space="preserve"> a </w:t>
      </w:r>
      <w:proofErr w:type="spellStart"/>
      <w:r w:rsidRPr="001D3E39">
        <w:rPr>
          <w:b/>
          <w:noProof w:val="0"/>
          <w:lang w:val="en-US" w:eastAsia="ru-RU"/>
        </w:rPr>
        <w:t>anunțului</w:t>
      </w:r>
      <w:proofErr w:type="spellEnd"/>
      <w:r w:rsidRPr="001D3E39">
        <w:rPr>
          <w:b/>
          <w:noProof w:val="0"/>
          <w:lang w:val="en-US" w:eastAsia="ru-RU"/>
        </w:rPr>
        <w:t xml:space="preserve"> de </w:t>
      </w:r>
      <w:proofErr w:type="spellStart"/>
      <w:proofErr w:type="gramStart"/>
      <w:r w:rsidRPr="001D3E39">
        <w:rPr>
          <w:b/>
          <w:noProof w:val="0"/>
          <w:lang w:val="en-US" w:eastAsia="ru-RU"/>
        </w:rPr>
        <w:t>participar</w:t>
      </w:r>
      <w:r w:rsidRPr="001D3E39">
        <w:rPr>
          <w:b/>
          <w:noProof w:val="0"/>
          <w:shd w:val="clear" w:color="auto" w:fill="FFFFFF" w:themeFill="background1"/>
          <w:lang w:val="en-US" w:eastAsia="ru-RU"/>
        </w:rPr>
        <w:t>e</w:t>
      </w:r>
      <w:proofErr w:type="spellEnd"/>
      <w:r w:rsidRPr="001D3E39">
        <w:rPr>
          <w:b/>
          <w:noProof w:val="0"/>
          <w:shd w:val="clear" w:color="auto" w:fill="FFFFFF" w:themeFill="background1"/>
          <w:lang w:val="en-US" w:eastAsia="ru-RU"/>
        </w:rPr>
        <w:t>:</w:t>
      </w:r>
      <w:r w:rsidRPr="001D3E39">
        <w:rPr>
          <w:b/>
          <w:noProof w:val="0"/>
          <w:highlight w:val="yellow"/>
          <w:shd w:val="clear" w:color="auto" w:fill="FFFFFF" w:themeFill="background1"/>
          <w:lang w:val="en-US" w:eastAsia="ru-RU"/>
        </w:rPr>
        <w:t>_</w:t>
      </w:r>
      <w:proofErr w:type="gramEnd"/>
      <w:r w:rsidRPr="001D3E39">
        <w:rPr>
          <w:b/>
          <w:noProof w:val="0"/>
          <w:highlight w:val="yellow"/>
          <w:shd w:val="clear" w:color="auto" w:fill="FFFFFF" w:themeFill="background1"/>
          <w:lang w:val="en-US" w:eastAsia="ru-RU"/>
        </w:rPr>
        <w:t>______________________</w:t>
      </w:r>
    </w:p>
    <w:p w14:paraId="2E29D133" w14:textId="77777777" w:rsidR="001D3E39" w:rsidRPr="001D3E39" w:rsidRDefault="001D3E39" w:rsidP="001D3E39">
      <w:pPr>
        <w:numPr>
          <w:ilvl w:val="0"/>
          <w:numId w:val="19"/>
        </w:numPr>
        <w:shd w:val="clear" w:color="auto" w:fill="FFFFFF" w:themeFill="background1"/>
        <w:tabs>
          <w:tab w:val="right" w:pos="426"/>
        </w:tabs>
        <w:spacing w:before="120"/>
        <w:ind w:left="0" w:firstLine="0"/>
        <w:rPr>
          <w:b/>
          <w:noProof w:val="0"/>
          <w:lang w:val="en-US" w:eastAsia="ru-RU"/>
        </w:rPr>
      </w:pPr>
      <w:proofErr w:type="spellStart"/>
      <w:r w:rsidRPr="001D3E39">
        <w:rPr>
          <w:b/>
          <w:noProof w:val="0"/>
          <w:lang w:val="en-US" w:eastAsia="ru-RU"/>
        </w:rPr>
        <w:t>În</w:t>
      </w:r>
      <w:proofErr w:type="spellEnd"/>
      <w:r w:rsidRPr="001D3E39">
        <w:rPr>
          <w:b/>
          <w:noProof w:val="0"/>
          <w:lang w:val="en-US" w:eastAsia="ru-RU"/>
        </w:rPr>
        <w:t xml:space="preserve"> </w:t>
      </w:r>
      <w:proofErr w:type="spellStart"/>
      <w:r w:rsidRPr="001D3E39">
        <w:rPr>
          <w:b/>
          <w:noProof w:val="0"/>
          <w:lang w:val="en-US" w:eastAsia="ru-RU"/>
        </w:rPr>
        <w:t>cadrul</w:t>
      </w:r>
      <w:proofErr w:type="spellEnd"/>
      <w:r w:rsidRPr="001D3E39">
        <w:rPr>
          <w:b/>
          <w:noProof w:val="0"/>
          <w:lang w:val="en-US" w:eastAsia="ru-RU"/>
        </w:rPr>
        <w:t xml:space="preserve"> </w:t>
      </w:r>
      <w:proofErr w:type="spellStart"/>
      <w:r w:rsidRPr="001D3E39">
        <w:rPr>
          <w:b/>
          <w:noProof w:val="0"/>
          <w:lang w:val="en-US" w:eastAsia="ru-RU"/>
        </w:rPr>
        <w:t>procedurii</w:t>
      </w:r>
      <w:proofErr w:type="spellEnd"/>
      <w:r w:rsidRPr="001D3E39">
        <w:rPr>
          <w:b/>
          <w:noProof w:val="0"/>
          <w:lang w:val="en-US" w:eastAsia="ru-RU"/>
        </w:rPr>
        <w:t xml:space="preserve"> de </w:t>
      </w:r>
      <w:proofErr w:type="spellStart"/>
      <w:r w:rsidRPr="001D3E39">
        <w:rPr>
          <w:b/>
          <w:noProof w:val="0"/>
          <w:lang w:val="en-US" w:eastAsia="ru-RU"/>
        </w:rPr>
        <w:t>achiziție</w:t>
      </w:r>
      <w:proofErr w:type="spellEnd"/>
      <w:r w:rsidRPr="001D3E39">
        <w:rPr>
          <w:b/>
          <w:noProof w:val="0"/>
          <w:lang w:val="en-US" w:eastAsia="ru-RU"/>
        </w:rPr>
        <w:t xml:space="preserve"> </w:t>
      </w:r>
      <w:proofErr w:type="spellStart"/>
      <w:r w:rsidRPr="001D3E39">
        <w:rPr>
          <w:b/>
          <w:noProof w:val="0"/>
          <w:lang w:val="en-US" w:eastAsia="ru-RU"/>
        </w:rPr>
        <w:t>publică</w:t>
      </w:r>
      <w:proofErr w:type="spellEnd"/>
      <w:r w:rsidRPr="001D3E39">
        <w:rPr>
          <w:b/>
          <w:noProof w:val="0"/>
          <w:lang w:val="en-US" w:eastAsia="ru-RU"/>
        </w:rPr>
        <w:t xml:space="preserve"> se </w:t>
      </w:r>
      <w:proofErr w:type="spellStart"/>
      <w:r w:rsidRPr="001D3E39">
        <w:rPr>
          <w:b/>
          <w:noProof w:val="0"/>
          <w:lang w:val="en-US" w:eastAsia="ru-RU"/>
        </w:rPr>
        <w:t>va</w:t>
      </w:r>
      <w:proofErr w:type="spellEnd"/>
      <w:r w:rsidRPr="001D3E39">
        <w:rPr>
          <w:b/>
          <w:noProof w:val="0"/>
          <w:lang w:val="en-US" w:eastAsia="ru-RU"/>
        </w:rPr>
        <w:t xml:space="preserve"> </w:t>
      </w:r>
      <w:proofErr w:type="spellStart"/>
      <w:r w:rsidRPr="001D3E39">
        <w:rPr>
          <w:b/>
          <w:noProof w:val="0"/>
          <w:lang w:val="en-US" w:eastAsia="ru-RU"/>
        </w:rPr>
        <w:t>utiliza</w:t>
      </w:r>
      <w:proofErr w:type="spellEnd"/>
      <w:r w:rsidRPr="001D3E39">
        <w:rPr>
          <w:b/>
          <w:noProof w:val="0"/>
          <w:lang w:val="en-US" w:eastAsia="ru-RU"/>
        </w:rPr>
        <w:t>/</w:t>
      </w:r>
      <w:proofErr w:type="spellStart"/>
      <w:r w:rsidRPr="001D3E39">
        <w:rPr>
          <w:b/>
          <w:noProof w:val="0"/>
          <w:lang w:val="en-US" w:eastAsia="ru-RU"/>
        </w:rPr>
        <w:t>accepta</w:t>
      </w:r>
      <w:proofErr w:type="spellEnd"/>
      <w:r w:rsidRPr="001D3E39">
        <w:rPr>
          <w:b/>
          <w:noProof w:val="0"/>
          <w:lang w:val="en-US" w:eastAsia="ru-RU"/>
        </w:rPr>
        <w:t>:</w:t>
      </w:r>
    </w:p>
    <w:p w14:paraId="154B63E0" w14:textId="77777777" w:rsidR="001D3E39" w:rsidRPr="001D3E39" w:rsidRDefault="001D3E39" w:rsidP="001D3E39">
      <w:pPr>
        <w:shd w:val="clear" w:color="auto" w:fill="FFFFFF" w:themeFill="background1"/>
        <w:tabs>
          <w:tab w:val="right" w:pos="426"/>
        </w:tabs>
        <w:spacing w:before="120"/>
        <w:rPr>
          <w:b/>
          <w:noProof w:val="0"/>
          <w:lang w:val="en-US" w:eastAsia="ru-RU"/>
        </w:rPr>
      </w:pPr>
    </w:p>
    <w:tbl>
      <w:tblPr>
        <w:tblStyle w:val="Grigliatabella201"/>
        <w:tblW w:w="0" w:type="auto"/>
        <w:tblInd w:w="445" w:type="dxa"/>
        <w:shd w:val="clear" w:color="auto" w:fill="FFFFFF"/>
        <w:tblLook w:val="04A0" w:firstRow="1" w:lastRow="0" w:firstColumn="1" w:lastColumn="0" w:noHBand="0" w:noVBand="1"/>
      </w:tblPr>
      <w:tblGrid>
        <w:gridCol w:w="4978"/>
        <w:gridCol w:w="3593"/>
      </w:tblGrid>
      <w:tr w:rsidR="001D3E39" w:rsidRPr="001D3E39" w14:paraId="49327029" w14:textId="77777777" w:rsidTr="009C4CF7">
        <w:tc>
          <w:tcPr>
            <w:tcW w:w="5305" w:type="dxa"/>
            <w:shd w:val="clear" w:color="auto" w:fill="FFFFFF"/>
          </w:tcPr>
          <w:p w14:paraId="084353C2" w14:textId="77777777" w:rsidR="001D3E39" w:rsidRPr="001D3E39" w:rsidRDefault="001D3E39" w:rsidP="001D3E39">
            <w:pPr>
              <w:shd w:val="clear" w:color="auto" w:fill="FFFFFF" w:themeFill="background1"/>
              <w:tabs>
                <w:tab w:val="right" w:pos="426"/>
              </w:tabs>
              <w:rPr>
                <w:rFonts w:eastAsia="SimSun"/>
                <w:b/>
                <w:noProof w:val="0"/>
                <w:lang w:eastAsia="ru-RU"/>
              </w:rPr>
            </w:pPr>
            <w:r w:rsidRPr="001D3E39">
              <w:rPr>
                <w:rFonts w:eastAsia="SimSun"/>
                <w:b/>
                <w:noProof w:val="0"/>
                <w:lang w:eastAsia="ru-RU"/>
              </w:rPr>
              <w:t>Denumirea instrumentului electronic</w:t>
            </w:r>
          </w:p>
        </w:tc>
        <w:tc>
          <w:tcPr>
            <w:tcW w:w="3785" w:type="dxa"/>
            <w:shd w:val="clear" w:color="auto" w:fill="FFFFFF"/>
          </w:tcPr>
          <w:p w14:paraId="19F0E29D" w14:textId="77777777" w:rsidR="001D3E39" w:rsidRPr="001D3E39" w:rsidRDefault="001D3E39" w:rsidP="001D3E39">
            <w:pPr>
              <w:shd w:val="clear" w:color="auto" w:fill="FFFFFF" w:themeFill="background1"/>
              <w:tabs>
                <w:tab w:val="right" w:pos="426"/>
              </w:tabs>
              <w:rPr>
                <w:rFonts w:eastAsia="SimSun"/>
                <w:b/>
                <w:noProof w:val="0"/>
                <w:lang w:eastAsia="ru-RU"/>
              </w:rPr>
            </w:pPr>
            <w:r w:rsidRPr="001D3E39">
              <w:rPr>
                <w:rFonts w:eastAsia="SimSun"/>
                <w:b/>
                <w:noProof w:val="0"/>
                <w:lang w:eastAsia="ru-RU"/>
              </w:rPr>
              <w:t>Se va utiliza/accepta sau nu</w:t>
            </w:r>
          </w:p>
        </w:tc>
      </w:tr>
      <w:tr w:rsidR="001D3E39" w:rsidRPr="001D3E39" w14:paraId="2327D4FB" w14:textId="77777777" w:rsidTr="009C4CF7">
        <w:tc>
          <w:tcPr>
            <w:tcW w:w="5305" w:type="dxa"/>
            <w:shd w:val="clear" w:color="auto" w:fill="FFFFFF"/>
          </w:tcPr>
          <w:p w14:paraId="2F05A78B" w14:textId="77777777" w:rsidR="001D3E39" w:rsidRPr="001D3E39" w:rsidRDefault="001D3E39" w:rsidP="001D3E39">
            <w:pPr>
              <w:shd w:val="clear" w:color="auto" w:fill="FFFFFF" w:themeFill="background1"/>
              <w:tabs>
                <w:tab w:val="right" w:pos="426"/>
              </w:tabs>
              <w:rPr>
                <w:rFonts w:eastAsia="SimSun"/>
                <w:noProof w:val="0"/>
                <w:lang w:eastAsia="ru-RU"/>
              </w:rPr>
            </w:pPr>
            <w:r w:rsidRPr="001D3E39">
              <w:rPr>
                <w:rFonts w:eastAsia="SimSun"/>
                <w:noProof w:val="0"/>
                <w:lang w:eastAsia="ru-RU"/>
              </w:rPr>
              <w:t>depunerea electronică a ofertelor sau a cererilor de participare</w:t>
            </w:r>
          </w:p>
        </w:tc>
        <w:tc>
          <w:tcPr>
            <w:tcW w:w="3785" w:type="dxa"/>
            <w:shd w:val="clear" w:color="auto" w:fill="FFFFFF"/>
          </w:tcPr>
          <w:p w14:paraId="06F94063" w14:textId="77777777" w:rsidR="001D3E39" w:rsidRPr="001D3E39" w:rsidRDefault="001D3E39" w:rsidP="001D3E39">
            <w:pPr>
              <w:shd w:val="clear" w:color="auto" w:fill="FFFFFF" w:themeFill="background1"/>
              <w:tabs>
                <w:tab w:val="right" w:pos="426"/>
              </w:tabs>
              <w:rPr>
                <w:rFonts w:eastAsia="SimSun"/>
                <w:noProof w:val="0"/>
                <w:lang w:eastAsia="ru-RU"/>
              </w:rPr>
            </w:pPr>
            <w:r w:rsidRPr="001D3E39">
              <w:rPr>
                <w:rFonts w:eastAsia="SimSun"/>
                <w:noProof w:val="0"/>
                <w:lang w:eastAsia="ru-RU"/>
              </w:rPr>
              <w:t>DA</w:t>
            </w:r>
          </w:p>
        </w:tc>
      </w:tr>
      <w:tr w:rsidR="001D3E39" w:rsidRPr="001D3E39" w14:paraId="6B5FB208" w14:textId="77777777" w:rsidTr="009C4CF7">
        <w:tc>
          <w:tcPr>
            <w:tcW w:w="5305" w:type="dxa"/>
            <w:shd w:val="clear" w:color="auto" w:fill="FFFFFF"/>
          </w:tcPr>
          <w:p w14:paraId="4A2271CE" w14:textId="77777777" w:rsidR="001D3E39" w:rsidRPr="001D3E39" w:rsidRDefault="001D3E39" w:rsidP="001D3E39">
            <w:pPr>
              <w:shd w:val="clear" w:color="auto" w:fill="FFFFFF" w:themeFill="background1"/>
              <w:tabs>
                <w:tab w:val="right" w:pos="426"/>
              </w:tabs>
              <w:rPr>
                <w:rFonts w:eastAsia="SimSun"/>
                <w:noProof w:val="0"/>
                <w:lang w:eastAsia="ru-RU"/>
              </w:rPr>
            </w:pPr>
            <w:r w:rsidRPr="001D3E39">
              <w:rPr>
                <w:rFonts w:eastAsia="SimSun"/>
                <w:noProof w:val="0"/>
                <w:lang w:eastAsia="ru-RU"/>
              </w:rPr>
              <w:t>sistemul de comenzi electronice</w:t>
            </w:r>
          </w:p>
        </w:tc>
        <w:tc>
          <w:tcPr>
            <w:tcW w:w="3785" w:type="dxa"/>
            <w:shd w:val="clear" w:color="auto" w:fill="FFFFFF"/>
          </w:tcPr>
          <w:p w14:paraId="2674D6C3" w14:textId="77777777" w:rsidR="001D3E39" w:rsidRPr="001D3E39" w:rsidRDefault="001D3E39" w:rsidP="001D3E39">
            <w:pPr>
              <w:shd w:val="clear" w:color="auto" w:fill="FFFFFF" w:themeFill="background1"/>
              <w:tabs>
                <w:tab w:val="right" w:pos="426"/>
              </w:tabs>
              <w:rPr>
                <w:rFonts w:eastAsia="SimSun"/>
                <w:noProof w:val="0"/>
                <w:lang w:eastAsia="ru-RU"/>
              </w:rPr>
            </w:pPr>
            <w:r w:rsidRPr="001D3E39">
              <w:rPr>
                <w:rFonts w:eastAsia="SimSun"/>
                <w:noProof w:val="0"/>
                <w:lang w:eastAsia="ru-RU"/>
              </w:rPr>
              <w:t>DA</w:t>
            </w:r>
          </w:p>
        </w:tc>
      </w:tr>
      <w:tr w:rsidR="001D3E39" w:rsidRPr="001D3E39" w14:paraId="2C94FBF0" w14:textId="77777777" w:rsidTr="009C4CF7">
        <w:tc>
          <w:tcPr>
            <w:tcW w:w="5305" w:type="dxa"/>
            <w:shd w:val="clear" w:color="auto" w:fill="FFFFFF"/>
          </w:tcPr>
          <w:p w14:paraId="513DC9C7" w14:textId="77777777" w:rsidR="001D3E39" w:rsidRPr="001D3E39" w:rsidRDefault="001D3E39" w:rsidP="001D3E39">
            <w:pPr>
              <w:shd w:val="clear" w:color="auto" w:fill="FFFFFF" w:themeFill="background1"/>
              <w:tabs>
                <w:tab w:val="right" w:pos="426"/>
              </w:tabs>
              <w:rPr>
                <w:rFonts w:eastAsia="SimSun"/>
                <w:noProof w:val="0"/>
                <w:lang w:eastAsia="ru-RU"/>
              </w:rPr>
            </w:pPr>
            <w:r w:rsidRPr="001D3E39">
              <w:rPr>
                <w:rFonts w:eastAsia="SimSun"/>
                <w:noProof w:val="0"/>
                <w:lang w:eastAsia="ru-RU"/>
              </w:rPr>
              <w:t>facturarea electronică</w:t>
            </w:r>
          </w:p>
        </w:tc>
        <w:tc>
          <w:tcPr>
            <w:tcW w:w="3785" w:type="dxa"/>
            <w:shd w:val="clear" w:color="auto" w:fill="FFFFFF"/>
          </w:tcPr>
          <w:p w14:paraId="4A72AE49" w14:textId="77777777" w:rsidR="001D3E39" w:rsidRPr="001D3E39" w:rsidRDefault="001D3E39" w:rsidP="001D3E39">
            <w:pPr>
              <w:shd w:val="clear" w:color="auto" w:fill="FFFFFF" w:themeFill="background1"/>
              <w:tabs>
                <w:tab w:val="right" w:pos="426"/>
              </w:tabs>
              <w:rPr>
                <w:rFonts w:eastAsia="SimSun"/>
                <w:noProof w:val="0"/>
                <w:lang w:eastAsia="ru-RU"/>
              </w:rPr>
            </w:pPr>
            <w:r w:rsidRPr="001D3E39">
              <w:rPr>
                <w:rFonts w:eastAsia="SimSun"/>
                <w:noProof w:val="0"/>
                <w:lang w:eastAsia="ru-RU"/>
              </w:rPr>
              <w:t>DA</w:t>
            </w:r>
          </w:p>
        </w:tc>
      </w:tr>
      <w:tr w:rsidR="001D3E39" w:rsidRPr="001D3E39" w14:paraId="769BA16E" w14:textId="77777777" w:rsidTr="009C4CF7">
        <w:trPr>
          <w:trHeight w:val="77"/>
        </w:trPr>
        <w:tc>
          <w:tcPr>
            <w:tcW w:w="5305" w:type="dxa"/>
            <w:shd w:val="clear" w:color="auto" w:fill="FFFFFF"/>
          </w:tcPr>
          <w:p w14:paraId="6A9202B9" w14:textId="77777777" w:rsidR="001D3E39" w:rsidRPr="001D3E39" w:rsidRDefault="001D3E39" w:rsidP="001D3E39">
            <w:pPr>
              <w:shd w:val="clear" w:color="auto" w:fill="FFFFFF" w:themeFill="background1"/>
              <w:tabs>
                <w:tab w:val="right" w:pos="426"/>
              </w:tabs>
              <w:rPr>
                <w:rFonts w:eastAsia="SimSun"/>
                <w:noProof w:val="0"/>
                <w:lang w:eastAsia="ru-RU"/>
              </w:rPr>
            </w:pPr>
            <w:r w:rsidRPr="001D3E39">
              <w:rPr>
                <w:rFonts w:eastAsia="SimSun"/>
                <w:noProof w:val="0"/>
                <w:lang w:eastAsia="ru-RU"/>
              </w:rPr>
              <w:t>plățile electronice</w:t>
            </w:r>
          </w:p>
        </w:tc>
        <w:tc>
          <w:tcPr>
            <w:tcW w:w="3785" w:type="dxa"/>
            <w:shd w:val="clear" w:color="auto" w:fill="FFFFFF"/>
          </w:tcPr>
          <w:p w14:paraId="7E7F598E" w14:textId="77777777" w:rsidR="001D3E39" w:rsidRPr="001D3E39" w:rsidRDefault="001D3E39" w:rsidP="001D3E39">
            <w:pPr>
              <w:shd w:val="clear" w:color="auto" w:fill="FFFFFF" w:themeFill="background1"/>
              <w:tabs>
                <w:tab w:val="right" w:pos="426"/>
              </w:tabs>
              <w:rPr>
                <w:rFonts w:eastAsia="SimSun"/>
                <w:noProof w:val="0"/>
                <w:lang w:eastAsia="ru-RU"/>
              </w:rPr>
            </w:pPr>
            <w:r w:rsidRPr="001D3E39">
              <w:rPr>
                <w:rFonts w:eastAsia="SimSun"/>
                <w:noProof w:val="0"/>
                <w:lang w:eastAsia="ru-RU"/>
              </w:rPr>
              <w:t>DA</w:t>
            </w:r>
          </w:p>
        </w:tc>
      </w:tr>
    </w:tbl>
    <w:p w14:paraId="4B8CFB1C" w14:textId="77777777" w:rsidR="001D3E39" w:rsidRPr="001D3E39" w:rsidRDefault="001D3E39" w:rsidP="001D3E39">
      <w:pPr>
        <w:numPr>
          <w:ilvl w:val="0"/>
          <w:numId w:val="19"/>
        </w:numPr>
        <w:shd w:val="clear" w:color="auto" w:fill="FFFFFF" w:themeFill="background1"/>
        <w:tabs>
          <w:tab w:val="right" w:pos="426"/>
        </w:tabs>
        <w:spacing w:before="120"/>
        <w:ind w:left="360"/>
        <w:rPr>
          <w:b/>
          <w:noProof w:val="0"/>
          <w:lang w:val="en-US" w:eastAsia="ru-RU"/>
        </w:rPr>
      </w:pPr>
      <w:proofErr w:type="spellStart"/>
      <w:r w:rsidRPr="001D3E39">
        <w:rPr>
          <w:b/>
          <w:noProof w:val="0"/>
          <w:lang w:val="en-US" w:eastAsia="ru-RU"/>
        </w:rPr>
        <w:t>Contractul</w:t>
      </w:r>
      <w:proofErr w:type="spellEnd"/>
      <w:r w:rsidRPr="001D3E39">
        <w:rPr>
          <w:b/>
          <w:noProof w:val="0"/>
          <w:lang w:val="en-US" w:eastAsia="ru-RU"/>
        </w:rPr>
        <w:t xml:space="preserve"> </w:t>
      </w:r>
      <w:proofErr w:type="spellStart"/>
      <w:r w:rsidRPr="001D3E39">
        <w:rPr>
          <w:b/>
          <w:noProof w:val="0"/>
          <w:lang w:val="en-US" w:eastAsia="ru-RU"/>
        </w:rPr>
        <w:t>intră</w:t>
      </w:r>
      <w:proofErr w:type="spellEnd"/>
      <w:r w:rsidRPr="001D3E39">
        <w:rPr>
          <w:b/>
          <w:noProof w:val="0"/>
          <w:lang w:val="en-US" w:eastAsia="ru-RU"/>
        </w:rPr>
        <w:t xml:space="preserve"> sub </w:t>
      </w:r>
      <w:proofErr w:type="spellStart"/>
      <w:r w:rsidRPr="001D3E39">
        <w:rPr>
          <w:b/>
          <w:noProof w:val="0"/>
          <w:lang w:val="en-US" w:eastAsia="ru-RU"/>
        </w:rPr>
        <w:t>incidența</w:t>
      </w:r>
      <w:proofErr w:type="spellEnd"/>
      <w:r w:rsidRPr="001D3E39">
        <w:rPr>
          <w:b/>
          <w:noProof w:val="0"/>
          <w:lang w:val="en-US" w:eastAsia="ru-RU"/>
        </w:rPr>
        <w:t xml:space="preserve"> </w:t>
      </w:r>
      <w:proofErr w:type="spellStart"/>
      <w:r w:rsidRPr="001D3E39">
        <w:rPr>
          <w:b/>
          <w:noProof w:val="0"/>
          <w:lang w:val="en-US" w:eastAsia="ru-RU"/>
        </w:rPr>
        <w:t>Acordului</w:t>
      </w:r>
      <w:proofErr w:type="spellEnd"/>
      <w:r w:rsidRPr="001D3E39">
        <w:rPr>
          <w:b/>
          <w:noProof w:val="0"/>
          <w:lang w:val="en-US" w:eastAsia="ru-RU"/>
        </w:rPr>
        <w:t xml:space="preserve"> </w:t>
      </w:r>
      <w:proofErr w:type="spellStart"/>
      <w:r w:rsidRPr="001D3E39">
        <w:rPr>
          <w:b/>
          <w:noProof w:val="0"/>
          <w:lang w:val="en-US" w:eastAsia="ru-RU"/>
        </w:rPr>
        <w:t>privind</w:t>
      </w:r>
      <w:proofErr w:type="spellEnd"/>
      <w:r w:rsidRPr="001D3E39">
        <w:rPr>
          <w:b/>
          <w:noProof w:val="0"/>
          <w:lang w:val="en-US" w:eastAsia="ru-RU"/>
        </w:rPr>
        <w:t xml:space="preserve"> </w:t>
      </w:r>
      <w:proofErr w:type="spellStart"/>
      <w:r w:rsidRPr="001D3E39">
        <w:rPr>
          <w:b/>
          <w:noProof w:val="0"/>
          <w:lang w:val="en-US" w:eastAsia="ru-RU"/>
        </w:rPr>
        <w:t>achizițiile</w:t>
      </w:r>
      <w:proofErr w:type="spellEnd"/>
      <w:r w:rsidRPr="001D3E39">
        <w:rPr>
          <w:b/>
          <w:noProof w:val="0"/>
          <w:lang w:val="en-US" w:eastAsia="ru-RU"/>
        </w:rPr>
        <w:t xml:space="preserve"> </w:t>
      </w:r>
      <w:proofErr w:type="spellStart"/>
      <w:r w:rsidRPr="001D3E39">
        <w:rPr>
          <w:b/>
          <w:noProof w:val="0"/>
          <w:lang w:val="en-US" w:eastAsia="ru-RU"/>
        </w:rPr>
        <w:t>guvernamentale</w:t>
      </w:r>
      <w:proofErr w:type="spellEnd"/>
      <w:r w:rsidRPr="001D3E39">
        <w:rPr>
          <w:b/>
          <w:noProof w:val="0"/>
          <w:lang w:val="en-US" w:eastAsia="ru-RU"/>
        </w:rPr>
        <w:t xml:space="preserve"> al </w:t>
      </w:r>
      <w:proofErr w:type="spellStart"/>
      <w:r w:rsidRPr="001D3E39">
        <w:rPr>
          <w:b/>
          <w:noProof w:val="0"/>
          <w:lang w:val="en-US" w:eastAsia="ru-RU"/>
        </w:rPr>
        <w:t>Organizației</w:t>
      </w:r>
      <w:proofErr w:type="spellEnd"/>
      <w:r w:rsidRPr="001D3E39">
        <w:rPr>
          <w:b/>
          <w:noProof w:val="0"/>
          <w:lang w:val="en-US" w:eastAsia="ru-RU"/>
        </w:rPr>
        <w:t xml:space="preserve"> Mondiale a </w:t>
      </w:r>
      <w:proofErr w:type="spellStart"/>
      <w:r w:rsidRPr="001D3E39">
        <w:rPr>
          <w:b/>
          <w:noProof w:val="0"/>
          <w:lang w:val="en-US" w:eastAsia="ru-RU"/>
        </w:rPr>
        <w:t>Comerțului</w:t>
      </w:r>
      <w:proofErr w:type="spellEnd"/>
      <w:r w:rsidRPr="001D3E39">
        <w:rPr>
          <w:b/>
          <w:noProof w:val="0"/>
          <w:lang w:val="en-US" w:eastAsia="ru-RU"/>
        </w:rPr>
        <w:t xml:space="preserve"> (</w:t>
      </w:r>
      <w:proofErr w:type="spellStart"/>
      <w:r w:rsidRPr="001D3E39">
        <w:rPr>
          <w:b/>
          <w:noProof w:val="0"/>
          <w:lang w:val="en-US" w:eastAsia="ru-RU"/>
        </w:rPr>
        <w:t>numai</w:t>
      </w:r>
      <w:proofErr w:type="spellEnd"/>
      <w:r w:rsidRPr="001D3E39">
        <w:rPr>
          <w:b/>
          <w:noProof w:val="0"/>
          <w:lang w:val="en-US" w:eastAsia="ru-RU"/>
        </w:rPr>
        <w:t xml:space="preserve"> </w:t>
      </w:r>
      <w:proofErr w:type="spellStart"/>
      <w:r w:rsidRPr="001D3E39">
        <w:rPr>
          <w:b/>
          <w:noProof w:val="0"/>
          <w:lang w:val="en-US" w:eastAsia="ru-RU"/>
        </w:rPr>
        <w:t>în</w:t>
      </w:r>
      <w:proofErr w:type="spellEnd"/>
      <w:r w:rsidRPr="001D3E39">
        <w:rPr>
          <w:b/>
          <w:noProof w:val="0"/>
          <w:lang w:val="en-US" w:eastAsia="ru-RU"/>
        </w:rPr>
        <w:t xml:space="preserve"> </w:t>
      </w:r>
      <w:proofErr w:type="spellStart"/>
      <w:r w:rsidRPr="001D3E39">
        <w:rPr>
          <w:b/>
          <w:noProof w:val="0"/>
          <w:lang w:val="en-US" w:eastAsia="ru-RU"/>
        </w:rPr>
        <w:t>cazul</w:t>
      </w:r>
      <w:proofErr w:type="spellEnd"/>
      <w:r w:rsidRPr="001D3E39">
        <w:rPr>
          <w:b/>
          <w:noProof w:val="0"/>
          <w:lang w:val="en-US" w:eastAsia="ru-RU"/>
        </w:rPr>
        <w:t xml:space="preserve"> </w:t>
      </w:r>
      <w:proofErr w:type="spellStart"/>
      <w:r w:rsidRPr="001D3E39">
        <w:rPr>
          <w:b/>
          <w:noProof w:val="0"/>
          <w:lang w:val="en-US" w:eastAsia="ru-RU"/>
        </w:rPr>
        <w:t>anunțurilor</w:t>
      </w:r>
      <w:proofErr w:type="spellEnd"/>
      <w:r w:rsidRPr="001D3E39">
        <w:rPr>
          <w:b/>
          <w:noProof w:val="0"/>
          <w:lang w:val="en-US" w:eastAsia="ru-RU"/>
        </w:rPr>
        <w:t xml:space="preserve"> </w:t>
      </w:r>
      <w:proofErr w:type="spellStart"/>
      <w:r w:rsidRPr="001D3E39">
        <w:rPr>
          <w:b/>
          <w:noProof w:val="0"/>
          <w:lang w:val="en-US" w:eastAsia="ru-RU"/>
        </w:rPr>
        <w:t>transmise</w:t>
      </w:r>
      <w:proofErr w:type="spellEnd"/>
      <w:r w:rsidRPr="001D3E39">
        <w:rPr>
          <w:b/>
          <w:noProof w:val="0"/>
          <w:lang w:val="en-US" w:eastAsia="ru-RU"/>
        </w:rPr>
        <w:t xml:space="preserve"> </w:t>
      </w:r>
      <w:proofErr w:type="spellStart"/>
      <w:r w:rsidRPr="001D3E39">
        <w:rPr>
          <w:b/>
          <w:noProof w:val="0"/>
          <w:lang w:val="en-US" w:eastAsia="ru-RU"/>
        </w:rPr>
        <w:t>spre</w:t>
      </w:r>
      <w:proofErr w:type="spellEnd"/>
      <w:r w:rsidRPr="001D3E39">
        <w:rPr>
          <w:b/>
          <w:noProof w:val="0"/>
          <w:lang w:val="en-US" w:eastAsia="ru-RU"/>
        </w:rPr>
        <w:t xml:space="preserve"> </w:t>
      </w:r>
      <w:proofErr w:type="spellStart"/>
      <w:r w:rsidRPr="001D3E39">
        <w:rPr>
          <w:b/>
          <w:noProof w:val="0"/>
          <w:lang w:val="en-US" w:eastAsia="ru-RU"/>
        </w:rPr>
        <w:t>publicare</w:t>
      </w:r>
      <w:proofErr w:type="spellEnd"/>
      <w:r w:rsidRPr="001D3E39">
        <w:rPr>
          <w:b/>
          <w:noProof w:val="0"/>
          <w:lang w:val="en-US" w:eastAsia="ru-RU"/>
        </w:rPr>
        <w:t xml:space="preserve"> </w:t>
      </w:r>
      <w:proofErr w:type="spellStart"/>
      <w:r w:rsidRPr="001D3E39">
        <w:rPr>
          <w:b/>
          <w:noProof w:val="0"/>
          <w:lang w:val="en-US" w:eastAsia="ru-RU"/>
        </w:rPr>
        <w:t>în</w:t>
      </w:r>
      <w:proofErr w:type="spellEnd"/>
      <w:r w:rsidRPr="001D3E39">
        <w:rPr>
          <w:b/>
          <w:noProof w:val="0"/>
          <w:lang w:val="en-US" w:eastAsia="ru-RU"/>
        </w:rPr>
        <w:t xml:space="preserve"> </w:t>
      </w:r>
      <w:proofErr w:type="spellStart"/>
      <w:r w:rsidRPr="001D3E39">
        <w:rPr>
          <w:b/>
          <w:noProof w:val="0"/>
          <w:lang w:val="en-US" w:eastAsia="ru-RU"/>
        </w:rPr>
        <w:t>Jurnalul</w:t>
      </w:r>
      <w:proofErr w:type="spellEnd"/>
      <w:r w:rsidRPr="001D3E39">
        <w:rPr>
          <w:b/>
          <w:noProof w:val="0"/>
          <w:lang w:val="en-US" w:eastAsia="ru-RU"/>
        </w:rPr>
        <w:t xml:space="preserve"> </w:t>
      </w:r>
      <w:proofErr w:type="spellStart"/>
      <w:r w:rsidRPr="001D3E39">
        <w:rPr>
          <w:b/>
          <w:noProof w:val="0"/>
          <w:lang w:val="en-US" w:eastAsia="ru-RU"/>
        </w:rPr>
        <w:t>Oficial</w:t>
      </w:r>
      <w:proofErr w:type="spellEnd"/>
      <w:r w:rsidRPr="001D3E39">
        <w:rPr>
          <w:b/>
          <w:noProof w:val="0"/>
          <w:lang w:val="en-US" w:eastAsia="ru-RU"/>
        </w:rPr>
        <w:t xml:space="preserve"> al </w:t>
      </w:r>
      <w:proofErr w:type="spellStart"/>
      <w:r w:rsidRPr="001D3E39">
        <w:rPr>
          <w:b/>
          <w:noProof w:val="0"/>
          <w:lang w:val="en-US" w:eastAsia="ru-RU"/>
        </w:rPr>
        <w:t>Uniunii</w:t>
      </w:r>
      <w:proofErr w:type="spellEnd"/>
      <w:r w:rsidRPr="001D3E39">
        <w:rPr>
          <w:b/>
          <w:noProof w:val="0"/>
          <w:lang w:val="en-US" w:eastAsia="ru-RU"/>
        </w:rPr>
        <w:t xml:space="preserve"> </w:t>
      </w:r>
      <w:proofErr w:type="spellStart"/>
      <w:r w:rsidRPr="001D3E39">
        <w:rPr>
          <w:b/>
          <w:noProof w:val="0"/>
          <w:lang w:val="en-US" w:eastAsia="ru-RU"/>
        </w:rPr>
        <w:t>Europene</w:t>
      </w:r>
      <w:proofErr w:type="spellEnd"/>
      <w:r w:rsidRPr="001D3E39">
        <w:rPr>
          <w:b/>
          <w:noProof w:val="0"/>
          <w:lang w:val="en-US" w:eastAsia="ru-RU"/>
        </w:rPr>
        <w:t xml:space="preserve">): </w:t>
      </w:r>
      <w:r w:rsidRPr="001D3E39">
        <w:rPr>
          <w:b/>
          <w:noProof w:val="0"/>
          <w:shd w:val="clear" w:color="auto" w:fill="FFFFFF" w:themeFill="background1"/>
          <w:lang w:val="en-US" w:eastAsia="ru-RU"/>
        </w:rPr>
        <w:t>_________________________________NU_________________________________________</w:t>
      </w:r>
    </w:p>
    <w:p w14:paraId="7A8A4EA4" w14:textId="77777777" w:rsidR="001D3E39" w:rsidRPr="001D3E39" w:rsidRDefault="001D3E39" w:rsidP="001D3E39">
      <w:pPr>
        <w:shd w:val="clear" w:color="auto" w:fill="FFFFFF" w:themeFill="background1"/>
        <w:tabs>
          <w:tab w:val="right" w:pos="426"/>
        </w:tabs>
        <w:ind w:left="3960"/>
        <w:contextualSpacing/>
        <w:jc w:val="center"/>
        <w:rPr>
          <w:noProof w:val="0"/>
          <w:sz w:val="20"/>
          <w:lang w:val="en-US" w:eastAsia="ru-RU"/>
        </w:rPr>
      </w:pPr>
      <w:r w:rsidRPr="001D3E39">
        <w:rPr>
          <w:noProof w:val="0"/>
          <w:sz w:val="20"/>
          <w:lang w:val="en-US" w:eastAsia="ru-RU"/>
        </w:rPr>
        <w:t>(</w:t>
      </w:r>
      <w:proofErr w:type="spellStart"/>
      <w:proofErr w:type="gramStart"/>
      <w:r w:rsidRPr="001D3E39">
        <w:rPr>
          <w:noProof w:val="0"/>
          <w:sz w:val="20"/>
          <w:lang w:val="en-US" w:eastAsia="ru-RU"/>
        </w:rPr>
        <w:t>se</w:t>
      </w:r>
      <w:proofErr w:type="spellEnd"/>
      <w:proofErr w:type="gramEnd"/>
      <w:r w:rsidRPr="001D3E39">
        <w:rPr>
          <w:noProof w:val="0"/>
          <w:sz w:val="20"/>
          <w:lang w:val="en-US" w:eastAsia="ru-RU"/>
        </w:rPr>
        <w:t xml:space="preserve"> </w:t>
      </w:r>
      <w:proofErr w:type="spellStart"/>
      <w:r w:rsidRPr="001D3E39">
        <w:rPr>
          <w:noProof w:val="0"/>
          <w:sz w:val="20"/>
          <w:lang w:val="en-US" w:eastAsia="ru-RU"/>
        </w:rPr>
        <w:t>specifică</w:t>
      </w:r>
      <w:proofErr w:type="spellEnd"/>
      <w:r w:rsidRPr="001D3E39">
        <w:rPr>
          <w:noProof w:val="0"/>
          <w:sz w:val="20"/>
          <w:lang w:val="en-US" w:eastAsia="ru-RU"/>
        </w:rPr>
        <w:t xml:space="preserve"> da </w:t>
      </w:r>
      <w:proofErr w:type="spellStart"/>
      <w:r w:rsidRPr="001D3E39">
        <w:rPr>
          <w:noProof w:val="0"/>
          <w:sz w:val="20"/>
          <w:lang w:val="en-US" w:eastAsia="ru-RU"/>
        </w:rPr>
        <w:t>sau</w:t>
      </w:r>
      <w:proofErr w:type="spellEnd"/>
      <w:r w:rsidRPr="001D3E39">
        <w:rPr>
          <w:noProof w:val="0"/>
          <w:sz w:val="20"/>
          <w:lang w:val="en-US" w:eastAsia="ru-RU"/>
        </w:rPr>
        <w:t xml:space="preserve"> nu)</w:t>
      </w:r>
    </w:p>
    <w:p w14:paraId="26F7D1E1" w14:textId="77777777" w:rsidR="001D3E39" w:rsidRPr="001D3E39" w:rsidRDefault="001D3E39" w:rsidP="001D3E39">
      <w:pPr>
        <w:numPr>
          <w:ilvl w:val="0"/>
          <w:numId w:val="19"/>
        </w:numPr>
        <w:shd w:val="clear" w:color="auto" w:fill="FFFFFF" w:themeFill="background1"/>
        <w:tabs>
          <w:tab w:val="right" w:pos="426"/>
        </w:tabs>
        <w:spacing w:before="120"/>
        <w:ind w:left="0" w:firstLine="0"/>
        <w:rPr>
          <w:b/>
          <w:noProof w:val="0"/>
          <w:lang w:val="en-US" w:eastAsia="ru-RU"/>
        </w:rPr>
      </w:pPr>
      <w:r w:rsidRPr="001D3E39">
        <w:rPr>
          <w:b/>
          <w:noProof w:val="0"/>
          <w:lang w:val="en-US" w:eastAsia="ru-RU"/>
        </w:rPr>
        <w:t xml:space="preserve">Alte </w:t>
      </w:r>
      <w:proofErr w:type="spellStart"/>
      <w:r w:rsidRPr="001D3E39">
        <w:rPr>
          <w:b/>
          <w:noProof w:val="0"/>
          <w:lang w:val="en-US" w:eastAsia="ru-RU"/>
        </w:rPr>
        <w:t>informații</w:t>
      </w:r>
      <w:proofErr w:type="spellEnd"/>
      <w:r w:rsidRPr="001D3E39">
        <w:rPr>
          <w:b/>
          <w:noProof w:val="0"/>
          <w:lang w:val="en-US" w:eastAsia="ru-RU"/>
        </w:rPr>
        <w:t xml:space="preserve"> </w:t>
      </w:r>
      <w:proofErr w:type="spellStart"/>
      <w:r w:rsidRPr="001D3E39">
        <w:rPr>
          <w:b/>
          <w:noProof w:val="0"/>
          <w:lang w:val="en-US" w:eastAsia="ru-RU"/>
        </w:rPr>
        <w:t>relevante</w:t>
      </w:r>
      <w:proofErr w:type="spellEnd"/>
      <w:r w:rsidRPr="001D3E39">
        <w:rPr>
          <w:b/>
          <w:noProof w:val="0"/>
          <w:lang w:val="en-US" w:eastAsia="ru-RU"/>
        </w:rPr>
        <w:t xml:space="preserve">: </w:t>
      </w:r>
      <w:r w:rsidRPr="001D3E39">
        <w:rPr>
          <w:b/>
          <w:noProof w:val="0"/>
          <w:shd w:val="clear" w:color="auto" w:fill="FFFFFF" w:themeFill="background1"/>
          <w:lang w:val="en-US" w:eastAsia="ru-RU"/>
        </w:rPr>
        <w:t>____________________________________________________</w:t>
      </w:r>
    </w:p>
    <w:p w14:paraId="0C3B7896" w14:textId="77777777" w:rsidR="001D3E39" w:rsidRPr="001D3E39" w:rsidRDefault="001D3E39" w:rsidP="001D3E39">
      <w:pPr>
        <w:shd w:val="clear" w:color="auto" w:fill="FFFFFF" w:themeFill="background1"/>
        <w:spacing w:before="120" w:after="120"/>
        <w:rPr>
          <w:b/>
          <w:noProof w:val="0"/>
          <w:lang w:val="en-US" w:eastAsia="ru-RU"/>
        </w:rPr>
      </w:pPr>
    </w:p>
    <w:p w14:paraId="608DCFC8" w14:textId="77777777" w:rsidR="001D3E39" w:rsidRPr="001D3E39" w:rsidRDefault="001D3E39" w:rsidP="001D3E39">
      <w:pPr>
        <w:shd w:val="clear" w:color="auto" w:fill="FFFFFF" w:themeFill="background1"/>
        <w:spacing w:before="120" w:after="120"/>
        <w:rPr>
          <w:b/>
          <w:noProof w:val="0"/>
          <w:lang w:val="en-US" w:eastAsia="ru-RU"/>
        </w:rPr>
      </w:pPr>
    </w:p>
    <w:p w14:paraId="3B691BD3" w14:textId="77777777" w:rsidR="001D3E39" w:rsidRPr="001D3E39" w:rsidRDefault="001D3E39" w:rsidP="001D3E39">
      <w:pPr>
        <w:shd w:val="clear" w:color="auto" w:fill="FFFFFF" w:themeFill="background1"/>
        <w:tabs>
          <w:tab w:val="left" w:pos="284"/>
          <w:tab w:val="left" w:pos="426"/>
          <w:tab w:val="decimal" w:pos="8364"/>
        </w:tabs>
        <w:spacing w:line="276" w:lineRule="auto"/>
        <w:ind w:left="-284" w:right="-144" w:firstLine="284"/>
        <w:rPr>
          <w:b/>
          <w:bCs/>
          <w:color w:val="000000"/>
          <w:lang w:val="en-US"/>
        </w:rPr>
      </w:pPr>
      <w:proofErr w:type="spellStart"/>
      <w:r w:rsidRPr="001D3E39">
        <w:rPr>
          <w:b/>
          <w:noProof w:val="0"/>
          <w:lang w:val="en-US" w:eastAsia="ru-RU"/>
        </w:rPr>
        <w:t>Conducătorul</w:t>
      </w:r>
      <w:proofErr w:type="spellEnd"/>
      <w:r w:rsidRPr="001D3E39">
        <w:rPr>
          <w:b/>
          <w:noProof w:val="0"/>
          <w:lang w:val="en-US" w:eastAsia="ru-RU"/>
        </w:rPr>
        <w:t xml:space="preserve"> </w:t>
      </w:r>
      <w:proofErr w:type="spellStart"/>
      <w:r w:rsidRPr="001D3E39">
        <w:rPr>
          <w:b/>
          <w:noProof w:val="0"/>
          <w:lang w:val="en-US" w:eastAsia="ru-RU"/>
        </w:rPr>
        <w:t>grupului</w:t>
      </w:r>
      <w:proofErr w:type="spellEnd"/>
      <w:r w:rsidRPr="001D3E39">
        <w:rPr>
          <w:b/>
          <w:noProof w:val="0"/>
          <w:lang w:val="en-US" w:eastAsia="ru-RU"/>
        </w:rPr>
        <w:t xml:space="preserve"> de </w:t>
      </w:r>
      <w:proofErr w:type="spellStart"/>
      <w:r w:rsidRPr="001D3E39">
        <w:rPr>
          <w:b/>
          <w:noProof w:val="0"/>
          <w:lang w:val="en-US" w:eastAsia="ru-RU"/>
        </w:rPr>
        <w:t>lucru</w:t>
      </w:r>
      <w:proofErr w:type="spellEnd"/>
      <w:r w:rsidRPr="001D3E39">
        <w:rPr>
          <w:b/>
          <w:noProof w:val="0"/>
          <w:lang w:val="en-US" w:eastAsia="ru-RU"/>
        </w:rPr>
        <w:t xml:space="preserve">:  </w:t>
      </w:r>
      <w:r w:rsidRPr="001D3E39">
        <w:rPr>
          <w:b/>
          <w:noProof w:val="0"/>
          <w:shd w:val="clear" w:color="auto" w:fill="FFFFFF" w:themeFill="background1"/>
          <w:lang w:val="en-US" w:eastAsia="ru-RU"/>
        </w:rPr>
        <w:t xml:space="preserve">______________________________ LELIC </w:t>
      </w:r>
      <w:proofErr w:type="gramStart"/>
      <w:r w:rsidRPr="001D3E39">
        <w:rPr>
          <w:b/>
          <w:noProof w:val="0"/>
          <w:shd w:val="clear" w:color="auto" w:fill="FFFFFF" w:themeFill="background1"/>
          <w:lang w:val="en-US" w:eastAsia="ru-RU"/>
        </w:rPr>
        <w:t xml:space="preserve">Vadim </w:t>
      </w:r>
      <w:r w:rsidRPr="001D3E39">
        <w:rPr>
          <w:b/>
          <w:lang w:val="en-US"/>
        </w:rPr>
        <w:t>.</w:t>
      </w:r>
      <w:proofErr w:type="gramEnd"/>
    </w:p>
    <w:p w14:paraId="4A5D4445" w14:textId="77777777" w:rsidR="001D3E39" w:rsidRPr="001D3E39" w:rsidRDefault="001D3E39" w:rsidP="001D3E39">
      <w:pPr>
        <w:tabs>
          <w:tab w:val="decimal" w:pos="8364"/>
        </w:tabs>
        <w:spacing w:line="276" w:lineRule="auto"/>
        <w:ind w:right="-144"/>
        <w:jc w:val="center"/>
        <w:rPr>
          <w:b/>
          <w:bCs/>
          <w:color w:val="000000"/>
          <w:lang w:val="en-US"/>
        </w:rPr>
      </w:pPr>
    </w:p>
    <w:p w14:paraId="7710E401" w14:textId="77777777" w:rsidR="001D3E39" w:rsidRPr="001D3E39" w:rsidRDefault="001D3E39" w:rsidP="001D3E39">
      <w:pPr>
        <w:tabs>
          <w:tab w:val="decimal" w:pos="8364"/>
        </w:tabs>
        <w:spacing w:line="276" w:lineRule="auto"/>
        <w:ind w:right="-144"/>
        <w:jc w:val="center"/>
        <w:rPr>
          <w:b/>
          <w:bCs/>
          <w:color w:val="000000"/>
          <w:lang w:val="en-US"/>
        </w:rPr>
      </w:pPr>
    </w:p>
    <w:p w14:paraId="5E07EB81" w14:textId="77777777" w:rsidR="001D3E39" w:rsidRPr="001D3E39" w:rsidRDefault="001D3E39" w:rsidP="001D3E39">
      <w:pPr>
        <w:tabs>
          <w:tab w:val="left" w:pos="360"/>
          <w:tab w:val="left" w:pos="567"/>
        </w:tabs>
        <w:outlineLvl w:val="2"/>
        <w:rPr>
          <w:rFonts w:eastAsia="PMingLiU"/>
          <w:b/>
          <w:noProof w:val="0"/>
          <w:lang w:val="en-US" w:eastAsia="zh-CN"/>
        </w:rPr>
      </w:pPr>
    </w:p>
    <w:p w14:paraId="14F03D88" w14:textId="77777777" w:rsidR="000D5DAF" w:rsidRPr="000D5DAF" w:rsidRDefault="000D5DAF" w:rsidP="000D5DAF">
      <w:pPr>
        <w:tabs>
          <w:tab w:val="left" w:pos="360"/>
          <w:tab w:val="left" w:pos="567"/>
        </w:tabs>
        <w:outlineLvl w:val="2"/>
        <w:rPr>
          <w:rFonts w:eastAsia="PMingLiU"/>
          <w:b/>
          <w:noProof w:val="0"/>
          <w:lang w:val="en-US" w:eastAsia="zh-CN"/>
        </w:rPr>
      </w:pPr>
    </w:p>
    <w:p w14:paraId="15E3FAB2" w14:textId="77777777" w:rsidR="002A6E99" w:rsidRPr="000D5DAF" w:rsidRDefault="002A6E99" w:rsidP="00443BED">
      <w:pPr>
        <w:tabs>
          <w:tab w:val="decimal" w:pos="8364"/>
        </w:tabs>
        <w:spacing w:line="276" w:lineRule="auto"/>
        <w:ind w:right="-144"/>
        <w:jc w:val="center"/>
        <w:rPr>
          <w:b/>
          <w:bCs/>
          <w:color w:val="000000"/>
          <w:lang w:val="en-US"/>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2C9480F7" w:rsidR="00B65C93" w:rsidRDefault="00B65C93" w:rsidP="002A6E99">
      <w:pPr>
        <w:pStyle w:val="Style3"/>
        <w:tabs>
          <w:tab w:val="left" w:pos="567"/>
        </w:tabs>
        <w:spacing w:before="0" w:beforeAutospacing="0" w:after="0"/>
        <w:ind w:left="0" w:firstLine="0"/>
        <w:jc w:val="center"/>
        <w:rPr>
          <w:rFonts w:eastAsia="PMingLiU"/>
          <w:lang w:val="ro-MD" w:eastAsia="zh-CN"/>
        </w:rPr>
      </w:pPr>
    </w:p>
    <w:p w14:paraId="58245B65" w14:textId="05D31F77" w:rsidR="000D5DAF" w:rsidRDefault="000D5DAF" w:rsidP="002A6E99">
      <w:pPr>
        <w:pStyle w:val="Style3"/>
        <w:tabs>
          <w:tab w:val="left" w:pos="567"/>
        </w:tabs>
        <w:spacing w:before="0" w:beforeAutospacing="0" w:after="0"/>
        <w:ind w:left="0" w:firstLine="0"/>
        <w:jc w:val="center"/>
        <w:rPr>
          <w:rFonts w:eastAsia="PMingLiU"/>
          <w:lang w:val="ro-MD" w:eastAsia="zh-CN"/>
        </w:rPr>
      </w:pPr>
    </w:p>
    <w:p w14:paraId="0F6ACFAE" w14:textId="0FAE0993" w:rsidR="000D5DAF" w:rsidRDefault="000D5DAF" w:rsidP="002A6E99">
      <w:pPr>
        <w:pStyle w:val="Style3"/>
        <w:tabs>
          <w:tab w:val="left" w:pos="567"/>
        </w:tabs>
        <w:spacing w:before="0" w:beforeAutospacing="0" w:after="0"/>
        <w:ind w:left="0" w:firstLine="0"/>
        <w:jc w:val="center"/>
        <w:rPr>
          <w:rFonts w:eastAsia="PMingLiU"/>
          <w:lang w:val="ro-MD" w:eastAsia="zh-CN"/>
        </w:rPr>
      </w:pPr>
    </w:p>
    <w:p w14:paraId="22B20B32" w14:textId="236438E2" w:rsidR="000D5DAF" w:rsidRDefault="000D5DAF" w:rsidP="002A6E99">
      <w:pPr>
        <w:pStyle w:val="Style3"/>
        <w:tabs>
          <w:tab w:val="left" w:pos="567"/>
        </w:tabs>
        <w:spacing w:before="0" w:beforeAutospacing="0" w:after="0"/>
        <w:ind w:left="0" w:firstLine="0"/>
        <w:jc w:val="center"/>
        <w:rPr>
          <w:rFonts w:eastAsia="PMingLiU"/>
          <w:lang w:val="ro-MD" w:eastAsia="zh-CN"/>
        </w:rPr>
      </w:pPr>
    </w:p>
    <w:p w14:paraId="56E70706" w14:textId="7805519C" w:rsidR="000D5DAF" w:rsidRDefault="000D5DAF" w:rsidP="002A6E99">
      <w:pPr>
        <w:pStyle w:val="Style3"/>
        <w:tabs>
          <w:tab w:val="left" w:pos="567"/>
        </w:tabs>
        <w:spacing w:before="0" w:beforeAutospacing="0" w:after="0"/>
        <w:ind w:left="0" w:firstLine="0"/>
        <w:jc w:val="center"/>
        <w:rPr>
          <w:rFonts w:eastAsia="PMingLiU"/>
          <w:lang w:val="ro-MD" w:eastAsia="zh-CN"/>
        </w:rPr>
      </w:pPr>
    </w:p>
    <w:p w14:paraId="7F18C51B" w14:textId="744E8B53" w:rsidR="000D5DAF" w:rsidRDefault="000D5DAF" w:rsidP="002A6E99">
      <w:pPr>
        <w:pStyle w:val="Style3"/>
        <w:tabs>
          <w:tab w:val="left" w:pos="567"/>
        </w:tabs>
        <w:spacing w:before="0" w:beforeAutospacing="0" w:after="0"/>
        <w:ind w:left="0" w:firstLine="0"/>
        <w:jc w:val="center"/>
        <w:rPr>
          <w:rFonts w:eastAsia="PMingLiU"/>
          <w:lang w:val="ro-MD" w:eastAsia="zh-CN"/>
        </w:rPr>
      </w:pPr>
    </w:p>
    <w:p w14:paraId="0443EC5D" w14:textId="3CCF4CFB" w:rsidR="000D5DAF" w:rsidRDefault="000D5DAF" w:rsidP="002A6E99">
      <w:pPr>
        <w:pStyle w:val="Style3"/>
        <w:tabs>
          <w:tab w:val="left" w:pos="567"/>
        </w:tabs>
        <w:spacing w:before="0" w:beforeAutospacing="0" w:after="0"/>
        <w:ind w:left="0" w:firstLine="0"/>
        <w:jc w:val="center"/>
        <w:rPr>
          <w:rFonts w:eastAsia="PMingLiU"/>
          <w:lang w:val="ro-MD" w:eastAsia="zh-CN"/>
        </w:rPr>
      </w:pPr>
    </w:p>
    <w:p w14:paraId="77C8FE90" w14:textId="74DAE228" w:rsidR="000D5DAF" w:rsidRDefault="000D5DAF" w:rsidP="002A6E99">
      <w:pPr>
        <w:pStyle w:val="Style3"/>
        <w:tabs>
          <w:tab w:val="left" w:pos="567"/>
        </w:tabs>
        <w:spacing w:before="0" w:beforeAutospacing="0" w:after="0"/>
        <w:ind w:left="0" w:firstLine="0"/>
        <w:jc w:val="center"/>
        <w:rPr>
          <w:rFonts w:eastAsia="PMingLiU"/>
          <w:lang w:val="ro-MD" w:eastAsia="zh-CN"/>
        </w:rPr>
      </w:pPr>
    </w:p>
    <w:p w14:paraId="0C22FE83" w14:textId="358AA34F" w:rsidR="000D5DAF" w:rsidRDefault="000D5DAF" w:rsidP="002A6E99">
      <w:pPr>
        <w:pStyle w:val="Style3"/>
        <w:tabs>
          <w:tab w:val="left" w:pos="567"/>
        </w:tabs>
        <w:spacing w:before="0" w:beforeAutospacing="0" w:after="0"/>
        <w:ind w:left="0" w:firstLine="0"/>
        <w:jc w:val="center"/>
        <w:rPr>
          <w:rFonts w:eastAsia="PMingLiU"/>
          <w:lang w:val="ro-MD" w:eastAsia="zh-CN"/>
        </w:rPr>
      </w:pPr>
    </w:p>
    <w:p w14:paraId="22A7DEA0" w14:textId="1D145A32" w:rsidR="000D5DAF" w:rsidRDefault="000D5DAF" w:rsidP="002A6E99">
      <w:pPr>
        <w:pStyle w:val="Style3"/>
        <w:tabs>
          <w:tab w:val="left" w:pos="567"/>
        </w:tabs>
        <w:spacing w:before="0" w:beforeAutospacing="0" w:after="0"/>
        <w:ind w:left="0" w:firstLine="0"/>
        <w:jc w:val="center"/>
        <w:rPr>
          <w:rFonts w:eastAsia="PMingLiU"/>
          <w:lang w:val="ro-MD" w:eastAsia="zh-CN"/>
        </w:rPr>
      </w:pPr>
    </w:p>
    <w:p w14:paraId="30D5013D" w14:textId="769D492A" w:rsidR="000D5DAF" w:rsidRDefault="000D5DAF" w:rsidP="002A6E99">
      <w:pPr>
        <w:pStyle w:val="Style3"/>
        <w:tabs>
          <w:tab w:val="left" w:pos="567"/>
        </w:tabs>
        <w:spacing w:before="0" w:beforeAutospacing="0" w:after="0"/>
        <w:ind w:left="0" w:firstLine="0"/>
        <w:jc w:val="center"/>
        <w:rPr>
          <w:rFonts w:eastAsia="PMingLiU"/>
          <w:lang w:val="ro-MD" w:eastAsia="zh-CN"/>
        </w:rPr>
      </w:pPr>
    </w:p>
    <w:p w14:paraId="0B0CBF74" w14:textId="03198DE6" w:rsidR="000D5DAF" w:rsidRDefault="000D5DAF" w:rsidP="002A6E99">
      <w:pPr>
        <w:pStyle w:val="Style3"/>
        <w:tabs>
          <w:tab w:val="left" w:pos="567"/>
        </w:tabs>
        <w:spacing w:before="0" w:beforeAutospacing="0" w:after="0"/>
        <w:ind w:left="0" w:firstLine="0"/>
        <w:jc w:val="center"/>
        <w:rPr>
          <w:rFonts w:eastAsia="PMingLiU"/>
          <w:lang w:val="ro-MD" w:eastAsia="zh-CN"/>
        </w:rPr>
      </w:pPr>
    </w:p>
    <w:p w14:paraId="06657258" w14:textId="7CE05FE0" w:rsidR="000D5DAF" w:rsidRDefault="000D5DAF" w:rsidP="002A6E99">
      <w:pPr>
        <w:pStyle w:val="Style3"/>
        <w:tabs>
          <w:tab w:val="left" w:pos="567"/>
        </w:tabs>
        <w:spacing w:before="0" w:beforeAutospacing="0" w:after="0"/>
        <w:ind w:left="0" w:firstLine="0"/>
        <w:jc w:val="center"/>
        <w:rPr>
          <w:rFonts w:eastAsia="PMingLiU"/>
          <w:lang w:val="ro-MD" w:eastAsia="zh-CN"/>
        </w:rPr>
      </w:pPr>
    </w:p>
    <w:p w14:paraId="46CB1744" w14:textId="784862D7" w:rsidR="000D5DAF" w:rsidRDefault="000D5DAF" w:rsidP="002A6E99">
      <w:pPr>
        <w:pStyle w:val="Style3"/>
        <w:tabs>
          <w:tab w:val="left" w:pos="567"/>
        </w:tabs>
        <w:spacing w:before="0" w:beforeAutospacing="0" w:after="0"/>
        <w:ind w:left="0" w:firstLine="0"/>
        <w:jc w:val="center"/>
        <w:rPr>
          <w:rFonts w:eastAsia="PMingLiU"/>
          <w:lang w:val="ro-MD" w:eastAsia="zh-CN"/>
        </w:rPr>
      </w:pPr>
    </w:p>
    <w:p w14:paraId="0C04DBD4" w14:textId="31720219" w:rsidR="000D5DAF" w:rsidRDefault="000D5DAF" w:rsidP="002A6E99">
      <w:pPr>
        <w:pStyle w:val="Style3"/>
        <w:tabs>
          <w:tab w:val="left" w:pos="567"/>
        </w:tabs>
        <w:spacing w:before="0" w:beforeAutospacing="0" w:after="0"/>
        <w:ind w:left="0" w:firstLine="0"/>
        <w:jc w:val="center"/>
        <w:rPr>
          <w:rFonts w:eastAsia="PMingLiU"/>
          <w:lang w:val="ro-MD" w:eastAsia="zh-CN"/>
        </w:rPr>
      </w:pPr>
    </w:p>
    <w:p w14:paraId="7DC747C1" w14:textId="6118ACAD" w:rsidR="000D5DAF" w:rsidRDefault="000D5DAF" w:rsidP="002A6E99">
      <w:pPr>
        <w:pStyle w:val="Style3"/>
        <w:tabs>
          <w:tab w:val="left" w:pos="567"/>
        </w:tabs>
        <w:spacing w:before="0" w:beforeAutospacing="0" w:after="0"/>
        <w:ind w:left="0" w:firstLine="0"/>
        <w:jc w:val="center"/>
        <w:rPr>
          <w:rFonts w:eastAsia="PMingLiU"/>
          <w:lang w:val="ro-MD" w:eastAsia="zh-CN"/>
        </w:rPr>
      </w:pPr>
    </w:p>
    <w:p w14:paraId="0AA5428A" w14:textId="00F66BDF" w:rsidR="000D5DAF" w:rsidRDefault="000D5DAF" w:rsidP="002A6E99">
      <w:pPr>
        <w:pStyle w:val="Style3"/>
        <w:tabs>
          <w:tab w:val="left" w:pos="567"/>
        </w:tabs>
        <w:spacing w:before="0" w:beforeAutospacing="0" w:after="0"/>
        <w:ind w:left="0" w:firstLine="0"/>
        <w:jc w:val="center"/>
        <w:rPr>
          <w:rFonts w:eastAsia="PMingLiU"/>
          <w:lang w:val="ro-MD" w:eastAsia="zh-CN"/>
        </w:rPr>
      </w:pPr>
    </w:p>
    <w:p w14:paraId="08950549" w14:textId="57F868A2" w:rsidR="000D5DAF" w:rsidRDefault="000D5DAF" w:rsidP="002A6E99">
      <w:pPr>
        <w:pStyle w:val="Style3"/>
        <w:tabs>
          <w:tab w:val="left" w:pos="567"/>
        </w:tabs>
        <w:spacing w:before="0" w:beforeAutospacing="0" w:after="0"/>
        <w:ind w:left="0" w:firstLine="0"/>
        <w:jc w:val="center"/>
        <w:rPr>
          <w:rFonts w:eastAsia="PMingLiU"/>
          <w:lang w:val="ro-MD" w:eastAsia="zh-CN"/>
        </w:rPr>
      </w:pPr>
    </w:p>
    <w:p w14:paraId="6FD2ED25" w14:textId="77777777" w:rsidR="000D5DAF" w:rsidRPr="00FF430B" w:rsidRDefault="000D5DAF"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2B9DF707" w:rsidR="00B65C93" w:rsidRDefault="00B65C93" w:rsidP="002A6E99">
      <w:pPr>
        <w:pStyle w:val="Style3"/>
        <w:tabs>
          <w:tab w:val="left" w:pos="567"/>
        </w:tabs>
        <w:spacing w:before="0" w:beforeAutospacing="0" w:after="0"/>
        <w:ind w:left="0" w:firstLine="0"/>
        <w:jc w:val="center"/>
        <w:rPr>
          <w:rFonts w:eastAsia="PMingLiU"/>
          <w:lang w:val="ro-MD" w:eastAsia="zh-CN"/>
        </w:rPr>
      </w:pPr>
    </w:p>
    <w:p w14:paraId="661A8668" w14:textId="22A32CD5" w:rsidR="001D3E39" w:rsidRDefault="001D3E39" w:rsidP="002A6E99">
      <w:pPr>
        <w:pStyle w:val="Style3"/>
        <w:tabs>
          <w:tab w:val="left" w:pos="567"/>
        </w:tabs>
        <w:spacing w:before="0" w:beforeAutospacing="0" w:after="0"/>
        <w:ind w:left="0" w:firstLine="0"/>
        <w:jc w:val="center"/>
        <w:rPr>
          <w:rFonts w:eastAsia="PMingLiU"/>
          <w:lang w:val="ro-MD" w:eastAsia="zh-CN"/>
        </w:rPr>
      </w:pPr>
    </w:p>
    <w:p w14:paraId="68FBB42E" w14:textId="1B3C2985" w:rsidR="001D3E39" w:rsidRDefault="001D3E39" w:rsidP="002A6E99">
      <w:pPr>
        <w:pStyle w:val="Style3"/>
        <w:tabs>
          <w:tab w:val="left" w:pos="567"/>
        </w:tabs>
        <w:spacing w:before="0" w:beforeAutospacing="0" w:after="0"/>
        <w:ind w:left="0" w:firstLine="0"/>
        <w:jc w:val="center"/>
        <w:rPr>
          <w:rFonts w:eastAsia="PMingLiU"/>
          <w:lang w:val="ro-MD" w:eastAsia="zh-CN"/>
        </w:rPr>
      </w:pPr>
    </w:p>
    <w:p w14:paraId="6E11A0DD" w14:textId="35553E6A" w:rsidR="001D3E39" w:rsidRDefault="001D3E39" w:rsidP="002A6E99">
      <w:pPr>
        <w:pStyle w:val="Style3"/>
        <w:tabs>
          <w:tab w:val="left" w:pos="567"/>
        </w:tabs>
        <w:spacing w:before="0" w:beforeAutospacing="0" w:after="0"/>
        <w:ind w:left="0" w:firstLine="0"/>
        <w:jc w:val="center"/>
        <w:rPr>
          <w:rFonts w:eastAsia="PMingLiU"/>
          <w:lang w:val="ro-MD" w:eastAsia="zh-CN"/>
        </w:rPr>
      </w:pPr>
    </w:p>
    <w:p w14:paraId="2248335D" w14:textId="46E73BDE" w:rsidR="001D3E39" w:rsidRDefault="001D3E39" w:rsidP="002A6E99">
      <w:pPr>
        <w:pStyle w:val="Style3"/>
        <w:tabs>
          <w:tab w:val="left" w:pos="567"/>
        </w:tabs>
        <w:spacing w:before="0" w:beforeAutospacing="0" w:after="0"/>
        <w:ind w:left="0" w:firstLine="0"/>
        <w:jc w:val="center"/>
        <w:rPr>
          <w:rFonts w:eastAsia="PMingLiU"/>
          <w:lang w:val="ro-MD" w:eastAsia="zh-CN"/>
        </w:rPr>
      </w:pPr>
    </w:p>
    <w:p w14:paraId="2FF09F9F" w14:textId="3D2866C9" w:rsidR="001D3E39" w:rsidRDefault="001D3E39" w:rsidP="002A6E99">
      <w:pPr>
        <w:pStyle w:val="Style3"/>
        <w:tabs>
          <w:tab w:val="left" w:pos="567"/>
        </w:tabs>
        <w:spacing w:before="0" w:beforeAutospacing="0" w:after="0"/>
        <w:ind w:left="0" w:firstLine="0"/>
        <w:jc w:val="center"/>
        <w:rPr>
          <w:rFonts w:eastAsia="PMingLiU"/>
          <w:lang w:val="ro-MD" w:eastAsia="zh-CN"/>
        </w:rPr>
      </w:pPr>
    </w:p>
    <w:p w14:paraId="51FC068F" w14:textId="4C94781C" w:rsidR="001D3E39" w:rsidRDefault="001D3E39" w:rsidP="002A6E99">
      <w:pPr>
        <w:pStyle w:val="Style3"/>
        <w:tabs>
          <w:tab w:val="left" w:pos="567"/>
        </w:tabs>
        <w:spacing w:before="0" w:beforeAutospacing="0" w:after="0"/>
        <w:ind w:left="0" w:firstLine="0"/>
        <w:jc w:val="center"/>
        <w:rPr>
          <w:rFonts w:eastAsia="PMingLiU"/>
          <w:lang w:val="ro-MD" w:eastAsia="zh-CN"/>
        </w:rPr>
      </w:pPr>
    </w:p>
    <w:p w14:paraId="76D0B40B" w14:textId="3F97FD16" w:rsidR="001D3E39" w:rsidRDefault="001D3E39" w:rsidP="002A6E99">
      <w:pPr>
        <w:pStyle w:val="Style3"/>
        <w:tabs>
          <w:tab w:val="left" w:pos="567"/>
        </w:tabs>
        <w:spacing w:before="0" w:beforeAutospacing="0" w:after="0"/>
        <w:ind w:left="0" w:firstLine="0"/>
        <w:jc w:val="center"/>
        <w:rPr>
          <w:rFonts w:eastAsia="PMingLiU"/>
          <w:lang w:val="ro-MD" w:eastAsia="zh-CN"/>
        </w:rPr>
      </w:pPr>
    </w:p>
    <w:p w14:paraId="44D50ED5" w14:textId="3CA6D30D" w:rsidR="001D3E39" w:rsidRDefault="001D3E39" w:rsidP="002A6E99">
      <w:pPr>
        <w:pStyle w:val="Style3"/>
        <w:tabs>
          <w:tab w:val="left" w:pos="567"/>
        </w:tabs>
        <w:spacing w:before="0" w:beforeAutospacing="0" w:after="0"/>
        <w:ind w:left="0" w:firstLine="0"/>
        <w:jc w:val="center"/>
        <w:rPr>
          <w:rFonts w:eastAsia="PMingLiU"/>
          <w:lang w:val="ro-MD" w:eastAsia="zh-CN"/>
        </w:rPr>
      </w:pPr>
    </w:p>
    <w:p w14:paraId="66FB731C" w14:textId="577BEDC2" w:rsidR="001D3E39" w:rsidRDefault="001D3E39" w:rsidP="002A6E99">
      <w:pPr>
        <w:pStyle w:val="Style3"/>
        <w:tabs>
          <w:tab w:val="left" w:pos="567"/>
        </w:tabs>
        <w:spacing w:before="0" w:beforeAutospacing="0" w:after="0"/>
        <w:ind w:left="0" w:firstLine="0"/>
        <w:jc w:val="center"/>
        <w:rPr>
          <w:rFonts w:eastAsia="PMingLiU"/>
          <w:lang w:val="ro-MD" w:eastAsia="zh-CN"/>
        </w:rPr>
      </w:pPr>
    </w:p>
    <w:p w14:paraId="485D1D98" w14:textId="37451C32" w:rsidR="001D3E39" w:rsidRDefault="001D3E39" w:rsidP="002A6E99">
      <w:pPr>
        <w:pStyle w:val="Style3"/>
        <w:tabs>
          <w:tab w:val="left" w:pos="567"/>
        </w:tabs>
        <w:spacing w:before="0" w:beforeAutospacing="0" w:after="0"/>
        <w:ind w:left="0" w:firstLine="0"/>
        <w:jc w:val="center"/>
        <w:rPr>
          <w:rFonts w:eastAsia="PMingLiU"/>
          <w:lang w:val="ro-MD" w:eastAsia="zh-CN"/>
        </w:rPr>
      </w:pPr>
    </w:p>
    <w:p w14:paraId="71578B0B" w14:textId="467E1FE1" w:rsidR="001D3E39" w:rsidRDefault="001D3E39" w:rsidP="002A6E99">
      <w:pPr>
        <w:pStyle w:val="Style3"/>
        <w:tabs>
          <w:tab w:val="left" w:pos="567"/>
        </w:tabs>
        <w:spacing w:before="0" w:beforeAutospacing="0" w:after="0"/>
        <w:ind w:left="0" w:firstLine="0"/>
        <w:jc w:val="center"/>
        <w:rPr>
          <w:rFonts w:eastAsia="PMingLiU"/>
          <w:lang w:val="ro-MD" w:eastAsia="zh-CN"/>
        </w:rPr>
      </w:pPr>
    </w:p>
    <w:p w14:paraId="6F99D061" w14:textId="7ADC0AAD" w:rsidR="001D3E39" w:rsidRDefault="001D3E39" w:rsidP="002A6E99">
      <w:pPr>
        <w:pStyle w:val="Style3"/>
        <w:tabs>
          <w:tab w:val="left" w:pos="567"/>
        </w:tabs>
        <w:spacing w:before="0" w:beforeAutospacing="0" w:after="0"/>
        <w:ind w:left="0" w:firstLine="0"/>
        <w:jc w:val="center"/>
        <w:rPr>
          <w:rFonts w:eastAsia="PMingLiU"/>
          <w:lang w:val="ro-MD" w:eastAsia="zh-CN"/>
        </w:rPr>
      </w:pPr>
    </w:p>
    <w:p w14:paraId="66928F59" w14:textId="1F9236F4" w:rsidR="001D3E39" w:rsidRDefault="001D3E39" w:rsidP="002A6E99">
      <w:pPr>
        <w:pStyle w:val="Style3"/>
        <w:tabs>
          <w:tab w:val="left" w:pos="567"/>
        </w:tabs>
        <w:spacing w:before="0" w:beforeAutospacing="0" w:after="0"/>
        <w:ind w:left="0" w:firstLine="0"/>
        <w:jc w:val="center"/>
        <w:rPr>
          <w:rFonts w:eastAsia="PMingLiU"/>
          <w:lang w:val="ro-MD" w:eastAsia="zh-CN"/>
        </w:rPr>
      </w:pPr>
    </w:p>
    <w:p w14:paraId="4752FE84" w14:textId="55FAD98E" w:rsidR="001D3E39" w:rsidRDefault="001D3E39" w:rsidP="002A6E99">
      <w:pPr>
        <w:pStyle w:val="Style3"/>
        <w:tabs>
          <w:tab w:val="left" w:pos="567"/>
        </w:tabs>
        <w:spacing w:before="0" w:beforeAutospacing="0" w:after="0"/>
        <w:ind w:left="0" w:firstLine="0"/>
        <w:jc w:val="center"/>
        <w:rPr>
          <w:rFonts w:eastAsia="PMingLiU"/>
          <w:lang w:val="ro-MD" w:eastAsia="zh-CN"/>
        </w:rPr>
      </w:pPr>
    </w:p>
    <w:p w14:paraId="137900FE" w14:textId="2427D309" w:rsidR="001D3E39" w:rsidRDefault="001D3E39" w:rsidP="002A6E99">
      <w:pPr>
        <w:pStyle w:val="Style3"/>
        <w:tabs>
          <w:tab w:val="left" w:pos="567"/>
        </w:tabs>
        <w:spacing w:before="0" w:beforeAutospacing="0" w:after="0"/>
        <w:ind w:left="0" w:firstLine="0"/>
        <w:jc w:val="center"/>
        <w:rPr>
          <w:rFonts w:eastAsia="PMingLiU"/>
          <w:lang w:val="ro-MD" w:eastAsia="zh-CN"/>
        </w:rPr>
      </w:pPr>
    </w:p>
    <w:p w14:paraId="26D7D40B" w14:textId="40EE6052" w:rsidR="001D3E39" w:rsidRDefault="001D3E39" w:rsidP="002A6E99">
      <w:pPr>
        <w:pStyle w:val="Style3"/>
        <w:tabs>
          <w:tab w:val="left" w:pos="567"/>
        </w:tabs>
        <w:spacing w:before="0" w:beforeAutospacing="0" w:after="0"/>
        <w:ind w:left="0" w:firstLine="0"/>
        <w:jc w:val="center"/>
        <w:rPr>
          <w:rFonts w:eastAsia="PMingLiU"/>
          <w:lang w:val="ro-MD" w:eastAsia="zh-CN"/>
        </w:rPr>
      </w:pPr>
    </w:p>
    <w:p w14:paraId="13F1F7B8" w14:textId="44B8FDB9" w:rsidR="001D3E39" w:rsidRDefault="001D3E39" w:rsidP="002A6E99">
      <w:pPr>
        <w:pStyle w:val="Style3"/>
        <w:tabs>
          <w:tab w:val="left" w:pos="567"/>
        </w:tabs>
        <w:spacing w:before="0" w:beforeAutospacing="0" w:after="0"/>
        <w:ind w:left="0" w:firstLine="0"/>
        <w:jc w:val="center"/>
        <w:rPr>
          <w:rFonts w:eastAsia="PMingLiU"/>
          <w:lang w:val="ro-MD" w:eastAsia="zh-CN"/>
        </w:rPr>
      </w:pPr>
    </w:p>
    <w:p w14:paraId="07EA7EAC" w14:textId="4A0A4581" w:rsidR="001D3E39" w:rsidRDefault="001D3E39" w:rsidP="002A6E99">
      <w:pPr>
        <w:pStyle w:val="Style3"/>
        <w:tabs>
          <w:tab w:val="left" w:pos="567"/>
        </w:tabs>
        <w:spacing w:before="0" w:beforeAutospacing="0" w:after="0"/>
        <w:ind w:left="0" w:firstLine="0"/>
        <w:jc w:val="center"/>
        <w:rPr>
          <w:rFonts w:eastAsia="PMingLiU"/>
          <w:lang w:val="ro-MD" w:eastAsia="zh-CN"/>
        </w:rPr>
      </w:pPr>
    </w:p>
    <w:p w14:paraId="07194879" w14:textId="6FFDFEEE" w:rsidR="001D3E39" w:rsidRDefault="001D3E39" w:rsidP="002A6E99">
      <w:pPr>
        <w:pStyle w:val="Style3"/>
        <w:tabs>
          <w:tab w:val="left" w:pos="567"/>
        </w:tabs>
        <w:spacing w:before="0" w:beforeAutospacing="0" w:after="0"/>
        <w:ind w:left="0" w:firstLine="0"/>
        <w:jc w:val="center"/>
        <w:rPr>
          <w:rFonts w:eastAsia="PMingLiU"/>
          <w:lang w:val="ro-MD" w:eastAsia="zh-CN"/>
        </w:rPr>
      </w:pPr>
    </w:p>
    <w:p w14:paraId="7E29DA68" w14:textId="26ACC1FE" w:rsidR="001D3E39" w:rsidRDefault="001D3E39" w:rsidP="002A6E99">
      <w:pPr>
        <w:pStyle w:val="Style3"/>
        <w:tabs>
          <w:tab w:val="left" w:pos="567"/>
        </w:tabs>
        <w:spacing w:before="0" w:beforeAutospacing="0" w:after="0"/>
        <w:ind w:left="0" w:firstLine="0"/>
        <w:jc w:val="center"/>
        <w:rPr>
          <w:rFonts w:eastAsia="PMingLiU"/>
          <w:lang w:val="ro-MD" w:eastAsia="zh-CN"/>
        </w:rPr>
      </w:pPr>
    </w:p>
    <w:p w14:paraId="4C9AEAA4" w14:textId="6E286659" w:rsidR="001D3E39" w:rsidRDefault="001D3E39" w:rsidP="002A6E99">
      <w:pPr>
        <w:pStyle w:val="Style3"/>
        <w:tabs>
          <w:tab w:val="left" w:pos="567"/>
        </w:tabs>
        <w:spacing w:before="0" w:beforeAutospacing="0" w:after="0"/>
        <w:ind w:left="0" w:firstLine="0"/>
        <w:jc w:val="center"/>
        <w:rPr>
          <w:rFonts w:eastAsia="PMingLiU"/>
          <w:lang w:val="ro-MD" w:eastAsia="zh-CN"/>
        </w:rPr>
      </w:pPr>
    </w:p>
    <w:p w14:paraId="1EEB5D32" w14:textId="4662FA31" w:rsidR="001D3E39" w:rsidRDefault="001D3E39" w:rsidP="002A6E99">
      <w:pPr>
        <w:pStyle w:val="Style3"/>
        <w:tabs>
          <w:tab w:val="left" w:pos="567"/>
        </w:tabs>
        <w:spacing w:before="0" w:beforeAutospacing="0" w:after="0"/>
        <w:ind w:left="0" w:firstLine="0"/>
        <w:jc w:val="center"/>
        <w:rPr>
          <w:rFonts w:eastAsia="PMingLiU"/>
          <w:lang w:val="ro-MD" w:eastAsia="zh-CN"/>
        </w:rPr>
      </w:pPr>
    </w:p>
    <w:p w14:paraId="5E24F806" w14:textId="77777777" w:rsidR="001D3E39" w:rsidRPr="00FF430B" w:rsidRDefault="001D3E39"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r>
      <w:r w:rsidRPr="00FF430B">
        <w:rPr>
          <w:b/>
          <w:noProof w:val="0"/>
          <w:lang w:val="ro-MD" w:eastAsia="ru-RU"/>
        </w:rPr>
        <w:lastRenderedPageBreak/>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D128C9">
      <w:pPr>
        <w:pStyle w:val="Listparagraf"/>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D128C9">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D128C9">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D128C9">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D128C9">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D128C9">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D128C9">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D128C9">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D128C9">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D128C9">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D128C9">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D128C9">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D128C9">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D128C9">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D128C9">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D128C9">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D128C9">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D128C9">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Termenul de valabilitate a ofertelor: __________________________________________</w:t>
      </w:r>
    </w:p>
    <w:p w14:paraId="19B84404" w14:textId="77777777" w:rsidR="00631A2C" w:rsidRPr="00FF430B" w:rsidRDefault="00631A2C" w:rsidP="00D128C9">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D128C9">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D128C9">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D128C9">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D128C9">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D128C9">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lastRenderedPageBreak/>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D128C9">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D128C9">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D128C9">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5"/>
        <w:gridCol w:w="2977"/>
        <w:gridCol w:w="1271"/>
        <w:gridCol w:w="1363"/>
        <w:gridCol w:w="1521"/>
        <w:gridCol w:w="1329"/>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D128C9">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7"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lastRenderedPageBreak/>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0AA5F948" w14:textId="77777777" w:rsidR="000D5DAF" w:rsidRDefault="000D5DAF" w:rsidP="00502EFF">
      <w:pPr>
        <w:jc w:val="right"/>
        <w:rPr>
          <w:noProof w:val="0"/>
          <w:lang w:val="ro-MD"/>
        </w:rPr>
      </w:pPr>
    </w:p>
    <w:p w14:paraId="19CBB4C3" w14:textId="77777777" w:rsidR="000D5DAF" w:rsidRDefault="000D5DAF" w:rsidP="00502EFF">
      <w:pPr>
        <w:jc w:val="right"/>
        <w:rPr>
          <w:noProof w:val="0"/>
          <w:lang w:val="ro-MD"/>
        </w:rPr>
      </w:pPr>
    </w:p>
    <w:p w14:paraId="23F65C2D" w14:textId="77777777" w:rsidR="000D5DAF" w:rsidRDefault="000D5DAF" w:rsidP="00502EFF">
      <w:pPr>
        <w:jc w:val="right"/>
        <w:rPr>
          <w:noProof w:val="0"/>
          <w:lang w:val="ro-MD"/>
        </w:rPr>
      </w:pPr>
    </w:p>
    <w:p w14:paraId="19ACB32D" w14:textId="77777777" w:rsidR="000D5DAF" w:rsidRDefault="000D5DAF" w:rsidP="00502EFF">
      <w:pPr>
        <w:jc w:val="right"/>
        <w:rPr>
          <w:noProof w:val="0"/>
          <w:lang w:val="ro-MD"/>
        </w:rPr>
      </w:pPr>
    </w:p>
    <w:p w14:paraId="0B79D48A" w14:textId="77777777" w:rsidR="000D5DAF" w:rsidRDefault="000D5DAF" w:rsidP="00502EFF">
      <w:pPr>
        <w:jc w:val="right"/>
        <w:rPr>
          <w:noProof w:val="0"/>
          <w:lang w:val="ro-MD"/>
        </w:rPr>
      </w:pPr>
    </w:p>
    <w:p w14:paraId="515021B6" w14:textId="1162844A"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D128C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081"/>
        <w:gridCol w:w="393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D128C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080"/>
        <w:gridCol w:w="3936"/>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8"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D128C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071"/>
        <w:gridCol w:w="3945"/>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lastRenderedPageBreak/>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D128C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512"/>
        <w:gridCol w:w="4504"/>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D128C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D128C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FF430B">
        <w:rPr>
          <w:noProof w:val="0"/>
          <w:color w:val="000000"/>
          <w:sz w:val="22"/>
          <w:szCs w:val="22"/>
          <w:lang w:val="ro-MD"/>
        </w:rPr>
        <w:lastRenderedPageBreak/>
        <w:t>_______________________________________________________________________________________________________</w:t>
      </w:r>
    </w:p>
    <w:p w14:paraId="4021E5A4" w14:textId="77777777" w:rsidR="00130A49" w:rsidRPr="00FF430B" w:rsidRDefault="00130A49" w:rsidP="00D128C9">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06"/>
        <w:gridCol w:w="1628"/>
        <w:gridCol w:w="1546"/>
        <w:gridCol w:w="2012"/>
        <w:gridCol w:w="1824"/>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5BDB7AD0" w:rsidR="009D62FF" w:rsidRDefault="009D62FF" w:rsidP="00130A49">
      <w:pPr>
        <w:tabs>
          <w:tab w:val="decimal" w:pos="8364"/>
        </w:tabs>
        <w:spacing w:line="276" w:lineRule="auto"/>
        <w:ind w:right="-144"/>
        <w:jc w:val="center"/>
        <w:rPr>
          <w:b/>
          <w:bCs/>
          <w:color w:val="000000"/>
          <w:lang w:val="ro-MD"/>
        </w:rPr>
      </w:pPr>
    </w:p>
    <w:p w14:paraId="0E035EBF" w14:textId="32568F6B" w:rsidR="000D5DAF" w:rsidRDefault="000D5DAF" w:rsidP="00130A49">
      <w:pPr>
        <w:tabs>
          <w:tab w:val="decimal" w:pos="8364"/>
        </w:tabs>
        <w:spacing w:line="276" w:lineRule="auto"/>
        <w:ind w:right="-144"/>
        <w:jc w:val="center"/>
        <w:rPr>
          <w:b/>
          <w:bCs/>
          <w:color w:val="000000"/>
          <w:lang w:val="ro-MD"/>
        </w:rPr>
      </w:pPr>
    </w:p>
    <w:p w14:paraId="3DC8C108" w14:textId="59A21C7B" w:rsidR="000D5DAF" w:rsidRDefault="000D5DAF" w:rsidP="00130A49">
      <w:pPr>
        <w:tabs>
          <w:tab w:val="decimal" w:pos="8364"/>
        </w:tabs>
        <w:spacing w:line="276" w:lineRule="auto"/>
        <w:ind w:right="-144"/>
        <w:jc w:val="center"/>
        <w:rPr>
          <w:b/>
          <w:bCs/>
          <w:color w:val="000000"/>
          <w:lang w:val="ro-MD"/>
        </w:rPr>
      </w:pPr>
    </w:p>
    <w:p w14:paraId="3B2B8CF3" w14:textId="10CB2032" w:rsidR="000D5DAF" w:rsidRDefault="000D5DAF" w:rsidP="00130A49">
      <w:pPr>
        <w:tabs>
          <w:tab w:val="decimal" w:pos="8364"/>
        </w:tabs>
        <w:spacing w:line="276" w:lineRule="auto"/>
        <w:ind w:right="-144"/>
        <w:jc w:val="center"/>
        <w:rPr>
          <w:b/>
          <w:bCs/>
          <w:color w:val="000000"/>
          <w:lang w:val="ro-MD"/>
        </w:rPr>
      </w:pPr>
    </w:p>
    <w:p w14:paraId="5B9ED071" w14:textId="76AF5451" w:rsidR="000D5DAF" w:rsidRDefault="000D5DAF" w:rsidP="00130A49">
      <w:pPr>
        <w:tabs>
          <w:tab w:val="decimal" w:pos="8364"/>
        </w:tabs>
        <w:spacing w:line="276" w:lineRule="auto"/>
        <w:ind w:right="-144"/>
        <w:jc w:val="center"/>
        <w:rPr>
          <w:b/>
          <w:bCs/>
          <w:color w:val="000000"/>
          <w:lang w:val="ro-MD"/>
        </w:rPr>
      </w:pPr>
    </w:p>
    <w:p w14:paraId="3F429C64" w14:textId="797670A1" w:rsidR="000D5DAF" w:rsidRDefault="000D5DAF" w:rsidP="00130A49">
      <w:pPr>
        <w:tabs>
          <w:tab w:val="decimal" w:pos="8364"/>
        </w:tabs>
        <w:spacing w:line="276" w:lineRule="auto"/>
        <w:ind w:right="-144"/>
        <w:jc w:val="center"/>
        <w:rPr>
          <w:b/>
          <w:bCs/>
          <w:color w:val="000000"/>
          <w:lang w:val="ro-MD"/>
        </w:rPr>
      </w:pPr>
    </w:p>
    <w:p w14:paraId="4FCBDB8E" w14:textId="5AB2B538" w:rsidR="000D5DAF" w:rsidRDefault="000D5DAF" w:rsidP="00130A49">
      <w:pPr>
        <w:tabs>
          <w:tab w:val="decimal" w:pos="8364"/>
        </w:tabs>
        <w:spacing w:line="276" w:lineRule="auto"/>
        <w:ind w:right="-144"/>
        <w:jc w:val="center"/>
        <w:rPr>
          <w:b/>
          <w:bCs/>
          <w:color w:val="000000"/>
          <w:lang w:val="ro-MD"/>
        </w:rPr>
      </w:pPr>
    </w:p>
    <w:p w14:paraId="14DF0EFF" w14:textId="4C4F0475" w:rsidR="000D5DAF" w:rsidRDefault="000D5DAF" w:rsidP="00130A49">
      <w:pPr>
        <w:tabs>
          <w:tab w:val="decimal" w:pos="8364"/>
        </w:tabs>
        <w:spacing w:line="276" w:lineRule="auto"/>
        <w:ind w:right="-144"/>
        <w:jc w:val="center"/>
        <w:rPr>
          <w:b/>
          <w:bCs/>
          <w:color w:val="000000"/>
          <w:lang w:val="ro-MD"/>
        </w:rPr>
      </w:pPr>
    </w:p>
    <w:p w14:paraId="0E6AE2B6" w14:textId="35880A4E" w:rsidR="000D5DAF" w:rsidRDefault="000D5DAF" w:rsidP="00130A49">
      <w:pPr>
        <w:tabs>
          <w:tab w:val="decimal" w:pos="8364"/>
        </w:tabs>
        <w:spacing w:line="276" w:lineRule="auto"/>
        <w:ind w:right="-144"/>
        <w:jc w:val="center"/>
        <w:rPr>
          <w:b/>
          <w:bCs/>
          <w:color w:val="000000"/>
          <w:lang w:val="ro-MD"/>
        </w:rPr>
      </w:pPr>
    </w:p>
    <w:p w14:paraId="3F000FED" w14:textId="006FDCC8" w:rsidR="000D5DAF" w:rsidRDefault="000D5DAF" w:rsidP="00130A49">
      <w:pPr>
        <w:tabs>
          <w:tab w:val="decimal" w:pos="8364"/>
        </w:tabs>
        <w:spacing w:line="276" w:lineRule="auto"/>
        <w:ind w:right="-144"/>
        <w:jc w:val="center"/>
        <w:rPr>
          <w:b/>
          <w:bCs/>
          <w:color w:val="000000"/>
          <w:lang w:val="ro-MD"/>
        </w:rPr>
      </w:pPr>
    </w:p>
    <w:p w14:paraId="5E75846D" w14:textId="5D662409" w:rsidR="000D5DAF" w:rsidRDefault="000D5DAF" w:rsidP="00130A49">
      <w:pPr>
        <w:tabs>
          <w:tab w:val="decimal" w:pos="8364"/>
        </w:tabs>
        <w:spacing w:line="276" w:lineRule="auto"/>
        <w:ind w:right="-144"/>
        <w:jc w:val="center"/>
        <w:rPr>
          <w:b/>
          <w:bCs/>
          <w:color w:val="000000"/>
          <w:lang w:val="ro-MD"/>
        </w:rPr>
      </w:pPr>
    </w:p>
    <w:p w14:paraId="32815BCA" w14:textId="27AB2B27" w:rsidR="000D5DAF" w:rsidRDefault="000D5DAF" w:rsidP="00130A49">
      <w:pPr>
        <w:tabs>
          <w:tab w:val="decimal" w:pos="8364"/>
        </w:tabs>
        <w:spacing w:line="276" w:lineRule="auto"/>
        <w:ind w:right="-144"/>
        <w:jc w:val="center"/>
        <w:rPr>
          <w:b/>
          <w:bCs/>
          <w:color w:val="000000"/>
          <w:lang w:val="ro-MD"/>
        </w:rPr>
      </w:pPr>
    </w:p>
    <w:p w14:paraId="6CA337AE" w14:textId="4C9BF71C" w:rsidR="000D5DAF" w:rsidRDefault="000D5DAF" w:rsidP="00130A49">
      <w:pPr>
        <w:tabs>
          <w:tab w:val="decimal" w:pos="8364"/>
        </w:tabs>
        <w:spacing w:line="276" w:lineRule="auto"/>
        <w:ind w:right="-144"/>
        <w:jc w:val="center"/>
        <w:rPr>
          <w:b/>
          <w:bCs/>
          <w:color w:val="000000"/>
          <w:lang w:val="ro-MD"/>
        </w:rPr>
      </w:pPr>
    </w:p>
    <w:p w14:paraId="1663D267" w14:textId="0E8B7C1C" w:rsidR="000D5DAF" w:rsidRDefault="000D5DAF" w:rsidP="00130A49">
      <w:pPr>
        <w:tabs>
          <w:tab w:val="decimal" w:pos="8364"/>
        </w:tabs>
        <w:spacing w:line="276" w:lineRule="auto"/>
        <w:ind w:right="-144"/>
        <w:jc w:val="center"/>
        <w:rPr>
          <w:b/>
          <w:bCs/>
          <w:color w:val="000000"/>
          <w:lang w:val="ro-MD"/>
        </w:rPr>
      </w:pPr>
    </w:p>
    <w:p w14:paraId="1824E49D" w14:textId="5A63157A" w:rsidR="000D5DAF" w:rsidRDefault="000D5DAF" w:rsidP="00130A49">
      <w:pPr>
        <w:tabs>
          <w:tab w:val="decimal" w:pos="8364"/>
        </w:tabs>
        <w:spacing w:line="276" w:lineRule="auto"/>
        <w:ind w:right="-144"/>
        <w:jc w:val="center"/>
        <w:rPr>
          <w:b/>
          <w:bCs/>
          <w:color w:val="000000"/>
          <w:lang w:val="ro-MD"/>
        </w:rPr>
      </w:pPr>
    </w:p>
    <w:p w14:paraId="263BDD3C" w14:textId="61A3208F" w:rsidR="000D5DAF" w:rsidRDefault="000D5DAF" w:rsidP="00130A49">
      <w:pPr>
        <w:tabs>
          <w:tab w:val="decimal" w:pos="8364"/>
        </w:tabs>
        <w:spacing w:line="276" w:lineRule="auto"/>
        <w:ind w:right="-144"/>
        <w:jc w:val="center"/>
        <w:rPr>
          <w:b/>
          <w:bCs/>
          <w:color w:val="000000"/>
          <w:lang w:val="ro-MD"/>
        </w:rPr>
      </w:pPr>
    </w:p>
    <w:p w14:paraId="4A24FF04" w14:textId="085819F8" w:rsidR="000D5DAF" w:rsidRDefault="000D5DAF" w:rsidP="00130A49">
      <w:pPr>
        <w:tabs>
          <w:tab w:val="decimal" w:pos="8364"/>
        </w:tabs>
        <w:spacing w:line="276" w:lineRule="auto"/>
        <w:ind w:right="-144"/>
        <w:jc w:val="center"/>
        <w:rPr>
          <w:b/>
          <w:bCs/>
          <w:color w:val="000000"/>
          <w:lang w:val="ro-MD"/>
        </w:rPr>
      </w:pPr>
    </w:p>
    <w:p w14:paraId="36E8E695" w14:textId="1FE2B168" w:rsidR="000D5DAF" w:rsidRDefault="000D5DAF" w:rsidP="00130A49">
      <w:pPr>
        <w:tabs>
          <w:tab w:val="decimal" w:pos="8364"/>
        </w:tabs>
        <w:spacing w:line="276" w:lineRule="auto"/>
        <w:ind w:right="-144"/>
        <w:jc w:val="center"/>
        <w:rPr>
          <w:b/>
          <w:bCs/>
          <w:color w:val="000000"/>
          <w:lang w:val="ro-MD"/>
        </w:rPr>
      </w:pPr>
    </w:p>
    <w:p w14:paraId="56BC9D00" w14:textId="1CDFE803" w:rsidR="000D5DAF" w:rsidRDefault="000D5DAF" w:rsidP="00130A49">
      <w:pPr>
        <w:tabs>
          <w:tab w:val="decimal" w:pos="8364"/>
        </w:tabs>
        <w:spacing w:line="276" w:lineRule="auto"/>
        <w:ind w:right="-144"/>
        <w:jc w:val="center"/>
        <w:rPr>
          <w:b/>
          <w:bCs/>
          <w:color w:val="000000"/>
          <w:lang w:val="ro-MD"/>
        </w:rPr>
      </w:pPr>
    </w:p>
    <w:p w14:paraId="54D47ADA" w14:textId="7679ED23" w:rsidR="000D5DAF" w:rsidRDefault="000D5DAF" w:rsidP="00130A49">
      <w:pPr>
        <w:tabs>
          <w:tab w:val="decimal" w:pos="8364"/>
        </w:tabs>
        <w:spacing w:line="276" w:lineRule="auto"/>
        <w:ind w:right="-144"/>
        <w:jc w:val="center"/>
        <w:rPr>
          <w:b/>
          <w:bCs/>
          <w:color w:val="000000"/>
          <w:lang w:val="ro-MD"/>
        </w:rPr>
      </w:pPr>
    </w:p>
    <w:p w14:paraId="3E8B3FCA" w14:textId="7F1B0DC2" w:rsidR="000D5DAF" w:rsidRDefault="000D5DAF" w:rsidP="00130A49">
      <w:pPr>
        <w:tabs>
          <w:tab w:val="decimal" w:pos="8364"/>
        </w:tabs>
        <w:spacing w:line="276" w:lineRule="auto"/>
        <w:ind w:right="-144"/>
        <w:jc w:val="center"/>
        <w:rPr>
          <w:b/>
          <w:bCs/>
          <w:color w:val="000000"/>
          <w:lang w:val="ro-MD"/>
        </w:rPr>
      </w:pPr>
    </w:p>
    <w:p w14:paraId="4BEBC276" w14:textId="2E9013CB" w:rsidR="000D5DAF" w:rsidRDefault="000D5DAF" w:rsidP="00130A49">
      <w:pPr>
        <w:tabs>
          <w:tab w:val="decimal" w:pos="8364"/>
        </w:tabs>
        <w:spacing w:line="276" w:lineRule="auto"/>
        <w:ind w:right="-144"/>
        <w:jc w:val="center"/>
        <w:rPr>
          <w:b/>
          <w:bCs/>
          <w:color w:val="000000"/>
          <w:lang w:val="ro-MD"/>
        </w:rPr>
      </w:pPr>
    </w:p>
    <w:p w14:paraId="68540DF0" w14:textId="7BA79D0E" w:rsidR="000D5DAF" w:rsidRDefault="000D5DAF" w:rsidP="00130A49">
      <w:pPr>
        <w:tabs>
          <w:tab w:val="decimal" w:pos="8364"/>
        </w:tabs>
        <w:spacing w:line="276" w:lineRule="auto"/>
        <w:ind w:right="-144"/>
        <w:jc w:val="center"/>
        <w:rPr>
          <w:b/>
          <w:bCs/>
          <w:color w:val="000000"/>
          <w:lang w:val="ro-MD"/>
        </w:rPr>
      </w:pPr>
    </w:p>
    <w:p w14:paraId="68411F5D" w14:textId="255D279A" w:rsidR="000D5DAF" w:rsidRDefault="000D5DAF" w:rsidP="00130A49">
      <w:pPr>
        <w:tabs>
          <w:tab w:val="decimal" w:pos="8364"/>
        </w:tabs>
        <w:spacing w:line="276" w:lineRule="auto"/>
        <w:ind w:right="-144"/>
        <w:jc w:val="center"/>
        <w:rPr>
          <w:b/>
          <w:bCs/>
          <w:color w:val="000000"/>
          <w:lang w:val="ro-MD"/>
        </w:rPr>
      </w:pPr>
    </w:p>
    <w:p w14:paraId="01C4F93E" w14:textId="7C9A7F22" w:rsidR="000D5DAF" w:rsidRDefault="000D5DAF" w:rsidP="00130A49">
      <w:pPr>
        <w:tabs>
          <w:tab w:val="decimal" w:pos="8364"/>
        </w:tabs>
        <w:spacing w:line="276" w:lineRule="auto"/>
        <w:ind w:right="-144"/>
        <w:jc w:val="center"/>
        <w:rPr>
          <w:b/>
          <w:bCs/>
          <w:color w:val="000000"/>
          <w:lang w:val="ro-MD"/>
        </w:rPr>
      </w:pPr>
    </w:p>
    <w:p w14:paraId="4E0C43B9" w14:textId="478EF13D" w:rsidR="000D5DAF" w:rsidRDefault="000D5DAF" w:rsidP="00130A49">
      <w:pPr>
        <w:tabs>
          <w:tab w:val="decimal" w:pos="8364"/>
        </w:tabs>
        <w:spacing w:line="276" w:lineRule="auto"/>
        <w:ind w:right="-144"/>
        <w:jc w:val="center"/>
        <w:rPr>
          <w:b/>
          <w:bCs/>
          <w:color w:val="000000"/>
          <w:lang w:val="ro-MD"/>
        </w:rPr>
      </w:pPr>
    </w:p>
    <w:p w14:paraId="51C9939D" w14:textId="3D30E1CD" w:rsidR="000D5DAF" w:rsidRDefault="000D5DAF" w:rsidP="00130A49">
      <w:pPr>
        <w:tabs>
          <w:tab w:val="decimal" w:pos="8364"/>
        </w:tabs>
        <w:spacing w:line="276" w:lineRule="auto"/>
        <w:ind w:right="-144"/>
        <w:jc w:val="center"/>
        <w:rPr>
          <w:b/>
          <w:bCs/>
          <w:color w:val="000000"/>
          <w:lang w:val="ro-MD"/>
        </w:rPr>
      </w:pPr>
    </w:p>
    <w:p w14:paraId="1753414E" w14:textId="6FFCF9EA" w:rsidR="000D5DAF" w:rsidRDefault="000D5DAF" w:rsidP="00130A49">
      <w:pPr>
        <w:tabs>
          <w:tab w:val="decimal" w:pos="8364"/>
        </w:tabs>
        <w:spacing w:line="276" w:lineRule="auto"/>
        <w:ind w:right="-144"/>
        <w:jc w:val="center"/>
        <w:rPr>
          <w:b/>
          <w:bCs/>
          <w:color w:val="000000"/>
          <w:lang w:val="ro-MD"/>
        </w:rPr>
      </w:pPr>
    </w:p>
    <w:p w14:paraId="570C8922" w14:textId="16F5B266" w:rsidR="000D5DAF" w:rsidRDefault="000D5DAF" w:rsidP="00130A49">
      <w:pPr>
        <w:tabs>
          <w:tab w:val="decimal" w:pos="8364"/>
        </w:tabs>
        <w:spacing w:line="276" w:lineRule="auto"/>
        <w:ind w:right="-144"/>
        <w:jc w:val="center"/>
        <w:rPr>
          <w:b/>
          <w:bCs/>
          <w:color w:val="000000"/>
          <w:lang w:val="ro-MD"/>
        </w:rPr>
      </w:pPr>
    </w:p>
    <w:p w14:paraId="6AC9ACBF" w14:textId="55F51658" w:rsidR="000D5DAF" w:rsidRDefault="000D5DAF" w:rsidP="00130A49">
      <w:pPr>
        <w:tabs>
          <w:tab w:val="decimal" w:pos="8364"/>
        </w:tabs>
        <w:spacing w:line="276" w:lineRule="auto"/>
        <w:ind w:right="-144"/>
        <w:jc w:val="center"/>
        <w:rPr>
          <w:b/>
          <w:bCs/>
          <w:color w:val="000000"/>
          <w:lang w:val="ro-MD"/>
        </w:rPr>
      </w:pPr>
    </w:p>
    <w:p w14:paraId="36670AA8" w14:textId="2A109CF5" w:rsidR="000D5DAF" w:rsidRDefault="000D5DAF" w:rsidP="00130A49">
      <w:pPr>
        <w:tabs>
          <w:tab w:val="decimal" w:pos="8364"/>
        </w:tabs>
        <w:spacing w:line="276" w:lineRule="auto"/>
        <w:ind w:right="-144"/>
        <w:jc w:val="center"/>
        <w:rPr>
          <w:b/>
          <w:bCs/>
          <w:color w:val="000000"/>
          <w:lang w:val="ro-MD"/>
        </w:rPr>
      </w:pPr>
    </w:p>
    <w:p w14:paraId="5A62393F" w14:textId="053B025A" w:rsidR="000D5DAF" w:rsidRDefault="000D5DAF" w:rsidP="00130A49">
      <w:pPr>
        <w:tabs>
          <w:tab w:val="decimal" w:pos="8364"/>
        </w:tabs>
        <w:spacing w:line="276" w:lineRule="auto"/>
        <w:ind w:right="-144"/>
        <w:jc w:val="center"/>
        <w:rPr>
          <w:b/>
          <w:bCs/>
          <w:color w:val="000000"/>
          <w:lang w:val="ro-MD"/>
        </w:rPr>
      </w:pPr>
    </w:p>
    <w:p w14:paraId="43D5EFB7" w14:textId="015A2217" w:rsidR="000D5DAF" w:rsidRDefault="000D5DAF" w:rsidP="00130A49">
      <w:pPr>
        <w:tabs>
          <w:tab w:val="decimal" w:pos="8364"/>
        </w:tabs>
        <w:spacing w:line="276" w:lineRule="auto"/>
        <w:ind w:right="-144"/>
        <w:jc w:val="center"/>
        <w:rPr>
          <w:b/>
          <w:bCs/>
          <w:color w:val="000000"/>
          <w:lang w:val="ro-MD"/>
        </w:rPr>
      </w:pPr>
    </w:p>
    <w:p w14:paraId="79DA8154" w14:textId="4EA05D77" w:rsidR="000D5DAF" w:rsidRDefault="000D5DAF" w:rsidP="00130A49">
      <w:pPr>
        <w:tabs>
          <w:tab w:val="decimal" w:pos="8364"/>
        </w:tabs>
        <w:spacing w:line="276" w:lineRule="auto"/>
        <w:ind w:right="-144"/>
        <w:jc w:val="center"/>
        <w:rPr>
          <w:b/>
          <w:bCs/>
          <w:color w:val="000000"/>
          <w:lang w:val="ro-MD"/>
        </w:rPr>
      </w:pPr>
    </w:p>
    <w:p w14:paraId="792E7D76" w14:textId="77777777" w:rsidR="000D5DAF" w:rsidRPr="00FF430B" w:rsidRDefault="000D5DA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4D704EA8" w14:textId="77777777" w:rsidR="0035369C" w:rsidRDefault="00F5261B" w:rsidP="0035369C">
      <w:pPr>
        <w:pStyle w:val="Corptext"/>
        <w:tabs>
          <w:tab w:val="left" w:pos="-142"/>
        </w:tabs>
        <w:rPr>
          <w:rFonts w:ascii="Times New Roman" w:hAnsi="Times New Roman"/>
          <w:szCs w:val="24"/>
          <w:lang w:val="ro-MD"/>
        </w:rPr>
      </w:pPr>
      <w:r w:rsidRPr="00FF430B">
        <w:rPr>
          <w:rFonts w:ascii="Times New Roman" w:hAnsi="Times New Roman"/>
          <w:szCs w:val="24"/>
          <w:lang w:val="ro-MD"/>
        </w:rPr>
        <w:t>Către</w:t>
      </w:r>
      <w:r w:rsidR="0035369C">
        <w:rPr>
          <w:rFonts w:ascii="Times New Roman" w:hAnsi="Times New Roman"/>
          <w:szCs w:val="24"/>
          <w:lang w:val="ro-MD"/>
        </w:rPr>
        <w:t xml:space="preserve"> </w:t>
      </w:r>
      <w:bookmarkStart w:id="49" w:name="_Hlk228432007"/>
      <w:r w:rsidR="0035369C" w:rsidRPr="0035369C">
        <w:rPr>
          <w:rFonts w:ascii="Times New Roman" w:hAnsi="Times New Roman"/>
          <w:b/>
          <w:bCs/>
          <w:szCs w:val="24"/>
          <w:u w:val="single"/>
          <w:lang w:val="ro-MD"/>
        </w:rPr>
        <w:t>Primăria or. Telenești str.31 August 8</w:t>
      </w:r>
      <w:r w:rsidRPr="00FF430B">
        <w:rPr>
          <w:rFonts w:ascii="Times New Roman" w:hAnsi="Times New Roman"/>
          <w:szCs w:val="24"/>
          <w:lang w:val="ro-MD"/>
        </w:rPr>
        <w:t xml:space="preserve">                                      </w:t>
      </w:r>
      <w:bookmarkEnd w:id="49"/>
    </w:p>
    <w:p w14:paraId="51FE94BE" w14:textId="31E8DCED" w:rsidR="00F5261B" w:rsidRPr="0035369C" w:rsidRDefault="00F5261B" w:rsidP="0035369C">
      <w:pPr>
        <w:pStyle w:val="Corptext"/>
        <w:tabs>
          <w:tab w:val="left" w:pos="-142"/>
        </w:tabs>
        <w:rPr>
          <w:rFonts w:ascii="Times New Roman" w:hAnsi="Times New Roman"/>
          <w:szCs w:val="24"/>
          <w:lang w:val="ro-MD"/>
        </w:rPr>
      </w:pPr>
      <w:r w:rsidRPr="0035369C">
        <w:rPr>
          <w:rFonts w:ascii="Times New Roman" w:hAnsi="Times New Roman"/>
          <w:i/>
          <w:iCs/>
          <w:sz w:val="22"/>
          <w:szCs w:val="22"/>
          <w:lang w:val="ro-MD"/>
        </w:rPr>
        <w:t xml:space="preserve">  (denumirea </w:t>
      </w:r>
      <w:proofErr w:type="spellStart"/>
      <w:r w:rsidRPr="0035369C">
        <w:rPr>
          <w:rFonts w:ascii="Times New Roman" w:hAnsi="Times New Roman"/>
          <w:i/>
          <w:iCs/>
          <w:sz w:val="22"/>
          <w:szCs w:val="22"/>
          <w:lang w:val="ro-MD"/>
        </w:rPr>
        <w:t>autorităţii</w:t>
      </w:r>
      <w:proofErr w:type="spellEnd"/>
      <w:r w:rsidRPr="0035369C">
        <w:rPr>
          <w:rFonts w:ascii="Times New Roman" w:hAnsi="Times New Roman"/>
          <w:i/>
          <w:iCs/>
          <w:sz w:val="22"/>
          <w:szCs w:val="22"/>
          <w:lang w:val="ro-MD"/>
        </w:rPr>
        <w:t xml:space="preserve"> contractante </w:t>
      </w:r>
      <w:proofErr w:type="spellStart"/>
      <w:r w:rsidRPr="0035369C">
        <w:rPr>
          <w:rFonts w:ascii="Times New Roman" w:hAnsi="Times New Roman"/>
          <w:i/>
          <w:iCs/>
          <w:sz w:val="22"/>
          <w:szCs w:val="22"/>
          <w:lang w:val="ro-MD"/>
        </w:rPr>
        <w:t>şi</w:t>
      </w:r>
      <w:proofErr w:type="spellEnd"/>
      <w:r w:rsidRPr="0035369C">
        <w:rPr>
          <w:rFonts w:ascii="Times New Roman" w:hAnsi="Times New Roman"/>
          <w:i/>
          <w:iCs/>
          <w:sz w:val="22"/>
          <w:szCs w:val="22"/>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1A714D85" w14:textId="77777777" w:rsidR="0035369C"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w:t>
      </w:r>
      <w:r w:rsidR="0035369C" w:rsidRPr="0035369C">
        <w:rPr>
          <w:rFonts w:ascii="Times New Roman" w:hAnsi="Times New Roman"/>
          <w:b/>
          <w:bCs/>
          <w:noProof/>
          <w:szCs w:val="24"/>
          <w:u w:val="single"/>
          <w:lang w:val="ro-MD"/>
        </w:rPr>
        <w:t xml:space="preserve"> </w:t>
      </w:r>
      <w:r w:rsidR="0035369C" w:rsidRPr="0035369C">
        <w:rPr>
          <w:rFonts w:ascii="Times New Roman" w:hAnsi="Times New Roman"/>
          <w:b/>
          <w:bCs/>
          <w:szCs w:val="24"/>
          <w:u w:val="single"/>
          <w:lang w:val="ro-MD"/>
        </w:rPr>
        <w:t>Primăria or. Telenești str.31 August 8</w:t>
      </w:r>
      <w:r w:rsidR="0035369C" w:rsidRPr="0035369C">
        <w:rPr>
          <w:rFonts w:ascii="Times New Roman" w:hAnsi="Times New Roman"/>
          <w:szCs w:val="24"/>
          <w:lang w:val="ro-MD"/>
        </w:rPr>
        <w:t xml:space="preserve">                                      </w:t>
      </w:r>
    </w:p>
    <w:p w14:paraId="7BB2B8E5" w14:textId="6FCCAF63"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lastRenderedPageBreak/>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50"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50"/>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1"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1"/>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lastRenderedPageBreak/>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2"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2"/>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3"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3"/>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4" w:name="_Toc449632664"/>
      <w:bookmarkStart w:id="55" w:name="_Toc449633156"/>
      <w:bookmarkStart w:id="56" w:name="_Toc449692111"/>
      <w:r w:rsidRPr="00FF430B">
        <w:rPr>
          <w:rFonts w:eastAsia="PMingLiU"/>
          <w:b/>
          <w:bCs/>
          <w:iCs/>
          <w:lang w:val="ro-MD" w:eastAsia="zh-CN"/>
        </w:rPr>
        <w:t>DECLARAŢIE</w:t>
      </w:r>
      <w:bookmarkEnd w:id="54"/>
      <w:bookmarkEnd w:id="55"/>
      <w:bookmarkEnd w:id="56"/>
    </w:p>
    <w:p w14:paraId="65E0A4FA" w14:textId="77777777" w:rsidR="00AA1372" w:rsidRPr="00FF430B" w:rsidRDefault="00A227F2" w:rsidP="00284ED0">
      <w:pPr>
        <w:tabs>
          <w:tab w:val="left" w:pos="720"/>
        </w:tabs>
        <w:jc w:val="center"/>
        <w:outlineLvl w:val="1"/>
        <w:rPr>
          <w:rFonts w:eastAsia="PMingLiU"/>
          <w:b/>
          <w:lang w:val="ro-MD" w:eastAsia="zh-CN"/>
        </w:rPr>
      </w:pPr>
      <w:bookmarkStart w:id="57" w:name="_Toc449632665"/>
      <w:bookmarkStart w:id="58" w:name="_Toc449633157"/>
      <w:bookmarkStart w:id="59"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7"/>
      <w:bookmarkEnd w:id="58"/>
      <w:bookmarkEnd w:id="59"/>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60"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60"/>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1"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lastRenderedPageBreak/>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1"/>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2"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07B7B82B" w:rsidR="002D6E71" w:rsidRDefault="002D6E71" w:rsidP="00316C81">
      <w:pPr>
        <w:spacing w:after="200" w:line="276" w:lineRule="auto"/>
        <w:jc w:val="center"/>
        <w:rPr>
          <w:rFonts w:eastAsia="PMingLiU"/>
          <w:b/>
          <w:lang w:val="ro-MD" w:eastAsia="zh-CN"/>
        </w:rPr>
      </w:pPr>
    </w:p>
    <w:p w14:paraId="2E20FCB9" w14:textId="428C1A67" w:rsidR="0035369C" w:rsidRDefault="0035369C" w:rsidP="00316C81">
      <w:pPr>
        <w:spacing w:after="200" w:line="276" w:lineRule="auto"/>
        <w:jc w:val="center"/>
        <w:rPr>
          <w:rFonts w:eastAsia="PMingLiU"/>
          <w:b/>
          <w:lang w:val="ro-MD" w:eastAsia="zh-CN"/>
        </w:rPr>
      </w:pPr>
    </w:p>
    <w:p w14:paraId="13DDA90D" w14:textId="39AB2413" w:rsidR="0035369C" w:rsidRDefault="0035369C" w:rsidP="00316C81">
      <w:pPr>
        <w:spacing w:after="200" w:line="276" w:lineRule="auto"/>
        <w:jc w:val="center"/>
        <w:rPr>
          <w:rFonts w:eastAsia="PMingLiU"/>
          <w:b/>
          <w:lang w:val="ro-MD" w:eastAsia="zh-CN"/>
        </w:rPr>
      </w:pPr>
    </w:p>
    <w:p w14:paraId="7593CA43" w14:textId="77777777" w:rsidR="0035369C" w:rsidRPr="00FF430B" w:rsidRDefault="0035369C"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2"/>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lastRenderedPageBreak/>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w:t>
      </w:r>
      <w:r w:rsidRPr="00FF430B">
        <w:rPr>
          <w:lang w:val="ro-MD"/>
        </w:rPr>
        <w:lastRenderedPageBreak/>
        <w:t>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1B1D2C67" w14:textId="41C3529E"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 xml:space="preserve">resursele tehnice şi/sau profesionale de </w:t>
      </w:r>
      <w:r w:rsidRPr="00FF430B">
        <w:rPr>
          <w:lang w:val="ro-MD"/>
        </w:rPr>
        <w:lastRenderedPageBreak/>
        <w:t>.................</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lastRenderedPageBreak/>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35369C">
      <w:pPr>
        <w:tabs>
          <w:tab w:val="left" w:pos="567"/>
        </w:tabs>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0C046C79" w14:textId="7D454EFC" w:rsidR="00E26A0E" w:rsidRPr="0035369C" w:rsidRDefault="005C6BF4" w:rsidP="0035369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lastRenderedPageBreak/>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D128C9">
            <w:pPr>
              <w:pStyle w:val="Listparagraf"/>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bookmarkStart w:id="63" w:name="_Hlk235169239"/>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4" w:name="_Toc449692118"/>
      <w:bookmarkStart w:id="65" w:name="_Toc390252621"/>
      <w:r w:rsidRPr="00FF430B">
        <w:rPr>
          <w:rFonts w:ascii="Times New Roman" w:hAnsi="Times New Roman" w:cs="Times New Roman"/>
          <w:bCs w:val="0"/>
          <w:color w:val="auto"/>
          <w:sz w:val="24"/>
          <w:szCs w:val="24"/>
          <w:lang w:val="ro-MD"/>
        </w:rPr>
        <w:t>CAIET DE SARCINI</w:t>
      </w:r>
      <w:bookmarkEnd w:id="64"/>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5"/>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6338BE2D" w14:textId="77777777" w:rsidR="001D3E39" w:rsidRPr="00A11932" w:rsidRDefault="0003591A" w:rsidP="00196AB4">
      <w:pPr>
        <w:ind w:firstLine="709"/>
        <w:jc w:val="center"/>
        <w:rPr>
          <w:b/>
          <w:i/>
          <w:u w:val="single"/>
          <w:lang w:val="ro-MD"/>
        </w:rPr>
      </w:pPr>
      <w:r w:rsidRPr="00FF430B">
        <w:rPr>
          <w:lang w:val="ro-MD"/>
        </w:rPr>
        <w:t>Obiectul</w:t>
      </w:r>
      <w:r w:rsidR="006D7E8B">
        <w:rPr>
          <w:lang w:val="ro-MD"/>
        </w:rPr>
        <w:t>:</w:t>
      </w:r>
      <w:r w:rsidR="0035369C" w:rsidRPr="0035369C">
        <w:rPr>
          <w:b/>
          <w:noProof w:val="0"/>
          <w:u w:val="single"/>
          <w:lang w:val="en-US" w:eastAsia="ru-RU"/>
        </w:rPr>
        <w:t xml:space="preserve"> </w:t>
      </w:r>
      <w:r w:rsidR="001D3E39" w:rsidRPr="00A11932">
        <w:rPr>
          <w:b/>
          <w:u w:val="single"/>
          <w:lang w:val="en-US"/>
        </w:rPr>
        <w:t>Lucrări de reparații curente la Gradinița de copii nr.4,,Guguță’’ din or. Telenești </w:t>
      </w:r>
      <w:r w:rsidR="001D3E39" w:rsidRPr="00A11932">
        <w:rPr>
          <w:b/>
          <w:i/>
          <w:u w:val="single"/>
          <w:lang w:val="ro-MD"/>
        </w:rPr>
        <w:t xml:space="preserve"> </w:t>
      </w:r>
    </w:p>
    <w:p w14:paraId="1FED3E8B" w14:textId="0A0E5753" w:rsidR="00233538" w:rsidRPr="00FF430B" w:rsidRDefault="0003591A" w:rsidP="00196AB4">
      <w:pPr>
        <w:ind w:firstLine="709"/>
        <w:jc w:val="center"/>
        <w:rPr>
          <w:lang w:val="ro-MD"/>
        </w:rPr>
      </w:pPr>
      <w:r w:rsidRPr="00A11932">
        <w:rPr>
          <w:i/>
          <w:lang w:val="ro-MD"/>
        </w:rPr>
        <w:t>(denumirea,</w:t>
      </w:r>
      <w:r w:rsidRPr="00FF430B">
        <w:rPr>
          <w:i/>
          <w:lang w:val="ro-MD"/>
        </w:rPr>
        <w:t xml:space="preserve"> adresa)</w:t>
      </w:r>
    </w:p>
    <w:p w14:paraId="6B852C2A" w14:textId="2A78F2E8" w:rsidR="00233538" w:rsidRPr="00FF430B" w:rsidRDefault="0003591A" w:rsidP="00196AB4">
      <w:pPr>
        <w:ind w:firstLine="709"/>
        <w:jc w:val="both"/>
        <w:rPr>
          <w:lang w:val="ro-MD"/>
        </w:rPr>
      </w:pPr>
      <w:r w:rsidRPr="00FF430B">
        <w:rPr>
          <w:lang w:val="ro-MD"/>
        </w:rPr>
        <w:t>Autoritatea contractantă_</w:t>
      </w:r>
      <w:r w:rsidR="0035369C" w:rsidRPr="006D7E8B">
        <w:rPr>
          <w:b/>
          <w:bCs/>
          <w:u w:val="single"/>
          <w:lang w:val="ro-MD"/>
        </w:rPr>
        <w:t>Primăria or. Telenești str. 31 August nr.8</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lastRenderedPageBreak/>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lastRenderedPageBreak/>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201EA35A" w14:textId="77777777" w:rsidR="000E4D7D" w:rsidRPr="00FF430B" w:rsidRDefault="000E4D7D" w:rsidP="006D7E8B">
      <w:pPr>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3541881E"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w:t>
      </w:r>
      <w:r w:rsidR="006D7E8B" w:rsidRPr="006D7E8B">
        <w:rPr>
          <w:b/>
          <w:bCs/>
          <w:lang w:val="ro-MD"/>
        </w:rPr>
        <w:t>Primăria or. Telenești</w:t>
      </w:r>
      <w:r w:rsidRPr="00FF430B">
        <w:rPr>
          <w:lang w:val="ro-MD"/>
        </w:rPr>
        <w:t>             </w:t>
      </w:r>
      <w:r w:rsidRPr="0043140B">
        <w:rPr>
          <w:bCs/>
          <w:lang w:val="ro-MD"/>
        </w:rPr>
        <w:t>Data</w:t>
      </w:r>
      <w:r w:rsidRPr="0043140B">
        <w:rPr>
          <w:lang w:val="ro-MD"/>
        </w:rPr>
        <w:t xml:space="preserve"> "</w:t>
      </w:r>
      <w:r w:rsidR="0043140B" w:rsidRPr="0043140B">
        <w:rPr>
          <w:lang w:val="ro-MD"/>
        </w:rPr>
        <w:t>17</w:t>
      </w:r>
      <w:r w:rsidRPr="0043140B">
        <w:rPr>
          <w:lang w:val="ro-MD"/>
        </w:rPr>
        <w:t>"</w:t>
      </w:r>
      <w:r w:rsidR="006D7E8B" w:rsidRPr="0043140B">
        <w:rPr>
          <w:lang w:val="ro-MD"/>
        </w:rPr>
        <w:t xml:space="preserve"> </w:t>
      </w:r>
      <w:r w:rsidR="001D3E39" w:rsidRPr="0043140B">
        <w:rPr>
          <w:lang w:val="ro-MD"/>
        </w:rPr>
        <w:t>iu</w:t>
      </w:r>
      <w:r w:rsidR="0043140B" w:rsidRPr="0043140B">
        <w:rPr>
          <w:lang w:val="ro-MD"/>
        </w:rPr>
        <w:t>l</w:t>
      </w:r>
      <w:r w:rsidR="001D3E39" w:rsidRPr="0043140B">
        <w:rPr>
          <w:lang w:val="ro-MD"/>
        </w:rPr>
        <w:t>ie</w:t>
      </w:r>
      <w:r w:rsidR="006D7E8B" w:rsidRPr="0043140B">
        <w:rPr>
          <w:lang w:val="ro-MD"/>
        </w:rPr>
        <w:t xml:space="preserve"> 2026</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229D8E7F" w:rsidR="00E71F7B" w:rsidRPr="00FF430B" w:rsidRDefault="0003591A" w:rsidP="009E2657">
      <w:pPr>
        <w:tabs>
          <w:tab w:val="left" w:pos="567"/>
        </w:tabs>
        <w:jc w:val="both"/>
        <w:rPr>
          <w:lang w:val="ro-MD"/>
        </w:rPr>
      </w:pPr>
      <w:r w:rsidRPr="00FF430B">
        <w:rPr>
          <w:lang w:val="ro-MD"/>
        </w:rPr>
        <w:t>Obiectul</w:t>
      </w:r>
      <w:r w:rsidR="00A11932" w:rsidRPr="00A11932">
        <w:rPr>
          <w:b/>
          <w:u w:val="single"/>
          <w:lang w:val="en-US"/>
        </w:rPr>
        <w:t xml:space="preserve"> </w:t>
      </w:r>
      <w:r w:rsidR="00A11932">
        <w:rPr>
          <w:b/>
          <w:u w:val="single"/>
          <w:lang w:val="en-US"/>
        </w:rPr>
        <w:t>:</w:t>
      </w:r>
      <w:r w:rsidR="00A11932" w:rsidRPr="00A11932">
        <w:rPr>
          <w:b/>
          <w:u w:val="single"/>
          <w:lang w:val="en-US"/>
        </w:rPr>
        <w:t>Lucrări de reparații curente la Gradinița de copii nr.4,,Guguță’’ din or. Telenești </w:t>
      </w:r>
    </w:p>
    <w:p w14:paraId="5BCF1496" w14:textId="6FD93D0C" w:rsidR="00E71F7B" w:rsidRPr="00A11932" w:rsidRDefault="0003591A" w:rsidP="009E2657">
      <w:pPr>
        <w:tabs>
          <w:tab w:val="left" w:pos="567"/>
        </w:tabs>
        <w:jc w:val="both"/>
        <w:rPr>
          <w:b/>
          <w:bCs/>
          <w:u w:val="single"/>
          <w:lang w:val="ro-MD"/>
        </w:rPr>
      </w:pPr>
      <w:r w:rsidRPr="00FF430B">
        <w:rPr>
          <w:lang w:val="ro-MD"/>
        </w:rPr>
        <w:t>Autoritatea contractantă</w:t>
      </w:r>
      <w:r w:rsidR="00A11932">
        <w:rPr>
          <w:lang w:val="ro-MD"/>
        </w:rPr>
        <w:t>:</w:t>
      </w:r>
      <w:r w:rsidR="00A11932" w:rsidRPr="00A11932">
        <w:rPr>
          <w:b/>
          <w:bCs/>
          <w:u w:val="single"/>
          <w:lang w:val="ro-MD"/>
        </w:rPr>
        <w:t>Primăria or. Telenești</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781" w:type="dxa"/>
        <w:tblInd w:w="250" w:type="dxa"/>
        <w:tblLayout w:type="fixed"/>
        <w:tblLook w:val="0000" w:firstRow="0" w:lastRow="0" w:firstColumn="0" w:lastColumn="0" w:noHBand="0" w:noVBand="0"/>
      </w:tblPr>
      <w:tblGrid>
        <w:gridCol w:w="709"/>
        <w:gridCol w:w="1559"/>
        <w:gridCol w:w="4137"/>
        <w:gridCol w:w="1533"/>
        <w:gridCol w:w="1843"/>
      </w:tblGrid>
      <w:tr w:rsidR="0043140B" w:rsidRPr="00247865" w14:paraId="10834EB9" w14:textId="77777777" w:rsidTr="0043140B">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837A1D9" w14:textId="77777777" w:rsidR="0043140B" w:rsidRPr="0043140B" w:rsidRDefault="0043140B" w:rsidP="0043140B">
            <w:pPr>
              <w:tabs>
                <w:tab w:val="left" w:pos="567"/>
              </w:tabs>
              <w:rPr>
                <w:b/>
                <w:bCs/>
                <w:lang w:val="en-US"/>
              </w:rPr>
            </w:pPr>
            <w:r w:rsidRPr="0043140B">
              <w:rPr>
                <w:b/>
                <w:bCs/>
                <w:lang w:val="en-US"/>
              </w:rPr>
              <w:t xml:space="preserve">   №</w:t>
            </w:r>
          </w:p>
          <w:p w14:paraId="1948D993" w14:textId="77777777" w:rsidR="0043140B" w:rsidRPr="0043140B" w:rsidRDefault="0043140B" w:rsidP="0043140B">
            <w:pPr>
              <w:tabs>
                <w:tab w:val="left" w:pos="567"/>
              </w:tabs>
              <w:rPr>
                <w:b/>
                <w:bCs/>
                <w:lang w:val="en-US"/>
              </w:rPr>
            </w:pPr>
            <w:r w:rsidRPr="0043140B">
              <w:rPr>
                <w:b/>
                <w:bCs/>
                <w:lang w:val="en-US"/>
              </w:rPr>
              <w:t xml:space="preserve"> crt.</w:t>
            </w:r>
          </w:p>
        </w:tc>
        <w:tc>
          <w:tcPr>
            <w:tcW w:w="1559" w:type="dxa"/>
            <w:tcBorders>
              <w:top w:val="single" w:sz="6" w:space="0" w:color="auto"/>
              <w:left w:val="single" w:sz="6" w:space="0" w:color="auto"/>
              <w:bottom w:val="double" w:sz="6" w:space="0" w:color="auto"/>
              <w:right w:val="nil"/>
            </w:tcBorders>
            <w:shd w:val="pct5" w:color="auto" w:fill="auto"/>
          </w:tcPr>
          <w:p w14:paraId="1ACFAAC8" w14:textId="77777777" w:rsidR="0043140B" w:rsidRPr="0043140B" w:rsidRDefault="0043140B" w:rsidP="0043140B">
            <w:pPr>
              <w:tabs>
                <w:tab w:val="left" w:pos="567"/>
              </w:tabs>
              <w:rPr>
                <w:b/>
                <w:bCs/>
                <w:lang w:val="en-US"/>
              </w:rPr>
            </w:pPr>
            <w:r w:rsidRPr="0043140B">
              <w:rPr>
                <w:b/>
                <w:bCs/>
                <w:lang w:val="en-US"/>
              </w:rPr>
              <w:t xml:space="preserve">Simbol norme şi Cod  resurse  </w:t>
            </w:r>
          </w:p>
        </w:tc>
        <w:tc>
          <w:tcPr>
            <w:tcW w:w="4137" w:type="dxa"/>
            <w:tcBorders>
              <w:top w:val="single" w:sz="6" w:space="0" w:color="auto"/>
              <w:left w:val="single" w:sz="6" w:space="0" w:color="auto"/>
              <w:bottom w:val="double" w:sz="6" w:space="0" w:color="auto"/>
              <w:right w:val="nil"/>
            </w:tcBorders>
            <w:shd w:val="pct5" w:color="auto" w:fill="auto"/>
          </w:tcPr>
          <w:p w14:paraId="2BD76DFC" w14:textId="77777777" w:rsidR="0043140B" w:rsidRPr="0043140B" w:rsidRDefault="0043140B" w:rsidP="0043140B">
            <w:pPr>
              <w:tabs>
                <w:tab w:val="left" w:pos="567"/>
              </w:tabs>
              <w:rPr>
                <w:b/>
                <w:bCs/>
                <w:lang w:val="en-US"/>
              </w:rPr>
            </w:pPr>
          </w:p>
          <w:p w14:paraId="02A32049" w14:textId="77777777" w:rsidR="0043140B" w:rsidRPr="0043140B" w:rsidRDefault="0043140B" w:rsidP="0043140B">
            <w:pPr>
              <w:tabs>
                <w:tab w:val="left" w:pos="567"/>
              </w:tabs>
              <w:rPr>
                <w:b/>
                <w:bCs/>
                <w:lang w:val="en-US"/>
              </w:rPr>
            </w:pPr>
            <w:r w:rsidRPr="0043140B">
              <w:rPr>
                <w:b/>
                <w:bCs/>
                <w:lang w:val="en-US"/>
              </w:rPr>
              <w:t xml:space="preserve">Denumire lucrărilor    </w:t>
            </w:r>
          </w:p>
        </w:tc>
        <w:tc>
          <w:tcPr>
            <w:tcW w:w="1533" w:type="dxa"/>
            <w:tcBorders>
              <w:top w:val="single" w:sz="6" w:space="0" w:color="auto"/>
              <w:left w:val="single" w:sz="6" w:space="0" w:color="auto"/>
              <w:bottom w:val="double" w:sz="6" w:space="0" w:color="auto"/>
              <w:right w:val="nil"/>
            </w:tcBorders>
            <w:shd w:val="pct5" w:color="auto" w:fill="auto"/>
          </w:tcPr>
          <w:p w14:paraId="471A4BCA" w14:textId="77777777" w:rsidR="0043140B" w:rsidRPr="0043140B" w:rsidRDefault="0043140B" w:rsidP="0043140B">
            <w:pPr>
              <w:tabs>
                <w:tab w:val="left" w:pos="567"/>
              </w:tabs>
              <w:rPr>
                <w:b/>
                <w:bCs/>
                <w:lang w:val="en-US"/>
              </w:rPr>
            </w:pPr>
            <w:r w:rsidRPr="0043140B">
              <w:rPr>
                <w:b/>
                <w:bCs/>
                <w:lang w:val="en-US"/>
              </w:rPr>
              <w:t xml:space="preserve">Unitatea de masura </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56DA51DC" w14:textId="77777777" w:rsidR="0043140B" w:rsidRPr="0043140B" w:rsidRDefault="0043140B" w:rsidP="0043140B">
            <w:pPr>
              <w:tabs>
                <w:tab w:val="left" w:pos="567"/>
              </w:tabs>
              <w:rPr>
                <w:b/>
                <w:bCs/>
                <w:lang w:val="en-US"/>
              </w:rPr>
            </w:pPr>
            <w:r w:rsidRPr="0043140B">
              <w:rPr>
                <w:b/>
                <w:bCs/>
                <w:lang w:val="en-US"/>
              </w:rPr>
              <w:t>Volum</w:t>
            </w:r>
          </w:p>
        </w:tc>
      </w:tr>
      <w:tr w:rsidR="0043140B" w:rsidRPr="0043140B" w14:paraId="7CEE2DBB" w14:textId="77777777" w:rsidTr="0043140B">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7BD3D83" w14:textId="77777777" w:rsidR="0043140B" w:rsidRPr="0043140B" w:rsidRDefault="0043140B" w:rsidP="0043140B">
            <w:pPr>
              <w:tabs>
                <w:tab w:val="left" w:pos="567"/>
              </w:tabs>
              <w:jc w:val="both"/>
              <w:rPr>
                <w:lang w:val="en-US"/>
              </w:rPr>
            </w:pPr>
            <w:r w:rsidRPr="0043140B">
              <w:rPr>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61EDBF1A" w14:textId="77777777" w:rsidR="0043140B" w:rsidRPr="0043140B" w:rsidRDefault="0043140B" w:rsidP="0043140B">
            <w:pPr>
              <w:tabs>
                <w:tab w:val="left" w:pos="567"/>
              </w:tabs>
              <w:jc w:val="both"/>
              <w:rPr>
                <w:lang w:val="en-US"/>
              </w:rPr>
            </w:pPr>
            <w:r w:rsidRPr="0043140B">
              <w:rPr>
                <w:lang w:val="en-US"/>
              </w:rPr>
              <w:t>2</w:t>
            </w:r>
          </w:p>
        </w:tc>
        <w:tc>
          <w:tcPr>
            <w:tcW w:w="4137" w:type="dxa"/>
            <w:tcBorders>
              <w:top w:val="single" w:sz="6" w:space="0" w:color="auto"/>
              <w:left w:val="single" w:sz="6" w:space="0" w:color="auto"/>
              <w:bottom w:val="double" w:sz="6" w:space="0" w:color="auto"/>
              <w:right w:val="nil"/>
            </w:tcBorders>
            <w:shd w:val="pct5" w:color="auto" w:fill="auto"/>
          </w:tcPr>
          <w:p w14:paraId="78C93397" w14:textId="77777777" w:rsidR="0043140B" w:rsidRPr="0043140B" w:rsidRDefault="0043140B" w:rsidP="0043140B">
            <w:pPr>
              <w:tabs>
                <w:tab w:val="left" w:pos="567"/>
              </w:tabs>
              <w:jc w:val="both"/>
              <w:rPr>
                <w:lang w:val="en-US"/>
              </w:rPr>
            </w:pPr>
            <w:r w:rsidRPr="0043140B">
              <w:rPr>
                <w:lang w:val="en-US"/>
              </w:rPr>
              <w:t>3</w:t>
            </w:r>
          </w:p>
        </w:tc>
        <w:tc>
          <w:tcPr>
            <w:tcW w:w="1533" w:type="dxa"/>
            <w:tcBorders>
              <w:top w:val="single" w:sz="6" w:space="0" w:color="auto"/>
              <w:left w:val="single" w:sz="6" w:space="0" w:color="auto"/>
              <w:bottom w:val="double" w:sz="6" w:space="0" w:color="auto"/>
              <w:right w:val="nil"/>
            </w:tcBorders>
            <w:shd w:val="pct5" w:color="auto" w:fill="auto"/>
          </w:tcPr>
          <w:p w14:paraId="59CD1E51" w14:textId="77777777" w:rsidR="0043140B" w:rsidRPr="0043140B" w:rsidRDefault="0043140B" w:rsidP="0043140B">
            <w:pPr>
              <w:tabs>
                <w:tab w:val="left" w:pos="567"/>
              </w:tabs>
              <w:jc w:val="both"/>
              <w:rPr>
                <w:lang w:val="en-US"/>
              </w:rPr>
            </w:pPr>
            <w:r w:rsidRPr="0043140B">
              <w:rPr>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2D10EA03" w14:textId="77777777" w:rsidR="0043140B" w:rsidRPr="0043140B" w:rsidRDefault="0043140B" w:rsidP="0043140B">
            <w:pPr>
              <w:tabs>
                <w:tab w:val="left" w:pos="567"/>
              </w:tabs>
              <w:jc w:val="both"/>
              <w:rPr>
                <w:lang w:val="en-US"/>
              </w:rPr>
            </w:pPr>
            <w:r w:rsidRPr="0043140B">
              <w:rPr>
                <w:lang w:val="en-US"/>
              </w:rPr>
              <w:t>5</w:t>
            </w:r>
          </w:p>
        </w:tc>
      </w:tr>
      <w:tr w:rsidR="0043140B" w:rsidRPr="0043140B" w14:paraId="560C5810" w14:textId="77777777" w:rsidTr="00A864A5">
        <w:tc>
          <w:tcPr>
            <w:tcW w:w="709" w:type="dxa"/>
            <w:tcBorders>
              <w:top w:val="nil"/>
              <w:left w:val="single" w:sz="6" w:space="0" w:color="auto"/>
              <w:bottom w:val="nil"/>
              <w:right w:val="nil"/>
            </w:tcBorders>
          </w:tcPr>
          <w:p w14:paraId="585D6B6C" w14:textId="77777777" w:rsidR="0043140B" w:rsidRPr="0043140B" w:rsidRDefault="0043140B" w:rsidP="0043140B">
            <w:pPr>
              <w:tabs>
                <w:tab w:val="left" w:pos="567"/>
              </w:tabs>
              <w:jc w:val="both"/>
              <w:rPr>
                <w:lang w:val="en-US"/>
              </w:rPr>
            </w:pPr>
          </w:p>
        </w:tc>
        <w:tc>
          <w:tcPr>
            <w:tcW w:w="1559" w:type="dxa"/>
            <w:tcBorders>
              <w:top w:val="nil"/>
              <w:left w:val="single" w:sz="6" w:space="0" w:color="auto"/>
              <w:bottom w:val="nil"/>
              <w:right w:val="nil"/>
            </w:tcBorders>
          </w:tcPr>
          <w:p w14:paraId="12EEFE41" w14:textId="77777777" w:rsidR="0043140B" w:rsidRPr="0043140B" w:rsidRDefault="0043140B" w:rsidP="0043140B">
            <w:pPr>
              <w:tabs>
                <w:tab w:val="left" w:pos="567"/>
              </w:tabs>
              <w:jc w:val="both"/>
              <w:rPr>
                <w:lang w:val="en-US"/>
              </w:rPr>
            </w:pPr>
          </w:p>
        </w:tc>
        <w:tc>
          <w:tcPr>
            <w:tcW w:w="7513" w:type="dxa"/>
            <w:gridSpan w:val="3"/>
            <w:tcBorders>
              <w:top w:val="nil"/>
              <w:left w:val="single" w:sz="6" w:space="0" w:color="auto"/>
              <w:bottom w:val="nil"/>
              <w:right w:val="single" w:sz="6" w:space="0" w:color="auto"/>
            </w:tcBorders>
          </w:tcPr>
          <w:p w14:paraId="759CCC4A" w14:textId="77777777" w:rsidR="0043140B" w:rsidRPr="0043140B" w:rsidRDefault="0043140B" w:rsidP="0043140B">
            <w:pPr>
              <w:tabs>
                <w:tab w:val="left" w:pos="567"/>
              </w:tabs>
              <w:jc w:val="both"/>
              <w:rPr>
                <w:b/>
                <w:bCs/>
                <w:lang w:val="en-US"/>
              </w:rPr>
            </w:pPr>
            <w:r w:rsidRPr="0043140B">
              <w:rPr>
                <w:b/>
                <w:bCs/>
                <w:lang w:val="en-US"/>
              </w:rPr>
              <w:t>1. Reparatii Exteri</w:t>
            </w:r>
            <w:r w:rsidRPr="0043140B">
              <w:rPr>
                <w:b/>
                <w:bCs/>
                <w:lang w:val="ru-RU"/>
              </w:rPr>
              <w:t>oare</w:t>
            </w:r>
          </w:p>
          <w:p w14:paraId="1B563A6E" w14:textId="77777777" w:rsidR="0043140B" w:rsidRPr="0043140B" w:rsidRDefault="0043140B" w:rsidP="0043140B">
            <w:pPr>
              <w:tabs>
                <w:tab w:val="left" w:pos="567"/>
              </w:tabs>
              <w:jc w:val="both"/>
              <w:rPr>
                <w:lang w:val="ru-RU"/>
              </w:rPr>
            </w:pPr>
          </w:p>
        </w:tc>
      </w:tr>
      <w:tr w:rsidR="0043140B" w:rsidRPr="0043140B" w14:paraId="5985B770" w14:textId="77777777" w:rsidTr="00A864A5">
        <w:tc>
          <w:tcPr>
            <w:tcW w:w="709" w:type="dxa"/>
            <w:tcBorders>
              <w:top w:val="nil"/>
              <w:left w:val="single" w:sz="6" w:space="0" w:color="auto"/>
              <w:bottom w:val="nil"/>
              <w:right w:val="nil"/>
            </w:tcBorders>
          </w:tcPr>
          <w:p w14:paraId="329B504E" w14:textId="77777777" w:rsidR="0043140B" w:rsidRPr="0043140B" w:rsidRDefault="0043140B" w:rsidP="0043140B">
            <w:pPr>
              <w:tabs>
                <w:tab w:val="left" w:pos="567"/>
              </w:tabs>
              <w:jc w:val="both"/>
              <w:rPr>
                <w:lang w:val="ru-RU"/>
              </w:rPr>
            </w:pPr>
          </w:p>
        </w:tc>
        <w:tc>
          <w:tcPr>
            <w:tcW w:w="1559" w:type="dxa"/>
            <w:tcBorders>
              <w:top w:val="nil"/>
              <w:left w:val="single" w:sz="6" w:space="0" w:color="auto"/>
              <w:bottom w:val="nil"/>
              <w:right w:val="nil"/>
            </w:tcBorders>
          </w:tcPr>
          <w:p w14:paraId="0B6488CC" w14:textId="77777777" w:rsidR="0043140B" w:rsidRPr="0043140B" w:rsidRDefault="0043140B" w:rsidP="0043140B">
            <w:pPr>
              <w:tabs>
                <w:tab w:val="left" w:pos="567"/>
              </w:tabs>
              <w:jc w:val="both"/>
              <w:rPr>
                <w:lang w:val="ru-RU"/>
              </w:rPr>
            </w:pPr>
          </w:p>
        </w:tc>
        <w:tc>
          <w:tcPr>
            <w:tcW w:w="7513" w:type="dxa"/>
            <w:gridSpan w:val="3"/>
            <w:tcBorders>
              <w:top w:val="nil"/>
              <w:left w:val="single" w:sz="6" w:space="0" w:color="auto"/>
              <w:bottom w:val="nil"/>
              <w:right w:val="single" w:sz="6" w:space="0" w:color="auto"/>
            </w:tcBorders>
          </w:tcPr>
          <w:p w14:paraId="2AE0A006" w14:textId="77777777" w:rsidR="0043140B" w:rsidRPr="0043140B" w:rsidRDefault="0043140B" w:rsidP="0043140B">
            <w:pPr>
              <w:tabs>
                <w:tab w:val="left" w:pos="567"/>
              </w:tabs>
              <w:jc w:val="both"/>
              <w:rPr>
                <w:b/>
                <w:bCs/>
                <w:lang w:val="en-US"/>
              </w:rPr>
            </w:pPr>
            <w:r w:rsidRPr="0043140B">
              <w:rPr>
                <w:b/>
                <w:bCs/>
                <w:lang w:val="ru-RU"/>
              </w:rPr>
              <w:t>1.1. Pereu</w:t>
            </w:r>
          </w:p>
          <w:p w14:paraId="0667DC93" w14:textId="77777777" w:rsidR="0043140B" w:rsidRPr="0043140B" w:rsidRDefault="0043140B" w:rsidP="0043140B">
            <w:pPr>
              <w:tabs>
                <w:tab w:val="left" w:pos="567"/>
              </w:tabs>
              <w:jc w:val="both"/>
              <w:rPr>
                <w:lang w:val="ru-RU"/>
              </w:rPr>
            </w:pPr>
          </w:p>
        </w:tc>
      </w:tr>
      <w:tr w:rsidR="0043140B" w:rsidRPr="0043140B" w14:paraId="62B71777" w14:textId="77777777" w:rsidTr="004314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DB1AD3" w14:textId="77777777" w:rsidR="0043140B" w:rsidRPr="0043140B" w:rsidRDefault="0043140B" w:rsidP="0043140B">
            <w:pPr>
              <w:tabs>
                <w:tab w:val="left" w:pos="567"/>
              </w:tabs>
              <w:jc w:val="both"/>
              <w:rPr>
                <w:lang w:val="ru-RU"/>
              </w:rPr>
            </w:pPr>
            <w:r w:rsidRPr="0043140B">
              <w:rPr>
                <w:lang w:val="ru-RU"/>
              </w:rPr>
              <w:t>1</w:t>
            </w:r>
          </w:p>
        </w:tc>
        <w:tc>
          <w:tcPr>
            <w:tcW w:w="1559" w:type="dxa"/>
            <w:tcBorders>
              <w:top w:val="single" w:sz="4" w:space="0" w:color="auto"/>
              <w:bottom w:val="single" w:sz="4" w:space="0" w:color="auto"/>
            </w:tcBorders>
          </w:tcPr>
          <w:p w14:paraId="65A11A5E" w14:textId="77777777" w:rsidR="0043140B" w:rsidRPr="0043140B" w:rsidRDefault="0043140B" w:rsidP="0043140B">
            <w:pPr>
              <w:tabs>
                <w:tab w:val="left" w:pos="567"/>
              </w:tabs>
              <w:jc w:val="both"/>
              <w:rPr>
                <w:lang w:val="ru-RU"/>
              </w:rPr>
            </w:pPr>
            <w:r w:rsidRPr="0043140B">
              <w:rPr>
                <w:lang w:val="en-US"/>
              </w:rPr>
              <w:t>RpCB18C</w:t>
            </w:r>
          </w:p>
          <w:p w14:paraId="707D82F4" w14:textId="77777777" w:rsidR="0043140B" w:rsidRPr="0043140B" w:rsidRDefault="0043140B" w:rsidP="0043140B">
            <w:pPr>
              <w:tabs>
                <w:tab w:val="left" w:pos="567"/>
              </w:tabs>
              <w:jc w:val="both"/>
              <w:rPr>
                <w:lang w:val="ru-RU"/>
              </w:rPr>
            </w:pPr>
          </w:p>
        </w:tc>
        <w:tc>
          <w:tcPr>
            <w:tcW w:w="4137" w:type="dxa"/>
            <w:tcBorders>
              <w:top w:val="single" w:sz="4" w:space="0" w:color="auto"/>
              <w:bottom w:val="single" w:sz="4" w:space="0" w:color="auto"/>
            </w:tcBorders>
            <w:vAlign w:val="center"/>
          </w:tcPr>
          <w:p w14:paraId="1A15BFAE" w14:textId="77777777" w:rsidR="0043140B" w:rsidRPr="0043140B" w:rsidRDefault="0043140B" w:rsidP="0043140B">
            <w:pPr>
              <w:tabs>
                <w:tab w:val="left" w:pos="567"/>
              </w:tabs>
              <w:jc w:val="both"/>
              <w:rPr>
                <w:lang w:val="en-US"/>
              </w:rPr>
            </w:pPr>
            <w:r w:rsidRPr="0043140B">
              <w:rPr>
                <w:lang w:val="en-US"/>
              </w:rPr>
              <w:t>Demolarea betoanelor vechi cu mijloace manuale, beton armat  in fundatii, pereti, stilpi etc</w:t>
            </w:r>
          </w:p>
          <w:p w14:paraId="4F67458F" w14:textId="77777777" w:rsidR="0043140B" w:rsidRPr="0043140B" w:rsidRDefault="0043140B" w:rsidP="0043140B">
            <w:pPr>
              <w:tabs>
                <w:tab w:val="left" w:pos="567"/>
              </w:tabs>
              <w:jc w:val="both"/>
              <w:rPr>
                <w:lang w:val="en-US"/>
              </w:rPr>
            </w:pPr>
          </w:p>
        </w:tc>
        <w:tc>
          <w:tcPr>
            <w:tcW w:w="1533" w:type="dxa"/>
            <w:tcBorders>
              <w:top w:val="single" w:sz="4" w:space="0" w:color="auto"/>
              <w:bottom w:val="single" w:sz="4" w:space="0" w:color="auto"/>
            </w:tcBorders>
            <w:vAlign w:val="center"/>
          </w:tcPr>
          <w:p w14:paraId="47E46680" w14:textId="77777777" w:rsidR="0043140B" w:rsidRPr="0043140B" w:rsidRDefault="0043140B" w:rsidP="0043140B">
            <w:pPr>
              <w:tabs>
                <w:tab w:val="left" w:pos="567"/>
              </w:tabs>
              <w:jc w:val="both"/>
              <w:rPr>
                <w:lang w:val="ru-RU"/>
              </w:rPr>
            </w:pPr>
            <w:r w:rsidRPr="0043140B">
              <w:rPr>
                <w:lang w:val="ru-RU"/>
              </w:rPr>
              <w:t>m3</w:t>
            </w:r>
          </w:p>
        </w:tc>
        <w:tc>
          <w:tcPr>
            <w:tcW w:w="1843" w:type="dxa"/>
            <w:tcBorders>
              <w:top w:val="single" w:sz="4" w:space="0" w:color="auto"/>
              <w:bottom w:val="single" w:sz="4" w:space="0" w:color="auto"/>
            </w:tcBorders>
            <w:vAlign w:val="center"/>
          </w:tcPr>
          <w:p w14:paraId="203D1764" w14:textId="77777777" w:rsidR="0043140B" w:rsidRPr="0043140B" w:rsidRDefault="0043140B" w:rsidP="0043140B">
            <w:pPr>
              <w:tabs>
                <w:tab w:val="left" w:pos="567"/>
              </w:tabs>
              <w:jc w:val="both"/>
              <w:rPr>
                <w:lang w:val="en-US"/>
              </w:rPr>
            </w:pPr>
            <w:r w:rsidRPr="0043140B">
              <w:rPr>
                <w:lang w:val="en-US"/>
              </w:rPr>
              <w:t>3,00</w:t>
            </w:r>
          </w:p>
        </w:tc>
      </w:tr>
      <w:tr w:rsidR="0043140B" w:rsidRPr="0043140B" w14:paraId="254D5D16" w14:textId="77777777" w:rsidTr="004314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0C1CA7" w14:textId="77777777" w:rsidR="0043140B" w:rsidRPr="0043140B" w:rsidRDefault="0043140B" w:rsidP="0043140B">
            <w:pPr>
              <w:tabs>
                <w:tab w:val="left" w:pos="567"/>
              </w:tabs>
              <w:jc w:val="both"/>
              <w:rPr>
                <w:lang w:val="ru-RU"/>
              </w:rPr>
            </w:pPr>
            <w:r w:rsidRPr="0043140B">
              <w:rPr>
                <w:lang w:val="ru-RU"/>
              </w:rPr>
              <w:lastRenderedPageBreak/>
              <w:t>2</w:t>
            </w:r>
          </w:p>
        </w:tc>
        <w:tc>
          <w:tcPr>
            <w:tcW w:w="1559" w:type="dxa"/>
            <w:tcBorders>
              <w:top w:val="single" w:sz="4" w:space="0" w:color="auto"/>
              <w:bottom w:val="single" w:sz="4" w:space="0" w:color="auto"/>
            </w:tcBorders>
          </w:tcPr>
          <w:p w14:paraId="5CB40623" w14:textId="77777777" w:rsidR="0043140B" w:rsidRPr="0043140B" w:rsidRDefault="0043140B" w:rsidP="0043140B">
            <w:pPr>
              <w:tabs>
                <w:tab w:val="left" w:pos="567"/>
              </w:tabs>
              <w:jc w:val="both"/>
              <w:rPr>
                <w:lang w:val="ru-RU"/>
              </w:rPr>
            </w:pPr>
            <w:r w:rsidRPr="0043140B">
              <w:rPr>
                <w:lang w:val="en-US"/>
              </w:rPr>
              <w:t>TsA02B</w:t>
            </w:r>
          </w:p>
          <w:p w14:paraId="015C53E5" w14:textId="77777777" w:rsidR="0043140B" w:rsidRPr="0043140B" w:rsidRDefault="0043140B" w:rsidP="0043140B">
            <w:pPr>
              <w:tabs>
                <w:tab w:val="left" w:pos="567"/>
              </w:tabs>
              <w:jc w:val="both"/>
              <w:rPr>
                <w:lang w:val="ru-RU"/>
              </w:rPr>
            </w:pPr>
          </w:p>
        </w:tc>
        <w:tc>
          <w:tcPr>
            <w:tcW w:w="4137" w:type="dxa"/>
            <w:tcBorders>
              <w:top w:val="single" w:sz="4" w:space="0" w:color="auto"/>
              <w:bottom w:val="single" w:sz="4" w:space="0" w:color="auto"/>
            </w:tcBorders>
            <w:vAlign w:val="center"/>
          </w:tcPr>
          <w:p w14:paraId="4E0B303D" w14:textId="77777777" w:rsidR="0043140B" w:rsidRPr="0043140B" w:rsidRDefault="0043140B" w:rsidP="0043140B">
            <w:pPr>
              <w:tabs>
                <w:tab w:val="left" w:pos="567"/>
              </w:tabs>
              <w:jc w:val="both"/>
              <w:rPr>
                <w:lang w:val="en-US"/>
              </w:rPr>
            </w:pPr>
            <w:r w:rsidRPr="0043140B">
              <w:rPr>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14:paraId="1E4668E8" w14:textId="77777777" w:rsidR="0043140B" w:rsidRPr="0043140B" w:rsidRDefault="0043140B" w:rsidP="0043140B">
            <w:pPr>
              <w:tabs>
                <w:tab w:val="left" w:pos="567"/>
              </w:tabs>
              <w:jc w:val="both"/>
              <w:rPr>
                <w:lang w:val="en-US"/>
              </w:rPr>
            </w:pPr>
          </w:p>
        </w:tc>
        <w:tc>
          <w:tcPr>
            <w:tcW w:w="1533" w:type="dxa"/>
            <w:tcBorders>
              <w:top w:val="single" w:sz="4" w:space="0" w:color="auto"/>
              <w:bottom w:val="single" w:sz="4" w:space="0" w:color="auto"/>
            </w:tcBorders>
            <w:vAlign w:val="center"/>
          </w:tcPr>
          <w:p w14:paraId="0E335BEF" w14:textId="77777777" w:rsidR="0043140B" w:rsidRPr="0043140B" w:rsidRDefault="0043140B" w:rsidP="0043140B">
            <w:pPr>
              <w:tabs>
                <w:tab w:val="left" w:pos="567"/>
              </w:tabs>
              <w:jc w:val="both"/>
              <w:rPr>
                <w:lang w:val="ru-RU"/>
              </w:rPr>
            </w:pPr>
            <w:r w:rsidRPr="0043140B">
              <w:rPr>
                <w:lang w:val="ru-RU"/>
              </w:rPr>
              <w:t>m3</w:t>
            </w:r>
          </w:p>
        </w:tc>
        <w:tc>
          <w:tcPr>
            <w:tcW w:w="1843" w:type="dxa"/>
            <w:tcBorders>
              <w:top w:val="single" w:sz="4" w:space="0" w:color="auto"/>
              <w:bottom w:val="single" w:sz="4" w:space="0" w:color="auto"/>
            </w:tcBorders>
            <w:vAlign w:val="center"/>
          </w:tcPr>
          <w:p w14:paraId="635A9685" w14:textId="77777777" w:rsidR="0043140B" w:rsidRPr="0043140B" w:rsidRDefault="0043140B" w:rsidP="0043140B">
            <w:pPr>
              <w:tabs>
                <w:tab w:val="left" w:pos="567"/>
              </w:tabs>
              <w:jc w:val="both"/>
              <w:rPr>
                <w:lang w:val="en-US"/>
              </w:rPr>
            </w:pPr>
            <w:r w:rsidRPr="0043140B">
              <w:rPr>
                <w:lang w:val="en-US"/>
              </w:rPr>
              <w:t>5,00</w:t>
            </w:r>
          </w:p>
        </w:tc>
      </w:tr>
      <w:tr w:rsidR="0043140B" w:rsidRPr="0043140B" w14:paraId="71C851B7" w14:textId="77777777" w:rsidTr="004314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F8D6A2" w14:textId="77777777" w:rsidR="0043140B" w:rsidRPr="0043140B" w:rsidRDefault="0043140B" w:rsidP="0043140B">
            <w:pPr>
              <w:tabs>
                <w:tab w:val="left" w:pos="567"/>
              </w:tabs>
              <w:jc w:val="both"/>
              <w:rPr>
                <w:lang w:val="ru-RU"/>
              </w:rPr>
            </w:pPr>
            <w:r w:rsidRPr="0043140B">
              <w:rPr>
                <w:lang w:val="ru-RU"/>
              </w:rPr>
              <w:t>3</w:t>
            </w:r>
          </w:p>
        </w:tc>
        <w:tc>
          <w:tcPr>
            <w:tcW w:w="1559" w:type="dxa"/>
            <w:tcBorders>
              <w:top w:val="single" w:sz="4" w:space="0" w:color="auto"/>
              <w:bottom w:val="single" w:sz="4" w:space="0" w:color="auto"/>
            </w:tcBorders>
          </w:tcPr>
          <w:p w14:paraId="1C4EBCD3" w14:textId="77777777" w:rsidR="0043140B" w:rsidRPr="0043140B" w:rsidRDefault="0043140B" w:rsidP="0043140B">
            <w:pPr>
              <w:tabs>
                <w:tab w:val="left" w:pos="567"/>
              </w:tabs>
              <w:jc w:val="both"/>
              <w:rPr>
                <w:lang w:val="ru-RU"/>
              </w:rPr>
            </w:pPr>
            <w:r w:rsidRPr="0043140B">
              <w:rPr>
                <w:lang w:val="en-US"/>
              </w:rPr>
              <w:t>TsI50A10</w:t>
            </w:r>
          </w:p>
          <w:p w14:paraId="13AEB86E" w14:textId="77777777" w:rsidR="0043140B" w:rsidRPr="0043140B" w:rsidRDefault="0043140B" w:rsidP="0043140B">
            <w:pPr>
              <w:tabs>
                <w:tab w:val="left" w:pos="567"/>
              </w:tabs>
              <w:jc w:val="both"/>
              <w:rPr>
                <w:lang w:val="ru-RU"/>
              </w:rPr>
            </w:pPr>
          </w:p>
        </w:tc>
        <w:tc>
          <w:tcPr>
            <w:tcW w:w="4137" w:type="dxa"/>
            <w:tcBorders>
              <w:top w:val="single" w:sz="4" w:space="0" w:color="auto"/>
              <w:bottom w:val="single" w:sz="4" w:space="0" w:color="auto"/>
            </w:tcBorders>
            <w:vAlign w:val="center"/>
          </w:tcPr>
          <w:p w14:paraId="30E61C45" w14:textId="77777777" w:rsidR="0043140B" w:rsidRPr="0043140B" w:rsidRDefault="0043140B" w:rsidP="0043140B">
            <w:pPr>
              <w:tabs>
                <w:tab w:val="left" w:pos="567"/>
              </w:tabs>
              <w:jc w:val="both"/>
              <w:rPr>
                <w:lang w:val="en-US"/>
              </w:rPr>
            </w:pPr>
            <w:r w:rsidRPr="0043140B">
              <w:rPr>
                <w:lang w:val="en-US"/>
              </w:rPr>
              <w:t>Transportarea pamintului cu autobasculanta de 5 t la distanta de 10 km</w:t>
            </w:r>
          </w:p>
          <w:p w14:paraId="06D74169" w14:textId="77777777" w:rsidR="0043140B" w:rsidRPr="0043140B" w:rsidRDefault="0043140B" w:rsidP="0043140B">
            <w:pPr>
              <w:tabs>
                <w:tab w:val="left" w:pos="567"/>
              </w:tabs>
              <w:jc w:val="both"/>
              <w:rPr>
                <w:lang w:val="en-US"/>
              </w:rPr>
            </w:pPr>
          </w:p>
        </w:tc>
        <w:tc>
          <w:tcPr>
            <w:tcW w:w="1533" w:type="dxa"/>
            <w:tcBorders>
              <w:top w:val="single" w:sz="4" w:space="0" w:color="auto"/>
              <w:bottom w:val="single" w:sz="4" w:space="0" w:color="auto"/>
            </w:tcBorders>
            <w:vAlign w:val="center"/>
          </w:tcPr>
          <w:p w14:paraId="0AF5116B" w14:textId="77777777" w:rsidR="0043140B" w:rsidRPr="0043140B" w:rsidRDefault="0043140B" w:rsidP="0043140B">
            <w:pPr>
              <w:tabs>
                <w:tab w:val="left" w:pos="567"/>
              </w:tabs>
              <w:jc w:val="both"/>
              <w:rPr>
                <w:lang w:val="ru-RU"/>
              </w:rPr>
            </w:pPr>
            <w:r w:rsidRPr="0043140B">
              <w:rPr>
                <w:lang w:val="ru-RU"/>
              </w:rPr>
              <w:t>t</w:t>
            </w:r>
          </w:p>
        </w:tc>
        <w:tc>
          <w:tcPr>
            <w:tcW w:w="1843" w:type="dxa"/>
            <w:tcBorders>
              <w:top w:val="single" w:sz="4" w:space="0" w:color="auto"/>
              <w:bottom w:val="single" w:sz="4" w:space="0" w:color="auto"/>
            </w:tcBorders>
            <w:vAlign w:val="center"/>
          </w:tcPr>
          <w:p w14:paraId="76A9F927" w14:textId="77777777" w:rsidR="0043140B" w:rsidRPr="0043140B" w:rsidRDefault="0043140B" w:rsidP="0043140B">
            <w:pPr>
              <w:tabs>
                <w:tab w:val="left" w:pos="567"/>
              </w:tabs>
              <w:jc w:val="both"/>
              <w:rPr>
                <w:lang w:val="en-US"/>
              </w:rPr>
            </w:pPr>
            <w:r w:rsidRPr="0043140B">
              <w:rPr>
                <w:lang w:val="en-US"/>
              </w:rPr>
              <w:t>8,00</w:t>
            </w:r>
          </w:p>
        </w:tc>
      </w:tr>
      <w:tr w:rsidR="0043140B" w:rsidRPr="0043140B" w14:paraId="33D52278" w14:textId="77777777" w:rsidTr="004314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F3BFC2" w14:textId="77777777" w:rsidR="0043140B" w:rsidRPr="0043140B" w:rsidRDefault="0043140B" w:rsidP="0043140B">
            <w:pPr>
              <w:tabs>
                <w:tab w:val="left" w:pos="567"/>
              </w:tabs>
              <w:jc w:val="both"/>
              <w:rPr>
                <w:lang w:val="ru-RU"/>
              </w:rPr>
            </w:pPr>
            <w:r w:rsidRPr="0043140B">
              <w:rPr>
                <w:lang w:val="ru-RU"/>
              </w:rPr>
              <w:t>4</w:t>
            </w:r>
          </w:p>
        </w:tc>
        <w:tc>
          <w:tcPr>
            <w:tcW w:w="1559" w:type="dxa"/>
            <w:tcBorders>
              <w:top w:val="single" w:sz="4" w:space="0" w:color="auto"/>
              <w:bottom w:val="single" w:sz="4" w:space="0" w:color="auto"/>
            </w:tcBorders>
          </w:tcPr>
          <w:p w14:paraId="1E104D12" w14:textId="77777777" w:rsidR="0043140B" w:rsidRPr="0043140B" w:rsidRDefault="0043140B" w:rsidP="0043140B">
            <w:pPr>
              <w:tabs>
                <w:tab w:val="left" w:pos="567"/>
              </w:tabs>
              <w:jc w:val="both"/>
              <w:rPr>
                <w:lang w:val="ru-RU"/>
              </w:rPr>
            </w:pPr>
            <w:r w:rsidRPr="0043140B">
              <w:rPr>
                <w:lang w:val="en-US"/>
              </w:rPr>
              <w:t>TsD01B</w:t>
            </w:r>
          </w:p>
          <w:p w14:paraId="72696BFA" w14:textId="77777777" w:rsidR="0043140B" w:rsidRPr="0043140B" w:rsidRDefault="0043140B" w:rsidP="0043140B">
            <w:pPr>
              <w:tabs>
                <w:tab w:val="left" w:pos="567"/>
              </w:tabs>
              <w:jc w:val="both"/>
              <w:rPr>
                <w:lang w:val="ru-RU"/>
              </w:rPr>
            </w:pPr>
          </w:p>
        </w:tc>
        <w:tc>
          <w:tcPr>
            <w:tcW w:w="4137" w:type="dxa"/>
            <w:tcBorders>
              <w:top w:val="single" w:sz="4" w:space="0" w:color="auto"/>
              <w:bottom w:val="single" w:sz="4" w:space="0" w:color="auto"/>
            </w:tcBorders>
            <w:vAlign w:val="center"/>
          </w:tcPr>
          <w:p w14:paraId="516037C0" w14:textId="77777777" w:rsidR="0043140B" w:rsidRPr="0043140B" w:rsidRDefault="0043140B" w:rsidP="0043140B">
            <w:pPr>
              <w:tabs>
                <w:tab w:val="left" w:pos="567"/>
              </w:tabs>
              <w:jc w:val="both"/>
              <w:rPr>
                <w:lang w:val="en-US"/>
              </w:rPr>
            </w:pPr>
            <w:r w:rsidRPr="0043140B">
              <w:rPr>
                <w:lang w:val="en-US"/>
              </w:rPr>
              <w:t>Imprastierea cu lopata a pamintului afinat, in straturi uniforme, de 10-30 cm grosime, printr-o aruncare de pina la 3 m din gramezi, inclusiv sfarimarea bulgarilor, pamintul provenind din teren mijlociu</w:t>
            </w:r>
          </w:p>
          <w:p w14:paraId="7347AA2C" w14:textId="77777777" w:rsidR="0043140B" w:rsidRPr="0043140B" w:rsidRDefault="0043140B" w:rsidP="0043140B">
            <w:pPr>
              <w:tabs>
                <w:tab w:val="left" w:pos="567"/>
              </w:tabs>
              <w:jc w:val="both"/>
              <w:rPr>
                <w:lang w:val="en-US"/>
              </w:rPr>
            </w:pPr>
          </w:p>
        </w:tc>
        <w:tc>
          <w:tcPr>
            <w:tcW w:w="1533" w:type="dxa"/>
            <w:tcBorders>
              <w:top w:val="single" w:sz="4" w:space="0" w:color="auto"/>
              <w:bottom w:val="single" w:sz="4" w:space="0" w:color="auto"/>
            </w:tcBorders>
            <w:vAlign w:val="center"/>
          </w:tcPr>
          <w:p w14:paraId="1F5849A1" w14:textId="77777777" w:rsidR="0043140B" w:rsidRPr="0043140B" w:rsidRDefault="0043140B" w:rsidP="0043140B">
            <w:pPr>
              <w:tabs>
                <w:tab w:val="left" w:pos="567"/>
              </w:tabs>
              <w:jc w:val="both"/>
              <w:rPr>
                <w:lang w:val="ru-RU"/>
              </w:rPr>
            </w:pPr>
            <w:r w:rsidRPr="0043140B">
              <w:rPr>
                <w:lang w:val="ru-RU"/>
              </w:rPr>
              <w:t>m3</w:t>
            </w:r>
          </w:p>
        </w:tc>
        <w:tc>
          <w:tcPr>
            <w:tcW w:w="1843" w:type="dxa"/>
            <w:tcBorders>
              <w:top w:val="single" w:sz="4" w:space="0" w:color="auto"/>
              <w:bottom w:val="single" w:sz="4" w:space="0" w:color="auto"/>
            </w:tcBorders>
            <w:vAlign w:val="center"/>
          </w:tcPr>
          <w:p w14:paraId="190D71D8" w14:textId="77777777" w:rsidR="0043140B" w:rsidRPr="0043140B" w:rsidRDefault="0043140B" w:rsidP="0043140B">
            <w:pPr>
              <w:tabs>
                <w:tab w:val="left" w:pos="567"/>
              </w:tabs>
              <w:jc w:val="both"/>
              <w:rPr>
                <w:lang w:val="en-US"/>
              </w:rPr>
            </w:pPr>
            <w:r w:rsidRPr="0043140B">
              <w:rPr>
                <w:lang w:val="en-US"/>
              </w:rPr>
              <w:t>5,00</w:t>
            </w:r>
          </w:p>
        </w:tc>
      </w:tr>
      <w:tr w:rsidR="0043140B" w:rsidRPr="0043140B" w14:paraId="458D4645" w14:textId="77777777" w:rsidTr="004314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981583" w14:textId="77777777" w:rsidR="0043140B" w:rsidRPr="0043140B" w:rsidRDefault="0043140B" w:rsidP="0043140B">
            <w:pPr>
              <w:tabs>
                <w:tab w:val="left" w:pos="567"/>
              </w:tabs>
              <w:jc w:val="both"/>
              <w:rPr>
                <w:lang w:val="ru-RU"/>
              </w:rPr>
            </w:pPr>
            <w:r w:rsidRPr="0043140B">
              <w:rPr>
                <w:lang w:val="ru-RU"/>
              </w:rPr>
              <w:t>5</w:t>
            </w:r>
          </w:p>
        </w:tc>
        <w:tc>
          <w:tcPr>
            <w:tcW w:w="1559" w:type="dxa"/>
            <w:tcBorders>
              <w:top w:val="single" w:sz="4" w:space="0" w:color="auto"/>
              <w:bottom w:val="single" w:sz="4" w:space="0" w:color="auto"/>
            </w:tcBorders>
          </w:tcPr>
          <w:p w14:paraId="6F7DF3BE" w14:textId="77777777" w:rsidR="0043140B" w:rsidRPr="0043140B" w:rsidRDefault="0043140B" w:rsidP="0043140B">
            <w:pPr>
              <w:tabs>
                <w:tab w:val="left" w:pos="567"/>
              </w:tabs>
              <w:jc w:val="both"/>
              <w:rPr>
                <w:lang w:val="ru-RU"/>
              </w:rPr>
            </w:pPr>
            <w:r w:rsidRPr="0043140B">
              <w:rPr>
                <w:lang w:val="en-US"/>
              </w:rPr>
              <w:t>TsC54B</w:t>
            </w:r>
          </w:p>
          <w:p w14:paraId="4DFC9FDB" w14:textId="77777777" w:rsidR="0043140B" w:rsidRPr="0043140B" w:rsidRDefault="0043140B" w:rsidP="0043140B">
            <w:pPr>
              <w:tabs>
                <w:tab w:val="left" w:pos="567"/>
              </w:tabs>
              <w:jc w:val="both"/>
              <w:rPr>
                <w:lang w:val="ru-RU"/>
              </w:rPr>
            </w:pPr>
          </w:p>
        </w:tc>
        <w:tc>
          <w:tcPr>
            <w:tcW w:w="4137" w:type="dxa"/>
            <w:tcBorders>
              <w:top w:val="single" w:sz="4" w:space="0" w:color="auto"/>
              <w:bottom w:val="single" w:sz="4" w:space="0" w:color="auto"/>
            </w:tcBorders>
            <w:vAlign w:val="center"/>
          </w:tcPr>
          <w:p w14:paraId="6F8D7AAF" w14:textId="77777777" w:rsidR="0043140B" w:rsidRPr="0043140B" w:rsidRDefault="0043140B" w:rsidP="0043140B">
            <w:pPr>
              <w:tabs>
                <w:tab w:val="left" w:pos="567"/>
              </w:tabs>
              <w:jc w:val="both"/>
              <w:rPr>
                <w:lang w:val="en-US"/>
              </w:rPr>
            </w:pPr>
            <w:r w:rsidRPr="0043140B">
              <w:rPr>
                <w:lang w:val="en-US"/>
              </w:rPr>
              <w:t>Strat de fundatie din piatra sparta gr=100mm fr.20-40</w:t>
            </w:r>
          </w:p>
          <w:p w14:paraId="21A87B85" w14:textId="77777777" w:rsidR="0043140B" w:rsidRPr="0043140B" w:rsidRDefault="0043140B" w:rsidP="0043140B">
            <w:pPr>
              <w:tabs>
                <w:tab w:val="left" w:pos="567"/>
              </w:tabs>
              <w:jc w:val="both"/>
              <w:rPr>
                <w:lang w:val="en-US"/>
              </w:rPr>
            </w:pPr>
          </w:p>
        </w:tc>
        <w:tc>
          <w:tcPr>
            <w:tcW w:w="1533" w:type="dxa"/>
            <w:tcBorders>
              <w:top w:val="single" w:sz="4" w:space="0" w:color="auto"/>
              <w:bottom w:val="single" w:sz="4" w:space="0" w:color="auto"/>
            </w:tcBorders>
            <w:vAlign w:val="center"/>
          </w:tcPr>
          <w:p w14:paraId="57975F2D" w14:textId="77777777" w:rsidR="0043140B" w:rsidRPr="0043140B" w:rsidRDefault="0043140B" w:rsidP="0043140B">
            <w:pPr>
              <w:tabs>
                <w:tab w:val="left" w:pos="567"/>
              </w:tabs>
              <w:jc w:val="both"/>
              <w:rPr>
                <w:lang w:val="ru-RU"/>
              </w:rPr>
            </w:pPr>
            <w:r w:rsidRPr="0043140B">
              <w:rPr>
                <w:lang w:val="ru-RU"/>
              </w:rPr>
              <w:t>m3</w:t>
            </w:r>
          </w:p>
        </w:tc>
        <w:tc>
          <w:tcPr>
            <w:tcW w:w="1843" w:type="dxa"/>
            <w:tcBorders>
              <w:top w:val="single" w:sz="4" w:space="0" w:color="auto"/>
              <w:bottom w:val="single" w:sz="4" w:space="0" w:color="auto"/>
            </w:tcBorders>
            <w:vAlign w:val="center"/>
          </w:tcPr>
          <w:p w14:paraId="652B3496" w14:textId="77777777" w:rsidR="0043140B" w:rsidRPr="0043140B" w:rsidRDefault="0043140B" w:rsidP="0043140B">
            <w:pPr>
              <w:tabs>
                <w:tab w:val="left" w:pos="567"/>
              </w:tabs>
              <w:jc w:val="both"/>
              <w:rPr>
                <w:lang w:val="en-US"/>
              </w:rPr>
            </w:pPr>
            <w:r w:rsidRPr="0043140B">
              <w:rPr>
                <w:lang w:val="en-US"/>
              </w:rPr>
              <w:t>5,85</w:t>
            </w:r>
          </w:p>
        </w:tc>
      </w:tr>
      <w:tr w:rsidR="0043140B" w:rsidRPr="0043140B" w14:paraId="6771C025" w14:textId="77777777" w:rsidTr="004314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CD8E7F" w14:textId="77777777" w:rsidR="0043140B" w:rsidRPr="0043140B" w:rsidRDefault="0043140B" w:rsidP="0043140B">
            <w:pPr>
              <w:tabs>
                <w:tab w:val="left" w:pos="567"/>
              </w:tabs>
              <w:jc w:val="both"/>
              <w:rPr>
                <w:lang w:val="ru-RU"/>
              </w:rPr>
            </w:pPr>
            <w:r w:rsidRPr="0043140B">
              <w:rPr>
                <w:lang w:val="ru-RU"/>
              </w:rPr>
              <w:t>6</w:t>
            </w:r>
          </w:p>
        </w:tc>
        <w:tc>
          <w:tcPr>
            <w:tcW w:w="1559" w:type="dxa"/>
            <w:tcBorders>
              <w:top w:val="single" w:sz="4" w:space="0" w:color="auto"/>
              <w:bottom w:val="single" w:sz="4" w:space="0" w:color="auto"/>
            </w:tcBorders>
          </w:tcPr>
          <w:p w14:paraId="03E07848" w14:textId="77777777" w:rsidR="0043140B" w:rsidRPr="0043140B" w:rsidRDefault="0043140B" w:rsidP="0043140B">
            <w:pPr>
              <w:tabs>
                <w:tab w:val="left" w:pos="567"/>
              </w:tabs>
              <w:jc w:val="both"/>
              <w:rPr>
                <w:lang w:val="ru-RU"/>
              </w:rPr>
            </w:pPr>
            <w:r w:rsidRPr="0043140B">
              <w:rPr>
                <w:lang w:val="en-US"/>
              </w:rPr>
              <w:t>TsD05A</w:t>
            </w:r>
          </w:p>
          <w:p w14:paraId="557302F9" w14:textId="77777777" w:rsidR="0043140B" w:rsidRPr="0043140B" w:rsidRDefault="0043140B" w:rsidP="0043140B">
            <w:pPr>
              <w:tabs>
                <w:tab w:val="left" w:pos="567"/>
              </w:tabs>
              <w:jc w:val="both"/>
              <w:rPr>
                <w:lang w:val="ru-RU"/>
              </w:rPr>
            </w:pPr>
          </w:p>
        </w:tc>
        <w:tc>
          <w:tcPr>
            <w:tcW w:w="4137" w:type="dxa"/>
            <w:tcBorders>
              <w:top w:val="single" w:sz="4" w:space="0" w:color="auto"/>
              <w:bottom w:val="single" w:sz="4" w:space="0" w:color="auto"/>
            </w:tcBorders>
            <w:vAlign w:val="center"/>
          </w:tcPr>
          <w:p w14:paraId="3845F9BA" w14:textId="77777777" w:rsidR="0043140B" w:rsidRPr="0043140B" w:rsidRDefault="0043140B" w:rsidP="0043140B">
            <w:pPr>
              <w:tabs>
                <w:tab w:val="left" w:pos="567"/>
              </w:tabs>
              <w:jc w:val="both"/>
              <w:rPr>
                <w:lang w:val="en-US"/>
              </w:rPr>
            </w:pPr>
            <w:r w:rsidRPr="0043140B">
              <w:rPr>
                <w:lang w:val="en-US"/>
              </w:rPr>
              <w:t>Compactarea cu maiul mecanic de 150-200 kg a umpluturilor in straturi succesive de 20-30 cm grosime, exclusiv udarea fiecarui strat in parte, umpluturile executindu-se din pamint necoeziv</w:t>
            </w:r>
          </w:p>
          <w:p w14:paraId="6F8A244B" w14:textId="77777777" w:rsidR="0043140B" w:rsidRPr="0043140B" w:rsidRDefault="0043140B" w:rsidP="0043140B">
            <w:pPr>
              <w:tabs>
                <w:tab w:val="left" w:pos="567"/>
              </w:tabs>
              <w:jc w:val="both"/>
              <w:rPr>
                <w:lang w:val="en-US"/>
              </w:rPr>
            </w:pPr>
          </w:p>
        </w:tc>
        <w:tc>
          <w:tcPr>
            <w:tcW w:w="1533" w:type="dxa"/>
            <w:tcBorders>
              <w:top w:val="single" w:sz="4" w:space="0" w:color="auto"/>
              <w:bottom w:val="single" w:sz="4" w:space="0" w:color="auto"/>
            </w:tcBorders>
            <w:vAlign w:val="center"/>
          </w:tcPr>
          <w:p w14:paraId="219F3547" w14:textId="77777777" w:rsidR="0043140B" w:rsidRPr="0043140B" w:rsidRDefault="0043140B" w:rsidP="0043140B">
            <w:pPr>
              <w:tabs>
                <w:tab w:val="left" w:pos="567"/>
              </w:tabs>
              <w:jc w:val="both"/>
              <w:rPr>
                <w:lang w:val="ru-RU"/>
              </w:rPr>
            </w:pPr>
            <w:r w:rsidRPr="0043140B">
              <w:rPr>
                <w:lang w:val="ru-RU"/>
              </w:rPr>
              <w:t>100 m3</w:t>
            </w:r>
          </w:p>
        </w:tc>
        <w:tc>
          <w:tcPr>
            <w:tcW w:w="1843" w:type="dxa"/>
            <w:tcBorders>
              <w:top w:val="single" w:sz="4" w:space="0" w:color="auto"/>
              <w:bottom w:val="single" w:sz="4" w:space="0" w:color="auto"/>
            </w:tcBorders>
            <w:vAlign w:val="center"/>
          </w:tcPr>
          <w:p w14:paraId="73CBAB26" w14:textId="77777777" w:rsidR="0043140B" w:rsidRPr="0043140B" w:rsidRDefault="0043140B" w:rsidP="0043140B">
            <w:pPr>
              <w:tabs>
                <w:tab w:val="left" w:pos="567"/>
              </w:tabs>
              <w:jc w:val="both"/>
              <w:rPr>
                <w:lang w:val="en-US"/>
              </w:rPr>
            </w:pPr>
            <w:r w:rsidRPr="0043140B">
              <w:rPr>
                <w:lang w:val="en-US"/>
              </w:rPr>
              <w:t>0,06</w:t>
            </w:r>
          </w:p>
        </w:tc>
      </w:tr>
      <w:tr w:rsidR="0043140B" w:rsidRPr="0043140B" w14:paraId="19244805" w14:textId="77777777" w:rsidTr="004314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E548A6" w14:textId="77777777" w:rsidR="0043140B" w:rsidRPr="0043140B" w:rsidRDefault="0043140B" w:rsidP="0043140B">
            <w:pPr>
              <w:tabs>
                <w:tab w:val="left" w:pos="567"/>
              </w:tabs>
              <w:jc w:val="both"/>
              <w:rPr>
                <w:lang w:val="ru-RU"/>
              </w:rPr>
            </w:pPr>
            <w:r w:rsidRPr="0043140B">
              <w:rPr>
                <w:lang w:val="ru-RU"/>
              </w:rPr>
              <w:t>7</w:t>
            </w:r>
          </w:p>
        </w:tc>
        <w:tc>
          <w:tcPr>
            <w:tcW w:w="1559" w:type="dxa"/>
            <w:tcBorders>
              <w:top w:val="single" w:sz="4" w:space="0" w:color="auto"/>
              <w:bottom w:val="single" w:sz="4" w:space="0" w:color="auto"/>
            </w:tcBorders>
          </w:tcPr>
          <w:p w14:paraId="2420CFCA" w14:textId="77777777" w:rsidR="0043140B" w:rsidRPr="0043140B" w:rsidRDefault="0043140B" w:rsidP="0043140B">
            <w:pPr>
              <w:tabs>
                <w:tab w:val="left" w:pos="567"/>
              </w:tabs>
              <w:jc w:val="both"/>
              <w:rPr>
                <w:lang w:val="ru-RU"/>
              </w:rPr>
            </w:pPr>
            <w:r w:rsidRPr="0043140B">
              <w:rPr>
                <w:lang w:val="en-US"/>
              </w:rPr>
              <w:t>CB02B</w:t>
            </w:r>
          </w:p>
          <w:p w14:paraId="19D036CD" w14:textId="77777777" w:rsidR="0043140B" w:rsidRPr="0043140B" w:rsidRDefault="0043140B" w:rsidP="0043140B">
            <w:pPr>
              <w:tabs>
                <w:tab w:val="left" w:pos="567"/>
              </w:tabs>
              <w:jc w:val="both"/>
              <w:rPr>
                <w:lang w:val="ru-RU"/>
              </w:rPr>
            </w:pPr>
          </w:p>
        </w:tc>
        <w:tc>
          <w:tcPr>
            <w:tcW w:w="4137" w:type="dxa"/>
            <w:tcBorders>
              <w:top w:val="single" w:sz="4" w:space="0" w:color="auto"/>
              <w:bottom w:val="single" w:sz="4" w:space="0" w:color="auto"/>
            </w:tcBorders>
            <w:vAlign w:val="center"/>
          </w:tcPr>
          <w:p w14:paraId="63D315B6" w14:textId="77777777" w:rsidR="0043140B" w:rsidRPr="0043140B" w:rsidRDefault="0043140B" w:rsidP="0043140B">
            <w:pPr>
              <w:tabs>
                <w:tab w:val="left" w:pos="567"/>
              </w:tabs>
              <w:jc w:val="both"/>
              <w:rPr>
                <w:lang w:val="en-US"/>
              </w:rPr>
            </w:pPr>
            <w:r w:rsidRPr="0043140B">
              <w:rPr>
                <w:lang w:val="en-US"/>
              </w:rPr>
              <w:t>Cofraje din panouri refolosibile, cu asteriala din scinduri de rasinoase scurte si subscurte pentru turnarea betonului in elevatii, pereti drepti si diafragme  inclusiv sprijinirile la inaltimi pina la 20 m inclusiv</w:t>
            </w:r>
          </w:p>
          <w:p w14:paraId="33F4CCA5" w14:textId="77777777" w:rsidR="0043140B" w:rsidRPr="0043140B" w:rsidRDefault="0043140B" w:rsidP="0043140B">
            <w:pPr>
              <w:tabs>
                <w:tab w:val="left" w:pos="567"/>
              </w:tabs>
              <w:jc w:val="both"/>
              <w:rPr>
                <w:lang w:val="en-US"/>
              </w:rPr>
            </w:pPr>
          </w:p>
        </w:tc>
        <w:tc>
          <w:tcPr>
            <w:tcW w:w="1533" w:type="dxa"/>
            <w:tcBorders>
              <w:top w:val="single" w:sz="4" w:space="0" w:color="auto"/>
              <w:bottom w:val="single" w:sz="4" w:space="0" w:color="auto"/>
            </w:tcBorders>
            <w:vAlign w:val="center"/>
          </w:tcPr>
          <w:p w14:paraId="515BB480" w14:textId="77777777" w:rsidR="0043140B" w:rsidRPr="0043140B" w:rsidRDefault="0043140B" w:rsidP="0043140B">
            <w:pPr>
              <w:tabs>
                <w:tab w:val="left" w:pos="567"/>
              </w:tabs>
              <w:jc w:val="both"/>
              <w:rPr>
                <w:lang w:val="ru-RU"/>
              </w:rPr>
            </w:pPr>
            <w:r w:rsidRPr="0043140B">
              <w:rPr>
                <w:lang w:val="ru-RU"/>
              </w:rPr>
              <w:t>m2</w:t>
            </w:r>
          </w:p>
        </w:tc>
        <w:tc>
          <w:tcPr>
            <w:tcW w:w="1843" w:type="dxa"/>
            <w:tcBorders>
              <w:top w:val="single" w:sz="4" w:space="0" w:color="auto"/>
              <w:bottom w:val="single" w:sz="4" w:space="0" w:color="auto"/>
            </w:tcBorders>
            <w:vAlign w:val="center"/>
          </w:tcPr>
          <w:p w14:paraId="4628752E" w14:textId="77777777" w:rsidR="0043140B" w:rsidRPr="0043140B" w:rsidRDefault="0043140B" w:rsidP="0043140B">
            <w:pPr>
              <w:tabs>
                <w:tab w:val="left" w:pos="567"/>
              </w:tabs>
              <w:jc w:val="both"/>
              <w:rPr>
                <w:lang w:val="en-US"/>
              </w:rPr>
            </w:pPr>
            <w:r w:rsidRPr="0043140B">
              <w:rPr>
                <w:lang w:val="en-US"/>
              </w:rPr>
              <w:t>4,00</w:t>
            </w:r>
          </w:p>
        </w:tc>
      </w:tr>
      <w:tr w:rsidR="0043140B" w:rsidRPr="0043140B" w14:paraId="3F7C2341" w14:textId="77777777" w:rsidTr="004314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EBA748" w14:textId="77777777" w:rsidR="0043140B" w:rsidRPr="0043140B" w:rsidRDefault="0043140B" w:rsidP="0043140B">
            <w:pPr>
              <w:tabs>
                <w:tab w:val="left" w:pos="567"/>
              </w:tabs>
              <w:jc w:val="both"/>
              <w:rPr>
                <w:lang w:val="ru-RU"/>
              </w:rPr>
            </w:pPr>
            <w:r w:rsidRPr="0043140B">
              <w:rPr>
                <w:lang w:val="ru-RU"/>
              </w:rPr>
              <w:t>8</w:t>
            </w:r>
          </w:p>
        </w:tc>
        <w:tc>
          <w:tcPr>
            <w:tcW w:w="1559" w:type="dxa"/>
            <w:tcBorders>
              <w:top w:val="single" w:sz="4" w:space="0" w:color="auto"/>
              <w:bottom w:val="single" w:sz="4" w:space="0" w:color="auto"/>
            </w:tcBorders>
          </w:tcPr>
          <w:p w14:paraId="2E7D493A" w14:textId="77777777" w:rsidR="0043140B" w:rsidRPr="0043140B" w:rsidRDefault="0043140B" w:rsidP="0043140B">
            <w:pPr>
              <w:tabs>
                <w:tab w:val="left" w:pos="567"/>
              </w:tabs>
              <w:jc w:val="both"/>
              <w:rPr>
                <w:lang w:val="ru-RU"/>
              </w:rPr>
            </w:pPr>
            <w:r w:rsidRPr="0043140B">
              <w:rPr>
                <w:lang w:val="en-US"/>
              </w:rPr>
              <w:t>CC03A</w:t>
            </w:r>
          </w:p>
          <w:p w14:paraId="176F0845" w14:textId="77777777" w:rsidR="0043140B" w:rsidRPr="0043140B" w:rsidRDefault="0043140B" w:rsidP="0043140B">
            <w:pPr>
              <w:tabs>
                <w:tab w:val="left" w:pos="567"/>
              </w:tabs>
              <w:jc w:val="both"/>
              <w:rPr>
                <w:lang w:val="ru-RU"/>
              </w:rPr>
            </w:pPr>
          </w:p>
        </w:tc>
        <w:tc>
          <w:tcPr>
            <w:tcW w:w="4137" w:type="dxa"/>
            <w:tcBorders>
              <w:top w:val="single" w:sz="4" w:space="0" w:color="auto"/>
              <w:bottom w:val="single" w:sz="4" w:space="0" w:color="auto"/>
            </w:tcBorders>
            <w:vAlign w:val="center"/>
          </w:tcPr>
          <w:p w14:paraId="199CFC83" w14:textId="77777777" w:rsidR="0043140B" w:rsidRPr="0043140B" w:rsidRDefault="0043140B" w:rsidP="0043140B">
            <w:pPr>
              <w:tabs>
                <w:tab w:val="left" w:pos="567"/>
              </w:tabs>
              <w:jc w:val="both"/>
              <w:rPr>
                <w:lang w:val="en-US"/>
              </w:rPr>
            </w:pPr>
            <w:r w:rsidRPr="0043140B">
              <w:rPr>
                <w:lang w:val="en-US"/>
              </w:rPr>
              <w:t>Montare plase sudate la inaltimi mai mici sau egale cu 35 m, la pereti si diafragme, cu greutatea plaselor pina la 3 kg/mp(3 VR 100x100/1,13kg/m2)GOST 23279-85</w:t>
            </w:r>
          </w:p>
          <w:p w14:paraId="368FDEF8" w14:textId="77777777" w:rsidR="0043140B" w:rsidRPr="0043140B" w:rsidRDefault="0043140B" w:rsidP="0043140B">
            <w:pPr>
              <w:tabs>
                <w:tab w:val="left" w:pos="567"/>
              </w:tabs>
              <w:jc w:val="both"/>
              <w:rPr>
                <w:lang w:val="en-US"/>
              </w:rPr>
            </w:pPr>
          </w:p>
        </w:tc>
        <w:tc>
          <w:tcPr>
            <w:tcW w:w="1533" w:type="dxa"/>
            <w:tcBorders>
              <w:top w:val="single" w:sz="4" w:space="0" w:color="auto"/>
              <w:bottom w:val="single" w:sz="4" w:space="0" w:color="auto"/>
            </w:tcBorders>
            <w:vAlign w:val="center"/>
          </w:tcPr>
          <w:p w14:paraId="48699E78" w14:textId="77777777" w:rsidR="0043140B" w:rsidRPr="0043140B" w:rsidRDefault="0043140B" w:rsidP="0043140B">
            <w:pPr>
              <w:tabs>
                <w:tab w:val="left" w:pos="567"/>
              </w:tabs>
              <w:jc w:val="both"/>
              <w:rPr>
                <w:lang w:val="ru-RU"/>
              </w:rPr>
            </w:pPr>
            <w:r w:rsidRPr="0043140B">
              <w:rPr>
                <w:lang w:val="ru-RU"/>
              </w:rPr>
              <w:t>kg</w:t>
            </w:r>
          </w:p>
        </w:tc>
        <w:tc>
          <w:tcPr>
            <w:tcW w:w="1843" w:type="dxa"/>
            <w:tcBorders>
              <w:top w:val="single" w:sz="4" w:space="0" w:color="auto"/>
              <w:bottom w:val="single" w:sz="4" w:space="0" w:color="auto"/>
            </w:tcBorders>
            <w:vAlign w:val="center"/>
          </w:tcPr>
          <w:p w14:paraId="16F13B49" w14:textId="77777777" w:rsidR="0043140B" w:rsidRPr="0043140B" w:rsidRDefault="0043140B" w:rsidP="0043140B">
            <w:pPr>
              <w:tabs>
                <w:tab w:val="left" w:pos="567"/>
              </w:tabs>
              <w:jc w:val="both"/>
              <w:rPr>
                <w:lang w:val="en-US"/>
              </w:rPr>
            </w:pPr>
            <w:r w:rsidRPr="0043140B">
              <w:rPr>
                <w:lang w:val="en-US"/>
              </w:rPr>
              <w:t>36,00</w:t>
            </w:r>
          </w:p>
        </w:tc>
      </w:tr>
      <w:tr w:rsidR="0043140B" w:rsidRPr="0043140B" w14:paraId="1580565B" w14:textId="77777777" w:rsidTr="004314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61563F" w14:textId="77777777" w:rsidR="0043140B" w:rsidRPr="0043140B" w:rsidRDefault="0043140B" w:rsidP="0043140B">
            <w:pPr>
              <w:tabs>
                <w:tab w:val="left" w:pos="567"/>
              </w:tabs>
              <w:jc w:val="both"/>
              <w:rPr>
                <w:lang w:val="ru-RU"/>
              </w:rPr>
            </w:pPr>
            <w:r w:rsidRPr="0043140B">
              <w:rPr>
                <w:lang w:val="ru-RU"/>
              </w:rPr>
              <w:t>9</w:t>
            </w:r>
          </w:p>
        </w:tc>
        <w:tc>
          <w:tcPr>
            <w:tcW w:w="1559" w:type="dxa"/>
            <w:tcBorders>
              <w:top w:val="single" w:sz="4" w:space="0" w:color="auto"/>
              <w:bottom w:val="single" w:sz="4" w:space="0" w:color="auto"/>
            </w:tcBorders>
          </w:tcPr>
          <w:p w14:paraId="69367C5C" w14:textId="77777777" w:rsidR="0043140B" w:rsidRPr="0043140B" w:rsidRDefault="0043140B" w:rsidP="0043140B">
            <w:pPr>
              <w:tabs>
                <w:tab w:val="left" w:pos="567"/>
              </w:tabs>
              <w:jc w:val="both"/>
              <w:rPr>
                <w:lang w:val="ru-RU"/>
              </w:rPr>
            </w:pPr>
            <w:r w:rsidRPr="0043140B">
              <w:rPr>
                <w:lang w:val="en-US"/>
              </w:rPr>
              <w:t>CA04C3</w:t>
            </w:r>
          </w:p>
          <w:p w14:paraId="6A4DCE94" w14:textId="77777777" w:rsidR="0043140B" w:rsidRPr="0043140B" w:rsidRDefault="0043140B" w:rsidP="0043140B">
            <w:pPr>
              <w:tabs>
                <w:tab w:val="left" w:pos="567"/>
              </w:tabs>
              <w:jc w:val="both"/>
              <w:rPr>
                <w:lang w:val="ru-RU"/>
              </w:rPr>
            </w:pPr>
          </w:p>
        </w:tc>
        <w:tc>
          <w:tcPr>
            <w:tcW w:w="4137" w:type="dxa"/>
            <w:tcBorders>
              <w:top w:val="single" w:sz="4" w:space="0" w:color="auto"/>
              <w:bottom w:val="single" w:sz="4" w:space="0" w:color="auto"/>
            </w:tcBorders>
            <w:vAlign w:val="center"/>
          </w:tcPr>
          <w:p w14:paraId="45FAF8F4" w14:textId="77777777" w:rsidR="0043140B" w:rsidRPr="0043140B" w:rsidRDefault="0043140B" w:rsidP="0043140B">
            <w:pPr>
              <w:tabs>
                <w:tab w:val="left" w:pos="567"/>
              </w:tabs>
              <w:jc w:val="both"/>
              <w:rPr>
                <w:lang w:val="en-US"/>
              </w:rPr>
            </w:pPr>
            <w:r w:rsidRPr="0043140B">
              <w:rPr>
                <w:lang w:val="en-US"/>
              </w:rPr>
              <w:t>Beton turnat in placi, grinzi, stilpi, preparat cu betoniera si turnarea cu mijloace clasice beton armat clasa C 20/16 (Bc 20/B 250), la inaltimi pina la 35 m inclusiv</w:t>
            </w:r>
          </w:p>
          <w:p w14:paraId="482D85C7" w14:textId="77777777" w:rsidR="0043140B" w:rsidRPr="0043140B" w:rsidRDefault="0043140B" w:rsidP="0043140B">
            <w:pPr>
              <w:tabs>
                <w:tab w:val="left" w:pos="567"/>
              </w:tabs>
              <w:jc w:val="both"/>
              <w:rPr>
                <w:lang w:val="en-US"/>
              </w:rPr>
            </w:pPr>
            <w:r w:rsidRPr="0043140B">
              <w:rPr>
                <w:lang w:val="en-US"/>
              </w:rPr>
              <w:t>Material marunt (dulapi de rasinoase, cuie, scoabe)=1,03</w:t>
            </w:r>
          </w:p>
          <w:p w14:paraId="1571F4AB" w14:textId="77777777" w:rsidR="0043140B" w:rsidRPr="0043140B" w:rsidRDefault="0043140B" w:rsidP="0043140B">
            <w:pPr>
              <w:tabs>
                <w:tab w:val="left" w:pos="567"/>
              </w:tabs>
              <w:jc w:val="both"/>
              <w:rPr>
                <w:lang w:val="en-US"/>
              </w:rPr>
            </w:pPr>
          </w:p>
        </w:tc>
        <w:tc>
          <w:tcPr>
            <w:tcW w:w="1533" w:type="dxa"/>
            <w:tcBorders>
              <w:top w:val="single" w:sz="4" w:space="0" w:color="auto"/>
              <w:bottom w:val="single" w:sz="4" w:space="0" w:color="auto"/>
            </w:tcBorders>
            <w:vAlign w:val="center"/>
          </w:tcPr>
          <w:p w14:paraId="4FC401A3" w14:textId="77777777" w:rsidR="0043140B" w:rsidRPr="0043140B" w:rsidRDefault="0043140B" w:rsidP="0043140B">
            <w:pPr>
              <w:tabs>
                <w:tab w:val="left" w:pos="567"/>
              </w:tabs>
              <w:jc w:val="both"/>
              <w:rPr>
                <w:lang w:val="ru-RU"/>
              </w:rPr>
            </w:pPr>
            <w:r w:rsidRPr="0043140B">
              <w:rPr>
                <w:lang w:val="ru-RU"/>
              </w:rPr>
              <w:t>m3</w:t>
            </w:r>
          </w:p>
        </w:tc>
        <w:tc>
          <w:tcPr>
            <w:tcW w:w="1843" w:type="dxa"/>
            <w:tcBorders>
              <w:top w:val="single" w:sz="4" w:space="0" w:color="auto"/>
              <w:bottom w:val="single" w:sz="4" w:space="0" w:color="auto"/>
            </w:tcBorders>
            <w:vAlign w:val="center"/>
          </w:tcPr>
          <w:p w14:paraId="2D7FA8ED" w14:textId="77777777" w:rsidR="0043140B" w:rsidRPr="0043140B" w:rsidRDefault="0043140B" w:rsidP="0043140B">
            <w:pPr>
              <w:tabs>
                <w:tab w:val="left" w:pos="567"/>
              </w:tabs>
              <w:jc w:val="both"/>
              <w:rPr>
                <w:lang w:val="en-US"/>
              </w:rPr>
            </w:pPr>
            <w:r w:rsidRPr="0043140B">
              <w:rPr>
                <w:lang w:val="en-US"/>
              </w:rPr>
              <w:t>4,00</w:t>
            </w:r>
          </w:p>
        </w:tc>
      </w:tr>
      <w:tr w:rsidR="0043140B" w:rsidRPr="0043140B" w14:paraId="6466A18B" w14:textId="77777777" w:rsidTr="00A864A5">
        <w:tc>
          <w:tcPr>
            <w:tcW w:w="709" w:type="dxa"/>
            <w:tcBorders>
              <w:top w:val="nil"/>
              <w:left w:val="single" w:sz="6" w:space="0" w:color="auto"/>
              <w:bottom w:val="nil"/>
              <w:right w:val="nil"/>
            </w:tcBorders>
          </w:tcPr>
          <w:p w14:paraId="777D94C2" w14:textId="77777777" w:rsidR="0043140B" w:rsidRPr="0043140B" w:rsidRDefault="0043140B" w:rsidP="0043140B">
            <w:pPr>
              <w:tabs>
                <w:tab w:val="left" w:pos="567"/>
              </w:tabs>
              <w:jc w:val="both"/>
              <w:rPr>
                <w:lang w:val="ru-RU"/>
              </w:rPr>
            </w:pPr>
          </w:p>
        </w:tc>
        <w:tc>
          <w:tcPr>
            <w:tcW w:w="1559" w:type="dxa"/>
            <w:tcBorders>
              <w:top w:val="nil"/>
              <w:left w:val="single" w:sz="6" w:space="0" w:color="auto"/>
              <w:bottom w:val="nil"/>
              <w:right w:val="nil"/>
            </w:tcBorders>
          </w:tcPr>
          <w:p w14:paraId="27C0BD0E" w14:textId="77777777" w:rsidR="0043140B" w:rsidRPr="0043140B" w:rsidRDefault="0043140B" w:rsidP="0043140B">
            <w:pPr>
              <w:tabs>
                <w:tab w:val="left" w:pos="567"/>
              </w:tabs>
              <w:jc w:val="both"/>
              <w:rPr>
                <w:lang w:val="ru-RU"/>
              </w:rPr>
            </w:pPr>
          </w:p>
        </w:tc>
        <w:tc>
          <w:tcPr>
            <w:tcW w:w="7513" w:type="dxa"/>
            <w:gridSpan w:val="3"/>
            <w:tcBorders>
              <w:top w:val="nil"/>
              <w:left w:val="single" w:sz="6" w:space="0" w:color="auto"/>
              <w:bottom w:val="nil"/>
              <w:right w:val="single" w:sz="6" w:space="0" w:color="auto"/>
            </w:tcBorders>
          </w:tcPr>
          <w:p w14:paraId="28218F30" w14:textId="77777777" w:rsidR="0043140B" w:rsidRPr="0043140B" w:rsidRDefault="0043140B" w:rsidP="0043140B">
            <w:pPr>
              <w:tabs>
                <w:tab w:val="left" w:pos="567"/>
              </w:tabs>
              <w:jc w:val="both"/>
              <w:rPr>
                <w:b/>
                <w:bCs/>
                <w:lang w:val="en-US"/>
              </w:rPr>
            </w:pPr>
            <w:r w:rsidRPr="0043140B">
              <w:rPr>
                <w:b/>
                <w:bCs/>
                <w:lang w:val="ru-RU"/>
              </w:rPr>
              <w:t>1.2. Invelitori</w:t>
            </w:r>
          </w:p>
          <w:p w14:paraId="2A7EFAC2" w14:textId="77777777" w:rsidR="0043140B" w:rsidRPr="0043140B" w:rsidRDefault="0043140B" w:rsidP="0043140B">
            <w:pPr>
              <w:tabs>
                <w:tab w:val="left" w:pos="567"/>
              </w:tabs>
              <w:jc w:val="both"/>
              <w:rPr>
                <w:lang w:val="ru-RU"/>
              </w:rPr>
            </w:pPr>
          </w:p>
        </w:tc>
      </w:tr>
      <w:tr w:rsidR="0043140B" w:rsidRPr="0043140B" w14:paraId="5ED1A3AB" w14:textId="77777777" w:rsidTr="004314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502CC2" w14:textId="77777777" w:rsidR="0043140B" w:rsidRPr="0043140B" w:rsidRDefault="0043140B" w:rsidP="0043140B">
            <w:pPr>
              <w:tabs>
                <w:tab w:val="left" w:pos="567"/>
              </w:tabs>
              <w:jc w:val="both"/>
              <w:rPr>
                <w:lang w:val="ru-RU"/>
              </w:rPr>
            </w:pPr>
            <w:r w:rsidRPr="0043140B">
              <w:rPr>
                <w:lang w:val="ru-RU"/>
              </w:rPr>
              <w:t>10</w:t>
            </w:r>
          </w:p>
        </w:tc>
        <w:tc>
          <w:tcPr>
            <w:tcW w:w="1559" w:type="dxa"/>
            <w:tcBorders>
              <w:top w:val="single" w:sz="4" w:space="0" w:color="auto"/>
              <w:bottom w:val="single" w:sz="4" w:space="0" w:color="auto"/>
            </w:tcBorders>
          </w:tcPr>
          <w:p w14:paraId="2ED1F175" w14:textId="77777777" w:rsidR="0043140B" w:rsidRPr="0043140B" w:rsidRDefault="0043140B" w:rsidP="0043140B">
            <w:pPr>
              <w:tabs>
                <w:tab w:val="left" w:pos="567"/>
              </w:tabs>
              <w:jc w:val="both"/>
              <w:rPr>
                <w:lang w:val="ru-RU"/>
              </w:rPr>
            </w:pPr>
            <w:r w:rsidRPr="0043140B">
              <w:rPr>
                <w:lang w:val="en-US"/>
              </w:rPr>
              <w:t>CL57A</w:t>
            </w:r>
          </w:p>
          <w:p w14:paraId="4728ED52" w14:textId="77777777" w:rsidR="0043140B" w:rsidRPr="0043140B" w:rsidRDefault="0043140B" w:rsidP="0043140B">
            <w:pPr>
              <w:tabs>
                <w:tab w:val="left" w:pos="567"/>
              </w:tabs>
              <w:jc w:val="both"/>
              <w:rPr>
                <w:lang w:val="ru-RU"/>
              </w:rPr>
            </w:pPr>
          </w:p>
        </w:tc>
        <w:tc>
          <w:tcPr>
            <w:tcW w:w="4137" w:type="dxa"/>
            <w:tcBorders>
              <w:top w:val="single" w:sz="4" w:space="0" w:color="auto"/>
              <w:bottom w:val="single" w:sz="4" w:space="0" w:color="auto"/>
            </w:tcBorders>
            <w:vAlign w:val="center"/>
          </w:tcPr>
          <w:p w14:paraId="08253823" w14:textId="77777777" w:rsidR="0043140B" w:rsidRPr="0043140B" w:rsidRDefault="0043140B" w:rsidP="0043140B">
            <w:pPr>
              <w:tabs>
                <w:tab w:val="left" w:pos="567"/>
              </w:tabs>
              <w:jc w:val="both"/>
              <w:rPr>
                <w:lang w:val="en-US"/>
              </w:rPr>
            </w:pPr>
            <w:r w:rsidRPr="0043140B">
              <w:rPr>
                <w:lang w:val="en-US"/>
              </w:rPr>
              <w:t>Montarea si fixarea pieselor inglobate in beton armat monolit: cu greutatea sub 4 kg</w:t>
            </w:r>
          </w:p>
          <w:p w14:paraId="16E745EC" w14:textId="77777777" w:rsidR="0043140B" w:rsidRPr="0043140B" w:rsidRDefault="0043140B" w:rsidP="0043140B">
            <w:pPr>
              <w:tabs>
                <w:tab w:val="left" w:pos="567"/>
              </w:tabs>
              <w:jc w:val="both"/>
              <w:rPr>
                <w:lang w:val="en-US"/>
              </w:rPr>
            </w:pPr>
            <w:r w:rsidRPr="0043140B">
              <w:rPr>
                <w:lang w:val="en-US"/>
              </w:rPr>
              <w:t>Materiale marunte si de montaj (vaselina, cirpe, petrol, etc)=1,01</w:t>
            </w:r>
          </w:p>
          <w:p w14:paraId="417232D8" w14:textId="77777777" w:rsidR="0043140B" w:rsidRPr="0043140B" w:rsidRDefault="0043140B" w:rsidP="0043140B">
            <w:pPr>
              <w:tabs>
                <w:tab w:val="left" w:pos="567"/>
              </w:tabs>
              <w:jc w:val="both"/>
              <w:rPr>
                <w:lang w:val="en-US"/>
              </w:rPr>
            </w:pPr>
          </w:p>
        </w:tc>
        <w:tc>
          <w:tcPr>
            <w:tcW w:w="1533" w:type="dxa"/>
            <w:tcBorders>
              <w:top w:val="single" w:sz="4" w:space="0" w:color="auto"/>
              <w:bottom w:val="single" w:sz="4" w:space="0" w:color="auto"/>
            </w:tcBorders>
            <w:vAlign w:val="center"/>
          </w:tcPr>
          <w:p w14:paraId="55156694" w14:textId="77777777" w:rsidR="0043140B" w:rsidRPr="0043140B" w:rsidRDefault="0043140B" w:rsidP="0043140B">
            <w:pPr>
              <w:tabs>
                <w:tab w:val="left" w:pos="567"/>
              </w:tabs>
              <w:jc w:val="both"/>
              <w:rPr>
                <w:lang w:val="ru-RU"/>
              </w:rPr>
            </w:pPr>
            <w:r w:rsidRPr="0043140B">
              <w:rPr>
                <w:lang w:val="ru-RU"/>
              </w:rPr>
              <w:t>kg</w:t>
            </w:r>
          </w:p>
        </w:tc>
        <w:tc>
          <w:tcPr>
            <w:tcW w:w="1843" w:type="dxa"/>
            <w:tcBorders>
              <w:top w:val="single" w:sz="4" w:space="0" w:color="auto"/>
              <w:bottom w:val="single" w:sz="4" w:space="0" w:color="auto"/>
            </w:tcBorders>
            <w:vAlign w:val="center"/>
          </w:tcPr>
          <w:p w14:paraId="310D1B00" w14:textId="77777777" w:rsidR="0043140B" w:rsidRPr="0043140B" w:rsidRDefault="0043140B" w:rsidP="0043140B">
            <w:pPr>
              <w:tabs>
                <w:tab w:val="left" w:pos="567"/>
              </w:tabs>
              <w:jc w:val="both"/>
              <w:rPr>
                <w:lang w:val="en-US"/>
              </w:rPr>
            </w:pPr>
            <w:r w:rsidRPr="0043140B">
              <w:rPr>
                <w:lang w:val="en-US"/>
              </w:rPr>
              <w:t>12,00</w:t>
            </w:r>
          </w:p>
        </w:tc>
      </w:tr>
      <w:tr w:rsidR="0043140B" w:rsidRPr="0043140B" w14:paraId="21106B97" w14:textId="77777777" w:rsidTr="004314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80BAB4" w14:textId="77777777" w:rsidR="0043140B" w:rsidRPr="0043140B" w:rsidRDefault="0043140B" w:rsidP="0043140B">
            <w:pPr>
              <w:tabs>
                <w:tab w:val="left" w:pos="567"/>
              </w:tabs>
              <w:jc w:val="both"/>
              <w:rPr>
                <w:lang w:val="ru-RU"/>
              </w:rPr>
            </w:pPr>
            <w:r w:rsidRPr="0043140B">
              <w:rPr>
                <w:lang w:val="ru-RU"/>
              </w:rPr>
              <w:t>11</w:t>
            </w:r>
          </w:p>
        </w:tc>
        <w:tc>
          <w:tcPr>
            <w:tcW w:w="1559" w:type="dxa"/>
            <w:tcBorders>
              <w:top w:val="single" w:sz="4" w:space="0" w:color="auto"/>
              <w:bottom w:val="single" w:sz="4" w:space="0" w:color="auto"/>
            </w:tcBorders>
          </w:tcPr>
          <w:p w14:paraId="04874E3B" w14:textId="77777777" w:rsidR="0043140B" w:rsidRPr="0043140B" w:rsidRDefault="0043140B" w:rsidP="0043140B">
            <w:pPr>
              <w:tabs>
                <w:tab w:val="left" w:pos="567"/>
              </w:tabs>
              <w:jc w:val="both"/>
              <w:rPr>
                <w:lang w:val="ru-RU"/>
              </w:rPr>
            </w:pPr>
            <w:r w:rsidRPr="0043140B">
              <w:rPr>
                <w:lang w:val="en-US"/>
              </w:rPr>
              <w:t>CE40A</w:t>
            </w:r>
          </w:p>
          <w:p w14:paraId="55D0E1CF" w14:textId="77777777" w:rsidR="0043140B" w:rsidRPr="0043140B" w:rsidRDefault="0043140B" w:rsidP="0043140B">
            <w:pPr>
              <w:tabs>
                <w:tab w:val="left" w:pos="567"/>
              </w:tabs>
              <w:jc w:val="both"/>
              <w:rPr>
                <w:lang w:val="ru-RU"/>
              </w:rPr>
            </w:pPr>
          </w:p>
        </w:tc>
        <w:tc>
          <w:tcPr>
            <w:tcW w:w="4137" w:type="dxa"/>
            <w:tcBorders>
              <w:top w:val="single" w:sz="4" w:space="0" w:color="auto"/>
              <w:bottom w:val="single" w:sz="4" w:space="0" w:color="auto"/>
            </w:tcBorders>
            <w:vAlign w:val="center"/>
          </w:tcPr>
          <w:p w14:paraId="49739AC4" w14:textId="77777777" w:rsidR="0043140B" w:rsidRPr="0043140B" w:rsidRDefault="0043140B" w:rsidP="0043140B">
            <w:pPr>
              <w:tabs>
                <w:tab w:val="left" w:pos="567"/>
              </w:tabs>
              <w:jc w:val="both"/>
              <w:rPr>
                <w:lang w:val="en-US"/>
              </w:rPr>
            </w:pPr>
            <w:r w:rsidRPr="0043140B">
              <w:rPr>
                <w:lang w:val="en-US"/>
              </w:rPr>
              <w:t>Montarea elementelor scheletului din grinzi (bare) cu tratament antiseptic</w:t>
            </w:r>
          </w:p>
          <w:p w14:paraId="73051F80" w14:textId="77777777" w:rsidR="0043140B" w:rsidRPr="0043140B" w:rsidRDefault="0043140B" w:rsidP="0043140B">
            <w:pPr>
              <w:tabs>
                <w:tab w:val="left" w:pos="567"/>
              </w:tabs>
              <w:jc w:val="both"/>
              <w:rPr>
                <w:lang w:val="en-US"/>
              </w:rPr>
            </w:pPr>
          </w:p>
        </w:tc>
        <w:tc>
          <w:tcPr>
            <w:tcW w:w="1533" w:type="dxa"/>
            <w:tcBorders>
              <w:top w:val="single" w:sz="4" w:space="0" w:color="auto"/>
              <w:bottom w:val="single" w:sz="4" w:space="0" w:color="auto"/>
            </w:tcBorders>
            <w:vAlign w:val="center"/>
          </w:tcPr>
          <w:p w14:paraId="26966A96" w14:textId="77777777" w:rsidR="0043140B" w:rsidRPr="0043140B" w:rsidRDefault="0043140B" w:rsidP="0043140B">
            <w:pPr>
              <w:tabs>
                <w:tab w:val="left" w:pos="567"/>
              </w:tabs>
              <w:jc w:val="both"/>
              <w:rPr>
                <w:lang w:val="ru-RU"/>
              </w:rPr>
            </w:pPr>
            <w:r w:rsidRPr="0043140B">
              <w:rPr>
                <w:lang w:val="ru-RU"/>
              </w:rPr>
              <w:t>m3</w:t>
            </w:r>
          </w:p>
        </w:tc>
        <w:tc>
          <w:tcPr>
            <w:tcW w:w="1843" w:type="dxa"/>
            <w:tcBorders>
              <w:top w:val="single" w:sz="4" w:space="0" w:color="auto"/>
              <w:bottom w:val="single" w:sz="4" w:space="0" w:color="auto"/>
            </w:tcBorders>
            <w:vAlign w:val="center"/>
          </w:tcPr>
          <w:p w14:paraId="7383C458" w14:textId="77777777" w:rsidR="0043140B" w:rsidRPr="0043140B" w:rsidRDefault="0043140B" w:rsidP="0043140B">
            <w:pPr>
              <w:tabs>
                <w:tab w:val="left" w:pos="567"/>
              </w:tabs>
              <w:jc w:val="both"/>
              <w:rPr>
                <w:lang w:val="en-US"/>
              </w:rPr>
            </w:pPr>
            <w:r w:rsidRPr="0043140B">
              <w:rPr>
                <w:lang w:val="en-US"/>
              </w:rPr>
              <w:t>0,35</w:t>
            </w:r>
          </w:p>
        </w:tc>
      </w:tr>
      <w:tr w:rsidR="0043140B" w:rsidRPr="0043140B" w14:paraId="37371C01" w14:textId="77777777" w:rsidTr="004314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FC5102" w14:textId="77777777" w:rsidR="0043140B" w:rsidRPr="0043140B" w:rsidRDefault="0043140B" w:rsidP="0043140B">
            <w:pPr>
              <w:tabs>
                <w:tab w:val="left" w:pos="567"/>
              </w:tabs>
              <w:jc w:val="both"/>
              <w:rPr>
                <w:lang w:val="ru-RU"/>
              </w:rPr>
            </w:pPr>
            <w:r w:rsidRPr="0043140B">
              <w:rPr>
                <w:lang w:val="ru-RU"/>
              </w:rPr>
              <w:t>12</w:t>
            </w:r>
          </w:p>
        </w:tc>
        <w:tc>
          <w:tcPr>
            <w:tcW w:w="1559" w:type="dxa"/>
            <w:tcBorders>
              <w:top w:val="single" w:sz="4" w:space="0" w:color="auto"/>
              <w:bottom w:val="single" w:sz="4" w:space="0" w:color="auto"/>
            </w:tcBorders>
          </w:tcPr>
          <w:p w14:paraId="23BC6257" w14:textId="77777777" w:rsidR="0043140B" w:rsidRPr="0043140B" w:rsidRDefault="0043140B" w:rsidP="0043140B">
            <w:pPr>
              <w:tabs>
                <w:tab w:val="left" w:pos="567"/>
              </w:tabs>
              <w:jc w:val="both"/>
              <w:rPr>
                <w:lang w:val="ru-RU"/>
              </w:rPr>
            </w:pPr>
            <w:r w:rsidRPr="0043140B">
              <w:rPr>
                <w:lang w:val="en-US"/>
              </w:rPr>
              <w:t>CE30A</w:t>
            </w:r>
          </w:p>
          <w:p w14:paraId="0D156851" w14:textId="77777777" w:rsidR="0043140B" w:rsidRPr="0043140B" w:rsidRDefault="0043140B" w:rsidP="0043140B">
            <w:pPr>
              <w:tabs>
                <w:tab w:val="left" w:pos="567"/>
              </w:tabs>
              <w:jc w:val="both"/>
              <w:rPr>
                <w:lang w:val="ru-RU"/>
              </w:rPr>
            </w:pPr>
          </w:p>
        </w:tc>
        <w:tc>
          <w:tcPr>
            <w:tcW w:w="4137" w:type="dxa"/>
            <w:tcBorders>
              <w:top w:val="single" w:sz="4" w:space="0" w:color="auto"/>
              <w:bottom w:val="single" w:sz="4" w:space="0" w:color="auto"/>
            </w:tcBorders>
            <w:vAlign w:val="center"/>
          </w:tcPr>
          <w:p w14:paraId="094FB48F" w14:textId="77777777" w:rsidR="0043140B" w:rsidRPr="0043140B" w:rsidRDefault="0043140B" w:rsidP="0043140B">
            <w:pPr>
              <w:tabs>
                <w:tab w:val="left" w:pos="567"/>
              </w:tabs>
              <w:jc w:val="both"/>
              <w:rPr>
                <w:lang w:val="en-US"/>
              </w:rPr>
            </w:pPr>
            <w:r w:rsidRPr="0043140B">
              <w:rPr>
                <w:lang w:val="en-US"/>
              </w:rPr>
              <w:t>Astereala le invelitori sau doliile invelitorilor din tigla, placi tip eternit etc., din scinduri brute de rasinoase (24 mm grosime), la constructii obisnuite.Consum scinduri de rasinoase-0,00207m3/m2</w:t>
            </w:r>
          </w:p>
          <w:p w14:paraId="51CE9037" w14:textId="77777777" w:rsidR="0043140B" w:rsidRPr="0043140B" w:rsidRDefault="0043140B" w:rsidP="0043140B">
            <w:pPr>
              <w:tabs>
                <w:tab w:val="left" w:pos="567"/>
              </w:tabs>
              <w:jc w:val="both"/>
              <w:rPr>
                <w:lang w:val="en-US"/>
              </w:rPr>
            </w:pPr>
          </w:p>
        </w:tc>
        <w:tc>
          <w:tcPr>
            <w:tcW w:w="1533" w:type="dxa"/>
            <w:tcBorders>
              <w:top w:val="single" w:sz="4" w:space="0" w:color="auto"/>
              <w:bottom w:val="single" w:sz="4" w:space="0" w:color="auto"/>
            </w:tcBorders>
            <w:vAlign w:val="center"/>
          </w:tcPr>
          <w:p w14:paraId="7C7F65A5" w14:textId="77777777" w:rsidR="0043140B" w:rsidRPr="0043140B" w:rsidRDefault="0043140B" w:rsidP="0043140B">
            <w:pPr>
              <w:tabs>
                <w:tab w:val="left" w:pos="567"/>
              </w:tabs>
              <w:jc w:val="both"/>
              <w:rPr>
                <w:lang w:val="ru-RU"/>
              </w:rPr>
            </w:pPr>
            <w:r w:rsidRPr="0043140B">
              <w:rPr>
                <w:lang w:val="ru-RU"/>
              </w:rPr>
              <w:t>m2</w:t>
            </w:r>
          </w:p>
        </w:tc>
        <w:tc>
          <w:tcPr>
            <w:tcW w:w="1843" w:type="dxa"/>
            <w:tcBorders>
              <w:top w:val="single" w:sz="4" w:space="0" w:color="auto"/>
              <w:bottom w:val="single" w:sz="4" w:space="0" w:color="auto"/>
            </w:tcBorders>
            <w:vAlign w:val="center"/>
          </w:tcPr>
          <w:p w14:paraId="3E6B58B6" w14:textId="77777777" w:rsidR="0043140B" w:rsidRPr="0043140B" w:rsidRDefault="0043140B" w:rsidP="0043140B">
            <w:pPr>
              <w:tabs>
                <w:tab w:val="left" w:pos="567"/>
              </w:tabs>
              <w:jc w:val="both"/>
              <w:rPr>
                <w:lang w:val="en-US"/>
              </w:rPr>
            </w:pPr>
            <w:r w:rsidRPr="0043140B">
              <w:rPr>
                <w:lang w:val="en-US"/>
              </w:rPr>
              <w:t>31,50</w:t>
            </w:r>
          </w:p>
        </w:tc>
      </w:tr>
      <w:tr w:rsidR="0043140B" w:rsidRPr="0043140B" w14:paraId="46AD06BD" w14:textId="77777777" w:rsidTr="004314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3A1CB1" w14:textId="77777777" w:rsidR="0043140B" w:rsidRPr="0043140B" w:rsidRDefault="0043140B" w:rsidP="0043140B">
            <w:pPr>
              <w:tabs>
                <w:tab w:val="left" w:pos="567"/>
              </w:tabs>
              <w:jc w:val="both"/>
              <w:rPr>
                <w:lang w:val="ru-RU"/>
              </w:rPr>
            </w:pPr>
            <w:r w:rsidRPr="0043140B">
              <w:rPr>
                <w:lang w:val="ru-RU"/>
              </w:rPr>
              <w:t>13</w:t>
            </w:r>
          </w:p>
        </w:tc>
        <w:tc>
          <w:tcPr>
            <w:tcW w:w="1559" w:type="dxa"/>
            <w:tcBorders>
              <w:top w:val="single" w:sz="4" w:space="0" w:color="auto"/>
              <w:bottom w:val="single" w:sz="4" w:space="0" w:color="auto"/>
            </w:tcBorders>
          </w:tcPr>
          <w:p w14:paraId="486B9355" w14:textId="77777777" w:rsidR="0043140B" w:rsidRPr="0043140B" w:rsidRDefault="0043140B" w:rsidP="0043140B">
            <w:pPr>
              <w:tabs>
                <w:tab w:val="left" w:pos="567"/>
              </w:tabs>
              <w:jc w:val="both"/>
              <w:rPr>
                <w:lang w:val="ru-RU"/>
              </w:rPr>
            </w:pPr>
            <w:r w:rsidRPr="0043140B">
              <w:rPr>
                <w:lang w:val="en-US"/>
              </w:rPr>
              <w:t>CN51B</w:t>
            </w:r>
          </w:p>
          <w:p w14:paraId="62000655" w14:textId="77777777" w:rsidR="0043140B" w:rsidRPr="0043140B" w:rsidRDefault="0043140B" w:rsidP="0043140B">
            <w:pPr>
              <w:tabs>
                <w:tab w:val="left" w:pos="567"/>
              </w:tabs>
              <w:jc w:val="both"/>
              <w:rPr>
                <w:lang w:val="ru-RU"/>
              </w:rPr>
            </w:pPr>
          </w:p>
        </w:tc>
        <w:tc>
          <w:tcPr>
            <w:tcW w:w="4137" w:type="dxa"/>
            <w:tcBorders>
              <w:top w:val="single" w:sz="4" w:space="0" w:color="auto"/>
              <w:bottom w:val="single" w:sz="4" w:space="0" w:color="auto"/>
            </w:tcBorders>
            <w:vAlign w:val="center"/>
          </w:tcPr>
          <w:p w14:paraId="35FFDEA5" w14:textId="77777777" w:rsidR="0043140B" w:rsidRPr="0043140B" w:rsidRDefault="0043140B" w:rsidP="0043140B">
            <w:pPr>
              <w:tabs>
                <w:tab w:val="left" w:pos="567"/>
              </w:tabs>
              <w:jc w:val="both"/>
              <w:rPr>
                <w:lang w:val="en-US"/>
              </w:rPr>
            </w:pPr>
            <w:r w:rsidRPr="0043140B">
              <w:rPr>
                <w:lang w:val="en-US"/>
              </w:rPr>
              <w:t>Tratamentul antiseptic al lemnariei, pe suprafete ascunse cu paste antiseptice: carcase din cherestea.</w:t>
            </w:r>
          </w:p>
          <w:p w14:paraId="340D2BC5" w14:textId="77777777" w:rsidR="0043140B" w:rsidRPr="0043140B" w:rsidRDefault="0043140B" w:rsidP="0043140B">
            <w:pPr>
              <w:tabs>
                <w:tab w:val="left" w:pos="567"/>
              </w:tabs>
              <w:jc w:val="both"/>
              <w:rPr>
                <w:lang w:val="en-US"/>
              </w:rPr>
            </w:pPr>
          </w:p>
        </w:tc>
        <w:tc>
          <w:tcPr>
            <w:tcW w:w="1533" w:type="dxa"/>
            <w:tcBorders>
              <w:top w:val="single" w:sz="4" w:space="0" w:color="auto"/>
              <w:bottom w:val="single" w:sz="4" w:space="0" w:color="auto"/>
            </w:tcBorders>
            <w:vAlign w:val="center"/>
          </w:tcPr>
          <w:p w14:paraId="7854F782" w14:textId="77777777" w:rsidR="0043140B" w:rsidRPr="0043140B" w:rsidRDefault="0043140B" w:rsidP="0043140B">
            <w:pPr>
              <w:tabs>
                <w:tab w:val="left" w:pos="567"/>
              </w:tabs>
              <w:jc w:val="both"/>
              <w:rPr>
                <w:lang w:val="ru-RU"/>
              </w:rPr>
            </w:pPr>
            <w:r w:rsidRPr="0043140B">
              <w:rPr>
                <w:lang w:val="ru-RU"/>
              </w:rPr>
              <w:t>m3</w:t>
            </w:r>
          </w:p>
        </w:tc>
        <w:tc>
          <w:tcPr>
            <w:tcW w:w="1843" w:type="dxa"/>
            <w:tcBorders>
              <w:top w:val="single" w:sz="4" w:space="0" w:color="auto"/>
              <w:bottom w:val="single" w:sz="4" w:space="0" w:color="auto"/>
            </w:tcBorders>
            <w:vAlign w:val="center"/>
          </w:tcPr>
          <w:p w14:paraId="6EA83959" w14:textId="77777777" w:rsidR="0043140B" w:rsidRPr="0043140B" w:rsidRDefault="0043140B" w:rsidP="0043140B">
            <w:pPr>
              <w:tabs>
                <w:tab w:val="left" w:pos="567"/>
              </w:tabs>
              <w:jc w:val="both"/>
              <w:rPr>
                <w:lang w:val="en-US"/>
              </w:rPr>
            </w:pPr>
            <w:r w:rsidRPr="0043140B">
              <w:rPr>
                <w:lang w:val="en-US"/>
              </w:rPr>
              <w:t>0,25</w:t>
            </w:r>
          </w:p>
        </w:tc>
      </w:tr>
      <w:tr w:rsidR="0043140B" w:rsidRPr="0043140B" w14:paraId="4776FDAA" w14:textId="77777777" w:rsidTr="004314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E860CA" w14:textId="77777777" w:rsidR="0043140B" w:rsidRPr="0043140B" w:rsidRDefault="0043140B" w:rsidP="0043140B">
            <w:pPr>
              <w:tabs>
                <w:tab w:val="left" w:pos="567"/>
              </w:tabs>
              <w:jc w:val="both"/>
              <w:rPr>
                <w:lang w:val="ru-RU"/>
              </w:rPr>
            </w:pPr>
            <w:r w:rsidRPr="0043140B">
              <w:rPr>
                <w:lang w:val="ru-RU"/>
              </w:rPr>
              <w:t>14</w:t>
            </w:r>
          </w:p>
        </w:tc>
        <w:tc>
          <w:tcPr>
            <w:tcW w:w="1559" w:type="dxa"/>
            <w:tcBorders>
              <w:top w:val="single" w:sz="4" w:space="0" w:color="auto"/>
              <w:bottom w:val="single" w:sz="4" w:space="0" w:color="auto"/>
            </w:tcBorders>
          </w:tcPr>
          <w:p w14:paraId="4BD6274F" w14:textId="77777777" w:rsidR="0043140B" w:rsidRPr="0043140B" w:rsidRDefault="0043140B" w:rsidP="0043140B">
            <w:pPr>
              <w:tabs>
                <w:tab w:val="left" w:pos="567"/>
              </w:tabs>
              <w:jc w:val="both"/>
              <w:rPr>
                <w:lang w:val="ru-RU"/>
              </w:rPr>
            </w:pPr>
            <w:r w:rsidRPr="0043140B">
              <w:rPr>
                <w:lang w:val="en-US"/>
              </w:rPr>
              <w:t>CN50B</w:t>
            </w:r>
          </w:p>
          <w:p w14:paraId="71AEDA56" w14:textId="77777777" w:rsidR="0043140B" w:rsidRPr="0043140B" w:rsidRDefault="0043140B" w:rsidP="0043140B">
            <w:pPr>
              <w:tabs>
                <w:tab w:val="left" w:pos="567"/>
              </w:tabs>
              <w:jc w:val="both"/>
              <w:rPr>
                <w:lang w:val="ru-RU"/>
              </w:rPr>
            </w:pPr>
          </w:p>
        </w:tc>
        <w:tc>
          <w:tcPr>
            <w:tcW w:w="4137" w:type="dxa"/>
            <w:tcBorders>
              <w:top w:val="single" w:sz="4" w:space="0" w:color="auto"/>
              <w:bottom w:val="single" w:sz="4" w:space="0" w:color="auto"/>
            </w:tcBorders>
            <w:vAlign w:val="center"/>
          </w:tcPr>
          <w:p w14:paraId="5BFB10DF" w14:textId="77777777" w:rsidR="0043140B" w:rsidRPr="0043140B" w:rsidRDefault="0043140B" w:rsidP="0043140B">
            <w:pPr>
              <w:tabs>
                <w:tab w:val="left" w:pos="567"/>
              </w:tabs>
              <w:jc w:val="both"/>
              <w:rPr>
                <w:lang w:val="en-US"/>
              </w:rPr>
            </w:pPr>
            <w:r w:rsidRPr="0043140B">
              <w:rPr>
                <w:lang w:val="en-US"/>
              </w:rPr>
              <w:t>Tratament ignifug al lemnariei; carcase, estacade.</w:t>
            </w:r>
          </w:p>
          <w:p w14:paraId="49C33020" w14:textId="77777777" w:rsidR="0043140B" w:rsidRPr="0043140B" w:rsidRDefault="0043140B" w:rsidP="0043140B">
            <w:pPr>
              <w:tabs>
                <w:tab w:val="left" w:pos="567"/>
              </w:tabs>
              <w:jc w:val="both"/>
              <w:rPr>
                <w:lang w:val="en-US"/>
              </w:rPr>
            </w:pPr>
          </w:p>
        </w:tc>
        <w:tc>
          <w:tcPr>
            <w:tcW w:w="1533" w:type="dxa"/>
            <w:tcBorders>
              <w:top w:val="single" w:sz="4" w:space="0" w:color="auto"/>
              <w:bottom w:val="single" w:sz="4" w:space="0" w:color="auto"/>
            </w:tcBorders>
            <w:vAlign w:val="center"/>
          </w:tcPr>
          <w:p w14:paraId="601A11CA" w14:textId="77777777" w:rsidR="0043140B" w:rsidRPr="0043140B" w:rsidRDefault="0043140B" w:rsidP="0043140B">
            <w:pPr>
              <w:tabs>
                <w:tab w:val="left" w:pos="567"/>
              </w:tabs>
              <w:jc w:val="both"/>
              <w:rPr>
                <w:lang w:val="ru-RU"/>
              </w:rPr>
            </w:pPr>
            <w:r w:rsidRPr="0043140B">
              <w:rPr>
                <w:lang w:val="ru-RU"/>
              </w:rPr>
              <w:t>m3</w:t>
            </w:r>
          </w:p>
        </w:tc>
        <w:tc>
          <w:tcPr>
            <w:tcW w:w="1843" w:type="dxa"/>
            <w:tcBorders>
              <w:top w:val="single" w:sz="4" w:space="0" w:color="auto"/>
              <w:bottom w:val="single" w:sz="4" w:space="0" w:color="auto"/>
            </w:tcBorders>
            <w:vAlign w:val="center"/>
          </w:tcPr>
          <w:p w14:paraId="63296E3D" w14:textId="77777777" w:rsidR="0043140B" w:rsidRPr="0043140B" w:rsidRDefault="0043140B" w:rsidP="0043140B">
            <w:pPr>
              <w:tabs>
                <w:tab w:val="left" w:pos="567"/>
              </w:tabs>
              <w:jc w:val="both"/>
              <w:rPr>
                <w:lang w:val="en-US"/>
              </w:rPr>
            </w:pPr>
            <w:r w:rsidRPr="0043140B">
              <w:rPr>
                <w:lang w:val="en-US"/>
              </w:rPr>
              <w:t>0,25</w:t>
            </w:r>
          </w:p>
        </w:tc>
      </w:tr>
      <w:tr w:rsidR="0043140B" w:rsidRPr="0043140B" w14:paraId="41D58201" w14:textId="77777777" w:rsidTr="004314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EE44FD" w14:textId="77777777" w:rsidR="0043140B" w:rsidRPr="0043140B" w:rsidRDefault="0043140B" w:rsidP="0043140B">
            <w:pPr>
              <w:tabs>
                <w:tab w:val="left" w:pos="567"/>
              </w:tabs>
              <w:jc w:val="both"/>
              <w:rPr>
                <w:lang w:val="ru-RU"/>
              </w:rPr>
            </w:pPr>
            <w:r w:rsidRPr="0043140B">
              <w:rPr>
                <w:lang w:val="ru-RU"/>
              </w:rPr>
              <w:t>15</w:t>
            </w:r>
          </w:p>
        </w:tc>
        <w:tc>
          <w:tcPr>
            <w:tcW w:w="1559" w:type="dxa"/>
            <w:tcBorders>
              <w:top w:val="single" w:sz="4" w:space="0" w:color="auto"/>
              <w:bottom w:val="single" w:sz="4" w:space="0" w:color="auto"/>
            </w:tcBorders>
          </w:tcPr>
          <w:p w14:paraId="61D97CC5" w14:textId="77777777" w:rsidR="0043140B" w:rsidRPr="0043140B" w:rsidRDefault="0043140B" w:rsidP="0043140B">
            <w:pPr>
              <w:tabs>
                <w:tab w:val="left" w:pos="567"/>
              </w:tabs>
              <w:jc w:val="both"/>
              <w:rPr>
                <w:lang w:val="ru-RU"/>
              </w:rPr>
            </w:pPr>
            <w:r w:rsidRPr="0043140B">
              <w:rPr>
                <w:lang w:val="en-US"/>
              </w:rPr>
              <w:t>CE17A</w:t>
            </w:r>
          </w:p>
          <w:p w14:paraId="6F9469C1" w14:textId="77777777" w:rsidR="0043140B" w:rsidRPr="0043140B" w:rsidRDefault="0043140B" w:rsidP="0043140B">
            <w:pPr>
              <w:tabs>
                <w:tab w:val="left" w:pos="567"/>
              </w:tabs>
              <w:jc w:val="both"/>
              <w:rPr>
                <w:lang w:val="ru-RU"/>
              </w:rPr>
            </w:pPr>
          </w:p>
        </w:tc>
        <w:tc>
          <w:tcPr>
            <w:tcW w:w="4137" w:type="dxa"/>
            <w:tcBorders>
              <w:top w:val="single" w:sz="4" w:space="0" w:color="auto"/>
              <w:bottom w:val="single" w:sz="4" w:space="0" w:color="auto"/>
            </w:tcBorders>
            <w:vAlign w:val="center"/>
          </w:tcPr>
          <w:p w14:paraId="2BAA094D" w14:textId="77777777" w:rsidR="0043140B" w:rsidRPr="0043140B" w:rsidRDefault="0043140B" w:rsidP="0043140B">
            <w:pPr>
              <w:tabs>
                <w:tab w:val="left" w:pos="567"/>
              </w:tabs>
              <w:jc w:val="both"/>
              <w:rPr>
                <w:lang w:val="en-US"/>
              </w:rPr>
            </w:pPr>
            <w:r w:rsidRPr="0043140B">
              <w:rPr>
                <w:lang w:val="en-US"/>
              </w:rPr>
              <w:t>Strat suplimentar polimeric tip ondutiss montat sub stratul de invelitoare de tigla, placi ondulate sau amprentate</w:t>
            </w:r>
          </w:p>
          <w:p w14:paraId="35338FF0" w14:textId="77777777" w:rsidR="0043140B" w:rsidRPr="0043140B" w:rsidRDefault="0043140B" w:rsidP="0043140B">
            <w:pPr>
              <w:tabs>
                <w:tab w:val="left" w:pos="567"/>
              </w:tabs>
              <w:jc w:val="both"/>
              <w:rPr>
                <w:lang w:val="ru-RU"/>
              </w:rPr>
            </w:pPr>
            <w:r w:rsidRPr="0043140B">
              <w:rPr>
                <w:lang w:val="ru-RU"/>
              </w:rPr>
              <w:t>Material marunt=1,03</w:t>
            </w:r>
          </w:p>
          <w:p w14:paraId="1625B02C" w14:textId="77777777" w:rsidR="0043140B" w:rsidRPr="0043140B" w:rsidRDefault="0043140B" w:rsidP="0043140B">
            <w:pPr>
              <w:tabs>
                <w:tab w:val="left" w:pos="567"/>
              </w:tabs>
              <w:jc w:val="both"/>
              <w:rPr>
                <w:lang w:val="ru-RU"/>
              </w:rPr>
            </w:pPr>
          </w:p>
        </w:tc>
        <w:tc>
          <w:tcPr>
            <w:tcW w:w="1533" w:type="dxa"/>
            <w:tcBorders>
              <w:top w:val="single" w:sz="4" w:space="0" w:color="auto"/>
              <w:bottom w:val="single" w:sz="4" w:space="0" w:color="auto"/>
            </w:tcBorders>
            <w:vAlign w:val="center"/>
          </w:tcPr>
          <w:p w14:paraId="3EE4547D" w14:textId="77777777" w:rsidR="0043140B" w:rsidRPr="0043140B" w:rsidRDefault="0043140B" w:rsidP="0043140B">
            <w:pPr>
              <w:tabs>
                <w:tab w:val="left" w:pos="567"/>
              </w:tabs>
              <w:jc w:val="both"/>
              <w:rPr>
                <w:lang w:val="ru-RU"/>
              </w:rPr>
            </w:pPr>
            <w:r w:rsidRPr="0043140B">
              <w:rPr>
                <w:lang w:val="ru-RU"/>
              </w:rPr>
              <w:t>m2</w:t>
            </w:r>
          </w:p>
        </w:tc>
        <w:tc>
          <w:tcPr>
            <w:tcW w:w="1843" w:type="dxa"/>
            <w:tcBorders>
              <w:top w:val="single" w:sz="4" w:space="0" w:color="auto"/>
              <w:bottom w:val="single" w:sz="4" w:space="0" w:color="auto"/>
            </w:tcBorders>
            <w:vAlign w:val="center"/>
          </w:tcPr>
          <w:p w14:paraId="588A0458" w14:textId="77777777" w:rsidR="0043140B" w:rsidRPr="0043140B" w:rsidRDefault="0043140B" w:rsidP="0043140B">
            <w:pPr>
              <w:tabs>
                <w:tab w:val="left" w:pos="567"/>
              </w:tabs>
              <w:jc w:val="both"/>
              <w:rPr>
                <w:lang w:val="en-US"/>
              </w:rPr>
            </w:pPr>
            <w:r w:rsidRPr="0043140B">
              <w:rPr>
                <w:lang w:val="en-US"/>
              </w:rPr>
              <w:t>32,00</w:t>
            </w:r>
          </w:p>
        </w:tc>
      </w:tr>
      <w:tr w:rsidR="0043140B" w:rsidRPr="0043140B" w14:paraId="4A013196" w14:textId="77777777" w:rsidTr="004314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E938A1" w14:textId="77777777" w:rsidR="0043140B" w:rsidRPr="0043140B" w:rsidRDefault="0043140B" w:rsidP="0043140B">
            <w:pPr>
              <w:tabs>
                <w:tab w:val="left" w:pos="567"/>
              </w:tabs>
              <w:jc w:val="both"/>
              <w:rPr>
                <w:lang w:val="ru-RU"/>
              </w:rPr>
            </w:pPr>
            <w:r w:rsidRPr="0043140B">
              <w:rPr>
                <w:lang w:val="ru-RU"/>
              </w:rPr>
              <w:t>16</w:t>
            </w:r>
          </w:p>
        </w:tc>
        <w:tc>
          <w:tcPr>
            <w:tcW w:w="1559" w:type="dxa"/>
            <w:tcBorders>
              <w:top w:val="single" w:sz="4" w:space="0" w:color="auto"/>
              <w:bottom w:val="single" w:sz="4" w:space="0" w:color="auto"/>
            </w:tcBorders>
          </w:tcPr>
          <w:p w14:paraId="2C2E5148" w14:textId="77777777" w:rsidR="0043140B" w:rsidRPr="0043140B" w:rsidRDefault="0043140B" w:rsidP="0043140B">
            <w:pPr>
              <w:tabs>
                <w:tab w:val="left" w:pos="567"/>
              </w:tabs>
              <w:jc w:val="both"/>
              <w:rPr>
                <w:lang w:val="ru-RU"/>
              </w:rPr>
            </w:pPr>
            <w:r w:rsidRPr="0043140B">
              <w:rPr>
                <w:lang w:val="en-US"/>
              </w:rPr>
              <w:t>CE07A</w:t>
            </w:r>
          </w:p>
          <w:p w14:paraId="07F0F400" w14:textId="77777777" w:rsidR="0043140B" w:rsidRPr="0043140B" w:rsidRDefault="0043140B" w:rsidP="0043140B">
            <w:pPr>
              <w:tabs>
                <w:tab w:val="left" w:pos="567"/>
              </w:tabs>
              <w:jc w:val="both"/>
              <w:rPr>
                <w:lang w:val="ru-RU"/>
              </w:rPr>
            </w:pPr>
          </w:p>
        </w:tc>
        <w:tc>
          <w:tcPr>
            <w:tcW w:w="4137" w:type="dxa"/>
            <w:tcBorders>
              <w:top w:val="single" w:sz="4" w:space="0" w:color="auto"/>
              <w:bottom w:val="single" w:sz="4" w:space="0" w:color="auto"/>
            </w:tcBorders>
            <w:vAlign w:val="center"/>
          </w:tcPr>
          <w:p w14:paraId="41CD6A5C" w14:textId="77777777" w:rsidR="0043140B" w:rsidRPr="0043140B" w:rsidRDefault="0043140B" w:rsidP="0043140B">
            <w:pPr>
              <w:tabs>
                <w:tab w:val="left" w:pos="567"/>
              </w:tabs>
              <w:jc w:val="both"/>
              <w:rPr>
                <w:lang w:val="en-US"/>
              </w:rPr>
            </w:pPr>
            <w:r w:rsidRPr="0043140B">
              <w:rPr>
                <w:lang w:val="en-US"/>
              </w:rPr>
              <w:t xml:space="preserve">Invelitori din placi din tabla amprentata (tip tigla) pentru invelitorile acoperisurilor (tip Lindab) </w:t>
            </w:r>
          </w:p>
          <w:p w14:paraId="00761468" w14:textId="77777777" w:rsidR="0043140B" w:rsidRPr="0043140B" w:rsidRDefault="0043140B" w:rsidP="0043140B">
            <w:pPr>
              <w:tabs>
                <w:tab w:val="left" w:pos="567"/>
              </w:tabs>
              <w:jc w:val="both"/>
              <w:rPr>
                <w:lang w:val="ru-RU"/>
              </w:rPr>
            </w:pPr>
            <w:r w:rsidRPr="0043140B">
              <w:rPr>
                <w:lang w:val="ru-RU"/>
              </w:rPr>
              <w:t>Material marunt=1,05</w:t>
            </w:r>
          </w:p>
          <w:p w14:paraId="4CF98A1C" w14:textId="77777777" w:rsidR="0043140B" w:rsidRPr="0043140B" w:rsidRDefault="0043140B" w:rsidP="0043140B">
            <w:pPr>
              <w:tabs>
                <w:tab w:val="left" w:pos="567"/>
              </w:tabs>
              <w:jc w:val="both"/>
              <w:rPr>
                <w:lang w:val="ru-RU"/>
              </w:rPr>
            </w:pPr>
          </w:p>
        </w:tc>
        <w:tc>
          <w:tcPr>
            <w:tcW w:w="1533" w:type="dxa"/>
            <w:tcBorders>
              <w:top w:val="single" w:sz="4" w:space="0" w:color="auto"/>
              <w:bottom w:val="single" w:sz="4" w:space="0" w:color="auto"/>
            </w:tcBorders>
            <w:vAlign w:val="center"/>
          </w:tcPr>
          <w:p w14:paraId="1C343415" w14:textId="77777777" w:rsidR="0043140B" w:rsidRPr="0043140B" w:rsidRDefault="0043140B" w:rsidP="0043140B">
            <w:pPr>
              <w:tabs>
                <w:tab w:val="left" w:pos="567"/>
              </w:tabs>
              <w:jc w:val="both"/>
              <w:rPr>
                <w:lang w:val="ru-RU"/>
              </w:rPr>
            </w:pPr>
            <w:r w:rsidRPr="0043140B">
              <w:rPr>
                <w:lang w:val="ru-RU"/>
              </w:rPr>
              <w:t>m2</w:t>
            </w:r>
          </w:p>
        </w:tc>
        <w:tc>
          <w:tcPr>
            <w:tcW w:w="1843" w:type="dxa"/>
            <w:tcBorders>
              <w:top w:val="single" w:sz="4" w:space="0" w:color="auto"/>
              <w:bottom w:val="single" w:sz="4" w:space="0" w:color="auto"/>
            </w:tcBorders>
            <w:vAlign w:val="center"/>
          </w:tcPr>
          <w:p w14:paraId="19BEDBC1" w14:textId="77777777" w:rsidR="0043140B" w:rsidRPr="0043140B" w:rsidRDefault="0043140B" w:rsidP="0043140B">
            <w:pPr>
              <w:tabs>
                <w:tab w:val="left" w:pos="567"/>
              </w:tabs>
              <w:jc w:val="both"/>
              <w:rPr>
                <w:lang w:val="en-US"/>
              </w:rPr>
            </w:pPr>
            <w:r w:rsidRPr="0043140B">
              <w:rPr>
                <w:lang w:val="en-US"/>
              </w:rPr>
              <w:t>32,00</w:t>
            </w:r>
          </w:p>
        </w:tc>
      </w:tr>
      <w:tr w:rsidR="0043140B" w:rsidRPr="0043140B" w14:paraId="2F70AF80" w14:textId="77777777" w:rsidTr="004314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D8235B" w14:textId="77777777" w:rsidR="0043140B" w:rsidRPr="0043140B" w:rsidRDefault="0043140B" w:rsidP="0043140B">
            <w:pPr>
              <w:tabs>
                <w:tab w:val="left" w:pos="567"/>
              </w:tabs>
              <w:jc w:val="both"/>
              <w:rPr>
                <w:lang w:val="ru-RU"/>
              </w:rPr>
            </w:pPr>
            <w:r w:rsidRPr="0043140B">
              <w:rPr>
                <w:lang w:val="ru-RU"/>
              </w:rPr>
              <w:t>17</w:t>
            </w:r>
          </w:p>
        </w:tc>
        <w:tc>
          <w:tcPr>
            <w:tcW w:w="1559" w:type="dxa"/>
            <w:tcBorders>
              <w:top w:val="single" w:sz="4" w:space="0" w:color="auto"/>
              <w:bottom w:val="single" w:sz="4" w:space="0" w:color="auto"/>
            </w:tcBorders>
          </w:tcPr>
          <w:p w14:paraId="40D1280F" w14:textId="77777777" w:rsidR="0043140B" w:rsidRPr="0043140B" w:rsidRDefault="0043140B" w:rsidP="0043140B">
            <w:pPr>
              <w:tabs>
                <w:tab w:val="left" w:pos="567"/>
              </w:tabs>
              <w:jc w:val="both"/>
              <w:rPr>
                <w:lang w:val="ru-RU"/>
              </w:rPr>
            </w:pPr>
            <w:r w:rsidRPr="0043140B">
              <w:rPr>
                <w:lang w:val="en-US"/>
              </w:rPr>
              <w:t>CE20A</w:t>
            </w:r>
          </w:p>
          <w:p w14:paraId="32FAA4A9" w14:textId="77777777" w:rsidR="0043140B" w:rsidRPr="0043140B" w:rsidRDefault="0043140B" w:rsidP="0043140B">
            <w:pPr>
              <w:tabs>
                <w:tab w:val="left" w:pos="567"/>
              </w:tabs>
              <w:jc w:val="both"/>
              <w:rPr>
                <w:lang w:val="ru-RU"/>
              </w:rPr>
            </w:pPr>
          </w:p>
        </w:tc>
        <w:tc>
          <w:tcPr>
            <w:tcW w:w="4137" w:type="dxa"/>
            <w:tcBorders>
              <w:top w:val="single" w:sz="4" w:space="0" w:color="auto"/>
              <w:bottom w:val="single" w:sz="4" w:space="0" w:color="auto"/>
            </w:tcBorders>
            <w:vAlign w:val="center"/>
          </w:tcPr>
          <w:p w14:paraId="548BBFBC" w14:textId="77777777" w:rsidR="0043140B" w:rsidRPr="0043140B" w:rsidRDefault="0043140B" w:rsidP="0043140B">
            <w:pPr>
              <w:tabs>
                <w:tab w:val="left" w:pos="567"/>
              </w:tabs>
              <w:jc w:val="both"/>
              <w:rPr>
                <w:lang w:val="en-US"/>
              </w:rPr>
            </w:pPr>
            <w:r w:rsidRPr="0043140B">
              <w:rPr>
                <w:lang w:val="en-US"/>
              </w:rPr>
              <w:t>Sisteme de jgheaburi tip brass din tabla protejata anticoroziv</w:t>
            </w:r>
          </w:p>
          <w:p w14:paraId="10476F0F" w14:textId="77777777" w:rsidR="0043140B" w:rsidRPr="0043140B" w:rsidRDefault="0043140B" w:rsidP="0043140B">
            <w:pPr>
              <w:tabs>
                <w:tab w:val="left" w:pos="567"/>
              </w:tabs>
              <w:jc w:val="both"/>
              <w:rPr>
                <w:lang w:val="ru-RU"/>
              </w:rPr>
            </w:pPr>
            <w:r w:rsidRPr="0043140B">
              <w:rPr>
                <w:lang w:val="ru-RU"/>
              </w:rPr>
              <w:t>Material marunt=1,03</w:t>
            </w:r>
          </w:p>
          <w:p w14:paraId="1F7C4B2C" w14:textId="77777777" w:rsidR="0043140B" w:rsidRPr="0043140B" w:rsidRDefault="0043140B" w:rsidP="0043140B">
            <w:pPr>
              <w:tabs>
                <w:tab w:val="left" w:pos="567"/>
              </w:tabs>
              <w:jc w:val="both"/>
              <w:rPr>
                <w:lang w:val="ru-RU"/>
              </w:rPr>
            </w:pPr>
          </w:p>
        </w:tc>
        <w:tc>
          <w:tcPr>
            <w:tcW w:w="1533" w:type="dxa"/>
            <w:tcBorders>
              <w:top w:val="single" w:sz="4" w:space="0" w:color="auto"/>
              <w:bottom w:val="single" w:sz="4" w:space="0" w:color="auto"/>
            </w:tcBorders>
            <w:vAlign w:val="center"/>
          </w:tcPr>
          <w:p w14:paraId="7E5C9DB7" w14:textId="77777777" w:rsidR="0043140B" w:rsidRPr="0043140B" w:rsidRDefault="0043140B" w:rsidP="0043140B">
            <w:pPr>
              <w:tabs>
                <w:tab w:val="left" w:pos="567"/>
              </w:tabs>
              <w:jc w:val="both"/>
              <w:rPr>
                <w:lang w:val="ru-RU"/>
              </w:rPr>
            </w:pPr>
            <w:r w:rsidRPr="0043140B">
              <w:rPr>
                <w:lang w:val="ru-RU"/>
              </w:rPr>
              <w:t>m</w:t>
            </w:r>
          </w:p>
        </w:tc>
        <w:tc>
          <w:tcPr>
            <w:tcW w:w="1843" w:type="dxa"/>
            <w:tcBorders>
              <w:top w:val="single" w:sz="4" w:space="0" w:color="auto"/>
              <w:bottom w:val="single" w:sz="4" w:space="0" w:color="auto"/>
            </w:tcBorders>
            <w:vAlign w:val="center"/>
          </w:tcPr>
          <w:p w14:paraId="421B614D" w14:textId="77777777" w:rsidR="0043140B" w:rsidRPr="0043140B" w:rsidRDefault="0043140B" w:rsidP="0043140B">
            <w:pPr>
              <w:tabs>
                <w:tab w:val="left" w:pos="567"/>
              </w:tabs>
              <w:jc w:val="both"/>
              <w:rPr>
                <w:lang w:val="en-US"/>
              </w:rPr>
            </w:pPr>
            <w:r w:rsidRPr="0043140B">
              <w:rPr>
                <w:lang w:val="en-US"/>
              </w:rPr>
              <w:t>11,00</w:t>
            </w:r>
          </w:p>
        </w:tc>
      </w:tr>
      <w:tr w:rsidR="0043140B" w:rsidRPr="0043140B" w14:paraId="00D0E76C" w14:textId="77777777" w:rsidTr="004314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0983E4" w14:textId="77777777" w:rsidR="0043140B" w:rsidRPr="0043140B" w:rsidRDefault="0043140B" w:rsidP="0043140B">
            <w:pPr>
              <w:tabs>
                <w:tab w:val="left" w:pos="567"/>
              </w:tabs>
              <w:jc w:val="both"/>
              <w:rPr>
                <w:lang w:val="ru-RU"/>
              </w:rPr>
            </w:pPr>
            <w:r w:rsidRPr="0043140B">
              <w:rPr>
                <w:lang w:val="ru-RU"/>
              </w:rPr>
              <w:t>18</w:t>
            </w:r>
          </w:p>
        </w:tc>
        <w:tc>
          <w:tcPr>
            <w:tcW w:w="1559" w:type="dxa"/>
            <w:tcBorders>
              <w:top w:val="single" w:sz="4" w:space="0" w:color="auto"/>
              <w:bottom w:val="single" w:sz="4" w:space="0" w:color="auto"/>
            </w:tcBorders>
          </w:tcPr>
          <w:p w14:paraId="351572C2" w14:textId="77777777" w:rsidR="0043140B" w:rsidRPr="0043140B" w:rsidRDefault="0043140B" w:rsidP="0043140B">
            <w:pPr>
              <w:tabs>
                <w:tab w:val="left" w:pos="567"/>
              </w:tabs>
              <w:jc w:val="both"/>
              <w:rPr>
                <w:lang w:val="ru-RU"/>
              </w:rPr>
            </w:pPr>
            <w:r w:rsidRPr="0043140B">
              <w:rPr>
                <w:lang w:val="en-US"/>
              </w:rPr>
              <w:t>CE22A</w:t>
            </w:r>
          </w:p>
          <w:p w14:paraId="12E04768" w14:textId="77777777" w:rsidR="0043140B" w:rsidRPr="0043140B" w:rsidRDefault="0043140B" w:rsidP="0043140B">
            <w:pPr>
              <w:tabs>
                <w:tab w:val="left" w:pos="567"/>
              </w:tabs>
              <w:jc w:val="both"/>
              <w:rPr>
                <w:lang w:val="ru-RU"/>
              </w:rPr>
            </w:pPr>
          </w:p>
        </w:tc>
        <w:tc>
          <w:tcPr>
            <w:tcW w:w="4137" w:type="dxa"/>
            <w:tcBorders>
              <w:top w:val="single" w:sz="4" w:space="0" w:color="auto"/>
              <w:bottom w:val="single" w:sz="4" w:space="0" w:color="auto"/>
            </w:tcBorders>
            <w:vAlign w:val="center"/>
          </w:tcPr>
          <w:p w14:paraId="41202CD5" w14:textId="77777777" w:rsidR="0043140B" w:rsidRPr="0043140B" w:rsidRDefault="0043140B" w:rsidP="0043140B">
            <w:pPr>
              <w:tabs>
                <w:tab w:val="left" w:pos="567"/>
              </w:tabs>
              <w:jc w:val="both"/>
              <w:rPr>
                <w:lang w:val="en-US"/>
              </w:rPr>
            </w:pPr>
            <w:r w:rsidRPr="0043140B">
              <w:rPr>
                <w:lang w:val="en-US"/>
              </w:rPr>
              <w:t>Sisteme de burlane tip brass din tabla protejata anticoroziv</w:t>
            </w:r>
          </w:p>
          <w:p w14:paraId="0A64CF3C" w14:textId="77777777" w:rsidR="0043140B" w:rsidRPr="0043140B" w:rsidRDefault="0043140B" w:rsidP="0043140B">
            <w:pPr>
              <w:tabs>
                <w:tab w:val="left" w:pos="567"/>
              </w:tabs>
              <w:jc w:val="both"/>
              <w:rPr>
                <w:lang w:val="ru-RU"/>
              </w:rPr>
            </w:pPr>
            <w:r w:rsidRPr="0043140B">
              <w:rPr>
                <w:lang w:val="ru-RU"/>
              </w:rPr>
              <w:t>Material marunt=1,02</w:t>
            </w:r>
          </w:p>
          <w:p w14:paraId="586EDAD5" w14:textId="77777777" w:rsidR="0043140B" w:rsidRPr="0043140B" w:rsidRDefault="0043140B" w:rsidP="0043140B">
            <w:pPr>
              <w:tabs>
                <w:tab w:val="left" w:pos="567"/>
              </w:tabs>
              <w:jc w:val="both"/>
              <w:rPr>
                <w:lang w:val="ru-RU"/>
              </w:rPr>
            </w:pPr>
          </w:p>
        </w:tc>
        <w:tc>
          <w:tcPr>
            <w:tcW w:w="1533" w:type="dxa"/>
            <w:tcBorders>
              <w:top w:val="single" w:sz="4" w:space="0" w:color="auto"/>
              <w:bottom w:val="single" w:sz="4" w:space="0" w:color="auto"/>
            </w:tcBorders>
            <w:vAlign w:val="center"/>
          </w:tcPr>
          <w:p w14:paraId="2FCDF366" w14:textId="77777777" w:rsidR="0043140B" w:rsidRPr="0043140B" w:rsidRDefault="0043140B" w:rsidP="0043140B">
            <w:pPr>
              <w:tabs>
                <w:tab w:val="left" w:pos="567"/>
              </w:tabs>
              <w:jc w:val="both"/>
              <w:rPr>
                <w:lang w:val="ru-RU"/>
              </w:rPr>
            </w:pPr>
            <w:r w:rsidRPr="0043140B">
              <w:rPr>
                <w:lang w:val="ru-RU"/>
              </w:rPr>
              <w:t>m</w:t>
            </w:r>
          </w:p>
        </w:tc>
        <w:tc>
          <w:tcPr>
            <w:tcW w:w="1843" w:type="dxa"/>
            <w:tcBorders>
              <w:top w:val="single" w:sz="4" w:space="0" w:color="auto"/>
              <w:bottom w:val="single" w:sz="4" w:space="0" w:color="auto"/>
            </w:tcBorders>
            <w:vAlign w:val="center"/>
          </w:tcPr>
          <w:p w14:paraId="0AFF579D" w14:textId="77777777" w:rsidR="0043140B" w:rsidRPr="0043140B" w:rsidRDefault="0043140B" w:rsidP="0043140B">
            <w:pPr>
              <w:tabs>
                <w:tab w:val="left" w:pos="567"/>
              </w:tabs>
              <w:jc w:val="both"/>
              <w:rPr>
                <w:lang w:val="en-US"/>
              </w:rPr>
            </w:pPr>
            <w:r w:rsidRPr="0043140B">
              <w:rPr>
                <w:lang w:val="en-US"/>
              </w:rPr>
              <w:t>20,00</w:t>
            </w:r>
          </w:p>
        </w:tc>
      </w:tr>
      <w:tr w:rsidR="0043140B" w:rsidRPr="0043140B" w14:paraId="40EB1A2E" w14:textId="77777777" w:rsidTr="004314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4AD55A" w14:textId="77777777" w:rsidR="0043140B" w:rsidRPr="0043140B" w:rsidRDefault="0043140B" w:rsidP="0043140B">
            <w:pPr>
              <w:tabs>
                <w:tab w:val="left" w:pos="567"/>
              </w:tabs>
              <w:jc w:val="both"/>
              <w:rPr>
                <w:lang w:val="ru-RU"/>
              </w:rPr>
            </w:pPr>
            <w:r w:rsidRPr="0043140B">
              <w:rPr>
                <w:lang w:val="ru-RU"/>
              </w:rPr>
              <w:t>19</w:t>
            </w:r>
          </w:p>
        </w:tc>
        <w:tc>
          <w:tcPr>
            <w:tcW w:w="1559" w:type="dxa"/>
            <w:tcBorders>
              <w:top w:val="single" w:sz="4" w:space="0" w:color="auto"/>
              <w:bottom w:val="single" w:sz="4" w:space="0" w:color="auto"/>
            </w:tcBorders>
          </w:tcPr>
          <w:p w14:paraId="76E7C399" w14:textId="77777777" w:rsidR="0043140B" w:rsidRPr="0043140B" w:rsidRDefault="0043140B" w:rsidP="0043140B">
            <w:pPr>
              <w:tabs>
                <w:tab w:val="left" w:pos="567"/>
              </w:tabs>
              <w:jc w:val="both"/>
              <w:rPr>
                <w:lang w:val="ru-RU"/>
              </w:rPr>
            </w:pPr>
            <w:r w:rsidRPr="0043140B">
              <w:rPr>
                <w:lang w:val="en-US"/>
              </w:rPr>
              <w:t>CK26B aplicativ</w:t>
            </w:r>
          </w:p>
          <w:p w14:paraId="3447AB16" w14:textId="77777777" w:rsidR="0043140B" w:rsidRPr="0043140B" w:rsidRDefault="0043140B" w:rsidP="0043140B">
            <w:pPr>
              <w:tabs>
                <w:tab w:val="left" w:pos="567"/>
              </w:tabs>
              <w:jc w:val="both"/>
              <w:rPr>
                <w:lang w:val="ru-RU"/>
              </w:rPr>
            </w:pPr>
          </w:p>
        </w:tc>
        <w:tc>
          <w:tcPr>
            <w:tcW w:w="4137" w:type="dxa"/>
            <w:tcBorders>
              <w:top w:val="single" w:sz="4" w:space="0" w:color="auto"/>
              <w:bottom w:val="single" w:sz="4" w:space="0" w:color="auto"/>
            </w:tcBorders>
            <w:vAlign w:val="center"/>
          </w:tcPr>
          <w:p w14:paraId="3C7B310D" w14:textId="77777777" w:rsidR="0043140B" w:rsidRPr="0043140B" w:rsidRDefault="0043140B" w:rsidP="0043140B">
            <w:pPr>
              <w:tabs>
                <w:tab w:val="left" w:pos="567"/>
              </w:tabs>
              <w:jc w:val="both"/>
              <w:rPr>
                <w:lang w:val="en-US"/>
              </w:rPr>
            </w:pPr>
            <w:r w:rsidRPr="0043140B">
              <w:rPr>
                <w:lang w:val="en-US"/>
              </w:rPr>
              <w:t xml:space="preserve"> Elemente liniare din Tabla zincata colorata finisare soclu ( Primicanie)</w:t>
            </w:r>
          </w:p>
          <w:p w14:paraId="5D159331" w14:textId="77777777" w:rsidR="0043140B" w:rsidRPr="0043140B" w:rsidRDefault="0043140B" w:rsidP="0043140B">
            <w:pPr>
              <w:tabs>
                <w:tab w:val="left" w:pos="567"/>
              </w:tabs>
              <w:jc w:val="both"/>
              <w:rPr>
                <w:lang w:val="en-US"/>
              </w:rPr>
            </w:pPr>
          </w:p>
        </w:tc>
        <w:tc>
          <w:tcPr>
            <w:tcW w:w="1533" w:type="dxa"/>
            <w:tcBorders>
              <w:top w:val="single" w:sz="4" w:space="0" w:color="auto"/>
              <w:bottom w:val="single" w:sz="4" w:space="0" w:color="auto"/>
            </w:tcBorders>
            <w:vAlign w:val="center"/>
          </w:tcPr>
          <w:p w14:paraId="1FBCA5FB" w14:textId="77777777" w:rsidR="0043140B" w:rsidRPr="0043140B" w:rsidRDefault="0043140B" w:rsidP="0043140B">
            <w:pPr>
              <w:tabs>
                <w:tab w:val="left" w:pos="567"/>
              </w:tabs>
              <w:jc w:val="both"/>
              <w:rPr>
                <w:lang w:val="ru-RU"/>
              </w:rPr>
            </w:pPr>
            <w:r w:rsidRPr="0043140B">
              <w:rPr>
                <w:lang w:val="ru-RU"/>
              </w:rPr>
              <w:t>m</w:t>
            </w:r>
          </w:p>
        </w:tc>
        <w:tc>
          <w:tcPr>
            <w:tcW w:w="1843" w:type="dxa"/>
            <w:tcBorders>
              <w:top w:val="single" w:sz="4" w:space="0" w:color="auto"/>
              <w:bottom w:val="single" w:sz="4" w:space="0" w:color="auto"/>
            </w:tcBorders>
            <w:vAlign w:val="center"/>
          </w:tcPr>
          <w:p w14:paraId="2338463B" w14:textId="77777777" w:rsidR="0043140B" w:rsidRPr="0043140B" w:rsidRDefault="0043140B" w:rsidP="0043140B">
            <w:pPr>
              <w:tabs>
                <w:tab w:val="left" w:pos="567"/>
              </w:tabs>
              <w:jc w:val="both"/>
              <w:rPr>
                <w:lang w:val="en-US"/>
              </w:rPr>
            </w:pPr>
            <w:r w:rsidRPr="0043140B">
              <w:rPr>
                <w:lang w:val="en-US"/>
              </w:rPr>
              <w:t>36,00</w:t>
            </w:r>
          </w:p>
        </w:tc>
      </w:tr>
      <w:tr w:rsidR="0043140B" w:rsidRPr="0043140B" w14:paraId="08478525" w14:textId="77777777" w:rsidTr="004314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581AE6" w14:textId="77777777" w:rsidR="0043140B" w:rsidRPr="0043140B" w:rsidRDefault="0043140B" w:rsidP="0043140B">
            <w:pPr>
              <w:tabs>
                <w:tab w:val="left" w:pos="567"/>
              </w:tabs>
              <w:jc w:val="both"/>
              <w:rPr>
                <w:lang w:val="ru-RU"/>
              </w:rPr>
            </w:pPr>
            <w:r w:rsidRPr="0043140B">
              <w:rPr>
                <w:lang w:val="ru-RU"/>
              </w:rPr>
              <w:t>20</w:t>
            </w:r>
          </w:p>
        </w:tc>
        <w:tc>
          <w:tcPr>
            <w:tcW w:w="1559" w:type="dxa"/>
            <w:tcBorders>
              <w:top w:val="single" w:sz="4" w:space="0" w:color="auto"/>
              <w:bottom w:val="single" w:sz="4" w:space="0" w:color="auto"/>
            </w:tcBorders>
          </w:tcPr>
          <w:p w14:paraId="4D0CA845" w14:textId="77777777" w:rsidR="0043140B" w:rsidRPr="0043140B" w:rsidRDefault="0043140B" w:rsidP="0043140B">
            <w:pPr>
              <w:tabs>
                <w:tab w:val="left" w:pos="567"/>
              </w:tabs>
              <w:jc w:val="both"/>
              <w:rPr>
                <w:lang w:val="ru-RU"/>
              </w:rPr>
            </w:pPr>
            <w:r w:rsidRPr="0043140B">
              <w:rPr>
                <w:lang w:val="en-US"/>
              </w:rPr>
              <w:t>CK26B aplicativ</w:t>
            </w:r>
          </w:p>
          <w:p w14:paraId="79A03A2D" w14:textId="77777777" w:rsidR="0043140B" w:rsidRPr="0043140B" w:rsidRDefault="0043140B" w:rsidP="0043140B">
            <w:pPr>
              <w:tabs>
                <w:tab w:val="left" w:pos="567"/>
              </w:tabs>
              <w:jc w:val="both"/>
              <w:rPr>
                <w:lang w:val="ru-RU"/>
              </w:rPr>
            </w:pPr>
          </w:p>
        </w:tc>
        <w:tc>
          <w:tcPr>
            <w:tcW w:w="4137" w:type="dxa"/>
            <w:tcBorders>
              <w:top w:val="single" w:sz="4" w:space="0" w:color="auto"/>
              <w:bottom w:val="single" w:sz="4" w:space="0" w:color="auto"/>
            </w:tcBorders>
            <w:vAlign w:val="center"/>
          </w:tcPr>
          <w:p w14:paraId="12E4CBC2" w14:textId="77777777" w:rsidR="0043140B" w:rsidRPr="0043140B" w:rsidRDefault="0043140B" w:rsidP="0043140B">
            <w:pPr>
              <w:tabs>
                <w:tab w:val="left" w:pos="567"/>
              </w:tabs>
              <w:jc w:val="both"/>
              <w:rPr>
                <w:lang w:val="en-US"/>
              </w:rPr>
            </w:pPr>
            <w:r w:rsidRPr="0043140B">
              <w:rPr>
                <w:lang w:val="en-US"/>
              </w:rPr>
              <w:lastRenderedPageBreak/>
              <w:t xml:space="preserve"> Elemente liniare din Tabla zincata colorata finisare soclu ( Parapet)(23m2)</w:t>
            </w:r>
          </w:p>
          <w:p w14:paraId="6E698B3E" w14:textId="77777777" w:rsidR="0043140B" w:rsidRPr="0043140B" w:rsidRDefault="0043140B" w:rsidP="0043140B">
            <w:pPr>
              <w:tabs>
                <w:tab w:val="left" w:pos="567"/>
              </w:tabs>
              <w:jc w:val="both"/>
              <w:rPr>
                <w:lang w:val="en-US"/>
              </w:rPr>
            </w:pPr>
          </w:p>
        </w:tc>
        <w:tc>
          <w:tcPr>
            <w:tcW w:w="1533" w:type="dxa"/>
            <w:tcBorders>
              <w:top w:val="single" w:sz="4" w:space="0" w:color="auto"/>
              <w:bottom w:val="single" w:sz="4" w:space="0" w:color="auto"/>
            </w:tcBorders>
            <w:vAlign w:val="center"/>
          </w:tcPr>
          <w:p w14:paraId="620FCB73" w14:textId="77777777" w:rsidR="0043140B" w:rsidRPr="0043140B" w:rsidRDefault="0043140B" w:rsidP="0043140B">
            <w:pPr>
              <w:tabs>
                <w:tab w:val="left" w:pos="567"/>
              </w:tabs>
              <w:jc w:val="both"/>
              <w:rPr>
                <w:lang w:val="ru-RU"/>
              </w:rPr>
            </w:pPr>
            <w:r w:rsidRPr="0043140B">
              <w:rPr>
                <w:lang w:val="ru-RU"/>
              </w:rPr>
              <w:lastRenderedPageBreak/>
              <w:t>m</w:t>
            </w:r>
          </w:p>
        </w:tc>
        <w:tc>
          <w:tcPr>
            <w:tcW w:w="1843" w:type="dxa"/>
            <w:tcBorders>
              <w:top w:val="single" w:sz="4" w:space="0" w:color="auto"/>
              <w:bottom w:val="single" w:sz="4" w:space="0" w:color="auto"/>
            </w:tcBorders>
            <w:vAlign w:val="center"/>
          </w:tcPr>
          <w:p w14:paraId="12FCD36C" w14:textId="77777777" w:rsidR="0043140B" w:rsidRPr="0043140B" w:rsidRDefault="0043140B" w:rsidP="0043140B">
            <w:pPr>
              <w:tabs>
                <w:tab w:val="left" w:pos="567"/>
              </w:tabs>
              <w:jc w:val="both"/>
              <w:rPr>
                <w:lang w:val="en-US"/>
              </w:rPr>
            </w:pPr>
            <w:r w:rsidRPr="0043140B">
              <w:rPr>
                <w:lang w:val="en-US"/>
              </w:rPr>
              <w:t>18,00</w:t>
            </w:r>
          </w:p>
        </w:tc>
      </w:tr>
      <w:tr w:rsidR="0043140B" w:rsidRPr="0043140B" w14:paraId="200E2935" w14:textId="77777777" w:rsidTr="00A864A5">
        <w:tc>
          <w:tcPr>
            <w:tcW w:w="709" w:type="dxa"/>
            <w:tcBorders>
              <w:top w:val="nil"/>
              <w:left w:val="single" w:sz="6" w:space="0" w:color="auto"/>
              <w:bottom w:val="nil"/>
              <w:right w:val="nil"/>
            </w:tcBorders>
          </w:tcPr>
          <w:p w14:paraId="3ACB84AE" w14:textId="77777777" w:rsidR="0043140B" w:rsidRPr="0043140B" w:rsidRDefault="0043140B" w:rsidP="0043140B">
            <w:pPr>
              <w:tabs>
                <w:tab w:val="left" w:pos="567"/>
              </w:tabs>
              <w:jc w:val="both"/>
              <w:rPr>
                <w:lang w:val="ru-RU"/>
              </w:rPr>
            </w:pPr>
          </w:p>
        </w:tc>
        <w:tc>
          <w:tcPr>
            <w:tcW w:w="1559" w:type="dxa"/>
            <w:tcBorders>
              <w:top w:val="nil"/>
              <w:left w:val="single" w:sz="6" w:space="0" w:color="auto"/>
              <w:bottom w:val="nil"/>
              <w:right w:val="nil"/>
            </w:tcBorders>
          </w:tcPr>
          <w:p w14:paraId="2CADCF71" w14:textId="77777777" w:rsidR="0043140B" w:rsidRPr="0043140B" w:rsidRDefault="0043140B" w:rsidP="0043140B">
            <w:pPr>
              <w:tabs>
                <w:tab w:val="left" w:pos="567"/>
              </w:tabs>
              <w:jc w:val="both"/>
              <w:rPr>
                <w:lang w:val="ru-RU"/>
              </w:rPr>
            </w:pPr>
          </w:p>
        </w:tc>
        <w:tc>
          <w:tcPr>
            <w:tcW w:w="7513" w:type="dxa"/>
            <w:gridSpan w:val="3"/>
            <w:tcBorders>
              <w:top w:val="nil"/>
              <w:left w:val="single" w:sz="6" w:space="0" w:color="auto"/>
              <w:bottom w:val="nil"/>
              <w:right w:val="single" w:sz="6" w:space="0" w:color="auto"/>
            </w:tcBorders>
          </w:tcPr>
          <w:p w14:paraId="22FBFFCA" w14:textId="77777777" w:rsidR="0043140B" w:rsidRPr="0043140B" w:rsidRDefault="0043140B" w:rsidP="0043140B">
            <w:pPr>
              <w:tabs>
                <w:tab w:val="left" w:pos="567"/>
              </w:tabs>
              <w:jc w:val="both"/>
              <w:rPr>
                <w:b/>
                <w:bCs/>
                <w:lang w:val="en-US"/>
              </w:rPr>
            </w:pPr>
            <w:r w:rsidRPr="0043140B">
              <w:rPr>
                <w:b/>
                <w:bCs/>
                <w:lang w:val="ru-RU"/>
              </w:rPr>
              <w:t>1.3. Scari de acces</w:t>
            </w:r>
          </w:p>
          <w:p w14:paraId="3890A4C7" w14:textId="77777777" w:rsidR="0043140B" w:rsidRPr="0043140B" w:rsidRDefault="0043140B" w:rsidP="0043140B">
            <w:pPr>
              <w:tabs>
                <w:tab w:val="left" w:pos="567"/>
              </w:tabs>
              <w:jc w:val="both"/>
              <w:rPr>
                <w:lang w:val="ru-RU"/>
              </w:rPr>
            </w:pPr>
          </w:p>
        </w:tc>
      </w:tr>
      <w:tr w:rsidR="0043140B" w:rsidRPr="0043140B" w14:paraId="67E51BAB" w14:textId="77777777" w:rsidTr="004314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4F9199" w14:textId="77777777" w:rsidR="0043140B" w:rsidRPr="0043140B" w:rsidRDefault="0043140B" w:rsidP="0043140B">
            <w:pPr>
              <w:tabs>
                <w:tab w:val="left" w:pos="567"/>
              </w:tabs>
              <w:jc w:val="both"/>
              <w:rPr>
                <w:lang w:val="ru-RU"/>
              </w:rPr>
            </w:pPr>
            <w:r w:rsidRPr="0043140B">
              <w:rPr>
                <w:lang w:val="ru-RU"/>
              </w:rPr>
              <w:t>21</w:t>
            </w:r>
          </w:p>
        </w:tc>
        <w:tc>
          <w:tcPr>
            <w:tcW w:w="1559" w:type="dxa"/>
            <w:tcBorders>
              <w:top w:val="single" w:sz="4" w:space="0" w:color="auto"/>
              <w:bottom w:val="single" w:sz="4" w:space="0" w:color="auto"/>
            </w:tcBorders>
          </w:tcPr>
          <w:p w14:paraId="39916F07" w14:textId="77777777" w:rsidR="0043140B" w:rsidRPr="0043140B" w:rsidRDefault="0043140B" w:rsidP="0043140B">
            <w:pPr>
              <w:tabs>
                <w:tab w:val="left" w:pos="567"/>
              </w:tabs>
              <w:jc w:val="both"/>
              <w:rPr>
                <w:lang w:val="ru-RU"/>
              </w:rPr>
            </w:pPr>
            <w:r w:rsidRPr="0043140B">
              <w:rPr>
                <w:lang w:val="en-US"/>
              </w:rPr>
              <w:t>RpCK42C</w:t>
            </w:r>
          </w:p>
          <w:p w14:paraId="1B5D2E38" w14:textId="77777777" w:rsidR="0043140B" w:rsidRPr="0043140B" w:rsidRDefault="0043140B" w:rsidP="0043140B">
            <w:pPr>
              <w:tabs>
                <w:tab w:val="left" w:pos="567"/>
              </w:tabs>
              <w:jc w:val="both"/>
              <w:rPr>
                <w:lang w:val="ru-RU"/>
              </w:rPr>
            </w:pPr>
          </w:p>
        </w:tc>
        <w:tc>
          <w:tcPr>
            <w:tcW w:w="4137" w:type="dxa"/>
            <w:tcBorders>
              <w:top w:val="single" w:sz="4" w:space="0" w:color="auto"/>
              <w:bottom w:val="single" w:sz="4" w:space="0" w:color="auto"/>
            </w:tcBorders>
            <w:vAlign w:val="center"/>
          </w:tcPr>
          <w:p w14:paraId="60C2E98B" w14:textId="77777777" w:rsidR="0043140B" w:rsidRPr="0043140B" w:rsidRDefault="0043140B" w:rsidP="0043140B">
            <w:pPr>
              <w:tabs>
                <w:tab w:val="left" w:pos="567"/>
              </w:tabs>
              <w:jc w:val="both"/>
              <w:rPr>
                <w:lang w:val="ru-RU"/>
              </w:rPr>
            </w:pPr>
            <w:r w:rsidRPr="0043140B">
              <w:rPr>
                <w:lang w:val="en-US"/>
              </w:rPr>
              <w:t xml:space="preserve">Desfacerea pardoselilor reci din placi de beton, marmura, piatra, gresie, placi ceramice, etc. </w:t>
            </w:r>
            <w:r w:rsidRPr="0043140B">
              <w:rPr>
                <w:lang w:val="ru-RU"/>
              </w:rPr>
              <w:t>La praguri.</w:t>
            </w:r>
          </w:p>
          <w:p w14:paraId="3086531D" w14:textId="77777777" w:rsidR="0043140B" w:rsidRPr="0043140B" w:rsidRDefault="0043140B" w:rsidP="0043140B">
            <w:pPr>
              <w:tabs>
                <w:tab w:val="left" w:pos="567"/>
              </w:tabs>
              <w:jc w:val="both"/>
              <w:rPr>
                <w:lang w:val="ru-RU"/>
              </w:rPr>
            </w:pPr>
          </w:p>
        </w:tc>
        <w:tc>
          <w:tcPr>
            <w:tcW w:w="1533" w:type="dxa"/>
            <w:tcBorders>
              <w:top w:val="single" w:sz="4" w:space="0" w:color="auto"/>
              <w:bottom w:val="single" w:sz="4" w:space="0" w:color="auto"/>
            </w:tcBorders>
            <w:vAlign w:val="center"/>
          </w:tcPr>
          <w:p w14:paraId="2C2F3C4E" w14:textId="77777777" w:rsidR="0043140B" w:rsidRPr="0043140B" w:rsidRDefault="0043140B" w:rsidP="0043140B">
            <w:pPr>
              <w:tabs>
                <w:tab w:val="left" w:pos="567"/>
              </w:tabs>
              <w:jc w:val="both"/>
              <w:rPr>
                <w:lang w:val="ru-RU"/>
              </w:rPr>
            </w:pPr>
            <w:r w:rsidRPr="0043140B">
              <w:rPr>
                <w:lang w:val="ru-RU"/>
              </w:rPr>
              <w:t>m2</w:t>
            </w:r>
          </w:p>
        </w:tc>
        <w:tc>
          <w:tcPr>
            <w:tcW w:w="1843" w:type="dxa"/>
            <w:tcBorders>
              <w:top w:val="single" w:sz="4" w:space="0" w:color="auto"/>
              <w:bottom w:val="single" w:sz="4" w:space="0" w:color="auto"/>
            </w:tcBorders>
            <w:vAlign w:val="center"/>
          </w:tcPr>
          <w:p w14:paraId="2B293BBA" w14:textId="77777777" w:rsidR="0043140B" w:rsidRPr="0043140B" w:rsidRDefault="0043140B" w:rsidP="0043140B">
            <w:pPr>
              <w:tabs>
                <w:tab w:val="left" w:pos="567"/>
              </w:tabs>
              <w:jc w:val="both"/>
              <w:rPr>
                <w:lang w:val="en-US"/>
              </w:rPr>
            </w:pPr>
            <w:r w:rsidRPr="0043140B">
              <w:rPr>
                <w:lang w:val="en-US"/>
              </w:rPr>
              <w:t>22,00</w:t>
            </w:r>
          </w:p>
        </w:tc>
      </w:tr>
      <w:tr w:rsidR="0043140B" w:rsidRPr="0043140B" w14:paraId="385E7D1B" w14:textId="77777777" w:rsidTr="004314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636BCD" w14:textId="77777777" w:rsidR="0043140B" w:rsidRPr="0043140B" w:rsidRDefault="0043140B" w:rsidP="0043140B">
            <w:pPr>
              <w:tabs>
                <w:tab w:val="left" w:pos="567"/>
              </w:tabs>
              <w:jc w:val="both"/>
              <w:rPr>
                <w:lang w:val="ru-RU"/>
              </w:rPr>
            </w:pPr>
            <w:r w:rsidRPr="0043140B">
              <w:rPr>
                <w:lang w:val="ru-RU"/>
              </w:rPr>
              <w:t>22</w:t>
            </w:r>
          </w:p>
        </w:tc>
        <w:tc>
          <w:tcPr>
            <w:tcW w:w="1559" w:type="dxa"/>
            <w:tcBorders>
              <w:top w:val="single" w:sz="4" w:space="0" w:color="auto"/>
              <w:bottom w:val="single" w:sz="4" w:space="0" w:color="auto"/>
            </w:tcBorders>
          </w:tcPr>
          <w:p w14:paraId="102B7AE8" w14:textId="77777777" w:rsidR="0043140B" w:rsidRPr="0043140B" w:rsidRDefault="0043140B" w:rsidP="0043140B">
            <w:pPr>
              <w:tabs>
                <w:tab w:val="left" w:pos="567"/>
              </w:tabs>
              <w:jc w:val="both"/>
              <w:rPr>
                <w:lang w:val="ru-RU"/>
              </w:rPr>
            </w:pPr>
            <w:r w:rsidRPr="0043140B">
              <w:rPr>
                <w:lang w:val="en-US"/>
              </w:rPr>
              <w:t>RpCB18F</w:t>
            </w:r>
          </w:p>
          <w:p w14:paraId="6F16CB2E" w14:textId="77777777" w:rsidR="0043140B" w:rsidRPr="0043140B" w:rsidRDefault="0043140B" w:rsidP="0043140B">
            <w:pPr>
              <w:tabs>
                <w:tab w:val="left" w:pos="567"/>
              </w:tabs>
              <w:jc w:val="both"/>
              <w:rPr>
                <w:lang w:val="ru-RU"/>
              </w:rPr>
            </w:pPr>
          </w:p>
        </w:tc>
        <w:tc>
          <w:tcPr>
            <w:tcW w:w="4137" w:type="dxa"/>
            <w:tcBorders>
              <w:top w:val="single" w:sz="4" w:space="0" w:color="auto"/>
              <w:bottom w:val="single" w:sz="4" w:space="0" w:color="auto"/>
            </w:tcBorders>
            <w:vAlign w:val="center"/>
          </w:tcPr>
          <w:p w14:paraId="587D86B1" w14:textId="77777777" w:rsidR="0043140B" w:rsidRPr="0043140B" w:rsidRDefault="0043140B" w:rsidP="0043140B">
            <w:pPr>
              <w:tabs>
                <w:tab w:val="left" w:pos="567"/>
              </w:tabs>
              <w:jc w:val="both"/>
              <w:rPr>
                <w:lang w:val="en-US"/>
              </w:rPr>
            </w:pPr>
            <w:r w:rsidRPr="0043140B">
              <w:rPr>
                <w:lang w:val="en-US"/>
              </w:rPr>
              <w:t>Demolarea betoanelor vechi cu mijloace mecanice,  beton simplu (praguri si scari)</w:t>
            </w:r>
          </w:p>
          <w:p w14:paraId="62A50C31" w14:textId="77777777" w:rsidR="0043140B" w:rsidRPr="0043140B" w:rsidRDefault="0043140B" w:rsidP="0043140B">
            <w:pPr>
              <w:tabs>
                <w:tab w:val="left" w:pos="567"/>
              </w:tabs>
              <w:jc w:val="both"/>
              <w:rPr>
                <w:lang w:val="en-US"/>
              </w:rPr>
            </w:pPr>
          </w:p>
        </w:tc>
        <w:tc>
          <w:tcPr>
            <w:tcW w:w="1533" w:type="dxa"/>
            <w:tcBorders>
              <w:top w:val="single" w:sz="4" w:space="0" w:color="auto"/>
              <w:bottom w:val="single" w:sz="4" w:space="0" w:color="auto"/>
            </w:tcBorders>
            <w:vAlign w:val="center"/>
          </w:tcPr>
          <w:p w14:paraId="70D1901C" w14:textId="77777777" w:rsidR="0043140B" w:rsidRPr="0043140B" w:rsidRDefault="0043140B" w:rsidP="0043140B">
            <w:pPr>
              <w:tabs>
                <w:tab w:val="left" w:pos="567"/>
              </w:tabs>
              <w:jc w:val="both"/>
              <w:rPr>
                <w:lang w:val="ru-RU"/>
              </w:rPr>
            </w:pPr>
            <w:r w:rsidRPr="0043140B">
              <w:rPr>
                <w:lang w:val="ru-RU"/>
              </w:rPr>
              <w:t>m3</w:t>
            </w:r>
          </w:p>
        </w:tc>
        <w:tc>
          <w:tcPr>
            <w:tcW w:w="1843" w:type="dxa"/>
            <w:tcBorders>
              <w:top w:val="single" w:sz="4" w:space="0" w:color="auto"/>
              <w:bottom w:val="single" w:sz="4" w:space="0" w:color="auto"/>
            </w:tcBorders>
            <w:vAlign w:val="center"/>
          </w:tcPr>
          <w:p w14:paraId="329279FC" w14:textId="77777777" w:rsidR="0043140B" w:rsidRPr="0043140B" w:rsidRDefault="0043140B" w:rsidP="0043140B">
            <w:pPr>
              <w:tabs>
                <w:tab w:val="left" w:pos="567"/>
              </w:tabs>
              <w:jc w:val="both"/>
              <w:rPr>
                <w:lang w:val="en-US"/>
              </w:rPr>
            </w:pPr>
            <w:r w:rsidRPr="0043140B">
              <w:rPr>
                <w:lang w:val="en-US"/>
              </w:rPr>
              <w:t>1,80</w:t>
            </w:r>
          </w:p>
        </w:tc>
      </w:tr>
      <w:tr w:rsidR="0043140B" w:rsidRPr="0043140B" w14:paraId="0AB0BE4F" w14:textId="77777777" w:rsidTr="004314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F2565E" w14:textId="77777777" w:rsidR="0043140B" w:rsidRPr="0043140B" w:rsidRDefault="0043140B" w:rsidP="0043140B">
            <w:pPr>
              <w:tabs>
                <w:tab w:val="left" w:pos="567"/>
              </w:tabs>
              <w:jc w:val="both"/>
              <w:rPr>
                <w:lang w:val="ru-RU"/>
              </w:rPr>
            </w:pPr>
            <w:r w:rsidRPr="0043140B">
              <w:rPr>
                <w:lang w:val="ru-RU"/>
              </w:rPr>
              <w:t>23</w:t>
            </w:r>
          </w:p>
        </w:tc>
        <w:tc>
          <w:tcPr>
            <w:tcW w:w="1559" w:type="dxa"/>
            <w:tcBorders>
              <w:top w:val="single" w:sz="4" w:space="0" w:color="auto"/>
              <w:bottom w:val="single" w:sz="4" w:space="0" w:color="auto"/>
            </w:tcBorders>
          </w:tcPr>
          <w:p w14:paraId="3AE81AA8" w14:textId="77777777" w:rsidR="0043140B" w:rsidRPr="0043140B" w:rsidRDefault="0043140B" w:rsidP="0043140B">
            <w:pPr>
              <w:tabs>
                <w:tab w:val="left" w:pos="567"/>
              </w:tabs>
              <w:jc w:val="both"/>
              <w:rPr>
                <w:lang w:val="ru-RU"/>
              </w:rPr>
            </w:pPr>
            <w:r w:rsidRPr="0043140B">
              <w:rPr>
                <w:lang w:val="en-US"/>
              </w:rPr>
              <w:t>CN54B</w:t>
            </w:r>
          </w:p>
          <w:p w14:paraId="755375F2" w14:textId="77777777" w:rsidR="0043140B" w:rsidRPr="0043140B" w:rsidRDefault="0043140B" w:rsidP="0043140B">
            <w:pPr>
              <w:tabs>
                <w:tab w:val="left" w:pos="567"/>
              </w:tabs>
              <w:jc w:val="both"/>
              <w:rPr>
                <w:lang w:val="ru-RU"/>
              </w:rPr>
            </w:pPr>
          </w:p>
        </w:tc>
        <w:tc>
          <w:tcPr>
            <w:tcW w:w="4137" w:type="dxa"/>
            <w:tcBorders>
              <w:top w:val="single" w:sz="4" w:space="0" w:color="auto"/>
              <w:bottom w:val="single" w:sz="4" w:space="0" w:color="auto"/>
            </w:tcBorders>
            <w:vAlign w:val="center"/>
          </w:tcPr>
          <w:p w14:paraId="1DE0B9BB" w14:textId="77777777" w:rsidR="0043140B" w:rsidRPr="0043140B" w:rsidRDefault="0043140B" w:rsidP="0043140B">
            <w:pPr>
              <w:tabs>
                <w:tab w:val="left" w:pos="567"/>
              </w:tabs>
              <w:jc w:val="both"/>
              <w:rPr>
                <w:lang w:val="en-US"/>
              </w:rPr>
            </w:pPr>
            <w:r w:rsidRPr="0043140B">
              <w:rPr>
                <w:lang w:val="en-US"/>
              </w:rPr>
              <w:t xml:space="preserve">Aplicarea manuala a grundului cu cuart  intr-un strat, </w:t>
            </w:r>
          </w:p>
          <w:p w14:paraId="5141F54D" w14:textId="77777777" w:rsidR="0043140B" w:rsidRPr="0043140B" w:rsidRDefault="0043140B" w:rsidP="0043140B">
            <w:pPr>
              <w:tabs>
                <w:tab w:val="left" w:pos="567"/>
              </w:tabs>
              <w:jc w:val="both"/>
              <w:rPr>
                <w:lang w:val="en-US"/>
              </w:rPr>
            </w:pPr>
          </w:p>
        </w:tc>
        <w:tc>
          <w:tcPr>
            <w:tcW w:w="1533" w:type="dxa"/>
            <w:tcBorders>
              <w:top w:val="single" w:sz="4" w:space="0" w:color="auto"/>
              <w:bottom w:val="single" w:sz="4" w:space="0" w:color="auto"/>
            </w:tcBorders>
            <w:vAlign w:val="center"/>
          </w:tcPr>
          <w:p w14:paraId="6A6C77EB" w14:textId="77777777" w:rsidR="0043140B" w:rsidRPr="0043140B" w:rsidRDefault="0043140B" w:rsidP="0043140B">
            <w:pPr>
              <w:tabs>
                <w:tab w:val="left" w:pos="567"/>
              </w:tabs>
              <w:jc w:val="both"/>
              <w:rPr>
                <w:lang w:val="ru-RU"/>
              </w:rPr>
            </w:pPr>
            <w:r w:rsidRPr="0043140B">
              <w:rPr>
                <w:lang w:val="ru-RU"/>
              </w:rPr>
              <w:t>m2</w:t>
            </w:r>
          </w:p>
        </w:tc>
        <w:tc>
          <w:tcPr>
            <w:tcW w:w="1843" w:type="dxa"/>
            <w:tcBorders>
              <w:top w:val="single" w:sz="4" w:space="0" w:color="auto"/>
              <w:bottom w:val="single" w:sz="4" w:space="0" w:color="auto"/>
            </w:tcBorders>
            <w:vAlign w:val="center"/>
          </w:tcPr>
          <w:p w14:paraId="5E415041" w14:textId="77777777" w:rsidR="0043140B" w:rsidRPr="0043140B" w:rsidRDefault="0043140B" w:rsidP="0043140B">
            <w:pPr>
              <w:tabs>
                <w:tab w:val="left" w:pos="567"/>
              </w:tabs>
              <w:jc w:val="both"/>
              <w:rPr>
                <w:lang w:val="en-US"/>
              </w:rPr>
            </w:pPr>
            <w:r w:rsidRPr="0043140B">
              <w:rPr>
                <w:lang w:val="en-US"/>
              </w:rPr>
              <w:t>40,00</w:t>
            </w:r>
          </w:p>
        </w:tc>
      </w:tr>
      <w:tr w:rsidR="0043140B" w:rsidRPr="0043140B" w14:paraId="7E6FBCB6" w14:textId="77777777" w:rsidTr="004314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81975E" w14:textId="77777777" w:rsidR="0043140B" w:rsidRPr="0043140B" w:rsidRDefault="0043140B" w:rsidP="0043140B">
            <w:pPr>
              <w:tabs>
                <w:tab w:val="left" w:pos="567"/>
              </w:tabs>
              <w:jc w:val="both"/>
              <w:rPr>
                <w:lang w:val="ru-RU"/>
              </w:rPr>
            </w:pPr>
            <w:r w:rsidRPr="0043140B">
              <w:rPr>
                <w:lang w:val="ru-RU"/>
              </w:rPr>
              <w:t>24</w:t>
            </w:r>
          </w:p>
        </w:tc>
        <w:tc>
          <w:tcPr>
            <w:tcW w:w="1559" w:type="dxa"/>
            <w:tcBorders>
              <w:top w:val="single" w:sz="4" w:space="0" w:color="auto"/>
              <w:bottom w:val="single" w:sz="4" w:space="0" w:color="auto"/>
            </w:tcBorders>
          </w:tcPr>
          <w:p w14:paraId="3B98D39B" w14:textId="77777777" w:rsidR="0043140B" w:rsidRPr="0043140B" w:rsidRDefault="0043140B" w:rsidP="0043140B">
            <w:pPr>
              <w:tabs>
                <w:tab w:val="left" w:pos="567"/>
              </w:tabs>
              <w:jc w:val="both"/>
              <w:rPr>
                <w:lang w:val="ru-RU"/>
              </w:rPr>
            </w:pPr>
            <w:r w:rsidRPr="0043140B">
              <w:rPr>
                <w:lang w:val="en-US"/>
              </w:rPr>
              <w:t>CC03A</w:t>
            </w:r>
          </w:p>
          <w:p w14:paraId="70FAAEB5" w14:textId="77777777" w:rsidR="0043140B" w:rsidRPr="0043140B" w:rsidRDefault="0043140B" w:rsidP="0043140B">
            <w:pPr>
              <w:tabs>
                <w:tab w:val="left" w:pos="567"/>
              </w:tabs>
              <w:jc w:val="both"/>
              <w:rPr>
                <w:lang w:val="ru-RU"/>
              </w:rPr>
            </w:pPr>
          </w:p>
        </w:tc>
        <w:tc>
          <w:tcPr>
            <w:tcW w:w="4137" w:type="dxa"/>
            <w:tcBorders>
              <w:top w:val="single" w:sz="4" w:space="0" w:color="auto"/>
              <w:bottom w:val="single" w:sz="4" w:space="0" w:color="auto"/>
            </w:tcBorders>
            <w:vAlign w:val="center"/>
          </w:tcPr>
          <w:p w14:paraId="5C0D47F1" w14:textId="77777777" w:rsidR="0043140B" w:rsidRPr="0043140B" w:rsidRDefault="0043140B" w:rsidP="0043140B">
            <w:pPr>
              <w:tabs>
                <w:tab w:val="left" w:pos="567"/>
              </w:tabs>
              <w:jc w:val="both"/>
              <w:rPr>
                <w:lang w:val="en-US"/>
              </w:rPr>
            </w:pPr>
            <w:r w:rsidRPr="0043140B">
              <w:rPr>
                <w:lang w:val="en-US"/>
              </w:rPr>
              <w:t xml:space="preserve">Montare plase sudate la inaltimi mai mici sau egale cu 35 m, la pereti si diafragme, cu greutatea plaselor pina la 50x50 </w:t>
            </w:r>
          </w:p>
          <w:p w14:paraId="048DE1DD" w14:textId="77777777" w:rsidR="0043140B" w:rsidRPr="0043140B" w:rsidRDefault="0043140B" w:rsidP="0043140B">
            <w:pPr>
              <w:tabs>
                <w:tab w:val="left" w:pos="567"/>
              </w:tabs>
              <w:jc w:val="both"/>
              <w:rPr>
                <w:lang w:val="en-US"/>
              </w:rPr>
            </w:pPr>
          </w:p>
        </w:tc>
        <w:tc>
          <w:tcPr>
            <w:tcW w:w="1533" w:type="dxa"/>
            <w:tcBorders>
              <w:top w:val="single" w:sz="4" w:space="0" w:color="auto"/>
              <w:bottom w:val="single" w:sz="4" w:space="0" w:color="auto"/>
            </w:tcBorders>
            <w:vAlign w:val="center"/>
          </w:tcPr>
          <w:p w14:paraId="521E91AF" w14:textId="77777777" w:rsidR="0043140B" w:rsidRPr="0043140B" w:rsidRDefault="0043140B" w:rsidP="0043140B">
            <w:pPr>
              <w:tabs>
                <w:tab w:val="left" w:pos="567"/>
              </w:tabs>
              <w:jc w:val="both"/>
              <w:rPr>
                <w:lang w:val="ru-RU"/>
              </w:rPr>
            </w:pPr>
            <w:r w:rsidRPr="0043140B">
              <w:rPr>
                <w:lang w:val="ru-RU"/>
              </w:rPr>
              <w:t>kg</w:t>
            </w:r>
          </w:p>
        </w:tc>
        <w:tc>
          <w:tcPr>
            <w:tcW w:w="1843" w:type="dxa"/>
            <w:tcBorders>
              <w:top w:val="single" w:sz="4" w:space="0" w:color="auto"/>
              <w:bottom w:val="single" w:sz="4" w:space="0" w:color="auto"/>
            </w:tcBorders>
            <w:vAlign w:val="center"/>
          </w:tcPr>
          <w:p w14:paraId="79C7BB77" w14:textId="77777777" w:rsidR="0043140B" w:rsidRPr="0043140B" w:rsidRDefault="0043140B" w:rsidP="0043140B">
            <w:pPr>
              <w:tabs>
                <w:tab w:val="left" w:pos="567"/>
              </w:tabs>
              <w:jc w:val="both"/>
              <w:rPr>
                <w:lang w:val="en-US"/>
              </w:rPr>
            </w:pPr>
            <w:r w:rsidRPr="0043140B">
              <w:rPr>
                <w:lang w:val="en-US"/>
              </w:rPr>
              <w:t>72,00</w:t>
            </w:r>
          </w:p>
        </w:tc>
      </w:tr>
      <w:tr w:rsidR="0043140B" w:rsidRPr="0043140B" w14:paraId="369FEFF3" w14:textId="77777777" w:rsidTr="004314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A79552" w14:textId="77777777" w:rsidR="0043140B" w:rsidRPr="0043140B" w:rsidRDefault="0043140B" w:rsidP="0043140B">
            <w:pPr>
              <w:tabs>
                <w:tab w:val="left" w:pos="567"/>
              </w:tabs>
              <w:jc w:val="both"/>
              <w:rPr>
                <w:lang w:val="ru-RU"/>
              </w:rPr>
            </w:pPr>
            <w:r w:rsidRPr="0043140B">
              <w:rPr>
                <w:lang w:val="ru-RU"/>
              </w:rPr>
              <w:t>25</w:t>
            </w:r>
          </w:p>
        </w:tc>
        <w:tc>
          <w:tcPr>
            <w:tcW w:w="1559" w:type="dxa"/>
            <w:tcBorders>
              <w:top w:val="single" w:sz="4" w:space="0" w:color="auto"/>
              <w:bottom w:val="single" w:sz="4" w:space="0" w:color="auto"/>
            </w:tcBorders>
          </w:tcPr>
          <w:p w14:paraId="7B18205C" w14:textId="77777777" w:rsidR="0043140B" w:rsidRPr="0043140B" w:rsidRDefault="0043140B" w:rsidP="0043140B">
            <w:pPr>
              <w:tabs>
                <w:tab w:val="left" w:pos="567"/>
              </w:tabs>
              <w:jc w:val="both"/>
              <w:rPr>
                <w:lang w:val="ru-RU"/>
              </w:rPr>
            </w:pPr>
            <w:r w:rsidRPr="0043140B">
              <w:rPr>
                <w:lang w:val="en-US"/>
              </w:rPr>
              <w:t>RpCJ35A</w:t>
            </w:r>
          </w:p>
          <w:p w14:paraId="679E64C0" w14:textId="77777777" w:rsidR="0043140B" w:rsidRPr="0043140B" w:rsidRDefault="0043140B" w:rsidP="0043140B">
            <w:pPr>
              <w:tabs>
                <w:tab w:val="left" w:pos="567"/>
              </w:tabs>
              <w:jc w:val="both"/>
              <w:rPr>
                <w:lang w:val="ru-RU"/>
              </w:rPr>
            </w:pPr>
          </w:p>
        </w:tc>
        <w:tc>
          <w:tcPr>
            <w:tcW w:w="4137" w:type="dxa"/>
            <w:tcBorders>
              <w:top w:val="single" w:sz="4" w:space="0" w:color="auto"/>
              <w:bottom w:val="single" w:sz="4" w:space="0" w:color="auto"/>
            </w:tcBorders>
            <w:vAlign w:val="center"/>
          </w:tcPr>
          <w:p w14:paraId="428C195A" w14:textId="77777777" w:rsidR="0043140B" w:rsidRPr="0043140B" w:rsidRDefault="0043140B" w:rsidP="0043140B">
            <w:pPr>
              <w:tabs>
                <w:tab w:val="left" w:pos="567"/>
              </w:tabs>
              <w:jc w:val="both"/>
              <w:rPr>
                <w:lang w:val="en-US"/>
              </w:rPr>
            </w:pPr>
            <w:r w:rsidRPr="0043140B">
              <w:rPr>
                <w:lang w:val="en-US"/>
              </w:rPr>
              <w:t>Desfaceri de tencuieli interioare sau exterioare driscuite la pereti sau tavane/Soclu Praguri)</w:t>
            </w:r>
          </w:p>
          <w:p w14:paraId="13B5785A" w14:textId="77777777" w:rsidR="0043140B" w:rsidRPr="0043140B" w:rsidRDefault="0043140B" w:rsidP="0043140B">
            <w:pPr>
              <w:tabs>
                <w:tab w:val="left" w:pos="567"/>
              </w:tabs>
              <w:jc w:val="both"/>
              <w:rPr>
                <w:lang w:val="en-US"/>
              </w:rPr>
            </w:pPr>
          </w:p>
        </w:tc>
        <w:tc>
          <w:tcPr>
            <w:tcW w:w="1533" w:type="dxa"/>
            <w:tcBorders>
              <w:top w:val="single" w:sz="4" w:space="0" w:color="auto"/>
              <w:bottom w:val="single" w:sz="4" w:space="0" w:color="auto"/>
            </w:tcBorders>
            <w:vAlign w:val="center"/>
          </w:tcPr>
          <w:p w14:paraId="33D6C254" w14:textId="77777777" w:rsidR="0043140B" w:rsidRPr="0043140B" w:rsidRDefault="0043140B" w:rsidP="0043140B">
            <w:pPr>
              <w:tabs>
                <w:tab w:val="left" w:pos="567"/>
              </w:tabs>
              <w:jc w:val="both"/>
              <w:rPr>
                <w:lang w:val="ru-RU"/>
              </w:rPr>
            </w:pPr>
            <w:r w:rsidRPr="0043140B">
              <w:rPr>
                <w:lang w:val="ru-RU"/>
              </w:rPr>
              <w:t>m2</w:t>
            </w:r>
          </w:p>
        </w:tc>
        <w:tc>
          <w:tcPr>
            <w:tcW w:w="1843" w:type="dxa"/>
            <w:tcBorders>
              <w:top w:val="single" w:sz="4" w:space="0" w:color="auto"/>
              <w:bottom w:val="single" w:sz="4" w:space="0" w:color="auto"/>
            </w:tcBorders>
            <w:vAlign w:val="center"/>
          </w:tcPr>
          <w:p w14:paraId="50E9DBBE" w14:textId="77777777" w:rsidR="0043140B" w:rsidRPr="0043140B" w:rsidRDefault="0043140B" w:rsidP="0043140B">
            <w:pPr>
              <w:tabs>
                <w:tab w:val="left" w:pos="567"/>
              </w:tabs>
              <w:jc w:val="both"/>
              <w:rPr>
                <w:lang w:val="en-US"/>
              </w:rPr>
            </w:pPr>
            <w:r w:rsidRPr="0043140B">
              <w:rPr>
                <w:lang w:val="en-US"/>
              </w:rPr>
              <w:t>18,00</w:t>
            </w:r>
          </w:p>
        </w:tc>
      </w:tr>
      <w:tr w:rsidR="0043140B" w:rsidRPr="0043140B" w14:paraId="5C380A67" w14:textId="77777777" w:rsidTr="004314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C514A5" w14:textId="77777777" w:rsidR="0043140B" w:rsidRPr="0043140B" w:rsidRDefault="0043140B" w:rsidP="0043140B">
            <w:pPr>
              <w:tabs>
                <w:tab w:val="left" w:pos="567"/>
              </w:tabs>
              <w:jc w:val="both"/>
              <w:rPr>
                <w:lang w:val="ru-RU"/>
              </w:rPr>
            </w:pPr>
            <w:r w:rsidRPr="0043140B">
              <w:rPr>
                <w:lang w:val="ru-RU"/>
              </w:rPr>
              <w:t>26</w:t>
            </w:r>
          </w:p>
        </w:tc>
        <w:tc>
          <w:tcPr>
            <w:tcW w:w="1559" w:type="dxa"/>
            <w:tcBorders>
              <w:top w:val="single" w:sz="4" w:space="0" w:color="auto"/>
              <w:bottom w:val="single" w:sz="4" w:space="0" w:color="auto"/>
            </w:tcBorders>
          </w:tcPr>
          <w:p w14:paraId="13B5CFD7" w14:textId="77777777" w:rsidR="0043140B" w:rsidRPr="0043140B" w:rsidRDefault="0043140B" w:rsidP="0043140B">
            <w:pPr>
              <w:tabs>
                <w:tab w:val="left" w:pos="567"/>
              </w:tabs>
              <w:jc w:val="both"/>
              <w:rPr>
                <w:lang w:val="ru-RU"/>
              </w:rPr>
            </w:pPr>
            <w:r w:rsidRPr="0043140B">
              <w:rPr>
                <w:lang w:val="en-US"/>
              </w:rPr>
              <w:t>CN54B</w:t>
            </w:r>
          </w:p>
          <w:p w14:paraId="40F33309" w14:textId="77777777" w:rsidR="0043140B" w:rsidRPr="0043140B" w:rsidRDefault="0043140B" w:rsidP="0043140B">
            <w:pPr>
              <w:tabs>
                <w:tab w:val="left" w:pos="567"/>
              </w:tabs>
              <w:jc w:val="both"/>
              <w:rPr>
                <w:lang w:val="ru-RU"/>
              </w:rPr>
            </w:pPr>
          </w:p>
        </w:tc>
        <w:tc>
          <w:tcPr>
            <w:tcW w:w="4137" w:type="dxa"/>
            <w:tcBorders>
              <w:top w:val="single" w:sz="4" w:space="0" w:color="auto"/>
              <w:bottom w:val="single" w:sz="4" w:space="0" w:color="auto"/>
            </w:tcBorders>
            <w:vAlign w:val="center"/>
          </w:tcPr>
          <w:p w14:paraId="4CF9C87F" w14:textId="77777777" w:rsidR="0043140B" w:rsidRPr="0043140B" w:rsidRDefault="0043140B" w:rsidP="0043140B">
            <w:pPr>
              <w:tabs>
                <w:tab w:val="left" w:pos="567"/>
              </w:tabs>
              <w:jc w:val="both"/>
              <w:rPr>
                <w:lang w:val="en-US"/>
              </w:rPr>
            </w:pPr>
            <w:r w:rsidRPr="0043140B">
              <w:rPr>
                <w:lang w:val="en-US"/>
              </w:rPr>
              <w:t xml:space="preserve">Aplicarea manuala a grundului cu cuart  intr-un strat, </w:t>
            </w:r>
          </w:p>
          <w:p w14:paraId="258D7D04" w14:textId="77777777" w:rsidR="0043140B" w:rsidRPr="0043140B" w:rsidRDefault="0043140B" w:rsidP="0043140B">
            <w:pPr>
              <w:tabs>
                <w:tab w:val="left" w:pos="567"/>
              </w:tabs>
              <w:jc w:val="both"/>
              <w:rPr>
                <w:lang w:val="en-US"/>
              </w:rPr>
            </w:pPr>
          </w:p>
        </w:tc>
        <w:tc>
          <w:tcPr>
            <w:tcW w:w="1533" w:type="dxa"/>
            <w:tcBorders>
              <w:top w:val="single" w:sz="4" w:space="0" w:color="auto"/>
              <w:bottom w:val="single" w:sz="4" w:space="0" w:color="auto"/>
            </w:tcBorders>
            <w:vAlign w:val="center"/>
          </w:tcPr>
          <w:p w14:paraId="4001C3DE" w14:textId="77777777" w:rsidR="0043140B" w:rsidRPr="0043140B" w:rsidRDefault="0043140B" w:rsidP="0043140B">
            <w:pPr>
              <w:tabs>
                <w:tab w:val="left" w:pos="567"/>
              </w:tabs>
              <w:jc w:val="both"/>
              <w:rPr>
                <w:lang w:val="ru-RU"/>
              </w:rPr>
            </w:pPr>
            <w:r w:rsidRPr="0043140B">
              <w:rPr>
                <w:lang w:val="ru-RU"/>
              </w:rPr>
              <w:t>m2</w:t>
            </w:r>
          </w:p>
        </w:tc>
        <w:tc>
          <w:tcPr>
            <w:tcW w:w="1843" w:type="dxa"/>
            <w:tcBorders>
              <w:top w:val="single" w:sz="4" w:space="0" w:color="auto"/>
              <w:bottom w:val="single" w:sz="4" w:space="0" w:color="auto"/>
            </w:tcBorders>
            <w:vAlign w:val="center"/>
          </w:tcPr>
          <w:p w14:paraId="1EC3E515" w14:textId="77777777" w:rsidR="0043140B" w:rsidRPr="0043140B" w:rsidRDefault="0043140B" w:rsidP="0043140B">
            <w:pPr>
              <w:tabs>
                <w:tab w:val="left" w:pos="567"/>
              </w:tabs>
              <w:jc w:val="both"/>
              <w:rPr>
                <w:lang w:val="en-US"/>
              </w:rPr>
            </w:pPr>
            <w:r w:rsidRPr="0043140B">
              <w:rPr>
                <w:lang w:val="en-US"/>
              </w:rPr>
              <w:t>18,00</w:t>
            </w:r>
          </w:p>
        </w:tc>
      </w:tr>
      <w:tr w:rsidR="0043140B" w:rsidRPr="0043140B" w14:paraId="280CC181" w14:textId="77777777" w:rsidTr="004314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F3FEF6" w14:textId="77777777" w:rsidR="0043140B" w:rsidRPr="0043140B" w:rsidRDefault="0043140B" w:rsidP="0043140B">
            <w:pPr>
              <w:tabs>
                <w:tab w:val="left" w:pos="567"/>
              </w:tabs>
              <w:jc w:val="both"/>
              <w:rPr>
                <w:lang w:val="ru-RU"/>
              </w:rPr>
            </w:pPr>
            <w:r w:rsidRPr="0043140B">
              <w:rPr>
                <w:lang w:val="ru-RU"/>
              </w:rPr>
              <w:t>27</w:t>
            </w:r>
          </w:p>
        </w:tc>
        <w:tc>
          <w:tcPr>
            <w:tcW w:w="1559" w:type="dxa"/>
            <w:tcBorders>
              <w:top w:val="single" w:sz="4" w:space="0" w:color="auto"/>
              <w:bottom w:val="single" w:sz="4" w:space="0" w:color="auto"/>
            </w:tcBorders>
          </w:tcPr>
          <w:p w14:paraId="678912A2" w14:textId="77777777" w:rsidR="0043140B" w:rsidRPr="0043140B" w:rsidRDefault="0043140B" w:rsidP="0043140B">
            <w:pPr>
              <w:tabs>
                <w:tab w:val="left" w:pos="567"/>
              </w:tabs>
              <w:jc w:val="both"/>
              <w:rPr>
                <w:lang w:val="ru-RU"/>
              </w:rPr>
            </w:pPr>
            <w:r w:rsidRPr="0043140B">
              <w:rPr>
                <w:lang w:val="en-US"/>
              </w:rPr>
              <w:t>CF15A</w:t>
            </w:r>
          </w:p>
          <w:p w14:paraId="109CC704" w14:textId="77777777" w:rsidR="0043140B" w:rsidRPr="0043140B" w:rsidRDefault="0043140B" w:rsidP="0043140B">
            <w:pPr>
              <w:tabs>
                <w:tab w:val="left" w:pos="567"/>
              </w:tabs>
              <w:jc w:val="both"/>
              <w:rPr>
                <w:lang w:val="ru-RU"/>
              </w:rPr>
            </w:pPr>
          </w:p>
        </w:tc>
        <w:tc>
          <w:tcPr>
            <w:tcW w:w="4137" w:type="dxa"/>
            <w:tcBorders>
              <w:top w:val="single" w:sz="4" w:space="0" w:color="auto"/>
              <w:bottom w:val="single" w:sz="4" w:space="0" w:color="auto"/>
            </w:tcBorders>
            <w:vAlign w:val="center"/>
          </w:tcPr>
          <w:p w14:paraId="698BA916" w14:textId="77777777" w:rsidR="0043140B" w:rsidRPr="0043140B" w:rsidRDefault="0043140B" w:rsidP="0043140B">
            <w:pPr>
              <w:tabs>
                <w:tab w:val="left" w:pos="567"/>
              </w:tabs>
              <w:jc w:val="both"/>
              <w:rPr>
                <w:lang w:val="en-US"/>
              </w:rPr>
            </w:pPr>
            <w:r w:rsidRPr="0043140B">
              <w:rPr>
                <w:lang w:val="en-US"/>
              </w:rPr>
              <w:t>Tencuieli interioare si exterioare sclivisite, executate manual, cu mortar de ciment M 100-T de 2 cm grosime medie, la pereti din beton sau caramida, cu suprafete plane</w:t>
            </w:r>
          </w:p>
          <w:p w14:paraId="2DE29985" w14:textId="77777777" w:rsidR="0043140B" w:rsidRPr="0043140B" w:rsidRDefault="0043140B" w:rsidP="0043140B">
            <w:pPr>
              <w:tabs>
                <w:tab w:val="left" w:pos="567"/>
              </w:tabs>
              <w:jc w:val="both"/>
              <w:rPr>
                <w:lang w:val="en-US"/>
              </w:rPr>
            </w:pPr>
          </w:p>
        </w:tc>
        <w:tc>
          <w:tcPr>
            <w:tcW w:w="1533" w:type="dxa"/>
            <w:tcBorders>
              <w:top w:val="single" w:sz="4" w:space="0" w:color="auto"/>
              <w:bottom w:val="single" w:sz="4" w:space="0" w:color="auto"/>
            </w:tcBorders>
            <w:vAlign w:val="center"/>
          </w:tcPr>
          <w:p w14:paraId="692845B3" w14:textId="77777777" w:rsidR="0043140B" w:rsidRPr="0043140B" w:rsidRDefault="0043140B" w:rsidP="0043140B">
            <w:pPr>
              <w:tabs>
                <w:tab w:val="left" w:pos="567"/>
              </w:tabs>
              <w:jc w:val="both"/>
              <w:rPr>
                <w:lang w:val="ru-RU"/>
              </w:rPr>
            </w:pPr>
            <w:r w:rsidRPr="0043140B">
              <w:rPr>
                <w:lang w:val="ru-RU"/>
              </w:rPr>
              <w:t>m2</w:t>
            </w:r>
          </w:p>
        </w:tc>
        <w:tc>
          <w:tcPr>
            <w:tcW w:w="1843" w:type="dxa"/>
            <w:tcBorders>
              <w:top w:val="single" w:sz="4" w:space="0" w:color="auto"/>
              <w:bottom w:val="single" w:sz="4" w:space="0" w:color="auto"/>
            </w:tcBorders>
            <w:vAlign w:val="center"/>
          </w:tcPr>
          <w:p w14:paraId="4906E1AF" w14:textId="77777777" w:rsidR="0043140B" w:rsidRPr="0043140B" w:rsidRDefault="0043140B" w:rsidP="0043140B">
            <w:pPr>
              <w:tabs>
                <w:tab w:val="left" w:pos="567"/>
              </w:tabs>
              <w:jc w:val="both"/>
              <w:rPr>
                <w:lang w:val="en-US"/>
              </w:rPr>
            </w:pPr>
            <w:r w:rsidRPr="0043140B">
              <w:rPr>
                <w:lang w:val="en-US"/>
              </w:rPr>
              <w:t>18,00</w:t>
            </w:r>
          </w:p>
        </w:tc>
      </w:tr>
      <w:tr w:rsidR="0043140B" w:rsidRPr="0043140B" w14:paraId="4896A552" w14:textId="77777777" w:rsidTr="004314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683DEB" w14:textId="77777777" w:rsidR="0043140B" w:rsidRPr="0043140B" w:rsidRDefault="0043140B" w:rsidP="0043140B">
            <w:pPr>
              <w:tabs>
                <w:tab w:val="left" w:pos="567"/>
              </w:tabs>
              <w:jc w:val="both"/>
              <w:rPr>
                <w:lang w:val="ru-RU"/>
              </w:rPr>
            </w:pPr>
            <w:r w:rsidRPr="0043140B">
              <w:rPr>
                <w:lang w:val="ru-RU"/>
              </w:rPr>
              <w:t>28</w:t>
            </w:r>
          </w:p>
        </w:tc>
        <w:tc>
          <w:tcPr>
            <w:tcW w:w="1559" w:type="dxa"/>
            <w:tcBorders>
              <w:top w:val="single" w:sz="4" w:space="0" w:color="auto"/>
              <w:bottom w:val="single" w:sz="4" w:space="0" w:color="auto"/>
            </w:tcBorders>
          </w:tcPr>
          <w:p w14:paraId="161C21DC" w14:textId="77777777" w:rsidR="0043140B" w:rsidRPr="0043140B" w:rsidRDefault="0043140B" w:rsidP="0043140B">
            <w:pPr>
              <w:tabs>
                <w:tab w:val="left" w:pos="567"/>
              </w:tabs>
              <w:jc w:val="both"/>
              <w:rPr>
                <w:lang w:val="ru-RU"/>
              </w:rPr>
            </w:pPr>
            <w:r w:rsidRPr="0043140B">
              <w:rPr>
                <w:lang w:val="en-US"/>
              </w:rPr>
              <w:t>CF15C</w:t>
            </w:r>
          </w:p>
          <w:p w14:paraId="504BC552" w14:textId="77777777" w:rsidR="0043140B" w:rsidRPr="0043140B" w:rsidRDefault="0043140B" w:rsidP="0043140B">
            <w:pPr>
              <w:tabs>
                <w:tab w:val="left" w:pos="567"/>
              </w:tabs>
              <w:jc w:val="both"/>
              <w:rPr>
                <w:lang w:val="ru-RU"/>
              </w:rPr>
            </w:pPr>
          </w:p>
        </w:tc>
        <w:tc>
          <w:tcPr>
            <w:tcW w:w="4137" w:type="dxa"/>
            <w:tcBorders>
              <w:top w:val="single" w:sz="4" w:space="0" w:color="auto"/>
              <w:bottom w:val="single" w:sz="4" w:space="0" w:color="auto"/>
            </w:tcBorders>
            <w:vAlign w:val="center"/>
          </w:tcPr>
          <w:p w14:paraId="05DDB0D0" w14:textId="77777777" w:rsidR="0043140B" w:rsidRPr="0043140B" w:rsidRDefault="0043140B" w:rsidP="0043140B">
            <w:pPr>
              <w:tabs>
                <w:tab w:val="left" w:pos="567"/>
              </w:tabs>
              <w:jc w:val="both"/>
              <w:rPr>
                <w:lang w:val="en-US"/>
              </w:rPr>
            </w:pPr>
            <w:r w:rsidRPr="0043140B">
              <w:rPr>
                <w:lang w:val="en-US"/>
              </w:rPr>
              <w:t>Tencuieli interioare si exterioare sclivisite, executate manual, cu mortar de ciment M 100-T de 0,5 cm grosime medie, la pereti din beton  cu suprafete plane</w:t>
            </w:r>
          </w:p>
          <w:p w14:paraId="24D4BCC2" w14:textId="77777777" w:rsidR="0043140B" w:rsidRPr="0043140B" w:rsidRDefault="0043140B" w:rsidP="0043140B">
            <w:pPr>
              <w:tabs>
                <w:tab w:val="left" w:pos="567"/>
              </w:tabs>
              <w:jc w:val="both"/>
              <w:rPr>
                <w:lang w:val="en-US"/>
              </w:rPr>
            </w:pPr>
          </w:p>
        </w:tc>
        <w:tc>
          <w:tcPr>
            <w:tcW w:w="1533" w:type="dxa"/>
            <w:tcBorders>
              <w:top w:val="single" w:sz="4" w:space="0" w:color="auto"/>
              <w:bottom w:val="single" w:sz="4" w:space="0" w:color="auto"/>
            </w:tcBorders>
            <w:vAlign w:val="center"/>
          </w:tcPr>
          <w:p w14:paraId="105A23DD" w14:textId="77777777" w:rsidR="0043140B" w:rsidRPr="0043140B" w:rsidRDefault="0043140B" w:rsidP="0043140B">
            <w:pPr>
              <w:tabs>
                <w:tab w:val="left" w:pos="567"/>
              </w:tabs>
              <w:jc w:val="both"/>
              <w:rPr>
                <w:lang w:val="ru-RU"/>
              </w:rPr>
            </w:pPr>
            <w:r w:rsidRPr="0043140B">
              <w:rPr>
                <w:lang w:val="ru-RU"/>
              </w:rPr>
              <w:t>m2</w:t>
            </w:r>
          </w:p>
        </w:tc>
        <w:tc>
          <w:tcPr>
            <w:tcW w:w="1843" w:type="dxa"/>
            <w:tcBorders>
              <w:top w:val="single" w:sz="4" w:space="0" w:color="auto"/>
              <w:bottom w:val="single" w:sz="4" w:space="0" w:color="auto"/>
            </w:tcBorders>
            <w:vAlign w:val="center"/>
          </w:tcPr>
          <w:p w14:paraId="6D1E9067" w14:textId="77777777" w:rsidR="0043140B" w:rsidRPr="0043140B" w:rsidRDefault="0043140B" w:rsidP="0043140B">
            <w:pPr>
              <w:tabs>
                <w:tab w:val="left" w:pos="567"/>
              </w:tabs>
              <w:jc w:val="both"/>
              <w:rPr>
                <w:lang w:val="en-US"/>
              </w:rPr>
            </w:pPr>
            <w:r w:rsidRPr="0043140B">
              <w:rPr>
                <w:lang w:val="en-US"/>
              </w:rPr>
              <w:t>18,00</w:t>
            </w:r>
          </w:p>
        </w:tc>
      </w:tr>
      <w:tr w:rsidR="0043140B" w:rsidRPr="0043140B" w14:paraId="451033C0" w14:textId="77777777" w:rsidTr="004314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5115D3" w14:textId="77777777" w:rsidR="0043140B" w:rsidRPr="0043140B" w:rsidRDefault="0043140B" w:rsidP="0043140B">
            <w:pPr>
              <w:tabs>
                <w:tab w:val="left" w:pos="567"/>
              </w:tabs>
              <w:jc w:val="both"/>
              <w:rPr>
                <w:lang w:val="ru-RU"/>
              </w:rPr>
            </w:pPr>
            <w:r w:rsidRPr="0043140B">
              <w:rPr>
                <w:lang w:val="ru-RU"/>
              </w:rPr>
              <w:t>29</w:t>
            </w:r>
          </w:p>
        </w:tc>
        <w:tc>
          <w:tcPr>
            <w:tcW w:w="1559" w:type="dxa"/>
            <w:tcBorders>
              <w:top w:val="single" w:sz="4" w:space="0" w:color="auto"/>
              <w:bottom w:val="single" w:sz="4" w:space="0" w:color="auto"/>
            </w:tcBorders>
          </w:tcPr>
          <w:p w14:paraId="7FBF3416" w14:textId="77777777" w:rsidR="0043140B" w:rsidRPr="0043140B" w:rsidRDefault="0043140B" w:rsidP="0043140B">
            <w:pPr>
              <w:tabs>
                <w:tab w:val="left" w:pos="567"/>
              </w:tabs>
              <w:jc w:val="both"/>
              <w:rPr>
                <w:lang w:val="ru-RU"/>
              </w:rPr>
            </w:pPr>
            <w:r w:rsidRPr="0043140B">
              <w:rPr>
                <w:lang w:val="en-US"/>
              </w:rPr>
              <w:t>CN54B</w:t>
            </w:r>
          </w:p>
          <w:p w14:paraId="653E3A88" w14:textId="77777777" w:rsidR="0043140B" w:rsidRPr="0043140B" w:rsidRDefault="0043140B" w:rsidP="0043140B">
            <w:pPr>
              <w:tabs>
                <w:tab w:val="left" w:pos="567"/>
              </w:tabs>
              <w:jc w:val="both"/>
              <w:rPr>
                <w:lang w:val="ru-RU"/>
              </w:rPr>
            </w:pPr>
          </w:p>
        </w:tc>
        <w:tc>
          <w:tcPr>
            <w:tcW w:w="4137" w:type="dxa"/>
            <w:tcBorders>
              <w:top w:val="single" w:sz="4" w:space="0" w:color="auto"/>
              <w:bottom w:val="single" w:sz="4" w:space="0" w:color="auto"/>
            </w:tcBorders>
            <w:vAlign w:val="center"/>
          </w:tcPr>
          <w:p w14:paraId="1F586E11" w14:textId="77777777" w:rsidR="0043140B" w:rsidRPr="0043140B" w:rsidRDefault="0043140B" w:rsidP="0043140B">
            <w:pPr>
              <w:tabs>
                <w:tab w:val="left" w:pos="567"/>
              </w:tabs>
              <w:jc w:val="both"/>
              <w:rPr>
                <w:lang w:val="en-US"/>
              </w:rPr>
            </w:pPr>
            <w:r w:rsidRPr="0043140B">
              <w:rPr>
                <w:lang w:val="en-US"/>
              </w:rPr>
              <w:t>Aplicarea manuala a grundului Gidroizol la suprafata pragurilor</w:t>
            </w:r>
          </w:p>
          <w:p w14:paraId="1E8342EB" w14:textId="77777777" w:rsidR="0043140B" w:rsidRPr="0043140B" w:rsidRDefault="0043140B" w:rsidP="0043140B">
            <w:pPr>
              <w:tabs>
                <w:tab w:val="left" w:pos="567"/>
              </w:tabs>
              <w:jc w:val="both"/>
              <w:rPr>
                <w:lang w:val="en-US"/>
              </w:rPr>
            </w:pPr>
          </w:p>
        </w:tc>
        <w:tc>
          <w:tcPr>
            <w:tcW w:w="1533" w:type="dxa"/>
            <w:tcBorders>
              <w:top w:val="single" w:sz="4" w:space="0" w:color="auto"/>
              <w:bottom w:val="single" w:sz="4" w:space="0" w:color="auto"/>
            </w:tcBorders>
            <w:vAlign w:val="center"/>
          </w:tcPr>
          <w:p w14:paraId="2CAAE273" w14:textId="77777777" w:rsidR="0043140B" w:rsidRPr="0043140B" w:rsidRDefault="0043140B" w:rsidP="0043140B">
            <w:pPr>
              <w:tabs>
                <w:tab w:val="left" w:pos="567"/>
              </w:tabs>
              <w:jc w:val="both"/>
              <w:rPr>
                <w:lang w:val="ru-RU"/>
              </w:rPr>
            </w:pPr>
            <w:r w:rsidRPr="0043140B">
              <w:rPr>
                <w:lang w:val="ru-RU"/>
              </w:rPr>
              <w:t>m2</w:t>
            </w:r>
          </w:p>
        </w:tc>
        <w:tc>
          <w:tcPr>
            <w:tcW w:w="1843" w:type="dxa"/>
            <w:tcBorders>
              <w:top w:val="single" w:sz="4" w:space="0" w:color="auto"/>
              <w:bottom w:val="single" w:sz="4" w:space="0" w:color="auto"/>
            </w:tcBorders>
            <w:vAlign w:val="center"/>
          </w:tcPr>
          <w:p w14:paraId="32BE2EA5" w14:textId="77777777" w:rsidR="0043140B" w:rsidRPr="0043140B" w:rsidRDefault="0043140B" w:rsidP="0043140B">
            <w:pPr>
              <w:tabs>
                <w:tab w:val="left" w:pos="567"/>
              </w:tabs>
              <w:jc w:val="both"/>
              <w:rPr>
                <w:lang w:val="en-US"/>
              </w:rPr>
            </w:pPr>
            <w:r w:rsidRPr="0043140B">
              <w:rPr>
                <w:lang w:val="en-US"/>
              </w:rPr>
              <w:t>22,00</w:t>
            </w:r>
          </w:p>
        </w:tc>
      </w:tr>
      <w:tr w:rsidR="0043140B" w:rsidRPr="0043140B" w14:paraId="7F6202A4" w14:textId="77777777" w:rsidTr="004314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9E355A" w14:textId="77777777" w:rsidR="0043140B" w:rsidRPr="0043140B" w:rsidRDefault="0043140B" w:rsidP="0043140B">
            <w:pPr>
              <w:tabs>
                <w:tab w:val="left" w:pos="567"/>
              </w:tabs>
              <w:jc w:val="both"/>
              <w:rPr>
                <w:lang w:val="ru-RU"/>
              </w:rPr>
            </w:pPr>
            <w:r w:rsidRPr="0043140B">
              <w:rPr>
                <w:lang w:val="ru-RU"/>
              </w:rPr>
              <w:t>30</w:t>
            </w:r>
          </w:p>
        </w:tc>
        <w:tc>
          <w:tcPr>
            <w:tcW w:w="1559" w:type="dxa"/>
            <w:tcBorders>
              <w:top w:val="single" w:sz="4" w:space="0" w:color="auto"/>
              <w:bottom w:val="single" w:sz="4" w:space="0" w:color="auto"/>
            </w:tcBorders>
          </w:tcPr>
          <w:p w14:paraId="6571870C" w14:textId="77777777" w:rsidR="0043140B" w:rsidRPr="0043140B" w:rsidRDefault="0043140B" w:rsidP="0043140B">
            <w:pPr>
              <w:tabs>
                <w:tab w:val="left" w:pos="567"/>
              </w:tabs>
              <w:jc w:val="both"/>
              <w:rPr>
                <w:lang w:val="ru-RU"/>
              </w:rPr>
            </w:pPr>
            <w:r w:rsidRPr="0043140B">
              <w:rPr>
                <w:lang w:val="en-US"/>
              </w:rPr>
              <w:t>CI24A</w:t>
            </w:r>
          </w:p>
          <w:p w14:paraId="4F56D0E4" w14:textId="77777777" w:rsidR="0043140B" w:rsidRPr="0043140B" w:rsidRDefault="0043140B" w:rsidP="0043140B">
            <w:pPr>
              <w:tabs>
                <w:tab w:val="left" w:pos="567"/>
              </w:tabs>
              <w:jc w:val="both"/>
              <w:rPr>
                <w:lang w:val="ru-RU"/>
              </w:rPr>
            </w:pPr>
          </w:p>
        </w:tc>
        <w:tc>
          <w:tcPr>
            <w:tcW w:w="4137" w:type="dxa"/>
            <w:tcBorders>
              <w:top w:val="single" w:sz="4" w:space="0" w:color="auto"/>
              <w:bottom w:val="single" w:sz="4" w:space="0" w:color="auto"/>
            </w:tcBorders>
            <w:vAlign w:val="center"/>
          </w:tcPr>
          <w:p w14:paraId="5098AC7E" w14:textId="77777777" w:rsidR="0043140B" w:rsidRPr="0043140B" w:rsidRDefault="0043140B" w:rsidP="0043140B">
            <w:pPr>
              <w:tabs>
                <w:tab w:val="left" w:pos="567"/>
              </w:tabs>
              <w:jc w:val="both"/>
              <w:rPr>
                <w:lang w:val="en-US"/>
              </w:rPr>
            </w:pPr>
            <w:r w:rsidRPr="0043140B">
              <w:rPr>
                <w:lang w:val="en-US"/>
              </w:rPr>
              <w:t xml:space="preserve">Placarea treptelor cu placi de granit ceramic incleiate, cu grosimea sub 15 mm </w:t>
            </w:r>
          </w:p>
          <w:p w14:paraId="0C1E4CAC" w14:textId="77777777" w:rsidR="0043140B" w:rsidRPr="0043140B" w:rsidRDefault="0043140B" w:rsidP="0043140B">
            <w:pPr>
              <w:tabs>
                <w:tab w:val="left" w:pos="567"/>
              </w:tabs>
              <w:jc w:val="both"/>
              <w:rPr>
                <w:lang w:val="en-US"/>
              </w:rPr>
            </w:pPr>
          </w:p>
        </w:tc>
        <w:tc>
          <w:tcPr>
            <w:tcW w:w="1533" w:type="dxa"/>
            <w:tcBorders>
              <w:top w:val="single" w:sz="4" w:space="0" w:color="auto"/>
              <w:bottom w:val="single" w:sz="4" w:space="0" w:color="auto"/>
            </w:tcBorders>
            <w:vAlign w:val="center"/>
          </w:tcPr>
          <w:p w14:paraId="01700F5F" w14:textId="77777777" w:rsidR="0043140B" w:rsidRPr="0043140B" w:rsidRDefault="0043140B" w:rsidP="0043140B">
            <w:pPr>
              <w:tabs>
                <w:tab w:val="left" w:pos="567"/>
              </w:tabs>
              <w:jc w:val="both"/>
              <w:rPr>
                <w:lang w:val="ru-RU"/>
              </w:rPr>
            </w:pPr>
            <w:r w:rsidRPr="0043140B">
              <w:rPr>
                <w:lang w:val="ru-RU"/>
              </w:rPr>
              <w:t>m2</w:t>
            </w:r>
          </w:p>
        </w:tc>
        <w:tc>
          <w:tcPr>
            <w:tcW w:w="1843" w:type="dxa"/>
            <w:tcBorders>
              <w:top w:val="single" w:sz="4" w:space="0" w:color="auto"/>
              <w:bottom w:val="single" w:sz="4" w:space="0" w:color="auto"/>
            </w:tcBorders>
            <w:vAlign w:val="center"/>
          </w:tcPr>
          <w:p w14:paraId="430A5B6B" w14:textId="77777777" w:rsidR="0043140B" w:rsidRPr="0043140B" w:rsidRDefault="0043140B" w:rsidP="0043140B">
            <w:pPr>
              <w:tabs>
                <w:tab w:val="left" w:pos="567"/>
              </w:tabs>
              <w:jc w:val="both"/>
              <w:rPr>
                <w:lang w:val="en-US"/>
              </w:rPr>
            </w:pPr>
            <w:r w:rsidRPr="0043140B">
              <w:rPr>
                <w:lang w:val="en-US"/>
              </w:rPr>
              <w:t>22,00</w:t>
            </w:r>
          </w:p>
        </w:tc>
      </w:tr>
      <w:tr w:rsidR="0043140B" w:rsidRPr="0043140B" w14:paraId="62B7927D" w14:textId="77777777" w:rsidTr="004314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0C5306" w14:textId="77777777" w:rsidR="0043140B" w:rsidRPr="0043140B" w:rsidRDefault="0043140B" w:rsidP="0043140B">
            <w:pPr>
              <w:tabs>
                <w:tab w:val="left" w:pos="567"/>
              </w:tabs>
              <w:jc w:val="both"/>
              <w:rPr>
                <w:lang w:val="ru-RU"/>
              </w:rPr>
            </w:pPr>
            <w:r w:rsidRPr="0043140B">
              <w:rPr>
                <w:lang w:val="ru-RU"/>
              </w:rPr>
              <w:t>31</w:t>
            </w:r>
          </w:p>
        </w:tc>
        <w:tc>
          <w:tcPr>
            <w:tcW w:w="1559" w:type="dxa"/>
            <w:tcBorders>
              <w:top w:val="single" w:sz="4" w:space="0" w:color="auto"/>
              <w:bottom w:val="single" w:sz="4" w:space="0" w:color="auto"/>
            </w:tcBorders>
          </w:tcPr>
          <w:p w14:paraId="69D9FA59" w14:textId="77777777" w:rsidR="0043140B" w:rsidRPr="0043140B" w:rsidRDefault="0043140B" w:rsidP="0043140B">
            <w:pPr>
              <w:tabs>
                <w:tab w:val="left" w:pos="567"/>
              </w:tabs>
              <w:jc w:val="both"/>
              <w:rPr>
                <w:lang w:val="ru-RU"/>
              </w:rPr>
            </w:pPr>
            <w:r w:rsidRPr="0043140B">
              <w:rPr>
                <w:lang w:val="en-US"/>
              </w:rPr>
              <w:t>CN11B</w:t>
            </w:r>
          </w:p>
          <w:p w14:paraId="6A661B32" w14:textId="77777777" w:rsidR="0043140B" w:rsidRPr="0043140B" w:rsidRDefault="0043140B" w:rsidP="0043140B">
            <w:pPr>
              <w:tabs>
                <w:tab w:val="left" w:pos="567"/>
              </w:tabs>
              <w:jc w:val="both"/>
              <w:rPr>
                <w:lang w:val="ru-RU"/>
              </w:rPr>
            </w:pPr>
          </w:p>
        </w:tc>
        <w:tc>
          <w:tcPr>
            <w:tcW w:w="4137" w:type="dxa"/>
            <w:tcBorders>
              <w:top w:val="single" w:sz="4" w:space="0" w:color="auto"/>
              <w:bottom w:val="single" w:sz="4" w:space="0" w:color="auto"/>
            </w:tcBorders>
            <w:vAlign w:val="center"/>
          </w:tcPr>
          <w:p w14:paraId="6A2E3876" w14:textId="77777777" w:rsidR="0043140B" w:rsidRPr="0043140B" w:rsidRDefault="0043140B" w:rsidP="0043140B">
            <w:pPr>
              <w:tabs>
                <w:tab w:val="left" w:pos="567"/>
              </w:tabs>
              <w:jc w:val="both"/>
              <w:rPr>
                <w:lang w:val="en-US"/>
              </w:rPr>
            </w:pPr>
            <w:r w:rsidRPr="0043140B">
              <w:rPr>
                <w:lang w:val="en-US"/>
              </w:rPr>
              <w:t>Vopsitorii exterioare cu vopsea pe baza de polimeri acrilici in dispersie apoasa,  aplicate in 3 straturi la fatade executate pe tencuiala driscuita</w:t>
            </w:r>
          </w:p>
          <w:p w14:paraId="0A38E4E8" w14:textId="77777777" w:rsidR="0043140B" w:rsidRPr="0043140B" w:rsidRDefault="0043140B" w:rsidP="0043140B">
            <w:pPr>
              <w:tabs>
                <w:tab w:val="left" w:pos="567"/>
              </w:tabs>
              <w:jc w:val="both"/>
              <w:rPr>
                <w:lang w:val="en-US"/>
              </w:rPr>
            </w:pPr>
          </w:p>
        </w:tc>
        <w:tc>
          <w:tcPr>
            <w:tcW w:w="1533" w:type="dxa"/>
            <w:tcBorders>
              <w:top w:val="single" w:sz="4" w:space="0" w:color="auto"/>
              <w:bottom w:val="single" w:sz="4" w:space="0" w:color="auto"/>
            </w:tcBorders>
            <w:vAlign w:val="center"/>
          </w:tcPr>
          <w:p w14:paraId="43B24A2F" w14:textId="77777777" w:rsidR="0043140B" w:rsidRPr="0043140B" w:rsidRDefault="0043140B" w:rsidP="0043140B">
            <w:pPr>
              <w:tabs>
                <w:tab w:val="left" w:pos="567"/>
              </w:tabs>
              <w:jc w:val="both"/>
              <w:rPr>
                <w:lang w:val="ru-RU"/>
              </w:rPr>
            </w:pPr>
            <w:r w:rsidRPr="0043140B">
              <w:rPr>
                <w:lang w:val="ru-RU"/>
              </w:rPr>
              <w:t>m2</w:t>
            </w:r>
          </w:p>
        </w:tc>
        <w:tc>
          <w:tcPr>
            <w:tcW w:w="1843" w:type="dxa"/>
            <w:tcBorders>
              <w:top w:val="single" w:sz="4" w:space="0" w:color="auto"/>
              <w:bottom w:val="single" w:sz="4" w:space="0" w:color="auto"/>
            </w:tcBorders>
            <w:vAlign w:val="center"/>
          </w:tcPr>
          <w:p w14:paraId="29D4C5DE" w14:textId="77777777" w:rsidR="0043140B" w:rsidRPr="0043140B" w:rsidRDefault="0043140B" w:rsidP="0043140B">
            <w:pPr>
              <w:tabs>
                <w:tab w:val="left" w:pos="567"/>
              </w:tabs>
              <w:jc w:val="both"/>
              <w:rPr>
                <w:lang w:val="en-US"/>
              </w:rPr>
            </w:pPr>
            <w:r w:rsidRPr="0043140B">
              <w:rPr>
                <w:lang w:val="en-US"/>
              </w:rPr>
              <w:t>18,00</w:t>
            </w:r>
          </w:p>
        </w:tc>
      </w:tr>
      <w:tr w:rsidR="0043140B" w:rsidRPr="0043140B" w14:paraId="37A812F0" w14:textId="77777777" w:rsidTr="00A864A5">
        <w:tc>
          <w:tcPr>
            <w:tcW w:w="709" w:type="dxa"/>
            <w:tcBorders>
              <w:top w:val="nil"/>
              <w:left w:val="single" w:sz="6" w:space="0" w:color="auto"/>
              <w:bottom w:val="nil"/>
              <w:right w:val="nil"/>
            </w:tcBorders>
          </w:tcPr>
          <w:p w14:paraId="377BB222" w14:textId="77777777" w:rsidR="0043140B" w:rsidRPr="0043140B" w:rsidRDefault="0043140B" w:rsidP="0043140B">
            <w:pPr>
              <w:tabs>
                <w:tab w:val="left" w:pos="567"/>
              </w:tabs>
              <w:jc w:val="both"/>
              <w:rPr>
                <w:lang w:val="ru-RU"/>
              </w:rPr>
            </w:pPr>
          </w:p>
        </w:tc>
        <w:tc>
          <w:tcPr>
            <w:tcW w:w="1559" w:type="dxa"/>
            <w:tcBorders>
              <w:top w:val="nil"/>
              <w:left w:val="single" w:sz="6" w:space="0" w:color="auto"/>
              <w:bottom w:val="nil"/>
              <w:right w:val="nil"/>
            </w:tcBorders>
          </w:tcPr>
          <w:p w14:paraId="1F6D8B56" w14:textId="77777777" w:rsidR="0043140B" w:rsidRPr="0043140B" w:rsidRDefault="0043140B" w:rsidP="0043140B">
            <w:pPr>
              <w:tabs>
                <w:tab w:val="left" w:pos="567"/>
              </w:tabs>
              <w:jc w:val="both"/>
              <w:rPr>
                <w:lang w:val="ru-RU"/>
              </w:rPr>
            </w:pPr>
          </w:p>
        </w:tc>
        <w:tc>
          <w:tcPr>
            <w:tcW w:w="7513" w:type="dxa"/>
            <w:gridSpan w:val="3"/>
            <w:tcBorders>
              <w:top w:val="nil"/>
              <w:left w:val="single" w:sz="6" w:space="0" w:color="auto"/>
              <w:bottom w:val="nil"/>
              <w:right w:val="single" w:sz="6" w:space="0" w:color="auto"/>
            </w:tcBorders>
          </w:tcPr>
          <w:p w14:paraId="48871292" w14:textId="77777777" w:rsidR="0043140B" w:rsidRPr="0043140B" w:rsidRDefault="0043140B" w:rsidP="0043140B">
            <w:pPr>
              <w:tabs>
                <w:tab w:val="left" w:pos="567"/>
              </w:tabs>
              <w:jc w:val="both"/>
              <w:rPr>
                <w:b/>
                <w:bCs/>
                <w:lang w:val="en-US"/>
              </w:rPr>
            </w:pPr>
            <w:r w:rsidRPr="0043140B">
              <w:rPr>
                <w:b/>
                <w:bCs/>
                <w:lang w:val="ru-RU"/>
              </w:rPr>
              <w:t>2. Reparatii Interioare</w:t>
            </w:r>
          </w:p>
          <w:p w14:paraId="00E04AF4" w14:textId="77777777" w:rsidR="0043140B" w:rsidRPr="0043140B" w:rsidRDefault="0043140B" w:rsidP="0043140B">
            <w:pPr>
              <w:tabs>
                <w:tab w:val="left" w:pos="567"/>
              </w:tabs>
              <w:jc w:val="both"/>
              <w:rPr>
                <w:lang w:val="ru-RU"/>
              </w:rPr>
            </w:pPr>
          </w:p>
        </w:tc>
      </w:tr>
      <w:tr w:rsidR="0043140B" w:rsidRPr="0043140B" w14:paraId="78C52D9F" w14:textId="77777777" w:rsidTr="00A864A5">
        <w:tc>
          <w:tcPr>
            <w:tcW w:w="709" w:type="dxa"/>
            <w:tcBorders>
              <w:top w:val="nil"/>
              <w:left w:val="single" w:sz="6" w:space="0" w:color="auto"/>
              <w:bottom w:val="nil"/>
              <w:right w:val="nil"/>
            </w:tcBorders>
          </w:tcPr>
          <w:p w14:paraId="45EB3FAE" w14:textId="77777777" w:rsidR="0043140B" w:rsidRPr="0043140B" w:rsidRDefault="0043140B" w:rsidP="0043140B">
            <w:pPr>
              <w:tabs>
                <w:tab w:val="left" w:pos="567"/>
              </w:tabs>
              <w:jc w:val="both"/>
              <w:rPr>
                <w:lang w:val="ru-RU"/>
              </w:rPr>
            </w:pPr>
          </w:p>
        </w:tc>
        <w:tc>
          <w:tcPr>
            <w:tcW w:w="1559" w:type="dxa"/>
            <w:tcBorders>
              <w:top w:val="nil"/>
              <w:left w:val="single" w:sz="6" w:space="0" w:color="auto"/>
              <w:bottom w:val="nil"/>
              <w:right w:val="nil"/>
            </w:tcBorders>
          </w:tcPr>
          <w:p w14:paraId="6CF6C7E1" w14:textId="77777777" w:rsidR="0043140B" w:rsidRPr="0043140B" w:rsidRDefault="0043140B" w:rsidP="0043140B">
            <w:pPr>
              <w:tabs>
                <w:tab w:val="left" w:pos="567"/>
              </w:tabs>
              <w:jc w:val="both"/>
              <w:rPr>
                <w:lang w:val="ru-RU"/>
              </w:rPr>
            </w:pPr>
          </w:p>
        </w:tc>
        <w:tc>
          <w:tcPr>
            <w:tcW w:w="7513" w:type="dxa"/>
            <w:gridSpan w:val="3"/>
            <w:tcBorders>
              <w:top w:val="nil"/>
              <w:left w:val="single" w:sz="6" w:space="0" w:color="auto"/>
              <w:bottom w:val="nil"/>
              <w:right w:val="single" w:sz="6" w:space="0" w:color="auto"/>
            </w:tcBorders>
          </w:tcPr>
          <w:p w14:paraId="525F027D" w14:textId="77777777" w:rsidR="0043140B" w:rsidRPr="0043140B" w:rsidRDefault="0043140B" w:rsidP="0043140B">
            <w:pPr>
              <w:tabs>
                <w:tab w:val="left" w:pos="567"/>
              </w:tabs>
              <w:jc w:val="both"/>
              <w:rPr>
                <w:b/>
                <w:bCs/>
                <w:lang w:val="en-US"/>
              </w:rPr>
            </w:pPr>
            <w:r w:rsidRPr="0043140B">
              <w:rPr>
                <w:b/>
                <w:bCs/>
                <w:lang w:val="ru-RU"/>
              </w:rPr>
              <w:t>2.1. Pardoseli Grupa</w:t>
            </w:r>
          </w:p>
          <w:p w14:paraId="21EF6A13" w14:textId="77777777" w:rsidR="0043140B" w:rsidRPr="0043140B" w:rsidRDefault="0043140B" w:rsidP="0043140B">
            <w:pPr>
              <w:tabs>
                <w:tab w:val="left" w:pos="567"/>
              </w:tabs>
              <w:jc w:val="both"/>
              <w:rPr>
                <w:lang w:val="ru-RU"/>
              </w:rPr>
            </w:pPr>
          </w:p>
        </w:tc>
      </w:tr>
      <w:tr w:rsidR="0043140B" w:rsidRPr="0043140B" w14:paraId="0F3AB948" w14:textId="77777777" w:rsidTr="004314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741AFB" w14:textId="77777777" w:rsidR="0043140B" w:rsidRPr="0043140B" w:rsidRDefault="0043140B" w:rsidP="0043140B">
            <w:pPr>
              <w:tabs>
                <w:tab w:val="left" w:pos="567"/>
              </w:tabs>
              <w:jc w:val="both"/>
              <w:rPr>
                <w:lang w:val="ru-RU"/>
              </w:rPr>
            </w:pPr>
            <w:r w:rsidRPr="0043140B">
              <w:rPr>
                <w:lang w:val="ru-RU"/>
              </w:rPr>
              <w:t>32</w:t>
            </w:r>
          </w:p>
        </w:tc>
        <w:tc>
          <w:tcPr>
            <w:tcW w:w="1559" w:type="dxa"/>
            <w:tcBorders>
              <w:top w:val="single" w:sz="4" w:space="0" w:color="auto"/>
              <w:bottom w:val="single" w:sz="4" w:space="0" w:color="auto"/>
            </w:tcBorders>
          </w:tcPr>
          <w:p w14:paraId="643BF083" w14:textId="77777777" w:rsidR="0043140B" w:rsidRPr="0043140B" w:rsidRDefault="0043140B" w:rsidP="0043140B">
            <w:pPr>
              <w:tabs>
                <w:tab w:val="left" w:pos="567"/>
              </w:tabs>
              <w:jc w:val="both"/>
              <w:rPr>
                <w:lang w:val="ru-RU"/>
              </w:rPr>
            </w:pPr>
            <w:r w:rsidRPr="0043140B">
              <w:rPr>
                <w:lang w:val="en-US"/>
              </w:rPr>
              <w:t>RpCK41A</w:t>
            </w:r>
          </w:p>
          <w:p w14:paraId="6A86CFEB" w14:textId="77777777" w:rsidR="0043140B" w:rsidRPr="0043140B" w:rsidRDefault="0043140B" w:rsidP="0043140B">
            <w:pPr>
              <w:tabs>
                <w:tab w:val="left" w:pos="567"/>
              </w:tabs>
              <w:jc w:val="both"/>
              <w:rPr>
                <w:lang w:val="ru-RU"/>
              </w:rPr>
            </w:pPr>
          </w:p>
        </w:tc>
        <w:tc>
          <w:tcPr>
            <w:tcW w:w="4137" w:type="dxa"/>
            <w:tcBorders>
              <w:top w:val="single" w:sz="4" w:space="0" w:color="auto"/>
              <w:bottom w:val="single" w:sz="4" w:space="0" w:color="auto"/>
            </w:tcBorders>
            <w:vAlign w:val="center"/>
          </w:tcPr>
          <w:p w14:paraId="50E34DA6" w14:textId="77777777" w:rsidR="0043140B" w:rsidRPr="0043140B" w:rsidRDefault="0043140B" w:rsidP="0043140B">
            <w:pPr>
              <w:tabs>
                <w:tab w:val="left" w:pos="567"/>
              </w:tabs>
              <w:jc w:val="both"/>
              <w:rPr>
                <w:lang w:val="ru-RU"/>
              </w:rPr>
            </w:pPr>
            <w:r w:rsidRPr="0043140B">
              <w:rPr>
                <w:lang w:val="ru-RU"/>
              </w:rPr>
              <w:t>Desfacerea pardoselilor din Laminat</w:t>
            </w:r>
          </w:p>
          <w:p w14:paraId="3B26CCFF" w14:textId="77777777" w:rsidR="0043140B" w:rsidRPr="0043140B" w:rsidRDefault="0043140B" w:rsidP="0043140B">
            <w:pPr>
              <w:tabs>
                <w:tab w:val="left" w:pos="567"/>
              </w:tabs>
              <w:jc w:val="both"/>
              <w:rPr>
                <w:lang w:val="ru-RU"/>
              </w:rPr>
            </w:pPr>
          </w:p>
        </w:tc>
        <w:tc>
          <w:tcPr>
            <w:tcW w:w="1533" w:type="dxa"/>
            <w:tcBorders>
              <w:top w:val="single" w:sz="4" w:space="0" w:color="auto"/>
              <w:bottom w:val="single" w:sz="4" w:space="0" w:color="auto"/>
            </w:tcBorders>
            <w:vAlign w:val="center"/>
          </w:tcPr>
          <w:p w14:paraId="5A93177F" w14:textId="77777777" w:rsidR="0043140B" w:rsidRPr="0043140B" w:rsidRDefault="0043140B" w:rsidP="0043140B">
            <w:pPr>
              <w:tabs>
                <w:tab w:val="left" w:pos="567"/>
              </w:tabs>
              <w:jc w:val="both"/>
              <w:rPr>
                <w:lang w:val="ru-RU"/>
              </w:rPr>
            </w:pPr>
            <w:r w:rsidRPr="0043140B">
              <w:rPr>
                <w:lang w:val="ru-RU"/>
              </w:rPr>
              <w:t>m2</w:t>
            </w:r>
          </w:p>
        </w:tc>
        <w:tc>
          <w:tcPr>
            <w:tcW w:w="1843" w:type="dxa"/>
            <w:tcBorders>
              <w:top w:val="single" w:sz="4" w:space="0" w:color="auto"/>
              <w:bottom w:val="single" w:sz="4" w:space="0" w:color="auto"/>
            </w:tcBorders>
            <w:vAlign w:val="center"/>
          </w:tcPr>
          <w:p w14:paraId="57F93A34" w14:textId="77777777" w:rsidR="0043140B" w:rsidRPr="0043140B" w:rsidRDefault="0043140B" w:rsidP="0043140B">
            <w:pPr>
              <w:tabs>
                <w:tab w:val="left" w:pos="567"/>
              </w:tabs>
              <w:jc w:val="both"/>
              <w:rPr>
                <w:lang w:val="en-US"/>
              </w:rPr>
            </w:pPr>
            <w:r w:rsidRPr="0043140B">
              <w:rPr>
                <w:lang w:val="en-US"/>
              </w:rPr>
              <w:t>114,00</w:t>
            </w:r>
          </w:p>
        </w:tc>
      </w:tr>
      <w:tr w:rsidR="0043140B" w:rsidRPr="0043140B" w14:paraId="46C2BE26" w14:textId="77777777" w:rsidTr="004314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E2B135" w14:textId="77777777" w:rsidR="0043140B" w:rsidRPr="0043140B" w:rsidRDefault="0043140B" w:rsidP="0043140B">
            <w:pPr>
              <w:tabs>
                <w:tab w:val="left" w:pos="567"/>
              </w:tabs>
              <w:jc w:val="both"/>
              <w:rPr>
                <w:lang w:val="ru-RU"/>
              </w:rPr>
            </w:pPr>
            <w:r w:rsidRPr="0043140B">
              <w:rPr>
                <w:lang w:val="ru-RU"/>
              </w:rPr>
              <w:t>33</w:t>
            </w:r>
          </w:p>
        </w:tc>
        <w:tc>
          <w:tcPr>
            <w:tcW w:w="1559" w:type="dxa"/>
            <w:tcBorders>
              <w:top w:val="single" w:sz="4" w:space="0" w:color="auto"/>
              <w:bottom w:val="single" w:sz="4" w:space="0" w:color="auto"/>
            </w:tcBorders>
          </w:tcPr>
          <w:p w14:paraId="45B524FB" w14:textId="77777777" w:rsidR="0043140B" w:rsidRPr="0043140B" w:rsidRDefault="0043140B" w:rsidP="0043140B">
            <w:pPr>
              <w:tabs>
                <w:tab w:val="left" w:pos="567"/>
              </w:tabs>
              <w:jc w:val="both"/>
              <w:rPr>
                <w:lang w:val="ru-RU"/>
              </w:rPr>
            </w:pPr>
            <w:r w:rsidRPr="0043140B">
              <w:rPr>
                <w:lang w:val="en-US"/>
              </w:rPr>
              <w:t>CG36A</w:t>
            </w:r>
          </w:p>
          <w:p w14:paraId="51588C25" w14:textId="77777777" w:rsidR="0043140B" w:rsidRPr="0043140B" w:rsidRDefault="0043140B" w:rsidP="0043140B">
            <w:pPr>
              <w:tabs>
                <w:tab w:val="left" w:pos="567"/>
              </w:tabs>
              <w:jc w:val="both"/>
              <w:rPr>
                <w:lang w:val="ru-RU"/>
              </w:rPr>
            </w:pPr>
          </w:p>
        </w:tc>
        <w:tc>
          <w:tcPr>
            <w:tcW w:w="4137" w:type="dxa"/>
            <w:tcBorders>
              <w:top w:val="single" w:sz="4" w:space="0" w:color="auto"/>
              <w:bottom w:val="single" w:sz="4" w:space="0" w:color="auto"/>
            </w:tcBorders>
            <w:vAlign w:val="center"/>
          </w:tcPr>
          <w:p w14:paraId="4D0554E9" w14:textId="77777777" w:rsidR="0043140B" w:rsidRPr="0043140B" w:rsidRDefault="0043140B" w:rsidP="0043140B">
            <w:pPr>
              <w:tabs>
                <w:tab w:val="left" w:pos="567"/>
              </w:tabs>
              <w:jc w:val="both"/>
              <w:rPr>
                <w:lang w:val="en-US"/>
              </w:rPr>
            </w:pPr>
            <w:r w:rsidRPr="0043140B">
              <w:rPr>
                <w:lang w:val="en-US"/>
              </w:rPr>
              <w:t xml:space="preserve">Pardoseli din placi laminat  G-12mm Cl 33 montale pe uscat cu pozarea stratului sintetic pe suport existent, inclusiv plintele de lemn si curatarea, in incaperii mai mare de 16 mp </w:t>
            </w:r>
          </w:p>
          <w:p w14:paraId="609756F1" w14:textId="77777777" w:rsidR="0043140B" w:rsidRPr="0043140B" w:rsidRDefault="0043140B" w:rsidP="0043140B">
            <w:pPr>
              <w:tabs>
                <w:tab w:val="left" w:pos="567"/>
              </w:tabs>
              <w:jc w:val="both"/>
              <w:rPr>
                <w:lang w:val="ru-RU"/>
              </w:rPr>
            </w:pPr>
            <w:r w:rsidRPr="0043140B">
              <w:rPr>
                <w:lang w:val="ru-RU"/>
              </w:rPr>
              <w:t>Materiale marunte (cuie)=1,01</w:t>
            </w:r>
          </w:p>
          <w:p w14:paraId="28EF55C3" w14:textId="77777777" w:rsidR="0043140B" w:rsidRPr="0043140B" w:rsidRDefault="0043140B" w:rsidP="0043140B">
            <w:pPr>
              <w:tabs>
                <w:tab w:val="left" w:pos="567"/>
              </w:tabs>
              <w:jc w:val="both"/>
              <w:rPr>
                <w:lang w:val="ru-RU"/>
              </w:rPr>
            </w:pPr>
          </w:p>
        </w:tc>
        <w:tc>
          <w:tcPr>
            <w:tcW w:w="1533" w:type="dxa"/>
            <w:tcBorders>
              <w:top w:val="single" w:sz="4" w:space="0" w:color="auto"/>
              <w:bottom w:val="single" w:sz="4" w:space="0" w:color="auto"/>
            </w:tcBorders>
            <w:vAlign w:val="center"/>
          </w:tcPr>
          <w:p w14:paraId="00B9D723" w14:textId="77777777" w:rsidR="0043140B" w:rsidRPr="0043140B" w:rsidRDefault="0043140B" w:rsidP="0043140B">
            <w:pPr>
              <w:tabs>
                <w:tab w:val="left" w:pos="567"/>
              </w:tabs>
              <w:jc w:val="both"/>
              <w:rPr>
                <w:lang w:val="ru-RU"/>
              </w:rPr>
            </w:pPr>
            <w:r w:rsidRPr="0043140B">
              <w:rPr>
                <w:lang w:val="ru-RU"/>
              </w:rPr>
              <w:t>m2</w:t>
            </w:r>
          </w:p>
        </w:tc>
        <w:tc>
          <w:tcPr>
            <w:tcW w:w="1843" w:type="dxa"/>
            <w:tcBorders>
              <w:top w:val="single" w:sz="4" w:space="0" w:color="auto"/>
              <w:bottom w:val="single" w:sz="4" w:space="0" w:color="auto"/>
            </w:tcBorders>
            <w:vAlign w:val="center"/>
          </w:tcPr>
          <w:p w14:paraId="747EFD27" w14:textId="77777777" w:rsidR="0043140B" w:rsidRPr="0043140B" w:rsidRDefault="0043140B" w:rsidP="0043140B">
            <w:pPr>
              <w:tabs>
                <w:tab w:val="left" w:pos="567"/>
              </w:tabs>
              <w:jc w:val="both"/>
              <w:rPr>
                <w:lang w:val="en-US"/>
              </w:rPr>
            </w:pPr>
            <w:r w:rsidRPr="0043140B">
              <w:rPr>
                <w:lang w:val="en-US"/>
              </w:rPr>
              <w:t>114,00</w:t>
            </w:r>
          </w:p>
        </w:tc>
      </w:tr>
      <w:tr w:rsidR="0043140B" w:rsidRPr="0043140B" w14:paraId="46D10FF4" w14:textId="77777777" w:rsidTr="00A864A5">
        <w:tc>
          <w:tcPr>
            <w:tcW w:w="709" w:type="dxa"/>
            <w:tcBorders>
              <w:top w:val="nil"/>
              <w:left w:val="single" w:sz="6" w:space="0" w:color="auto"/>
              <w:bottom w:val="nil"/>
              <w:right w:val="nil"/>
            </w:tcBorders>
          </w:tcPr>
          <w:p w14:paraId="38059C49" w14:textId="77777777" w:rsidR="0043140B" w:rsidRPr="0043140B" w:rsidRDefault="0043140B" w:rsidP="0043140B">
            <w:pPr>
              <w:tabs>
                <w:tab w:val="left" w:pos="567"/>
              </w:tabs>
              <w:jc w:val="both"/>
              <w:rPr>
                <w:lang w:val="ru-RU"/>
              </w:rPr>
            </w:pPr>
          </w:p>
        </w:tc>
        <w:tc>
          <w:tcPr>
            <w:tcW w:w="1559" w:type="dxa"/>
            <w:tcBorders>
              <w:top w:val="nil"/>
              <w:left w:val="single" w:sz="6" w:space="0" w:color="auto"/>
              <w:bottom w:val="nil"/>
              <w:right w:val="nil"/>
            </w:tcBorders>
          </w:tcPr>
          <w:p w14:paraId="4A496640" w14:textId="77777777" w:rsidR="0043140B" w:rsidRPr="0043140B" w:rsidRDefault="0043140B" w:rsidP="0043140B">
            <w:pPr>
              <w:tabs>
                <w:tab w:val="left" w:pos="567"/>
              </w:tabs>
              <w:jc w:val="both"/>
              <w:rPr>
                <w:lang w:val="ru-RU"/>
              </w:rPr>
            </w:pPr>
          </w:p>
        </w:tc>
        <w:tc>
          <w:tcPr>
            <w:tcW w:w="7513" w:type="dxa"/>
            <w:gridSpan w:val="3"/>
            <w:tcBorders>
              <w:top w:val="nil"/>
              <w:left w:val="single" w:sz="6" w:space="0" w:color="auto"/>
              <w:bottom w:val="nil"/>
              <w:right w:val="single" w:sz="6" w:space="0" w:color="auto"/>
            </w:tcBorders>
          </w:tcPr>
          <w:p w14:paraId="7CE474E5" w14:textId="77777777" w:rsidR="0043140B" w:rsidRPr="0043140B" w:rsidRDefault="0043140B" w:rsidP="0043140B">
            <w:pPr>
              <w:tabs>
                <w:tab w:val="left" w:pos="567"/>
              </w:tabs>
              <w:jc w:val="both"/>
              <w:rPr>
                <w:b/>
                <w:bCs/>
                <w:lang w:val="en-US"/>
              </w:rPr>
            </w:pPr>
            <w:r w:rsidRPr="0043140B">
              <w:rPr>
                <w:b/>
                <w:bCs/>
                <w:lang w:val="ru-RU"/>
              </w:rPr>
              <w:t>2.2. Grup sanitar .Coridor</w:t>
            </w:r>
          </w:p>
          <w:p w14:paraId="6365789D" w14:textId="77777777" w:rsidR="0043140B" w:rsidRPr="0043140B" w:rsidRDefault="0043140B" w:rsidP="0043140B">
            <w:pPr>
              <w:tabs>
                <w:tab w:val="left" w:pos="567"/>
              </w:tabs>
              <w:jc w:val="both"/>
              <w:rPr>
                <w:lang w:val="ru-RU"/>
              </w:rPr>
            </w:pPr>
          </w:p>
        </w:tc>
      </w:tr>
      <w:tr w:rsidR="0043140B" w:rsidRPr="0043140B" w14:paraId="3F18C308" w14:textId="77777777" w:rsidTr="004314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5DD337" w14:textId="77777777" w:rsidR="0043140B" w:rsidRPr="0043140B" w:rsidRDefault="0043140B" w:rsidP="0043140B">
            <w:pPr>
              <w:tabs>
                <w:tab w:val="left" w:pos="567"/>
              </w:tabs>
              <w:jc w:val="both"/>
              <w:rPr>
                <w:lang w:val="ru-RU"/>
              </w:rPr>
            </w:pPr>
            <w:r w:rsidRPr="0043140B">
              <w:rPr>
                <w:lang w:val="ru-RU"/>
              </w:rPr>
              <w:t>34</w:t>
            </w:r>
          </w:p>
        </w:tc>
        <w:tc>
          <w:tcPr>
            <w:tcW w:w="1559" w:type="dxa"/>
            <w:tcBorders>
              <w:top w:val="single" w:sz="4" w:space="0" w:color="auto"/>
              <w:bottom w:val="single" w:sz="4" w:space="0" w:color="auto"/>
            </w:tcBorders>
          </w:tcPr>
          <w:p w14:paraId="737CBB12" w14:textId="77777777" w:rsidR="0043140B" w:rsidRPr="0043140B" w:rsidRDefault="0043140B" w:rsidP="0043140B">
            <w:pPr>
              <w:tabs>
                <w:tab w:val="left" w:pos="567"/>
              </w:tabs>
              <w:jc w:val="both"/>
              <w:rPr>
                <w:lang w:val="ru-RU"/>
              </w:rPr>
            </w:pPr>
            <w:r w:rsidRPr="0043140B">
              <w:rPr>
                <w:lang w:val="en-US"/>
              </w:rPr>
              <w:t>RpCJ35A</w:t>
            </w:r>
          </w:p>
          <w:p w14:paraId="1321966E" w14:textId="77777777" w:rsidR="0043140B" w:rsidRPr="0043140B" w:rsidRDefault="0043140B" w:rsidP="0043140B">
            <w:pPr>
              <w:tabs>
                <w:tab w:val="left" w:pos="567"/>
              </w:tabs>
              <w:jc w:val="both"/>
              <w:rPr>
                <w:lang w:val="ru-RU"/>
              </w:rPr>
            </w:pPr>
          </w:p>
        </w:tc>
        <w:tc>
          <w:tcPr>
            <w:tcW w:w="4137" w:type="dxa"/>
            <w:tcBorders>
              <w:top w:val="single" w:sz="4" w:space="0" w:color="auto"/>
              <w:bottom w:val="single" w:sz="4" w:space="0" w:color="auto"/>
            </w:tcBorders>
            <w:vAlign w:val="center"/>
          </w:tcPr>
          <w:p w14:paraId="0A94BB3A" w14:textId="77777777" w:rsidR="0043140B" w:rsidRPr="0043140B" w:rsidRDefault="0043140B" w:rsidP="0043140B">
            <w:pPr>
              <w:tabs>
                <w:tab w:val="left" w:pos="567"/>
              </w:tabs>
              <w:jc w:val="both"/>
              <w:rPr>
                <w:lang w:val="en-US"/>
              </w:rPr>
            </w:pPr>
            <w:r w:rsidRPr="0043140B">
              <w:rPr>
                <w:lang w:val="en-US"/>
              </w:rPr>
              <w:t>Desfaceri de tencuieli interioare sau exterioare driscuite la pereti sau tavane</w:t>
            </w:r>
          </w:p>
          <w:p w14:paraId="06DF5B91" w14:textId="77777777" w:rsidR="0043140B" w:rsidRPr="0043140B" w:rsidRDefault="0043140B" w:rsidP="0043140B">
            <w:pPr>
              <w:tabs>
                <w:tab w:val="left" w:pos="567"/>
              </w:tabs>
              <w:jc w:val="both"/>
              <w:rPr>
                <w:lang w:val="en-US"/>
              </w:rPr>
            </w:pPr>
          </w:p>
        </w:tc>
        <w:tc>
          <w:tcPr>
            <w:tcW w:w="1533" w:type="dxa"/>
            <w:tcBorders>
              <w:top w:val="single" w:sz="4" w:space="0" w:color="auto"/>
              <w:bottom w:val="single" w:sz="4" w:space="0" w:color="auto"/>
            </w:tcBorders>
            <w:vAlign w:val="center"/>
          </w:tcPr>
          <w:p w14:paraId="41C885B2" w14:textId="77777777" w:rsidR="0043140B" w:rsidRPr="0043140B" w:rsidRDefault="0043140B" w:rsidP="0043140B">
            <w:pPr>
              <w:tabs>
                <w:tab w:val="left" w:pos="567"/>
              </w:tabs>
              <w:jc w:val="both"/>
              <w:rPr>
                <w:lang w:val="ru-RU"/>
              </w:rPr>
            </w:pPr>
            <w:r w:rsidRPr="0043140B">
              <w:rPr>
                <w:lang w:val="ru-RU"/>
              </w:rPr>
              <w:t>m2</w:t>
            </w:r>
          </w:p>
        </w:tc>
        <w:tc>
          <w:tcPr>
            <w:tcW w:w="1843" w:type="dxa"/>
            <w:tcBorders>
              <w:top w:val="single" w:sz="4" w:space="0" w:color="auto"/>
              <w:bottom w:val="single" w:sz="4" w:space="0" w:color="auto"/>
            </w:tcBorders>
            <w:vAlign w:val="center"/>
          </w:tcPr>
          <w:p w14:paraId="44BDC419" w14:textId="77777777" w:rsidR="0043140B" w:rsidRPr="0043140B" w:rsidRDefault="0043140B" w:rsidP="0043140B">
            <w:pPr>
              <w:tabs>
                <w:tab w:val="left" w:pos="567"/>
              </w:tabs>
              <w:jc w:val="both"/>
              <w:rPr>
                <w:lang w:val="en-US"/>
              </w:rPr>
            </w:pPr>
            <w:r w:rsidRPr="0043140B">
              <w:rPr>
                <w:lang w:val="en-US"/>
              </w:rPr>
              <w:t>20,00</w:t>
            </w:r>
          </w:p>
        </w:tc>
      </w:tr>
      <w:tr w:rsidR="0043140B" w:rsidRPr="0043140B" w14:paraId="4BB04788" w14:textId="77777777" w:rsidTr="004314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FEDC7A" w14:textId="77777777" w:rsidR="0043140B" w:rsidRPr="0043140B" w:rsidRDefault="0043140B" w:rsidP="0043140B">
            <w:pPr>
              <w:tabs>
                <w:tab w:val="left" w:pos="567"/>
              </w:tabs>
              <w:jc w:val="both"/>
              <w:rPr>
                <w:lang w:val="ru-RU"/>
              </w:rPr>
            </w:pPr>
            <w:r w:rsidRPr="0043140B">
              <w:rPr>
                <w:lang w:val="ru-RU"/>
              </w:rPr>
              <w:t>35</w:t>
            </w:r>
          </w:p>
        </w:tc>
        <w:tc>
          <w:tcPr>
            <w:tcW w:w="1559" w:type="dxa"/>
            <w:tcBorders>
              <w:top w:val="single" w:sz="4" w:space="0" w:color="auto"/>
              <w:bottom w:val="single" w:sz="4" w:space="0" w:color="auto"/>
            </w:tcBorders>
          </w:tcPr>
          <w:p w14:paraId="535D149A" w14:textId="77777777" w:rsidR="0043140B" w:rsidRPr="0043140B" w:rsidRDefault="0043140B" w:rsidP="0043140B">
            <w:pPr>
              <w:tabs>
                <w:tab w:val="left" w:pos="567"/>
              </w:tabs>
              <w:jc w:val="both"/>
              <w:rPr>
                <w:lang w:val="ru-RU"/>
              </w:rPr>
            </w:pPr>
            <w:r w:rsidRPr="0043140B">
              <w:rPr>
                <w:lang w:val="en-US"/>
              </w:rPr>
              <w:t>RpCO56C</w:t>
            </w:r>
          </w:p>
          <w:p w14:paraId="34EC4172" w14:textId="77777777" w:rsidR="0043140B" w:rsidRPr="0043140B" w:rsidRDefault="0043140B" w:rsidP="0043140B">
            <w:pPr>
              <w:tabs>
                <w:tab w:val="left" w:pos="567"/>
              </w:tabs>
              <w:jc w:val="both"/>
              <w:rPr>
                <w:lang w:val="ru-RU"/>
              </w:rPr>
            </w:pPr>
          </w:p>
        </w:tc>
        <w:tc>
          <w:tcPr>
            <w:tcW w:w="4137" w:type="dxa"/>
            <w:tcBorders>
              <w:top w:val="single" w:sz="4" w:space="0" w:color="auto"/>
              <w:bottom w:val="single" w:sz="4" w:space="0" w:color="auto"/>
            </w:tcBorders>
            <w:vAlign w:val="center"/>
          </w:tcPr>
          <w:p w14:paraId="669782A9" w14:textId="77777777" w:rsidR="0043140B" w:rsidRPr="0043140B" w:rsidRDefault="0043140B" w:rsidP="0043140B">
            <w:pPr>
              <w:tabs>
                <w:tab w:val="left" w:pos="567"/>
              </w:tabs>
              <w:jc w:val="both"/>
              <w:rPr>
                <w:lang w:val="en-US"/>
              </w:rPr>
            </w:pPr>
            <w:r w:rsidRPr="0043140B">
              <w:rPr>
                <w:lang w:val="en-US"/>
              </w:rPr>
              <w:t>Demontari: captuseli din lemn, asbociment, PFL, PAS, tec. la  tavane suspendate,</w:t>
            </w:r>
          </w:p>
          <w:p w14:paraId="5D7C7BD6" w14:textId="77777777" w:rsidR="0043140B" w:rsidRPr="0043140B" w:rsidRDefault="0043140B" w:rsidP="0043140B">
            <w:pPr>
              <w:tabs>
                <w:tab w:val="left" w:pos="567"/>
              </w:tabs>
              <w:jc w:val="both"/>
              <w:rPr>
                <w:lang w:val="en-US"/>
              </w:rPr>
            </w:pPr>
          </w:p>
        </w:tc>
        <w:tc>
          <w:tcPr>
            <w:tcW w:w="1533" w:type="dxa"/>
            <w:tcBorders>
              <w:top w:val="single" w:sz="4" w:space="0" w:color="auto"/>
              <w:bottom w:val="single" w:sz="4" w:space="0" w:color="auto"/>
            </w:tcBorders>
            <w:vAlign w:val="center"/>
          </w:tcPr>
          <w:p w14:paraId="0BA7B6E8" w14:textId="77777777" w:rsidR="0043140B" w:rsidRPr="0043140B" w:rsidRDefault="0043140B" w:rsidP="0043140B">
            <w:pPr>
              <w:tabs>
                <w:tab w:val="left" w:pos="567"/>
              </w:tabs>
              <w:jc w:val="both"/>
              <w:rPr>
                <w:lang w:val="ru-RU"/>
              </w:rPr>
            </w:pPr>
            <w:r w:rsidRPr="0043140B">
              <w:rPr>
                <w:lang w:val="ru-RU"/>
              </w:rPr>
              <w:t>m2</w:t>
            </w:r>
          </w:p>
        </w:tc>
        <w:tc>
          <w:tcPr>
            <w:tcW w:w="1843" w:type="dxa"/>
            <w:tcBorders>
              <w:top w:val="single" w:sz="4" w:space="0" w:color="auto"/>
              <w:bottom w:val="single" w:sz="4" w:space="0" w:color="auto"/>
            </w:tcBorders>
            <w:vAlign w:val="center"/>
          </w:tcPr>
          <w:p w14:paraId="3C20A6EB" w14:textId="77777777" w:rsidR="0043140B" w:rsidRPr="0043140B" w:rsidRDefault="0043140B" w:rsidP="0043140B">
            <w:pPr>
              <w:tabs>
                <w:tab w:val="left" w:pos="567"/>
              </w:tabs>
              <w:jc w:val="both"/>
              <w:rPr>
                <w:lang w:val="en-US"/>
              </w:rPr>
            </w:pPr>
            <w:r w:rsidRPr="0043140B">
              <w:rPr>
                <w:lang w:val="en-US"/>
              </w:rPr>
              <w:t>2,30</w:t>
            </w:r>
          </w:p>
        </w:tc>
      </w:tr>
      <w:tr w:rsidR="0043140B" w:rsidRPr="0043140B" w14:paraId="1E467BD1" w14:textId="77777777" w:rsidTr="004314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B51528" w14:textId="77777777" w:rsidR="0043140B" w:rsidRPr="0043140B" w:rsidRDefault="0043140B" w:rsidP="0043140B">
            <w:pPr>
              <w:tabs>
                <w:tab w:val="left" w:pos="567"/>
              </w:tabs>
              <w:jc w:val="both"/>
              <w:rPr>
                <w:lang w:val="ru-RU"/>
              </w:rPr>
            </w:pPr>
            <w:r w:rsidRPr="0043140B">
              <w:rPr>
                <w:lang w:val="ru-RU"/>
              </w:rPr>
              <w:t>36</w:t>
            </w:r>
          </w:p>
        </w:tc>
        <w:tc>
          <w:tcPr>
            <w:tcW w:w="1559" w:type="dxa"/>
            <w:tcBorders>
              <w:top w:val="single" w:sz="4" w:space="0" w:color="auto"/>
              <w:bottom w:val="single" w:sz="4" w:space="0" w:color="auto"/>
            </w:tcBorders>
          </w:tcPr>
          <w:p w14:paraId="71F976D2" w14:textId="77777777" w:rsidR="0043140B" w:rsidRPr="0043140B" w:rsidRDefault="0043140B" w:rsidP="0043140B">
            <w:pPr>
              <w:tabs>
                <w:tab w:val="left" w:pos="567"/>
              </w:tabs>
              <w:jc w:val="both"/>
              <w:rPr>
                <w:lang w:val="ru-RU"/>
              </w:rPr>
            </w:pPr>
            <w:r w:rsidRPr="0043140B">
              <w:rPr>
                <w:lang w:val="en-US"/>
              </w:rPr>
              <w:t>СF59D</w:t>
            </w:r>
          </w:p>
          <w:p w14:paraId="0A504796" w14:textId="77777777" w:rsidR="0043140B" w:rsidRPr="0043140B" w:rsidRDefault="0043140B" w:rsidP="0043140B">
            <w:pPr>
              <w:tabs>
                <w:tab w:val="left" w:pos="567"/>
              </w:tabs>
              <w:jc w:val="both"/>
              <w:rPr>
                <w:lang w:val="ru-RU"/>
              </w:rPr>
            </w:pPr>
          </w:p>
        </w:tc>
        <w:tc>
          <w:tcPr>
            <w:tcW w:w="4137" w:type="dxa"/>
            <w:tcBorders>
              <w:top w:val="single" w:sz="4" w:space="0" w:color="auto"/>
              <w:bottom w:val="single" w:sz="4" w:space="0" w:color="auto"/>
            </w:tcBorders>
            <w:vAlign w:val="center"/>
          </w:tcPr>
          <w:p w14:paraId="44D6EB2E" w14:textId="77777777" w:rsidR="0043140B" w:rsidRPr="0043140B" w:rsidRDefault="0043140B" w:rsidP="0043140B">
            <w:pPr>
              <w:tabs>
                <w:tab w:val="left" w:pos="567"/>
              </w:tabs>
              <w:jc w:val="both"/>
              <w:rPr>
                <w:lang w:val="en-US"/>
              </w:rPr>
            </w:pPr>
            <w:r w:rsidRPr="0043140B">
              <w:rPr>
                <w:lang w:val="en-US"/>
              </w:rPr>
              <w:t xml:space="preserve">Placarea suprafetelor cu un strat de PGC anticondens 12,5mm cu executarea carcasei metalice simple plane, cu inaltimea pina la 4 m: tavane fara izolatie </w:t>
            </w:r>
          </w:p>
          <w:p w14:paraId="04092B91" w14:textId="77777777" w:rsidR="0043140B" w:rsidRPr="0043140B" w:rsidRDefault="0043140B" w:rsidP="0043140B">
            <w:pPr>
              <w:tabs>
                <w:tab w:val="left" w:pos="567"/>
              </w:tabs>
              <w:jc w:val="both"/>
              <w:rPr>
                <w:lang w:val="en-US"/>
              </w:rPr>
            </w:pPr>
            <w:r w:rsidRPr="0043140B">
              <w:rPr>
                <w:lang w:val="en-US"/>
              </w:rPr>
              <w:t>Material marunt (apa, hirtie de slefuit etc.)=1,005</w:t>
            </w:r>
          </w:p>
          <w:p w14:paraId="6ED903B5" w14:textId="77777777" w:rsidR="0043140B" w:rsidRPr="0043140B" w:rsidRDefault="0043140B" w:rsidP="0043140B">
            <w:pPr>
              <w:tabs>
                <w:tab w:val="left" w:pos="567"/>
              </w:tabs>
              <w:jc w:val="both"/>
              <w:rPr>
                <w:lang w:val="en-US"/>
              </w:rPr>
            </w:pPr>
          </w:p>
        </w:tc>
        <w:tc>
          <w:tcPr>
            <w:tcW w:w="1533" w:type="dxa"/>
            <w:tcBorders>
              <w:top w:val="single" w:sz="4" w:space="0" w:color="auto"/>
              <w:bottom w:val="single" w:sz="4" w:space="0" w:color="auto"/>
            </w:tcBorders>
            <w:vAlign w:val="center"/>
          </w:tcPr>
          <w:p w14:paraId="16703323" w14:textId="77777777" w:rsidR="0043140B" w:rsidRPr="0043140B" w:rsidRDefault="0043140B" w:rsidP="0043140B">
            <w:pPr>
              <w:tabs>
                <w:tab w:val="left" w:pos="567"/>
              </w:tabs>
              <w:jc w:val="both"/>
              <w:rPr>
                <w:lang w:val="ru-RU"/>
              </w:rPr>
            </w:pPr>
            <w:r w:rsidRPr="0043140B">
              <w:rPr>
                <w:lang w:val="ru-RU"/>
              </w:rPr>
              <w:t>m2</w:t>
            </w:r>
          </w:p>
        </w:tc>
        <w:tc>
          <w:tcPr>
            <w:tcW w:w="1843" w:type="dxa"/>
            <w:tcBorders>
              <w:top w:val="single" w:sz="4" w:space="0" w:color="auto"/>
              <w:bottom w:val="single" w:sz="4" w:space="0" w:color="auto"/>
            </w:tcBorders>
            <w:vAlign w:val="center"/>
          </w:tcPr>
          <w:p w14:paraId="69668D45" w14:textId="77777777" w:rsidR="0043140B" w:rsidRPr="0043140B" w:rsidRDefault="0043140B" w:rsidP="0043140B">
            <w:pPr>
              <w:tabs>
                <w:tab w:val="left" w:pos="567"/>
              </w:tabs>
              <w:jc w:val="both"/>
              <w:rPr>
                <w:lang w:val="en-US"/>
              </w:rPr>
            </w:pPr>
            <w:r w:rsidRPr="0043140B">
              <w:rPr>
                <w:lang w:val="en-US"/>
              </w:rPr>
              <w:t>2,30</w:t>
            </w:r>
          </w:p>
        </w:tc>
      </w:tr>
      <w:tr w:rsidR="0043140B" w:rsidRPr="0043140B" w14:paraId="0A11A904" w14:textId="77777777" w:rsidTr="004314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08BC0C" w14:textId="77777777" w:rsidR="0043140B" w:rsidRPr="0043140B" w:rsidRDefault="0043140B" w:rsidP="0043140B">
            <w:pPr>
              <w:tabs>
                <w:tab w:val="left" w:pos="567"/>
              </w:tabs>
              <w:jc w:val="both"/>
              <w:rPr>
                <w:lang w:val="ru-RU"/>
              </w:rPr>
            </w:pPr>
            <w:r w:rsidRPr="0043140B">
              <w:rPr>
                <w:lang w:val="ru-RU"/>
              </w:rPr>
              <w:t>37</w:t>
            </w:r>
          </w:p>
        </w:tc>
        <w:tc>
          <w:tcPr>
            <w:tcW w:w="1559" w:type="dxa"/>
            <w:tcBorders>
              <w:top w:val="single" w:sz="4" w:space="0" w:color="auto"/>
              <w:bottom w:val="single" w:sz="4" w:space="0" w:color="auto"/>
            </w:tcBorders>
          </w:tcPr>
          <w:p w14:paraId="1722D7E7" w14:textId="77777777" w:rsidR="0043140B" w:rsidRPr="0043140B" w:rsidRDefault="0043140B" w:rsidP="0043140B">
            <w:pPr>
              <w:tabs>
                <w:tab w:val="left" w:pos="567"/>
              </w:tabs>
              <w:jc w:val="both"/>
              <w:rPr>
                <w:lang w:val="ru-RU"/>
              </w:rPr>
            </w:pPr>
            <w:r w:rsidRPr="0043140B">
              <w:rPr>
                <w:lang w:val="en-US"/>
              </w:rPr>
              <w:t>CN51J(aplicativ)</w:t>
            </w:r>
          </w:p>
          <w:p w14:paraId="2EC16D98" w14:textId="77777777" w:rsidR="0043140B" w:rsidRPr="0043140B" w:rsidRDefault="0043140B" w:rsidP="0043140B">
            <w:pPr>
              <w:tabs>
                <w:tab w:val="left" w:pos="567"/>
              </w:tabs>
              <w:jc w:val="both"/>
              <w:rPr>
                <w:lang w:val="ru-RU"/>
              </w:rPr>
            </w:pPr>
          </w:p>
        </w:tc>
        <w:tc>
          <w:tcPr>
            <w:tcW w:w="4137" w:type="dxa"/>
            <w:tcBorders>
              <w:top w:val="single" w:sz="4" w:space="0" w:color="auto"/>
              <w:bottom w:val="single" w:sz="4" w:space="0" w:color="auto"/>
            </w:tcBorders>
            <w:vAlign w:val="center"/>
          </w:tcPr>
          <w:p w14:paraId="4D962E4B" w14:textId="77777777" w:rsidR="0043140B" w:rsidRPr="0043140B" w:rsidRDefault="0043140B" w:rsidP="0043140B">
            <w:pPr>
              <w:tabs>
                <w:tab w:val="left" w:pos="567"/>
              </w:tabs>
              <w:jc w:val="both"/>
              <w:rPr>
                <w:lang w:val="en-US"/>
              </w:rPr>
            </w:pPr>
            <w:r w:rsidRPr="0043140B">
              <w:rPr>
                <w:lang w:val="en-US"/>
              </w:rPr>
              <w:t xml:space="preserve">Tratamentul antiseptic al Peretilor si Tavanelor </w:t>
            </w:r>
          </w:p>
          <w:p w14:paraId="157AD76E" w14:textId="77777777" w:rsidR="0043140B" w:rsidRPr="0043140B" w:rsidRDefault="0043140B" w:rsidP="0043140B">
            <w:pPr>
              <w:tabs>
                <w:tab w:val="left" w:pos="567"/>
              </w:tabs>
              <w:jc w:val="both"/>
              <w:rPr>
                <w:lang w:val="en-US"/>
              </w:rPr>
            </w:pPr>
          </w:p>
        </w:tc>
        <w:tc>
          <w:tcPr>
            <w:tcW w:w="1533" w:type="dxa"/>
            <w:tcBorders>
              <w:top w:val="single" w:sz="4" w:space="0" w:color="auto"/>
              <w:bottom w:val="single" w:sz="4" w:space="0" w:color="auto"/>
            </w:tcBorders>
            <w:vAlign w:val="center"/>
          </w:tcPr>
          <w:p w14:paraId="24A744D2" w14:textId="77777777" w:rsidR="0043140B" w:rsidRPr="0043140B" w:rsidRDefault="0043140B" w:rsidP="0043140B">
            <w:pPr>
              <w:tabs>
                <w:tab w:val="left" w:pos="567"/>
              </w:tabs>
              <w:jc w:val="both"/>
              <w:rPr>
                <w:lang w:val="ru-RU"/>
              </w:rPr>
            </w:pPr>
            <w:r w:rsidRPr="0043140B">
              <w:rPr>
                <w:lang w:val="ru-RU"/>
              </w:rPr>
              <w:t>100m2</w:t>
            </w:r>
          </w:p>
        </w:tc>
        <w:tc>
          <w:tcPr>
            <w:tcW w:w="1843" w:type="dxa"/>
            <w:tcBorders>
              <w:top w:val="single" w:sz="4" w:space="0" w:color="auto"/>
              <w:bottom w:val="single" w:sz="4" w:space="0" w:color="auto"/>
            </w:tcBorders>
            <w:vAlign w:val="center"/>
          </w:tcPr>
          <w:p w14:paraId="4007E60F" w14:textId="77777777" w:rsidR="0043140B" w:rsidRPr="0043140B" w:rsidRDefault="0043140B" w:rsidP="0043140B">
            <w:pPr>
              <w:tabs>
                <w:tab w:val="left" w:pos="567"/>
              </w:tabs>
              <w:jc w:val="both"/>
              <w:rPr>
                <w:lang w:val="en-US"/>
              </w:rPr>
            </w:pPr>
            <w:r w:rsidRPr="0043140B">
              <w:rPr>
                <w:lang w:val="en-US"/>
              </w:rPr>
              <w:t>0,20</w:t>
            </w:r>
          </w:p>
        </w:tc>
      </w:tr>
      <w:tr w:rsidR="0043140B" w:rsidRPr="0043140B" w14:paraId="014B36E4" w14:textId="77777777" w:rsidTr="004314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8DB094" w14:textId="77777777" w:rsidR="0043140B" w:rsidRPr="0043140B" w:rsidRDefault="0043140B" w:rsidP="0043140B">
            <w:pPr>
              <w:tabs>
                <w:tab w:val="left" w:pos="567"/>
              </w:tabs>
              <w:jc w:val="both"/>
              <w:rPr>
                <w:lang w:val="ru-RU"/>
              </w:rPr>
            </w:pPr>
            <w:r w:rsidRPr="0043140B">
              <w:rPr>
                <w:lang w:val="ru-RU"/>
              </w:rPr>
              <w:t>38</w:t>
            </w:r>
          </w:p>
        </w:tc>
        <w:tc>
          <w:tcPr>
            <w:tcW w:w="1559" w:type="dxa"/>
            <w:tcBorders>
              <w:top w:val="single" w:sz="4" w:space="0" w:color="auto"/>
              <w:bottom w:val="single" w:sz="4" w:space="0" w:color="auto"/>
            </w:tcBorders>
          </w:tcPr>
          <w:p w14:paraId="70BC0B75" w14:textId="77777777" w:rsidR="0043140B" w:rsidRPr="0043140B" w:rsidRDefault="0043140B" w:rsidP="0043140B">
            <w:pPr>
              <w:tabs>
                <w:tab w:val="left" w:pos="567"/>
              </w:tabs>
              <w:jc w:val="both"/>
              <w:rPr>
                <w:lang w:val="ru-RU"/>
              </w:rPr>
            </w:pPr>
            <w:r w:rsidRPr="0043140B">
              <w:rPr>
                <w:lang w:val="en-US"/>
              </w:rPr>
              <w:t>CN54B</w:t>
            </w:r>
          </w:p>
          <w:p w14:paraId="791084B5" w14:textId="77777777" w:rsidR="0043140B" w:rsidRPr="0043140B" w:rsidRDefault="0043140B" w:rsidP="0043140B">
            <w:pPr>
              <w:tabs>
                <w:tab w:val="left" w:pos="567"/>
              </w:tabs>
              <w:jc w:val="both"/>
              <w:rPr>
                <w:lang w:val="ru-RU"/>
              </w:rPr>
            </w:pPr>
          </w:p>
        </w:tc>
        <w:tc>
          <w:tcPr>
            <w:tcW w:w="4137" w:type="dxa"/>
            <w:tcBorders>
              <w:top w:val="single" w:sz="4" w:space="0" w:color="auto"/>
              <w:bottom w:val="single" w:sz="4" w:space="0" w:color="auto"/>
            </w:tcBorders>
            <w:vAlign w:val="center"/>
          </w:tcPr>
          <w:p w14:paraId="09C001AD" w14:textId="77777777" w:rsidR="0043140B" w:rsidRPr="0043140B" w:rsidRDefault="0043140B" w:rsidP="0043140B">
            <w:pPr>
              <w:tabs>
                <w:tab w:val="left" w:pos="567"/>
              </w:tabs>
              <w:jc w:val="both"/>
              <w:rPr>
                <w:lang w:val="ru-RU"/>
              </w:rPr>
            </w:pPr>
            <w:r w:rsidRPr="0043140B">
              <w:rPr>
                <w:lang w:val="ru-RU"/>
              </w:rPr>
              <w:t xml:space="preserve">Aplicarea manuala a grundului Gidroizol </w:t>
            </w:r>
          </w:p>
          <w:p w14:paraId="260D0F4F" w14:textId="77777777" w:rsidR="0043140B" w:rsidRPr="0043140B" w:rsidRDefault="0043140B" w:rsidP="0043140B">
            <w:pPr>
              <w:tabs>
                <w:tab w:val="left" w:pos="567"/>
              </w:tabs>
              <w:jc w:val="both"/>
              <w:rPr>
                <w:lang w:val="ru-RU"/>
              </w:rPr>
            </w:pPr>
          </w:p>
        </w:tc>
        <w:tc>
          <w:tcPr>
            <w:tcW w:w="1533" w:type="dxa"/>
            <w:tcBorders>
              <w:top w:val="single" w:sz="4" w:space="0" w:color="auto"/>
              <w:bottom w:val="single" w:sz="4" w:space="0" w:color="auto"/>
            </w:tcBorders>
            <w:vAlign w:val="center"/>
          </w:tcPr>
          <w:p w14:paraId="5E110BC9" w14:textId="77777777" w:rsidR="0043140B" w:rsidRPr="0043140B" w:rsidRDefault="0043140B" w:rsidP="0043140B">
            <w:pPr>
              <w:tabs>
                <w:tab w:val="left" w:pos="567"/>
              </w:tabs>
              <w:jc w:val="both"/>
              <w:rPr>
                <w:lang w:val="ru-RU"/>
              </w:rPr>
            </w:pPr>
            <w:r w:rsidRPr="0043140B">
              <w:rPr>
                <w:lang w:val="ru-RU"/>
              </w:rPr>
              <w:t>m2</w:t>
            </w:r>
          </w:p>
        </w:tc>
        <w:tc>
          <w:tcPr>
            <w:tcW w:w="1843" w:type="dxa"/>
            <w:tcBorders>
              <w:top w:val="single" w:sz="4" w:space="0" w:color="auto"/>
              <w:bottom w:val="single" w:sz="4" w:space="0" w:color="auto"/>
            </w:tcBorders>
            <w:vAlign w:val="center"/>
          </w:tcPr>
          <w:p w14:paraId="4EFDFFCD" w14:textId="77777777" w:rsidR="0043140B" w:rsidRPr="0043140B" w:rsidRDefault="0043140B" w:rsidP="0043140B">
            <w:pPr>
              <w:tabs>
                <w:tab w:val="left" w:pos="567"/>
              </w:tabs>
              <w:jc w:val="both"/>
              <w:rPr>
                <w:lang w:val="en-US"/>
              </w:rPr>
            </w:pPr>
            <w:r w:rsidRPr="0043140B">
              <w:rPr>
                <w:lang w:val="en-US"/>
              </w:rPr>
              <w:t>20,00</w:t>
            </w:r>
          </w:p>
        </w:tc>
      </w:tr>
      <w:tr w:rsidR="0043140B" w:rsidRPr="0043140B" w14:paraId="30DFA254" w14:textId="77777777" w:rsidTr="004314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856D05" w14:textId="77777777" w:rsidR="0043140B" w:rsidRPr="0043140B" w:rsidRDefault="0043140B" w:rsidP="0043140B">
            <w:pPr>
              <w:tabs>
                <w:tab w:val="left" w:pos="567"/>
              </w:tabs>
              <w:jc w:val="both"/>
              <w:rPr>
                <w:lang w:val="ru-RU"/>
              </w:rPr>
            </w:pPr>
            <w:r w:rsidRPr="0043140B">
              <w:rPr>
                <w:lang w:val="ru-RU"/>
              </w:rPr>
              <w:t>39</w:t>
            </w:r>
          </w:p>
        </w:tc>
        <w:tc>
          <w:tcPr>
            <w:tcW w:w="1559" w:type="dxa"/>
            <w:tcBorders>
              <w:top w:val="single" w:sz="4" w:space="0" w:color="auto"/>
              <w:bottom w:val="single" w:sz="4" w:space="0" w:color="auto"/>
            </w:tcBorders>
          </w:tcPr>
          <w:p w14:paraId="42B42864" w14:textId="77777777" w:rsidR="0043140B" w:rsidRPr="0043140B" w:rsidRDefault="0043140B" w:rsidP="0043140B">
            <w:pPr>
              <w:tabs>
                <w:tab w:val="left" w:pos="567"/>
              </w:tabs>
              <w:jc w:val="both"/>
              <w:rPr>
                <w:lang w:val="ru-RU"/>
              </w:rPr>
            </w:pPr>
            <w:r w:rsidRPr="0043140B">
              <w:rPr>
                <w:lang w:val="en-US"/>
              </w:rPr>
              <w:t>CF61A</w:t>
            </w:r>
          </w:p>
          <w:p w14:paraId="147E65E3" w14:textId="77777777" w:rsidR="0043140B" w:rsidRPr="0043140B" w:rsidRDefault="0043140B" w:rsidP="0043140B">
            <w:pPr>
              <w:tabs>
                <w:tab w:val="left" w:pos="567"/>
              </w:tabs>
              <w:jc w:val="both"/>
              <w:rPr>
                <w:lang w:val="ru-RU"/>
              </w:rPr>
            </w:pPr>
          </w:p>
        </w:tc>
        <w:tc>
          <w:tcPr>
            <w:tcW w:w="4137" w:type="dxa"/>
            <w:tcBorders>
              <w:top w:val="single" w:sz="4" w:space="0" w:color="auto"/>
              <w:bottom w:val="single" w:sz="4" w:space="0" w:color="auto"/>
            </w:tcBorders>
            <w:vAlign w:val="center"/>
          </w:tcPr>
          <w:p w14:paraId="50177BF9" w14:textId="77777777" w:rsidR="0043140B" w:rsidRPr="0043140B" w:rsidRDefault="0043140B" w:rsidP="0043140B">
            <w:pPr>
              <w:tabs>
                <w:tab w:val="left" w:pos="567"/>
              </w:tabs>
              <w:jc w:val="both"/>
              <w:rPr>
                <w:lang w:val="en-US"/>
              </w:rPr>
            </w:pPr>
            <w:r w:rsidRPr="0043140B">
              <w:rPr>
                <w:lang w:val="en-US"/>
              </w:rPr>
              <w:t>Driscuire continua a suprafetei (tencuiala de un strat 10mm) cu amestec uscat de ipsos:Pereti, glafuri de ferestre si usi plane</w:t>
            </w:r>
          </w:p>
          <w:p w14:paraId="2FFBD660" w14:textId="77777777" w:rsidR="0043140B" w:rsidRPr="0043140B" w:rsidRDefault="0043140B" w:rsidP="0043140B">
            <w:pPr>
              <w:tabs>
                <w:tab w:val="left" w:pos="567"/>
              </w:tabs>
              <w:jc w:val="both"/>
              <w:rPr>
                <w:lang w:val="en-US"/>
              </w:rPr>
            </w:pPr>
          </w:p>
        </w:tc>
        <w:tc>
          <w:tcPr>
            <w:tcW w:w="1533" w:type="dxa"/>
            <w:tcBorders>
              <w:top w:val="single" w:sz="4" w:space="0" w:color="auto"/>
              <w:bottom w:val="single" w:sz="4" w:space="0" w:color="auto"/>
            </w:tcBorders>
            <w:vAlign w:val="center"/>
          </w:tcPr>
          <w:p w14:paraId="6B5BEF53" w14:textId="77777777" w:rsidR="0043140B" w:rsidRPr="0043140B" w:rsidRDefault="0043140B" w:rsidP="0043140B">
            <w:pPr>
              <w:tabs>
                <w:tab w:val="left" w:pos="567"/>
              </w:tabs>
              <w:jc w:val="both"/>
              <w:rPr>
                <w:lang w:val="ru-RU"/>
              </w:rPr>
            </w:pPr>
            <w:r w:rsidRPr="0043140B">
              <w:rPr>
                <w:lang w:val="ru-RU"/>
              </w:rPr>
              <w:t>m2</w:t>
            </w:r>
          </w:p>
        </w:tc>
        <w:tc>
          <w:tcPr>
            <w:tcW w:w="1843" w:type="dxa"/>
            <w:tcBorders>
              <w:top w:val="single" w:sz="4" w:space="0" w:color="auto"/>
              <w:bottom w:val="single" w:sz="4" w:space="0" w:color="auto"/>
            </w:tcBorders>
            <w:vAlign w:val="center"/>
          </w:tcPr>
          <w:p w14:paraId="40F923CF" w14:textId="77777777" w:rsidR="0043140B" w:rsidRPr="0043140B" w:rsidRDefault="0043140B" w:rsidP="0043140B">
            <w:pPr>
              <w:tabs>
                <w:tab w:val="left" w:pos="567"/>
              </w:tabs>
              <w:jc w:val="both"/>
              <w:rPr>
                <w:lang w:val="en-US"/>
              </w:rPr>
            </w:pPr>
            <w:r w:rsidRPr="0043140B">
              <w:rPr>
                <w:lang w:val="en-US"/>
              </w:rPr>
              <w:t>20,00</w:t>
            </w:r>
          </w:p>
        </w:tc>
      </w:tr>
      <w:tr w:rsidR="0043140B" w:rsidRPr="0043140B" w14:paraId="28CA9B57" w14:textId="77777777" w:rsidTr="004314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633A19" w14:textId="77777777" w:rsidR="0043140B" w:rsidRPr="0043140B" w:rsidRDefault="0043140B" w:rsidP="0043140B">
            <w:pPr>
              <w:tabs>
                <w:tab w:val="left" w:pos="567"/>
              </w:tabs>
              <w:jc w:val="both"/>
              <w:rPr>
                <w:lang w:val="ru-RU"/>
              </w:rPr>
            </w:pPr>
            <w:r w:rsidRPr="0043140B">
              <w:rPr>
                <w:lang w:val="ru-RU"/>
              </w:rPr>
              <w:t>40</w:t>
            </w:r>
          </w:p>
        </w:tc>
        <w:tc>
          <w:tcPr>
            <w:tcW w:w="1559" w:type="dxa"/>
            <w:tcBorders>
              <w:top w:val="single" w:sz="4" w:space="0" w:color="auto"/>
              <w:bottom w:val="single" w:sz="4" w:space="0" w:color="auto"/>
            </w:tcBorders>
          </w:tcPr>
          <w:p w14:paraId="0FB892CC" w14:textId="77777777" w:rsidR="0043140B" w:rsidRPr="0043140B" w:rsidRDefault="0043140B" w:rsidP="0043140B">
            <w:pPr>
              <w:tabs>
                <w:tab w:val="left" w:pos="567"/>
              </w:tabs>
              <w:jc w:val="both"/>
              <w:rPr>
                <w:lang w:val="ru-RU"/>
              </w:rPr>
            </w:pPr>
            <w:r w:rsidRPr="0043140B">
              <w:rPr>
                <w:lang w:val="en-US"/>
              </w:rPr>
              <w:t>CF61A</w:t>
            </w:r>
          </w:p>
          <w:p w14:paraId="36E45B0D" w14:textId="77777777" w:rsidR="0043140B" w:rsidRPr="0043140B" w:rsidRDefault="0043140B" w:rsidP="0043140B">
            <w:pPr>
              <w:tabs>
                <w:tab w:val="left" w:pos="567"/>
              </w:tabs>
              <w:jc w:val="both"/>
              <w:rPr>
                <w:lang w:val="ru-RU"/>
              </w:rPr>
            </w:pPr>
          </w:p>
        </w:tc>
        <w:tc>
          <w:tcPr>
            <w:tcW w:w="4137" w:type="dxa"/>
            <w:tcBorders>
              <w:top w:val="single" w:sz="4" w:space="0" w:color="auto"/>
              <w:bottom w:val="single" w:sz="4" w:space="0" w:color="auto"/>
            </w:tcBorders>
            <w:vAlign w:val="center"/>
          </w:tcPr>
          <w:p w14:paraId="7185CB60" w14:textId="77777777" w:rsidR="0043140B" w:rsidRPr="0043140B" w:rsidRDefault="0043140B" w:rsidP="0043140B">
            <w:pPr>
              <w:tabs>
                <w:tab w:val="left" w:pos="567"/>
              </w:tabs>
              <w:jc w:val="both"/>
              <w:rPr>
                <w:lang w:val="en-US"/>
              </w:rPr>
            </w:pPr>
            <w:r w:rsidRPr="0043140B">
              <w:rPr>
                <w:lang w:val="en-US"/>
              </w:rPr>
              <w:t>Driscuire continua a suprafetei (tencuiala de un strat 10mm) cu amestec uscat de ipsos:Pereti, glafuri de ferestre si usi plane</w:t>
            </w:r>
          </w:p>
          <w:p w14:paraId="34D810EB" w14:textId="77777777" w:rsidR="0043140B" w:rsidRPr="0043140B" w:rsidRDefault="0043140B" w:rsidP="0043140B">
            <w:pPr>
              <w:tabs>
                <w:tab w:val="left" w:pos="567"/>
              </w:tabs>
              <w:jc w:val="both"/>
              <w:rPr>
                <w:lang w:val="en-US"/>
              </w:rPr>
            </w:pPr>
          </w:p>
        </w:tc>
        <w:tc>
          <w:tcPr>
            <w:tcW w:w="1533" w:type="dxa"/>
            <w:tcBorders>
              <w:top w:val="single" w:sz="4" w:space="0" w:color="auto"/>
              <w:bottom w:val="single" w:sz="4" w:space="0" w:color="auto"/>
            </w:tcBorders>
            <w:vAlign w:val="center"/>
          </w:tcPr>
          <w:p w14:paraId="600DE8B4" w14:textId="77777777" w:rsidR="0043140B" w:rsidRPr="0043140B" w:rsidRDefault="0043140B" w:rsidP="0043140B">
            <w:pPr>
              <w:tabs>
                <w:tab w:val="left" w:pos="567"/>
              </w:tabs>
              <w:jc w:val="both"/>
              <w:rPr>
                <w:lang w:val="ru-RU"/>
              </w:rPr>
            </w:pPr>
            <w:r w:rsidRPr="0043140B">
              <w:rPr>
                <w:lang w:val="ru-RU"/>
              </w:rPr>
              <w:t>m2</w:t>
            </w:r>
          </w:p>
        </w:tc>
        <w:tc>
          <w:tcPr>
            <w:tcW w:w="1843" w:type="dxa"/>
            <w:tcBorders>
              <w:top w:val="single" w:sz="4" w:space="0" w:color="auto"/>
              <w:bottom w:val="single" w:sz="4" w:space="0" w:color="auto"/>
            </w:tcBorders>
            <w:vAlign w:val="center"/>
          </w:tcPr>
          <w:p w14:paraId="10A5195C" w14:textId="77777777" w:rsidR="0043140B" w:rsidRPr="0043140B" w:rsidRDefault="0043140B" w:rsidP="0043140B">
            <w:pPr>
              <w:tabs>
                <w:tab w:val="left" w:pos="567"/>
              </w:tabs>
              <w:jc w:val="both"/>
              <w:rPr>
                <w:lang w:val="en-US"/>
              </w:rPr>
            </w:pPr>
            <w:r w:rsidRPr="0043140B">
              <w:rPr>
                <w:lang w:val="en-US"/>
              </w:rPr>
              <w:t>20,00</w:t>
            </w:r>
          </w:p>
        </w:tc>
      </w:tr>
      <w:tr w:rsidR="0043140B" w:rsidRPr="0043140B" w14:paraId="47E65D65" w14:textId="77777777" w:rsidTr="004314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B625EE" w14:textId="77777777" w:rsidR="0043140B" w:rsidRPr="0043140B" w:rsidRDefault="0043140B" w:rsidP="0043140B">
            <w:pPr>
              <w:tabs>
                <w:tab w:val="left" w:pos="567"/>
              </w:tabs>
              <w:jc w:val="both"/>
              <w:rPr>
                <w:lang w:val="ru-RU"/>
              </w:rPr>
            </w:pPr>
            <w:r w:rsidRPr="0043140B">
              <w:rPr>
                <w:lang w:val="ru-RU"/>
              </w:rPr>
              <w:t>41</w:t>
            </w:r>
          </w:p>
        </w:tc>
        <w:tc>
          <w:tcPr>
            <w:tcW w:w="1559" w:type="dxa"/>
            <w:tcBorders>
              <w:top w:val="single" w:sz="4" w:space="0" w:color="auto"/>
              <w:bottom w:val="single" w:sz="4" w:space="0" w:color="auto"/>
            </w:tcBorders>
          </w:tcPr>
          <w:p w14:paraId="09DA06B0" w14:textId="77777777" w:rsidR="0043140B" w:rsidRPr="0043140B" w:rsidRDefault="0043140B" w:rsidP="0043140B">
            <w:pPr>
              <w:tabs>
                <w:tab w:val="left" w:pos="567"/>
              </w:tabs>
              <w:jc w:val="both"/>
              <w:rPr>
                <w:lang w:val="ru-RU"/>
              </w:rPr>
            </w:pPr>
            <w:r w:rsidRPr="0043140B">
              <w:rPr>
                <w:lang w:val="en-US"/>
              </w:rPr>
              <w:t>CF17C</w:t>
            </w:r>
          </w:p>
          <w:p w14:paraId="0C3F3EB8" w14:textId="77777777" w:rsidR="0043140B" w:rsidRPr="0043140B" w:rsidRDefault="0043140B" w:rsidP="0043140B">
            <w:pPr>
              <w:tabs>
                <w:tab w:val="left" w:pos="567"/>
              </w:tabs>
              <w:jc w:val="both"/>
              <w:rPr>
                <w:lang w:val="ru-RU"/>
              </w:rPr>
            </w:pPr>
          </w:p>
        </w:tc>
        <w:tc>
          <w:tcPr>
            <w:tcW w:w="4137" w:type="dxa"/>
            <w:tcBorders>
              <w:top w:val="single" w:sz="4" w:space="0" w:color="auto"/>
              <w:bottom w:val="single" w:sz="4" w:space="0" w:color="auto"/>
            </w:tcBorders>
            <w:vAlign w:val="center"/>
          </w:tcPr>
          <w:p w14:paraId="7155D5D5" w14:textId="77777777" w:rsidR="0043140B" w:rsidRPr="0043140B" w:rsidRDefault="0043140B" w:rsidP="0043140B">
            <w:pPr>
              <w:tabs>
                <w:tab w:val="left" w:pos="567"/>
              </w:tabs>
              <w:jc w:val="both"/>
              <w:rPr>
                <w:lang w:val="en-US"/>
              </w:rPr>
            </w:pPr>
            <w:r w:rsidRPr="0043140B">
              <w:rPr>
                <w:lang w:val="en-US"/>
              </w:rPr>
              <w:t>Diverse lucrari - strat de impaslitura din fibra de sticla aplicat pe suprafata elementelor prefabricate din b.c.a. lipit cu aracet, inclusiv stratul de amorsaj</w:t>
            </w:r>
          </w:p>
          <w:p w14:paraId="04F9470A" w14:textId="77777777" w:rsidR="0043140B" w:rsidRPr="0043140B" w:rsidRDefault="0043140B" w:rsidP="0043140B">
            <w:pPr>
              <w:tabs>
                <w:tab w:val="left" w:pos="567"/>
              </w:tabs>
              <w:jc w:val="both"/>
              <w:rPr>
                <w:lang w:val="en-US"/>
              </w:rPr>
            </w:pPr>
          </w:p>
        </w:tc>
        <w:tc>
          <w:tcPr>
            <w:tcW w:w="1533" w:type="dxa"/>
            <w:tcBorders>
              <w:top w:val="single" w:sz="4" w:space="0" w:color="auto"/>
              <w:bottom w:val="single" w:sz="4" w:space="0" w:color="auto"/>
            </w:tcBorders>
            <w:vAlign w:val="center"/>
          </w:tcPr>
          <w:p w14:paraId="6A270B72" w14:textId="77777777" w:rsidR="0043140B" w:rsidRPr="0043140B" w:rsidRDefault="0043140B" w:rsidP="0043140B">
            <w:pPr>
              <w:tabs>
                <w:tab w:val="left" w:pos="567"/>
              </w:tabs>
              <w:jc w:val="both"/>
              <w:rPr>
                <w:lang w:val="ru-RU"/>
              </w:rPr>
            </w:pPr>
            <w:r w:rsidRPr="0043140B">
              <w:rPr>
                <w:lang w:val="ru-RU"/>
              </w:rPr>
              <w:lastRenderedPageBreak/>
              <w:t>m2</w:t>
            </w:r>
          </w:p>
        </w:tc>
        <w:tc>
          <w:tcPr>
            <w:tcW w:w="1843" w:type="dxa"/>
            <w:tcBorders>
              <w:top w:val="single" w:sz="4" w:space="0" w:color="auto"/>
              <w:bottom w:val="single" w:sz="4" w:space="0" w:color="auto"/>
            </w:tcBorders>
            <w:vAlign w:val="center"/>
          </w:tcPr>
          <w:p w14:paraId="76EEF2D2" w14:textId="77777777" w:rsidR="0043140B" w:rsidRPr="0043140B" w:rsidRDefault="0043140B" w:rsidP="0043140B">
            <w:pPr>
              <w:tabs>
                <w:tab w:val="left" w:pos="567"/>
              </w:tabs>
              <w:jc w:val="both"/>
              <w:rPr>
                <w:lang w:val="en-US"/>
              </w:rPr>
            </w:pPr>
            <w:r w:rsidRPr="0043140B">
              <w:rPr>
                <w:lang w:val="en-US"/>
              </w:rPr>
              <w:t>20,00</w:t>
            </w:r>
          </w:p>
        </w:tc>
      </w:tr>
      <w:tr w:rsidR="0043140B" w:rsidRPr="0043140B" w14:paraId="739FF475" w14:textId="77777777" w:rsidTr="004314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99D650" w14:textId="77777777" w:rsidR="0043140B" w:rsidRPr="0043140B" w:rsidRDefault="0043140B" w:rsidP="0043140B">
            <w:pPr>
              <w:tabs>
                <w:tab w:val="left" w:pos="567"/>
              </w:tabs>
              <w:jc w:val="both"/>
              <w:rPr>
                <w:lang w:val="ru-RU"/>
              </w:rPr>
            </w:pPr>
            <w:r w:rsidRPr="0043140B">
              <w:rPr>
                <w:lang w:val="ru-RU"/>
              </w:rPr>
              <w:t>42</w:t>
            </w:r>
          </w:p>
        </w:tc>
        <w:tc>
          <w:tcPr>
            <w:tcW w:w="1559" w:type="dxa"/>
            <w:tcBorders>
              <w:top w:val="single" w:sz="4" w:space="0" w:color="auto"/>
              <w:bottom w:val="single" w:sz="4" w:space="0" w:color="auto"/>
            </w:tcBorders>
          </w:tcPr>
          <w:p w14:paraId="07BFA71D" w14:textId="77777777" w:rsidR="0043140B" w:rsidRPr="0043140B" w:rsidRDefault="0043140B" w:rsidP="0043140B">
            <w:pPr>
              <w:tabs>
                <w:tab w:val="left" w:pos="567"/>
              </w:tabs>
              <w:jc w:val="both"/>
              <w:rPr>
                <w:lang w:val="ru-RU"/>
              </w:rPr>
            </w:pPr>
            <w:r w:rsidRPr="0043140B">
              <w:rPr>
                <w:lang w:val="en-US"/>
              </w:rPr>
              <w:t>CF53B k=2</w:t>
            </w:r>
          </w:p>
          <w:p w14:paraId="5E7AB450" w14:textId="77777777" w:rsidR="0043140B" w:rsidRPr="0043140B" w:rsidRDefault="0043140B" w:rsidP="0043140B">
            <w:pPr>
              <w:tabs>
                <w:tab w:val="left" w:pos="567"/>
              </w:tabs>
              <w:jc w:val="both"/>
              <w:rPr>
                <w:lang w:val="ru-RU"/>
              </w:rPr>
            </w:pPr>
          </w:p>
        </w:tc>
        <w:tc>
          <w:tcPr>
            <w:tcW w:w="4137" w:type="dxa"/>
            <w:tcBorders>
              <w:top w:val="single" w:sz="4" w:space="0" w:color="auto"/>
              <w:bottom w:val="single" w:sz="4" w:space="0" w:color="auto"/>
            </w:tcBorders>
            <w:vAlign w:val="center"/>
          </w:tcPr>
          <w:p w14:paraId="2464446B" w14:textId="77777777" w:rsidR="0043140B" w:rsidRPr="0043140B" w:rsidRDefault="0043140B" w:rsidP="0043140B">
            <w:pPr>
              <w:tabs>
                <w:tab w:val="left" w:pos="567"/>
              </w:tabs>
              <w:jc w:val="both"/>
              <w:rPr>
                <w:lang w:val="en-US"/>
              </w:rPr>
            </w:pPr>
            <w:r w:rsidRPr="0043140B">
              <w:rPr>
                <w:lang w:val="en-US"/>
              </w:rPr>
              <w:t>Tencuieli interioare de 2 mm grosime, executate manual, cu amestec uscat pe baza de ipsos, la tavan, preparare manuala a mortarului. Diferenta in plus sau in minus pentru fiecare 1,0 mm  (se adauga sau se scade la art CF52) .Pentru Finisare</w:t>
            </w:r>
          </w:p>
          <w:p w14:paraId="35A1912B" w14:textId="77777777" w:rsidR="0043140B" w:rsidRPr="0043140B" w:rsidRDefault="0043140B" w:rsidP="0043140B">
            <w:pPr>
              <w:tabs>
                <w:tab w:val="left" w:pos="567"/>
              </w:tabs>
              <w:jc w:val="both"/>
              <w:rPr>
                <w:lang w:val="ru-RU"/>
              </w:rPr>
            </w:pPr>
            <w:r w:rsidRPr="0043140B">
              <w:rPr>
                <w:lang w:val="ru-RU"/>
              </w:rPr>
              <w:t>Коэффициент к трудозатратам=2,00</w:t>
            </w:r>
          </w:p>
          <w:p w14:paraId="124ADF5D" w14:textId="77777777" w:rsidR="0043140B" w:rsidRPr="0043140B" w:rsidRDefault="0043140B" w:rsidP="0043140B">
            <w:pPr>
              <w:tabs>
                <w:tab w:val="left" w:pos="567"/>
              </w:tabs>
              <w:jc w:val="both"/>
              <w:rPr>
                <w:lang w:val="ru-RU"/>
              </w:rPr>
            </w:pPr>
            <w:r w:rsidRPr="0043140B">
              <w:rPr>
                <w:lang w:val="ru-RU"/>
              </w:rPr>
              <w:t>Коэффициент к материалам=2,00</w:t>
            </w:r>
          </w:p>
          <w:p w14:paraId="5D67A3DD" w14:textId="77777777" w:rsidR="0043140B" w:rsidRPr="0043140B" w:rsidRDefault="0043140B" w:rsidP="0043140B">
            <w:pPr>
              <w:tabs>
                <w:tab w:val="left" w:pos="567"/>
              </w:tabs>
              <w:jc w:val="both"/>
              <w:rPr>
                <w:lang w:val="ru-RU"/>
              </w:rPr>
            </w:pPr>
            <w:r w:rsidRPr="0043140B">
              <w:rPr>
                <w:lang w:val="ru-RU"/>
              </w:rPr>
              <w:t>Коэффициент к машинам=20,00</w:t>
            </w:r>
          </w:p>
          <w:p w14:paraId="6C062E26" w14:textId="77777777" w:rsidR="0043140B" w:rsidRPr="0043140B" w:rsidRDefault="0043140B" w:rsidP="0043140B">
            <w:pPr>
              <w:tabs>
                <w:tab w:val="left" w:pos="567"/>
              </w:tabs>
              <w:jc w:val="both"/>
              <w:rPr>
                <w:lang w:val="ru-RU"/>
              </w:rPr>
            </w:pPr>
          </w:p>
        </w:tc>
        <w:tc>
          <w:tcPr>
            <w:tcW w:w="1533" w:type="dxa"/>
            <w:tcBorders>
              <w:top w:val="single" w:sz="4" w:space="0" w:color="auto"/>
              <w:bottom w:val="single" w:sz="4" w:space="0" w:color="auto"/>
            </w:tcBorders>
            <w:vAlign w:val="center"/>
          </w:tcPr>
          <w:p w14:paraId="442551FA" w14:textId="77777777" w:rsidR="0043140B" w:rsidRPr="0043140B" w:rsidRDefault="0043140B" w:rsidP="0043140B">
            <w:pPr>
              <w:tabs>
                <w:tab w:val="left" w:pos="567"/>
              </w:tabs>
              <w:jc w:val="both"/>
              <w:rPr>
                <w:lang w:val="ru-RU"/>
              </w:rPr>
            </w:pPr>
            <w:r w:rsidRPr="0043140B">
              <w:rPr>
                <w:lang w:val="ru-RU"/>
              </w:rPr>
              <w:t>m2</w:t>
            </w:r>
          </w:p>
        </w:tc>
        <w:tc>
          <w:tcPr>
            <w:tcW w:w="1843" w:type="dxa"/>
            <w:tcBorders>
              <w:top w:val="single" w:sz="4" w:space="0" w:color="auto"/>
              <w:bottom w:val="single" w:sz="4" w:space="0" w:color="auto"/>
            </w:tcBorders>
            <w:vAlign w:val="center"/>
          </w:tcPr>
          <w:p w14:paraId="66C6CC7E" w14:textId="77777777" w:rsidR="0043140B" w:rsidRPr="0043140B" w:rsidRDefault="0043140B" w:rsidP="0043140B">
            <w:pPr>
              <w:tabs>
                <w:tab w:val="left" w:pos="567"/>
              </w:tabs>
              <w:jc w:val="both"/>
              <w:rPr>
                <w:lang w:val="en-US"/>
              </w:rPr>
            </w:pPr>
            <w:r w:rsidRPr="0043140B">
              <w:rPr>
                <w:lang w:val="en-US"/>
              </w:rPr>
              <w:t>22,30</w:t>
            </w:r>
          </w:p>
        </w:tc>
      </w:tr>
      <w:tr w:rsidR="0043140B" w:rsidRPr="0043140B" w14:paraId="02F277C2" w14:textId="77777777" w:rsidTr="004314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7221EA" w14:textId="77777777" w:rsidR="0043140B" w:rsidRPr="0043140B" w:rsidRDefault="0043140B" w:rsidP="0043140B">
            <w:pPr>
              <w:tabs>
                <w:tab w:val="left" w:pos="567"/>
              </w:tabs>
              <w:jc w:val="both"/>
              <w:rPr>
                <w:lang w:val="ru-RU"/>
              </w:rPr>
            </w:pPr>
            <w:r w:rsidRPr="0043140B">
              <w:rPr>
                <w:lang w:val="ru-RU"/>
              </w:rPr>
              <w:t>43</w:t>
            </w:r>
          </w:p>
        </w:tc>
        <w:tc>
          <w:tcPr>
            <w:tcW w:w="1559" w:type="dxa"/>
            <w:tcBorders>
              <w:top w:val="single" w:sz="4" w:space="0" w:color="auto"/>
              <w:bottom w:val="single" w:sz="4" w:space="0" w:color="auto"/>
            </w:tcBorders>
          </w:tcPr>
          <w:p w14:paraId="678C001F" w14:textId="77777777" w:rsidR="0043140B" w:rsidRPr="0043140B" w:rsidRDefault="0043140B" w:rsidP="0043140B">
            <w:pPr>
              <w:tabs>
                <w:tab w:val="left" w:pos="567"/>
              </w:tabs>
              <w:jc w:val="both"/>
              <w:rPr>
                <w:lang w:val="ru-RU"/>
              </w:rPr>
            </w:pPr>
            <w:r w:rsidRPr="0043140B">
              <w:rPr>
                <w:lang w:val="en-US"/>
              </w:rPr>
              <w:t>CN06A</w:t>
            </w:r>
          </w:p>
          <w:p w14:paraId="00ED979B" w14:textId="77777777" w:rsidR="0043140B" w:rsidRPr="0043140B" w:rsidRDefault="0043140B" w:rsidP="0043140B">
            <w:pPr>
              <w:tabs>
                <w:tab w:val="left" w:pos="567"/>
              </w:tabs>
              <w:jc w:val="both"/>
              <w:rPr>
                <w:lang w:val="ru-RU"/>
              </w:rPr>
            </w:pPr>
          </w:p>
        </w:tc>
        <w:tc>
          <w:tcPr>
            <w:tcW w:w="4137" w:type="dxa"/>
            <w:tcBorders>
              <w:top w:val="single" w:sz="4" w:space="0" w:color="auto"/>
              <w:bottom w:val="single" w:sz="4" w:space="0" w:color="auto"/>
            </w:tcBorders>
            <w:vAlign w:val="center"/>
          </w:tcPr>
          <w:p w14:paraId="35DDCFD4" w14:textId="77777777" w:rsidR="0043140B" w:rsidRPr="0043140B" w:rsidRDefault="0043140B" w:rsidP="0043140B">
            <w:pPr>
              <w:tabs>
                <w:tab w:val="left" w:pos="567"/>
              </w:tabs>
              <w:jc w:val="both"/>
              <w:rPr>
                <w:lang w:val="en-US"/>
              </w:rPr>
            </w:pPr>
            <w:r w:rsidRPr="0043140B">
              <w:rPr>
                <w:lang w:val="en-US"/>
              </w:rPr>
              <w:t>Vopsitorii interioare cu vopsea pe baza de copolimeri vinilici in emulsie apoasa,  aplicate in 2 straturi pe glet existent, executate manual.Culoare si Vopsea de consultat cu Beneficiarul. Vopsea de calitate superioara Antibacteriala certificata in RM Vopsea superlavabila cu ioni de argint)</w:t>
            </w:r>
          </w:p>
          <w:p w14:paraId="197ACC8A" w14:textId="77777777" w:rsidR="0043140B" w:rsidRPr="0043140B" w:rsidRDefault="0043140B" w:rsidP="0043140B">
            <w:pPr>
              <w:tabs>
                <w:tab w:val="left" w:pos="567"/>
              </w:tabs>
              <w:jc w:val="both"/>
              <w:rPr>
                <w:lang w:val="en-US"/>
              </w:rPr>
            </w:pPr>
          </w:p>
        </w:tc>
        <w:tc>
          <w:tcPr>
            <w:tcW w:w="1533" w:type="dxa"/>
            <w:tcBorders>
              <w:top w:val="single" w:sz="4" w:space="0" w:color="auto"/>
              <w:bottom w:val="single" w:sz="4" w:space="0" w:color="auto"/>
            </w:tcBorders>
            <w:vAlign w:val="center"/>
          </w:tcPr>
          <w:p w14:paraId="170584E1" w14:textId="77777777" w:rsidR="0043140B" w:rsidRPr="0043140B" w:rsidRDefault="0043140B" w:rsidP="0043140B">
            <w:pPr>
              <w:tabs>
                <w:tab w:val="left" w:pos="567"/>
              </w:tabs>
              <w:jc w:val="both"/>
              <w:rPr>
                <w:lang w:val="ru-RU"/>
              </w:rPr>
            </w:pPr>
            <w:r w:rsidRPr="0043140B">
              <w:rPr>
                <w:lang w:val="ru-RU"/>
              </w:rPr>
              <w:t>m2</w:t>
            </w:r>
          </w:p>
        </w:tc>
        <w:tc>
          <w:tcPr>
            <w:tcW w:w="1843" w:type="dxa"/>
            <w:tcBorders>
              <w:top w:val="single" w:sz="4" w:space="0" w:color="auto"/>
              <w:bottom w:val="single" w:sz="4" w:space="0" w:color="auto"/>
            </w:tcBorders>
            <w:vAlign w:val="center"/>
          </w:tcPr>
          <w:p w14:paraId="49C76ECD" w14:textId="77777777" w:rsidR="0043140B" w:rsidRPr="0043140B" w:rsidRDefault="0043140B" w:rsidP="0043140B">
            <w:pPr>
              <w:tabs>
                <w:tab w:val="left" w:pos="567"/>
              </w:tabs>
              <w:jc w:val="both"/>
              <w:rPr>
                <w:lang w:val="en-US"/>
              </w:rPr>
            </w:pPr>
            <w:r w:rsidRPr="0043140B">
              <w:rPr>
                <w:lang w:val="en-US"/>
              </w:rPr>
              <w:t>22,30</w:t>
            </w:r>
          </w:p>
        </w:tc>
      </w:tr>
      <w:tr w:rsidR="0043140B" w:rsidRPr="0043140B" w14:paraId="6888212D" w14:textId="77777777" w:rsidTr="00A864A5">
        <w:tc>
          <w:tcPr>
            <w:tcW w:w="709" w:type="dxa"/>
            <w:tcBorders>
              <w:top w:val="nil"/>
              <w:left w:val="single" w:sz="6" w:space="0" w:color="auto"/>
              <w:bottom w:val="nil"/>
              <w:right w:val="nil"/>
            </w:tcBorders>
          </w:tcPr>
          <w:p w14:paraId="2AE8F351" w14:textId="77777777" w:rsidR="0043140B" w:rsidRPr="0043140B" w:rsidRDefault="0043140B" w:rsidP="0043140B">
            <w:pPr>
              <w:tabs>
                <w:tab w:val="left" w:pos="567"/>
              </w:tabs>
              <w:jc w:val="both"/>
              <w:rPr>
                <w:lang w:val="ru-RU"/>
              </w:rPr>
            </w:pPr>
          </w:p>
        </w:tc>
        <w:tc>
          <w:tcPr>
            <w:tcW w:w="1559" w:type="dxa"/>
            <w:tcBorders>
              <w:top w:val="nil"/>
              <w:left w:val="single" w:sz="6" w:space="0" w:color="auto"/>
              <w:bottom w:val="nil"/>
              <w:right w:val="nil"/>
            </w:tcBorders>
          </w:tcPr>
          <w:p w14:paraId="45CB39DA" w14:textId="77777777" w:rsidR="0043140B" w:rsidRPr="0043140B" w:rsidRDefault="0043140B" w:rsidP="0043140B">
            <w:pPr>
              <w:tabs>
                <w:tab w:val="left" w:pos="567"/>
              </w:tabs>
              <w:jc w:val="both"/>
              <w:rPr>
                <w:lang w:val="ru-RU"/>
              </w:rPr>
            </w:pPr>
          </w:p>
        </w:tc>
        <w:tc>
          <w:tcPr>
            <w:tcW w:w="7513" w:type="dxa"/>
            <w:gridSpan w:val="3"/>
            <w:tcBorders>
              <w:top w:val="nil"/>
              <w:left w:val="single" w:sz="6" w:space="0" w:color="auto"/>
              <w:bottom w:val="nil"/>
              <w:right w:val="single" w:sz="6" w:space="0" w:color="auto"/>
            </w:tcBorders>
          </w:tcPr>
          <w:p w14:paraId="20773F5B" w14:textId="77777777" w:rsidR="0043140B" w:rsidRPr="0043140B" w:rsidRDefault="0043140B" w:rsidP="0043140B">
            <w:pPr>
              <w:tabs>
                <w:tab w:val="left" w:pos="567"/>
              </w:tabs>
              <w:jc w:val="both"/>
              <w:rPr>
                <w:b/>
                <w:bCs/>
                <w:lang w:val="en-US"/>
              </w:rPr>
            </w:pPr>
            <w:r w:rsidRPr="0043140B">
              <w:rPr>
                <w:b/>
                <w:bCs/>
                <w:lang w:val="ru-RU"/>
              </w:rPr>
              <w:t>2.3.  .Incalzire</w:t>
            </w:r>
          </w:p>
          <w:p w14:paraId="19C653C3" w14:textId="77777777" w:rsidR="0043140B" w:rsidRPr="0043140B" w:rsidRDefault="0043140B" w:rsidP="0043140B">
            <w:pPr>
              <w:tabs>
                <w:tab w:val="left" w:pos="567"/>
              </w:tabs>
              <w:jc w:val="both"/>
              <w:rPr>
                <w:lang w:val="ru-RU"/>
              </w:rPr>
            </w:pPr>
          </w:p>
        </w:tc>
      </w:tr>
      <w:tr w:rsidR="0043140B" w:rsidRPr="0043140B" w14:paraId="1D36530B" w14:textId="77777777" w:rsidTr="004314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6DA42C" w14:textId="77777777" w:rsidR="0043140B" w:rsidRPr="0043140B" w:rsidRDefault="0043140B" w:rsidP="0043140B">
            <w:pPr>
              <w:tabs>
                <w:tab w:val="left" w:pos="567"/>
              </w:tabs>
              <w:jc w:val="both"/>
              <w:rPr>
                <w:lang w:val="ru-RU"/>
              </w:rPr>
            </w:pPr>
            <w:r w:rsidRPr="0043140B">
              <w:rPr>
                <w:lang w:val="ru-RU"/>
              </w:rPr>
              <w:t>44</w:t>
            </w:r>
          </w:p>
        </w:tc>
        <w:tc>
          <w:tcPr>
            <w:tcW w:w="1559" w:type="dxa"/>
            <w:tcBorders>
              <w:top w:val="single" w:sz="4" w:space="0" w:color="auto"/>
              <w:bottom w:val="single" w:sz="4" w:space="0" w:color="auto"/>
            </w:tcBorders>
          </w:tcPr>
          <w:p w14:paraId="0E400A3F" w14:textId="77777777" w:rsidR="0043140B" w:rsidRPr="0043140B" w:rsidRDefault="0043140B" w:rsidP="0043140B">
            <w:pPr>
              <w:tabs>
                <w:tab w:val="left" w:pos="567"/>
              </w:tabs>
              <w:jc w:val="both"/>
              <w:rPr>
                <w:lang w:val="ru-RU"/>
              </w:rPr>
            </w:pPr>
            <w:r w:rsidRPr="0043140B">
              <w:rPr>
                <w:lang w:val="en-US"/>
              </w:rPr>
              <w:t>IC35C</w:t>
            </w:r>
          </w:p>
          <w:p w14:paraId="49D5D9B2" w14:textId="77777777" w:rsidR="0043140B" w:rsidRPr="0043140B" w:rsidRDefault="0043140B" w:rsidP="0043140B">
            <w:pPr>
              <w:tabs>
                <w:tab w:val="left" w:pos="567"/>
              </w:tabs>
              <w:jc w:val="both"/>
              <w:rPr>
                <w:lang w:val="ru-RU"/>
              </w:rPr>
            </w:pPr>
          </w:p>
        </w:tc>
        <w:tc>
          <w:tcPr>
            <w:tcW w:w="4137" w:type="dxa"/>
            <w:tcBorders>
              <w:top w:val="single" w:sz="4" w:space="0" w:color="auto"/>
              <w:bottom w:val="single" w:sz="4" w:space="0" w:color="auto"/>
            </w:tcBorders>
            <w:vAlign w:val="center"/>
          </w:tcPr>
          <w:p w14:paraId="2C0D4E18" w14:textId="77777777" w:rsidR="0043140B" w:rsidRPr="0043140B" w:rsidRDefault="0043140B" w:rsidP="0043140B">
            <w:pPr>
              <w:tabs>
                <w:tab w:val="left" w:pos="567"/>
              </w:tabs>
              <w:jc w:val="both"/>
              <w:rPr>
                <w:lang w:val="en-US"/>
              </w:rPr>
            </w:pPr>
            <w:r w:rsidRPr="0043140B">
              <w:rPr>
                <w:lang w:val="en-US"/>
              </w:rPr>
              <w:t>Teava din polietilena armata de inalta densitate sau polipropilena armata sau nearmata, montata, la legatura corpurilor sau aparatelor de incalzire, in instalatii de incalzire centrala, avind diametrul exterior de 25,0 mm</w:t>
            </w:r>
          </w:p>
          <w:p w14:paraId="1579ACB0" w14:textId="77777777" w:rsidR="0043140B" w:rsidRPr="0043140B" w:rsidRDefault="0043140B" w:rsidP="0043140B">
            <w:pPr>
              <w:tabs>
                <w:tab w:val="left" w:pos="567"/>
              </w:tabs>
              <w:jc w:val="both"/>
              <w:rPr>
                <w:lang w:val="en-US"/>
              </w:rPr>
            </w:pPr>
          </w:p>
        </w:tc>
        <w:tc>
          <w:tcPr>
            <w:tcW w:w="1533" w:type="dxa"/>
            <w:tcBorders>
              <w:top w:val="single" w:sz="4" w:space="0" w:color="auto"/>
              <w:bottom w:val="single" w:sz="4" w:space="0" w:color="auto"/>
            </w:tcBorders>
            <w:vAlign w:val="center"/>
          </w:tcPr>
          <w:p w14:paraId="77E297BA" w14:textId="77777777" w:rsidR="0043140B" w:rsidRPr="0043140B" w:rsidRDefault="0043140B" w:rsidP="0043140B">
            <w:pPr>
              <w:tabs>
                <w:tab w:val="left" w:pos="567"/>
              </w:tabs>
              <w:jc w:val="both"/>
              <w:rPr>
                <w:lang w:val="ru-RU"/>
              </w:rPr>
            </w:pPr>
            <w:r w:rsidRPr="0043140B">
              <w:rPr>
                <w:lang w:val="ru-RU"/>
              </w:rPr>
              <w:t>m</w:t>
            </w:r>
          </w:p>
        </w:tc>
        <w:tc>
          <w:tcPr>
            <w:tcW w:w="1843" w:type="dxa"/>
            <w:tcBorders>
              <w:top w:val="single" w:sz="4" w:space="0" w:color="auto"/>
              <w:bottom w:val="single" w:sz="4" w:space="0" w:color="auto"/>
            </w:tcBorders>
            <w:vAlign w:val="center"/>
          </w:tcPr>
          <w:p w14:paraId="4AE3B8D3" w14:textId="77777777" w:rsidR="0043140B" w:rsidRPr="0043140B" w:rsidRDefault="0043140B" w:rsidP="0043140B">
            <w:pPr>
              <w:tabs>
                <w:tab w:val="left" w:pos="567"/>
              </w:tabs>
              <w:jc w:val="both"/>
              <w:rPr>
                <w:lang w:val="en-US"/>
              </w:rPr>
            </w:pPr>
            <w:r w:rsidRPr="0043140B">
              <w:rPr>
                <w:lang w:val="en-US"/>
              </w:rPr>
              <w:t>12,00</w:t>
            </w:r>
          </w:p>
        </w:tc>
      </w:tr>
      <w:tr w:rsidR="0043140B" w:rsidRPr="0043140B" w14:paraId="1B4238CC" w14:textId="77777777" w:rsidTr="004314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1C7F0C" w14:textId="77777777" w:rsidR="0043140B" w:rsidRPr="0043140B" w:rsidRDefault="0043140B" w:rsidP="0043140B">
            <w:pPr>
              <w:tabs>
                <w:tab w:val="left" w:pos="567"/>
              </w:tabs>
              <w:jc w:val="both"/>
              <w:rPr>
                <w:lang w:val="ru-RU"/>
              </w:rPr>
            </w:pPr>
            <w:r w:rsidRPr="0043140B">
              <w:rPr>
                <w:lang w:val="ru-RU"/>
              </w:rPr>
              <w:t>45</w:t>
            </w:r>
          </w:p>
        </w:tc>
        <w:tc>
          <w:tcPr>
            <w:tcW w:w="1559" w:type="dxa"/>
            <w:tcBorders>
              <w:top w:val="single" w:sz="4" w:space="0" w:color="auto"/>
              <w:bottom w:val="single" w:sz="4" w:space="0" w:color="auto"/>
            </w:tcBorders>
          </w:tcPr>
          <w:p w14:paraId="0842D617" w14:textId="77777777" w:rsidR="0043140B" w:rsidRPr="0043140B" w:rsidRDefault="0043140B" w:rsidP="0043140B">
            <w:pPr>
              <w:tabs>
                <w:tab w:val="left" w:pos="567"/>
              </w:tabs>
              <w:jc w:val="both"/>
              <w:rPr>
                <w:lang w:val="ru-RU"/>
              </w:rPr>
            </w:pPr>
            <w:r w:rsidRPr="0043140B">
              <w:rPr>
                <w:lang w:val="en-US"/>
              </w:rPr>
              <w:t>IC38B</w:t>
            </w:r>
          </w:p>
          <w:p w14:paraId="071BE4F5" w14:textId="77777777" w:rsidR="0043140B" w:rsidRPr="0043140B" w:rsidRDefault="0043140B" w:rsidP="0043140B">
            <w:pPr>
              <w:tabs>
                <w:tab w:val="left" w:pos="567"/>
              </w:tabs>
              <w:jc w:val="both"/>
              <w:rPr>
                <w:lang w:val="ru-RU"/>
              </w:rPr>
            </w:pPr>
          </w:p>
        </w:tc>
        <w:tc>
          <w:tcPr>
            <w:tcW w:w="4137" w:type="dxa"/>
            <w:tcBorders>
              <w:top w:val="single" w:sz="4" w:space="0" w:color="auto"/>
              <w:bottom w:val="single" w:sz="4" w:space="0" w:color="auto"/>
            </w:tcBorders>
            <w:vAlign w:val="center"/>
          </w:tcPr>
          <w:p w14:paraId="542B521C" w14:textId="77777777" w:rsidR="0043140B" w:rsidRPr="0043140B" w:rsidRDefault="0043140B" w:rsidP="0043140B">
            <w:pPr>
              <w:tabs>
                <w:tab w:val="left" w:pos="567"/>
              </w:tabs>
              <w:jc w:val="both"/>
              <w:rPr>
                <w:lang w:val="en-US"/>
              </w:rPr>
            </w:pPr>
            <w:r w:rsidRPr="0043140B">
              <w:rPr>
                <w:lang w:val="en-US"/>
              </w:rPr>
              <w:t>Piesa de racordareCot-25, cu 2 imbinari, din polipropilena imbinate prin polifusiune cu teava din polipropilena armata, avind diametrul exterior de 25,0 mm</w:t>
            </w:r>
          </w:p>
          <w:p w14:paraId="1CF9E479" w14:textId="77777777" w:rsidR="0043140B" w:rsidRPr="0043140B" w:rsidRDefault="0043140B" w:rsidP="0043140B">
            <w:pPr>
              <w:tabs>
                <w:tab w:val="left" w:pos="567"/>
              </w:tabs>
              <w:jc w:val="both"/>
              <w:rPr>
                <w:lang w:val="en-US"/>
              </w:rPr>
            </w:pPr>
          </w:p>
        </w:tc>
        <w:tc>
          <w:tcPr>
            <w:tcW w:w="1533" w:type="dxa"/>
            <w:tcBorders>
              <w:top w:val="single" w:sz="4" w:space="0" w:color="auto"/>
              <w:bottom w:val="single" w:sz="4" w:space="0" w:color="auto"/>
            </w:tcBorders>
            <w:vAlign w:val="center"/>
          </w:tcPr>
          <w:p w14:paraId="39BEC9CD" w14:textId="77777777" w:rsidR="0043140B" w:rsidRPr="0043140B" w:rsidRDefault="0043140B" w:rsidP="0043140B">
            <w:pPr>
              <w:tabs>
                <w:tab w:val="left" w:pos="567"/>
              </w:tabs>
              <w:jc w:val="both"/>
              <w:rPr>
                <w:lang w:val="ru-RU"/>
              </w:rPr>
            </w:pPr>
            <w:r w:rsidRPr="0043140B">
              <w:rPr>
                <w:lang w:val="ru-RU"/>
              </w:rPr>
              <w:t>buc</w:t>
            </w:r>
          </w:p>
        </w:tc>
        <w:tc>
          <w:tcPr>
            <w:tcW w:w="1843" w:type="dxa"/>
            <w:tcBorders>
              <w:top w:val="single" w:sz="4" w:space="0" w:color="auto"/>
              <w:bottom w:val="single" w:sz="4" w:space="0" w:color="auto"/>
            </w:tcBorders>
            <w:vAlign w:val="center"/>
          </w:tcPr>
          <w:p w14:paraId="6750A120" w14:textId="77777777" w:rsidR="0043140B" w:rsidRPr="0043140B" w:rsidRDefault="0043140B" w:rsidP="0043140B">
            <w:pPr>
              <w:tabs>
                <w:tab w:val="left" w:pos="567"/>
              </w:tabs>
              <w:jc w:val="both"/>
              <w:rPr>
                <w:lang w:val="en-US"/>
              </w:rPr>
            </w:pPr>
            <w:r w:rsidRPr="0043140B">
              <w:rPr>
                <w:lang w:val="en-US"/>
              </w:rPr>
              <w:t>20,00</w:t>
            </w:r>
          </w:p>
        </w:tc>
      </w:tr>
      <w:tr w:rsidR="0043140B" w:rsidRPr="0043140B" w14:paraId="2D7B07C2" w14:textId="77777777" w:rsidTr="004314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899A5D" w14:textId="77777777" w:rsidR="0043140B" w:rsidRPr="0043140B" w:rsidRDefault="0043140B" w:rsidP="0043140B">
            <w:pPr>
              <w:tabs>
                <w:tab w:val="left" w:pos="567"/>
              </w:tabs>
              <w:jc w:val="both"/>
              <w:rPr>
                <w:lang w:val="ru-RU"/>
              </w:rPr>
            </w:pPr>
            <w:r w:rsidRPr="0043140B">
              <w:rPr>
                <w:lang w:val="ru-RU"/>
              </w:rPr>
              <w:t>46</w:t>
            </w:r>
          </w:p>
        </w:tc>
        <w:tc>
          <w:tcPr>
            <w:tcW w:w="1559" w:type="dxa"/>
            <w:tcBorders>
              <w:top w:val="single" w:sz="4" w:space="0" w:color="auto"/>
              <w:bottom w:val="single" w:sz="4" w:space="0" w:color="auto"/>
            </w:tcBorders>
          </w:tcPr>
          <w:p w14:paraId="77F3BAB9" w14:textId="77777777" w:rsidR="0043140B" w:rsidRPr="0043140B" w:rsidRDefault="0043140B" w:rsidP="0043140B">
            <w:pPr>
              <w:tabs>
                <w:tab w:val="left" w:pos="567"/>
              </w:tabs>
              <w:jc w:val="both"/>
              <w:rPr>
                <w:lang w:val="ru-RU"/>
              </w:rPr>
            </w:pPr>
            <w:r w:rsidRPr="0043140B">
              <w:rPr>
                <w:lang w:val="en-US"/>
              </w:rPr>
              <w:t>IC38H</w:t>
            </w:r>
          </w:p>
          <w:p w14:paraId="5C4F3C59" w14:textId="77777777" w:rsidR="0043140B" w:rsidRPr="0043140B" w:rsidRDefault="0043140B" w:rsidP="0043140B">
            <w:pPr>
              <w:tabs>
                <w:tab w:val="left" w:pos="567"/>
              </w:tabs>
              <w:jc w:val="both"/>
              <w:rPr>
                <w:lang w:val="ru-RU"/>
              </w:rPr>
            </w:pPr>
          </w:p>
        </w:tc>
        <w:tc>
          <w:tcPr>
            <w:tcW w:w="4137" w:type="dxa"/>
            <w:tcBorders>
              <w:top w:val="single" w:sz="4" w:space="0" w:color="auto"/>
              <w:bottom w:val="single" w:sz="4" w:space="0" w:color="auto"/>
            </w:tcBorders>
            <w:vAlign w:val="center"/>
          </w:tcPr>
          <w:p w14:paraId="66CB06F5" w14:textId="77777777" w:rsidR="0043140B" w:rsidRPr="0043140B" w:rsidRDefault="0043140B" w:rsidP="0043140B">
            <w:pPr>
              <w:tabs>
                <w:tab w:val="left" w:pos="567"/>
              </w:tabs>
              <w:jc w:val="both"/>
              <w:rPr>
                <w:lang w:val="en-US"/>
              </w:rPr>
            </w:pPr>
            <w:r w:rsidRPr="0043140B">
              <w:rPr>
                <w:lang w:val="en-US"/>
              </w:rPr>
              <w:t>Piesa de racordare Teu 25x25x25, cu 3 imbinari, din polipropilena imbinate prin polifusiune cu teava din polipropilena armata, avind diametrul exterior de 25,0 mm</w:t>
            </w:r>
          </w:p>
          <w:p w14:paraId="15D6E309" w14:textId="77777777" w:rsidR="0043140B" w:rsidRPr="0043140B" w:rsidRDefault="0043140B" w:rsidP="0043140B">
            <w:pPr>
              <w:tabs>
                <w:tab w:val="left" w:pos="567"/>
              </w:tabs>
              <w:jc w:val="both"/>
              <w:rPr>
                <w:lang w:val="en-US"/>
              </w:rPr>
            </w:pPr>
          </w:p>
        </w:tc>
        <w:tc>
          <w:tcPr>
            <w:tcW w:w="1533" w:type="dxa"/>
            <w:tcBorders>
              <w:top w:val="single" w:sz="4" w:space="0" w:color="auto"/>
              <w:bottom w:val="single" w:sz="4" w:space="0" w:color="auto"/>
            </w:tcBorders>
            <w:vAlign w:val="center"/>
          </w:tcPr>
          <w:p w14:paraId="6FD097AC" w14:textId="77777777" w:rsidR="0043140B" w:rsidRPr="0043140B" w:rsidRDefault="0043140B" w:rsidP="0043140B">
            <w:pPr>
              <w:tabs>
                <w:tab w:val="left" w:pos="567"/>
              </w:tabs>
              <w:jc w:val="both"/>
              <w:rPr>
                <w:lang w:val="ru-RU"/>
              </w:rPr>
            </w:pPr>
            <w:r w:rsidRPr="0043140B">
              <w:rPr>
                <w:lang w:val="ru-RU"/>
              </w:rPr>
              <w:t>buc</w:t>
            </w:r>
          </w:p>
        </w:tc>
        <w:tc>
          <w:tcPr>
            <w:tcW w:w="1843" w:type="dxa"/>
            <w:tcBorders>
              <w:top w:val="single" w:sz="4" w:space="0" w:color="auto"/>
              <w:bottom w:val="single" w:sz="4" w:space="0" w:color="auto"/>
            </w:tcBorders>
            <w:vAlign w:val="center"/>
          </w:tcPr>
          <w:p w14:paraId="3057A5A9" w14:textId="77777777" w:rsidR="0043140B" w:rsidRPr="0043140B" w:rsidRDefault="0043140B" w:rsidP="0043140B">
            <w:pPr>
              <w:tabs>
                <w:tab w:val="left" w:pos="567"/>
              </w:tabs>
              <w:jc w:val="both"/>
              <w:rPr>
                <w:lang w:val="en-US"/>
              </w:rPr>
            </w:pPr>
            <w:r w:rsidRPr="0043140B">
              <w:rPr>
                <w:lang w:val="en-US"/>
              </w:rPr>
              <w:t>6,00</w:t>
            </w:r>
          </w:p>
        </w:tc>
      </w:tr>
      <w:tr w:rsidR="0043140B" w:rsidRPr="0043140B" w14:paraId="23FA1CD0" w14:textId="77777777" w:rsidTr="004314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E55C44" w14:textId="77777777" w:rsidR="0043140B" w:rsidRPr="0043140B" w:rsidRDefault="0043140B" w:rsidP="0043140B">
            <w:pPr>
              <w:tabs>
                <w:tab w:val="left" w:pos="567"/>
              </w:tabs>
              <w:jc w:val="both"/>
              <w:rPr>
                <w:lang w:val="ru-RU"/>
              </w:rPr>
            </w:pPr>
            <w:r w:rsidRPr="0043140B">
              <w:rPr>
                <w:lang w:val="ru-RU"/>
              </w:rPr>
              <w:t>47</w:t>
            </w:r>
          </w:p>
        </w:tc>
        <w:tc>
          <w:tcPr>
            <w:tcW w:w="1559" w:type="dxa"/>
            <w:tcBorders>
              <w:top w:val="single" w:sz="4" w:space="0" w:color="auto"/>
              <w:bottom w:val="single" w:sz="4" w:space="0" w:color="auto"/>
            </w:tcBorders>
          </w:tcPr>
          <w:p w14:paraId="71117EC8" w14:textId="77777777" w:rsidR="0043140B" w:rsidRPr="0043140B" w:rsidRDefault="0043140B" w:rsidP="0043140B">
            <w:pPr>
              <w:tabs>
                <w:tab w:val="left" w:pos="567"/>
              </w:tabs>
              <w:jc w:val="both"/>
              <w:rPr>
                <w:lang w:val="ru-RU"/>
              </w:rPr>
            </w:pPr>
            <w:r w:rsidRPr="0043140B">
              <w:rPr>
                <w:lang w:val="en-US"/>
              </w:rPr>
              <w:t>IC40A</w:t>
            </w:r>
          </w:p>
          <w:p w14:paraId="4739B5F1" w14:textId="77777777" w:rsidR="0043140B" w:rsidRPr="0043140B" w:rsidRDefault="0043140B" w:rsidP="0043140B">
            <w:pPr>
              <w:tabs>
                <w:tab w:val="left" w:pos="567"/>
              </w:tabs>
              <w:jc w:val="both"/>
              <w:rPr>
                <w:lang w:val="ru-RU"/>
              </w:rPr>
            </w:pPr>
          </w:p>
        </w:tc>
        <w:tc>
          <w:tcPr>
            <w:tcW w:w="4137" w:type="dxa"/>
            <w:tcBorders>
              <w:top w:val="single" w:sz="4" w:space="0" w:color="auto"/>
              <w:bottom w:val="single" w:sz="4" w:space="0" w:color="auto"/>
            </w:tcBorders>
            <w:vAlign w:val="center"/>
          </w:tcPr>
          <w:p w14:paraId="0C05BEFD" w14:textId="77777777" w:rsidR="0043140B" w:rsidRPr="0043140B" w:rsidRDefault="0043140B" w:rsidP="0043140B">
            <w:pPr>
              <w:tabs>
                <w:tab w:val="left" w:pos="567"/>
              </w:tabs>
              <w:jc w:val="both"/>
              <w:rPr>
                <w:lang w:val="en-US"/>
              </w:rPr>
            </w:pPr>
            <w:r w:rsidRPr="0043140B">
              <w:rPr>
                <w:lang w:val="en-US"/>
              </w:rPr>
              <w:t>Bratara pentru fixarea conductelor D-25 PPr</w:t>
            </w:r>
          </w:p>
          <w:p w14:paraId="537C9A9E" w14:textId="77777777" w:rsidR="0043140B" w:rsidRPr="0043140B" w:rsidRDefault="0043140B" w:rsidP="0043140B">
            <w:pPr>
              <w:tabs>
                <w:tab w:val="left" w:pos="567"/>
              </w:tabs>
              <w:jc w:val="both"/>
              <w:rPr>
                <w:lang w:val="en-US"/>
              </w:rPr>
            </w:pPr>
          </w:p>
        </w:tc>
        <w:tc>
          <w:tcPr>
            <w:tcW w:w="1533" w:type="dxa"/>
            <w:tcBorders>
              <w:top w:val="single" w:sz="4" w:space="0" w:color="auto"/>
              <w:bottom w:val="single" w:sz="4" w:space="0" w:color="auto"/>
            </w:tcBorders>
            <w:vAlign w:val="center"/>
          </w:tcPr>
          <w:p w14:paraId="6E448DC4" w14:textId="77777777" w:rsidR="0043140B" w:rsidRPr="0043140B" w:rsidRDefault="0043140B" w:rsidP="0043140B">
            <w:pPr>
              <w:tabs>
                <w:tab w:val="left" w:pos="567"/>
              </w:tabs>
              <w:jc w:val="both"/>
              <w:rPr>
                <w:lang w:val="ru-RU"/>
              </w:rPr>
            </w:pPr>
            <w:r w:rsidRPr="0043140B">
              <w:rPr>
                <w:lang w:val="ru-RU"/>
              </w:rPr>
              <w:t>buc</w:t>
            </w:r>
          </w:p>
        </w:tc>
        <w:tc>
          <w:tcPr>
            <w:tcW w:w="1843" w:type="dxa"/>
            <w:tcBorders>
              <w:top w:val="single" w:sz="4" w:space="0" w:color="auto"/>
              <w:bottom w:val="single" w:sz="4" w:space="0" w:color="auto"/>
            </w:tcBorders>
            <w:vAlign w:val="center"/>
          </w:tcPr>
          <w:p w14:paraId="56FF8765" w14:textId="77777777" w:rsidR="0043140B" w:rsidRPr="0043140B" w:rsidRDefault="0043140B" w:rsidP="0043140B">
            <w:pPr>
              <w:tabs>
                <w:tab w:val="left" w:pos="567"/>
              </w:tabs>
              <w:jc w:val="both"/>
              <w:rPr>
                <w:lang w:val="en-US"/>
              </w:rPr>
            </w:pPr>
            <w:r w:rsidRPr="0043140B">
              <w:rPr>
                <w:lang w:val="en-US"/>
              </w:rPr>
              <w:t>10,00</w:t>
            </w:r>
          </w:p>
        </w:tc>
      </w:tr>
      <w:tr w:rsidR="0043140B" w:rsidRPr="0043140B" w14:paraId="21FB2F8B" w14:textId="77777777" w:rsidTr="004314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301959" w14:textId="77777777" w:rsidR="0043140B" w:rsidRPr="0043140B" w:rsidRDefault="0043140B" w:rsidP="0043140B">
            <w:pPr>
              <w:tabs>
                <w:tab w:val="left" w:pos="567"/>
              </w:tabs>
              <w:jc w:val="both"/>
              <w:rPr>
                <w:lang w:val="ru-RU"/>
              </w:rPr>
            </w:pPr>
            <w:r w:rsidRPr="0043140B">
              <w:rPr>
                <w:lang w:val="ru-RU"/>
              </w:rPr>
              <w:t>48</w:t>
            </w:r>
          </w:p>
        </w:tc>
        <w:tc>
          <w:tcPr>
            <w:tcW w:w="1559" w:type="dxa"/>
            <w:tcBorders>
              <w:top w:val="single" w:sz="4" w:space="0" w:color="auto"/>
              <w:bottom w:val="single" w:sz="4" w:space="0" w:color="auto"/>
            </w:tcBorders>
          </w:tcPr>
          <w:p w14:paraId="4949579A" w14:textId="77777777" w:rsidR="0043140B" w:rsidRPr="0043140B" w:rsidRDefault="0043140B" w:rsidP="0043140B">
            <w:pPr>
              <w:tabs>
                <w:tab w:val="left" w:pos="567"/>
              </w:tabs>
              <w:jc w:val="both"/>
              <w:rPr>
                <w:lang w:val="ru-RU"/>
              </w:rPr>
            </w:pPr>
            <w:r w:rsidRPr="0043140B">
              <w:rPr>
                <w:lang w:val="en-US"/>
              </w:rPr>
              <w:t>ID01A</w:t>
            </w:r>
          </w:p>
          <w:p w14:paraId="1DB29AD8" w14:textId="77777777" w:rsidR="0043140B" w:rsidRPr="0043140B" w:rsidRDefault="0043140B" w:rsidP="0043140B">
            <w:pPr>
              <w:tabs>
                <w:tab w:val="left" w:pos="567"/>
              </w:tabs>
              <w:jc w:val="both"/>
              <w:rPr>
                <w:lang w:val="ru-RU"/>
              </w:rPr>
            </w:pPr>
          </w:p>
        </w:tc>
        <w:tc>
          <w:tcPr>
            <w:tcW w:w="4137" w:type="dxa"/>
            <w:tcBorders>
              <w:top w:val="single" w:sz="4" w:space="0" w:color="auto"/>
              <w:bottom w:val="single" w:sz="4" w:space="0" w:color="auto"/>
            </w:tcBorders>
            <w:vAlign w:val="center"/>
          </w:tcPr>
          <w:p w14:paraId="67EB1986" w14:textId="77777777" w:rsidR="0043140B" w:rsidRPr="0043140B" w:rsidRDefault="0043140B" w:rsidP="0043140B">
            <w:pPr>
              <w:tabs>
                <w:tab w:val="left" w:pos="567"/>
              </w:tabs>
              <w:jc w:val="both"/>
              <w:rPr>
                <w:lang w:val="en-US"/>
              </w:rPr>
            </w:pPr>
            <w:r w:rsidRPr="0043140B">
              <w:rPr>
                <w:lang w:val="en-US"/>
              </w:rPr>
              <w:t>Robinet Tur  1/2'' pentru instalatii de incalzire central, avind diametrul nominal de  -1/2"</w:t>
            </w:r>
          </w:p>
          <w:p w14:paraId="413F0757" w14:textId="77777777" w:rsidR="0043140B" w:rsidRPr="0043140B" w:rsidRDefault="0043140B" w:rsidP="0043140B">
            <w:pPr>
              <w:tabs>
                <w:tab w:val="left" w:pos="567"/>
              </w:tabs>
              <w:jc w:val="both"/>
              <w:rPr>
                <w:lang w:val="en-US"/>
              </w:rPr>
            </w:pPr>
          </w:p>
        </w:tc>
        <w:tc>
          <w:tcPr>
            <w:tcW w:w="1533" w:type="dxa"/>
            <w:tcBorders>
              <w:top w:val="single" w:sz="4" w:space="0" w:color="auto"/>
              <w:bottom w:val="single" w:sz="4" w:space="0" w:color="auto"/>
            </w:tcBorders>
            <w:vAlign w:val="center"/>
          </w:tcPr>
          <w:p w14:paraId="2A097065" w14:textId="77777777" w:rsidR="0043140B" w:rsidRPr="0043140B" w:rsidRDefault="0043140B" w:rsidP="0043140B">
            <w:pPr>
              <w:tabs>
                <w:tab w:val="left" w:pos="567"/>
              </w:tabs>
              <w:jc w:val="both"/>
              <w:rPr>
                <w:lang w:val="ru-RU"/>
              </w:rPr>
            </w:pPr>
            <w:r w:rsidRPr="0043140B">
              <w:rPr>
                <w:lang w:val="ru-RU"/>
              </w:rPr>
              <w:lastRenderedPageBreak/>
              <w:t>buc</w:t>
            </w:r>
          </w:p>
        </w:tc>
        <w:tc>
          <w:tcPr>
            <w:tcW w:w="1843" w:type="dxa"/>
            <w:tcBorders>
              <w:top w:val="single" w:sz="4" w:space="0" w:color="auto"/>
              <w:bottom w:val="single" w:sz="4" w:space="0" w:color="auto"/>
            </w:tcBorders>
            <w:vAlign w:val="center"/>
          </w:tcPr>
          <w:p w14:paraId="472999B9" w14:textId="77777777" w:rsidR="0043140B" w:rsidRPr="0043140B" w:rsidRDefault="0043140B" w:rsidP="0043140B">
            <w:pPr>
              <w:tabs>
                <w:tab w:val="left" w:pos="567"/>
              </w:tabs>
              <w:jc w:val="both"/>
              <w:rPr>
                <w:lang w:val="en-US"/>
              </w:rPr>
            </w:pPr>
            <w:r w:rsidRPr="0043140B">
              <w:rPr>
                <w:lang w:val="en-US"/>
              </w:rPr>
              <w:t>2,00</w:t>
            </w:r>
          </w:p>
        </w:tc>
      </w:tr>
      <w:tr w:rsidR="0043140B" w:rsidRPr="0043140B" w14:paraId="1B3ED7C2" w14:textId="77777777" w:rsidTr="004314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5B9919" w14:textId="77777777" w:rsidR="0043140B" w:rsidRPr="0043140B" w:rsidRDefault="0043140B" w:rsidP="0043140B">
            <w:pPr>
              <w:tabs>
                <w:tab w:val="left" w:pos="567"/>
              </w:tabs>
              <w:jc w:val="both"/>
              <w:rPr>
                <w:lang w:val="ru-RU"/>
              </w:rPr>
            </w:pPr>
            <w:r w:rsidRPr="0043140B">
              <w:rPr>
                <w:lang w:val="ru-RU"/>
              </w:rPr>
              <w:t>49</w:t>
            </w:r>
          </w:p>
        </w:tc>
        <w:tc>
          <w:tcPr>
            <w:tcW w:w="1559" w:type="dxa"/>
            <w:tcBorders>
              <w:top w:val="single" w:sz="4" w:space="0" w:color="auto"/>
              <w:bottom w:val="single" w:sz="4" w:space="0" w:color="auto"/>
            </w:tcBorders>
          </w:tcPr>
          <w:p w14:paraId="210D375D" w14:textId="77777777" w:rsidR="0043140B" w:rsidRPr="0043140B" w:rsidRDefault="0043140B" w:rsidP="0043140B">
            <w:pPr>
              <w:tabs>
                <w:tab w:val="left" w:pos="567"/>
              </w:tabs>
              <w:jc w:val="both"/>
              <w:rPr>
                <w:lang w:val="ru-RU"/>
              </w:rPr>
            </w:pPr>
            <w:r w:rsidRPr="0043140B">
              <w:rPr>
                <w:lang w:val="en-US"/>
              </w:rPr>
              <w:t>ID01A</w:t>
            </w:r>
          </w:p>
          <w:p w14:paraId="1311B81D" w14:textId="77777777" w:rsidR="0043140B" w:rsidRPr="0043140B" w:rsidRDefault="0043140B" w:rsidP="0043140B">
            <w:pPr>
              <w:tabs>
                <w:tab w:val="left" w:pos="567"/>
              </w:tabs>
              <w:jc w:val="both"/>
              <w:rPr>
                <w:lang w:val="ru-RU"/>
              </w:rPr>
            </w:pPr>
          </w:p>
        </w:tc>
        <w:tc>
          <w:tcPr>
            <w:tcW w:w="4137" w:type="dxa"/>
            <w:tcBorders>
              <w:top w:val="single" w:sz="4" w:space="0" w:color="auto"/>
              <w:bottom w:val="single" w:sz="4" w:space="0" w:color="auto"/>
            </w:tcBorders>
            <w:vAlign w:val="center"/>
          </w:tcPr>
          <w:p w14:paraId="29D0F565" w14:textId="77777777" w:rsidR="0043140B" w:rsidRPr="0043140B" w:rsidRDefault="0043140B" w:rsidP="0043140B">
            <w:pPr>
              <w:tabs>
                <w:tab w:val="left" w:pos="567"/>
              </w:tabs>
              <w:jc w:val="both"/>
              <w:rPr>
                <w:lang w:val="en-US"/>
              </w:rPr>
            </w:pPr>
            <w:r w:rsidRPr="0043140B">
              <w:rPr>
                <w:lang w:val="en-US"/>
              </w:rPr>
              <w:t>Robinet retur   pentru instalatii de incalzire central, avind diametrul nominal de -1/2"</w:t>
            </w:r>
          </w:p>
          <w:p w14:paraId="5062FAC2" w14:textId="77777777" w:rsidR="0043140B" w:rsidRPr="0043140B" w:rsidRDefault="0043140B" w:rsidP="0043140B">
            <w:pPr>
              <w:tabs>
                <w:tab w:val="left" w:pos="567"/>
              </w:tabs>
              <w:jc w:val="both"/>
              <w:rPr>
                <w:lang w:val="en-US"/>
              </w:rPr>
            </w:pPr>
          </w:p>
        </w:tc>
        <w:tc>
          <w:tcPr>
            <w:tcW w:w="1533" w:type="dxa"/>
            <w:tcBorders>
              <w:top w:val="single" w:sz="4" w:space="0" w:color="auto"/>
              <w:bottom w:val="single" w:sz="4" w:space="0" w:color="auto"/>
            </w:tcBorders>
            <w:vAlign w:val="center"/>
          </w:tcPr>
          <w:p w14:paraId="003AC0DE" w14:textId="77777777" w:rsidR="0043140B" w:rsidRPr="0043140B" w:rsidRDefault="0043140B" w:rsidP="0043140B">
            <w:pPr>
              <w:tabs>
                <w:tab w:val="left" w:pos="567"/>
              </w:tabs>
              <w:jc w:val="both"/>
              <w:rPr>
                <w:lang w:val="ru-RU"/>
              </w:rPr>
            </w:pPr>
            <w:r w:rsidRPr="0043140B">
              <w:rPr>
                <w:lang w:val="ru-RU"/>
              </w:rPr>
              <w:t>buc</w:t>
            </w:r>
          </w:p>
        </w:tc>
        <w:tc>
          <w:tcPr>
            <w:tcW w:w="1843" w:type="dxa"/>
            <w:tcBorders>
              <w:top w:val="single" w:sz="4" w:space="0" w:color="auto"/>
              <w:bottom w:val="single" w:sz="4" w:space="0" w:color="auto"/>
            </w:tcBorders>
            <w:vAlign w:val="center"/>
          </w:tcPr>
          <w:p w14:paraId="6905B6B3" w14:textId="77777777" w:rsidR="0043140B" w:rsidRPr="0043140B" w:rsidRDefault="0043140B" w:rsidP="0043140B">
            <w:pPr>
              <w:tabs>
                <w:tab w:val="left" w:pos="567"/>
              </w:tabs>
              <w:jc w:val="both"/>
              <w:rPr>
                <w:lang w:val="en-US"/>
              </w:rPr>
            </w:pPr>
            <w:r w:rsidRPr="0043140B">
              <w:rPr>
                <w:lang w:val="en-US"/>
              </w:rPr>
              <w:t>2,00</w:t>
            </w:r>
          </w:p>
        </w:tc>
      </w:tr>
      <w:tr w:rsidR="0043140B" w:rsidRPr="0043140B" w14:paraId="225A10B5" w14:textId="77777777" w:rsidTr="004314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E7F076" w14:textId="77777777" w:rsidR="0043140B" w:rsidRPr="0043140B" w:rsidRDefault="0043140B" w:rsidP="0043140B">
            <w:pPr>
              <w:tabs>
                <w:tab w:val="left" w:pos="567"/>
              </w:tabs>
              <w:jc w:val="both"/>
              <w:rPr>
                <w:lang w:val="ru-RU"/>
              </w:rPr>
            </w:pPr>
            <w:r w:rsidRPr="0043140B">
              <w:rPr>
                <w:lang w:val="ru-RU"/>
              </w:rPr>
              <w:t>50</w:t>
            </w:r>
          </w:p>
        </w:tc>
        <w:tc>
          <w:tcPr>
            <w:tcW w:w="1559" w:type="dxa"/>
            <w:tcBorders>
              <w:top w:val="single" w:sz="4" w:space="0" w:color="auto"/>
              <w:bottom w:val="single" w:sz="4" w:space="0" w:color="auto"/>
            </w:tcBorders>
          </w:tcPr>
          <w:p w14:paraId="6100C78A" w14:textId="77777777" w:rsidR="0043140B" w:rsidRPr="0043140B" w:rsidRDefault="0043140B" w:rsidP="0043140B">
            <w:pPr>
              <w:tabs>
                <w:tab w:val="left" w:pos="567"/>
              </w:tabs>
              <w:jc w:val="both"/>
              <w:rPr>
                <w:lang w:val="ru-RU"/>
              </w:rPr>
            </w:pPr>
            <w:r w:rsidRPr="0043140B">
              <w:rPr>
                <w:lang w:val="en-US"/>
              </w:rPr>
              <w:t>IB06C</w:t>
            </w:r>
          </w:p>
          <w:p w14:paraId="75F3EFD1" w14:textId="77777777" w:rsidR="0043140B" w:rsidRPr="0043140B" w:rsidRDefault="0043140B" w:rsidP="0043140B">
            <w:pPr>
              <w:tabs>
                <w:tab w:val="left" w:pos="567"/>
              </w:tabs>
              <w:jc w:val="both"/>
              <w:rPr>
                <w:lang w:val="ru-RU"/>
              </w:rPr>
            </w:pPr>
          </w:p>
        </w:tc>
        <w:tc>
          <w:tcPr>
            <w:tcW w:w="4137" w:type="dxa"/>
            <w:tcBorders>
              <w:top w:val="single" w:sz="4" w:space="0" w:color="auto"/>
              <w:bottom w:val="single" w:sz="4" w:space="0" w:color="auto"/>
            </w:tcBorders>
            <w:vAlign w:val="center"/>
          </w:tcPr>
          <w:p w14:paraId="2A441A57" w14:textId="77777777" w:rsidR="0043140B" w:rsidRPr="0043140B" w:rsidRDefault="0043140B" w:rsidP="0043140B">
            <w:pPr>
              <w:tabs>
                <w:tab w:val="left" w:pos="567"/>
              </w:tabs>
              <w:jc w:val="both"/>
              <w:rPr>
                <w:lang w:val="en-US"/>
              </w:rPr>
            </w:pPr>
            <w:r w:rsidRPr="0043140B">
              <w:rPr>
                <w:lang w:val="en-US"/>
              </w:rPr>
              <w:t>Radiatoare din otel, monobloc avind lungimea de 500x 2000 mm</w:t>
            </w:r>
          </w:p>
          <w:p w14:paraId="11B3475C" w14:textId="77777777" w:rsidR="0043140B" w:rsidRPr="0043140B" w:rsidRDefault="0043140B" w:rsidP="0043140B">
            <w:pPr>
              <w:tabs>
                <w:tab w:val="left" w:pos="567"/>
              </w:tabs>
              <w:jc w:val="both"/>
              <w:rPr>
                <w:lang w:val="en-US"/>
              </w:rPr>
            </w:pPr>
          </w:p>
        </w:tc>
        <w:tc>
          <w:tcPr>
            <w:tcW w:w="1533" w:type="dxa"/>
            <w:tcBorders>
              <w:top w:val="single" w:sz="4" w:space="0" w:color="auto"/>
              <w:bottom w:val="single" w:sz="4" w:space="0" w:color="auto"/>
            </w:tcBorders>
            <w:vAlign w:val="center"/>
          </w:tcPr>
          <w:p w14:paraId="25C56067" w14:textId="77777777" w:rsidR="0043140B" w:rsidRPr="0043140B" w:rsidRDefault="0043140B" w:rsidP="0043140B">
            <w:pPr>
              <w:tabs>
                <w:tab w:val="left" w:pos="567"/>
              </w:tabs>
              <w:jc w:val="both"/>
              <w:rPr>
                <w:lang w:val="ru-RU"/>
              </w:rPr>
            </w:pPr>
            <w:r w:rsidRPr="0043140B">
              <w:rPr>
                <w:lang w:val="ru-RU"/>
              </w:rPr>
              <w:t>buc</w:t>
            </w:r>
          </w:p>
        </w:tc>
        <w:tc>
          <w:tcPr>
            <w:tcW w:w="1843" w:type="dxa"/>
            <w:tcBorders>
              <w:top w:val="single" w:sz="4" w:space="0" w:color="auto"/>
              <w:bottom w:val="single" w:sz="4" w:space="0" w:color="auto"/>
            </w:tcBorders>
            <w:vAlign w:val="center"/>
          </w:tcPr>
          <w:p w14:paraId="201009F0" w14:textId="77777777" w:rsidR="0043140B" w:rsidRPr="0043140B" w:rsidRDefault="0043140B" w:rsidP="0043140B">
            <w:pPr>
              <w:tabs>
                <w:tab w:val="left" w:pos="567"/>
              </w:tabs>
              <w:jc w:val="both"/>
              <w:rPr>
                <w:lang w:val="en-US"/>
              </w:rPr>
            </w:pPr>
            <w:r w:rsidRPr="0043140B">
              <w:rPr>
                <w:lang w:val="en-US"/>
              </w:rPr>
              <w:t>2,00</w:t>
            </w:r>
          </w:p>
        </w:tc>
      </w:tr>
      <w:tr w:rsidR="0043140B" w:rsidRPr="0043140B" w14:paraId="6410BD9C" w14:textId="77777777" w:rsidTr="004314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3FC565" w14:textId="77777777" w:rsidR="0043140B" w:rsidRPr="0043140B" w:rsidRDefault="0043140B" w:rsidP="0043140B">
            <w:pPr>
              <w:tabs>
                <w:tab w:val="left" w:pos="567"/>
              </w:tabs>
              <w:jc w:val="both"/>
              <w:rPr>
                <w:lang w:val="ru-RU"/>
              </w:rPr>
            </w:pPr>
            <w:r w:rsidRPr="0043140B">
              <w:rPr>
                <w:lang w:val="ru-RU"/>
              </w:rPr>
              <w:t>51</w:t>
            </w:r>
          </w:p>
        </w:tc>
        <w:tc>
          <w:tcPr>
            <w:tcW w:w="1559" w:type="dxa"/>
            <w:tcBorders>
              <w:top w:val="single" w:sz="4" w:space="0" w:color="auto"/>
              <w:bottom w:val="single" w:sz="4" w:space="0" w:color="auto"/>
            </w:tcBorders>
          </w:tcPr>
          <w:p w14:paraId="4D84A522" w14:textId="77777777" w:rsidR="0043140B" w:rsidRPr="0043140B" w:rsidRDefault="0043140B" w:rsidP="0043140B">
            <w:pPr>
              <w:tabs>
                <w:tab w:val="left" w:pos="567"/>
              </w:tabs>
              <w:jc w:val="both"/>
              <w:rPr>
                <w:lang w:val="ru-RU"/>
              </w:rPr>
            </w:pPr>
            <w:r w:rsidRPr="0043140B">
              <w:rPr>
                <w:lang w:val="en-US"/>
              </w:rPr>
              <w:t>IC38B</w:t>
            </w:r>
          </w:p>
          <w:p w14:paraId="74BFE37D" w14:textId="77777777" w:rsidR="0043140B" w:rsidRPr="0043140B" w:rsidRDefault="0043140B" w:rsidP="0043140B">
            <w:pPr>
              <w:tabs>
                <w:tab w:val="left" w:pos="567"/>
              </w:tabs>
              <w:jc w:val="both"/>
              <w:rPr>
                <w:lang w:val="ru-RU"/>
              </w:rPr>
            </w:pPr>
          </w:p>
        </w:tc>
        <w:tc>
          <w:tcPr>
            <w:tcW w:w="4137" w:type="dxa"/>
            <w:tcBorders>
              <w:top w:val="single" w:sz="4" w:space="0" w:color="auto"/>
              <w:bottom w:val="single" w:sz="4" w:space="0" w:color="auto"/>
            </w:tcBorders>
            <w:vAlign w:val="center"/>
          </w:tcPr>
          <w:p w14:paraId="00871FF6" w14:textId="77777777" w:rsidR="0043140B" w:rsidRPr="0043140B" w:rsidRDefault="0043140B" w:rsidP="0043140B">
            <w:pPr>
              <w:tabs>
                <w:tab w:val="left" w:pos="567"/>
              </w:tabs>
              <w:jc w:val="both"/>
              <w:rPr>
                <w:lang w:val="en-US"/>
              </w:rPr>
            </w:pPr>
            <w:r w:rsidRPr="0043140B">
              <w:rPr>
                <w:lang w:val="en-US"/>
              </w:rPr>
              <w:t>Piesa de racordare Racord 25/1/2 M cu 2 imbinari, din polipropilena imbinate prin polifusiune cu teava din polipropilena armata, avind diametrul exterior de 25,0 mm</w:t>
            </w:r>
          </w:p>
          <w:p w14:paraId="5AE1C30F" w14:textId="77777777" w:rsidR="0043140B" w:rsidRPr="0043140B" w:rsidRDefault="0043140B" w:rsidP="0043140B">
            <w:pPr>
              <w:tabs>
                <w:tab w:val="left" w:pos="567"/>
              </w:tabs>
              <w:jc w:val="both"/>
              <w:rPr>
                <w:lang w:val="en-US"/>
              </w:rPr>
            </w:pPr>
          </w:p>
        </w:tc>
        <w:tc>
          <w:tcPr>
            <w:tcW w:w="1533" w:type="dxa"/>
            <w:tcBorders>
              <w:top w:val="single" w:sz="4" w:space="0" w:color="auto"/>
              <w:bottom w:val="single" w:sz="4" w:space="0" w:color="auto"/>
            </w:tcBorders>
            <w:vAlign w:val="center"/>
          </w:tcPr>
          <w:p w14:paraId="2204F41D" w14:textId="77777777" w:rsidR="0043140B" w:rsidRPr="0043140B" w:rsidRDefault="0043140B" w:rsidP="0043140B">
            <w:pPr>
              <w:tabs>
                <w:tab w:val="left" w:pos="567"/>
              </w:tabs>
              <w:jc w:val="both"/>
              <w:rPr>
                <w:lang w:val="ru-RU"/>
              </w:rPr>
            </w:pPr>
            <w:r w:rsidRPr="0043140B">
              <w:rPr>
                <w:lang w:val="ru-RU"/>
              </w:rPr>
              <w:t>buc</w:t>
            </w:r>
          </w:p>
        </w:tc>
        <w:tc>
          <w:tcPr>
            <w:tcW w:w="1843" w:type="dxa"/>
            <w:tcBorders>
              <w:top w:val="single" w:sz="4" w:space="0" w:color="auto"/>
              <w:bottom w:val="single" w:sz="4" w:space="0" w:color="auto"/>
            </w:tcBorders>
            <w:vAlign w:val="center"/>
          </w:tcPr>
          <w:p w14:paraId="3315BD6D" w14:textId="77777777" w:rsidR="0043140B" w:rsidRPr="0043140B" w:rsidRDefault="0043140B" w:rsidP="0043140B">
            <w:pPr>
              <w:tabs>
                <w:tab w:val="left" w:pos="567"/>
              </w:tabs>
              <w:jc w:val="both"/>
              <w:rPr>
                <w:lang w:val="en-US"/>
              </w:rPr>
            </w:pPr>
            <w:r w:rsidRPr="0043140B">
              <w:rPr>
                <w:lang w:val="en-US"/>
              </w:rPr>
              <w:t>4,00</w:t>
            </w:r>
          </w:p>
        </w:tc>
      </w:tr>
    </w:tbl>
    <w:p w14:paraId="1ECAFABD" w14:textId="6C01E206" w:rsidR="0043140B" w:rsidRDefault="0043140B" w:rsidP="009E2657">
      <w:pPr>
        <w:tabs>
          <w:tab w:val="left" w:pos="567"/>
        </w:tabs>
        <w:jc w:val="both"/>
        <w:rPr>
          <w:lang w:val="ro-MD"/>
        </w:rPr>
      </w:pPr>
    </w:p>
    <w:p w14:paraId="488800AA" w14:textId="77777777" w:rsidR="00A11932" w:rsidRPr="00A11932" w:rsidRDefault="00A11932" w:rsidP="00A11932">
      <w:pPr>
        <w:tabs>
          <w:tab w:val="left" w:pos="567"/>
        </w:tabs>
        <w:jc w:val="both"/>
        <w:rPr>
          <w:lang w:val="ro-MD"/>
        </w:rPr>
      </w:pPr>
      <w:r w:rsidRPr="00A11932">
        <w:rPr>
          <w:lang w:val="en-US"/>
        </w:rPr>
        <w:t>Formular Nr.1B</w:t>
      </w:r>
    </w:p>
    <w:p w14:paraId="248E4CB5" w14:textId="77777777" w:rsidR="00A11932" w:rsidRPr="00A11932" w:rsidRDefault="00A11932" w:rsidP="00A11932">
      <w:pPr>
        <w:tabs>
          <w:tab w:val="left" w:pos="567"/>
        </w:tabs>
        <w:jc w:val="both"/>
        <w:rPr>
          <w:lang w:val="ro-MD"/>
        </w:rPr>
      </w:pPr>
    </w:p>
    <w:tbl>
      <w:tblPr>
        <w:tblW w:w="10207" w:type="dxa"/>
        <w:tblInd w:w="-43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10"/>
        <w:gridCol w:w="2126"/>
        <w:gridCol w:w="4111"/>
        <w:gridCol w:w="1559"/>
        <w:gridCol w:w="1701"/>
      </w:tblGrid>
      <w:tr w:rsidR="00A11932" w:rsidRPr="00A11932" w14:paraId="004519D1" w14:textId="77777777" w:rsidTr="00686851">
        <w:trPr>
          <w:cantSplit/>
          <w:trHeight w:val="1246"/>
        </w:trPr>
        <w:tc>
          <w:tcPr>
            <w:tcW w:w="710" w:type="dxa"/>
            <w:tcBorders>
              <w:top w:val="single" w:sz="4" w:space="0" w:color="auto"/>
              <w:bottom w:val="single" w:sz="4" w:space="0" w:color="auto"/>
            </w:tcBorders>
            <w:shd w:val="pct5" w:color="auto" w:fill="auto"/>
          </w:tcPr>
          <w:p w14:paraId="02217228" w14:textId="77777777" w:rsidR="00A11932" w:rsidRPr="00A11932" w:rsidRDefault="00A11932" w:rsidP="00A11932">
            <w:pPr>
              <w:tabs>
                <w:tab w:val="left" w:pos="567"/>
              </w:tabs>
              <w:jc w:val="both"/>
              <w:rPr>
                <w:b/>
                <w:bCs/>
                <w:lang w:val="en-US"/>
              </w:rPr>
            </w:pPr>
            <w:r w:rsidRPr="00A11932">
              <w:rPr>
                <w:b/>
                <w:bCs/>
                <w:lang w:val="en-US"/>
              </w:rPr>
              <w:t>№</w:t>
            </w:r>
          </w:p>
          <w:p w14:paraId="58251710" w14:textId="77777777" w:rsidR="00A11932" w:rsidRPr="00A11932" w:rsidRDefault="00A11932" w:rsidP="00A11932">
            <w:pPr>
              <w:tabs>
                <w:tab w:val="left" w:pos="567"/>
              </w:tabs>
              <w:jc w:val="both"/>
              <w:rPr>
                <w:b/>
                <w:bCs/>
                <w:lang w:val="en-US"/>
              </w:rPr>
            </w:pPr>
            <w:r w:rsidRPr="00A11932">
              <w:rPr>
                <w:b/>
                <w:bCs/>
                <w:lang w:val="en-US"/>
              </w:rPr>
              <w:t xml:space="preserve"> crt.</w:t>
            </w:r>
          </w:p>
        </w:tc>
        <w:tc>
          <w:tcPr>
            <w:tcW w:w="2126" w:type="dxa"/>
            <w:tcBorders>
              <w:top w:val="single" w:sz="4" w:space="0" w:color="auto"/>
              <w:bottom w:val="single" w:sz="4" w:space="0" w:color="auto"/>
            </w:tcBorders>
            <w:shd w:val="pct5" w:color="auto" w:fill="auto"/>
          </w:tcPr>
          <w:p w14:paraId="21F292F0" w14:textId="77777777" w:rsidR="00A11932" w:rsidRPr="00A11932" w:rsidRDefault="00A11932" w:rsidP="00A11932">
            <w:pPr>
              <w:tabs>
                <w:tab w:val="left" w:pos="567"/>
              </w:tabs>
              <w:jc w:val="both"/>
              <w:rPr>
                <w:b/>
                <w:bCs/>
                <w:lang w:val="en-US"/>
              </w:rPr>
            </w:pPr>
            <w:r w:rsidRPr="00A11932">
              <w:rPr>
                <w:b/>
                <w:bCs/>
              </w:rPr>
              <w:t>Simbol</w:t>
            </w:r>
            <w:r w:rsidRPr="00A11932">
              <w:rPr>
                <w:b/>
                <w:bCs/>
                <w:lang w:val="en-US"/>
              </w:rPr>
              <w:t xml:space="preserve"> </w:t>
            </w:r>
            <w:r w:rsidRPr="00A11932">
              <w:rPr>
                <w:b/>
                <w:bCs/>
              </w:rPr>
              <w:t>norme</w:t>
            </w:r>
            <w:r w:rsidRPr="00A11932">
              <w:rPr>
                <w:b/>
                <w:bCs/>
                <w:lang w:val="en-US"/>
              </w:rPr>
              <w:t xml:space="preserve"> </w:t>
            </w:r>
            <w:r w:rsidRPr="00A11932">
              <w:rPr>
                <w:b/>
                <w:bCs/>
              </w:rPr>
              <w:t xml:space="preserve">şi Cod </w:t>
            </w:r>
            <w:r w:rsidRPr="00A11932">
              <w:rPr>
                <w:b/>
                <w:bCs/>
                <w:lang w:val="en-US"/>
              </w:rPr>
              <w:t xml:space="preserve"> </w:t>
            </w:r>
            <w:r w:rsidRPr="00A11932">
              <w:rPr>
                <w:b/>
                <w:bCs/>
              </w:rPr>
              <w:t xml:space="preserve">resurse  </w:t>
            </w:r>
          </w:p>
        </w:tc>
        <w:tc>
          <w:tcPr>
            <w:tcW w:w="4111" w:type="dxa"/>
            <w:tcBorders>
              <w:top w:val="single" w:sz="4" w:space="0" w:color="auto"/>
              <w:bottom w:val="single" w:sz="4" w:space="0" w:color="auto"/>
            </w:tcBorders>
            <w:shd w:val="pct5" w:color="auto" w:fill="auto"/>
          </w:tcPr>
          <w:p w14:paraId="71FBCEA9" w14:textId="77777777" w:rsidR="00A11932" w:rsidRPr="00A11932" w:rsidRDefault="00A11932" w:rsidP="00A11932">
            <w:pPr>
              <w:tabs>
                <w:tab w:val="left" w:pos="567"/>
              </w:tabs>
              <w:jc w:val="both"/>
              <w:rPr>
                <w:b/>
                <w:bCs/>
              </w:rPr>
            </w:pPr>
          </w:p>
          <w:p w14:paraId="6434228D" w14:textId="77777777" w:rsidR="00A11932" w:rsidRPr="00A11932" w:rsidRDefault="00A11932" w:rsidP="00A11932">
            <w:pPr>
              <w:tabs>
                <w:tab w:val="left" w:pos="567"/>
              </w:tabs>
              <w:jc w:val="both"/>
              <w:rPr>
                <w:b/>
                <w:bCs/>
                <w:lang w:val="ru-RU"/>
              </w:rPr>
            </w:pPr>
            <w:r w:rsidRPr="00A11932">
              <w:rPr>
                <w:b/>
                <w:bCs/>
              </w:rPr>
              <w:t xml:space="preserve">Denumire lucrări       </w:t>
            </w:r>
          </w:p>
        </w:tc>
        <w:tc>
          <w:tcPr>
            <w:tcW w:w="1559" w:type="dxa"/>
            <w:tcBorders>
              <w:top w:val="single" w:sz="4" w:space="0" w:color="auto"/>
              <w:bottom w:val="single" w:sz="4" w:space="0" w:color="auto"/>
            </w:tcBorders>
            <w:shd w:val="pct5" w:color="auto" w:fill="auto"/>
          </w:tcPr>
          <w:p w14:paraId="3F1E707C" w14:textId="77777777" w:rsidR="00A11932" w:rsidRPr="00A11932" w:rsidRDefault="00A11932" w:rsidP="00A11932">
            <w:pPr>
              <w:tabs>
                <w:tab w:val="left" w:pos="567"/>
              </w:tabs>
              <w:jc w:val="both"/>
              <w:rPr>
                <w:b/>
                <w:bCs/>
              </w:rPr>
            </w:pPr>
          </w:p>
          <w:p w14:paraId="0DCE2928" w14:textId="77777777" w:rsidR="00A11932" w:rsidRPr="00A11932" w:rsidRDefault="00A11932" w:rsidP="00A11932">
            <w:pPr>
              <w:tabs>
                <w:tab w:val="left" w:pos="567"/>
              </w:tabs>
              <w:jc w:val="both"/>
              <w:rPr>
                <w:b/>
                <w:bCs/>
                <w:lang w:val="ru-RU"/>
              </w:rPr>
            </w:pPr>
            <w:r w:rsidRPr="00A11932">
              <w:rPr>
                <w:b/>
                <w:bCs/>
              </w:rPr>
              <w:t>U.M.</w:t>
            </w:r>
            <w:r w:rsidRPr="00A11932">
              <w:rPr>
                <w:b/>
                <w:bCs/>
                <w:lang w:val="ru-RU"/>
              </w:rPr>
              <w:t xml:space="preserve"> </w:t>
            </w:r>
          </w:p>
        </w:tc>
        <w:tc>
          <w:tcPr>
            <w:tcW w:w="1701" w:type="dxa"/>
            <w:tcBorders>
              <w:top w:val="single" w:sz="4" w:space="0" w:color="auto"/>
              <w:bottom w:val="single" w:sz="4" w:space="0" w:color="auto"/>
            </w:tcBorders>
            <w:shd w:val="pct5" w:color="auto" w:fill="auto"/>
          </w:tcPr>
          <w:p w14:paraId="390D8A6B" w14:textId="77777777" w:rsidR="00A11932" w:rsidRPr="00A11932" w:rsidRDefault="00A11932" w:rsidP="00A11932">
            <w:pPr>
              <w:tabs>
                <w:tab w:val="left" w:pos="567"/>
              </w:tabs>
              <w:jc w:val="both"/>
              <w:rPr>
                <w:b/>
                <w:bCs/>
              </w:rPr>
            </w:pPr>
            <w:r w:rsidRPr="00A11932">
              <w:rPr>
                <w:b/>
                <w:bCs/>
              </w:rPr>
              <w:t xml:space="preserve">Cantitate conform datelor din </w:t>
            </w:r>
          </w:p>
          <w:p w14:paraId="57840F20" w14:textId="77777777" w:rsidR="00A11932" w:rsidRPr="00A11932" w:rsidRDefault="00A11932" w:rsidP="00A11932">
            <w:pPr>
              <w:tabs>
                <w:tab w:val="left" w:pos="567"/>
              </w:tabs>
              <w:jc w:val="both"/>
              <w:rPr>
                <w:b/>
                <w:bCs/>
                <w:lang w:val="en-US"/>
              </w:rPr>
            </w:pPr>
            <w:r w:rsidRPr="00A11932">
              <w:rPr>
                <w:b/>
                <w:bCs/>
              </w:rPr>
              <w:t>proiect</w:t>
            </w:r>
          </w:p>
        </w:tc>
      </w:tr>
    </w:tbl>
    <w:p w14:paraId="75FC1C92" w14:textId="77777777" w:rsidR="00A11932" w:rsidRPr="00A11932" w:rsidRDefault="00A11932" w:rsidP="00A11932">
      <w:pPr>
        <w:tabs>
          <w:tab w:val="left" w:pos="567"/>
        </w:tabs>
        <w:jc w:val="both"/>
        <w:rPr>
          <w:lang w:val="en-US"/>
        </w:rPr>
      </w:pPr>
    </w:p>
    <w:tbl>
      <w:tblPr>
        <w:tblW w:w="10524" w:type="dxa"/>
        <w:tblInd w:w="-434" w:type="dxa"/>
        <w:tblLayout w:type="fixed"/>
        <w:tblLook w:val="0000" w:firstRow="0" w:lastRow="0" w:firstColumn="0" w:lastColumn="0" w:noHBand="0" w:noVBand="0"/>
      </w:tblPr>
      <w:tblGrid>
        <w:gridCol w:w="710"/>
        <w:gridCol w:w="1142"/>
        <w:gridCol w:w="984"/>
        <w:gridCol w:w="292"/>
        <w:gridCol w:w="2693"/>
        <w:gridCol w:w="1126"/>
        <w:gridCol w:w="884"/>
        <w:gridCol w:w="709"/>
        <w:gridCol w:w="425"/>
        <w:gridCol w:w="1276"/>
        <w:gridCol w:w="283"/>
      </w:tblGrid>
      <w:tr w:rsidR="00A11932" w:rsidRPr="00A11932" w14:paraId="43046F00" w14:textId="77777777" w:rsidTr="00686851">
        <w:trPr>
          <w:gridAfter w:val="1"/>
          <w:wAfter w:w="283" w:type="dxa"/>
          <w:cantSplit/>
          <w:tblHeader/>
        </w:trPr>
        <w:tc>
          <w:tcPr>
            <w:tcW w:w="710" w:type="dxa"/>
            <w:tcBorders>
              <w:top w:val="single" w:sz="6" w:space="0" w:color="auto"/>
              <w:left w:val="single" w:sz="6" w:space="0" w:color="auto"/>
              <w:bottom w:val="double" w:sz="6" w:space="0" w:color="auto"/>
              <w:right w:val="nil"/>
            </w:tcBorders>
            <w:shd w:val="pct5" w:color="auto" w:fill="auto"/>
          </w:tcPr>
          <w:p w14:paraId="63E10F57" w14:textId="77777777" w:rsidR="00A11932" w:rsidRPr="00A11932" w:rsidRDefault="00A11932" w:rsidP="00A11932">
            <w:pPr>
              <w:tabs>
                <w:tab w:val="left" w:pos="567"/>
              </w:tabs>
              <w:jc w:val="both"/>
              <w:rPr>
                <w:lang w:val="ru-RU"/>
              </w:rPr>
            </w:pPr>
            <w:r w:rsidRPr="00A11932">
              <w:rPr>
                <w:lang w:val="ru-RU"/>
              </w:rPr>
              <w:t>1</w:t>
            </w:r>
          </w:p>
        </w:tc>
        <w:tc>
          <w:tcPr>
            <w:tcW w:w="2126" w:type="dxa"/>
            <w:gridSpan w:val="2"/>
            <w:tcBorders>
              <w:top w:val="single" w:sz="6" w:space="0" w:color="auto"/>
              <w:left w:val="single" w:sz="6" w:space="0" w:color="auto"/>
              <w:bottom w:val="double" w:sz="6" w:space="0" w:color="auto"/>
              <w:right w:val="nil"/>
            </w:tcBorders>
            <w:shd w:val="pct5" w:color="auto" w:fill="auto"/>
          </w:tcPr>
          <w:p w14:paraId="4C166009" w14:textId="77777777" w:rsidR="00A11932" w:rsidRPr="00A11932" w:rsidRDefault="00A11932" w:rsidP="00A11932">
            <w:pPr>
              <w:tabs>
                <w:tab w:val="left" w:pos="567"/>
              </w:tabs>
              <w:jc w:val="both"/>
              <w:rPr>
                <w:lang w:val="ru-RU"/>
              </w:rPr>
            </w:pPr>
            <w:r w:rsidRPr="00A11932">
              <w:rPr>
                <w:lang w:val="ru-RU"/>
              </w:rPr>
              <w:t>2</w:t>
            </w:r>
          </w:p>
        </w:tc>
        <w:tc>
          <w:tcPr>
            <w:tcW w:w="4111" w:type="dxa"/>
            <w:gridSpan w:val="3"/>
            <w:tcBorders>
              <w:top w:val="single" w:sz="6" w:space="0" w:color="auto"/>
              <w:left w:val="single" w:sz="6" w:space="0" w:color="auto"/>
              <w:bottom w:val="double" w:sz="6" w:space="0" w:color="auto"/>
              <w:right w:val="nil"/>
            </w:tcBorders>
            <w:shd w:val="pct5" w:color="auto" w:fill="auto"/>
          </w:tcPr>
          <w:p w14:paraId="116F1489" w14:textId="77777777" w:rsidR="00A11932" w:rsidRPr="00A11932" w:rsidRDefault="00A11932" w:rsidP="00A11932">
            <w:pPr>
              <w:tabs>
                <w:tab w:val="left" w:pos="567"/>
              </w:tabs>
              <w:jc w:val="both"/>
              <w:rPr>
                <w:lang w:val="ru-RU"/>
              </w:rPr>
            </w:pPr>
            <w:r w:rsidRPr="00A11932">
              <w:rPr>
                <w:lang w:val="ru-RU"/>
              </w:rPr>
              <w:t>3</w:t>
            </w:r>
          </w:p>
        </w:tc>
        <w:tc>
          <w:tcPr>
            <w:tcW w:w="1593" w:type="dxa"/>
            <w:gridSpan w:val="2"/>
            <w:tcBorders>
              <w:top w:val="single" w:sz="6" w:space="0" w:color="auto"/>
              <w:left w:val="single" w:sz="6" w:space="0" w:color="auto"/>
              <w:bottom w:val="double" w:sz="6" w:space="0" w:color="auto"/>
              <w:right w:val="nil"/>
            </w:tcBorders>
            <w:shd w:val="pct5" w:color="auto" w:fill="auto"/>
          </w:tcPr>
          <w:p w14:paraId="6D738862" w14:textId="77777777" w:rsidR="00A11932" w:rsidRPr="00A11932" w:rsidRDefault="00A11932" w:rsidP="00A11932">
            <w:pPr>
              <w:tabs>
                <w:tab w:val="left" w:pos="567"/>
              </w:tabs>
              <w:jc w:val="both"/>
              <w:rPr>
                <w:lang w:val="ru-RU"/>
              </w:rPr>
            </w:pPr>
            <w:r w:rsidRPr="00A11932">
              <w:rPr>
                <w:lang w:val="ru-RU"/>
              </w:rPr>
              <w:t>4</w:t>
            </w:r>
          </w:p>
        </w:tc>
        <w:tc>
          <w:tcPr>
            <w:tcW w:w="1701" w:type="dxa"/>
            <w:gridSpan w:val="2"/>
            <w:tcBorders>
              <w:top w:val="single" w:sz="6" w:space="0" w:color="auto"/>
              <w:left w:val="single" w:sz="6" w:space="0" w:color="auto"/>
              <w:bottom w:val="double" w:sz="6" w:space="0" w:color="auto"/>
              <w:right w:val="nil"/>
            </w:tcBorders>
            <w:shd w:val="pct5" w:color="auto" w:fill="auto"/>
          </w:tcPr>
          <w:p w14:paraId="044415C9" w14:textId="77777777" w:rsidR="00A11932" w:rsidRPr="00A11932" w:rsidRDefault="00A11932" w:rsidP="00A11932">
            <w:pPr>
              <w:tabs>
                <w:tab w:val="left" w:pos="567"/>
              </w:tabs>
              <w:jc w:val="both"/>
              <w:rPr>
                <w:lang w:val="ru-RU"/>
              </w:rPr>
            </w:pPr>
            <w:r w:rsidRPr="00A11932">
              <w:rPr>
                <w:lang w:val="ru-RU"/>
              </w:rPr>
              <w:t>5</w:t>
            </w:r>
          </w:p>
        </w:tc>
      </w:tr>
      <w:tr w:rsidR="00A11932" w:rsidRPr="00A11932" w14:paraId="2AFDC35F" w14:textId="77777777" w:rsidTr="00686851">
        <w:tc>
          <w:tcPr>
            <w:tcW w:w="710" w:type="dxa"/>
            <w:tcBorders>
              <w:top w:val="nil"/>
              <w:left w:val="single" w:sz="6" w:space="0" w:color="auto"/>
              <w:bottom w:val="nil"/>
              <w:right w:val="nil"/>
            </w:tcBorders>
          </w:tcPr>
          <w:p w14:paraId="1C232892" w14:textId="77777777" w:rsidR="00A11932" w:rsidRPr="00A11932" w:rsidRDefault="00A11932" w:rsidP="00A11932">
            <w:pPr>
              <w:tabs>
                <w:tab w:val="left" w:pos="567"/>
              </w:tabs>
              <w:jc w:val="both"/>
              <w:rPr>
                <w:lang w:val="ru-RU"/>
              </w:rPr>
            </w:pPr>
          </w:p>
        </w:tc>
        <w:tc>
          <w:tcPr>
            <w:tcW w:w="2126" w:type="dxa"/>
            <w:gridSpan w:val="2"/>
            <w:tcBorders>
              <w:top w:val="nil"/>
              <w:left w:val="single" w:sz="6" w:space="0" w:color="auto"/>
              <w:bottom w:val="nil"/>
              <w:right w:val="nil"/>
            </w:tcBorders>
          </w:tcPr>
          <w:p w14:paraId="0BD82D27" w14:textId="77777777" w:rsidR="00A11932" w:rsidRPr="00A11932" w:rsidRDefault="00A11932" w:rsidP="00A11932">
            <w:pPr>
              <w:tabs>
                <w:tab w:val="left" w:pos="567"/>
              </w:tabs>
              <w:jc w:val="both"/>
              <w:rPr>
                <w:lang w:val="ru-RU"/>
              </w:rPr>
            </w:pPr>
          </w:p>
        </w:tc>
        <w:tc>
          <w:tcPr>
            <w:tcW w:w="4111" w:type="dxa"/>
            <w:gridSpan w:val="3"/>
            <w:tcBorders>
              <w:top w:val="nil"/>
              <w:left w:val="single" w:sz="6" w:space="0" w:color="auto"/>
              <w:bottom w:val="nil"/>
              <w:right w:val="single" w:sz="6" w:space="0" w:color="auto"/>
            </w:tcBorders>
          </w:tcPr>
          <w:p w14:paraId="7F48E8E9" w14:textId="77777777" w:rsidR="00A11932" w:rsidRPr="00A11932" w:rsidRDefault="00A11932" w:rsidP="00A11932">
            <w:pPr>
              <w:tabs>
                <w:tab w:val="left" w:pos="567"/>
              </w:tabs>
              <w:jc w:val="both"/>
              <w:rPr>
                <w:b/>
                <w:bCs/>
                <w:lang w:val="en-US"/>
              </w:rPr>
            </w:pPr>
            <w:r w:rsidRPr="00A11932">
              <w:rPr>
                <w:b/>
                <w:bCs/>
                <w:lang w:val="en-US"/>
              </w:rPr>
              <w:t>1. Reparatii Exterioare</w:t>
            </w:r>
          </w:p>
          <w:p w14:paraId="2B1C383E" w14:textId="77777777" w:rsidR="00A11932" w:rsidRPr="00A11932" w:rsidRDefault="00A11932" w:rsidP="00A11932">
            <w:pPr>
              <w:tabs>
                <w:tab w:val="left" w:pos="567"/>
              </w:tabs>
              <w:jc w:val="both"/>
              <w:rPr>
                <w:lang w:val="en-US"/>
              </w:rPr>
            </w:pPr>
          </w:p>
        </w:tc>
        <w:tc>
          <w:tcPr>
            <w:tcW w:w="1593" w:type="dxa"/>
            <w:gridSpan w:val="2"/>
            <w:tcBorders>
              <w:top w:val="nil"/>
              <w:left w:val="single" w:sz="6" w:space="0" w:color="auto"/>
              <w:bottom w:val="nil"/>
              <w:right w:val="nil"/>
            </w:tcBorders>
          </w:tcPr>
          <w:p w14:paraId="74A67744" w14:textId="77777777" w:rsidR="00A11932" w:rsidRPr="00A11932" w:rsidRDefault="00A11932" w:rsidP="00A11932">
            <w:pPr>
              <w:tabs>
                <w:tab w:val="left" w:pos="567"/>
              </w:tabs>
              <w:jc w:val="both"/>
              <w:rPr>
                <w:b/>
                <w:bCs/>
                <w:lang w:val="en-US"/>
              </w:rPr>
            </w:pPr>
          </w:p>
        </w:tc>
        <w:tc>
          <w:tcPr>
            <w:tcW w:w="1701" w:type="dxa"/>
            <w:gridSpan w:val="2"/>
            <w:tcBorders>
              <w:top w:val="nil"/>
              <w:left w:val="single" w:sz="6" w:space="0" w:color="auto"/>
              <w:bottom w:val="nil"/>
              <w:right w:val="nil"/>
            </w:tcBorders>
          </w:tcPr>
          <w:p w14:paraId="313A5641" w14:textId="77777777" w:rsidR="00A11932" w:rsidRPr="00A11932" w:rsidRDefault="00A11932" w:rsidP="00A11932">
            <w:pPr>
              <w:tabs>
                <w:tab w:val="left" w:pos="567"/>
              </w:tabs>
              <w:jc w:val="both"/>
              <w:rPr>
                <w:lang w:val="en-US"/>
              </w:rPr>
            </w:pPr>
          </w:p>
        </w:tc>
        <w:tc>
          <w:tcPr>
            <w:tcW w:w="283" w:type="dxa"/>
            <w:tcBorders>
              <w:top w:val="nil"/>
              <w:left w:val="single" w:sz="6" w:space="0" w:color="auto"/>
              <w:bottom w:val="nil"/>
              <w:right w:val="nil"/>
            </w:tcBorders>
          </w:tcPr>
          <w:p w14:paraId="260BBA7B" w14:textId="77777777" w:rsidR="00A11932" w:rsidRPr="00A11932" w:rsidRDefault="00A11932" w:rsidP="00A11932">
            <w:pPr>
              <w:tabs>
                <w:tab w:val="left" w:pos="567"/>
              </w:tabs>
              <w:jc w:val="both"/>
              <w:rPr>
                <w:lang w:val="en-US"/>
              </w:rPr>
            </w:pPr>
          </w:p>
        </w:tc>
      </w:tr>
      <w:tr w:rsidR="00A11932" w:rsidRPr="00A11932" w14:paraId="74AECA56" w14:textId="77777777" w:rsidTr="00686851">
        <w:tc>
          <w:tcPr>
            <w:tcW w:w="710" w:type="dxa"/>
            <w:tcBorders>
              <w:top w:val="nil"/>
              <w:left w:val="single" w:sz="6" w:space="0" w:color="auto"/>
              <w:bottom w:val="nil"/>
              <w:right w:val="nil"/>
            </w:tcBorders>
          </w:tcPr>
          <w:p w14:paraId="643CE050" w14:textId="77777777" w:rsidR="00A11932" w:rsidRPr="00A11932" w:rsidRDefault="00A11932" w:rsidP="00A11932">
            <w:pPr>
              <w:tabs>
                <w:tab w:val="left" w:pos="567"/>
              </w:tabs>
              <w:jc w:val="both"/>
              <w:rPr>
                <w:lang w:val="ru-RU"/>
              </w:rPr>
            </w:pPr>
          </w:p>
        </w:tc>
        <w:tc>
          <w:tcPr>
            <w:tcW w:w="2126" w:type="dxa"/>
            <w:gridSpan w:val="2"/>
            <w:tcBorders>
              <w:top w:val="nil"/>
              <w:left w:val="single" w:sz="6" w:space="0" w:color="auto"/>
              <w:bottom w:val="nil"/>
              <w:right w:val="nil"/>
            </w:tcBorders>
          </w:tcPr>
          <w:p w14:paraId="0E763DE0" w14:textId="77777777" w:rsidR="00A11932" w:rsidRPr="00A11932" w:rsidRDefault="00A11932" w:rsidP="00A11932">
            <w:pPr>
              <w:tabs>
                <w:tab w:val="left" w:pos="567"/>
              </w:tabs>
              <w:jc w:val="both"/>
              <w:rPr>
                <w:lang w:val="ru-RU"/>
              </w:rPr>
            </w:pPr>
          </w:p>
        </w:tc>
        <w:tc>
          <w:tcPr>
            <w:tcW w:w="4111" w:type="dxa"/>
            <w:gridSpan w:val="3"/>
            <w:tcBorders>
              <w:top w:val="nil"/>
              <w:left w:val="single" w:sz="6" w:space="0" w:color="auto"/>
              <w:bottom w:val="nil"/>
              <w:right w:val="single" w:sz="6" w:space="0" w:color="auto"/>
            </w:tcBorders>
          </w:tcPr>
          <w:p w14:paraId="6930618F" w14:textId="77777777" w:rsidR="00A11932" w:rsidRPr="00A11932" w:rsidRDefault="00A11932" w:rsidP="00A11932">
            <w:pPr>
              <w:tabs>
                <w:tab w:val="left" w:pos="567"/>
              </w:tabs>
              <w:jc w:val="both"/>
              <w:rPr>
                <w:b/>
                <w:bCs/>
                <w:lang w:val="en-US"/>
              </w:rPr>
            </w:pPr>
            <w:r w:rsidRPr="00A11932">
              <w:rPr>
                <w:b/>
                <w:bCs/>
                <w:lang w:val="en-US"/>
              </w:rPr>
              <w:t>1.1. Pereu</w:t>
            </w:r>
          </w:p>
          <w:p w14:paraId="001BAB15" w14:textId="77777777" w:rsidR="00A11932" w:rsidRPr="00A11932" w:rsidRDefault="00A11932" w:rsidP="00A11932">
            <w:pPr>
              <w:tabs>
                <w:tab w:val="left" w:pos="567"/>
              </w:tabs>
              <w:jc w:val="both"/>
              <w:rPr>
                <w:lang w:val="en-US"/>
              </w:rPr>
            </w:pPr>
          </w:p>
        </w:tc>
        <w:tc>
          <w:tcPr>
            <w:tcW w:w="1593" w:type="dxa"/>
            <w:gridSpan w:val="2"/>
            <w:tcBorders>
              <w:top w:val="nil"/>
              <w:left w:val="single" w:sz="6" w:space="0" w:color="auto"/>
              <w:bottom w:val="nil"/>
              <w:right w:val="nil"/>
            </w:tcBorders>
          </w:tcPr>
          <w:p w14:paraId="407EE8F8" w14:textId="77777777" w:rsidR="00A11932" w:rsidRPr="00A11932" w:rsidRDefault="00A11932" w:rsidP="00A11932">
            <w:pPr>
              <w:tabs>
                <w:tab w:val="left" w:pos="567"/>
              </w:tabs>
              <w:jc w:val="both"/>
              <w:rPr>
                <w:b/>
                <w:bCs/>
                <w:lang w:val="en-US"/>
              </w:rPr>
            </w:pPr>
          </w:p>
        </w:tc>
        <w:tc>
          <w:tcPr>
            <w:tcW w:w="1701" w:type="dxa"/>
            <w:gridSpan w:val="2"/>
            <w:tcBorders>
              <w:top w:val="nil"/>
              <w:left w:val="single" w:sz="6" w:space="0" w:color="auto"/>
              <w:bottom w:val="nil"/>
              <w:right w:val="nil"/>
            </w:tcBorders>
          </w:tcPr>
          <w:p w14:paraId="5FBC4F9B" w14:textId="77777777" w:rsidR="00A11932" w:rsidRPr="00A11932" w:rsidRDefault="00A11932" w:rsidP="00A11932">
            <w:pPr>
              <w:tabs>
                <w:tab w:val="left" w:pos="567"/>
              </w:tabs>
              <w:jc w:val="both"/>
              <w:rPr>
                <w:lang w:val="en-US"/>
              </w:rPr>
            </w:pPr>
          </w:p>
        </w:tc>
        <w:tc>
          <w:tcPr>
            <w:tcW w:w="283" w:type="dxa"/>
            <w:tcBorders>
              <w:top w:val="nil"/>
              <w:left w:val="single" w:sz="6" w:space="0" w:color="auto"/>
              <w:bottom w:val="nil"/>
              <w:right w:val="nil"/>
            </w:tcBorders>
          </w:tcPr>
          <w:p w14:paraId="5646C98B" w14:textId="77777777" w:rsidR="00A11932" w:rsidRPr="00A11932" w:rsidRDefault="00A11932" w:rsidP="00A11932">
            <w:pPr>
              <w:tabs>
                <w:tab w:val="left" w:pos="567"/>
              </w:tabs>
              <w:jc w:val="both"/>
              <w:rPr>
                <w:lang w:val="en-US"/>
              </w:rPr>
            </w:pPr>
          </w:p>
        </w:tc>
      </w:tr>
      <w:tr w:rsidR="00A11932" w:rsidRPr="00A11932" w14:paraId="7502B480" w14:textId="77777777" w:rsidTr="006868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10" w:type="dxa"/>
            <w:tcBorders>
              <w:top w:val="single" w:sz="4" w:space="0" w:color="auto"/>
              <w:bottom w:val="single" w:sz="4" w:space="0" w:color="auto"/>
            </w:tcBorders>
          </w:tcPr>
          <w:p w14:paraId="70953435" w14:textId="77777777" w:rsidR="00A11932" w:rsidRPr="00A11932" w:rsidRDefault="00A11932" w:rsidP="00A11932">
            <w:pPr>
              <w:tabs>
                <w:tab w:val="left" w:pos="567"/>
              </w:tabs>
              <w:jc w:val="both"/>
              <w:rPr>
                <w:lang w:val="ru-RU"/>
              </w:rPr>
            </w:pPr>
            <w:r w:rsidRPr="00A11932">
              <w:rPr>
                <w:lang w:val="ru-RU"/>
              </w:rPr>
              <w:t>1</w:t>
            </w:r>
          </w:p>
        </w:tc>
        <w:tc>
          <w:tcPr>
            <w:tcW w:w="2126" w:type="dxa"/>
            <w:gridSpan w:val="2"/>
            <w:tcBorders>
              <w:top w:val="single" w:sz="4" w:space="0" w:color="auto"/>
              <w:bottom w:val="single" w:sz="4" w:space="0" w:color="auto"/>
            </w:tcBorders>
          </w:tcPr>
          <w:p w14:paraId="2700D5E8" w14:textId="77777777" w:rsidR="00A11932" w:rsidRPr="00A11932" w:rsidRDefault="00A11932" w:rsidP="00A11932">
            <w:pPr>
              <w:tabs>
                <w:tab w:val="left" w:pos="567"/>
              </w:tabs>
              <w:jc w:val="both"/>
              <w:rPr>
                <w:lang w:val="en-US"/>
              </w:rPr>
            </w:pPr>
            <w:r w:rsidRPr="00A11932">
              <w:rPr>
                <w:lang w:val="en-US"/>
              </w:rPr>
              <w:t>RpCB18C</w:t>
            </w:r>
          </w:p>
          <w:p w14:paraId="661AFA79" w14:textId="77777777" w:rsidR="00A11932" w:rsidRPr="00A11932" w:rsidRDefault="00A11932" w:rsidP="00A11932">
            <w:pPr>
              <w:tabs>
                <w:tab w:val="left" w:pos="567"/>
              </w:tabs>
              <w:jc w:val="both"/>
              <w:rPr>
                <w:lang w:val="ru-RU"/>
              </w:rPr>
            </w:pPr>
          </w:p>
        </w:tc>
        <w:tc>
          <w:tcPr>
            <w:tcW w:w="4111" w:type="dxa"/>
            <w:gridSpan w:val="3"/>
            <w:tcBorders>
              <w:top w:val="single" w:sz="4" w:space="0" w:color="auto"/>
              <w:bottom w:val="single" w:sz="4" w:space="0" w:color="auto"/>
            </w:tcBorders>
          </w:tcPr>
          <w:p w14:paraId="3407E1F4" w14:textId="77777777" w:rsidR="00A11932" w:rsidRPr="00A11932" w:rsidRDefault="00A11932" w:rsidP="00A11932">
            <w:pPr>
              <w:tabs>
                <w:tab w:val="left" w:pos="567"/>
              </w:tabs>
              <w:jc w:val="both"/>
              <w:rPr>
                <w:lang w:val="en-US"/>
              </w:rPr>
            </w:pPr>
            <w:r w:rsidRPr="00A11932">
              <w:rPr>
                <w:lang w:val="en-US"/>
              </w:rPr>
              <w:t xml:space="preserve">Demolarea betoanelor vechi cu mijloace manuale, beton armat  in fundatii, pereti, stilpi etc </w:t>
            </w:r>
          </w:p>
          <w:p w14:paraId="2D7419FE" w14:textId="77777777" w:rsidR="00A11932" w:rsidRPr="00A11932" w:rsidRDefault="00A11932" w:rsidP="00A11932">
            <w:pPr>
              <w:tabs>
                <w:tab w:val="left" w:pos="567"/>
              </w:tabs>
              <w:jc w:val="both"/>
              <w:rPr>
                <w:lang w:val="en-US"/>
              </w:rPr>
            </w:pPr>
          </w:p>
        </w:tc>
        <w:tc>
          <w:tcPr>
            <w:tcW w:w="1593" w:type="dxa"/>
            <w:gridSpan w:val="2"/>
            <w:tcBorders>
              <w:top w:val="single" w:sz="4" w:space="0" w:color="auto"/>
              <w:bottom w:val="single" w:sz="4" w:space="0" w:color="auto"/>
            </w:tcBorders>
            <w:vAlign w:val="center"/>
          </w:tcPr>
          <w:p w14:paraId="5A1602A2" w14:textId="77777777" w:rsidR="00A11932" w:rsidRPr="00A11932" w:rsidRDefault="00A11932" w:rsidP="00A11932">
            <w:pPr>
              <w:tabs>
                <w:tab w:val="left" w:pos="567"/>
              </w:tabs>
              <w:jc w:val="both"/>
              <w:rPr>
                <w:lang w:val="ru-RU"/>
              </w:rPr>
            </w:pPr>
            <w:r w:rsidRPr="00A11932">
              <w:rPr>
                <w:lang w:val="ru-RU"/>
              </w:rPr>
              <w:t>m3</w:t>
            </w:r>
          </w:p>
        </w:tc>
        <w:tc>
          <w:tcPr>
            <w:tcW w:w="1701" w:type="dxa"/>
            <w:gridSpan w:val="2"/>
            <w:tcBorders>
              <w:top w:val="single" w:sz="4" w:space="0" w:color="auto"/>
              <w:bottom w:val="single" w:sz="4" w:space="0" w:color="auto"/>
            </w:tcBorders>
            <w:vAlign w:val="center"/>
          </w:tcPr>
          <w:p w14:paraId="196FE722" w14:textId="77777777" w:rsidR="00A11932" w:rsidRPr="00A11932" w:rsidRDefault="00A11932" w:rsidP="00A11932">
            <w:pPr>
              <w:tabs>
                <w:tab w:val="left" w:pos="567"/>
              </w:tabs>
              <w:jc w:val="both"/>
              <w:rPr>
                <w:lang w:val="ru-RU"/>
              </w:rPr>
            </w:pPr>
            <w:r w:rsidRPr="00A11932">
              <w:rPr>
                <w:lang w:val="ru-RU"/>
              </w:rPr>
              <w:t>3,00</w:t>
            </w:r>
          </w:p>
        </w:tc>
      </w:tr>
      <w:tr w:rsidR="00A11932" w:rsidRPr="00A11932" w14:paraId="58E79566"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03D398B3"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6795CACA" w14:textId="77777777" w:rsidR="00A11932" w:rsidRPr="00A11932" w:rsidRDefault="00A11932" w:rsidP="00A11932">
            <w:pPr>
              <w:tabs>
                <w:tab w:val="left" w:pos="567"/>
              </w:tabs>
              <w:jc w:val="both"/>
              <w:rPr>
                <w:i/>
                <w:iCs/>
                <w:lang w:val="ru-RU"/>
              </w:rPr>
            </w:pPr>
            <w:r w:rsidRPr="00A11932">
              <w:rPr>
                <w:i/>
                <w:iCs/>
                <w:lang w:val="ru-RU"/>
              </w:rPr>
              <w:t>7123010010200</w:t>
            </w:r>
          </w:p>
        </w:tc>
        <w:tc>
          <w:tcPr>
            <w:tcW w:w="4111" w:type="dxa"/>
            <w:gridSpan w:val="3"/>
            <w:tcBorders>
              <w:top w:val="nil"/>
              <w:bottom w:val="single" w:sz="2" w:space="0" w:color="auto"/>
            </w:tcBorders>
          </w:tcPr>
          <w:p w14:paraId="78919753" w14:textId="77777777" w:rsidR="00A11932" w:rsidRPr="00A11932" w:rsidRDefault="00A11932" w:rsidP="00A11932">
            <w:pPr>
              <w:tabs>
                <w:tab w:val="left" w:pos="567"/>
              </w:tabs>
              <w:jc w:val="both"/>
              <w:rPr>
                <w:i/>
                <w:iCs/>
                <w:lang w:val="ru-RU"/>
              </w:rPr>
            </w:pPr>
            <w:r w:rsidRPr="00A11932">
              <w:rPr>
                <w:i/>
                <w:iCs/>
                <w:lang w:val="ru-RU"/>
              </w:rPr>
              <w:t>Betonist</w:t>
            </w:r>
          </w:p>
        </w:tc>
        <w:tc>
          <w:tcPr>
            <w:tcW w:w="1593" w:type="dxa"/>
            <w:gridSpan w:val="2"/>
            <w:tcBorders>
              <w:top w:val="nil"/>
              <w:bottom w:val="single" w:sz="2" w:space="0" w:color="auto"/>
            </w:tcBorders>
          </w:tcPr>
          <w:p w14:paraId="0467333B"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06251D74" w14:textId="77777777" w:rsidR="00A11932" w:rsidRPr="00A11932" w:rsidRDefault="00A11932" w:rsidP="00A11932">
            <w:pPr>
              <w:tabs>
                <w:tab w:val="left" w:pos="567"/>
              </w:tabs>
              <w:jc w:val="both"/>
              <w:rPr>
                <w:i/>
                <w:iCs/>
                <w:lang w:val="ru-RU"/>
              </w:rPr>
            </w:pPr>
            <w:r w:rsidRPr="00A11932">
              <w:rPr>
                <w:i/>
                <w:iCs/>
                <w:lang w:val="ru-RU"/>
              </w:rPr>
              <w:t>30,00</w:t>
            </w:r>
          </w:p>
        </w:tc>
      </w:tr>
      <w:tr w:rsidR="00A11932" w:rsidRPr="00A11932" w14:paraId="386F92AE"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475B54FA"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15D7DC61" w14:textId="77777777" w:rsidR="00A11932" w:rsidRPr="00A11932" w:rsidRDefault="00A11932" w:rsidP="00A11932">
            <w:pPr>
              <w:tabs>
                <w:tab w:val="left" w:pos="567"/>
              </w:tabs>
              <w:jc w:val="both"/>
              <w:rPr>
                <w:i/>
                <w:iCs/>
                <w:lang w:val="ru-RU"/>
              </w:rPr>
            </w:pPr>
            <w:r w:rsidRPr="00A11932">
              <w:rPr>
                <w:i/>
                <w:iCs/>
                <w:lang w:val="ru-RU"/>
              </w:rPr>
              <w:t>9310060019920</w:t>
            </w:r>
          </w:p>
        </w:tc>
        <w:tc>
          <w:tcPr>
            <w:tcW w:w="4111" w:type="dxa"/>
            <w:gridSpan w:val="3"/>
            <w:tcBorders>
              <w:top w:val="nil"/>
              <w:bottom w:val="single" w:sz="2" w:space="0" w:color="auto"/>
            </w:tcBorders>
          </w:tcPr>
          <w:p w14:paraId="152E3BC0" w14:textId="77777777" w:rsidR="00A11932" w:rsidRPr="00A11932" w:rsidRDefault="00A11932" w:rsidP="00A11932">
            <w:pPr>
              <w:tabs>
                <w:tab w:val="left" w:pos="567"/>
              </w:tabs>
              <w:jc w:val="both"/>
              <w:rPr>
                <w:i/>
                <w:iCs/>
                <w:lang w:val="ru-RU"/>
              </w:rPr>
            </w:pPr>
            <w:r w:rsidRPr="00A11932">
              <w:rPr>
                <w:i/>
                <w:iCs/>
                <w:lang w:val="ru-RU"/>
              </w:rPr>
              <w:t>Muncitor deservire CM</w:t>
            </w:r>
          </w:p>
        </w:tc>
        <w:tc>
          <w:tcPr>
            <w:tcW w:w="1593" w:type="dxa"/>
            <w:gridSpan w:val="2"/>
            <w:tcBorders>
              <w:top w:val="nil"/>
              <w:bottom w:val="single" w:sz="2" w:space="0" w:color="auto"/>
            </w:tcBorders>
          </w:tcPr>
          <w:p w14:paraId="29B6E54E"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6887AFC9" w14:textId="77777777" w:rsidR="00A11932" w:rsidRPr="00A11932" w:rsidRDefault="00A11932" w:rsidP="00A11932">
            <w:pPr>
              <w:tabs>
                <w:tab w:val="left" w:pos="567"/>
              </w:tabs>
              <w:jc w:val="both"/>
              <w:rPr>
                <w:i/>
                <w:iCs/>
                <w:lang w:val="ru-RU"/>
              </w:rPr>
            </w:pPr>
            <w:r w:rsidRPr="00A11932">
              <w:rPr>
                <w:i/>
                <w:iCs/>
                <w:lang w:val="ru-RU"/>
              </w:rPr>
              <w:t>10,50</w:t>
            </w:r>
          </w:p>
        </w:tc>
      </w:tr>
      <w:tr w:rsidR="00A11932" w:rsidRPr="00A11932" w14:paraId="0A06BEDD"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2B5ADCD4"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57D66CA8" w14:textId="77777777" w:rsidR="00A11932" w:rsidRPr="00A11932" w:rsidRDefault="00A11932" w:rsidP="00A11932">
            <w:pPr>
              <w:tabs>
                <w:tab w:val="left" w:pos="567"/>
              </w:tabs>
              <w:jc w:val="both"/>
              <w:rPr>
                <w:i/>
                <w:iCs/>
                <w:lang w:val="ru-RU"/>
              </w:rPr>
            </w:pPr>
            <w:r w:rsidRPr="00A11932">
              <w:rPr>
                <w:i/>
                <w:iCs/>
                <w:lang w:val="ru-RU"/>
              </w:rPr>
              <w:t>4100116202818</w:t>
            </w:r>
          </w:p>
        </w:tc>
        <w:tc>
          <w:tcPr>
            <w:tcW w:w="4111" w:type="dxa"/>
            <w:gridSpan w:val="3"/>
            <w:tcBorders>
              <w:top w:val="nil"/>
              <w:bottom w:val="single" w:sz="2" w:space="0" w:color="auto"/>
            </w:tcBorders>
          </w:tcPr>
          <w:p w14:paraId="58135959" w14:textId="77777777" w:rsidR="00A11932" w:rsidRPr="00A11932" w:rsidRDefault="00A11932" w:rsidP="00A11932">
            <w:pPr>
              <w:tabs>
                <w:tab w:val="left" w:pos="567"/>
              </w:tabs>
              <w:jc w:val="both"/>
              <w:rPr>
                <w:i/>
                <w:iCs/>
                <w:lang w:val="en-US"/>
              </w:rPr>
            </w:pPr>
            <w:r w:rsidRPr="00A11932">
              <w:rPr>
                <w:i/>
                <w:iCs/>
                <w:lang w:val="en-US"/>
              </w:rPr>
              <w:t>Apa pentru mortare si betoane</w:t>
            </w:r>
          </w:p>
        </w:tc>
        <w:tc>
          <w:tcPr>
            <w:tcW w:w="1593" w:type="dxa"/>
            <w:gridSpan w:val="2"/>
            <w:tcBorders>
              <w:top w:val="nil"/>
              <w:bottom w:val="single" w:sz="2" w:space="0" w:color="auto"/>
            </w:tcBorders>
          </w:tcPr>
          <w:p w14:paraId="79578FE2" w14:textId="77777777" w:rsidR="00A11932" w:rsidRPr="00A11932" w:rsidRDefault="00A11932" w:rsidP="00A11932">
            <w:pPr>
              <w:tabs>
                <w:tab w:val="left" w:pos="567"/>
              </w:tabs>
              <w:jc w:val="both"/>
              <w:rPr>
                <w:i/>
                <w:iCs/>
                <w:lang w:val="ru-RU"/>
              </w:rPr>
            </w:pPr>
            <w:r w:rsidRPr="00A11932">
              <w:rPr>
                <w:i/>
                <w:iCs/>
                <w:lang w:val="ru-RU"/>
              </w:rPr>
              <w:t>m3</w:t>
            </w:r>
          </w:p>
        </w:tc>
        <w:tc>
          <w:tcPr>
            <w:tcW w:w="1701" w:type="dxa"/>
            <w:gridSpan w:val="2"/>
            <w:tcBorders>
              <w:top w:val="nil"/>
              <w:bottom w:val="single" w:sz="2" w:space="0" w:color="auto"/>
            </w:tcBorders>
          </w:tcPr>
          <w:p w14:paraId="2F37C82A" w14:textId="77777777" w:rsidR="00A11932" w:rsidRPr="00A11932" w:rsidRDefault="00A11932" w:rsidP="00A11932">
            <w:pPr>
              <w:tabs>
                <w:tab w:val="left" w:pos="567"/>
              </w:tabs>
              <w:jc w:val="both"/>
              <w:rPr>
                <w:i/>
                <w:iCs/>
                <w:lang w:val="ru-RU"/>
              </w:rPr>
            </w:pPr>
            <w:r w:rsidRPr="00A11932">
              <w:rPr>
                <w:i/>
                <w:iCs/>
                <w:lang w:val="ru-RU"/>
              </w:rPr>
              <w:t>0,06</w:t>
            </w:r>
          </w:p>
        </w:tc>
      </w:tr>
      <w:tr w:rsidR="00A11932" w:rsidRPr="00A11932" w14:paraId="4DB7C257"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3FD4E253"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64FB7346" w14:textId="77777777" w:rsidR="00A11932" w:rsidRPr="00A11932" w:rsidRDefault="00A11932" w:rsidP="00A11932">
            <w:pPr>
              <w:tabs>
                <w:tab w:val="left" w:pos="567"/>
              </w:tabs>
              <w:jc w:val="both"/>
              <w:rPr>
                <w:i/>
                <w:iCs/>
                <w:lang w:val="ru-RU"/>
              </w:rPr>
            </w:pPr>
            <w:r w:rsidRPr="00A11932">
              <w:rPr>
                <w:i/>
                <w:iCs/>
                <w:lang w:val="ru-RU"/>
              </w:rPr>
              <w:t>2922140006702</w:t>
            </w:r>
          </w:p>
        </w:tc>
        <w:tc>
          <w:tcPr>
            <w:tcW w:w="4111" w:type="dxa"/>
            <w:gridSpan w:val="3"/>
            <w:tcBorders>
              <w:top w:val="nil"/>
              <w:bottom w:val="single" w:sz="2" w:space="0" w:color="auto"/>
            </w:tcBorders>
          </w:tcPr>
          <w:p w14:paraId="1D823E91" w14:textId="77777777" w:rsidR="00A11932" w:rsidRPr="00A11932" w:rsidRDefault="00A11932" w:rsidP="00A11932">
            <w:pPr>
              <w:tabs>
                <w:tab w:val="left" w:pos="567"/>
              </w:tabs>
              <w:jc w:val="both"/>
              <w:rPr>
                <w:i/>
                <w:iCs/>
                <w:lang w:val="ru-RU"/>
              </w:rPr>
            </w:pPr>
            <w:r w:rsidRPr="00A11932">
              <w:rPr>
                <w:i/>
                <w:iCs/>
                <w:lang w:val="ru-RU"/>
              </w:rPr>
              <w:t>Macara de fereastra</w:t>
            </w:r>
          </w:p>
        </w:tc>
        <w:tc>
          <w:tcPr>
            <w:tcW w:w="1593" w:type="dxa"/>
            <w:gridSpan w:val="2"/>
            <w:tcBorders>
              <w:top w:val="nil"/>
              <w:bottom w:val="single" w:sz="2" w:space="0" w:color="auto"/>
            </w:tcBorders>
          </w:tcPr>
          <w:p w14:paraId="28A6F700" w14:textId="77777777" w:rsidR="00A11932" w:rsidRPr="00A11932" w:rsidRDefault="00A11932" w:rsidP="00A11932">
            <w:pPr>
              <w:tabs>
                <w:tab w:val="left" w:pos="567"/>
              </w:tabs>
              <w:jc w:val="both"/>
              <w:rPr>
                <w:i/>
                <w:iCs/>
                <w:lang w:val="ru-RU"/>
              </w:rPr>
            </w:pPr>
            <w:r w:rsidRPr="00A11932">
              <w:rPr>
                <w:i/>
                <w:iCs/>
                <w:lang w:val="ru-RU"/>
              </w:rPr>
              <w:t>h-ut</w:t>
            </w:r>
          </w:p>
        </w:tc>
        <w:tc>
          <w:tcPr>
            <w:tcW w:w="1701" w:type="dxa"/>
            <w:gridSpan w:val="2"/>
            <w:tcBorders>
              <w:top w:val="nil"/>
              <w:bottom w:val="single" w:sz="2" w:space="0" w:color="auto"/>
            </w:tcBorders>
          </w:tcPr>
          <w:p w14:paraId="285E88ED" w14:textId="77777777" w:rsidR="00A11932" w:rsidRPr="00A11932" w:rsidRDefault="00A11932" w:rsidP="00A11932">
            <w:pPr>
              <w:tabs>
                <w:tab w:val="left" w:pos="567"/>
              </w:tabs>
              <w:jc w:val="both"/>
              <w:rPr>
                <w:i/>
                <w:iCs/>
                <w:lang w:val="ru-RU"/>
              </w:rPr>
            </w:pPr>
            <w:r w:rsidRPr="00A11932">
              <w:rPr>
                <w:i/>
                <w:iCs/>
                <w:lang w:val="ru-RU"/>
              </w:rPr>
              <w:t>0,60</w:t>
            </w:r>
          </w:p>
        </w:tc>
      </w:tr>
      <w:tr w:rsidR="00A11932" w:rsidRPr="00A11932" w14:paraId="09327DDA" w14:textId="77777777" w:rsidTr="006868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10" w:type="dxa"/>
            <w:tcBorders>
              <w:top w:val="single" w:sz="4" w:space="0" w:color="auto"/>
              <w:bottom w:val="single" w:sz="4" w:space="0" w:color="auto"/>
            </w:tcBorders>
          </w:tcPr>
          <w:p w14:paraId="1DA76012" w14:textId="77777777" w:rsidR="00A11932" w:rsidRPr="00A11932" w:rsidRDefault="00A11932" w:rsidP="00A11932">
            <w:pPr>
              <w:tabs>
                <w:tab w:val="left" w:pos="567"/>
              </w:tabs>
              <w:jc w:val="both"/>
              <w:rPr>
                <w:lang w:val="ru-RU"/>
              </w:rPr>
            </w:pPr>
            <w:r w:rsidRPr="00A11932">
              <w:rPr>
                <w:lang w:val="ru-RU"/>
              </w:rPr>
              <w:t>2</w:t>
            </w:r>
          </w:p>
        </w:tc>
        <w:tc>
          <w:tcPr>
            <w:tcW w:w="2126" w:type="dxa"/>
            <w:gridSpan w:val="2"/>
            <w:tcBorders>
              <w:top w:val="single" w:sz="4" w:space="0" w:color="auto"/>
              <w:bottom w:val="single" w:sz="4" w:space="0" w:color="auto"/>
            </w:tcBorders>
          </w:tcPr>
          <w:p w14:paraId="391D4B8F" w14:textId="77777777" w:rsidR="00A11932" w:rsidRPr="00A11932" w:rsidRDefault="00A11932" w:rsidP="00A11932">
            <w:pPr>
              <w:tabs>
                <w:tab w:val="left" w:pos="567"/>
              </w:tabs>
              <w:jc w:val="both"/>
              <w:rPr>
                <w:lang w:val="en-US"/>
              </w:rPr>
            </w:pPr>
            <w:r w:rsidRPr="00A11932">
              <w:rPr>
                <w:lang w:val="en-US"/>
              </w:rPr>
              <w:t>TsA02B</w:t>
            </w:r>
          </w:p>
          <w:p w14:paraId="33E88F8E" w14:textId="77777777" w:rsidR="00A11932" w:rsidRPr="00A11932" w:rsidRDefault="00A11932" w:rsidP="00A11932">
            <w:pPr>
              <w:tabs>
                <w:tab w:val="left" w:pos="567"/>
              </w:tabs>
              <w:jc w:val="both"/>
              <w:rPr>
                <w:lang w:val="ru-RU"/>
              </w:rPr>
            </w:pPr>
          </w:p>
        </w:tc>
        <w:tc>
          <w:tcPr>
            <w:tcW w:w="4111" w:type="dxa"/>
            <w:gridSpan w:val="3"/>
            <w:tcBorders>
              <w:top w:val="single" w:sz="4" w:space="0" w:color="auto"/>
              <w:bottom w:val="single" w:sz="4" w:space="0" w:color="auto"/>
            </w:tcBorders>
          </w:tcPr>
          <w:p w14:paraId="7BD815EC" w14:textId="77777777" w:rsidR="00A11932" w:rsidRPr="00A11932" w:rsidRDefault="00A11932" w:rsidP="00A11932">
            <w:pPr>
              <w:tabs>
                <w:tab w:val="left" w:pos="567"/>
              </w:tabs>
              <w:jc w:val="both"/>
              <w:rPr>
                <w:lang w:val="en-US"/>
              </w:rPr>
            </w:pPr>
            <w:r w:rsidRPr="00A11932">
              <w:rPr>
                <w:lang w:val="en-US"/>
              </w:rPr>
              <w:t xml:space="preserve">Sapatura manuala de pamint in spatii limitate, avind sub 1,00 m sau peste 1,00 m latime, executata fara sprijiniri, cu taluz vertical, la fundatii, canale, subsoluri, drenuri, trepte de infratire, in pamint necoeziv sau slab coeziv adincime &lt; 0,75 m teren mijlociu </w:t>
            </w:r>
          </w:p>
          <w:p w14:paraId="2BCDE8AF" w14:textId="77777777" w:rsidR="00A11932" w:rsidRPr="00A11932" w:rsidRDefault="00A11932" w:rsidP="00A11932">
            <w:pPr>
              <w:tabs>
                <w:tab w:val="left" w:pos="567"/>
              </w:tabs>
              <w:jc w:val="both"/>
              <w:rPr>
                <w:lang w:val="en-US"/>
              </w:rPr>
            </w:pPr>
          </w:p>
        </w:tc>
        <w:tc>
          <w:tcPr>
            <w:tcW w:w="1593" w:type="dxa"/>
            <w:gridSpan w:val="2"/>
            <w:tcBorders>
              <w:top w:val="single" w:sz="4" w:space="0" w:color="auto"/>
              <w:bottom w:val="single" w:sz="4" w:space="0" w:color="auto"/>
            </w:tcBorders>
            <w:vAlign w:val="center"/>
          </w:tcPr>
          <w:p w14:paraId="1564556C" w14:textId="77777777" w:rsidR="00A11932" w:rsidRPr="00A11932" w:rsidRDefault="00A11932" w:rsidP="00A11932">
            <w:pPr>
              <w:tabs>
                <w:tab w:val="left" w:pos="567"/>
              </w:tabs>
              <w:jc w:val="both"/>
              <w:rPr>
                <w:lang w:val="ru-RU"/>
              </w:rPr>
            </w:pPr>
            <w:r w:rsidRPr="00A11932">
              <w:rPr>
                <w:lang w:val="ru-RU"/>
              </w:rPr>
              <w:t>m3</w:t>
            </w:r>
          </w:p>
        </w:tc>
        <w:tc>
          <w:tcPr>
            <w:tcW w:w="1701" w:type="dxa"/>
            <w:gridSpan w:val="2"/>
            <w:tcBorders>
              <w:top w:val="single" w:sz="4" w:space="0" w:color="auto"/>
              <w:bottom w:val="single" w:sz="4" w:space="0" w:color="auto"/>
            </w:tcBorders>
            <w:vAlign w:val="center"/>
          </w:tcPr>
          <w:p w14:paraId="452DCD87" w14:textId="77777777" w:rsidR="00A11932" w:rsidRPr="00A11932" w:rsidRDefault="00A11932" w:rsidP="00A11932">
            <w:pPr>
              <w:tabs>
                <w:tab w:val="left" w:pos="567"/>
              </w:tabs>
              <w:jc w:val="both"/>
              <w:rPr>
                <w:lang w:val="ru-RU"/>
              </w:rPr>
            </w:pPr>
            <w:r w:rsidRPr="00A11932">
              <w:rPr>
                <w:lang w:val="ru-RU"/>
              </w:rPr>
              <w:t>5,00</w:t>
            </w:r>
          </w:p>
        </w:tc>
      </w:tr>
      <w:tr w:rsidR="00A11932" w:rsidRPr="00A11932" w14:paraId="01AE9C5C"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7112C472"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780748B7" w14:textId="77777777" w:rsidR="00A11932" w:rsidRPr="00A11932" w:rsidRDefault="00A11932" w:rsidP="00A11932">
            <w:pPr>
              <w:tabs>
                <w:tab w:val="left" w:pos="567"/>
              </w:tabs>
              <w:jc w:val="both"/>
              <w:rPr>
                <w:i/>
                <w:iCs/>
                <w:lang w:val="ru-RU"/>
              </w:rPr>
            </w:pPr>
            <w:r w:rsidRPr="00A11932">
              <w:rPr>
                <w:i/>
                <w:iCs/>
                <w:lang w:val="ru-RU"/>
              </w:rPr>
              <w:t>9310060019900</w:t>
            </w:r>
          </w:p>
        </w:tc>
        <w:tc>
          <w:tcPr>
            <w:tcW w:w="4111" w:type="dxa"/>
            <w:gridSpan w:val="3"/>
            <w:tcBorders>
              <w:top w:val="nil"/>
              <w:bottom w:val="single" w:sz="2" w:space="0" w:color="auto"/>
            </w:tcBorders>
          </w:tcPr>
          <w:p w14:paraId="4A7D85B2" w14:textId="77777777" w:rsidR="00A11932" w:rsidRPr="00A11932" w:rsidRDefault="00A11932" w:rsidP="00A11932">
            <w:pPr>
              <w:tabs>
                <w:tab w:val="left" w:pos="567"/>
              </w:tabs>
              <w:jc w:val="both"/>
              <w:rPr>
                <w:i/>
                <w:iCs/>
                <w:lang w:val="ru-RU"/>
              </w:rPr>
            </w:pPr>
            <w:r w:rsidRPr="00A11932">
              <w:rPr>
                <w:i/>
                <w:iCs/>
                <w:lang w:val="ru-RU"/>
              </w:rPr>
              <w:t>Muncitor necalificat</w:t>
            </w:r>
          </w:p>
        </w:tc>
        <w:tc>
          <w:tcPr>
            <w:tcW w:w="1593" w:type="dxa"/>
            <w:gridSpan w:val="2"/>
            <w:tcBorders>
              <w:top w:val="nil"/>
              <w:bottom w:val="single" w:sz="2" w:space="0" w:color="auto"/>
            </w:tcBorders>
          </w:tcPr>
          <w:p w14:paraId="4C7EE930"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3BC4A304" w14:textId="77777777" w:rsidR="00A11932" w:rsidRPr="00A11932" w:rsidRDefault="00A11932" w:rsidP="00A11932">
            <w:pPr>
              <w:tabs>
                <w:tab w:val="left" w:pos="567"/>
              </w:tabs>
              <w:jc w:val="both"/>
              <w:rPr>
                <w:i/>
                <w:iCs/>
                <w:lang w:val="ru-RU"/>
              </w:rPr>
            </w:pPr>
            <w:r w:rsidRPr="00A11932">
              <w:rPr>
                <w:i/>
                <w:iCs/>
                <w:lang w:val="ru-RU"/>
              </w:rPr>
              <w:t>5,95</w:t>
            </w:r>
          </w:p>
        </w:tc>
      </w:tr>
      <w:tr w:rsidR="00A11932" w:rsidRPr="00A11932" w14:paraId="3D655A7F" w14:textId="77777777" w:rsidTr="006868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10" w:type="dxa"/>
            <w:tcBorders>
              <w:top w:val="single" w:sz="4" w:space="0" w:color="auto"/>
              <w:bottom w:val="single" w:sz="4" w:space="0" w:color="auto"/>
            </w:tcBorders>
          </w:tcPr>
          <w:p w14:paraId="22B128FA" w14:textId="77777777" w:rsidR="00A11932" w:rsidRPr="00A11932" w:rsidRDefault="00A11932" w:rsidP="00A11932">
            <w:pPr>
              <w:tabs>
                <w:tab w:val="left" w:pos="567"/>
              </w:tabs>
              <w:jc w:val="both"/>
              <w:rPr>
                <w:lang w:val="ru-RU"/>
              </w:rPr>
            </w:pPr>
            <w:r w:rsidRPr="00A11932">
              <w:rPr>
                <w:lang w:val="ru-RU"/>
              </w:rPr>
              <w:t>3</w:t>
            </w:r>
          </w:p>
        </w:tc>
        <w:tc>
          <w:tcPr>
            <w:tcW w:w="2126" w:type="dxa"/>
            <w:gridSpan w:val="2"/>
            <w:tcBorders>
              <w:top w:val="single" w:sz="4" w:space="0" w:color="auto"/>
              <w:bottom w:val="single" w:sz="4" w:space="0" w:color="auto"/>
            </w:tcBorders>
          </w:tcPr>
          <w:p w14:paraId="017DB11B" w14:textId="77777777" w:rsidR="00A11932" w:rsidRPr="00A11932" w:rsidRDefault="00A11932" w:rsidP="00A11932">
            <w:pPr>
              <w:tabs>
                <w:tab w:val="left" w:pos="567"/>
              </w:tabs>
              <w:jc w:val="both"/>
              <w:rPr>
                <w:lang w:val="en-US"/>
              </w:rPr>
            </w:pPr>
            <w:r w:rsidRPr="00A11932">
              <w:rPr>
                <w:lang w:val="en-US"/>
              </w:rPr>
              <w:t>TsI50A10</w:t>
            </w:r>
          </w:p>
          <w:p w14:paraId="4DFFF85A" w14:textId="77777777" w:rsidR="00A11932" w:rsidRPr="00A11932" w:rsidRDefault="00A11932" w:rsidP="00A11932">
            <w:pPr>
              <w:tabs>
                <w:tab w:val="left" w:pos="567"/>
              </w:tabs>
              <w:jc w:val="both"/>
              <w:rPr>
                <w:lang w:val="ru-RU"/>
              </w:rPr>
            </w:pPr>
          </w:p>
        </w:tc>
        <w:tc>
          <w:tcPr>
            <w:tcW w:w="4111" w:type="dxa"/>
            <w:gridSpan w:val="3"/>
            <w:tcBorders>
              <w:top w:val="single" w:sz="4" w:space="0" w:color="auto"/>
              <w:bottom w:val="single" w:sz="4" w:space="0" w:color="auto"/>
            </w:tcBorders>
          </w:tcPr>
          <w:p w14:paraId="6FE78097" w14:textId="77777777" w:rsidR="00A11932" w:rsidRPr="00A11932" w:rsidRDefault="00A11932" w:rsidP="00A11932">
            <w:pPr>
              <w:tabs>
                <w:tab w:val="left" w:pos="567"/>
              </w:tabs>
              <w:jc w:val="both"/>
              <w:rPr>
                <w:lang w:val="en-US"/>
              </w:rPr>
            </w:pPr>
            <w:r w:rsidRPr="00A11932">
              <w:rPr>
                <w:lang w:val="en-US"/>
              </w:rPr>
              <w:t xml:space="preserve">Transportarea pamintului cu autobasculanta de 5 t la distanta de 10 km </w:t>
            </w:r>
          </w:p>
          <w:p w14:paraId="1F3D1BBD" w14:textId="77777777" w:rsidR="00A11932" w:rsidRPr="00A11932" w:rsidRDefault="00A11932" w:rsidP="00A11932">
            <w:pPr>
              <w:tabs>
                <w:tab w:val="left" w:pos="567"/>
              </w:tabs>
              <w:jc w:val="both"/>
              <w:rPr>
                <w:lang w:val="en-US"/>
              </w:rPr>
            </w:pPr>
          </w:p>
        </w:tc>
        <w:tc>
          <w:tcPr>
            <w:tcW w:w="1593" w:type="dxa"/>
            <w:gridSpan w:val="2"/>
            <w:tcBorders>
              <w:top w:val="single" w:sz="4" w:space="0" w:color="auto"/>
              <w:bottom w:val="single" w:sz="4" w:space="0" w:color="auto"/>
            </w:tcBorders>
            <w:vAlign w:val="center"/>
          </w:tcPr>
          <w:p w14:paraId="065DF74F" w14:textId="77777777" w:rsidR="00A11932" w:rsidRPr="00A11932" w:rsidRDefault="00A11932" w:rsidP="00A11932">
            <w:pPr>
              <w:tabs>
                <w:tab w:val="left" w:pos="567"/>
              </w:tabs>
              <w:jc w:val="both"/>
              <w:rPr>
                <w:lang w:val="ru-RU"/>
              </w:rPr>
            </w:pPr>
            <w:r w:rsidRPr="00A11932">
              <w:rPr>
                <w:lang w:val="ru-RU"/>
              </w:rPr>
              <w:t>t</w:t>
            </w:r>
          </w:p>
        </w:tc>
        <w:tc>
          <w:tcPr>
            <w:tcW w:w="1701" w:type="dxa"/>
            <w:gridSpan w:val="2"/>
            <w:tcBorders>
              <w:top w:val="single" w:sz="4" w:space="0" w:color="auto"/>
              <w:bottom w:val="single" w:sz="4" w:space="0" w:color="auto"/>
            </w:tcBorders>
            <w:vAlign w:val="center"/>
          </w:tcPr>
          <w:p w14:paraId="5DE5366A" w14:textId="77777777" w:rsidR="00A11932" w:rsidRPr="00A11932" w:rsidRDefault="00A11932" w:rsidP="00A11932">
            <w:pPr>
              <w:tabs>
                <w:tab w:val="left" w:pos="567"/>
              </w:tabs>
              <w:jc w:val="both"/>
              <w:rPr>
                <w:lang w:val="ru-RU"/>
              </w:rPr>
            </w:pPr>
            <w:r w:rsidRPr="00A11932">
              <w:rPr>
                <w:lang w:val="ru-RU"/>
              </w:rPr>
              <w:t>8,00</w:t>
            </w:r>
          </w:p>
        </w:tc>
      </w:tr>
      <w:tr w:rsidR="00A11932" w:rsidRPr="00A11932" w14:paraId="59D3FB73"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744D99BE"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60100588" w14:textId="77777777" w:rsidR="00A11932" w:rsidRPr="00A11932" w:rsidRDefault="00A11932" w:rsidP="00A11932">
            <w:pPr>
              <w:tabs>
                <w:tab w:val="left" w:pos="567"/>
              </w:tabs>
              <w:jc w:val="both"/>
              <w:rPr>
                <w:i/>
                <w:iCs/>
                <w:lang w:val="ru-RU"/>
              </w:rPr>
            </w:pPr>
            <w:r w:rsidRPr="00A11932">
              <w:rPr>
                <w:i/>
                <w:iCs/>
                <w:lang w:val="ru-RU"/>
              </w:rPr>
              <w:t>3410540000006</w:t>
            </w:r>
          </w:p>
        </w:tc>
        <w:tc>
          <w:tcPr>
            <w:tcW w:w="4111" w:type="dxa"/>
            <w:gridSpan w:val="3"/>
            <w:tcBorders>
              <w:top w:val="nil"/>
              <w:bottom w:val="single" w:sz="2" w:space="0" w:color="auto"/>
            </w:tcBorders>
          </w:tcPr>
          <w:p w14:paraId="61B127D1" w14:textId="77777777" w:rsidR="00A11932" w:rsidRPr="00A11932" w:rsidRDefault="00A11932" w:rsidP="00A11932">
            <w:pPr>
              <w:tabs>
                <w:tab w:val="left" w:pos="567"/>
              </w:tabs>
              <w:jc w:val="both"/>
              <w:rPr>
                <w:i/>
                <w:iCs/>
                <w:lang w:val="ru-RU"/>
              </w:rPr>
            </w:pPr>
            <w:r w:rsidRPr="00A11932">
              <w:rPr>
                <w:i/>
                <w:iCs/>
                <w:lang w:val="ru-RU"/>
              </w:rPr>
              <w:t>Autobasculanta-5t</w:t>
            </w:r>
          </w:p>
        </w:tc>
        <w:tc>
          <w:tcPr>
            <w:tcW w:w="1593" w:type="dxa"/>
            <w:gridSpan w:val="2"/>
            <w:tcBorders>
              <w:top w:val="nil"/>
              <w:bottom w:val="single" w:sz="2" w:space="0" w:color="auto"/>
            </w:tcBorders>
          </w:tcPr>
          <w:p w14:paraId="64516EF7" w14:textId="77777777" w:rsidR="00A11932" w:rsidRPr="00A11932" w:rsidRDefault="00A11932" w:rsidP="00A11932">
            <w:pPr>
              <w:tabs>
                <w:tab w:val="left" w:pos="567"/>
              </w:tabs>
              <w:jc w:val="both"/>
              <w:rPr>
                <w:i/>
                <w:iCs/>
                <w:lang w:val="ru-RU"/>
              </w:rPr>
            </w:pPr>
            <w:r w:rsidRPr="00A11932">
              <w:rPr>
                <w:i/>
                <w:iCs/>
                <w:lang w:val="ru-RU"/>
              </w:rPr>
              <w:t>h-ut</w:t>
            </w:r>
          </w:p>
        </w:tc>
        <w:tc>
          <w:tcPr>
            <w:tcW w:w="1701" w:type="dxa"/>
            <w:gridSpan w:val="2"/>
            <w:tcBorders>
              <w:top w:val="nil"/>
              <w:bottom w:val="single" w:sz="2" w:space="0" w:color="auto"/>
            </w:tcBorders>
          </w:tcPr>
          <w:p w14:paraId="231AE51B" w14:textId="77777777" w:rsidR="00A11932" w:rsidRPr="00A11932" w:rsidRDefault="00A11932" w:rsidP="00A11932">
            <w:pPr>
              <w:tabs>
                <w:tab w:val="left" w:pos="567"/>
              </w:tabs>
              <w:jc w:val="both"/>
              <w:rPr>
                <w:i/>
                <w:iCs/>
                <w:lang w:val="ru-RU"/>
              </w:rPr>
            </w:pPr>
            <w:r w:rsidRPr="00A11932">
              <w:rPr>
                <w:i/>
                <w:iCs/>
                <w:lang w:val="ru-RU"/>
              </w:rPr>
              <w:t>1,456</w:t>
            </w:r>
          </w:p>
        </w:tc>
      </w:tr>
      <w:tr w:rsidR="00A11932" w:rsidRPr="00A11932" w14:paraId="4D853A36" w14:textId="77777777" w:rsidTr="006868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10" w:type="dxa"/>
            <w:tcBorders>
              <w:top w:val="single" w:sz="4" w:space="0" w:color="auto"/>
              <w:bottom w:val="single" w:sz="4" w:space="0" w:color="auto"/>
            </w:tcBorders>
          </w:tcPr>
          <w:p w14:paraId="34623EEC" w14:textId="77777777" w:rsidR="00A11932" w:rsidRPr="00A11932" w:rsidRDefault="00A11932" w:rsidP="00A11932">
            <w:pPr>
              <w:tabs>
                <w:tab w:val="left" w:pos="567"/>
              </w:tabs>
              <w:jc w:val="both"/>
              <w:rPr>
                <w:lang w:val="ru-RU"/>
              </w:rPr>
            </w:pPr>
            <w:r w:rsidRPr="00A11932">
              <w:rPr>
                <w:lang w:val="ru-RU"/>
              </w:rPr>
              <w:t>4</w:t>
            </w:r>
          </w:p>
        </w:tc>
        <w:tc>
          <w:tcPr>
            <w:tcW w:w="2126" w:type="dxa"/>
            <w:gridSpan w:val="2"/>
            <w:tcBorders>
              <w:top w:val="single" w:sz="4" w:space="0" w:color="auto"/>
              <w:bottom w:val="single" w:sz="4" w:space="0" w:color="auto"/>
            </w:tcBorders>
          </w:tcPr>
          <w:p w14:paraId="3814BCE6" w14:textId="77777777" w:rsidR="00A11932" w:rsidRPr="00A11932" w:rsidRDefault="00A11932" w:rsidP="00A11932">
            <w:pPr>
              <w:tabs>
                <w:tab w:val="left" w:pos="567"/>
              </w:tabs>
              <w:jc w:val="both"/>
              <w:rPr>
                <w:lang w:val="en-US"/>
              </w:rPr>
            </w:pPr>
            <w:r w:rsidRPr="00A11932">
              <w:rPr>
                <w:lang w:val="en-US"/>
              </w:rPr>
              <w:t>TsD01B</w:t>
            </w:r>
          </w:p>
          <w:p w14:paraId="0E9FA33E" w14:textId="77777777" w:rsidR="00A11932" w:rsidRPr="00A11932" w:rsidRDefault="00A11932" w:rsidP="00A11932">
            <w:pPr>
              <w:tabs>
                <w:tab w:val="left" w:pos="567"/>
              </w:tabs>
              <w:jc w:val="both"/>
              <w:rPr>
                <w:lang w:val="ru-RU"/>
              </w:rPr>
            </w:pPr>
          </w:p>
        </w:tc>
        <w:tc>
          <w:tcPr>
            <w:tcW w:w="4111" w:type="dxa"/>
            <w:gridSpan w:val="3"/>
            <w:tcBorders>
              <w:top w:val="single" w:sz="4" w:space="0" w:color="auto"/>
              <w:bottom w:val="single" w:sz="4" w:space="0" w:color="auto"/>
            </w:tcBorders>
          </w:tcPr>
          <w:p w14:paraId="1D463347" w14:textId="77777777" w:rsidR="00A11932" w:rsidRPr="00A11932" w:rsidRDefault="00A11932" w:rsidP="00A11932">
            <w:pPr>
              <w:tabs>
                <w:tab w:val="left" w:pos="567"/>
              </w:tabs>
              <w:jc w:val="both"/>
              <w:rPr>
                <w:lang w:val="en-US"/>
              </w:rPr>
            </w:pPr>
            <w:r w:rsidRPr="00A11932">
              <w:rPr>
                <w:lang w:val="en-US"/>
              </w:rPr>
              <w:t xml:space="preserve">Imprastierea cu lopata a pamintului afinat, in straturi uniforme, de 10-30 cm grosime, printr-o aruncare de pina la 3 m din gramezi, inclusiv sfarimarea bulgarilor, pamintul provenind din teren mijlociu </w:t>
            </w:r>
          </w:p>
          <w:p w14:paraId="2929F5A6" w14:textId="77777777" w:rsidR="00A11932" w:rsidRPr="00A11932" w:rsidRDefault="00A11932" w:rsidP="00A11932">
            <w:pPr>
              <w:tabs>
                <w:tab w:val="left" w:pos="567"/>
              </w:tabs>
              <w:jc w:val="both"/>
              <w:rPr>
                <w:lang w:val="en-US"/>
              </w:rPr>
            </w:pPr>
          </w:p>
        </w:tc>
        <w:tc>
          <w:tcPr>
            <w:tcW w:w="1593" w:type="dxa"/>
            <w:gridSpan w:val="2"/>
            <w:tcBorders>
              <w:top w:val="single" w:sz="4" w:space="0" w:color="auto"/>
              <w:bottom w:val="single" w:sz="4" w:space="0" w:color="auto"/>
            </w:tcBorders>
            <w:vAlign w:val="center"/>
          </w:tcPr>
          <w:p w14:paraId="49C1A663" w14:textId="77777777" w:rsidR="00A11932" w:rsidRPr="00A11932" w:rsidRDefault="00A11932" w:rsidP="00A11932">
            <w:pPr>
              <w:tabs>
                <w:tab w:val="left" w:pos="567"/>
              </w:tabs>
              <w:jc w:val="both"/>
              <w:rPr>
                <w:lang w:val="ru-RU"/>
              </w:rPr>
            </w:pPr>
            <w:r w:rsidRPr="00A11932">
              <w:rPr>
                <w:lang w:val="ru-RU"/>
              </w:rPr>
              <w:t>m3</w:t>
            </w:r>
          </w:p>
        </w:tc>
        <w:tc>
          <w:tcPr>
            <w:tcW w:w="1701" w:type="dxa"/>
            <w:gridSpan w:val="2"/>
            <w:tcBorders>
              <w:top w:val="single" w:sz="4" w:space="0" w:color="auto"/>
              <w:bottom w:val="single" w:sz="4" w:space="0" w:color="auto"/>
            </w:tcBorders>
            <w:vAlign w:val="center"/>
          </w:tcPr>
          <w:p w14:paraId="25190FF0" w14:textId="77777777" w:rsidR="00A11932" w:rsidRPr="00A11932" w:rsidRDefault="00A11932" w:rsidP="00A11932">
            <w:pPr>
              <w:tabs>
                <w:tab w:val="left" w:pos="567"/>
              </w:tabs>
              <w:jc w:val="both"/>
              <w:rPr>
                <w:lang w:val="ru-RU"/>
              </w:rPr>
            </w:pPr>
            <w:r w:rsidRPr="00A11932">
              <w:rPr>
                <w:lang w:val="ru-RU"/>
              </w:rPr>
              <w:t>5,00</w:t>
            </w:r>
          </w:p>
        </w:tc>
      </w:tr>
      <w:tr w:rsidR="00A11932" w:rsidRPr="00A11932" w14:paraId="752108B1"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0B170329"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0CE0F1B2" w14:textId="77777777" w:rsidR="00A11932" w:rsidRPr="00A11932" w:rsidRDefault="00A11932" w:rsidP="00A11932">
            <w:pPr>
              <w:tabs>
                <w:tab w:val="left" w:pos="567"/>
              </w:tabs>
              <w:jc w:val="both"/>
              <w:rPr>
                <w:i/>
                <w:iCs/>
                <w:lang w:val="ru-RU"/>
              </w:rPr>
            </w:pPr>
            <w:r w:rsidRPr="00A11932">
              <w:rPr>
                <w:i/>
                <w:iCs/>
                <w:lang w:val="ru-RU"/>
              </w:rPr>
              <w:t>9310060019900</w:t>
            </w:r>
          </w:p>
        </w:tc>
        <w:tc>
          <w:tcPr>
            <w:tcW w:w="4111" w:type="dxa"/>
            <w:gridSpan w:val="3"/>
            <w:tcBorders>
              <w:top w:val="nil"/>
              <w:bottom w:val="single" w:sz="2" w:space="0" w:color="auto"/>
            </w:tcBorders>
          </w:tcPr>
          <w:p w14:paraId="2CA4FD2D" w14:textId="77777777" w:rsidR="00A11932" w:rsidRPr="00A11932" w:rsidRDefault="00A11932" w:rsidP="00A11932">
            <w:pPr>
              <w:tabs>
                <w:tab w:val="left" w:pos="567"/>
              </w:tabs>
              <w:jc w:val="both"/>
              <w:rPr>
                <w:i/>
                <w:iCs/>
                <w:lang w:val="ru-RU"/>
              </w:rPr>
            </w:pPr>
            <w:r w:rsidRPr="00A11932">
              <w:rPr>
                <w:i/>
                <w:iCs/>
                <w:lang w:val="ru-RU"/>
              </w:rPr>
              <w:t>Muncitor necalificat</w:t>
            </w:r>
          </w:p>
        </w:tc>
        <w:tc>
          <w:tcPr>
            <w:tcW w:w="1593" w:type="dxa"/>
            <w:gridSpan w:val="2"/>
            <w:tcBorders>
              <w:top w:val="nil"/>
              <w:bottom w:val="single" w:sz="2" w:space="0" w:color="auto"/>
            </w:tcBorders>
          </w:tcPr>
          <w:p w14:paraId="50917413"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771ED6BD" w14:textId="77777777" w:rsidR="00A11932" w:rsidRPr="00A11932" w:rsidRDefault="00A11932" w:rsidP="00A11932">
            <w:pPr>
              <w:tabs>
                <w:tab w:val="left" w:pos="567"/>
              </w:tabs>
              <w:jc w:val="both"/>
              <w:rPr>
                <w:i/>
                <w:iCs/>
                <w:lang w:val="ru-RU"/>
              </w:rPr>
            </w:pPr>
            <w:r w:rsidRPr="00A11932">
              <w:rPr>
                <w:i/>
                <w:iCs/>
                <w:lang w:val="ru-RU"/>
              </w:rPr>
              <w:t>1,55</w:t>
            </w:r>
          </w:p>
        </w:tc>
      </w:tr>
      <w:tr w:rsidR="00A11932" w:rsidRPr="00A11932" w14:paraId="4F8C1973" w14:textId="77777777" w:rsidTr="006868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10" w:type="dxa"/>
            <w:tcBorders>
              <w:top w:val="single" w:sz="4" w:space="0" w:color="auto"/>
              <w:bottom w:val="single" w:sz="4" w:space="0" w:color="auto"/>
            </w:tcBorders>
          </w:tcPr>
          <w:p w14:paraId="0F576E35" w14:textId="77777777" w:rsidR="00A11932" w:rsidRPr="00A11932" w:rsidRDefault="00A11932" w:rsidP="00A11932">
            <w:pPr>
              <w:tabs>
                <w:tab w:val="left" w:pos="567"/>
              </w:tabs>
              <w:jc w:val="both"/>
              <w:rPr>
                <w:lang w:val="ru-RU"/>
              </w:rPr>
            </w:pPr>
            <w:r w:rsidRPr="00A11932">
              <w:rPr>
                <w:lang w:val="ru-RU"/>
              </w:rPr>
              <w:t>5</w:t>
            </w:r>
          </w:p>
        </w:tc>
        <w:tc>
          <w:tcPr>
            <w:tcW w:w="2126" w:type="dxa"/>
            <w:gridSpan w:val="2"/>
            <w:tcBorders>
              <w:top w:val="single" w:sz="4" w:space="0" w:color="auto"/>
              <w:bottom w:val="single" w:sz="4" w:space="0" w:color="auto"/>
            </w:tcBorders>
          </w:tcPr>
          <w:p w14:paraId="282B9D21" w14:textId="77777777" w:rsidR="00A11932" w:rsidRPr="00A11932" w:rsidRDefault="00A11932" w:rsidP="00A11932">
            <w:pPr>
              <w:tabs>
                <w:tab w:val="left" w:pos="567"/>
              </w:tabs>
              <w:jc w:val="both"/>
              <w:rPr>
                <w:lang w:val="en-US"/>
              </w:rPr>
            </w:pPr>
            <w:r w:rsidRPr="00A11932">
              <w:rPr>
                <w:lang w:val="en-US"/>
              </w:rPr>
              <w:t>TsC54B</w:t>
            </w:r>
          </w:p>
          <w:p w14:paraId="2C37C578" w14:textId="77777777" w:rsidR="00A11932" w:rsidRPr="00A11932" w:rsidRDefault="00A11932" w:rsidP="00A11932">
            <w:pPr>
              <w:tabs>
                <w:tab w:val="left" w:pos="567"/>
              </w:tabs>
              <w:jc w:val="both"/>
              <w:rPr>
                <w:lang w:val="ru-RU"/>
              </w:rPr>
            </w:pPr>
          </w:p>
        </w:tc>
        <w:tc>
          <w:tcPr>
            <w:tcW w:w="4111" w:type="dxa"/>
            <w:gridSpan w:val="3"/>
            <w:tcBorders>
              <w:top w:val="single" w:sz="4" w:space="0" w:color="auto"/>
              <w:bottom w:val="single" w:sz="4" w:space="0" w:color="auto"/>
            </w:tcBorders>
          </w:tcPr>
          <w:p w14:paraId="729F5532" w14:textId="77777777" w:rsidR="00A11932" w:rsidRPr="00A11932" w:rsidRDefault="00A11932" w:rsidP="00A11932">
            <w:pPr>
              <w:tabs>
                <w:tab w:val="left" w:pos="567"/>
              </w:tabs>
              <w:jc w:val="both"/>
              <w:rPr>
                <w:lang w:val="en-US"/>
              </w:rPr>
            </w:pPr>
            <w:r w:rsidRPr="00A11932">
              <w:rPr>
                <w:lang w:val="en-US"/>
              </w:rPr>
              <w:t xml:space="preserve">Strat de fundatie din piatra sparta gr=100mm fr.20-40 </w:t>
            </w:r>
          </w:p>
          <w:p w14:paraId="65945FBD" w14:textId="77777777" w:rsidR="00A11932" w:rsidRPr="00A11932" w:rsidRDefault="00A11932" w:rsidP="00A11932">
            <w:pPr>
              <w:tabs>
                <w:tab w:val="left" w:pos="567"/>
              </w:tabs>
              <w:jc w:val="both"/>
              <w:rPr>
                <w:lang w:val="en-US"/>
              </w:rPr>
            </w:pPr>
          </w:p>
        </w:tc>
        <w:tc>
          <w:tcPr>
            <w:tcW w:w="1593" w:type="dxa"/>
            <w:gridSpan w:val="2"/>
            <w:tcBorders>
              <w:top w:val="single" w:sz="4" w:space="0" w:color="auto"/>
              <w:bottom w:val="single" w:sz="4" w:space="0" w:color="auto"/>
            </w:tcBorders>
            <w:vAlign w:val="center"/>
          </w:tcPr>
          <w:p w14:paraId="0829CA2D" w14:textId="77777777" w:rsidR="00A11932" w:rsidRPr="00A11932" w:rsidRDefault="00A11932" w:rsidP="00A11932">
            <w:pPr>
              <w:tabs>
                <w:tab w:val="left" w:pos="567"/>
              </w:tabs>
              <w:jc w:val="both"/>
              <w:rPr>
                <w:lang w:val="ru-RU"/>
              </w:rPr>
            </w:pPr>
            <w:r w:rsidRPr="00A11932">
              <w:rPr>
                <w:lang w:val="ru-RU"/>
              </w:rPr>
              <w:t>m3</w:t>
            </w:r>
          </w:p>
        </w:tc>
        <w:tc>
          <w:tcPr>
            <w:tcW w:w="1701" w:type="dxa"/>
            <w:gridSpan w:val="2"/>
            <w:tcBorders>
              <w:top w:val="single" w:sz="4" w:space="0" w:color="auto"/>
              <w:bottom w:val="single" w:sz="4" w:space="0" w:color="auto"/>
            </w:tcBorders>
            <w:vAlign w:val="center"/>
          </w:tcPr>
          <w:p w14:paraId="463DE522" w14:textId="77777777" w:rsidR="00A11932" w:rsidRPr="00A11932" w:rsidRDefault="00A11932" w:rsidP="00A11932">
            <w:pPr>
              <w:tabs>
                <w:tab w:val="left" w:pos="567"/>
              </w:tabs>
              <w:jc w:val="both"/>
              <w:rPr>
                <w:lang w:val="ru-RU"/>
              </w:rPr>
            </w:pPr>
            <w:r w:rsidRPr="00A11932">
              <w:rPr>
                <w:lang w:val="ru-RU"/>
              </w:rPr>
              <w:t>5,85</w:t>
            </w:r>
          </w:p>
        </w:tc>
      </w:tr>
      <w:tr w:rsidR="00A11932" w:rsidRPr="00A11932" w14:paraId="7D92955E"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4CB93149"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77A4958F" w14:textId="77777777" w:rsidR="00A11932" w:rsidRPr="00A11932" w:rsidRDefault="00A11932" w:rsidP="00A11932">
            <w:pPr>
              <w:tabs>
                <w:tab w:val="left" w:pos="567"/>
              </w:tabs>
              <w:jc w:val="both"/>
              <w:rPr>
                <w:i/>
                <w:iCs/>
                <w:lang w:val="ru-RU"/>
              </w:rPr>
            </w:pPr>
            <w:r w:rsidRPr="00A11932">
              <w:rPr>
                <w:i/>
                <w:iCs/>
                <w:lang w:val="ru-RU"/>
              </w:rPr>
              <w:t>9310060019900</w:t>
            </w:r>
          </w:p>
        </w:tc>
        <w:tc>
          <w:tcPr>
            <w:tcW w:w="4111" w:type="dxa"/>
            <w:gridSpan w:val="3"/>
            <w:tcBorders>
              <w:top w:val="nil"/>
              <w:bottom w:val="single" w:sz="2" w:space="0" w:color="auto"/>
            </w:tcBorders>
          </w:tcPr>
          <w:p w14:paraId="000A7934" w14:textId="77777777" w:rsidR="00A11932" w:rsidRPr="00A11932" w:rsidRDefault="00A11932" w:rsidP="00A11932">
            <w:pPr>
              <w:tabs>
                <w:tab w:val="left" w:pos="567"/>
              </w:tabs>
              <w:jc w:val="both"/>
              <w:rPr>
                <w:i/>
                <w:iCs/>
                <w:lang w:val="ru-RU"/>
              </w:rPr>
            </w:pPr>
            <w:r w:rsidRPr="00A11932">
              <w:rPr>
                <w:i/>
                <w:iCs/>
                <w:lang w:val="ru-RU"/>
              </w:rPr>
              <w:t>Muncitor necalificat</w:t>
            </w:r>
          </w:p>
        </w:tc>
        <w:tc>
          <w:tcPr>
            <w:tcW w:w="1593" w:type="dxa"/>
            <w:gridSpan w:val="2"/>
            <w:tcBorders>
              <w:top w:val="nil"/>
              <w:bottom w:val="single" w:sz="2" w:space="0" w:color="auto"/>
            </w:tcBorders>
          </w:tcPr>
          <w:p w14:paraId="2CD862E2"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04564B47" w14:textId="77777777" w:rsidR="00A11932" w:rsidRPr="00A11932" w:rsidRDefault="00A11932" w:rsidP="00A11932">
            <w:pPr>
              <w:tabs>
                <w:tab w:val="left" w:pos="567"/>
              </w:tabs>
              <w:jc w:val="both"/>
              <w:rPr>
                <w:i/>
                <w:iCs/>
                <w:lang w:val="ru-RU"/>
              </w:rPr>
            </w:pPr>
            <w:r w:rsidRPr="00A11932">
              <w:rPr>
                <w:i/>
                <w:iCs/>
                <w:lang w:val="ru-RU"/>
              </w:rPr>
              <w:t>5,7915</w:t>
            </w:r>
          </w:p>
        </w:tc>
      </w:tr>
      <w:tr w:rsidR="00A11932" w:rsidRPr="00A11932" w14:paraId="50F02BF6"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7B792849"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720B8382" w14:textId="77777777" w:rsidR="00A11932" w:rsidRPr="00A11932" w:rsidRDefault="00A11932" w:rsidP="00A11932">
            <w:pPr>
              <w:tabs>
                <w:tab w:val="left" w:pos="567"/>
              </w:tabs>
              <w:jc w:val="both"/>
              <w:rPr>
                <w:i/>
                <w:iCs/>
                <w:lang w:val="ru-RU"/>
              </w:rPr>
            </w:pPr>
            <w:r w:rsidRPr="00A11932">
              <w:rPr>
                <w:i/>
                <w:iCs/>
                <w:lang w:val="ru-RU"/>
              </w:rPr>
              <w:t>1411122201752</w:t>
            </w:r>
          </w:p>
        </w:tc>
        <w:tc>
          <w:tcPr>
            <w:tcW w:w="4111" w:type="dxa"/>
            <w:gridSpan w:val="3"/>
            <w:tcBorders>
              <w:top w:val="nil"/>
              <w:bottom w:val="single" w:sz="2" w:space="0" w:color="auto"/>
            </w:tcBorders>
          </w:tcPr>
          <w:p w14:paraId="3EC11055" w14:textId="77777777" w:rsidR="00A11932" w:rsidRPr="00A11932" w:rsidRDefault="00A11932" w:rsidP="00A11932">
            <w:pPr>
              <w:tabs>
                <w:tab w:val="left" w:pos="567"/>
              </w:tabs>
              <w:jc w:val="both"/>
              <w:rPr>
                <w:i/>
                <w:iCs/>
                <w:lang w:val="ru-RU"/>
              </w:rPr>
            </w:pPr>
            <w:r w:rsidRPr="00A11932">
              <w:rPr>
                <w:i/>
                <w:iCs/>
                <w:lang w:val="ru-RU"/>
              </w:rPr>
              <w:t>Piatra sparta fr20-40</w:t>
            </w:r>
          </w:p>
        </w:tc>
        <w:tc>
          <w:tcPr>
            <w:tcW w:w="1593" w:type="dxa"/>
            <w:gridSpan w:val="2"/>
            <w:tcBorders>
              <w:top w:val="nil"/>
              <w:bottom w:val="single" w:sz="2" w:space="0" w:color="auto"/>
            </w:tcBorders>
          </w:tcPr>
          <w:p w14:paraId="0F9C5B55" w14:textId="77777777" w:rsidR="00A11932" w:rsidRPr="00A11932" w:rsidRDefault="00A11932" w:rsidP="00A11932">
            <w:pPr>
              <w:tabs>
                <w:tab w:val="left" w:pos="567"/>
              </w:tabs>
              <w:jc w:val="both"/>
              <w:rPr>
                <w:i/>
                <w:iCs/>
                <w:lang w:val="ru-RU"/>
              </w:rPr>
            </w:pPr>
            <w:r w:rsidRPr="00A11932">
              <w:rPr>
                <w:i/>
                <w:iCs/>
                <w:lang w:val="ru-RU"/>
              </w:rPr>
              <w:t>m3</w:t>
            </w:r>
          </w:p>
        </w:tc>
        <w:tc>
          <w:tcPr>
            <w:tcW w:w="1701" w:type="dxa"/>
            <w:gridSpan w:val="2"/>
            <w:tcBorders>
              <w:top w:val="nil"/>
              <w:bottom w:val="single" w:sz="2" w:space="0" w:color="auto"/>
            </w:tcBorders>
          </w:tcPr>
          <w:p w14:paraId="7C68862B" w14:textId="77777777" w:rsidR="00A11932" w:rsidRPr="00A11932" w:rsidRDefault="00A11932" w:rsidP="00A11932">
            <w:pPr>
              <w:tabs>
                <w:tab w:val="left" w:pos="567"/>
              </w:tabs>
              <w:jc w:val="both"/>
              <w:rPr>
                <w:i/>
                <w:iCs/>
                <w:lang w:val="ru-RU"/>
              </w:rPr>
            </w:pPr>
            <w:r w:rsidRPr="00A11932">
              <w:rPr>
                <w:i/>
                <w:iCs/>
                <w:lang w:val="ru-RU"/>
              </w:rPr>
              <w:t>6,7275</w:t>
            </w:r>
          </w:p>
        </w:tc>
      </w:tr>
      <w:tr w:rsidR="00A11932" w:rsidRPr="00A11932" w14:paraId="05486FC9"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28D35E73"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4FDB32B3" w14:textId="77777777" w:rsidR="00A11932" w:rsidRPr="00A11932" w:rsidRDefault="00A11932" w:rsidP="00A11932">
            <w:pPr>
              <w:tabs>
                <w:tab w:val="left" w:pos="567"/>
              </w:tabs>
              <w:jc w:val="both"/>
              <w:rPr>
                <w:i/>
                <w:iCs/>
                <w:lang w:val="ru-RU"/>
              </w:rPr>
            </w:pPr>
            <w:r w:rsidRPr="00A11932">
              <w:rPr>
                <w:i/>
                <w:iCs/>
                <w:lang w:val="ru-RU"/>
              </w:rPr>
              <w:t>4100126202818</w:t>
            </w:r>
          </w:p>
        </w:tc>
        <w:tc>
          <w:tcPr>
            <w:tcW w:w="4111" w:type="dxa"/>
            <w:gridSpan w:val="3"/>
            <w:tcBorders>
              <w:top w:val="nil"/>
              <w:bottom w:val="single" w:sz="2" w:space="0" w:color="auto"/>
            </w:tcBorders>
          </w:tcPr>
          <w:p w14:paraId="2734DD76" w14:textId="77777777" w:rsidR="00A11932" w:rsidRPr="00A11932" w:rsidRDefault="00A11932" w:rsidP="00A11932">
            <w:pPr>
              <w:tabs>
                <w:tab w:val="left" w:pos="567"/>
              </w:tabs>
              <w:jc w:val="both"/>
              <w:rPr>
                <w:i/>
                <w:iCs/>
                <w:lang w:val="ru-RU"/>
              </w:rPr>
            </w:pPr>
            <w:r w:rsidRPr="00A11932">
              <w:rPr>
                <w:i/>
                <w:iCs/>
                <w:lang w:val="ru-RU"/>
              </w:rPr>
              <w:t>Apa</w:t>
            </w:r>
          </w:p>
        </w:tc>
        <w:tc>
          <w:tcPr>
            <w:tcW w:w="1593" w:type="dxa"/>
            <w:gridSpan w:val="2"/>
            <w:tcBorders>
              <w:top w:val="nil"/>
              <w:bottom w:val="single" w:sz="2" w:space="0" w:color="auto"/>
            </w:tcBorders>
          </w:tcPr>
          <w:p w14:paraId="3220C8F1" w14:textId="77777777" w:rsidR="00A11932" w:rsidRPr="00A11932" w:rsidRDefault="00A11932" w:rsidP="00A11932">
            <w:pPr>
              <w:tabs>
                <w:tab w:val="left" w:pos="567"/>
              </w:tabs>
              <w:jc w:val="both"/>
              <w:rPr>
                <w:i/>
                <w:iCs/>
                <w:lang w:val="ru-RU"/>
              </w:rPr>
            </w:pPr>
            <w:r w:rsidRPr="00A11932">
              <w:rPr>
                <w:i/>
                <w:iCs/>
                <w:lang w:val="ru-RU"/>
              </w:rPr>
              <w:t>m3</w:t>
            </w:r>
          </w:p>
        </w:tc>
        <w:tc>
          <w:tcPr>
            <w:tcW w:w="1701" w:type="dxa"/>
            <w:gridSpan w:val="2"/>
            <w:tcBorders>
              <w:top w:val="nil"/>
              <w:bottom w:val="single" w:sz="2" w:space="0" w:color="auto"/>
            </w:tcBorders>
          </w:tcPr>
          <w:p w14:paraId="2EC98D8F" w14:textId="77777777" w:rsidR="00A11932" w:rsidRPr="00A11932" w:rsidRDefault="00A11932" w:rsidP="00A11932">
            <w:pPr>
              <w:tabs>
                <w:tab w:val="left" w:pos="567"/>
              </w:tabs>
              <w:jc w:val="both"/>
              <w:rPr>
                <w:i/>
                <w:iCs/>
                <w:lang w:val="ru-RU"/>
              </w:rPr>
            </w:pPr>
            <w:r w:rsidRPr="00A11932">
              <w:rPr>
                <w:i/>
                <w:iCs/>
                <w:lang w:val="ru-RU"/>
              </w:rPr>
              <w:t>0,585</w:t>
            </w:r>
          </w:p>
        </w:tc>
      </w:tr>
      <w:tr w:rsidR="00A11932" w:rsidRPr="00A11932" w14:paraId="561758E9"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46F51469"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431CE84C" w14:textId="77777777" w:rsidR="00A11932" w:rsidRPr="00A11932" w:rsidRDefault="00A11932" w:rsidP="00A11932">
            <w:pPr>
              <w:tabs>
                <w:tab w:val="left" w:pos="567"/>
              </w:tabs>
              <w:jc w:val="both"/>
              <w:rPr>
                <w:i/>
                <w:iCs/>
                <w:lang w:val="ru-RU"/>
              </w:rPr>
            </w:pPr>
            <w:r w:rsidRPr="00A11932">
              <w:rPr>
                <w:i/>
                <w:iCs/>
                <w:lang w:val="ru-RU"/>
              </w:rPr>
              <w:t>2912340002506</w:t>
            </w:r>
          </w:p>
        </w:tc>
        <w:tc>
          <w:tcPr>
            <w:tcW w:w="4111" w:type="dxa"/>
            <w:gridSpan w:val="3"/>
            <w:tcBorders>
              <w:top w:val="nil"/>
              <w:bottom w:val="single" w:sz="2" w:space="0" w:color="auto"/>
            </w:tcBorders>
          </w:tcPr>
          <w:p w14:paraId="47087184" w14:textId="77777777" w:rsidR="00A11932" w:rsidRPr="00A11932" w:rsidRDefault="00A11932" w:rsidP="00A11932">
            <w:pPr>
              <w:tabs>
                <w:tab w:val="left" w:pos="567"/>
              </w:tabs>
              <w:jc w:val="both"/>
              <w:rPr>
                <w:i/>
                <w:iCs/>
                <w:lang w:val="en-US"/>
              </w:rPr>
            </w:pPr>
            <w:r w:rsidRPr="00A11932">
              <w:rPr>
                <w:i/>
                <w:iCs/>
                <w:lang w:val="en-US"/>
              </w:rPr>
              <w:t>Compresor mobil motor ardere interna, presiunea pina la 686 kPa (7atm), 2,2 m3/min</w:t>
            </w:r>
          </w:p>
        </w:tc>
        <w:tc>
          <w:tcPr>
            <w:tcW w:w="1593" w:type="dxa"/>
            <w:gridSpan w:val="2"/>
            <w:tcBorders>
              <w:top w:val="nil"/>
              <w:bottom w:val="single" w:sz="2" w:space="0" w:color="auto"/>
            </w:tcBorders>
          </w:tcPr>
          <w:p w14:paraId="29F7C0DA" w14:textId="77777777" w:rsidR="00A11932" w:rsidRPr="00A11932" w:rsidRDefault="00A11932" w:rsidP="00A11932">
            <w:pPr>
              <w:tabs>
                <w:tab w:val="left" w:pos="567"/>
              </w:tabs>
              <w:jc w:val="both"/>
              <w:rPr>
                <w:i/>
                <w:iCs/>
                <w:lang w:val="ru-RU"/>
              </w:rPr>
            </w:pPr>
            <w:r w:rsidRPr="00A11932">
              <w:rPr>
                <w:i/>
                <w:iCs/>
                <w:lang w:val="ru-RU"/>
              </w:rPr>
              <w:t>h-ut</w:t>
            </w:r>
          </w:p>
        </w:tc>
        <w:tc>
          <w:tcPr>
            <w:tcW w:w="1701" w:type="dxa"/>
            <w:gridSpan w:val="2"/>
            <w:tcBorders>
              <w:top w:val="nil"/>
              <w:bottom w:val="single" w:sz="2" w:space="0" w:color="auto"/>
            </w:tcBorders>
          </w:tcPr>
          <w:p w14:paraId="20AE3441" w14:textId="77777777" w:rsidR="00A11932" w:rsidRPr="00A11932" w:rsidRDefault="00A11932" w:rsidP="00A11932">
            <w:pPr>
              <w:tabs>
                <w:tab w:val="left" w:pos="567"/>
              </w:tabs>
              <w:jc w:val="both"/>
              <w:rPr>
                <w:i/>
                <w:iCs/>
                <w:lang w:val="ru-RU"/>
              </w:rPr>
            </w:pPr>
            <w:r w:rsidRPr="00A11932">
              <w:rPr>
                <w:i/>
                <w:iCs/>
                <w:lang w:val="ru-RU"/>
              </w:rPr>
              <w:t>1,2285</w:t>
            </w:r>
          </w:p>
        </w:tc>
      </w:tr>
      <w:tr w:rsidR="00A11932" w:rsidRPr="00A11932" w14:paraId="17524F72"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58BABE6E"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0F286F5C" w14:textId="77777777" w:rsidR="00A11932" w:rsidRPr="00A11932" w:rsidRDefault="00A11932" w:rsidP="00A11932">
            <w:pPr>
              <w:tabs>
                <w:tab w:val="left" w:pos="567"/>
              </w:tabs>
              <w:jc w:val="both"/>
              <w:rPr>
                <w:i/>
                <w:iCs/>
                <w:lang w:val="ru-RU"/>
              </w:rPr>
            </w:pPr>
            <w:r w:rsidRPr="00A11932">
              <w:rPr>
                <w:i/>
                <w:iCs/>
                <w:lang w:val="ru-RU"/>
              </w:rPr>
              <w:t>2592270004021</w:t>
            </w:r>
          </w:p>
        </w:tc>
        <w:tc>
          <w:tcPr>
            <w:tcW w:w="4111" w:type="dxa"/>
            <w:gridSpan w:val="3"/>
            <w:tcBorders>
              <w:top w:val="nil"/>
              <w:bottom w:val="single" w:sz="2" w:space="0" w:color="auto"/>
            </w:tcBorders>
          </w:tcPr>
          <w:p w14:paraId="1D44D765" w14:textId="77777777" w:rsidR="00A11932" w:rsidRPr="00A11932" w:rsidRDefault="00A11932" w:rsidP="00A11932">
            <w:pPr>
              <w:tabs>
                <w:tab w:val="left" w:pos="567"/>
              </w:tabs>
              <w:jc w:val="both"/>
              <w:rPr>
                <w:i/>
                <w:iCs/>
                <w:lang w:val="en-US"/>
              </w:rPr>
            </w:pPr>
            <w:r w:rsidRPr="00A11932">
              <w:rPr>
                <w:i/>
                <w:iCs/>
                <w:lang w:val="en-US"/>
              </w:rPr>
              <w:t>Compactor pe pneuri sau mecanic 150 - 200 kg</w:t>
            </w:r>
          </w:p>
        </w:tc>
        <w:tc>
          <w:tcPr>
            <w:tcW w:w="1593" w:type="dxa"/>
            <w:gridSpan w:val="2"/>
            <w:tcBorders>
              <w:top w:val="nil"/>
              <w:bottom w:val="single" w:sz="2" w:space="0" w:color="auto"/>
            </w:tcBorders>
          </w:tcPr>
          <w:p w14:paraId="7507EF4B" w14:textId="77777777" w:rsidR="00A11932" w:rsidRPr="00A11932" w:rsidRDefault="00A11932" w:rsidP="00A11932">
            <w:pPr>
              <w:tabs>
                <w:tab w:val="left" w:pos="567"/>
              </w:tabs>
              <w:jc w:val="both"/>
              <w:rPr>
                <w:i/>
                <w:iCs/>
                <w:lang w:val="ru-RU"/>
              </w:rPr>
            </w:pPr>
            <w:r w:rsidRPr="00A11932">
              <w:rPr>
                <w:i/>
                <w:iCs/>
                <w:lang w:val="ru-RU"/>
              </w:rPr>
              <w:t>h-ut</w:t>
            </w:r>
          </w:p>
        </w:tc>
        <w:tc>
          <w:tcPr>
            <w:tcW w:w="1701" w:type="dxa"/>
            <w:gridSpan w:val="2"/>
            <w:tcBorders>
              <w:top w:val="nil"/>
              <w:bottom w:val="single" w:sz="2" w:space="0" w:color="auto"/>
            </w:tcBorders>
          </w:tcPr>
          <w:p w14:paraId="4C73F387" w14:textId="77777777" w:rsidR="00A11932" w:rsidRPr="00A11932" w:rsidRDefault="00A11932" w:rsidP="00A11932">
            <w:pPr>
              <w:tabs>
                <w:tab w:val="left" w:pos="567"/>
              </w:tabs>
              <w:jc w:val="both"/>
              <w:rPr>
                <w:i/>
                <w:iCs/>
                <w:lang w:val="ru-RU"/>
              </w:rPr>
            </w:pPr>
            <w:r w:rsidRPr="00A11932">
              <w:rPr>
                <w:i/>
                <w:iCs/>
                <w:lang w:val="ru-RU"/>
              </w:rPr>
              <w:t>2,457</w:t>
            </w:r>
          </w:p>
        </w:tc>
      </w:tr>
      <w:tr w:rsidR="00A11932" w:rsidRPr="00A11932" w14:paraId="19B23B1F" w14:textId="77777777" w:rsidTr="006868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10" w:type="dxa"/>
            <w:tcBorders>
              <w:top w:val="single" w:sz="4" w:space="0" w:color="auto"/>
              <w:bottom w:val="single" w:sz="4" w:space="0" w:color="auto"/>
            </w:tcBorders>
          </w:tcPr>
          <w:p w14:paraId="4BBE943E" w14:textId="77777777" w:rsidR="00A11932" w:rsidRPr="00A11932" w:rsidRDefault="00A11932" w:rsidP="00A11932">
            <w:pPr>
              <w:tabs>
                <w:tab w:val="left" w:pos="567"/>
              </w:tabs>
              <w:jc w:val="both"/>
              <w:rPr>
                <w:lang w:val="ru-RU"/>
              </w:rPr>
            </w:pPr>
            <w:r w:rsidRPr="00A11932">
              <w:rPr>
                <w:lang w:val="ru-RU"/>
              </w:rPr>
              <w:t>6</w:t>
            </w:r>
          </w:p>
        </w:tc>
        <w:tc>
          <w:tcPr>
            <w:tcW w:w="2126" w:type="dxa"/>
            <w:gridSpan w:val="2"/>
            <w:tcBorders>
              <w:top w:val="single" w:sz="4" w:space="0" w:color="auto"/>
              <w:bottom w:val="single" w:sz="4" w:space="0" w:color="auto"/>
            </w:tcBorders>
          </w:tcPr>
          <w:p w14:paraId="6949E178" w14:textId="77777777" w:rsidR="00A11932" w:rsidRPr="00A11932" w:rsidRDefault="00A11932" w:rsidP="00A11932">
            <w:pPr>
              <w:tabs>
                <w:tab w:val="left" w:pos="567"/>
              </w:tabs>
              <w:jc w:val="both"/>
              <w:rPr>
                <w:lang w:val="en-US"/>
              </w:rPr>
            </w:pPr>
            <w:r w:rsidRPr="00A11932">
              <w:rPr>
                <w:lang w:val="en-US"/>
              </w:rPr>
              <w:t>TsD05A</w:t>
            </w:r>
          </w:p>
          <w:p w14:paraId="525B955B" w14:textId="77777777" w:rsidR="00A11932" w:rsidRPr="00A11932" w:rsidRDefault="00A11932" w:rsidP="00A11932">
            <w:pPr>
              <w:tabs>
                <w:tab w:val="left" w:pos="567"/>
              </w:tabs>
              <w:jc w:val="both"/>
              <w:rPr>
                <w:lang w:val="ru-RU"/>
              </w:rPr>
            </w:pPr>
          </w:p>
        </w:tc>
        <w:tc>
          <w:tcPr>
            <w:tcW w:w="4111" w:type="dxa"/>
            <w:gridSpan w:val="3"/>
            <w:tcBorders>
              <w:top w:val="single" w:sz="4" w:space="0" w:color="auto"/>
              <w:bottom w:val="single" w:sz="4" w:space="0" w:color="auto"/>
            </w:tcBorders>
          </w:tcPr>
          <w:p w14:paraId="1E7D98F4" w14:textId="77777777" w:rsidR="00A11932" w:rsidRPr="00A11932" w:rsidRDefault="00A11932" w:rsidP="00A11932">
            <w:pPr>
              <w:tabs>
                <w:tab w:val="left" w:pos="567"/>
              </w:tabs>
              <w:jc w:val="both"/>
              <w:rPr>
                <w:lang w:val="en-US"/>
              </w:rPr>
            </w:pPr>
            <w:r w:rsidRPr="00A11932">
              <w:rPr>
                <w:lang w:val="en-US"/>
              </w:rPr>
              <w:t xml:space="preserve">Compactarea cu maiul mecanic de 150-200 kg a umpluturilor in straturi succesive de 20-30 cm grosime, exclusiv udarea fiecarui strat in parte, umpluturile executindu-se din pamint necoeziv </w:t>
            </w:r>
          </w:p>
          <w:p w14:paraId="53619AC3" w14:textId="77777777" w:rsidR="00A11932" w:rsidRPr="00A11932" w:rsidRDefault="00A11932" w:rsidP="00A11932">
            <w:pPr>
              <w:tabs>
                <w:tab w:val="left" w:pos="567"/>
              </w:tabs>
              <w:jc w:val="both"/>
              <w:rPr>
                <w:lang w:val="en-US"/>
              </w:rPr>
            </w:pPr>
          </w:p>
        </w:tc>
        <w:tc>
          <w:tcPr>
            <w:tcW w:w="1593" w:type="dxa"/>
            <w:gridSpan w:val="2"/>
            <w:tcBorders>
              <w:top w:val="single" w:sz="4" w:space="0" w:color="auto"/>
              <w:bottom w:val="single" w:sz="4" w:space="0" w:color="auto"/>
            </w:tcBorders>
            <w:vAlign w:val="center"/>
          </w:tcPr>
          <w:p w14:paraId="627B07AD" w14:textId="77777777" w:rsidR="00A11932" w:rsidRPr="00A11932" w:rsidRDefault="00A11932" w:rsidP="00A11932">
            <w:pPr>
              <w:tabs>
                <w:tab w:val="left" w:pos="567"/>
              </w:tabs>
              <w:jc w:val="both"/>
              <w:rPr>
                <w:lang w:val="ru-RU"/>
              </w:rPr>
            </w:pPr>
            <w:r w:rsidRPr="00A11932">
              <w:rPr>
                <w:lang w:val="ru-RU"/>
              </w:rPr>
              <w:t>100 m3</w:t>
            </w:r>
          </w:p>
        </w:tc>
        <w:tc>
          <w:tcPr>
            <w:tcW w:w="1701" w:type="dxa"/>
            <w:gridSpan w:val="2"/>
            <w:tcBorders>
              <w:top w:val="single" w:sz="4" w:space="0" w:color="auto"/>
              <w:bottom w:val="single" w:sz="4" w:space="0" w:color="auto"/>
            </w:tcBorders>
            <w:vAlign w:val="center"/>
          </w:tcPr>
          <w:p w14:paraId="24E253B6" w14:textId="77777777" w:rsidR="00A11932" w:rsidRPr="00A11932" w:rsidRDefault="00A11932" w:rsidP="00A11932">
            <w:pPr>
              <w:tabs>
                <w:tab w:val="left" w:pos="567"/>
              </w:tabs>
              <w:jc w:val="both"/>
              <w:rPr>
                <w:lang w:val="ru-RU"/>
              </w:rPr>
            </w:pPr>
            <w:r w:rsidRPr="00A11932">
              <w:rPr>
                <w:lang w:val="ru-RU"/>
              </w:rPr>
              <w:t>0,06</w:t>
            </w:r>
          </w:p>
        </w:tc>
      </w:tr>
      <w:tr w:rsidR="00A11932" w:rsidRPr="00A11932" w14:paraId="2A5D6DC5"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6592CB1B"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4B86C983" w14:textId="77777777" w:rsidR="00A11932" w:rsidRPr="00A11932" w:rsidRDefault="00A11932" w:rsidP="00A11932">
            <w:pPr>
              <w:tabs>
                <w:tab w:val="left" w:pos="567"/>
              </w:tabs>
              <w:jc w:val="both"/>
              <w:rPr>
                <w:i/>
                <w:iCs/>
                <w:lang w:val="ru-RU"/>
              </w:rPr>
            </w:pPr>
            <w:r w:rsidRPr="00A11932">
              <w:rPr>
                <w:i/>
                <w:iCs/>
                <w:lang w:val="ru-RU"/>
              </w:rPr>
              <w:t>9310060019900</w:t>
            </w:r>
          </w:p>
        </w:tc>
        <w:tc>
          <w:tcPr>
            <w:tcW w:w="4111" w:type="dxa"/>
            <w:gridSpan w:val="3"/>
            <w:tcBorders>
              <w:top w:val="nil"/>
              <w:bottom w:val="single" w:sz="2" w:space="0" w:color="auto"/>
            </w:tcBorders>
          </w:tcPr>
          <w:p w14:paraId="0CED865A" w14:textId="77777777" w:rsidR="00A11932" w:rsidRPr="00A11932" w:rsidRDefault="00A11932" w:rsidP="00A11932">
            <w:pPr>
              <w:tabs>
                <w:tab w:val="left" w:pos="567"/>
              </w:tabs>
              <w:jc w:val="both"/>
              <w:rPr>
                <w:i/>
                <w:iCs/>
                <w:lang w:val="ru-RU"/>
              </w:rPr>
            </w:pPr>
            <w:r w:rsidRPr="00A11932">
              <w:rPr>
                <w:i/>
                <w:iCs/>
                <w:lang w:val="ru-RU"/>
              </w:rPr>
              <w:t>Muncitor necalificat</w:t>
            </w:r>
          </w:p>
        </w:tc>
        <w:tc>
          <w:tcPr>
            <w:tcW w:w="1593" w:type="dxa"/>
            <w:gridSpan w:val="2"/>
            <w:tcBorders>
              <w:top w:val="nil"/>
              <w:bottom w:val="single" w:sz="2" w:space="0" w:color="auto"/>
            </w:tcBorders>
          </w:tcPr>
          <w:p w14:paraId="0F47E36B"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53EC469A" w14:textId="77777777" w:rsidR="00A11932" w:rsidRPr="00A11932" w:rsidRDefault="00A11932" w:rsidP="00A11932">
            <w:pPr>
              <w:tabs>
                <w:tab w:val="left" w:pos="567"/>
              </w:tabs>
              <w:jc w:val="both"/>
              <w:rPr>
                <w:i/>
                <w:iCs/>
                <w:lang w:val="ru-RU"/>
              </w:rPr>
            </w:pPr>
            <w:r w:rsidRPr="00A11932">
              <w:rPr>
                <w:i/>
                <w:iCs/>
                <w:lang w:val="ru-RU"/>
              </w:rPr>
              <w:t>0,5292</w:t>
            </w:r>
          </w:p>
        </w:tc>
      </w:tr>
      <w:tr w:rsidR="00A11932" w:rsidRPr="00A11932" w14:paraId="686573F1"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5D48E0A7"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4FDF4873" w14:textId="77777777" w:rsidR="00A11932" w:rsidRPr="00A11932" w:rsidRDefault="00A11932" w:rsidP="00A11932">
            <w:pPr>
              <w:tabs>
                <w:tab w:val="left" w:pos="567"/>
              </w:tabs>
              <w:jc w:val="both"/>
              <w:rPr>
                <w:i/>
                <w:iCs/>
                <w:lang w:val="ru-RU"/>
              </w:rPr>
            </w:pPr>
            <w:r w:rsidRPr="00A11932">
              <w:rPr>
                <w:i/>
                <w:iCs/>
                <w:lang w:val="ru-RU"/>
              </w:rPr>
              <w:t>2952270004021</w:t>
            </w:r>
          </w:p>
        </w:tc>
        <w:tc>
          <w:tcPr>
            <w:tcW w:w="4111" w:type="dxa"/>
            <w:gridSpan w:val="3"/>
            <w:tcBorders>
              <w:top w:val="nil"/>
              <w:bottom w:val="single" w:sz="2" w:space="0" w:color="auto"/>
            </w:tcBorders>
          </w:tcPr>
          <w:p w14:paraId="43EB3F31" w14:textId="77777777" w:rsidR="00A11932" w:rsidRPr="00A11932" w:rsidRDefault="00A11932" w:rsidP="00A11932">
            <w:pPr>
              <w:tabs>
                <w:tab w:val="left" w:pos="567"/>
              </w:tabs>
              <w:jc w:val="both"/>
              <w:rPr>
                <w:i/>
                <w:iCs/>
                <w:lang w:val="en-US"/>
              </w:rPr>
            </w:pPr>
            <w:r w:rsidRPr="00A11932">
              <w:rPr>
                <w:i/>
                <w:iCs/>
                <w:lang w:val="en-US"/>
              </w:rPr>
              <w:t>Mai mecanic de 150-200 kg cu motor termic 6 cp (4 kw)</w:t>
            </w:r>
          </w:p>
        </w:tc>
        <w:tc>
          <w:tcPr>
            <w:tcW w:w="1593" w:type="dxa"/>
            <w:gridSpan w:val="2"/>
            <w:tcBorders>
              <w:top w:val="nil"/>
              <w:bottom w:val="single" w:sz="2" w:space="0" w:color="auto"/>
            </w:tcBorders>
          </w:tcPr>
          <w:p w14:paraId="32E4055B" w14:textId="77777777" w:rsidR="00A11932" w:rsidRPr="00A11932" w:rsidRDefault="00A11932" w:rsidP="00A11932">
            <w:pPr>
              <w:tabs>
                <w:tab w:val="left" w:pos="567"/>
              </w:tabs>
              <w:jc w:val="both"/>
              <w:rPr>
                <w:i/>
                <w:iCs/>
                <w:lang w:val="ru-RU"/>
              </w:rPr>
            </w:pPr>
            <w:r w:rsidRPr="00A11932">
              <w:rPr>
                <w:i/>
                <w:iCs/>
                <w:lang w:val="ru-RU"/>
              </w:rPr>
              <w:t>h-ut</w:t>
            </w:r>
          </w:p>
        </w:tc>
        <w:tc>
          <w:tcPr>
            <w:tcW w:w="1701" w:type="dxa"/>
            <w:gridSpan w:val="2"/>
            <w:tcBorders>
              <w:top w:val="nil"/>
              <w:bottom w:val="single" w:sz="2" w:space="0" w:color="auto"/>
            </w:tcBorders>
          </w:tcPr>
          <w:p w14:paraId="70AE43A1" w14:textId="77777777" w:rsidR="00A11932" w:rsidRPr="00A11932" w:rsidRDefault="00A11932" w:rsidP="00A11932">
            <w:pPr>
              <w:tabs>
                <w:tab w:val="left" w:pos="567"/>
              </w:tabs>
              <w:jc w:val="both"/>
              <w:rPr>
                <w:i/>
                <w:iCs/>
                <w:lang w:val="ru-RU"/>
              </w:rPr>
            </w:pPr>
            <w:r w:rsidRPr="00A11932">
              <w:rPr>
                <w:i/>
                <w:iCs/>
                <w:lang w:val="ru-RU"/>
              </w:rPr>
              <w:t>0,6234</w:t>
            </w:r>
          </w:p>
        </w:tc>
      </w:tr>
      <w:tr w:rsidR="00A11932" w:rsidRPr="00A11932" w14:paraId="4DED0524" w14:textId="77777777" w:rsidTr="006868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10" w:type="dxa"/>
            <w:tcBorders>
              <w:top w:val="single" w:sz="4" w:space="0" w:color="auto"/>
              <w:bottom w:val="single" w:sz="4" w:space="0" w:color="auto"/>
            </w:tcBorders>
          </w:tcPr>
          <w:p w14:paraId="171DD984" w14:textId="77777777" w:rsidR="00A11932" w:rsidRPr="00A11932" w:rsidRDefault="00A11932" w:rsidP="00A11932">
            <w:pPr>
              <w:tabs>
                <w:tab w:val="left" w:pos="567"/>
              </w:tabs>
              <w:jc w:val="both"/>
              <w:rPr>
                <w:lang w:val="ru-RU"/>
              </w:rPr>
            </w:pPr>
            <w:r w:rsidRPr="00A11932">
              <w:rPr>
                <w:lang w:val="ru-RU"/>
              </w:rPr>
              <w:t>7</w:t>
            </w:r>
          </w:p>
        </w:tc>
        <w:tc>
          <w:tcPr>
            <w:tcW w:w="2126" w:type="dxa"/>
            <w:gridSpan w:val="2"/>
            <w:tcBorders>
              <w:top w:val="single" w:sz="4" w:space="0" w:color="auto"/>
              <w:bottom w:val="single" w:sz="4" w:space="0" w:color="auto"/>
            </w:tcBorders>
          </w:tcPr>
          <w:p w14:paraId="6F2E652E" w14:textId="77777777" w:rsidR="00A11932" w:rsidRPr="00A11932" w:rsidRDefault="00A11932" w:rsidP="00A11932">
            <w:pPr>
              <w:tabs>
                <w:tab w:val="left" w:pos="567"/>
              </w:tabs>
              <w:jc w:val="both"/>
              <w:rPr>
                <w:lang w:val="en-US"/>
              </w:rPr>
            </w:pPr>
            <w:r w:rsidRPr="00A11932">
              <w:rPr>
                <w:lang w:val="en-US"/>
              </w:rPr>
              <w:t>CB02B</w:t>
            </w:r>
          </w:p>
          <w:p w14:paraId="61EC99CF" w14:textId="77777777" w:rsidR="00A11932" w:rsidRPr="00A11932" w:rsidRDefault="00A11932" w:rsidP="00A11932">
            <w:pPr>
              <w:tabs>
                <w:tab w:val="left" w:pos="567"/>
              </w:tabs>
              <w:jc w:val="both"/>
              <w:rPr>
                <w:lang w:val="ru-RU"/>
              </w:rPr>
            </w:pPr>
          </w:p>
        </w:tc>
        <w:tc>
          <w:tcPr>
            <w:tcW w:w="4111" w:type="dxa"/>
            <w:gridSpan w:val="3"/>
            <w:tcBorders>
              <w:top w:val="single" w:sz="4" w:space="0" w:color="auto"/>
              <w:bottom w:val="single" w:sz="4" w:space="0" w:color="auto"/>
            </w:tcBorders>
          </w:tcPr>
          <w:p w14:paraId="4CD57D07" w14:textId="77777777" w:rsidR="00A11932" w:rsidRPr="00A11932" w:rsidRDefault="00A11932" w:rsidP="00A11932">
            <w:pPr>
              <w:tabs>
                <w:tab w:val="left" w:pos="567"/>
              </w:tabs>
              <w:jc w:val="both"/>
              <w:rPr>
                <w:lang w:val="en-US"/>
              </w:rPr>
            </w:pPr>
            <w:r w:rsidRPr="00A11932">
              <w:rPr>
                <w:lang w:val="en-US"/>
              </w:rPr>
              <w:t xml:space="preserve">Cofraje din panouri refolosibile, cu asteriala din scinduri de rasinoase scurte si subscurte pentru turnarea betonului in elevatii, pereti drepti si diafragme  inclusiv sprijinirile la inaltimi pina la 20 m inclusiv </w:t>
            </w:r>
          </w:p>
          <w:p w14:paraId="352A65C9" w14:textId="77777777" w:rsidR="00A11932" w:rsidRPr="00A11932" w:rsidRDefault="00A11932" w:rsidP="00A11932">
            <w:pPr>
              <w:tabs>
                <w:tab w:val="left" w:pos="567"/>
              </w:tabs>
              <w:jc w:val="both"/>
              <w:rPr>
                <w:lang w:val="en-US"/>
              </w:rPr>
            </w:pPr>
          </w:p>
        </w:tc>
        <w:tc>
          <w:tcPr>
            <w:tcW w:w="1593" w:type="dxa"/>
            <w:gridSpan w:val="2"/>
            <w:tcBorders>
              <w:top w:val="single" w:sz="4" w:space="0" w:color="auto"/>
              <w:bottom w:val="single" w:sz="4" w:space="0" w:color="auto"/>
            </w:tcBorders>
            <w:vAlign w:val="center"/>
          </w:tcPr>
          <w:p w14:paraId="368FAD9B" w14:textId="77777777" w:rsidR="00A11932" w:rsidRPr="00A11932" w:rsidRDefault="00A11932" w:rsidP="00A11932">
            <w:pPr>
              <w:tabs>
                <w:tab w:val="left" w:pos="567"/>
              </w:tabs>
              <w:jc w:val="both"/>
              <w:rPr>
                <w:lang w:val="ru-RU"/>
              </w:rPr>
            </w:pPr>
            <w:r w:rsidRPr="00A11932">
              <w:rPr>
                <w:lang w:val="ru-RU"/>
              </w:rPr>
              <w:t>m2</w:t>
            </w:r>
          </w:p>
        </w:tc>
        <w:tc>
          <w:tcPr>
            <w:tcW w:w="1701" w:type="dxa"/>
            <w:gridSpan w:val="2"/>
            <w:tcBorders>
              <w:top w:val="single" w:sz="4" w:space="0" w:color="auto"/>
              <w:bottom w:val="single" w:sz="4" w:space="0" w:color="auto"/>
            </w:tcBorders>
            <w:vAlign w:val="center"/>
          </w:tcPr>
          <w:p w14:paraId="4103E821" w14:textId="77777777" w:rsidR="00A11932" w:rsidRPr="00A11932" w:rsidRDefault="00A11932" w:rsidP="00A11932">
            <w:pPr>
              <w:tabs>
                <w:tab w:val="left" w:pos="567"/>
              </w:tabs>
              <w:jc w:val="both"/>
              <w:rPr>
                <w:lang w:val="ru-RU"/>
              </w:rPr>
            </w:pPr>
            <w:r w:rsidRPr="00A11932">
              <w:rPr>
                <w:lang w:val="ru-RU"/>
              </w:rPr>
              <w:t>4,00</w:t>
            </w:r>
          </w:p>
        </w:tc>
      </w:tr>
      <w:tr w:rsidR="00A11932" w:rsidRPr="00A11932" w14:paraId="695719AC"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18EB170A"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0DDF8FC3" w14:textId="77777777" w:rsidR="00A11932" w:rsidRPr="00A11932" w:rsidRDefault="00A11932" w:rsidP="00A11932">
            <w:pPr>
              <w:tabs>
                <w:tab w:val="left" w:pos="567"/>
              </w:tabs>
              <w:jc w:val="both"/>
              <w:rPr>
                <w:i/>
                <w:iCs/>
                <w:lang w:val="ru-RU"/>
              </w:rPr>
            </w:pPr>
            <w:r w:rsidRPr="00A11932">
              <w:rPr>
                <w:i/>
                <w:iCs/>
                <w:lang w:val="ru-RU"/>
              </w:rPr>
              <w:t>9310060019920</w:t>
            </w:r>
          </w:p>
        </w:tc>
        <w:tc>
          <w:tcPr>
            <w:tcW w:w="4111" w:type="dxa"/>
            <w:gridSpan w:val="3"/>
            <w:tcBorders>
              <w:top w:val="nil"/>
              <w:bottom w:val="single" w:sz="2" w:space="0" w:color="auto"/>
            </w:tcBorders>
          </w:tcPr>
          <w:p w14:paraId="549AD6FF" w14:textId="77777777" w:rsidR="00A11932" w:rsidRPr="00A11932" w:rsidRDefault="00A11932" w:rsidP="00A11932">
            <w:pPr>
              <w:tabs>
                <w:tab w:val="left" w:pos="567"/>
              </w:tabs>
              <w:jc w:val="both"/>
              <w:rPr>
                <w:i/>
                <w:iCs/>
                <w:lang w:val="ru-RU"/>
              </w:rPr>
            </w:pPr>
            <w:r w:rsidRPr="00A11932">
              <w:rPr>
                <w:i/>
                <w:iCs/>
                <w:lang w:val="ru-RU"/>
              </w:rPr>
              <w:t>Muncitor deservire CM</w:t>
            </w:r>
          </w:p>
        </w:tc>
        <w:tc>
          <w:tcPr>
            <w:tcW w:w="1593" w:type="dxa"/>
            <w:gridSpan w:val="2"/>
            <w:tcBorders>
              <w:top w:val="nil"/>
              <w:bottom w:val="single" w:sz="2" w:space="0" w:color="auto"/>
            </w:tcBorders>
          </w:tcPr>
          <w:p w14:paraId="5336E674"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7C33C69B" w14:textId="77777777" w:rsidR="00A11932" w:rsidRPr="00A11932" w:rsidRDefault="00A11932" w:rsidP="00A11932">
            <w:pPr>
              <w:tabs>
                <w:tab w:val="left" w:pos="567"/>
              </w:tabs>
              <w:jc w:val="both"/>
              <w:rPr>
                <w:i/>
                <w:iCs/>
                <w:lang w:val="ru-RU"/>
              </w:rPr>
            </w:pPr>
            <w:r w:rsidRPr="00A11932">
              <w:rPr>
                <w:i/>
                <w:iCs/>
                <w:lang w:val="ru-RU"/>
              </w:rPr>
              <w:t>0,80</w:t>
            </w:r>
          </w:p>
        </w:tc>
      </w:tr>
      <w:tr w:rsidR="00A11932" w:rsidRPr="00A11932" w14:paraId="4CA9115D"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4D80D4F1"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62760C3F" w14:textId="77777777" w:rsidR="00A11932" w:rsidRPr="00A11932" w:rsidRDefault="00A11932" w:rsidP="00A11932">
            <w:pPr>
              <w:tabs>
                <w:tab w:val="left" w:pos="567"/>
              </w:tabs>
              <w:jc w:val="both"/>
              <w:rPr>
                <w:i/>
                <w:iCs/>
                <w:lang w:val="ru-RU"/>
              </w:rPr>
            </w:pPr>
            <w:r w:rsidRPr="00A11932">
              <w:rPr>
                <w:i/>
                <w:iCs/>
                <w:lang w:val="ru-RU"/>
              </w:rPr>
              <w:t>7124010010700</w:t>
            </w:r>
          </w:p>
        </w:tc>
        <w:tc>
          <w:tcPr>
            <w:tcW w:w="4111" w:type="dxa"/>
            <w:gridSpan w:val="3"/>
            <w:tcBorders>
              <w:top w:val="nil"/>
              <w:bottom w:val="single" w:sz="2" w:space="0" w:color="auto"/>
            </w:tcBorders>
          </w:tcPr>
          <w:p w14:paraId="65C0BFE6" w14:textId="77777777" w:rsidR="00A11932" w:rsidRPr="00A11932" w:rsidRDefault="00A11932" w:rsidP="00A11932">
            <w:pPr>
              <w:tabs>
                <w:tab w:val="left" w:pos="567"/>
              </w:tabs>
              <w:jc w:val="both"/>
              <w:rPr>
                <w:i/>
                <w:iCs/>
                <w:lang w:val="ru-RU"/>
              </w:rPr>
            </w:pPr>
            <w:r w:rsidRPr="00A11932">
              <w:rPr>
                <w:i/>
                <w:iCs/>
                <w:lang w:val="ru-RU"/>
              </w:rPr>
              <w:t>Dulgher</w:t>
            </w:r>
          </w:p>
        </w:tc>
        <w:tc>
          <w:tcPr>
            <w:tcW w:w="1593" w:type="dxa"/>
            <w:gridSpan w:val="2"/>
            <w:tcBorders>
              <w:top w:val="nil"/>
              <w:bottom w:val="single" w:sz="2" w:space="0" w:color="auto"/>
            </w:tcBorders>
          </w:tcPr>
          <w:p w14:paraId="2E8ED3CA"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385FC22D" w14:textId="77777777" w:rsidR="00A11932" w:rsidRPr="00A11932" w:rsidRDefault="00A11932" w:rsidP="00A11932">
            <w:pPr>
              <w:tabs>
                <w:tab w:val="left" w:pos="567"/>
              </w:tabs>
              <w:jc w:val="both"/>
              <w:rPr>
                <w:i/>
                <w:iCs/>
                <w:lang w:val="ru-RU"/>
              </w:rPr>
            </w:pPr>
            <w:r w:rsidRPr="00A11932">
              <w:rPr>
                <w:i/>
                <w:iCs/>
                <w:lang w:val="ru-RU"/>
              </w:rPr>
              <w:t>3,00</w:t>
            </w:r>
          </w:p>
        </w:tc>
      </w:tr>
      <w:tr w:rsidR="00A11932" w:rsidRPr="00A11932" w14:paraId="70288D3B"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0D0BEE89"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1DCAB7C4" w14:textId="77777777" w:rsidR="00A11932" w:rsidRPr="00A11932" w:rsidRDefault="00A11932" w:rsidP="00A11932">
            <w:pPr>
              <w:tabs>
                <w:tab w:val="left" w:pos="567"/>
              </w:tabs>
              <w:jc w:val="both"/>
              <w:rPr>
                <w:i/>
                <w:iCs/>
                <w:lang w:val="ru-RU"/>
              </w:rPr>
            </w:pPr>
            <w:r w:rsidRPr="00A11932">
              <w:rPr>
                <w:i/>
                <w:iCs/>
                <w:lang w:val="ru-RU"/>
              </w:rPr>
              <w:t>2874125881241</w:t>
            </w:r>
          </w:p>
        </w:tc>
        <w:tc>
          <w:tcPr>
            <w:tcW w:w="4111" w:type="dxa"/>
            <w:gridSpan w:val="3"/>
            <w:tcBorders>
              <w:top w:val="nil"/>
              <w:bottom w:val="single" w:sz="2" w:space="0" w:color="auto"/>
            </w:tcBorders>
          </w:tcPr>
          <w:p w14:paraId="04F8A450" w14:textId="77777777" w:rsidR="00A11932" w:rsidRPr="00A11932" w:rsidRDefault="00A11932" w:rsidP="00A11932">
            <w:pPr>
              <w:tabs>
                <w:tab w:val="left" w:pos="567"/>
              </w:tabs>
              <w:jc w:val="both"/>
              <w:rPr>
                <w:i/>
                <w:iCs/>
                <w:lang w:val="ru-RU"/>
              </w:rPr>
            </w:pPr>
            <w:r w:rsidRPr="00A11932">
              <w:rPr>
                <w:i/>
                <w:iCs/>
                <w:lang w:val="ru-RU"/>
              </w:rPr>
              <w:t>Saibe uzuale M 10</w:t>
            </w:r>
          </w:p>
        </w:tc>
        <w:tc>
          <w:tcPr>
            <w:tcW w:w="1593" w:type="dxa"/>
            <w:gridSpan w:val="2"/>
            <w:tcBorders>
              <w:top w:val="nil"/>
              <w:bottom w:val="single" w:sz="2" w:space="0" w:color="auto"/>
            </w:tcBorders>
          </w:tcPr>
          <w:p w14:paraId="51C436D3"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6F782B78" w14:textId="77777777" w:rsidR="00A11932" w:rsidRPr="00A11932" w:rsidRDefault="00A11932" w:rsidP="00A11932">
            <w:pPr>
              <w:tabs>
                <w:tab w:val="left" w:pos="567"/>
              </w:tabs>
              <w:jc w:val="both"/>
              <w:rPr>
                <w:i/>
                <w:iCs/>
                <w:lang w:val="ru-RU"/>
              </w:rPr>
            </w:pPr>
            <w:r w:rsidRPr="00A11932">
              <w:rPr>
                <w:i/>
                <w:iCs/>
                <w:lang w:val="ru-RU"/>
              </w:rPr>
              <w:t>0,02</w:t>
            </w:r>
          </w:p>
        </w:tc>
      </w:tr>
      <w:tr w:rsidR="00A11932" w:rsidRPr="00A11932" w14:paraId="2B504744"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5EBF0D56"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626F94A6" w14:textId="77777777" w:rsidR="00A11932" w:rsidRPr="00A11932" w:rsidRDefault="00A11932" w:rsidP="00A11932">
            <w:pPr>
              <w:tabs>
                <w:tab w:val="left" w:pos="567"/>
              </w:tabs>
              <w:jc w:val="both"/>
              <w:rPr>
                <w:i/>
                <w:iCs/>
                <w:lang w:val="ru-RU"/>
              </w:rPr>
            </w:pPr>
            <w:r w:rsidRPr="00A11932">
              <w:rPr>
                <w:i/>
                <w:iCs/>
                <w:lang w:val="ru-RU"/>
              </w:rPr>
              <w:t>2874115841033</w:t>
            </w:r>
          </w:p>
        </w:tc>
        <w:tc>
          <w:tcPr>
            <w:tcW w:w="4111" w:type="dxa"/>
            <w:gridSpan w:val="3"/>
            <w:tcBorders>
              <w:top w:val="nil"/>
              <w:bottom w:val="single" w:sz="2" w:space="0" w:color="auto"/>
            </w:tcBorders>
          </w:tcPr>
          <w:p w14:paraId="6DA6A089" w14:textId="77777777" w:rsidR="00A11932" w:rsidRPr="00A11932" w:rsidRDefault="00A11932" w:rsidP="00A11932">
            <w:pPr>
              <w:tabs>
                <w:tab w:val="left" w:pos="567"/>
              </w:tabs>
              <w:jc w:val="both"/>
              <w:rPr>
                <w:i/>
                <w:iCs/>
                <w:lang w:val="ru-RU"/>
              </w:rPr>
            </w:pPr>
            <w:r w:rsidRPr="00A11932">
              <w:rPr>
                <w:i/>
                <w:iCs/>
                <w:lang w:val="ru-RU"/>
              </w:rPr>
              <w:t>Piulite uzuale patrate M 10</w:t>
            </w:r>
          </w:p>
        </w:tc>
        <w:tc>
          <w:tcPr>
            <w:tcW w:w="1593" w:type="dxa"/>
            <w:gridSpan w:val="2"/>
            <w:tcBorders>
              <w:top w:val="nil"/>
              <w:bottom w:val="single" w:sz="2" w:space="0" w:color="auto"/>
            </w:tcBorders>
          </w:tcPr>
          <w:p w14:paraId="2C6987C1" w14:textId="77777777" w:rsidR="00A11932" w:rsidRPr="00A11932" w:rsidRDefault="00A11932" w:rsidP="00A11932">
            <w:pPr>
              <w:tabs>
                <w:tab w:val="left" w:pos="567"/>
              </w:tabs>
              <w:jc w:val="both"/>
              <w:rPr>
                <w:i/>
                <w:iCs/>
                <w:lang w:val="ru-RU"/>
              </w:rPr>
            </w:pPr>
            <w:r w:rsidRPr="00A11932">
              <w:rPr>
                <w:i/>
                <w:iCs/>
                <w:lang w:val="ru-RU"/>
              </w:rPr>
              <w:t>buc</w:t>
            </w:r>
          </w:p>
        </w:tc>
        <w:tc>
          <w:tcPr>
            <w:tcW w:w="1701" w:type="dxa"/>
            <w:gridSpan w:val="2"/>
            <w:tcBorders>
              <w:top w:val="nil"/>
              <w:bottom w:val="single" w:sz="2" w:space="0" w:color="auto"/>
            </w:tcBorders>
          </w:tcPr>
          <w:p w14:paraId="6789C4D0" w14:textId="77777777" w:rsidR="00A11932" w:rsidRPr="00A11932" w:rsidRDefault="00A11932" w:rsidP="00A11932">
            <w:pPr>
              <w:tabs>
                <w:tab w:val="left" w:pos="567"/>
              </w:tabs>
              <w:jc w:val="both"/>
              <w:rPr>
                <w:i/>
                <w:iCs/>
                <w:lang w:val="ru-RU"/>
              </w:rPr>
            </w:pPr>
            <w:r w:rsidRPr="00A11932">
              <w:rPr>
                <w:i/>
                <w:iCs/>
                <w:lang w:val="ru-RU"/>
              </w:rPr>
              <w:t>1,20</w:t>
            </w:r>
          </w:p>
        </w:tc>
      </w:tr>
      <w:tr w:rsidR="00A11932" w:rsidRPr="00A11932" w14:paraId="6DCE2FE0"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41CABE2A"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19EE2F85" w14:textId="77777777" w:rsidR="00A11932" w:rsidRPr="00A11932" w:rsidRDefault="00A11932" w:rsidP="00A11932">
            <w:pPr>
              <w:tabs>
                <w:tab w:val="left" w:pos="567"/>
              </w:tabs>
              <w:jc w:val="both"/>
              <w:rPr>
                <w:i/>
                <w:iCs/>
                <w:lang w:val="ru-RU"/>
              </w:rPr>
            </w:pPr>
            <w:r w:rsidRPr="00A11932">
              <w:rPr>
                <w:i/>
                <w:iCs/>
                <w:lang w:val="ru-RU"/>
              </w:rPr>
              <w:t>2874115825003</w:t>
            </w:r>
          </w:p>
        </w:tc>
        <w:tc>
          <w:tcPr>
            <w:tcW w:w="4111" w:type="dxa"/>
            <w:gridSpan w:val="3"/>
            <w:tcBorders>
              <w:top w:val="nil"/>
              <w:bottom w:val="single" w:sz="2" w:space="0" w:color="auto"/>
            </w:tcBorders>
          </w:tcPr>
          <w:p w14:paraId="61A1C81F" w14:textId="77777777" w:rsidR="00A11932" w:rsidRPr="00A11932" w:rsidRDefault="00A11932" w:rsidP="00A11932">
            <w:pPr>
              <w:tabs>
                <w:tab w:val="left" w:pos="567"/>
              </w:tabs>
              <w:jc w:val="both"/>
              <w:rPr>
                <w:i/>
                <w:iCs/>
                <w:lang w:val="en-US"/>
              </w:rPr>
            </w:pPr>
            <w:r w:rsidRPr="00A11932">
              <w:rPr>
                <w:i/>
                <w:iCs/>
                <w:lang w:val="en-US"/>
              </w:rPr>
              <w:t>Suruburi uzuale patrate M 10 x 140 mm</w:t>
            </w:r>
          </w:p>
        </w:tc>
        <w:tc>
          <w:tcPr>
            <w:tcW w:w="1593" w:type="dxa"/>
            <w:gridSpan w:val="2"/>
            <w:tcBorders>
              <w:top w:val="nil"/>
              <w:bottom w:val="single" w:sz="2" w:space="0" w:color="auto"/>
            </w:tcBorders>
          </w:tcPr>
          <w:p w14:paraId="1687400E" w14:textId="77777777" w:rsidR="00A11932" w:rsidRPr="00A11932" w:rsidRDefault="00A11932" w:rsidP="00A11932">
            <w:pPr>
              <w:tabs>
                <w:tab w:val="left" w:pos="567"/>
              </w:tabs>
              <w:jc w:val="both"/>
              <w:rPr>
                <w:i/>
                <w:iCs/>
                <w:lang w:val="ru-RU"/>
              </w:rPr>
            </w:pPr>
            <w:r w:rsidRPr="00A11932">
              <w:rPr>
                <w:i/>
                <w:iCs/>
                <w:lang w:val="ru-RU"/>
              </w:rPr>
              <w:t>buc</w:t>
            </w:r>
          </w:p>
        </w:tc>
        <w:tc>
          <w:tcPr>
            <w:tcW w:w="1701" w:type="dxa"/>
            <w:gridSpan w:val="2"/>
            <w:tcBorders>
              <w:top w:val="nil"/>
              <w:bottom w:val="single" w:sz="2" w:space="0" w:color="auto"/>
            </w:tcBorders>
          </w:tcPr>
          <w:p w14:paraId="5DB1170D" w14:textId="77777777" w:rsidR="00A11932" w:rsidRPr="00A11932" w:rsidRDefault="00A11932" w:rsidP="00A11932">
            <w:pPr>
              <w:tabs>
                <w:tab w:val="left" w:pos="567"/>
              </w:tabs>
              <w:jc w:val="both"/>
              <w:rPr>
                <w:i/>
                <w:iCs/>
                <w:lang w:val="ru-RU"/>
              </w:rPr>
            </w:pPr>
            <w:r w:rsidRPr="00A11932">
              <w:rPr>
                <w:i/>
                <w:iCs/>
                <w:lang w:val="ru-RU"/>
              </w:rPr>
              <w:t>1,20</w:t>
            </w:r>
          </w:p>
        </w:tc>
      </w:tr>
      <w:tr w:rsidR="00A11932" w:rsidRPr="00A11932" w14:paraId="178A0DD3"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1A0FA2A2"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64DED6DF" w14:textId="77777777" w:rsidR="00A11932" w:rsidRPr="00A11932" w:rsidRDefault="00A11932" w:rsidP="00A11932">
            <w:pPr>
              <w:tabs>
                <w:tab w:val="left" w:pos="567"/>
              </w:tabs>
              <w:jc w:val="both"/>
              <w:rPr>
                <w:i/>
                <w:iCs/>
                <w:lang w:val="ru-RU"/>
              </w:rPr>
            </w:pPr>
            <w:r w:rsidRPr="00A11932">
              <w:rPr>
                <w:i/>
                <w:iCs/>
                <w:lang w:val="ru-RU"/>
              </w:rPr>
              <w:t>2875276311528</w:t>
            </w:r>
          </w:p>
        </w:tc>
        <w:tc>
          <w:tcPr>
            <w:tcW w:w="4111" w:type="dxa"/>
            <w:gridSpan w:val="3"/>
            <w:tcBorders>
              <w:top w:val="nil"/>
              <w:bottom w:val="single" w:sz="2" w:space="0" w:color="auto"/>
            </w:tcBorders>
          </w:tcPr>
          <w:p w14:paraId="53E627CA" w14:textId="77777777" w:rsidR="00A11932" w:rsidRPr="00A11932" w:rsidRDefault="00A11932" w:rsidP="00A11932">
            <w:pPr>
              <w:tabs>
                <w:tab w:val="left" w:pos="567"/>
              </w:tabs>
              <w:jc w:val="both"/>
              <w:rPr>
                <w:i/>
                <w:iCs/>
                <w:lang w:val="en-US"/>
              </w:rPr>
            </w:pPr>
            <w:r w:rsidRPr="00A11932">
              <w:rPr>
                <w:i/>
                <w:iCs/>
                <w:lang w:val="en-US"/>
              </w:rPr>
              <w:t>Scoabe din otel pentru constructii</w:t>
            </w:r>
          </w:p>
        </w:tc>
        <w:tc>
          <w:tcPr>
            <w:tcW w:w="1593" w:type="dxa"/>
            <w:gridSpan w:val="2"/>
            <w:tcBorders>
              <w:top w:val="nil"/>
              <w:bottom w:val="single" w:sz="2" w:space="0" w:color="auto"/>
            </w:tcBorders>
          </w:tcPr>
          <w:p w14:paraId="3F91571C"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45C7A823" w14:textId="77777777" w:rsidR="00A11932" w:rsidRPr="00A11932" w:rsidRDefault="00A11932" w:rsidP="00A11932">
            <w:pPr>
              <w:tabs>
                <w:tab w:val="left" w:pos="567"/>
              </w:tabs>
              <w:jc w:val="both"/>
              <w:rPr>
                <w:i/>
                <w:iCs/>
                <w:lang w:val="ru-RU"/>
              </w:rPr>
            </w:pPr>
            <w:r w:rsidRPr="00A11932">
              <w:rPr>
                <w:i/>
                <w:iCs/>
                <w:lang w:val="ru-RU"/>
              </w:rPr>
              <w:t>0,12</w:t>
            </w:r>
          </w:p>
        </w:tc>
      </w:tr>
      <w:tr w:rsidR="00A11932" w:rsidRPr="00A11932" w14:paraId="1248CF5F"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26411997"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2A7F89B4" w14:textId="77777777" w:rsidR="00A11932" w:rsidRPr="00A11932" w:rsidRDefault="00A11932" w:rsidP="00A11932">
            <w:pPr>
              <w:tabs>
                <w:tab w:val="left" w:pos="567"/>
              </w:tabs>
              <w:jc w:val="both"/>
              <w:rPr>
                <w:i/>
                <w:iCs/>
                <w:lang w:val="ru-RU"/>
              </w:rPr>
            </w:pPr>
            <w:r w:rsidRPr="00A11932">
              <w:rPr>
                <w:i/>
                <w:iCs/>
                <w:lang w:val="ru-RU"/>
              </w:rPr>
              <w:t>2734113803233</w:t>
            </w:r>
          </w:p>
        </w:tc>
        <w:tc>
          <w:tcPr>
            <w:tcW w:w="4111" w:type="dxa"/>
            <w:gridSpan w:val="3"/>
            <w:tcBorders>
              <w:top w:val="nil"/>
              <w:bottom w:val="single" w:sz="2" w:space="0" w:color="auto"/>
            </w:tcBorders>
          </w:tcPr>
          <w:p w14:paraId="79D27BAE" w14:textId="77777777" w:rsidR="00A11932" w:rsidRPr="00A11932" w:rsidRDefault="00A11932" w:rsidP="00A11932">
            <w:pPr>
              <w:tabs>
                <w:tab w:val="left" w:pos="567"/>
              </w:tabs>
              <w:jc w:val="both"/>
              <w:rPr>
                <w:i/>
                <w:iCs/>
                <w:lang w:val="en-US"/>
              </w:rPr>
            </w:pPr>
            <w:r w:rsidRPr="00A11932">
              <w:rPr>
                <w:i/>
                <w:iCs/>
                <w:lang w:val="en-US"/>
              </w:rPr>
              <w:t>Sirma neagra moale d = 2,5 mm</w:t>
            </w:r>
          </w:p>
        </w:tc>
        <w:tc>
          <w:tcPr>
            <w:tcW w:w="1593" w:type="dxa"/>
            <w:gridSpan w:val="2"/>
            <w:tcBorders>
              <w:top w:val="nil"/>
              <w:bottom w:val="single" w:sz="2" w:space="0" w:color="auto"/>
            </w:tcBorders>
          </w:tcPr>
          <w:p w14:paraId="1ADFB262"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12CB09EF" w14:textId="77777777" w:rsidR="00A11932" w:rsidRPr="00A11932" w:rsidRDefault="00A11932" w:rsidP="00A11932">
            <w:pPr>
              <w:tabs>
                <w:tab w:val="left" w:pos="567"/>
              </w:tabs>
              <w:jc w:val="both"/>
              <w:rPr>
                <w:i/>
                <w:iCs/>
                <w:lang w:val="ru-RU"/>
              </w:rPr>
            </w:pPr>
            <w:r w:rsidRPr="00A11932">
              <w:rPr>
                <w:i/>
                <w:iCs/>
                <w:lang w:val="ru-RU"/>
              </w:rPr>
              <w:t>0,20</w:t>
            </w:r>
          </w:p>
        </w:tc>
      </w:tr>
      <w:tr w:rsidR="00A11932" w:rsidRPr="00A11932" w14:paraId="7E8185B8"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0E48362C"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0352F47B" w14:textId="77777777" w:rsidR="00A11932" w:rsidRPr="00A11932" w:rsidRDefault="00A11932" w:rsidP="00A11932">
            <w:pPr>
              <w:tabs>
                <w:tab w:val="left" w:pos="567"/>
              </w:tabs>
              <w:jc w:val="both"/>
              <w:rPr>
                <w:i/>
                <w:iCs/>
                <w:lang w:val="ru-RU"/>
              </w:rPr>
            </w:pPr>
            <w:r w:rsidRPr="00A11932">
              <w:rPr>
                <w:i/>
                <w:iCs/>
                <w:lang w:val="ru-RU"/>
              </w:rPr>
              <w:t>2873145887000</w:t>
            </w:r>
          </w:p>
        </w:tc>
        <w:tc>
          <w:tcPr>
            <w:tcW w:w="4111" w:type="dxa"/>
            <w:gridSpan w:val="3"/>
            <w:tcBorders>
              <w:top w:val="nil"/>
              <w:bottom w:val="single" w:sz="2" w:space="0" w:color="auto"/>
            </w:tcBorders>
          </w:tcPr>
          <w:p w14:paraId="2079B288" w14:textId="77777777" w:rsidR="00A11932" w:rsidRPr="00A11932" w:rsidRDefault="00A11932" w:rsidP="00A11932">
            <w:pPr>
              <w:tabs>
                <w:tab w:val="left" w:pos="567"/>
              </w:tabs>
              <w:jc w:val="both"/>
              <w:rPr>
                <w:i/>
                <w:iCs/>
                <w:lang w:val="en-US"/>
              </w:rPr>
            </w:pPr>
            <w:r w:rsidRPr="00A11932">
              <w:rPr>
                <w:i/>
                <w:iCs/>
                <w:lang w:val="en-US"/>
              </w:rPr>
              <w:t>Cuie cu cap conic tip A pentru constructii</w:t>
            </w:r>
          </w:p>
        </w:tc>
        <w:tc>
          <w:tcPr>
            <w:tcW w:w="1593" w:type="dxa"/>
            <w:gridSpan w:val="2"/>
            <w:tcBorders>
              <w:top w:val="nil"/>
              <w:bottom w:val="single" w:sz="2" w:space="0" w:color="auto"/>
            </w:tcBorders>
          </w:tcPr>
          <w:p w14:paraId="77C2C673"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06441FB8" w14:textId="77777777" w:rsidR="00A11932" w:rsidRPr="00A11932" w:rsidRDefault="00A11932" w:rsidP="00A11932">
            <w:pPr>
              <w:tabs>
                <w:tab w:val="left" w:pos="567"/>
              </w:tabs>
              <w:jc w:val="both"/>
              <w:rPr>
                <w:i/>
                <w:iCs/>
                <w:lang w:val="ru-RU"/>
              </w:rPr>
            </w:pPr>
            <w:r w:rsidRPr="00A11932">
              <w:rPr>
                <w:i/>
                <w:iCs/>
                <w:lang w:val="ru-RU"/>
              </w:rPr>
              <w:t>0,10</w:t>
            </w:r>
          </w:p>
        </w:tc>
      </w:tr>
      <w:tr w:rsidR="00A11932" w:rsidRPr="00A11932" w14:paraId="6F03B893"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49F3E6AB"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2CE50DA8" w14:textId="77777777" w:rsidR="00A11932" w:rsidRPr="00A11932" w:rsidRDefault="00A11932" w:rsidP="00A11932">
            <w:pPr>
              <w:tabs>
                <w:tab w:val="left" w:pos="567"/>
              </w:tabs>
              <w:jc w:val="both"/>
              <w:rPr>
                <w:i/>
                <w:iCs/>
                <w:lang w:val="ru-RU"/>
              </w:rPr>
            </w:pPr>
            <w:r w:rsidRPr="00A11932">
              <w:rPr>
                <w:i/>
                <w:iCs/>
                <w:lang w:val="ru-RU"/>
              </w:rPr>
              <w:t>2020212928347</w:t>
            </w:r>
          </w:p>
        </w:tc>
        <w:tc>
          <w:tcPr>
            <w:tcW w:w="4111" w:type="dxa"/>
            <w:gridSpan w:val="3"/>
            <w:tcBorders>
              <w:top w:val="nil"/>
              <w:bottom w:val="single" w:sz="2" w:space="0" w:color="auto"/>
            </w:tcBorders>
          </w:tcPr>
          <w:p w14:paraId="6A49B035" w14:textId="77777777" w:rsidR="00A11932" w:rsidRPr="00A11932" w:rsidRDefault="00A11932" w:rsidP="00A11932">
            <w:pPr>
              <w:tabs>
                <w:tab w:val="left" w:pos="567"/>
              </w:tabs>
              <w:jc w:val="both"/>
              <w:rPr>
                <w:i/>
                <w:iCs/>
                <w:lang w:val="en-US"/>
              </w:rPr>
            </w:pPr>
            <w:r w:rsidRPr="00A11932">
              <w:rPr>
                <w:i/>
                <w:iCs/>
                <w:lang w:val="en-US"/>
              </w:rPr>
              <w:t xml:space="preserve">Panou de cofraj tip P fag  g 15 mm </w:t>
            </w:r>
          </w:p>
        </w:tc>
        <w:tc>
          <w:tcPr>
            <w:tcW w:w="1593" w:type="dxa"/>
            <w:gridSpan w:val="2"/>
            <w:tcBorders>
              <w:top w:val="nil"/>
              <w:bottom w:val="single" w:sz="2" w:space="0" w:color="auto"/>
            </w:tcBorders>
          </w:tcPr>
          <w:p w14:paraId="27F9DAB7" w14:textId="77777777" w:rsidR="00A11932" w:rsidRPr="00A11932" w:rsidRDefault="00A11932" w:rsidP="00A11932">
            <w:pPr>
              <w:tabs>
                <w:tab w:val="left" w:pos="567"/>
              </w:tabs>
              <w:jc w:val="both"/>
              <w:rPr>
                <w:i/>
                <w:iCs/>
                <w:lang w:val="ru-RU"/>
              </w:rPr>
            </w:pPr>
            <w:r w:rsidRPr="00A11932">
              <w:rPr>
                <w:i/>
                <w:iCs/>
                <w:lang w:val="ru-RU"/>
              </w:rPr>
              <w:t>m2</w:t>
            </w:r>
          </w:p>
        </w:tc>
        <w:tc>
          <w:tcPr>
            <w:tcW w:w="1701" w:type="dxa"/>
            <w:gridSpan w:val="2"/>
            <w:tcBorders>
              <w:top w:val="nil"/>
              <w:bottom w:val="single" w:sz="2" w:space="0" w:color="auto"/>
            </w:tcBorders>
          </w:tcPr>
          <w:p w14:paraId="374862D1" w14:textId="77777777" w:rsidR="00A11932" w:rsidRPr="00A11932" w:rsidRDefault="00A11932" w:rsidP="00A11932">
            <w:pPr>
              <w:tabs>
                <w:tab w:val="left" w:pos="567"/>
              </w:tabs>
              <w:jc w:val="both"/>
              <w:rPr>
                <w:i/>
                <w:iCs/>
                <w:lang w:val="ru-RU"/>
              </w:rPr>
            </w:pPr>
            <w:r w:rsidRPr="00A11932">
              <w:rPr>
                <w:i/>
                <w:iCs/>
                <w:lang w:val="ru-RU"/>
              </w:rPr>
              <w:t>0,40</w:t>
            </w:r>
          </w:p>
        </w:tc>
      </w:tr>
      <w:tr w:rsidR="00A11932" w:rsidRPr="00A11932" w14:paraId="74FE7C24"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7CCCD8A2"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599FBB28" w14:textId="77777777" w:rsidR="00A11932" w:rsidRPr="00A11932" w:rsidRDefault="00A11932" w:rsidP="00A11932">
            <w:pPr>
              <w:tabs>
                <w:tab w:val="left" w:pos="567"/>
              </w:tabs>
              <w:jc w:val="both"/>
              <w:rPr>
                <w:i/>
                <w:iCs/>
                <w:lang w:val="ru-RU"/>
              </w:rPr>
            </w:pPr>
            <w:r w:rsidRPr="00A11932">
              <w:rPr>
                <w:i/>
                <w:iCs/>
                <w:lang w:val="ru-RU"/>
              </w:rPr>
              <w:t>2010102904340</w:t>
            </w:r>
          </w:p>
        </w:tc>
        <w:tc>
          <w:tcPr>
            <w:tcW w:w="4111" w:type="dxa"/>
            <w:gridSpan w:val="3"/>
            <w:tcBorders>
              <w:top w:val="nil"/>
              <w:bottom w:val="single" w:sz="2" w:space="0" w:color="auto"/>
            </w:tcBorders>
          </w:tcPr>
          <w:p w14:paraId="5FDBD48E" w14:textId="77777777" w:rsidR="00A11932" w:rsidRPr="00A11932" w:rsidRDefault="00A11932" w:rsidP="00A11932">
            <w:pPr>
              <w:tabs>
                <w:tab w:val="left" w:pos="567"/>
              </w:tabs>
              <w:jc w:val="both"/>
              <w:rPr>
                <w:i/>
                <w:iCs/>
                <w:lang w:val="ru-RU"/>
              </w:rPr>
            </w:pPr>
            <w:r w:rsidRPr="00A11932">
              <w:rPr>
                <w:i/>
                <w:iCs/>
                <w:lang w:val="ru-RU"/>
              </w:rPr>
              <w:t>Dulapi de rasinoase</w:t>
            </w:r>
          </w:p>
        </w:tc>
        <w:tc>
          <w:tcPr>
            <w:tcW w:w="1593" w:type="dxa"/>
            <w:gridSpan w:val="2"/>
            <w:tcBorders>
              <w:top w:val="nil"/>
              <w:bottom w:val="single" w:sz="2" w:space="0" w:color="auto"/>
            </w:tcBorders>
          </w:tcPr>
          <w:p w14:paraId="0F76426D" w14:textId="77777777" w:rsidR="00A11932" w:rsidRPr="00A11932" w:rsidRDefault="00A11932" w:rsidP="00A11932">
            <w:pPr>
              <w:tabs>
                <w:tab w:val="left" w:pos="567"/>
              </w:tabs>
              <w:jc w:val="both"/>
              <w:rPr>
                <w:i/>
                <w:iCs/>
                <w:lang w:val="ru-RU"/>
              </w:rPr>
            </w:pPr>
            <w:r w:rsidRPr="00A11932">
              <w:rPr>
                <w:i/>
                <w:iCs/>
                <w:lang w:val="ru-RU"/>
              </w:rPr>
              <w:t>m3</w:t>
            </w:r>
          </w:p>
        </w:tc>
        <w:tc>
          <w:tcPr>
            <w:tcW w:w="1701" w:type="dxa"/>
            <w:gridSpan w:val="2"/>
            <w:tcBorders>
              <w:top w:val="nil"/>
              <w:bottom w:val="single" w:sz="2" w:space="0" w:color="auto"/>
            </w:tcBorders>
          </w:tcPr>
          <w:p w14:paraId="46DF0638" w14:textId="77777777" w:rsidR="00A11932" w:rsidRPr="00A11932" w:rsidRDefault="00A11932" w:rsidP="00A11932">
            <w:pPr>
              <w:tabs>
                <w:tab w:val="left" w:pos="567"/>
              </w:tabs>
              <w:jc w:val="both"/>
              <w:rPr>
                <w:i/>
                <w:iCs/>
                <w:lang w:val="ru-RU"/>
              </w:rPr>
            </w:pPr>
            <w:r w:rsidRPr="00A11932">
              <w:rPr>
                <w:i/>
                <w:iCs/>
                <w:lang w:val="ru-RU"/>
              </w:rPr>
              <w:t>0,004</w:t>
            </w:r>
          </w:p>
        </w:tc>
      </w:tr>
      <w:tr w:rsidR="00A11932" w:rsidRPr="00A11932" w14:paraId="67E18CA4"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61ED5D33"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6A1D4B8F" w14:textId="77777777" w:rsidR="00A11932" w:rsidRPr="00A11932" w:rsidRDefault="00A11932" w:rsidP="00A11932">
            <w:pPr>
              <w:tabs>
                <w:tab w:val="left" w:pos="567"/>
              </w:tabs>
              <w:jc w:val="both"/>
              <w:rPr>
                <w:i/>
                <w:iCs/>
                <w:lang w:val="ru-RU"/>
              </w:rPr>
            </w:pPr>
            <w:r w:rsidRPr="00A11932">
              <w:rPr>
                <w:i/>
                <w:iCs/>
                <w:lang w:val="ru-RU"/>
              </w:rPr>
              <w:t>2010102903495</w:t>
            </w:r>
          </w:p>
        </w:tc>
        <w:tc>
          <w:tcPr>
            <w:tcW w:w="4111" w:type="dxa"/>
            <w:gridSpan w:val="3"/>
            <w:tcBorders>
              <w:top w:val="nil"/>
              <w:bottom w:val="single" w:sz="2" w:space="0" w:color="auto"/>
            </w:tcBorders>
          </w:tcPr>
          <w:p w14:paraId="00E8AB95" w14:textId="77777777" w:rsidR="00A11932" w:rsidRPr="00A11932" w:rsidRDefault="00A11932" w:rsidP="00A11932">
            <w:pPr>
              <w:tabs>
                <w:tab w:val="left" w:pos="567"/>
              </w:tabs>
              <w:jc w:val="both"/>
              <w:rPr>
                <w:i/>
                <w:iCs/>
                <w:lang w:val="ru-RU"/>
              </w:rPr>
            </w:pPr>
            <w:r w:rsidRPr="00A11932">
              <w:rPr>
                <w:i/>
                <w:iCs/>
                <w:lang w:val="ru-RU"/>
              </w:rPr>
              <w:t>Scinduri de rasinoase 030x100</w:t>
            </w:r>
          </w:p>
        </w:tc>
        <w:tc>
          <w:tcPr>
            <w:tcW w:w="1593" w:type="dxa"/>
            <w:gridSpan w:val="2"/>
            <w:tcBorders>
              <w:top w:val="nil"/>
              <w:bottom w:val="single" w:sz="2" w:space="0" w:color="auto"/>
            </w:tcBorders>
          </w:tcPr>
          <w:p w14:paraId="790B258D" w14:textId="77777777" w:rsidR="00A11932" w:rsidRPr="00A11932" w:rsidRDefault="00A11932" w:rsidP="00A11932">
            <w:pPr>
              <w:tabs>
                <w:tab w:val="left" w:pos="567"/>
              </w:tabs>
              <w:jc w:val="both"/>
              <w:rPr>
                <w:i/>
                <w:iCs/>
                <w:lang w:val="ru-RU"/>
              </w:rPr>
            </w:pPr>
            <w:r w:rsidRPr="00A11932">
              <w:rPr>
                <w:i/>
                <w:iCs/>
                <w:lang w:val="ru-RU"/>
              </w:rPr>
              <w:t>m3</w:t>
            </w:r>
          </w:p>
        </w:tc>
        <w:tc>
          <w:tcPr>
            <w:tcW w:w="1701" w:type="dxa"/>
            <w:gridSpan w:val="2"/>
            <w:tcBorders>
              <w:top w:val="nil"/>
              <w:bottom w:val="single" w:sz="2" w:space="0" w:color="auto"/>
            </w:tcBorders>
          </w:tcPr>
          <w:p w14:paraId="3BAC9BCB" w14:textId="77777777" w:rsidR="00A11932" w:rsidRPr="00A11932" w:rsidRDefault="00A11932" w:rsidP="00A11932">
            <w:pPr>
              <w:tabs>
                <w:tab w:val="left" w:pos="567"/>
              </w:tabs>
              <w:jc w:val="both"/>
              <w:rPr>
                <w:i/>
                <w:iCs/>
                <w:lang w:val="ru-RU"/>
              </w:rPr>
            </w:pPr>
            <w:r w:rsidRPr="00A11932">
              <w:rPr>
                <w:i/>
                <w:iCs/>
                <w:lang w:val="ru-RU"/>
              </w:rPr>
              <w:t>0,004</w:t>
            </w:r>
          </w:p>
        </w:tc>
      </w:tr>
      <w:tr w:rsidR="00A11932" w:rsidRPr="00A11932" w14:paraId="5CEADA85"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52DD5DDF"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11671C3D" w14:textId="77777777" w:rsidR="00A11932" w:rsidRPr="00A11932" w:rsidRDefault="00A11932" w:rsidP="00A11932">
            <w:pPr>
              <w:tabs>
                <w:tab w:val="left" w:pos="567"/>
              </w:tabs>
              <w:jc w:val="both"/>
              <w:rPr>
                <w:i/>
                <w:iCs/>
                <w:lang w:val="ru-RU"/>
              </w:rPr>
            </w:pPr>
            <w:r w:rsidRPr="00A11932">
              <w:rPr>
                <w:i/>
                <w:iCs/>
                <w:lang w:val="ru-RU"/>
              </w:rPr>
              <w:t>2010102900900</w:t>
            </w:r>
          </w:p>
        </w:tc>
        <w:tc>
          <w:tcPr>
            <w:tcW w:w="4111" w:type="dxa"/>
            <w:gridSpan w:val="3"/>
            <w:tcBorders>
              <w:top w:val="nil"/>
              <w:bottom w:val="single" w:sz="2" w:space="0" w:color="auto"/>
            </w:tcBorders>
          </w:tcPr>
          <w:p w14:paraId="3BB31D0A" w14:textId="77777777" w:rsidR="00A11932" w:rsidRPr="00A11932" w:rsidRDefault="00A11932" w:rsidP="00A11932">
            <w:pPr>
              <w:tabs>
                <w:tab w:val="left" w:pos="567"/>
              </w:tabs>
              <w:jc w:val="both"/>
              <w:rPr>
                <w:i/>
                <w:iCs/>
                <w:lang w:val="ru-RU"/>
              </w:rPr>
            </w:pPr>
            <w:r w:rsidRPr="00A11932">
              <w:rPr>
                <w:i/>
                <w:iCs/>
                <w:lang w:val="ru-RU"/>
              </w:rPr>
              <w:t>Lemn rotund de rasinoase</w:t>
            </w:r>
          </w:p>
        </w:tc>
        <w:tc>
          <w:tcPr>
            <w:tcW w:w="1593" w:type="dxa"/>
            <w:gridSpan w:val="2"/>
            <w:tcBorders>
              <w:top w:val="nil"/>
              <w:bottom w:val="single" w:sz="2" w:space="0" w:color="auto"/>
            </w:tcBorders>
          </w:tcPr>
          <w:p w14:paraId="616DCA0B" w14:textId="77777777" w:rsidR="00A11932" w:rsidRPr="00A11932" w:rsidRDefault="00A11932" w:rsidP="00A11932">
            <w:pPr>
              <w:tabs>
                <w:tab w:val="left" w:pos="567"/>
              </w:tabs>
              <w:jc w:val="both"/>
              <w:rPr>
                <w:i/>
                <w:iCs/>
                <w:lang w:val="ru-RU"/>
              </w:rPr>
            </w:pPr>
            <w:r w:rsidRPr="00A11932">
              <w:rPr>
                <w:i/>
                <w:iCs/>
                <w:lang w:val="ru-RU"/>
              </w:rPr>
              <w:t>m3</w:t>
            </w:r>
          </w:p>
        </w:tc>
        <w:tc>
          <w:tcPr>
            <w:tcW w:w="1701" w:type="dxa"/>
            <w:gridSpan w:val="2"/>
            <w:tcBorders>
              <w:top w:val="nil"/>
              <w:bottom w:val="single" w:sz="2" w:space="0" w:color="auto"/>
            </w:tcBorders>
          </w:tcPr>
          <w:p w14:paraId="4BECF7CA" w14:textId="77777777" w:rsidR="00A11932" w:rsidRPr="00A11932" w:rsidRDefault="00A11932" w:rsidP="00A11932">
            <w:pPr>
              <w:tabs>
                <w:tab w:val="left" w:pos="567"/>
              </w:tabs>
              <w:jc w:val="both"/>
              <w:rPr>
                <w:i/>
                <w:iCs/>
                <w:lang w:val="ru-RU"/>
              </w:rPr>
            </w:pPr>
            <w:r w:rsidRPr="00A11932">
              <w:rPr>
                <w:i/>
                <w:iCs/>
                <w:lang w:val="ru-RU"/>
              </w:rPr>
              <w:t>0,006</w:t>
            </w:r>
          </w:p>
        </w:tc>
      </w:tr>
      <w:tr w:rsidR="00A11932" w:rsidRPr="00A11932" w14:paraId="4800A86E"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38CE0DDD"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53F6A031" w14:textId="77777777" w:rsidR="00A11932" w:rsidRPr="00A11932" w:rsidRDefault="00A11932" w:rsidP="00A11932">
            <w:pPr>
              <w:tabs>
                <w:tab w:val="left" w:pos="567"/>
              </w:tabs>
              <w:jc w:val="both"/>
              <w:rPr>
                <w:i/>
                <w:iCs/>
                <w:lang w:val="ru-RU"/>
              </w:rPr>
            </w:pPr>
            <w:r w:rsidRPr="00A11932">
              <w:rPr>
                <w:i/>
                <w:iCs/>
                <w:lang w:val="ru-RU"/>
              </w:rPr>
              <w:t>2320187315789</w:t>
            </w:r>
          </w:p>
        </w:tc>
        <w:tc>
          <w:tcPr>
            <w:tcW w:w="4111" w:type="dxa"/>
            <w:gridSpan w:val="3"/>
            <w:tcBorders>
              <w:top w:val="nil"/>
              <w:bottom w:val="single" w:sz="2" w:space="0" w:color="auto"/>
            </w:tcBorders>
          </w:tcPr>
          <w:p w14:paraId="376C4786" w14:textId="77777777" w:rsidR="00A11932" w:rsidRPr="00A11932" w:rsidRDefault="00A11932" w:rsidP="00A11932">
            <w:pPr>
              <w:tabs>
                <w:tab w:val="left" w:pos="567"/>
              </w:tabs>
              <w:jc w:val="both"/>
              <w:rPr>
                <w:i/>
                <w:iCs/>
                <w:lang w:val="ru-RU"/>
              </w:rPr>
            </w:pPr>
            <w:r w:rsidRPr="00A11932">
              <w:rPr>
                <w:i/>
                <w:iCs/>
                <w:lang w:val="ru-RU"/>
              </w:rPr>
              <w:t>Decofrol</w:t>
            </w:r>
          </w:p>
        </w:tc>
        <w:tc>
          <w:tcPr>
            <w:tcW w:w="1593" w:type="dxa"/>
            <w:gridSpan w:val="2"/>
            <w:tcBorders>
              <w:top w:val="nil"/>
              <w:bottom w:val="single" w:sz="2" w:space="0" w:color="auto"/>
            </w:tcBorders>
          </w:tcPr>
          <w:p w14:paraId="5000C3B5"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4860E366" w14:textId="77777777" w:rsidR="00A11932" w:rsidRPr="00A11932" w:rsidRDefault="00A11932" w:rsidP="00A11932">
            <w:pPr>
              <w:tabs>
                <w:tab w:val="left" w:pos="567"/>
              </w:tabs>
              <w:jc w:val="both"/>
              <w:rPr>
                <w:i/>
                <w:iCs/>
                <w:lang w:val="ru-RU"/>
              </w:rPr>
            </w:pPr>
            <w:r w:rsidRPr="00A11932">
              <w:rPr>
                <w:i/>
                <w:iCs/>
                <w:lang w:val="ru-RU"/>
              </w:rPr>
              <w:t>0,48</w:t>
            </w:r>
          </w:p>
        </w:tc>
      </w:tr>
      <w:tr w:rsidR="00A11932" w:rsidRPr="00A11932" w14:paraId="669EBD92"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5C4A5EC6"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2C22B177" w14:textId="77777777" w:rsidR="00A11932" w:rsidRPr="00A11932" w:rsidRDefault="00A11932" w:rsidP="00A11932">
            <w:pPr>
              <w:tabs>
                <w:tab w:val="left" w:pos="567"/>
              </w:tabs>
              <w:jc w:val="both"/>
              <w:rPr>
                <w:i/>
                <w:iCs/>
                <w:lang w:val="ru-RU"/>
              </w:rPr>
            </w:pPr>
            <w:r w:rsidRPr="00A11932">
              <w:rPr>
                <w:i/>
                <w:iCs/>
                <w:lang w:val="ru-RU"/>
              </w:rPr>
              <w:t>3410520006752</w:t>
            </w:r>
          </w:p>
        </w:tc>
        <w:tc>
          <w:tcPr>
            <w:tcW w:w="4111" w:type="dxa"/>
            <w:gridSpan w:val="3"/>
            <w:tcBorders>
              <w:top w:val="nil"/>
              <w:bottom w:val="single" w:sz="2" w:space="0" w:color="auto"/>
            </w:tcBorders>
          </w:tcPr>
          <w:p w14:paraId="49FEEC69" w14:textId="77777777" w:rsidR="00A11932" w:rsidRPr="00A11932" w:rsidRDefault="00A11932" w:rsidP="00A11932">
            <w:pPr>
              <w:tabs>
                <w:tab w:val="left" w:pos="567"/>
              </w:tabs>
              <w:jc w:val="both"/>
              <w:rPr>
                <w:i/>
                <w:iCs/>
                <w:lang w:val="ru-RU"/>
              </w:rPr>
            </w:pPr>
            <w:r w:rsidRPr="00A11932">
              <w:rPr>
                <w:i/>
                <w:iCs/>
                <w:lang w:val="ru-RU"/>
              </w:rPr>
              <w:t>Automacara 6 - 10 tf</w:t>
            </w:r>
          </w:p>
        </w:tc>
        <w:tc>
          <w:tcPr>
            <w:tcW w:w="1593" w:type="dxa"/>
            <w:gridSpan w:val="2"/>
            <w:tcBorders>
              <w:top w:val="nil"/>
              <w:bottom w:val="single" w:sz="2" w:space="0" w:color="auto"/>
            </w:tcBorders>
          </w:tcPr>
          <w:p w14:paraId="53C04B3D" w14:textId="77777777" w:rsidR="00A11932" w:rsidRPr="00A11932" w:rsidRDefault="00A11932" w:rsidP="00A11932">
            <w:pPr>
              <w:tabs>
                <w:tab w:val="left" w:pos="567"/>
              </w:tabs>
              <w:jc w:val="both"/>
              <w:rPr>
                <w:i/>
                <w:iCs/>
                <w:lang w:val="ru-RU"/>
              </w:rPr>
            </w:pPr>
            <w:r w:rsidRPr="00A11932">
              <w:rPr>
                <w:i/>
                <w:iCs/>
                <w:lang w:val="ru-RU"/>
              </w:rPr>
              <w:t>h-ut</w:t>
            </w:r>
          </w:p>
        </w:tc>
        <w:tc>
          <w:tcPr>
            <w:tcW w:w="1701" w:type="dxa"/>
            <w:gridSpan w:val="2"/>
            <w:tcBorders>
              <w:top w:val="nil"/>
              <w:bottom w:val="single" w:sz="2" w:space="0" w:color="auto"/>
            </w:tcBorders>
          </w:tcPr>
          <w:p w14:paraId="13134DDC" w14:textId="77777777" w:rsidR="00A11932" w:rsidRPr="00A11932" w:rsidRDefault="00A11932" w:rsidP="00A11932">
            <w:pPr>
              <w:tabs>
                <w:tab w:val="left" w:pos="567"/>
              </w:tabs>
              <w:jc w:val="both"/>
              <w:rPr>
                <w:i/>
                <w:iCs/>
                <w:lang w:val="ru-RU"/>
              </w:rPr>
            </w:pPr>
            <w:r w:rsidRPr="00A11932">
              <w:rPr>
                <w:i/>
                <w:iCs/>
                <w:lang w:val="ru-RU"/>
              </w:rPr>
              <w:t>0,08</w:t>
            </w:r>
          </w:p>
        </w:tc>
      </w:tr>
      <w:tr w:rsidR="00A11932" w:rsidRPr="00A11932" w14:paraId="1655D74B" w14:textId="77777777" w:rsidTr="006868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10" w:type="dxa"/>
            <w:tcBorders>
              <w:top w:val="single" w:sz="4" w:space="0" w:color="auto"/>
              <w:bottom w:val="single" w:sz="4" w:space="0" w:color="auto"/>
            </w:tcBorders>
          </w:tcPr>
          <w:p w14:paraId="72DB8345" w14:textId="77777777" w:rsidR="00A11932" w:rsidRPr="00A11932" w:rsidRDefault="00A11932" w:rsidP="00A11932">
            <w:pPr>
              <w:tabs>
                <w:tab w:val="left" w:pos="567"/>
              </w:tabs>
              <w:jc w:val="both"/>
              <w:rPr>
                <w:lang w:val="ru-RU"/>
              </w:rPr>
            </w:pPr>
            <w:r w:rsidRPr="00A11932">
              <w:rPr>
                <w:lang w:val="ru-RU"/>
              </w:rPr>
              <w:lastRenderedPageBreak/>
              <w:t>8</w:t>
            </w:r>
          </w:p>
        </w:tc>
        <w:tc>
          <w:tcPr>
            <w:tcW w:w="2126" w:type="dxa"/>
            <w:gridSpan w:val="2"/>
            <w:tcBorders>
              <w:top w:val="single" w:sz="4" w:space="0" w:color="auto"/>
              <w:bottom w:val="single" w:sz="4" w:space="0" w:color="auto"/>
            </w:tcBorders>
          </w:tcPr>
          <w:p w14:paraId="6A47EA38" w14:textId="77777777" w:rsidR="00A11932" w:rsidRPr="00A11932" w:rsidRDefault="00A11932" w:rsidP="00A11932">
            <w:pPr>
              <w:tabs>
                <w:tab w:val="left" w:pos="567"/>
              </w:tabs>
              <w:jc w:val="both"/>
              <w:rPr>
                <w:lang w:val="en-US"/>
              </w:rPr>
            </w:pPr>
            <w:r w:rsidRPr="00A11932">
              <w:rPr>
                <w:lang w:val="en-US"/>
              </w:rPr>
              <w:t>CC03A</w:t>
            </w:r>
          </w:p>
          <w:p w14:paraId="63F165CB" w14:textId="77777777" w:rsidR="00A11932" w:rsidRPr="00A11932" w:rsidRDefault="00A11932" w:rsidP="00A11932">
            <w:pPr>
              <w:tabs>
                <w:tab w:val="left" w:pos="567"/>
              </w:tabs>
              <w:jc w:val="both"/>
              <w:rPr>
                <w:lang w:val="ru-RU"/>
              </w:rPr>
            </w:pPr>
          </w:p>
        </w:tc>
        <w:tc>
          <w:tcPr>
            <w:tcW w:w="4111" w:type="dxa"/>
            <w:gridSpan w:val="3"/>
            <w:tcBorders>
              <w:top w:val="single" w:sz="4" w:space="0" w:color="auto"/>
              <w:bottom w:val="single" w:sz="4" w:space="0" w:color="auto"/>
            </w:tcBorders>
          </w:tcPr>
          <w:p w14:paraId="3EDB1BD3" w14:textId="77777777" w:rsidR="00A11932" w:rsidRPr="00A11932" w:rsidRDefault="00A11932" w:rsidP="00A11932">
            <w:pPr>
              <w:tabs>
                <w:tab w:val="left" w:pos="567"/>
              </w:tabs>
              <w:jc w:val="both"/>
              <w:rPr>
                <w:lang w:val="en-US"/>
              </w:rPr>
            </w:pPr>
            <w:r w:rsidRPr="00A11932">
              <w:rPr>
                <w:lang w:val="en-US"/>
              </w:rPr>
              <w:t xml:space="preserve">Montare plase sudate la inaltimi mai mici sau egale cu 35 m, la pereti si diafragme, cu greutatea plaselor pina la 3 kg/mp(3 VR 100x100/1,13kg/m2)GOST 23279-85 </w:t>
            </w:r>
          </w:p>
          <w:p w14:paraId="76C749E3" w14:textId="77777777" w:rsidR="00A11932" w:rsidRPr="00A11932" w:rsidRDefault="00A11932" w:rsidP="00A11932">
            <w:pPr>
              <w:tabs>
                <w:tab w:val="left" w:pos="567"/>
              </w:tabs>
              <w:jc w:val="both"/>
              <w:rPr>
                <w:lang w:val="en-US"/>
              </w:rPr>
            </w:pPr>
          </w:p>
        </w:tc>
        <w:tc>
          <w:tcPr>
            <w:tcW w:w="1593" w:type="dxa"/>
            <w:gridSpan w:val="2"/>
            <w:tcBorders>
              <w:top w:val="single" w:sz="4" w:space="0" w:color="auto"/>
              <w:bottom w:val="single" w:sz="4" w:space="0" w:color="auto"/>
            </w:tcBorders>
            <w:vAlign w:val="center"/>
          </w:tcPr>
          <w:p w14:paraId="566A7A4E" w14:textId="77777777" w:rsidR="00A11932" w:rsidRPr="00A11932" w:rsidRDefault="00A11932" w:rsidP="00A11932">
            <w:pPr>
              <w:tabs>
                <w:tab w:val="left" w:pos="567"/>
              </w:tabs>
              <w:jc w:val="both"/>
              <w:rPr>
                <w:lang w:val="ru-RU"/>
              </w:rPr>
            </w:pPr>
            <w:r w:rsidRPr="00A11932">
              <w:rPr>
                <w:lang w:val="ru-RU"/>
              </w:rPr>
              <w:t>kg</w:t>
            </w:r>
          </w:p>
        </w:tc>
        <w:tc>
          <w:tcPr>
            <w:tcW w:w="1701" w:type="dxa"/>
            <w:gridSpan w:val="2"/>
            <w:tcBorders>
              <w:top w:val="single" w:sz="4" w:space="0" w:color="auto"/>
              <w:bottom w:val="single" w:sz="4" w:space="0" w:color="auto"/>
            </w:tcBorders>
            <w:vAlign w:val="center"/>
          </w:tcPr>
          <w:p w14:paraId="4DE2F174" w14:textId="77777777" w:rsidR="00A11932" w:rsidRPr="00A11932" w:rsidRDefault="00A11932" w:rsidP="00A11932">
            <w:pPr>
              <w:tabs>
                <w:tab w:val="left" w:pos="567"/>
              </w:tabs>
              <w:jc w:val="both"/>
              <w:rPr>
                <w:lang w:val="ru-RU"/>
              </w:rPr>
            </w:pPr>
            <w:r w:rsidRPr="00A11932">
              <w:rPr>
                <w:lang w:val="ru-RU"/>
              </w:rPr>
              <w:t>36,00</w:t>
            </w:r>
          </w:p>
        </w:tc>
      </w:tr>
      <w:tr w:rsidR="00A11932" w:rsidRPr="00A11932" w14:paraId="5061F655"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76311E27"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555EAA10" w14:textId="77777777" w:rsidR="00A11932" w:rsidRPr="00A11932" w:rsidRDefault="00A11932" w:rsidP="00A11932">
            <w:pPr>
              <w:tabs>
                <w:tab w:val="left" w:pos="567"/>
              </w:tabs>
              <w:jc w:val="both"/>
              <w:rPr>
                <w:i/>
                <w:iCs/>
                <w:lang w:val="ru-RU"/>
              </w:rPr>
            </w:pPr>
            <w:r w:rsidRPr="00A11932">
              <w:rPr>
                <w:i/>
                <w:iCs/>
                <w:lang w:val="ru-RU"/>
              </w:rPr>
              <w:t>7123020011140</w:t>
            </w:r>
          </w:p>
        </w:tc>
        <w:tc>
          <w:tcPr>
            <w:tcW w:w="4111" w:type="dxa"/>
            <w:gridSpan w:val="3"/>
            <w:tcBorders>
              <w:top w:val="nil"/>
              <w:bottom w:val="single" w:sz="2" w:space="0" w:color="auto"/>
            </w:tcBorders>
          </w:tcPr>
          <w:p w14:paraId="2BAF173C" w14:textId="77777777" w:rsidR="00A11932" w:rsidRPr="00A11932" w:rsidRDefault="00A11932" w:rsidP="00A11932">
            <w:pPr>
              <w:tabs>
                <w:tab w:val="left" w:pos="567"/>
              </w:tabs>
              <w:jc w:val="both"/>
              <w:rPr>
                <w:i/>
                <w:iCs/>
                <w:lang w:val="ru-RU"/>
              </w:rPr>
            </w:pPr>
            <w:r w:rsidRPr="00A11932">
              <w:rPr>
                <w:i/>
                <w:iCs/>
                <w:lang w:val="ru-RU"/>
              </w:rPr>
              <w:t>Fierar beton</w:t>
            </w:r>
          </w:p>
        </w:tc>
        <w:tc>
          <w:tcPr>
            <w:tcW w:w="1593" w:type="dxa"/>
            <w:gridSpan w:val="2"/>
            <w:tcBorders>
              <w:top w:val="nil"/>
              <w:bottom w:val="single" w:sz="2" w:space="0" w:color="auto"/>
            </w:tcBorders>
          </w:tcPr>
          <w:p w14:paraId="771B1017"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64454481" w14:textId="77777777" w:rsidR="00A11932" w:rsidRPr="00A11932" w:rsidRDefault="00A11932" w:rsidP="00A11932">
            <w:pPr>
              <w:tabs>
                <w:tab w:val="left" w:pos="567"/>
              </w:tabs>
              <w:jc w:val="both"/>
              <w:rPr>
                <w:i/>
                <w:iCs/>
                <w:lang w:val="ru-RU"/>
              </w:rPr>
            </w:pPr>
            <w:r w:rsidRPr="00A11932">
              <w:rPr>
                <w:i/>
                <w:iCs/>
                <w:lang w:val="ru-RU"/>
              </w:rPr>
              <w:t>1,44</w:t>
            </w:r>
          </w:p>
        </w:tc>
      </w:tr>
      <w:tr w:rsidR="00A11932" w:rsidRPr="00A11932" w14:paraId="3C55144B"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5934032E"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3B6ACF8E" w14:textId="77777777" w:rsidR="00A11932" w:rsidRPr="00A11932" w:rsidRDefault="00A11932" w:rsidP="00A11932">
            <w:pPr>
              <w:tabs>
                <w:tab w:val="left" w:pos="567"/>
              </w:tabs>
              <w:jc w:val="both"/>
              <w:rPr>
                <w:i/>
                <w:iCs/>
                <w:lang w:val="ru-RU"/>
              </w:rPr>
            </w:pPr>
            <w:r w:rsidRPr="00A11932">
              <w:rPr>
                <w:i/>
                <w:iCs/>
                <w:lang w:val="ru-RU"/>
              </w:rPr>
              <w:t>9310060019920</w:t>
            </w:r>
          </w:p>
        </w:tc>
        <w:tc>
          <w:tcPr>
            <w:tcW w:w="4111" w:type="dxa"/>
            <w:gridSpan w:val="3"/>
            <w:tcBorders>
              <w:top w:val="nil"/>
              <w:bottom w:val="single" w:sz="2" w:space="0" w:color="auto"/>
            </w:tcBorders>
          </w:tcPr>
          <w:p w14:paraId="0BA95E3E" w14:textId="77777777" w:rsidR="00A11932" w:rsidRPr="00A11932" w:rsidRDefault="00A11932" w:rsidP="00A11932">
            <w:pPr>
              <w:tabs>
                <w:tab w:val="left" w:pos="567"/>
              </w:tabs>
              <w:jc w:val="both"/>
              <w:rPr>
                <w:i/>
                <w:iCs/>
                <w:lang w:val="ru-RU"/>
              </w:rPr>
            </w:pPr>
            <w:r w:rsidRPr="00A11932">
              <w:rPr>
                <w:i/>
                <w:iCs/>
                <w:lang w:val="ru-RU"/>
              </w:rPr>
              <w:t>Muncitor deservire CM</w:t>
            </w:r>
          </w:p>
        </w:tc>
        <w:tc>
          <w:tcPr>
            <w:tcW w:w="1593" w:type="dxa"/>
            <w:gridSpan w:val="2"/>
            <w:tcBorders>
              <w:top w:val="nil"/>
              <w:bottom w:val="single" w:sz="2" w:space="0" w:color="auto"/>
            </w:tcBorders>
          </w:tcPr>
          <w:p w14:paraId="7B913A53"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0D777F23" w14:textId="77777777" w:rsidR="00A11932" w:rsidRPr="00A11932" w:rsidRDefault="00A11932" w:rsidP="00A11932">
            <w:pPr>
              <w:tabs>
                <w:tab w:val="left" w:pos="567"/>
              </w:tabs>
              <w:jc w:val="both"/>
              <w:rPr>
                <w:i/>
                <w:iCs/>
                <w:lang w:val="ru-RU"/>
              </w:rPr>
            </w:pPr>
            <w:r w:rsidRPr="00A11932">
              <w:rPr>
                <w:i/>
                <w:iCs/>
                <w:lang w:val="ru-RU"/>
              </w:rPr>
              <w:t>0,18</w:t>
            </w:r>
          </w:p>
        </w:tc>
      </w:tr>
      <w:tr w:rsidR="00A11932" w:rsidRPr="00A11932" w14:paraId="7AD5E82D"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26F84C07"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1E8966A9" w14:textId="77777777" w:rsidR="00A11932" w:rsidRPr="00A11932" w:rsidRDefault="00A11932" w:rsidP="00A11932">
            <w:pPr>
              <w:tabs>
                <w:tab w:val="left" w:pos="567"/>
              </w:tabs>
              <w:jc w:val="both"/>
              <w:rPr>
                <w:i/>
                <w:iCs/>
                <w:lang w:val="ru-RU"/>
              </w:rPr>
            </w:pPr>
            <w:r w:rsidRPr="00A11932">
              <w:rPr>
                <w:i/>
                <w:iCs/>
                <w:lang w:val="ru-RU"/>
              </w:rPr>
              <w:t>2873122004100</w:t>
            </w:r>
          </w:p>
        </w:tc>
        <w:tc>
          <w:tcPr>
            <w:tcW w:w="4111" w:type="dxa"/>
            <w:gridSpan w:val="3"/>
            <w:tcBorders>
              <w:top w:val="nil"/>
              <w:bottom w:val="single" w:sz="2" w:space="0" w:color="auto"/>
            </w:tcBorders>
          </w:tcPr>
          <w:p w14:paraId="18342B20" w14:textId="77777777" w:rsidR="00A11932" w:rsidRPr="00A11932" w:rsidRDefault="00A11932" w:rsidP="00A11932">
            <w:pPr>
              <w:tabs>
                <w:tab w:val="left" w:pos="567"/>
              </w:tabs>
              <w:jc w:val="both"/>
              <w:rPr>
                <w:i/>
                <w:iCs/>
                <w:lang w:val="ru-RU"/>
              </w:rPr>
            </w:pPr>
            <w:r w:rsidRPr="00A11932">
              <w:rPr>
                <w:i/>
                <w:iCs/>
                <w:lang w:val="ru-RU"/>
              </w:rPr>
              <w:t>Plase sudate 200x200</w:t>
            </w:r>
          </w:p>
        </w:tc>
        <w:tc>
          <w:tcPr>
            <w:tcW w:w="1593" w:type="dxa"/>
            <w:gridSpan w:val="2"/>
            <w:tcBorders>
              <w:top w:val="nil"/>
              <w:bottom w:val="single" w:sz="2" w:space="0" w:color="auto"/>
            </w:tcBorders>
          </w:tcPr>
          <w:p w14:paraId="24673A47"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27336C7E" w14:textId="77777777" w:rsidR="00A11932" w:rsidRPr="00A11932" w:rsidRDefault="00A11932" w:rsidP="00A11932">
            <w:pPr>
              <w:tabs>
                <w:tab w:val="left" w:pos="567"/>
              </w:tabs>
              <w:jc w:val="both"/>
              <w:rPr>
                <w:i/>
                <w:iCs/>
                <w:lang w:val="ru-RU"/>
              </w:rPr>
            </w:pPr>
            <w:r w:rsidRPr="00A11932">
              <w:rPr>
                <w:i/>
                <w:iCs/>
                <w:lang w:val="ru-RU"/>
              </w:rPr>
              <w:t>36,36</w:t>
            </w:r>
          </w:p>
        </w:tc>
      </w:tr>
      <w:tr w:rsidR="00A11932" w:rsidRPr="00A11932" w14:paraId="3D1276F6"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7B38EE58"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521CAAAA" w14:textId="77777777" w:rsidR="00A11932" w:rsidRPr="00A11932" w:rsidRDefault="00A11932" w:rsidP="00A11932">
            <w:pPr>
              <w:tabs>
                <w:tab w:val="left" w:pos="567"/>
              </w:tabs>
              <w:jc w:val="both"/>
              <w:rPr>
                <w:i/>
                <w:iCs/>
                <w:lang w:val="ru-RU"/>
              </w:rPr>
            </w:pPr>
            <w:r w:rsidRPr="00A11932">
              <w:rPr>
                <w:i/>
                <w:iCs/>
                <w:lang w:val="ru-RU"/>
              </w:rPr>
              <w:t>2710602100000</w:t>
            </w:r>
          </w:p>
        </w:tc>
        <w:tc>
          <w:tcPr>
            <w:tcW w:w="4111" w:type="dxa"/>
            <w:gridSpan w:val="3"/>
            <w:tcBorders>
              <w:top w:val="nil"/>
              <w:bottom w:val="single" w:sz="2" w:space="0" w:color="auto"/>
            </w:tcBorders>
          </w:tcPr>
          <w:p w14:paraId="30CC2FF9" w14:textId="77777777" w:rsidR="00A11932" w:rsidRPr="00A11932" w:rsidRDefault="00A11932" w:rsidP="00A11932">
            <w:pPr>
              <w:tabs>
                <w:tab w:val="left" w:pos="567"/>
              </w:tabs>
              <w:jc w:val="both"/>
              <w:rPr>
                <w:i/>
                <w:iCs/>
                <w:lang w:val="en-US"/>
              </w:rPr>
            </w:pPr>
            <w:r w:rsidRPr="00A11932">
              <w:rPr>
                <w:i/>
                <w:iCs/>
                <w:lang w:val="en-US"/>
              </w:rPr>
              <w:t>Otel beton OB 37 diam. mai mic sau egal de 8 mm</w:t>
            </w:r>
          </w:p>
        </w:tc>
        <w:tc>
          <w:tcPr>
            <w:tcW w:w="1593" w:type="dxa"/>
            <w:gridSpan w:val="2"/>
            <w:tcBorders>
              <w:top w:val="nil"/>
              <w:bottom w:val="single" w:sz="2" w:space="0" w:color="auto"/>
            </w:tcBorders>
          </w:tcPr>
          <w:p w14:paraId="245932BC"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0CFC1085" w14:textId="77777777" w:rsidR="00A11932" w:rsidRPr="00A11932" w:rsidRDefault="00A11932" w:rsidP="00A11932">
            <w:pPr>
              <w:tabs>
                <w:tab w:val="left" w:pos="567"/>
              </w:tabs>
              <w:jc w:val="both"/>
              <w:rPr>
                <w:i/>
                <w:iCs/>
                <w:lang w:val="ru-RU"/>
              </w:rPr>
            </w:pPr>
            <w:r w:rsidRPr="00A11932">
              <w:rPr>
                <w:i/>
                <w:iCs/>
                <w:lang w:val="ru-RU"/>
              </w:rPr>
              <w:t>0,18</w:t>
            </w:r>
          </w:p>
        </w:tc>
      </w:tr>
      <w:tr w:rsidR="00A11932" w:rsidRPr="00A11932" w14:paraId="1C6A499F"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086AA180"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7DC24EB6" w14:textId="77777777" w:rsidR="00A11932" w:rsidRPr="00A11932" w:rsidRDefault="00A11932" w:rsidP="00A11932">
            <w:pPr>
              <w:tabs>
                <w:tab w:val="left" w:pos="567"/>
              </w:tabs>
              <w:jc w:val="both"/>
              <w:rPr>
                <w:i/>
                <w:iCs/>
                <w:lang w:val="ru-RU"/>
              </w:rPr>
            </w:pPr>
            <w:r w:rsidRPr="00A11932">
              <w:rPr>
                <w:i/>
                <w:iCs/>
                <w:lang w:val="ru-RU"/>
              </w:rPr>
              <w:t>2734113803881</w:t>
            </w:r>
          </w:p>
        </w:tc>
        <w:tc>
          <w:tcPr>
            <w:tcW w:w="4111" w:type="dxa"/>
            <w:gridSpan w:val="3"/>
            <w:tcBorders>
              <w:top w:val="nil"/>
              <w:bottom w:val="single" w:sz="2" w:space="0" w:color="auto"/>
            </w:tcBorders>
          </w:tcPr>
          <w:p w14:paraId="2252AA8F" w14:textId="77777777" w:rsidR="00A11932" w:rsidRPr="00A11932" w:rsidRDefault="00A11932" w:rsidP="00A11932">
            <w:pPr>
              <w:tabs>
                <w:tab w:val="left" w:pos="567"/>
              </w:tabs>
              <w:jc w:val="both"/>
              <w:rPr>
                <w:i/>
                <w:iCs/>
                <w:lang w:val="en-US"/>
              </w:rPr>
            </w:pPr>
            <w:r w:rsidRPr="00A11932">
              <w:rPr>
                <w:i/>
                <w:iCs/>
                <w:lang w:val="en-US"/>
              </w:rPr>
              <w:t>Sirma din otel moale, neagra, D=1 mm</w:t>
            </w:r>
          </w:p>
        </w:tc>
        <w:tc>
          <w:tcPr>
            <w:tcW w:w="1593" w:type="dxa"/>
            <w:gridSpan w:val="2"/>
            <w:tcBorders>
              <w:top w:val="nil"/>
              <w:bottom w:val="single" w:sz="2" w:space="0" w:color="auto"/>
            </w:tcBorders>
          </w:tcPr>
          <w:p w14:paraId="5865EEF6"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598D4A5A" w14:textId="77777777" w:rsidR="00A11932" w:rsidRPr="00A11932" w:rsidRDefault="00A11932" w:rsidP="00A11932">
            <w:pPr>
              <w:tabs>
                <w:tab w:val="left" w:pos="567"/>
              </w:tabs>
              <w:jc w:val="both"/>
              <w:rPr>
                <w:i/>
                <w:iCs/>
                <w:lang w:val="ru-RU"/>
              </w:rPr>
            </w:pPr>
            <w:r w:rsidRPr="00A11932">
              <w:rPr>
                <w:i/>
                <w:iCs/>
                <w:lang w:val="ru-RU"/>
              </w:rPr>
              <w:t>0,36</w:t>
            </w:r>
          </w:p>
        </w:tc>
      </w:tr>
      <w:tr w:rsidR="00A11932" w:rsidRPr="00A11932" w14:paraId="69CA00D7"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349713F5"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22E56483" w14:textId="77777777" w:rsidR="00A11932" w:rsidRPr="00A11932" w:rsidRDefault="00A11932" w:rsidP="00A11932">
            <w:pPr>
              <w:tabs>
                <w:tab w:val="left" w:pos="567"/>
              </w:tabs>
              <w:jc w:val="both"/>
              <w:rPr>
                <w:i/>
                <w:iCs/>
                <w:lang w:val="ru-RU"/>
              </w:rPr>
            </w:pPr>
            <w:r w:rsidRPr="00A11932">
              <w:rPr>
                <w:i/>
                <w:iCs/>
                <w:lang w:val="ru-RU"/>
              </w:rPr>
              <w:t>2010237318750</w:t>
            </w:r>
          </w:p>
        </w:tc>
        <w:tc>
          <w:tcPr>
            <w:tcW w:w="4111" w:type="dxa"/>
            <w:gridSpan w:val="3"/>
            <w:tcBorders>
              <w:top w:val="nil"/>
              <w:bottom w:val="single" w:sz="2" w:space="0" w:color="auto"/>
            </w:tcBorders>
          </w:tcPr>
          <w:p w14:paraId="554DCC81" w14:textId="77777777" w:rsidR="00A11932" w:rsidRPr="00A11932" w:rsidRDefault="00A11932" w:rsidP="00A11932">
            <w:pPr>
              <w:tabs>
                <w:tab w:val="left" w:pos="567"/>
              </w:tabs>
              <w:jc w:val="both"/>
              <w:rPr>
                <w:i/>
                <w:iCs/>
                <w:lang w:val="ru-RU"/>
              </w:rPr>
            </w:pPr>
            <w:r w:rsidRPr="00A11932">
              <w:rPr>
                <w:i/>
                <w:iCs/>
                <w:lang w:val="ru-RU"/>
              </w:rPr>
              <w:t xml:space="preserve">Distantieri </w:t>
            </w:r>
          </w:p>
        </w:tc>
        <w:tc>
          <w:tcPr>
            <w:tcW w:w="1593" w:type="dxa"/>
            <w:gridSpan w:val="2"/>
            <w:tcBorders>
              <w:top w:val="nil"/>
              <w:bottom w:val="single" w:sz="2" w:space="0" w:color="auto"/>
            </w:tcBorders>
          </w:tcPr>
          <w:p w14:paraId="24AB65AE" w14:textId="77777777" w:rsidR="00A11932" w:rsidRPr="00A11932" w:rsidRDefault="00A11932" w:rsidP="00A11932">
            <w:pPr>
              <w:tabs>
                <w:tab w:val="left" w:pos="567"/>
              </w:tabs>
              <w:jc w:val="both"/>
              <w:rPr>
                <w:i/>
                <w:iCs/>
                <w:lang w:val="ru-RU"/>
              </w:rPr>
            </w:pPr>
            <w:r w:rsidRPr="00A11932">
              <w:rPr>
                <w:i/>
                <w:iCs/>
                <w:lang w:val="ru-RU"/>
              </w:rPr>
              <w:t>buc</w:t>
            </w:r>
          </w:p>
        </w:tc>
        <w:tc>
          <w:tcPr>
            <w:tcW w:w="1701" w:type="dxa"/>
            <w:gridSpan w:val="2"/>
            <w:tcBorders>
              <w:top w:val="nil"/>
              <w:bottom w:val="single" w:sz="2" w:space="0" w:color="auto"/>
            </w:tcBorders>
          </w:tcPr>
          <w:p w14:paraId="5E687E81" w14:textId="77777777" w:rsidR="00A11932" w:rsidRPr="00A11932" w:rsidRDefault="00A11932" w:rsidP="00A11932">
            <w:pPr>
              <w:tabs>
                <w:tab w:val="left" w:pos="567"/>
              </w:tabs>
              <w:jc w:val="both"/>
              <w:rPr>
                <w:i/>
                <w:iCs/>
                <w:lang w:val="ru-RU"/>
              </w:rPr>
            </w:pPr>
            <w:r w:rsidRPr="00A11932">
              <w:rPr>
                <w:i/>
                <w:iCs/>
                <w:lang w:val="ru-RU"/>
              </w:rPr>
              <w:t>10,80</w:t>
            </w:r>
          </w:p>
        </w:tc>
      </w:tr>
      <w:tr w:rsidR="00A11932" w:rsidRPr="00A11932" w14:paraId="0C03C6D9"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058F1A1E"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5DE9947D" w14:textId="77777777" w:rsidR="00A11932" w:rsidRPr="00A11932" w:rsidRDefault="00A11932" w:rsidP="00A11932">
            <w:pPr>
              <w:tabs>
                <w:tab w:val="left" w:pos="567"/>
              </w:tabs>
              <w:jc w:val="both"/>
              <w:rPr>
                <w:i/>
                <w:iCs/>
                <w:lang w:val="ru-RU"/>
              </w:rPr>
            </w:pPr>
            <w:r w:rsidRPr="00A11932">
              <w:rPr>
                <w:i/>
                <w:iCs/>
                <w:lang w:val="ru-RU"/>
              </w:rPr>
              <w:t>2922140007000</w:t>
            </w:r>
          </w:p>
        </w:tc>
        <w:tc>
          <w:tcPr>
            <w:tcW w:w="4111" w:type="dxa"/>
            <w:gridSpan w:val="3"/>
            <w:tcBorders>
              <w:top w:val="nil"/>
              <w:bottom w:val="single" w:sz="2" w:space="0" w:color="auto"/>
            </w:tcBorders>
          </w:tcPr>
          <w:p w14:paraId="64F263F6" w14:textId="77777777" w:rsidR="00A11932" w:rsidRPr="00A11932" w:rsidRDefault="00A11932" w:rsidP="00A11932">
            <w:pPr>
              <w:tabs>
                <w:tab w:val="left" w:pos="567"/>
              </w:tabs>
              <w:jc w:val="both"/>
              <w:rPr>
                <w:i/>
                <w:iCs/>
                <w:lang w:val="ru-RU"/>
              </w:rPr>
            </w:pPr>
            <w:r w:rsidRPr="00A11932">
              <w:rPr>
                <w:i/>
                <w:iCs/>
                <w:lang w:val="ru-RU"/>
              </w:rPr>
              <w:t xml:space="preserve">Macara </w:t>
            </w:r>
          </w:p>
        </w:tc>
        <w:tc>
          <w:tcPr>
            <w:tcW w:w="1593" w:type="dxa"/>
            <w:gridSpan w:val="2"/>
            <w:tcBorders>
              <w:top w:val="nil"/>
              <w:bottom w:val="single" w:sz="2" w:space="0" w:color="auto"/>
            </w:tcBorders>
          </w:tcPr>
          <w:p w14:paraId="41F1CB6E" w14:textId="77777777" w:rsidR="00A11932" w:rsidRPr="00A11932" w:rsidRDefault="00A11932" w:rsidP="00A11932">
            <w:pPr>
              <w:tabs>
                <w:tab w:val="left" w:pos="567"/>
              </w:tabs>
              <w:jc w:val="both"/>
              <w:rPr>
                <w:i/>
                <w:iCs/>
                <w:lang w:val="ru-RU"/>
              </w:rPr>
            </w:pPr>
            <w:r w:rsidRPr="00A11932">
              <w:rPr>
                <w:i/>
                <w:iCs/>
                <w:lang w:val="ru-RU"/>
              </w:rPr>
              <w:t>h-ut</w:t>
            </w:r>
          </w:p>
        </w:tc>
        <w:tc>
          <w:tcPr>
            <w:tcW w:w="1701" w:type="dxa"/>
            <w:gridSpan w:val="2"/>
            <w:tcBorders>
              <w:top w:val="nil"/>
              <w:bottom w:val="single" w:sz="2" w:space="0" w:color="auto"/>
            </w:tcBorders>
          </w:tcPr>
          <w:p w14:paraId="7416067C" w14:textId="77777777" w:rsidR="00A11932" w:rsidRPr="00A11932" w:rsidRDefault="00A11932" w:rsidP="00A11932">
            <w:pPr>
              <w:tabs>
                <w:tab w:val="left" w:pos="567"/>
              </w:tabs>
              <w:jc w:val="both"/>
              <w:rPr>
                <w:i/>
                <w:iCs/>
                <w:lang w:val="ru-RU"/>
              </w:rPr>
            </w:pPr>
            <w:r w:rsidRPr="00A11932">
              <w:rPr>
                <w:i/>
                <w:iCs/>
                <w:lang w:val="ru-RU"/>
              </w:rPr>
              <w:t>0,0216</w:t>
            </w:r>
          </w:p>
        </w:tc>
      </w:tr>
      <w:tr w:rsidR="00A11932" w:rsidRPr="00A11932" w14:paraId="2D35E78B" w14:textId="77777777" w:rsidTr="006868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10" w:type="dxa"/>
            <w:tcBorders>
              <w:top w:val="single" w:sz="4" w:space="0" w:color="auto"/>
              <w:bottom w:val="single" w:sz="4" w:space="0" w:color="auto"/>
            </w:tcBorders>
          </w:tcPr>
          <w:p w14:paraId="07F039CB" w14:textId="77777777" w:rsidR="00A11932" w:rsidRPr="00A11932" w:rsidRDefault="00A11932" w:rsidP="00A11932">
            <w:pPr>
              <w:tabs>
                <w:tab w:val="left" w:pos="567"/>
              </w:tabs>
              <w:jc w:val="both"/>
              <w:rPr>
                <w:lang w:val="ru-RU"/>
              </w:rPr>
            </w:pPr>
            <w:r w:rsidRPr="00A11932">
              <w:rPr>
                <w:lang w:val="ru-RU"/>
              </w:rPr>
              <w:t>9</w:t>
            </w:r>
          </w:p>
        </w:tc>
        <w:tc>
          <w:tcPr>
            <w:tcW w:w="2126" w:type="dxa"/>
            <w:gridSpan w:val="2"/>
            <w:tcBorders>
              <w:top w:val="single" w:sz="4" w:space="0" w:color="auto"/>
              <w:bottom w:val="single" w:sz="4" w:space="0" w:color="auto"/>
            </w:tcBorders>
          </w:tcPr>
          <w:p w14:paraId="25E5D4C0" w14:textId="77777777" w:rsidR="00A11932" w:rsidRPr="00A11932" w:rsidRDefault="00A11932" w:rsidP="00A11932">
            <w:pPr>
              <w:tabs>
                <w:tab w:val="left" w:pos="567"/>
              </w:tabs>
              <w:jc w:val="both"/>
              <w:rPr>
                <w:lang w:val="en-US"/>
              </w:rPr>
            </w:pPr>
            <w:r w:rsidRPr="00A11932">
              <w:rPr>
                <w:lang w:val="en-US"/>
              </w:rPr>
              <w:t>CA04C3</w:t>
            </w:r>
          </w:p>
          <w:p w14:paraId="7D1F7F78" w14:textId="77777777" w:rsidR="00A11932" w:rsidRPr="00A11932" w:rsidRDefault="00A11932" w:rsidP="00A11932">
            <w:pPr>
              <w:tabs>
                <w:tab w:val="left" w:pos="567"/>
              </w:tabs>
              <w:jc w:val="both"/>
              <w:rPr>
                <w:lang w:val="ru-RU"/>
              </w:rPr>
            </w:pPr>
          </w:p>
        </w:tc>
        <w:tc>
          <w:tcPr>
            <w:tcW w:w="4111" w:type="dxa"/>
            <w:gridSpan w:val="3"/>
            <w:tcBorders>
              <w:top w:val="single" w:sz="4" w:space="0" w:color="auto"/>
              <w:bottom w:val="single" w:sz="4" w:space="0" w:color="auto"/>
            </w:tcBorders>
          </w:tcPr>
          <w:p w14:paraId="3C6A27DD" w14:textId="77777777" w:rsidR="00A11932" w:rsidRPr="00A11932" w:rsidRDefault="00A11932" w:rsidP="00A11932">
            <w:pPr>
              <w:tabs>
                <w:tab w:val="left" w:pos="567"/>
              </w:tabs>
              <w:jc w:val="both"/>
              <w:rPr>
                <w:lang w:val="en-US"/>
              </w:rPr>
            </w:pPr>
            <w:r w:rsidRPr="00A11932">
              <w:rPr>
                <w:lang w:val="en-US"/>
              </w:rPr>
              <w:t xml:space="preserve">Beton turnat in placi, grinzi, stilpi, preparat cu betoniera si turnarea cu mijloace clasice beton armat clasa C 20/16 (Bc 20/B 250), la inaltimi pina la 35 m inclusiv </w:t>
            </w:r>
          </w:p>
          <w:p w14:paraId="4F881A22" w14:textId="77777777" w:rsidR="00A11932" w:rsidRPr="00A11932" w:rsidRDefault="00A11932" w:rsidP="00A11932">
            <w:pPr>
              <w:tabs>
                <w:tab w:val="left" w:pos="567"/>
              </w:tabs>
              <w:jc w:val="both"/>
              <w:rPr>
                <w:lang w:val="en-US"/>
              </w:rPr>
            </w:pPr>
            <w:r w:rsidRPr="00A11932">
              <w:rPr>
                <w:lang w:val="en-US"/>
              </w:rPr>
              <w:t>Material marunt (dulapi de rasinoase, cuie, scoabe)=1,03</w:t>
            </w:r>
          </w:p>
          <w:p w14:paraId="335F63D1" w14:textId="77777777" w:rsidR="00A11932" w:rsidRPr="00A11932" w:rsidRDefault="00A11932" w:rsidP="00A11932">
            <w:pPr>
              <w:tabs>
                <w:tab w:val="left" w:pos="567"/>
              </w:tabs>
              <w:jc w:val="both"/>
              <w:rPr>
                <w:lang w:val="en-US"/>
              </w:rPr>
            </w:pPr>
          </w:p>
        </w:tc>
        <w:tc>
          <w:tcPr>
            <w:tcW w:w="1593" w:type="dxa"/>
            <w:gridSpan w:val="2"/>
            <w:tcBorders>
              <w:top w:val="single" w:sz="4" w:space="0" w:color="auto"/>
              <w:bottom w:val="single" w:sz="4" w:space="0" w:color="auto"/>
            </w:tcBorders>
            <w:vAlign w:val="center"/>
          </w:tcPr>
          <w:p w14:paraId="6D851E1E" w14:textId="77777777" w:rsidR="00A11932" w:rsidRPr="00A11932" w:rsidRDefault="00A11932" w:rsidP="00A11932">
            <w:pPr>
              <w:tabs>
                <w:tab w:val="left" w:pos="567"/>
              </w:tabs>
              <w:jc w:val="both"/>
              <w:rPr>
                <w:lang w:val="ru-RU"/>
              </w:rPr>
            </w:pPr>
            <w:r w:rsidRPr="00A11932">
              <w:rPr>
                <w:lang w:val="ru-RU"/>
              </w:rPr>
              <w:t>m3</w:t>
            </w:r>
          </w:p>
        </w:tc>
        <w:tc>
          <w:tcPr>
            <w:tcW w:w="1701" w:type="dxa"/>
            <w:gridSpan w:val="2"/>
            <w:tcBorders>
              <w:top w:val="single" w:sz="4" w:space="0" w:color="auto"/>
              <w:bottom w:val="single" w:sz="4" w:space="0" w:color="auto"/>
            </w:tcBorders>
            <w:vAlign w:val="center"/>
          </w:tcPr>
          <w:p w14:paraId="26E152E5" w14:textId="77777777" w:rsidR="00A11932" w:rsidRPr="00A11932" w:rsidRDefault="00A11932" w:rsidP="00A11932">
            <w:pPr>
              <w:tabs>
                <w:tab w:val="left" w:pos="567"/>
              </w:tabs>
              <w:jc w:val="both"/>
              <w:rPr>
                <w:lang w:val="ru-RU"/>
              </w:rPr>
            </w:pPr>
            <w:r w:rsidRPr="00A11932">
              <w:rPr>
                <w:lang w:val="ru-RU"/>
              </w:rPr>
              <w:t>4,00</w:t>
            </w:r>
          </w:p>
        </w:tc>
      </w:tr>
      <w:tr w:rsidR="00A11932" w:rsidRPr="00A11932" w14:paraId="0FBF5A61"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08009CDC"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1A8E63D7" w14:textId="77777777" w:rsidR="00A11932" w:rsidRPr="00A11932" w:rsidRDefault="00A11932" w:rsidP="00A11932">
            <w:pPr>
              <w:tabs>
                <w:tab w:val="left" w:pos="567"/>
              </w:tabs>
              <w:jc w:val="both"/>
              <w:rPr>
                <w:i/>
                <w:iCs/>
                <w:lang w:val="ru-RU"/>
              </w:rPr>
            </w:pPr>
            <w:r w:rsidRPr="00A11932">
              <w:rPr>
                <w:i/>
                <w:iCs/>
                <w:lang w:val="ru-RU"/>
              </w:rPr>
              <w:t>7123010010200</w:t>
            </w:r>
          </w:p>
        </w:tc>
        <w:tc>
          <w:tcPr>
            <w:tcW w:w="4111" w:type="dxa"/>
            <w:gridSpan w:val="3"/>
            <w:tcBorders>
              <w:top w:val="nil"/>
              <w:bottom w:val="single" w:sz="2" w:space="0" w:color="auto"/>
            </w:tcBorders>
          </w:tcPr>
          <w:p w14:paraId="6398E042" w14:textId="77777777" w:rsidR="00A11932" w:rsidRPr="00A11932" w:rsidRDefault="00A11932" w:rsidP="00A11932">
            <w:pPr>
              <w:tabs>
                <w:tab w:val="left" w:pos="567"/>
              </w:tabs>
              <w:jc w:val="both"/>
              <w:rPr>
                <w:i/>
                <w:iCs/>
                <w:lang w:val="ru-RU"/>
              </w:rPr>
            </w:pPr>
            <w:r w:rsidRPr="00A11932">
              <w:rPr>
                <w:i/>
                <w:iCs/>
                <w:lang w:val="ru-RU"/>
              </w:rPr>
              <w:t>Betonist</w:t>
            </w:r>
          </w:p>
        </w:tc>
        <w:tc>
          <w:tcPr>
            <w:tcW w:w="1593" w:type="dxa"/>
            <w:gridSpan w:val="2"/>
            <w:tcBorders>
              <w:top w:val="nil"/>
              <w:bottom w:val="single" w:sz="2" w:space="0" w:color="auto"/>
            </w:tcBorders>
          </w:tcPr>
          <w:p w14:paraId="7AE023CE"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03CAA241" w14:textId="77777777" w:rsidR="00A11932" w:rsidRPr="00A11932" w:rsidRDefault="00A11932" w:rsidP="00A11932">
            <w:pPr>
              <w:tabs>
                <w:tab w:val="left" w:pos="567"/>
              </w:tabs>
              <w:jc w:val="both"/>
              <w:rPr>
                <w:i/>
                <w:iCs/>
                <w:lang w:val="ru-RU"/>
              </w:rPr>
            </w:pPr>
            <w:r w:rsidRPr="00A11932">
              <w:rPr>
                <w:i/>
                <w:iCs/>
                <w:lang w:val="ru-RU"/>
              </w:rPr>
              <w:t>24,60</w:t>
            </w:r>
          </w:p>
        </w:tc>
      </w:tr>
      <w:tr w:rsidR="00A11932" w:rsidRPr="00A11932" w14:paraId="0E002D01"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3AFAE8A5"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46BBDEA1" w14:textId="77777777" w:rsidR="00A11932" w:rsidRPr="00A11932" w:rsidRDefault="00A11932" w:rsidP="00A11932">
            <w:pPr>
              <w:tabs>
                <w:tab w:val="left" w:pos="567"/>
              </w:tabs>
              <w:jc w:val="both"/>
              <w:rPr>
                <w:i/>
                <w:iCs/>
                <w:lang w:val="ru-RU"/>
              </w:rPr>
            </w:pPr>
            <w:r w:rsidRPr="00A11932">
              <w:rPr>
                <w:i/>
                <w:iCs/>
                <w:lang w:val="ru-RU"/>
              </w:rPr>
              <w:t>9310060019920</w:t>
            </w:r>
          </w:p>
        </w:tc>
        <w:tc>
          <w:tcPr>
            <w:tcW w:w="4111" w:type="dxa"/>
            <w:gridSpan w:val="3"/>
            <w:tcBorders>
              <w:top w:val="nil"/>
              <w:bottom w:val="single" w:sz="2" w:space="0" w:color="auto"/>
            </w:tcBorders>
          </w:tcPr>
          <w:p w14:paraId="3058946A" w14:textId="77777777" w:rsidR="00A11932" w:rsidRPr="00A11932" w:rsidRDefault="00A11932" w:rsidP="00A11932">
            <w:pPr>
              <w:tabs>
                <w:tab w:val="left" w:pos="567"/>
              </w:tabs>
              <w:jc w:val="both"/>
              <w:rPr>
                <w:i/>
                <w:iCs/>
                <w:lang w:val="ru-RU"/>
              </w:rPr>
            </w:pPr>
            <w:r w:rsidRPr="00A11932">
              <w:rPr>
                <w:i/>
                <w:iCs/>
                <w:lang w:val="ru-RU"/>
              </w:rPr>
              <w:t>Muncitor deservire CM</w:t>
            </w:r>
          </w:p>
        </w:tc>
        <w:tc>
          <w:tcPr>
            <w:tcW w:w="1593" w:type="dxa"/>
            <w:gridSpan w:val="2"/>
            <w:tcBorders>
              <w:top w:val="nil"/>
              <w:bottom w:val="single" w:sz="2" w:space="0" w:color="auto"/>
            </w:tcBorders>
          </w:tcPr>
          <w:p w14:paraId="51427CC0"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7EB8AE35" w14:textId="77777777" w:rsidR="00A11932" w:rsidRPr="00A11932" w:rsidRDefault="00A11932" w:rsidP="00A11932">
            <w:pPr>
              <w:tabs>
                <w:tab w:val="left" w:pos="567"/>
              </w:tabs>
              <w:jc w:val="both"/>
              <w:rPr>
                <w:i/>
                <w:iCs/>
                <w:lang w:val="ru-RU"/>
              </w:rPr>
            </w:pPr>
            <w:r w:rsidRPr="00A11932">
              <w:rPr>
                <w:i/>
                <w:iCs/>
                <w:lang w:val="ru-RU"/>
              </w:rPr>
              <w:t>1,80</w:t>
            </w:r>
          </w:p>
        </w:tc>
      </w:tr>
      <w:tr w:rsidR="00A11932" w:rsidRPr="00A11932" w14:paraId="4214C102"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37CB3BAE"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0ABD6485" w14:textId="77777777" w:rsidR="00A11932" w:rsidRPr="00A11932" w:rsidRDefault="00A11932" w:rsidP="00A11932">
            <w:pPr>
              <w:tabs>
                <w:tab w:val="left" w:pos="567"/>
              </w:tabs>
              <w:jc w:val="both"/>
              <w:rPr>
                <w:i/>
                <w:iCs/>
                <w:lang w:val="ru-RU"/>
              </w:rPr>
            </w:pPr>
            <w:r w:rsidRPr="00A11932">
              <w:rPr>
                <w:i/>
                <w:iCs/>
                <w:lang w:val="ru-RU"/>
              </w:rPr>
              <w:t>2651122100440</w:t>
            </w:r>
          </w:p>
        </w:tc>
        <w:tc>
          <w:tcPr>
            <w:tcW w:w="4111" w:type="dxa"/>
            <w:gridSpan w:val="3"/>
            <w:tcBorders>
              <w:top w:val="nil"/>
              <w:bottom w:val="single" w:sz="2" w:space="0" w:color="auto"/>
            </w:tcBorders>
          </w:tcPr>
          <w:p w14:paraId="1EC601C8" w14:textId="77777777" w:rsidR="00A11932" w:rsidRPr="00A11932" w:rsidRDefault="00A11932" w:rsidP="00A11932">
            <w:pPr>
              <w:tabs>
                <w:tab w:val="left" w:pos="567"/>
              </w:tabs>
              <w:jc w:val="both"/>
              <w:rPr>
                <w:i/>
                <w:iCs/>
                <w:lang w:val="en-US"/>
              </w:rPr>
            </w:pPr>
            <w:r w:rsidRPr="00A11932">
              <w:rPr>
                <w:i/>
                <w:iCs/>
                <w:lang w:val="en-US"/>
              </w:rPr>
              <w:t>Ciment portland cu adaosuri PA 35 saci S1500</w:t>
            </w:r>
          </w:p>
        </w:tc>
        <w:tc>
          <w:tcPr>
            <w:tcW w:w="1593" w:type="dxa"/>
            <w:gridSpan w:val="2"/>
            <w:tcBorders>
              <w:top w:val="nil"/>
              <w:bottom w:val="single" w:sz="2" w:space="0" w:color="auto"/>
            </w:tcBorders>
          </w:tcPr>
          <w:p w14:paraId="2D3F29BA"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6B3096C4" w14:textId="77777777" w:rsidR="00A11932" w:rsidRPr="00A11932" w:rsidRDefault="00A11932" w:rsidP="00A11932">
            <w:pPr>
              <w:tabs>
                <w:tab w:val="left" w:pos="567"/>
              </w:tabs>
              <w:jc w:val="both"/>
              <w:rPr>
                <w:i/>
                <w:iCs/>
                <w:lang w:val="ru-RU"/>
              </w:rPr>
            </w:pPr>
            <w:r w:rsidRPr="00A11932">
              <w:rPr>
                <w:i/>
                <w:iCs/>
                <w:lang w:val="ru-RU"/>
              </w:rPr>
              <w:t>1 396,68</w:t>
            </w:r>
          </w:p>
        </w:tc>
      </w:tr>
      <w:tr w:rsidR="00A11932" w:rsidRPr="00A11932" w14:paraId="4310ACDD"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313D4178"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160566F9" w14:textId="77777777" w:rsidR="00A11932" w:rsidRPr="00A11932" w:rsidRDefault="00A11932" w:rsidP="00A11932">
            <w:pPr>
              <w:tabs>
                <w:tab w:val="left" w:pos="567"/>
              </w:tabs>
              <w:jc w:val="both"/>
              <w:rPr>
                <w:i/>
                <w:iCs/>
                <w:lang w:val="ru-RU"/>
              </w:rPr>
            </w:pPr>
            <w:r w:rsidRPr="00A11932">
              <w:rPr>
                <w:i/>
                <w:iCs/>
                <w:lang w:val="ru-RU"/>
              </w:rPr>
              <w:t>1421102200525</w:t>
            </w:r>
          </w:p>
        </w:tc>
        <w:tc>
          <w:tcPr>
            <w:tcW w:w="4111" w:type="dxa"/>
            <w:gridSpan w:val="3"/>
            <w:tcBorders>
              <w:top w:val="nil"/>
              <w:bottom w:val="single" w:sz="2" w:space="0" w:color="auto"/>
            </w:tcBorders>
          </w:tcPr>
          <w:p w14:paraId="684C11C8" w14:textId="77777777" w:rsidR="00A11932" w:rsidRPr="00A11932" w:rsidRDefault="00A11932" w:rsidP="00A11932">
            <w:pPr>
              <w:tabs>
                <w:tab w:val="left" w:pos="567"/>
              </w:tabs>
              <w:jc w:val="both"/>
              <w:rPr>
                <w:i/>
                <w:iCs/>
                <w:lang w:val="en-US"/>
              </w:rPr>
            </w:pPr>
            <w:r w:rsidRPr="00A11932">
              <w:rPr>
                <w:i/>
                <w:iCs/>
                <w:lang w:val="en-US"/>
              </w:rPr>
              <w:t>Nisip sortat nespalat de riu si lacuri 0,0-7,0 mm</w:t>
            </w:r>
          </w:p>
        </w:tc>
        <w:tc>
          <w:tcPr>
            <w:tcW w:w="1593" w:type="dxa"/>
            <w:gridSpan w:val="2"/>
            <w:tcBorders>
              <w:top w:val="nil"/>
              <w:bottom w:val="single" w:sz="2" w:space="0" w:color="auto"/>
            </w:tcBorders>
          </w:tcPr>
          <w:p w14:paraId="49530FC1" w14:textId="77777777" w:rsidR="00A11932" w:rsidRPr="00A11932" w:rsidRDefault="00A11932" w:rsidP="00A11932">
            <w:pPr>
              <w:tabs>
                <w:tab w:val="left" w:pos="567"/>
              </w:tabs>
              <w:jc w:val="both"/>
              <w:rPr>
                <w:i/>
                <w:iCs/>
                <w:lang w:val="ru-RU"/>
              </w:rPr>
            </w:pPr>
            <w:r w:rsidRPr="00A11932">
              <w:rPr>
                <w:i/>
                <w:iCs/>
                <w:lang w:val="ru-RU"/>
              </w:rPr>
              <w:t>m3</w:t>
            </w:r>
          </w:p>
        </w:tc>
        <w:tc>
          <w:tcPr>
            <w:tcW w:w="1701" w:type="dxa"/>
            <w:gridSpan w:val="2"/>
            <w:tcBorders>
              <w:top w:val="nil"/>
              <w:bottom w:val="single" w:sz="2" w:space="0" w:color="auto"/>
            </w:tcBorders>
          </w:tcPr>
          <w:p w14:paraId="129040BF" w14:textId="77777777" w:rsidR="00A11932" w:rsidRPr="00A11932" w:rsidRDefault="00A11932" w:rsidP="00A11932">
            <w:pPr>
              <w:tabs>
                <w:tab w:val="left" w:pos="567"/>
              </w:tabs>
              <w:jc w:val="both"/>
              <w:rPr>
                <w:i/>
                <w:iCs/>
                <w:lang w:val="ru-RU"/>
              </w:rPr>
            </w:pPr>
            <w:r w:rsidRPr="00A11932">
              <w:rPr>
                <w:i/>
                <w:iCs/>
                <w:lang w:val="ru-RU"/>
              </w:rPr>
              <w:t>3,0694</w:t>
            </w:r>
          </w:p>
        </w:tc>
      </w:tr>
      <w:tr w:rsidR="00A11932" w:rsidRPr="00A11932" w14:paraId="6DBC252A"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71C46D14"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17998D75" w14:textId="77777777" w:rsidR="00A11932" w:rsidRPr="00A11932" w:rsidRDefault="00A11932" w:rsidP="00A11932">
            <w:pPr>
              <w:tabs>
                <w:tab w:val="left" w:pos="567"/>
              </w:tabs>
              <w:jc w:val="both"/>
              <w:rPr>
                <w:i/>
                <w:iCs/>
                <w:lang w:val="ru-RU"/>
              </w:rPr>
            </w:pPr>
            <w:r w:rsidRPr="00A11932">
              <w:rPr>
                <w:i/>
                <w:iCs/>
                <w:lang w:val="ru-RU"/>
              </w:rPr>
              <w:t>1421102200290</w:t>
            </w:r>
          </w:p>
        </w:tc>
        <w:tc>
          <w:tcPr>
            <w:tcW w:w="4111" w:type="dxa"/>
            <w:gridSpan w:val="3"/>
            <w:tcBorders>
              <w:top w:val="nil"/>
              <w:bottom w:val="single" w:sz="2" w:space="0" w:color="auto"/>
            </w:tcBorders>
          </w:tcPr>
          <w:p w14:paraId="78D47846" w14:textId="77777777" w:rsidR="00A11932" w:rsidRPr="00A11932" w:rsidRDefault="00A11932" w:rsidP="00A11932">
            <w:pPr>
              <w:tabs>
                <w:tab w:val="left" w:pos="567"/>
              </w:tabs>
              <w:jc w:val="both"/>
              <w:rPr>
                <w:i/>
                <w:iCs/>
                <w:lang w:val="en-US"/>
              </w:rPr>
            </w:pPr>
            <w:r w:rsidRPr="00A11932">
              <w:rPr>
                <w:i/>
                <w:iCs/>
                <w:lang w:val="en-US"/>
              </w:rPr>
              <w:t>Pietris ciuruit  spalat de mal 7-30 mm</w:t>
            </w:r>
          </w:p>
        </w:tc>
        <w:tc>
          <w:tcPr>
            <w:tcW w:w="1593" w:type="dxa"/>
            <w:gridSpan w:val="2"/>
            <w:tcBorders>
              <w:top w:val="nil"/>
              <w:bottom w:val="single" w:sz="2" w:space="0" w:color="auto"/>
            </w:tcBorders>
          </w:tcPr>
          <w:p w14:paraId="0A170D2B" w14:textId="77777777" w:rsidR="00A11932" w:rsidRPr="00A11932" w:rsidRDefault="00A11932" w:rsidP="00A11932">
            <w:pPr>
              <w:tabs>
                <w:tab w:val="left" w:pos="567"/>
              </w:tabs>
              <w:jc w:val="both"/>
              <w:rPr>
                <w:i/>
                <w:iCs/>
                <w:lang w:val="ru-RU"/>
              </w:rPr>
            </w:pPr>
            <w:r w:rsidRPr="00A11932">
              <w:rPr>
                <w:i/>
                <w:iCs/>
                <w:lang w:val="ru-RU"/>
              </w:rPr>
              <w:t>m3</w:t>
            </w:r>
          </w:p>
        </w:tc>
        <w:tc>
          <w:tcPr>
            <w:tcW w:w="1701" w:type="dxa"/>
            <w:gridSpan w:val="2"/>
            <w:tcBorders>
              <w:top w:val="nil"/>
              <w:bottom w:val="single" w:sz="2" w:space="0" w:color="auto"/>
            </w:tcBorders>
          </w:tcPr>
          <w:p w14:paraId="3160E84A" w14:textId="77777777" w:rsidR="00A11932" w:rsidRPr="00A11932" w:rsidRDefault="00A11932" w:rsidP="00A11932">
            <w:pPr>
              <w:tabs>
                <w:tab w:val="left" w:pos="567"/>
              </w:tabs>
              <w:jc w:val="both"/>
              <w:rPr>
                <w:i/>
                <w:iCs/>
                <w:lang w:val="ru-RU"/>
              </w:rPr>
            </w:pPr>
            <w:r w:rsidRPr="00A11932">
              <w:rPr>
                <w:i/>
                <w:iCs/>
                <w:lang w:val="ru-RU"/>
              </w:rPr>
              <w:t>2,781</w:t>
            </w:r>
          </w:p>
        </w:tc>
      </w:tr>
      <w:tr w:rsidR="00A11932" w:rsidRPr="00A11932" w14:paraId="3FE0D15E"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65EAA4A2"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75BAB5BD" w14:textId="77777777" w:rsidR="00A11932" w:rsidRPr="00A11932" w:rsidRDefault="00A11932" w:rsidP="00A11932">
            <w:pPr>
              <w:tabs>
                <w:tab w:val="left" w:pos="567"/>
              </w:tabs>
              <w:jc w:val="both"/>
              <w:rPr>
                <w:i/>
                <w:iCs/>
                <w:lang w:val="ru-RU"/>
              </w:rPr>
            </w:pPr>
            <w:r w:rsidRPr="00A11932">
              <w:rPr>
                <w:i/>
                <w:iCs/>
                <w:lang w:val="ru-RU"/>
              </w:rPr>
              <w:t>4100116202818</w:t>
            </w:r>
          </w:p>
        </w:tc>
        <w:tc>
          <w:tcPr>
            <w:tcW w:w="4111" w:type="dxa"/>
            <w:gridSpan w:val="3"/>
            <w:tcBorders>
              <w:top w:val="nil"/>
              <w:bottom w:val="single" w:sz="2" w:space="0" w:color="auto"/>
            </w:tcBorders>
          </w:tcPr>
          <w:p w14:paraId="16DAFA2A" w14:textId="77777777" w:rsidR="00A11932" w:rsidRPr="00A11932" w:rsidRDefault="00A11932" w:rsidP="00A11932">
            <w:pPr>
              <w:tabs>
                <w:tab w:val="left" w:pos="567"/>
              </w:tabs>
              <w:jc w:val="both"/>
              <w:rPr>
                <w:i/>
                <w:iCs/>
                <w:lang w:val="en-US"/>
              </w:rPr>
            </w:pPr>
            <w:r w:rsidRPr="00A11932">
              <w:rPr>
                <w:i/>
                <w:iCs/>
                <w:lang w:val="en-US"/>
              </w:rPr>
              <w:t>Apa pentru mortare si betoane</w:t>
            </w:r>
          </w:p>
        </w:tc>
        <w:tc>
          <w:tcPr>
            <w:tcW w:w="1593" w:type="dxa"/>
            <w:gridSpan w:val="2"/>
            <w:tcBorders>
              <w:top w:val="nil"/>
              <w:bottom w:val="single" w:sz="2" w:space="0" w:color="auto"/>
            </w:tcBorders>
          </w:tcPr>
          <w:p w14:paraId="69BBE350" w14:textId="77777777" w:rsidR="00A11932" w:rsidRPr="00A11932" w:rsidRDefault="00A11932" w:rsidP="00A11932">
            <w:pPr>
              <w:tabs>
                <w:tab w:val="left" w:pos="567"/>
              </w:tabs>
              <w:jc w:val="both"/>
              <w:rPr>
                <w:i/>
                <w:iCs/>
                <w:lang w:val="ru-RU"/>
              </w:rPr>
            </w:pPr>
            <w:r w:rsidRPr="00A11932">
              <w:rPr>
                <w:i/>
                <w:iCs/>
                <w:lang w:val="ru-RU"/>
              </w:rPr>
              <w:t>m3</w:t>
            </w:r>
          </w:p>
        </w:tc>
        <w:tc>
          <w:tcPr>
            <w:tcW w:w="1701" w:type="dxa"/>
            <w:gridSpan w:val="2"/>
            <w:tcBorders>
              <w:top w:val="nil"/>
              <w:bottom w:val="single" w:sz="2" w:space="0" w:color="auto"/>
            </w:tcBorders>
          </w:tcPr>
          <w:p w14:paraId="680C6DE5" w14:textId="77777777" w:rsidR="00A11932" w:rsidRPr="00A11932" w:rsidRDefault="00A11932" w:rsidP="00A11932">
            <w:pPr>
              <w:tabs>
                <w:tab w:val="left" w:pos="567"/>
              </w:tabs>
              <w:jc w:val="both"/>
              <w:rPr>
                <w:i/>
                <w:iCs/>
                <w:lang w:val="ru-RU"/>
              </w:rPr>
            </w:pPr>
            <w:r w:rsidRPr="00A11932">
              <w:rPr>
                <w:i/>
                <w:iCs/>
                <w:lang w:val="ru-RU"/>
              </w:rPr>
              <w:t>1,4008</w:t>
            </w:r>
          </w:p>
        </w:tc>
      </w:tr>
      <w:tr w:rsidR="00A11932" w:rsidRPr="00A11932" w14:paraId="54A52864"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2ECCE18F"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04F5FFB2" w14:textId="77777777" w:rsidR="00A11932" w:rsidRPr="00A11932" w:rsidRDefault="00A11932" w:rsidP="00A11932">
            <w:pPr>
              <w:tabs>
                <w:tab w:val="left" w:pos="567"/>
              </w:tabs>
              <w:jc w:val="both"/>
              <w:rPr>
                <w:i/>
                <w:iCs/>
                <w:lang w:val="ru-RU"/>
              </w:rPr>
            </w:pPr>
            <w:r w:rsidRPr="00A11932">
              <w:rPr>
                <w:i/>
                <w:iCs/>
                <w:lang w:val="ru-RU"/>
              </w:rPr>
              <w:t>29522700037002</w:t>
            </w:r>
          </w:p>
        </w:tc>
        <w:tc>
          <w:tcPr>
            <w:tcW w:w="4111" w:type="dxa"/>
            <w:gridSpan w:val="3"/>
            <w:tcBorders>
              <w:top w:val="nil"/>
              <w:bottom w:val="single" w:sz="2" w:space="0" w:color="auto"/>
            </w:tcBorders>
          </w:tcPr>
          <w:p w14:paraId="6C5F13D9" w14:textId="77777777" w:rsidR="00A11932" w:rsidRPr="00A11932" w:rsidRDefault="00A11932" w:rsidP="00A11932">
            <w:pPr>
              <w:tabs>
                <w:tab w:val="left" w:pos="567"/>
              </w:tabs>
              <w:jc w:val="both"/>
              <w:rPr>
                <w:i/>
                <w:iCs/>
                <w:lang w:val="en-US"/>
              </w:rPr>
            </w:pPr>
            <w:r w:rsidRPr="00A11932">
              <w:rPr>
                <w:i/>
                <w:iCs/>
                <w:lang w:val="en-US"/>
              </w:rPr>
              <w:t>Betoniera de  250 l cu cadere libera</w:t>
            </w:r>
          </w:p>
        </w:tc>
        <w:tc>
          <w:tcPr>
            <w:tcW w:w="1593" w:type="dxa"/>
            <w:gridSpan w:val="2"/>
            <w:tcBorders>
              <w:top w:val="nil"/>
              <w:bottom w:val="single" w:sz="2" w:space="0" w:color="auto"/>
            </w:tcBorders>
          </w:tcPr>
          <w:p w14:paraId="168950EA" w14:textId="77777777" w:rsidR="00A11932" w:rsidRPr="00A11932" w:rsidRDefault="00A11932" w:rsidP="00A11932">
            <w:pPr>
              <w:tabs>
                <w:tab w:val="left" w:pos="567"/>
              </w:tabs>
              <w:jc w:val="both"/>
              <w:rPr>
                <w:i/>
                <w:iCs/>
                <w:lang w:val="ru-RU"/>
              </w:rPr>
            </w:pPr>
            <w:r w:rsidRPr="00A11932">
              <w:rPr>
                <w:i/>
                <w:iCs/>
                <w:lang w:val="ru-RU"/>
              </w:rPr>
              <w:t>h-ut</w:t>
            </w:r>
          </w:p>
        </w:tc>
        <w:tc>
          <w:tcPr>
            <w:tcW w:w="1701" w:type="dxa"/>
            <w:gridSpan w:val="2"/>
            <w:tcBorders>
              <w:top w:val="nil"/>
              <w:bottom w:val="single" w:sz="2" w:space="0" w:color="auto"/>
            </w:tcBorders>
          </w:tcPr>
          <w:p w14:paraId="2CF1D5D5" w14:textId="77777777" w:rsidR="00A11932" w:rsidRPr="00A11932" w:rsidRDefault="00A11932" w:rsidP="00A11932">
            <w:pPr>
              <w:tabs>
                <w:tab w:val="left" w:pos="567"/>
              </w:tabs>
              <w:jc w:val="both"/>
              <w:rPr>
                <w:i/>
                <w:iCs/>
                <w:lang w:val="ru-RU"/>
              </w:rPr>
            </w:pPr>
            <w:r w:rsidRPr="00A11932">
              <w:rPr>
                <w:i/>
                <w:iCs/>
                <w:lang w:val="ru-RU"/>
              </w:rPr>
              <w:t>1,30</w:t>
            </w:r>
          </w:p>
        </w:tc>
      </w:tr>
      <w:tr w:rsidR="00A11932" w:rsidRPr="00A11932" w14:paraId="0B731F33"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5F0B6043"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5278E5AC" w14:textId="77777777" w:rsidR="00A11932" w:rsidRPr="00A11932" w:rsidRDefault="00A11932" w:rsidP="00A11932">
            <w:pPr>
              <w:tabs>
                <w:tab w:val="left" w:pos="567"/>
              </w:tabs>
              <w:jc w:val="both"/>
              <w:rPr>
                <w:i/>
                <w:iCs/>
                <w:lang w:val="ru-RU"/>
              </w:rPr>
            </w:pPr>
            <w:r w:rsidRPr="00A11932">
              <w:rPr>
                <w:i/>
                <w:iCs/>
                <w:lang w:val="ru-RU"/>
              </w:rPr>
              <w:t>2952270003100</w:t>
            </w:r>
          </w:p>
        </w:tc>
        <w:tc>
          <w:tcPr>
            <w:tcW w:w="4111" w:type="dxa"/>
            <w:gridSpan w:val="3"/>
            <w:tcBorders>
              <w:top w:val="nil"/>
              <w:bottom w:val="single" w:sz="2" w:space="0" w:color="auto"/>
            </w:tcBorders>
          </w:tcPr>
          <w:p w14:paraId="030FD094" w14:textId="77777777" w:rsidR="00A11932" w:rsidRPr="00A11932" w:rsidRDefault="00A11932" w:rsidP="00A11932">
            <w:pPr>
              <w:tabs>
                <w:tab w:val="left" w:pos="567"/>
              </w:tabs>
              <w:jc w:val="both"/>
              <w:rPr>
                <w:i/>
                <w:iCs/>
                <w:lang w:val="ru-RU"/>
              </w:rPr>
            </w:pPr>
            <w:r w:rsidRPr="00A11932">
              <w:rPr>
                <w:i/>
                <w:iCs/>
                <w:lang w:val="ru-RU"/>
              </w:rPr>
              <w:t>Vibrator de adincime</w:t>
            </w:r>
          </w:p>
        </w:tc>
        <w:tc>
          <w:tcPr>
            <w:tcW w:w="1593" w:type="dxa"/>
            <w:gridSpan w:val="2"/>
            <w:tcBorders>
              <w:top w:val="nil"/>
              <w:bottom w:val="single" w:sz="2" w:space="0" w:color="auto"/>
            </w:tcBorders>
          </w:tcPr>
          <w:p w14:paraId="10C1701F" w14:textId="77777777" w:rsidR="00A11932" w:rsidRPr="00A11932" w:rsidRDefault="00A11932" w:rsidP="00A11932">
            <w:pPr>
              <w:tabs>
                <w:tab w:val="left" w:pos="567"/>
              </w:tabs>
              <w:jc w:val="both"/>
              <w:rPr>
                <w:i/>
                <w:iCs/>
                <w:lang w:val="ru-RU"/>
              </w:rPr>
            </w:pPr>
            <w:r w:rsidRPr="00A11932">
              <w:rPr>
                <w:i/>
                <w:iCs/>
                <w:lang w:val="ru-RU"/>
              </w:rPr>
              <w:t>h-ut</w:t>
            </w:r>
          </w:p>
        </w:tc>
        <w:tc>
          <w:tcPr>
            <w:tcW w:w="1701" w:type="dxa"/>
            <w:gridSpan w:val="2"/>
            <w:tcBorders>
              <w:top w:val="nil"/>
              <w:bottom w:val="single" w:sz="2" w:space="0" w:color="auto"/>
            </w:tcBorders>
          </w:tcPr>
          <w:p w14:paraId="67F70B23" w14:textId="77777777" w:rsidR="00A11932" w:rsidRPr="00A11932" w:rsidRDefault="00A11932" w:rsidP="00A11932">
            <w:pPr>
              <w:tabs>
                <w:tab w:val="left" w:pos="567"/>
              </w:tabs>
              <w:jc w:val="both"/>
              <w:rPr>
                <w:i/>
                <w:iCs/>
                <w:lang w:val="ru-RU"/>
              </w:rPr>
            </w:pPr>
            <w:r w:rsidRPr="00A11932">
              <w:rPr>
                <w:i/>
                <w:iCs/>
                <w:lang w:val="ru-RU"/>
              </w:rPr>
              <w:t>2,40</w:t>
            </w:r>
          </w:p>
        </w:tc>
      </w:tr>
      <w:tr w:rsidR="00A11932" w:rsidRPr="00A11932" w14:paraId="3C3E44DE"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5A80A711"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14961237" w14:textId="77777777" w:rsidR="00A11932" w:rsidRPr="00A11932" w:rsidRDefault="00A11932" w:rsidP="00A11932">
            <w:pPr>
              <w:tabs>
                <w:tab w:val="left" w:pos="567"/>
              </w:tabs>
              <w:jc w:val="both"/>
              <w:rPr>
                <w:i/>
                <w:iCs/>
                <w:lang w:val="ru-RU"/>
              </w:rPr>
            </w:pPr>
            <w:r w:rsidRPr="00A11932">
              <w:rPr>
                <w:i/>
                <w:iCs/>
                <w:lang w:val="ru-RU"/>
              </w:rPr>
              <w:t>2922140007000</w:t>
            </w:r>
          </w:p>
        </w:tc>
        <w:tc>
          <w:tcPr>
            <w:tcW w:w="4111" w:type="dxa"/>
            <w:gridSpan w:val="3"/>
            <w:tcBorders>
              <w:top w:val="nil"/>
              <w:bottom w:val="single" w:sz="2" w:space="0" w:color="auto"/>
            </w:tcBorders>
          </w:tcPr>
          <w:p w14:paraId="5C45960E" w14:textId="77777777" w:rsidR="00A11932" w:rsidRPr="00A11932" w:rsidRDefault="00A11932" w:rsidP="00A11932">
            <w:pPr>
              <w:tabs>
                <w:tab w:val="left" w:pos="567"/>
              </w:tabs>
              <w:jc w:val="both"/>
              <w:rPr>
                <w:i/>
                <w:iCs/>
                <w:lang w:val="ru-RU"/>
              </w:rPr>
            </w:pPr>
            <w:r w:rsidRPr="00A11932">
              <w:rPr>
                <w:i/>
                <w:iCs/>
                <w:lang w:val="ru-RU"/>
              </w:rPr>
              <w:t xml:space="preserve">Macara </w:t>
            </w:r>
          </w:p>
        </w:tc>
        <w:tc>
          <w:tcPr>
            <w:tcW w:w="1593" w:type="dxa"/>
            <w:gridSpan w:val="2"/>
            <w:tcBorders>
              <w:top w:val="nil"/>
              <w:bottom w:val="single" w:sz="2" w:space="0" w:color="auto"/>
            </w:tcBorders>
          </w:tcPr>
          <w:p w14:paraId="749A7B43" w14:textId="77777777" w:rsidR="00A11932" w:rsidRPr="00A11932" w:rsidRDefault="00A11932" w:rsidP="00A11932">
            <w:pPr>
              <w:tabs>
                <w:tab w:val="left" w:pos="567"/>
              </w:tabs>
              <w:jc w:val="both"/>
              <w:rPr>
                <w:i/>
                <w:iCs/>
                <w:lang w:val="ru-RU"/>
              </w:rPr>
            </w:pPr>
            <w:r w:rsidRPr="00A11932">
              <w:rPr>
                <w:i/>
                <w:iCs/>
                <w:lang w:val="ru-RU"/>
              </w:rPr>
              <w:t>h-ut</w:t>
            </w:r>
          </w:p>
        </w:tc>
        <w:tc>
          <w:tcPr>
            <w:tcW w:w="1701" w:type="dxa"/>
            <w:gridSpan w:val="2"/>
            <w:tcBorders>
              <w:top w:val="nil"/>
              <w:bottom w:val="single" w:sz="2" w:space="0" w:color="auto"/>
            </w:tcBorders>
          </w:tcPr>
          <w:p w14:paraId="6577B3EC" w14:textId="77777777" w:rsidR="00A11932" w:rsidRPr="00A11932" w:rsidRDefault="00A11932" w:rsidP="00A11932">
            <w:pPr>
              <w:tabs>
                <w:tab w:val="left" w:pos="567"/>
              </w:tabs>
              <w:jc w:val="both"/>
              <w:rPr>
                <w:i/>
                <w:iCs/>
                <w:lang w:val="ru-RU"/>
              </w:rPr>
            </w:pPr>
            <w:r w:rsidRPr="00A11932">
              <w:rPr>
                <w:i/>
                <w:iCs/>
                <w:lang w:val="ru-RU"/>
              </w:rPr>
              <w:t>1,12</w:t>
            </w:r>
          </w:p>
        </w:tc>
      </w:tr>
      <w:tr w:rsidR="00A11932" w:rsidRPr="00A11932" w14:paraId="20394CD6" w14:textId="77777777" w:rsidTr="00686851">
        <w:tblPrEx>
          <w:tblBorders>
            <w:top w:val="single" w:sz="4" w:space="0" w:color="auto"/>
            <w:left w:val="single" w:sz="6" w:space="0" w:color="auto"/>
            <w:right w:val="single" w:sz="6" w:space="0" w:color="auto"/>
            <w:insideH w:val="single" w:sz="4" w:space="0" w:color="auto"/>
          </w:tblBorders>
        </w:tblPrEx>
        <w:trPr>
          <w:gridAfter w:val="1"/>
          <w:wAfter w:w="283" w:type="dxa"/>
          <w:trHeight w:val="542"/>
        </w:trPr>
        <w:tc>
          <w:tcPr>
            <w:tcW w:w="710" w:type="dxa"/>
            <w:tcBorders>
              <w:bottom w:val="nil"/>
              <w:right w:val="nil"/>
            </w:tcBorders>
          </w:tcPr>
          <w:p w14:paraId="3BE4D436" w14:textId="77777777" w:rsidR="00A11932" w:rsidRPr="00A11932" w:rsidRDefault="00A11932" w:rsidP="00A11932">
            <w:pPr>
              <w:tabs>
                <w:tab w:val="left" w:pos="567"/>
              </w:tabs>
              <w:jc w:val="both"/>
              <w:rPr>
                <w:lang w:val="ru-RU"/>
              </w:rPr>
            </w:pPr>
          </w:p>
        </w:tc>
        <w:tc>
          <w:tcPr>
            <w:tcW w:w="2126" w:type="dxa"/>
            <w:gridSpan w:val="2"/>
            <w:tcBorders>
              <w:left w:val="nil"/>
              <w:bottom w:val="nil"/>
              <w:right w:val="nil"/>
            </w:tcBorders>
          </w:tcPr>
          <w:p w14:paraId="54ADF41B" w14:textId="77777777" w:rsidR="00A11932" w:rsidRPr="00A11932" w:rsidRDefault="00A11932" w:rsidP="00A11932">
            <w:pPr>
              <w:tabs>
                <w:tab w:val="left" w:pos="567"/>
              </w:tabs>
              <w:jc w:val="both"/>
              <w:rPr>
                <w:lang w:val="ru-RU"/>
              </w:rPr>
            </w:pPr>
          </w:p>
        </w:tc>
        <w:tc>
          <w:tcPr>
            <w:tcW w:w="2985" w:type="dxa"/>
            <w:gridSpan w:val="2"/>
            <w:tcBorders>
              <w:left w:val="nil"/>
              <w:bottom w:val="nil"/>
              <w:right w:val="nil"/>
            </w:tcBorders>
          </w:tcPr>
          <w:p w14:paraId="307A9D81" w14:textId="77777777" w:rsidR="00A11932" w:rsidRPr="00A11932" w:rsidRDefault="00A11932" w:rsidP="00A11932">
            <w:pPr>
              <w:tabs>
                <w:tab w:val="left" w:pos="567"/>
              </w:tabs>
              <w:jc w:val="both"/>
              <w:rPr>
                <w:lang w:val="en-US"/>
              </w:rPr>
            </w:pPr>
          </w:p>
          <w:p w14:paraId="6AF934B4" w14:textId="77777777" w:rsidR="00A11932" w:rsidRPr="00A11932" w:rsidRDefault="00A11932" w:rsidP="00A11932">
            <w:pPr>
              <w:tabs>
                <w:tab w:val="left" w:pos="567"/>
              </w:tabs>
              <w:jc w:val="both"/>
              <w:rPr>
                <w:lang w:val="en-US"/>
              </w:rPr>
            </w:pPr>
          </w:p>
          <w:p w14:paraId="7567CB3C" w14:textId="77777777" w:rsidR="00A11932" w:rsidRPr="00A11932" w:rsidRDefault="00A11932" w:rsidP="00A11932">
            <w:pPr>
              <w:tabs>
                <w:tab w:val="left" w:pos="567"/>
              </w:tabs>
              <w:jc w:val="both"/>
              <w:rPr>
                <w:lang w:val="en-US"/>
              </w:rPr>
            </w:pPr>
          </w:p>
        </w:tc>
        <w:tc>
          <w:tcPr>
            <w:tcW w:w="2010" w:type="dxa"/>
            <w:gridSpan w:val="2"/>
            <w:tcBorders>
              <w:left w:val="nil"/>
              <w:bottom w:val="nil"/>
              <w:right w:val="nil"/>
            </w:tcBorders>
          </w:tcPr>
          <w:p w14:paraId="29ECA1BA" w14:textId="77777777" w:rsidR="00A11932" w:rsidRPr="00A11932" w:rsidRDefault="00A11932" w:rsidP="00A11932">
            <w:pPr>
              <w:tabs>
                <w:tab w:val="left" w:pos="567"/>
              </w:tabs>
              <w:jc w:val="both"/>
              <w:rPr>
                <w:lang w:val="ru-RU"/>
              </w:rPr>
            </w:pPr>
          </w:p>
        </w:tc>
        <w:tc>
          <w:tcPr>
            <w:tcW w:w="1134" w:type="dxa"/>
            <w:gridSpan w:val="2"/>
            <w:tcBorders>
              <w:left w:val="nil"/>
              <w:bottom w:val="nil"/>
              <w:right w:val="nil"/>
            </w:tcBorders>
          </w:tcPr>
          <w:p w14:paraId="760529D2" w14:textId="77777777" w:rsidR="00A11932" w:rsidRPr="00A11932" w:rsidRDefault="00A11932" w:rsidP="00A11932">
            <w:pPr>
              <w:tabs>
                <w:tab w:val="left" w:pos="567"/>
              </w:tabs>
              <w:jc w:val="both"/>
              <w:rPr>
                <w:lang w:val="ru-RU"/>
              </w:rPr>
            </w:pPr>
          </w:p>
        </w:tc>
        <w:tc>
          <w:tcPr>
            <w:tcW w:w="1276" w:type="dxa"/>
            <w:tcBorders>
              <w:left w:val="nil"/>
              <w:bottom w:val="nil"/>
            </w:tcBorders>
          </w:tcPr>
          <w:p w14:paraId="3F22418B" w14:textId="77777777" w:rsidR="00A11932" w:rsidRPr="00A11932" w:rsidRDefault="00A11932" w:rsidP="00A11932">
            <w:pPr>
              <w:tabs>
                <w:tab w:val="left" w:pos="567"/>
              </w:tabs>
              <w:jc w:val="both"/>
              <w:rPr>
                <w:lang w:val="ru-RU"/>
              </w:rPr>
            </w:pPr>
          </w:p>
        </w:tc>
      </w:tr>
      <w:tr w:rsidR="00A11932" w:rsidRPr="00A11932" w14:paraId="7B1C67FF" w14:textId="77777777" w:rsidTr="0068685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10" w:type="dxa"/>
            <w:tcBorders>
              <w:top w:val="single" w:sz="4" w:space="0" w:color="auto"/>
              <w:bottom w:val="single" w:sz="4" w:space="0" w:color="auto"/>
              <w:right w:val="nil"/>
            </w:tcBorders>
          </w:tcPr>
          <w:p w14:paraId="51457154" w14:textId="77777777" w:rsidR="00A11932" w:rsidRPr="00A11932" w:rsidRDefault="00A11932" w:rsidP="00A11932">
            <w:pPr>
              <w:tabs>
                <w:tab w:val="left" w:pos="567"/>
              </w:tabs>
              <w:jc w:val="both"/>
              <w:rPr>
                <w:lang w:val="ru-RU"/>
              </w:rPr>
            </w:pPr>
            <w:r w:rsidRPr="00A11932">
              <w:rPr>
                <w:lang w:val="ru-RU"/>
              </w:rPr>
              <w:t xml:space="preserve"> </w:t>
            </w:r>
          </w:p>
        </w:tc>
        <w:tc>
          <w:tcPr>
            <w:tcW w:w="1142" w:type="dxa"/>
            <w:tcBorders>
              <w:top w:val="single" w:sz="4" w:space="0" w:color="auto"/>
              <w:left w:val="nil"/>
              <w:bottom w:val="single" w:sz="4" w:space="0" w:color="auto"/>
              <w:right w:val="nil"/>
            </w:tcBorders>
          </w:tcPr>
          <w:p w14:paraId="70197735" w14:textId="77777777" w:rsidR="00A11932" w:rsidRPr="00A11932" w:rsidRDefault="00A11932" w:rsidP="00A11932">
            <w:pPr>
              <w:tabs>
                <w:tab w:val="left" w:pos="567"/>
              </w:tabs>
              <w:jc w:val="both"/>
              <w:rPr>
                <w:lang w:val="ru-RU"/>
              </w:rPr>
            </w:pPr>
          </w:p>
        </w:tc>
        <w:tc>
          <w:tcPr>
            <w:tcW w:w="1276" w:type="dxa"/>
            <w:gridSpan w:val="2"/>
            <w:tcBorders>
              <w:top w:val="single" w:sz="4" w:space="0" w:color="auto"/>
              <w:left w:val="nil"/>
              <w:bottom w:val="single" w:sz="4" w:space="0" w:color="auto"/>
              <w:right w:val="nil"/>
            </w:tcBorders>
          </w:tcPr>
          <w:p w14:paraId="1BFF2856" w14:textId="77777777" w:rsidR="00A11932" w:rsidRPr="00A11932" w:rsidRDefault="00A11932" w:rsidP="00A11932">
            <w:pPr>
              <w:tabs>
                <w:tab w:val="left" w:pos="567"/>
              </w:tabs>
              <w:jc w:val="both"/>
              <w:rPr>
                <w:lang w:val="ru-RU"/>
              </w:rPr>
            </w:pPr>
          </w:p>
        </w:tc>
        <w:tc>
          <w:tcPr>
            <w:tcW w:w="2693" w:type="dxa"/>
            <w:tcBorders>
              <w:top w:val="single" w:sz="4" w:space="0" w:color="auto"/>
              <w:left w:val="nil"/>
              <w:bottom w:val="single" w:sz="4" w:space="0" w:color="auto"/>
              <w:right w:val="nil"/>
            </w:tcBorders>
          </w:tcPr>
          <w:p w14:paraId="26BB3D4A" w14:textId="77777777" w:rsidR="00A11932" w:rsidRPr="00A11932" w:rsidRDefault="00A11932" w:rsidP="00A11932">
            <w:pPr>
              <w:tabs>
                <w:tab w:val="left" w:pos="567"/>
              </w:tabs>
              <w:jc w:val="both"/>
              <w:rPr>
                <w:lang w:val="ru-RU"/>
              </w:rPr>
            </w:pPr>
            <w:r w:rsidRPr="00A11932">
              <w:rPr>
                <w:b/>
                <w:bCs/>
                <w:lang w:val="en-US"/>
              </w:rPr>
              <w:t>Total</w:t>
            </w:r>
            <w:r w:rsidRPr="00A11932">
              <w:rPr>
                <w:b/>
                <w:bCs/>
                <w:lang w:val="ru-RU"/>
              </w:rPr>
              <w:t xml:space="preserve"> Pereu</w:t>
            </w:r>
          </w:p>
        </w:tc>
        <w:tc>
          <w:tcPr>
            <w:tcW w:w="2010" w:type="dxa"/>
            <w:gridSpan w:val="2"/>
            <w:tcBorders>
              <w:top w:val="single" w:sz="4" w:space="0" w:color="auto"/>
              <w:left w:val="nil"/>
              <w:bottom w:val="single" w:sz="4" w:space="0" w:color="auto"/>
              <w:right w:val="nil"/>
            </w:tcBorders>
          </w:tcPr>
          <w:p w14:paraId="782B15BF" w14:textId="77777777" w:rsidR="00A11932" w:rsidRPr="00A11932" w:rsidRDefault="00A11932" w:rsidP="00A11932">
            <w:pPr>
              <w:tabs>
                <w:tab w:val="left" w:pos="567"/>
              </w:tabs>
              <w:jc w:val="both"/>
              <w:rPr>
                <w:lang w:val="ru-RU"/>
              </w:rPr>
            </w:pPr>
            <w:r w:rsidRPr="00A11932">
              <w:rPr>
                <w:b/>
                <w:bCs/>
                <w:lang w:val="ru-RU"/>
              </w:rPr>
              <w:t xml:space="preserve"> </w:t>
            </w:r>
            <w:r w:rsidRPr="00A11932">
              <w:rPr>
                <w:b/>
                <w:bCs/>
                <w:lang w:val="en-US"/>
              </w:rPr>
              <w:t xml:space="preserve">           </w:t>
            </w:r>
          </w:p>
        </w:tc>
        <w:tc>
          <w:tcPr>
            <w:tcW w:w="2410" w:type="dxa"/>
            <w:gridSpan w:val="3"/>
            <w:tcBorders>
              <w:top w:val="single" w:sz="4" w:space="0" w:color="auto"/>
              <w:left w:val="nil"/>
              <w:bottom w:val="single" w:sz="4" w:space="0" w:color="auto"/>
            </w:tcBorders>
          </w:tcPr>
          <w:p w14:paraId="27EE46BC" w14:textId="77777777" w:rsidR="00A11932" w:rsidRPr="00A11932" w:rsidRDefault="00A11932" w:rsidP="00A11932">
            <w:pPr>
              <w:tabs>
                <w:tab w:val="left" w:pos="567"/>
              </w:tabs>
              <w:jc w:val="both"/>
              <w:rPr>
                <w:b/>
                <w:bCs/>
                <w:lang w:val="ru-RU"/>
              </w:rPr>
            </w:pPr>
          </w:p>
        </w:tc>
      </w:tr>
      <w:tr w:rsidR="00A11932" w:rsidRPr="00A11932" w14:paraId="0F4EEB31" w14:textId="77777777" w:rsidTr="00686851">
        <w:tc>
          <w:tcPr>
            <w:tcW w:w="710" w:type="dxa"/>
            <w:tcBorders>
              <w:top w:val="nil"/>
              <w:left w:val="single" w:sz="6" w:space="0" w:color="auto"/>
              <w:bottom w:val="nil"/>
              <w:right w:val="nil"/>
            </w:tcBorders>
          </w:tcPr>
          <w:p w14:paraId="0BCE8957" w14:textId="77777777" w:rsidR="00A11932" w:rsidRPr="00A11932" w:rsidRDefault="00A11932" w:rsidP="00A11932">
            <w:pPr>
              <w:tabs>
                <w:tab w:val="left" w:pos="567"/>
              </w:tabs>
              <w:jc w:val="both"/>
              <w:rPr>
                <w:lang w:val="ru-RU"/>
              </w:rPr>
            </w:pPr>
            <w:r w:rsidRPr="00A11932">
              <w:rPr>
                <w:lang w:val="ru-RU"/>
              </w:rPr>
              <w:t xml:space="preserve"> </w:t>
            </w:r>
          </w:p>
        </w:tc>
        <w:tc>
          <w:tcPr>
            <w:tcW w:w="2126" w:type="dxa"/>
            <w:gridSpan w:val="2"/>
            <w:tcBorders>
              <w:top w:val="nil"/>
              <w:left w:val="single" w:sz="6" w:space="0" w:color="auto"/>
              <w:bottom w:val="nil"/>
              <w:right w:val="nil"/>
            </w:tcBorders>
          </w:tcPr>
          <w:p w14:paraId="0D779112" w14:textId="77777777" w:rsidR="00A11932" w:rsidRPr="00A11932" w:rsidRDefault="00A11932" w:rsidP="00A11932">
            <w:pPr>
              <w:tabs>
                <w:tab w:val="left" w:pos="567"/>
              </w:tabs>
              <w:jc w:val="both"/>
              <w:rPr>
                <w:lang w:val="ru-RU"/>
              </w:rPr>
            </w:pPr>
          </w:p>
        </w:tc>
        <w:tc>
          <w:tcPr>
            <w:tcW w:w="4111" w:type="dxa"/>
            <w:gridSpan w:val="3"/>
            <w:tcBorders>
              <w:top w:val="nil"/>
              <w:left w:val="single" w:sz="6" w:space="0" w:color="auto"/>
              <w:bottom w:val="nil"/>
              <w:right w:val="single" w:sz="6" w:space="0" w:color="auto"/>
            </w:tcBorders>
          </w:tcPr>
          <w:p w14:paraId="3F051770" w14:textId="77777777" w:rsidR="00A11932" w:rsidRPr="00A11932" w:rsidRDefault="00A11932" w:rsidP="00A11932">
            <w:pPr>
              <w:tabs>
                <w:tab w:val="left" w:pos="567"/>
              </w:tabs>
              <w:jc w:val="both"/>
              <w:rPr>
                <w:b/>
                <w:bCs/>
                <w:lang w:val="en-US"/>
              </w:rPr>
            </w:pPr>
            <w:r w:rsidRPr="00A11932">
              <w:rPr>
                <w:b/>
                <w:bCs/>
                <w:lang w:val="en-US"/>
              </w:rPr>
              <w:t>1.2. Invelitori</w:t>
            </w:r>
          </w:p>
          <w:p w14:paraId="4160EA7F" w14:textId="77777777" w:rsidR="00A11932" w:rsidRPr="00A11932" w:rsidRDefault="00A11932" w:rsidP="00A11932">
            <w:pPr>
              <w:tabs>
                <w:tab w:val="left" w:pos="567"/>
              </w:tabs>
              <w:jc w:val="both"/>
              <w:rPr>
                <w:lang w:val="en-US"/>
              </w:rPr>
            </w:pPr>
          </w:p>
        </w:tc>
        <w:tc>
          <w:tcPr>
            <w:tcW w:w="1593" w:type="dxa"/>
            <w:gridSpan w:val="2"/>
            <w:tcBorders>
              <w:top w:val="nil"/>
              <w:left w:val="single" w:sz="6" w:space="0" w:color="auto"/>
              <w:bottom w:val="nil"/>
              <w:right w:val="nil"/>
            </w:tcBorders>
          </w:tcPr>
          <w:p w14:paraId="3E10D690" w14:textId="77777777" w:rsidR="00A11932" w:rsidRPr="00A11932" w:rsidRDefault="00A11932" w:rsidP="00A11932">
            <w:pPr>
              <w:tabs>
                <w:tab w:val="left" w:pos="567"/>
              </w:tabs>
              <w:jc w:val="both"/>
              <w:rPr>
                <w:b/>
                <w:bCs/>
                <w:lang w:val="en-US"/>
              </w:rPr>
            </w:pPr>
          </w:p>
        </w:tc>
        <w:tc>
          <w:tcPr>
            <w:tcW w:w="1701" w:type="dxa"/>
            <w:gridSpan w:val="2"/>
            <w:tcBorders>
              <w:top w:val="nil"/>
              <w:left w:val="single" w:sz="6" w:space="0" w:color="auto"/>
              <w:bottom w:val="nil"/>
              <w:right w:val="nil"/>
            </w:tcBorders>
          </w:tcPr>
          <w:p w14:paraId="270436A5" w14:textId="77777777" w:rsidR="00A11932" w:rsidRPr="00A11932" w:rsidRDefault="00A11932" w:rsidP="00A11932">
            <w:pPr>
              <w:tabs>
                <w:tab w:val="left" w:pos="567"/>
              </w:tabs>
              <w:jc w:val="both"/>
              <w:rPr>
                <w:lang w:val="en-US"/>
              </w:rPr>
            </w:pPr>
          </w:p>
        </w:tc>
        <w:tc>
          <w:tcPr>
            <w:tcW w:w="283" w:type="dxa"/>
            <w:tcBorders>
              <w:top w:val="nil"/>
              <w:left w:val="single" w:sz="6" w:space="0" w:color="auto"/>
              <w:bottom w:val="nil"/>
              <w:right w:val="nil"/>
            </w:tcBorders>
          </w:tcPr>
          <w:p w14:paraId="67B113BB" w14:textId="77777777" w:rsidR="00A11932" w:rsidRPr="00A11932" w:rsidRDefault="00A11932" w:rsidP="00A11932">
            <w:pPr>
              <w:tabs>
                <w:tab w:val="left" w:pos="567"/>
              </w:tabs>
              <w:jc w:val="both"/>
              <w:rPr>
                <w:lang w:val="en-US"/>
              </w:rPr>
            </w:pPr>
          </w:p>
        </w:tc>
      </w:tr>
      <w:tr w:rsidR="00A11932" w:rsidRPr="00A11932" w14:paraId="35E32268" w14:textId="77777777" w:rsidTr="006868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10" w:type="dxa"/>
            <w:tcBorders>
              <w:top w:val="single" w:sz="4" w:space="0" w:color="auto"/>
              <w:bottom w:val="single" w:sz="4" w:space="0" w:color="auto"/>
            </w:tcBorders>
          </w:tcPr>
          <w:p w14:paraId="61A16CBF" w14:textId="77777777" w:rsidR="00A11932" w:rsidRPr="00A11932" w:rsidRDefault="00A11932" w:rsidP="00A11932">
            <w:pPr>
              <w:tabs>
                <w:tab w:val="left" w:pos="567"/>
              </w:tabs>
              <w:jc w:val="both"/>
              <w:rPr>
                <w:lang w:val="ru-RU"/>
              </w:rPr>
            </w:pPr>
            <w:r w:rsidRPr="00A11932">
              <w:rPr>
                <w:lang w:val="ru-RU"/>
              </w:rPr>
              <w:t>10</w:t>
            </w:r>
          </w:p>
        </w:tc>
        <w:tc>
          <w:tcPr>
            <w:tcW w:w="2126" w:type="dxa"/>
            <w:gridSpan w:val="2"/>
            <w:tcBorders>
              <w:top w:val="single" w:sz="4" w:space="0" w:color="auto"/>
              <w:bottom w:val="single" w:sz="4" w:space="0" w:color="auto"/>
            </w:tcBorders>
          </w:tcPr>
          <w:p w14:paraId="08D5D333" w14:textId="77777777" w:rsidR="00A11932" w:rsidRPr="00A11932" w:rsidRDefault="00A11932" w:rsidP="00A11932">
            <w:pPr>
              <w:tabs>
                <w:tab w:val="left" w:pos="567"/>
              </w:tabs>
              <w:jc w:val="both"/>
              <w:rPr>
                <w:lang w:val="en-US"/>
              </w:rPr>
            </w:pPr>
            <w:r w:rsidRPr="00A11932">
              <w:rPr>
                <w:lang w:val="en-US"/>
              </w:rPr>
              <w:t>CL57A</w:t>
            </w:r>
          </w:p>
          <w:p w14:paraId="0E141004" w14:textId="77777777" w:rsidR="00A11932" w:rsidRPr="00A11932" w:rsidRDefault="00A11932" w:rsidP="00A11932">
            <w:pPr>
              <w:tabs>
                <w:tab w:val="left" w:pos="567"/>
              </w:tabs>
              <w:jc w:val="both"/>
              <w:rPr>
                <w:lang w:val="ru-RU"/>
              </w:rPr>
            </w:pPr>
          </w:p>
        </w:tc>
        <w:tc>
          <w:tcPr>
            <w:tcW w:w="4111" w:type="dxa"/>
            <w:gridSpan w:val="3"/>
            <w:tcBorders>
              <w:top w:val="single" w:sz="4" w:space="0" w:color="auto"/>
              <w:bottom w:val="single" w:sz="4" w:space="0" w:color="auto"/>
            </w:tcBorders>
          </w:tcPr>
          <w:p w14:paraId="32B71DAE" w14:textId="77777777" w:rsidR="00A11932" w:rsidRPr="00A11932" w:rsidRDefault="00A11932" w:rsidP="00A11932">
            <w:pPr>
              <w:tabs>
                <w:tab w:val="left" w:pos="567"/>
              </w:tabs>
              <w:jc w:val="both"/>
              <w:rPr>
                <w:lang w:val="en-US"/>
              </w:rPr>
            </w:pPr>
            <w:r w:rsidRPr="00A11932">
              <w:rPr>
                <w:lang w:val="en-US"/>
              </w:rPr>
              <w:t xml:space="preserve">Montarea si fixarea pieselor inglobate in beton armat monolit: cu greutatea sub 4 kg </w:t>
            </w:r>
          </w:p>
          <w:p w14:paraId="35FA66D7" w14:textId="77777777" w:rsidR="00A11932" w:rsidRPr="00A11932" w:rsidRDefault="00A11932" w:rsidP="00A11932">
            <w:pPr>
              <w:tabs>
                <w:tab w:val="left" w:pos="567"/>
              </w:tabs>
              <w:jc w:val="both"/>
              <w:rPr>
                <w:lang w:val="en-US"/>
              </w:rPr>
            </w:pPr>
            <w:r w:rsidRPr="00A11932">
              <w:rPr>
                <w:lang w:val="en-US"/>
              </w:rPr>
              <w:t>Materiale marunte si de montaj (vaselina, cirpe, petrol, etc)=1,01</w:t>
            </w:r>
          </w:p>
          <w:p w14:paraId="62481CA5" w14:textId="77777777" w:rsidR="00A11932" w:rsidRPr="00A11932" w:rsidRDefault="00A11932" w:rsidP="00A11932">
            <w:pPr>
              <w:tabs>
                <w:tab w:val="left" w:pos="567"/>
              </w:tabs>
              <w:jc w:val="both"/>
              <w:rPr>
                <w:lang w:val="en-US"/>
              </w:rPr>
            </w:pPr>
          </w:p>
        </w:tc>
        <w:tc>
          <w:tcPr>
            <w:tcW w:w="1593" w:type="dxa"/>
            <w:gridSpan w:val="2"/>
            <w:tcBorders>
              <w:top w:val="single" w:sz="4" w:space="0" w:color="auto"/>
              <w:bottom w:val="single" w:sz="4" w:space="0" w:color="auto"/>
            </w:tcBorders>
            <w:vAlign w:val="center"/>
          </w:tcPr>
          <w:p w14:paraId="037FDE48" w14:textId="77777777" w:rsidR="00A11932" w:rsidRPr="00A11932" w:rsidRDefault="00A11932" w:rsidP="00A11932">
            <w:pPr>
              <w:tabs>
                <w:tab w:val="left" w:pos="567"/>
              </w:tabs>
              <w:jc w:val="both"/>
              <w:rPr>
                <w:lang w:val="ru-RU"/>
              </w:rPr>
            </w:pPr>
            <w:r w:rsidRPr="00A11932">
              <w:rPr>
                <w:lang w:val="ru-RU"/>
              </w:rPr>
              <w:t>kg</w:t>
            </w:r>
          </w:p>
        </w:tc>
        <w:tc>
          <w:tcPr>
            <w:tcW w:w="1701" w:type="dxa"/>
            <w:gridSpan w:val="2"/>
            <w:tcBorders>
              <w:top w:val="single" w:sz="4" w:space="0" w:color="auto"/>
              <w:bottom w:val="single" w:sz="4" w:space="0" w:color="auto"/>
            </w:tcBorders>
            <w:vAlign w:val="center"/>
          </w:tcPr>
          <w:p w14:paraId="5B7F18B1" w14:textId="77777777" w:rsidR="00A11932" w:rsidRPr="00A11932" w:rsidRDefault="00A11932" w:rsidP="00A11932">
            <w:pPr>
              <w:tabs>
                <w:tab w:val="left" w:pos="567"/>
              </w:tabs>
              <w:jc w:val="both"/>
              <w:rPr>
                <w:lang w:val="ru-RU"/>
              </w:rPr>
            </w:pPr>
            <w:r w:rsidRPr="00A11932">
              <w:rPr>
                <w:lang w:val="ru-RU"/>
              </w:rPr>
              <w:t>12,00</w:t>
            </w:r>
          </w:p>
        </w:tc>
      </w:tr>
      <w:tr w:rsidR="00A11932" w:rsidRPr="00A11932" w14:paraId="0B6C78ED"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65ABBD08"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087FC02A" w14:textId="77777777" w:rsidR="00A11932" w:rsidRPr="00A11932" w:rsidRDefault="00A11932" w:rsidP="00A11932">
            <w:pPr>
              <w:tabs>
                <w:tab w:val="left" w:pos="567"/>
              </w:tabs>
              <w:jc w:val="both"/>
              <w:rPr>
                <w:i/>
                <w:iCs/>
                <w:lang w:val="ru-RU"/>
              </w:rPr>
            </w:pPr>
            <w:r w:rsidRPr="00A11932">
              <w:rPr>
                <w:i/>
                <w:iCs/>
                <w:lang w:val="ru-RU"/>
              </w:rPr>
              <w:t>7136080025001</w:t>
            </w:r>
          </w:p>
        </w:tc>
        <w:tc>
          <w:tcPr>
            <w:tcW w:w="4111" w:type="dxa"/>
            <w:gridSpan w:val="3"/>
            <w:tcBorders>
              <w:top w:val="nil"/>
              <w:bottom w:val="single" w:sz="2" w:space="0" w:color="auto"/>
            </w:tcBorders>
          </w:tcPr>
          <w:p w14:paraId="27FBC016" w14:textId="77777777" w:rsidR="00A11932" w:rsidRPr="00A11932" w:rsidRDefault="00A11932" w:rsidP="00A11932">
            <w:pPr>
              <w:tabs>
                <w:tab w:val="left" w:pos="567"/>
              </w:tabs>
              <w:jc w:val="both"/>
              <w:rPr>
                <w:i/>
                <w:iCs/>
                <w:lang w:val="ru-RU"/>
              </w:rPr>
            </w:pPr>
            <w:r w:rsidRPr="00A11932">
              <w:rPr>
                <w:i/>
                <w:iCs/>
                <w:lang w:val="ru-RU"/>
              </w:rPr>
              <w:t xml:space="preserve">Montator </w:t>
            </w:r>
          </w:p>
        </w:tc>
        <w:tc>
          <w:tcPr>
            <w:tcW w:w="1593" w:type="dxa"/>
            <w:gridSpan w:val="2"/>
            <w:tcBorders>
              <w:top w:val="nil"/>
              <w:bottom w:val="single" w:sz="2" w:space="0" w:color="auto"/>
            </w:tcBorders>
          </w:tcPr>
          <w:p w14:paraId="0004C1A5"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51858C84" w14:textId="77777777" w:rsidR="00A11932" w:rsidRPr="00A11932" w:rsidRDefault="00A11932" w:rsidP="00A11932">
            <w:pPr>
              <w:tabs>
                <w:tab w:val="left" w:pos="567"/>
              </w:tabs>
              <w:jc w:val="both"/>
              <w:rPr>
                <w:i/>
                <w:iCs/>
                <w:lang w:val="ru-RU"/>
              </w:rPr>
            </w:pPr>
            <w:r w:rsidRPr="00A11932">
              <w:rPr>
                <w:i/>
                <w:iCs/>
                <w:lang w:val="ru-RU"/>
              </w:rPr>
              <w:t>2,52</w:t>
            </w:r>
          </w:p>
        </w:tc>
      </w:tr>
      <w:tr w:rsidR="00A11932" w:rsidRPr="00A11932" w14:paraId="1FB8D0E0"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5B67DCAF"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3A8A1571" w14:textId="77777777" w:rsidR="00A11932" w:rsidRPr="00A11932" w:rsidRDefault="00A11932" w:rsidP="00A11932">
            <w:pPr>
              <w:tabs>
                <w:tab w:val="left" w:pos="567"/>
              </w:tabs>
              <w:jc w:val="both"/>
              <w:rPr>
                <w:i/>
                <w:iCs/>
                <w:lang w:val="ru-RU"/>
              </w:rPr>
            </w:pPr>
            <w:r w:rsidRPr="00A11932">
              <w:rPr>
                <w:i/>
                <w:iCs/>
                <w:lang w:val="ru-RU"/>
              </w:rPr>
              <w:t>2811236309900</w:t>
            </w:r>
          </w:p>
        </w:tc>
        <w:tc>
          <w:tcPr>
            <w:tcW w:w="4111" w:type="dxa"/>
            <w:gridSpan w:val="3"/>
            <w:tcBorders>
              <w:top w:val="nil"/>
              <w:bottom w:val="single" w:sz="2" w:space="0" w:color="auto"/>
            </w:tcBorders>
          </w:tcPr>
          <w:p w14:paraId="5E657128" w14:textId="77777777" w:rsidR="00A11932" w:rsidRPr="00A11932" w:rsidRDefault="00A11932" w:rsidP="00A11932">
            <w:pPr>
              <w:tabs>
                <w:tab w:val="left" w:pos="567"/>
              </w:tabs>
              <w:jc w:val="both"/>
              <w:rPr>
                <w:i/>
                <w:iCs/>
                <w:lang w:val="ru-RU"/>
              </w:rPr>
            </w:pPr>
            <w:r w:rsidRPr="00A11932">
              <w:rPr>
                <w:i/>
                <w:iCs/>
                <w:lang w:val="ru-RU"/>
              </w:rPr>
              <w:t xml:space="preserve">Confectii metalice </w:t>
            </w:r>
          </w:p>
        </w:tc>
        <w:tc>
          <w:tcPr>
            <w:tcW w:w="1593" w:type="dxa"/>
            <w:gridSpan w:val="2"/>
            <w:tcBorders>
              <w:top w:val="nil"/>
              <w:bottom w:val="single" w:sz="2" w:space="0" w:color="auto"/>
            </w:tcBorders>
          </w:tcPr>
          <w:p w14:paraId="74B2F4F4"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106C2449" w14:textId="77777777" w:rsidR="00A11932" w:rsidRPr="00A11932" w:rsidRDefault="00A11932" w:rsidP="00A11932">
            <w:pPr>
              <w:tabs>
                <w:tab w:val="left" w:pos="567"/>
              </w:tabs>
              <w:jc w:val="both"/>
              <w:rPr>
                <w:i/>
                <w:iCs/>
                <w:lang w:val="ru-RU"/>
              </w:rPr>
            </w:pPr>
            <w:r w:rsidRPr="00A11932">
              <w:rPr>
                <w:i/>
                <w:iCs/>
                <w:lang w:val="ru-RU"/>
              </w:rPr>
              <w:t>12,6048</w:t>
            </w:r>
          </w:p>
        </w:tc>
      </w:tr>
      <w:tr w:rsidR="00A11932" w:rsidRPr="00A11932" w14:paraId="44C0636D"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1031D860"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63469AC9" w14:textId="77777777" w:rsidR="00A11932" w:rsidRPr="00A11932" w:rsidRDefault="00A11932" w:rsidP="00A11932">
            <w:pPr>
              <w:tabs>
                <w:tab w:val="left" w:pos="567"/>
              </w:tabs>
              <w:jc w:val="both"/>
              <w:rPr>
                <w:i/>
                <w:iCs/>
                <w:lang w:val="ru-RU"/>
              </w:rPr>
            </w:pPr>
            <w:r w:rsidRPr="00A11932">
              <w:rPr>
                <w:i/>
                <w:iCs/>
                <w:lang w:val="ru-RU"/>
              </w:rPr>
              <w:t>2412126100010</w:t>
            </w:r>
          </w:p>
        </w:tc>
        <w:tc>
          <w:tcPr>
            <w:tcW w:w="4111" w:type="dxa"/>
            <w:gridSpan w:val="3"/>
            <w:tcBorders>
              <w:top w:val="nil"/>
              <w:bottom w:val="single" w:sz="2" w:space="0" w:color="auto"/>
            </w:tcBorders>
          </w:tcPr>
          <w:p w14:paraId="26AD0EE7" w14:textId="77777777" w:rsidR="00A11932" w:rsidRPr="00A11932" w:rsidRDefault="00A11932" w:rsidP="00A11932">
            <w:pPr>
              <w:tabs>
                <w:tab w:val="left" w:pos="567"/>
              </w:tabs>
              <w:jc w:val="both"/>
              <w:rPr>
                <w:i/>
                <w:iCs/>
                <w:lang w:val="ru-RU"/>
              </w:rPr>
            </w:pPr>
            <w:r w:rsidRPr="00A11932">
              <w:rPr>
                <w:i/>
                <w:iCs/>
                <w:lang w:val="ru-RU"/>
              </w:rPr>
              <w:t>Miniu de plumb</w:t>
            </w:r>
          </w:p>
        </w:tc>
        <w:tc>
          <w:tcPr>
            <w:tcW w:w="1593" w:type="dxa"/>
            <w:gridSpan w:val="2"/>
            <w:tcBorders>
              <w:top w:val="nil"/>
              <w:bottom w:val="single" w:sz="2" w:space="0" w:color="auto"/>
            </w:tcBorders>
          </w:tcPr>
          <w:p w14:paraId="58216D63"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156E5505" w14:textId="77777777" w:rsidR="00A11932" w:rsidRPr="00A11932" w:rsidRDefault="00A11932" w:rsidP="00A11932">
            <w:pPr>
              <w:tabs>
                <w:tab w:val="left" w:pos="567"/>
              </w:tabs>
              <w:jc w:val="both"/>
              <w:rPr>
                <w:i/>
                <w:iCs/>
                <w:lang w:val="ru-RU"/>
              </w:rPr>
            </w:pPr>
            <w:r w:rsidRPr="00A11932">
              <w:rPr>
                <w:i/>
                <w:iCs/>
                <w:lang w:val="ru-RU"/>
              </w:rPr>
              <w:t>0,2424</w:t>
            </w:r>
          </w:p>
        </w:tc>
      </w:tr>
      <w:tr w:rsidR="00A11932" w:rsidRPr="00A11932" w14:paraId="546ED2C5"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23B338CC"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2D96A8AD" w14:textId="77777777" w:rsidR="00A11932" w:rsidRPr="00A11932" w:rsidRDefault="00A11932" w:rsidP="00A11932">
            <w:pPr>
              <w:tabs>
                <w:tab w:val="left" w:pos="567"/>
              </w:tabs>
              <w:jc w:val="both"/>
              <w:rPr>
                <w:i/>
                <w:iCs/>
                <w:lang w:val="ru-RU"/>
              </w:rPr>
            </w:pPr>
            <w:r w:rsidRPr="00A11932">
              <w:rPr>
                <w:i/>
                <w:iCs/>
                <w:lang w:val="ru-RU"/>
              </w:rPr>
              <w:t>2873155900311</w:t>
            </w:r>
          </w:p>
        </w:tc>
        <w:tc>
          <w:tcPr>
            <w:tcW w:w="4111" w:type="dxa"/>
            <w:gridSpan w:val="3"/>
            <w:tcBorders>
              <w:top w:val="nil"/>
              <w:bottom w:val="single" w:sz="2" w:space="0" w:color="auto"/>
            </w:tcBorders>
          </w:tcPr>
          <w:p w14:paraId="07D1C207" w14:textId="77777777" w:rsidR="00A11932" w:rsidRPr="00A11932" w:rsidRDefault="00A11932" w:rsidP="00A11932">
            <w:pPr>
              <w:tabs>
                <w:tab w:val="left" w:pos="567"/>
              </w:tabs>
              <w:jc w:val="both"/>
              <w:rPr>
                <w:i/>
                <w:iCs/>
                <w:lang w:val="ru-RU"/>
              </w:rPr>
            </w:pPr>
            <w:r w:rsidRPr="00A11932">
              <w:rPr>
                <w:i/>
                <w:iCs/>
                <w:lang w:val="ru-RU"/>
              </w:rPr>
              <w:t>Electrozi E-42A, 4 mm</w:t>
            </w:r>
          </w:p>
        </w:tc>
        <w:tc>
          <w:tcPr>
            <w:tcW w:w="1593" w:type="dxa"/>
            <w:gridSpan w:val="2"/>
            <w:tcBorders>
              <w:top w:val="nil"/>
              <w:bottom w:val="single" w:sz="2" w:space="0" w:color="auto"/>
            </w:tcBorders>
          </w:tcPr>
          <w:p w14:paraId="150D3D78"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37FBDD8A" w14:textId="77777777" w:rsidR="00A11932" w:rsidRPr="00A11932" w:rsidRDefault="00A11932" w:rsidP="00A11932">
            <w:pPr>
              <w:tabs>
                <w:tab w:val="left" w:pos="567"/>
              </w:tabs>
              <w:jc w:val="both"/>
              <w:rPr>
                <w:i/>
                <w:iCs/>
                <w:lang w:val="ru-RU"/>
              </w:rPr>
            </w:pPr>
            <w:r w:rsidRPr="00A11932">
              <w:rPr>
                <w:i/>
                <w:iCs/>
                <w:lang w:val="ru-RU"/>
              </w:rPr>
              <w:t>0,1212</w:t>
            </w:r>
          </w:p>
        </w:tc>
      </w:tr>
      <w:tr w:rsidR="00A11932" w:rsidRPr="00A11932" w14:paraId="7BBEC444"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3A98AF07"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0E7F62C2" w14:textId="77777777" w:rsidR="00A11932" w:rsidRPr="00A11932" w:rsidRDefault="00A11932" w:rsidP="00A11932">
            <w:pPr>
              <w:tabs>
                <w:tab w:val="left" w:pos="567"/>
              </w:tabs>
              <w:jc w:val="both"/>
              <w:rPr>
                <w:i/>
                <w:iCs/>
                <w:lang w:val="ru-RU"/>
              </w:rPr>
            </w:pPr>
            <w:r w:rsidRPr="00A11932">
              <w:rPr>
                <w:i/>
                <w:iCs/>
                <w:lang w:val="ru-RU"/>
              </w:rPr>
              <w:t>3110500002401</w:t>
            </w:r>
          </w:p>
        </w:tc>
        <w:tc>
          <w:tcPr>
            <w:tcW w:w="4111" w:type="dxa"/>
            <w:gridSpan w:val="3"/>
            <w:tcBorders>
              <w:top w:val="nil"/>
              <w:bottom w:val="single" w:sz="2" w:space="0" w:color="auto"/>
            </w:tcBorders>
          </w:tcPr>
          <w:p w14:paraId="47FC5D54" w14:textId="77777777" w:rsidR="00A11932" w:rsidRPr="00A11932" w:rsidRDefault="00A11932" w:rsidP="00A11932">
            <w:pPr>
              <w:tabs>
                <w:tab w:val="left" w:pos="567"/>
              </w:tabs>
              <w:jc w:val="both"/>
              <w:rPr>
                <w:i/>
                <w:iCs/>
                <w:lang w:val="ru-RU"/>
              </w:rPr>
            </w:pPr>
            <w:r w:rsidRPr="00A11932">
              <w:rPr>
                <w:i/>
                <w:iCs/>
                <w:lang w:val="ru-RU"/>
              </w:rPr>
              <w:t>Aparat de sudura 28-35 Kw</w:t>
            </w:r>
          </w:p>
        </w:tc>
        <w:tc>
          <w:tcPr>
            <w:tcW w:w="1593" w:type="dxa"/>
            <w:gridSpan w:val="2"/>
            <w:tcBorders>
              <w:top w:val="nil"/>
              <w:bottom w:val="single" w:sz="2" w:space="0" w:color="auto"/>
            </w:tcBorders>
          </w:tcPr>
          <w:p w14:paraId="379549D7" w14:textId="77777777" w:rsidR="00A11932" w:rsidRPr="00A11932" w:rsidRDefault="00A11932" w:rsidP="00A11932">
            <w:pPr>
              <w:tabs>
                <w:tab w:val="left" w:pos="567"/>
              </w:tabs>
              <w:jc w:val="both"/>
              <w:rPr>
                <w:i/>
                <w:iCs/>
                <w:lang w:val="ru-RU"/>
              </w:rPr>
            </w:pPr>
            <w:r w:rsidRPr="00A11932">
              <w:rPr>
                <w:i/>
                <w:iCs/>
                <w:lang w:val="ru-RU"/>
              </w:rPr>
              <w:t>h-ut</w:t>
            </w:r>
          </w:p>
        </w:tc>
        <w:tc>
          <w:tcPr>
            <w:tcW w:w="1701" w:type="dxa"/>
            <w:gridSpan w:val="2"/>
            <w:tcBorders>
              <w:top w:val="nil"/>
              <w:bottom w:val="single" w:sz="2" w:space="0" w:color="auto"/>
            </w:tcBorders>
          </w:tcPr>
          <w:p w14:paraId="753E8D47" w14:textId="77777777" w:rsidR="00A11932" w:rsidRPr="00A11932" w:rsidRDefault="00A11932" w:rsidP="00A11932">
            <w:pPr>
              <w:tabs>
                <w:tab w:val="left" w:pos="567"/>
              </w:tabs>
              <w:jc w:val="both"/>
              <w:rPr>
                <w:i/>
                <w:iCs/>
                <w:lang w:val="ru-RU"/>
              </w:rPr>
            </w:pPr>
            <w:r w:rsidRPr="00A11932">
              <w:rPr>
                <w:i/>
                <w:iCs/>
                <w:lang w:val="ru-RU"/>
              </w:rPr>
              <w:t>0,96</w:t>
            </w:r>
          </w:p>
        </w:tc>
      </w:tr>
      <w:tr w:rsidR="00A11932" w:rsidRPr="00A11932" w14:paraId="7FC83473"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607C5F0F"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1E57B41E" w14:textId="77777777" w:rsidR="00A11932" w:rsidRPr="00A11932" w:rsidRDefault="00A11932" w:rsidP="00A11932">
            <w:pPr>
              <w:tabs>
                <w:tab w:val="left" w:pos="567"/>
              </w:tabs>
              <w:jc w:val="both"/>
              <w:rPr>
                <w:i/>
                <w:iCs/>
                <w:lang w:val="ru-RU"/>
              </w:rPr>
            </w:pPr>
            <w:r w:rsidRPr="00A11932">
              <w:rPr>
                <w:i/>
                <w:iCs/>
                <w:lang w:val="ru-RU"/>
              </w:rPr>
              <w:t>2922140006702</w:t>
            </w:r>
          </w:p>
        </w:tc>
        <w:tc>
          <w:tcPr>
            <w:tcW w:w="4111" w:type="dxa"/>
            <w:gridSpan w:val="3"/>
            <w:tcBorders>
              <w:top w:val="nil"/>
              <w:bottom w:val="single" w:sz="2" w:space="0" w:color="auto"/>
            </w:tcBorders>
          </w:tcPr>
          <w:p w14:paraId="25A5AB6E" w14:textId="77777777" w:rsidR="00A11932" w:rsidRPr="00A11932" w:rsidRDefault="00A11932" w:rsidP="00A11932">
            <w:pPr>
              <w:tabs>
                <w:tab w:val="left" w:pos="567"/>
              </w:tabs>
              <w:jc w:val="both"/>
              <w:rPr>
                <w:i/>
                <w:iCs/>
                <w:lang w:val="ru-RU"/>
              </w:rPr>
            </w:pPr>
            <w:r w:rsidRPr="00A11932">
              <w:rPr>
                <w:i/>
                <w:iCs/>
                <w:lang w:val="ru-RU"/>
              </w:rPr>
              <w:t>Macara de fereastra</w:t>
            </w:r>
          </w:p>
        </w:tc>
        <w:tc>
          <w:tcPr>
            <w:tcW w:w="1593" w:type="dxa"/>
            <w:gridSpan w:val="2"/>
            <w:tcBorders>
              <w:top w:val="nil"/>
              <w:bottom w:val="single" w:sz="2" w:space="0" w:color="auto"/>
            </w:tcBorders>
          </w:tcPr>
          <w:p w14:paraId="5FAE6E34" w14:textId="77777777" w:rsidR="00A11932" w:rsidRPr="00A11932" w:rsidRDefault="00A11932" w:rsidP="00A11932">
            <w:pPr>
              <w:tabs>
                <w:tab w:val="left" w:pos="567"/>
              </w:tabs>
              <w:jc w:val="both"/>
              <w:rPr>
                <w:i/>
                <w:iCs/>
                <w:lang w:val="ru-RU"/>
              </w:rPr>
            </w:pPr>
            <w:r w:rsidRPr="00A11932">
              <w:rPr>
                <w:i/>
                <w:iCs/>
                <w:lang w:val="ru-RU"/>
              </w:rPr>
              <w:t>h-ut</w:t>
            </w:r>
          </w:p>
        </w:tc>
        <w:tc>
          <w:tcPr>
            <w:tcW w:w="1701" w:type="dxa"/>
            <w:gridSpan w:val="2"/>
            <w:tcBorders>
              <w:top w:val="nil"/>
              <w:bottom w:val="single" w:sz="2" w:space="0" w:color="auto"/>
            </w:tcBorders>
          </w:tcPr>
          <w:p w14:paraId="41C6B986" w14:textId="77777777" w:rsidR="00A11932" w:rsidRPr="00A11932" w:rsidRDefault="00A11932" w:rsidP="00A11932">
            <w:pPr>
              <w:tabs>
                <w:tab w:val="left" w:pos="567"/>
              </w:tabs>
              <w:jc w:val="both"/>
              <w:rPr>
                <w:i/>
                <w:iCs/>
                <w:lang w:val="ru-RU"/>
              </w:rPr>
            </w:pPr>
            <w:r w:rsidRPr="00A11932">
              <w:rPr>
                <w:i/>
                <w:iCs/>
                <w:lang w:val="ru-RU"/>
              </w:rPr>
              <w:t>0,12</w:t>
            </w:r>
          </w:p>
        </w:tc>
      </w:tr>
      <w:tr w:rsidR="00A11932" w:rsidRPr="00A11932" w14:paraId="1F241140" w14:textId="77777777" w:rsidTr="006868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10" w:type="dxa"/>
            <w:tcBorders>
              <w:top w:val="single" w:sz="4" w:space="0" w:color="auto"/>
              <w:bottom w:val="single" w:sz="4" w:space="0" w:color="auto"/>
            </w:tcBorders>
          </w:tcPr>
          <w:p w14:paraId="3E9119C3" w14:textId="77777777" w:rsidR="00A11932" w:rsidRPr="00A11932" w:rsidRDefault="00A11932" w:rsidP="00A11932">
            <w:pPr>
              <w:tabs>
                <w:tab w:val="left" w:pos="567"/>
              </w:tabs>
              <w:jc w:val="both"/>
              <w:rPr>
                <w:lang w:val="ru-RU"/>
              </w:rPr>
            </w:pPr>
            <w:r w:rsidRPr="00A11932">
              <w:rPr>
                <w:lang w:val="ru-RU"/>
              </w:rPr>
              <w:lastRenderedPageBreak/>
              <w:t>11</w:t>
            </w:r>
          </w:p>
        </w:tc>
        <w:tc>
          <w:tcPr>
            <w:tcW w:w="2126" w:type="dxa"/>
            <w:gridSpan w:val="2"/>
            <w:tcBorders>
              <w:top w:val="single" w:sz="4" w:space="0" w:color="auto"/>
              <w:bottom w:val="single" w:sz="4" w:space="0" w:color="auto"/>
            </w:tcBorders>
          </w:tcPr>
          <w:p w14:paraId="5F961C96" w14:textId="77777777" w:rsidR="00A11932" w:rsidRPr="00A11932" w:rsidRDefault="00A11932" w:rsidP="00A11932">
            <w:pPr>
              <w:tabs>
                <w:tab w:val="left" w:pos="567"/>
              </w:tabs>
              <w:jc w:val="both"/>
              <w:rPr>
                <w:lang w:val="en-US"/>
              </w:rPr>
            </w:pPr>
            <w:r w:rsidRPr="00A11932">
              <w:rPr>
                <w:lang w:val="en-US"/>
              </w:rPr>
              <w:t>CE40A</w:t>
            </w:r>
          </w:p>
          <w:p w14:paraId="1CD3A307" w14:textId="77777777" w:rsidR="00A11932" w:rsidRPr="00A11932" w:rsidRDefault="00A11932" w:rsidP="00A11932">
            <w:pPr>
              <w:tabs>
                <w:tab w:val="left" w:pos="567"/>
              </w:tabs>
              <w:jc w:val="both"/>
              <w:rPr>
                <w:lang w:val="ru-RU"/>
              </w:rPr>
            </w:pPr>
          </w:p>
        </w:tc>
        <w:tc>
          <w:tcPr>
            <w:tcW w:w="4111" w:type="dxa"/>
            <w:gridSpan w:val="3"/>
            <w:tcBorders>
              <w:top w:val="single" w:sz="4" w:space="0" w:color="auto"/>
              <w:bottom w:val="single" w:sz="4" w:space="0" w:color="auto"/>
            </w:tcBorders>
          </w:tcPr>
          <w:p w14:paraId="7E21F2AB" w14:textId="77777777" w:rsidR="00A11932" w:rsidRPr="00A11932" w:rsidRDefault="00A11932" w:rsidP="00A11932">
            <w:pPr>
              <w:tabs>
                <w:tab w:val="left" w:pos="567"/>
              </w:tabs>
              <w:jc w:val="both"/>
              <w:rPr>
                <w:lang w:val="en-US"/>
              </w:rPr>
            </w:pPr>
            <w:r w:rsidRPr="00A11932">
              <w:rPr>
                <w:lang w:val="en-US"/>
              </w:rPr>
              <w:t xml:space="preserve">Montarea elementelor scheletului din grinzi (bare) cu tratament antiseptic </w:t>
            </w:r>
          </w:p>
          <w:p w14:paraId="776793FC" w14:textId="77777777" w:rsidR="00A11932" w:rsidRPr="00A11932" w:rsidRDefault="00A11932" w:rsidP="00A11932">
            <w:pPr>
              <w:tabs>
                <w:tab w:val="left" w:pos="567"/>
              </w:tabs>
              <w:jc w:val="both"/>
              <w:rPr>
                <w:lang w:val="en-US"/>
              </w:rPr>
            </w:pPr>
          </w:p>
        </w:tc>
        <w:tc>
          <w:tcPr>
            <w:tcW w:w="1593" w:type="dxa"/>
            <w:gridSpan w:val="2"/>
            <w:tcBorders>
              <w:top w:val="single" w:sz="4" w:space="0" w:color="auto"/>
              <w:bottom w:val="single" w:sz="4" w:space="0" w:color="auto"/>
            </w:tcBorders>
            <w:vAlign w:val="center"/>
          </w:tcPr>
          <w:p w14:paraId="5BA53324" w14:textId="77777777" w:rsidR="00A11932" w:rsidRPr="00A11932" w:rsidRDefault="00A11932" w:rsidP="00A11932">
            <w:pPr>
              <w:tabs>
                <w:tab w:val="left" w:pos="567"/>
              </w:tabs>
              <w:jc w:val="both"/>
              <w:rPr>
                <w:lang w:val="ru-RU"/>
              </w:rPr>
            </w:pPr>
            <w:r w:rsidRPr="00A11932">
              <w:rPr>
                <w:lang w:val="ru-RU"/>
              </w:rPr>
              <w:t>m3</w:t>
            </w:r>
          </w:p>
        </w:tc>
        <w:tc>
          <w:tcPr>
            <w:tcW w:w="1701" w:type="dxa"/>
            <w:gridSpan w:val="2"/>
            <w:tcBorders>
              <w:top w:val="single" w:sz="4" w:space="0" w:color="auto"/>
              <w:bottom w:val="single" w:sz="4" w:space="0" w:color="auto"/>
            </w:tcBorders>
            <w:vAlign w:val="center"/>
          </w:tcPr>
          <w:p w14:paraId="6BA7CB03" w14:textId="77777777" w:rsidR="00A11932" w:rsidRPr="00A11932" w:rsidRDefault="00A11932" w:rsidP="00A11932">
            <w:pPr>
              <w:tabs>
                <w:tab w:val="left" w:pos="567"/>
              </w:tabs>
              <w:jc w:val="both"/>
              <w:rPr>
                <w:lang w:val="ru-RU"/>
              </w:rPr>
            </w:pPr>
            <w:r w:rsidRPr="00A11932">
              <w:rPr>
                <w:lang w:val="ru-RU"/>
              </w:rPr>
              <w:t>0,35</w:t>
            </w:r>
          </w:p>
        </w:tc>
      </w:tr>
      <w:tr w:rsidR="00A11932" w:rsidRPr="00A11932" w14:paraId="0E3D6345"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45B6921A"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080FBEB9" w14:textId="77777777" w:rsidR="00A11932" w:rsidRPr="00A11932" w:rsidRDefault="00A11932" w:rsidP="00A11932">
            <w:pPr>
              <w:tabs>
                <w:tab w:val="left" w:pos="567"/>
              </w:tabs>
              <w:jc w:val="both"/>
              <w:rPr>
                <w:i/>
                <w:iCs/>
                <w:lang w:val="ru-RU"/>
              </w:rPr>
            </w:pPr>
            <w:r w:rsidRPr="00A11932">
              <w:rPr>
                <w:i/>
                <w:iCs/>
                <w:lang w:val="ru-RU"/>
              </w:rPr>
              <w:t>7124010010730</w:t>
            </w:r>
          </w:p>
        </w:tc>
        <w:tc>
          <w:tcPr>
            <w:tcW w:w="4111" w:type="dxa"/>
            <w:gridSpan w:val="3"/>
            <w:tcBorders>
              <w:top w:val="nil"/>
              <w:bottom w:val="single" w:sz="2" w:space="0" w:color="auto"/>
            </w:tcBorders>
          </w:tcPr>
          <w:p w14:paraId="5F14796D" w14:textId="77777777" w:rsidR="00A11932" w:rsidRPr="00A11932" w:rsidRDefault="00A11932" w:rsidP="00A11932">
            <w:pPr>
              <w:tabs>
                <w:tab w:val="left" w:pos="567"/>
              </w:tabs>
              <w:jc w:val="both"/>
              <w:rPr>
                <w:i/>
                <w:iCs/>
                <w:lang w:val="ru-RU"/>
              </w:rPr>
            </w:pPr>
            <w:r w:rsidRPr="00A11932">
              <w:rPr>
                <w:i/>
                <w:iCs/>
                <w:lang w:val="ru-RU"/>
              </w:rPr>
              <w:t>Dulgher  3</w:t>
            </w:r>
          </w:p>
        </w:tc>
        <w:tc>
          <w:tcPr>
            <w:tcW w:w="1593" w:type="dxa"/>
            <w:gridSpan w:val="2"/>
            <w:tcBorders>
              <w:top w:val="nil"/>
              <w:bottom w:val="single" w:sz="2" w:space="0" w:color="auto"/>
            </w:tcBorders>
          </w:tcPr>
          <w:p w14:paraId="2F83299C"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55E0056F" w14:textId="77777777" w:rsidR="00A11932" w:rsidRPr="00A11932" w:rsidRDefault="00A11932" w:rsidP="00A11932">
            <w:pPr>
              <w:tabs>
                <w:tab w:val="left" w:pos="567"/>
              </w:tabs>
              <w:jc w:val="both"/>
              <w:rPr>
                <w:i/>
                <w:iCs/>
                <w:lang w:val="ru-RU"/>
              </w:rPr>
            </w:pPr>
            <w:r w:rsidRPr="00A11932">
              <w:rPr>
                <w:i/>
                <w:iCs/>
                <w:lang w:val="ru-RU"/>
              </w:rPr>
              <w:t>7,0875</w:t>
            </w:r>
          </w:p>
        </w:tc>
      </w:tr>
      <w:tr w:rsidR="00A11932" w:rsidRPr="00A11932" w14:paraId="423D1EEA"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64160FC7"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3D682A99" w14:textId="77777777" w:rsidR="00A11932" w:rsidRPr="00A11932" w:rsidRDefault="00A11932" w:rsidP="00A11932">
            <w:pPr>
              <w:tabs>
                <w:tab w:val="left" w:pos="567"/>
              </w:tabs>
              <w:jc w:val="both"/>
              <w:rPr>
                <w:i/>
                <w:iCs/>
                <w:lang w:val="ru-RU"/>
              </w:rPr>
            </w:pPr>
            <w:r w:rsidRPr="00A11932">
              <w:rPr>
                <w:i/>
                <w:iCs/>
                <w:lang w:val="ru-RU"/>
              </w:rPr>
              <w:t>9310060019920</w:t>
            </w:r>
          </w:p>
        </w:tc>
        <w:tc>
          <w:tcPr>
            <w:tcW w:w="4111" w:type="dxa"/>
            <w:gridSpan w:val="3"/>
            <w:tcBorders>
              <w:top w:val="nil"/>
              <w:bottom w:val="single" w:sz="2" w:space="0" w:color="auto"/>
            </w:tcBorders>
          </w:tcPr>
          <w:p w14:paraId="6036F93C" w14:textId="77777777" w:rsidR="00A11932" w:rsidRPr="00A11932" w:rsidRDefault="00A11932" w:rsidP="00A11932">
            <w:pPr>
              <w:tabs>
                <w:tab w:val="left" w:pos="567"/>
              </w:tabs>
              <w:jc w:val="both"/>
              <w:rPr>
                <w:i/>
                <w:iCs/>
                <w:lang w:val="ru-RU"/>
              </w:rPr>
            </w:pPr>
            <w:r w:rsidRPr="00A11932">
              <w:rPr>
                <w:i/>
                <w:iCs/>
                <w:lang w:val="ru-RU"/>
              </w:rPr>
              <w:t>Muncitor deservire CM</w:t>
            </w:r>
          </w:p>
        </w:tc>
        <w:tc>
          <w:tcPr>
            <w:tcW w:w="1593" w:type="dxa"/>
            <w:gridSpan w:val="2"/>
            <w:tcBorders>
              <w:top w:val="nil"/>
              <w:bottom w:val="single" w:sz="2" w:space="0" w:color="auto"/>
            </w:tcBorders>
          </w:tcPr>
          <w:p w14:paraId="380461D7"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1B2A564A" w14:textId="77777777" w:rsidR="00A11932" w:rsidRPr="00A11932" w:rsidRDefault="00A11932" w:rsidP="00A11932">
            <w:pPr>
              <w:tabs>
                <w:tab w:val="left" w:pos="567"/>
              </w:tabs>
              <w:jc w:val="both"/>
              <w:rPr>
                <w:i/>
                <w:iCs/>
                <w:lang w:val="ru-RU"/>
              </w:rPr>
            </w:pPr>
            <w:r w:rsidRPr="00A11932">
              <w:rPr>
                <w:i/>
                <w:iCs/>
                <w:lang w:val="ru-RU"/>
              </w:rPr>
              <w:t>0,7875</w:t>
            </w:r>
          </w:p>
        </w:tc>
      </w:tr>
      <w:tr w:rsidR="00A11932" w:rsidRPr="00A11932" w14:paraId="19C587B9"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3DD7BC2B"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185A8A33" w14:textId="77777777" w:rsidR="00A11932" w:rsidRPr="00A11932" w:rsidRDefault="00A11932" w:rsidP="00A11932">
            <w:pPr>
              <w:tabs>
                <w:tab w:val="left" w:pos="567"/>
              </w:tabs>
              <w:jc w:val="both"/>
              <w:rPr>
                <w:i/>
                <w:iCs/>
                <w:lang w:val="ru-RU"/>
              </w:rPr>
            </w:pPr>
            <w:r w:rsidRPr="00A11932">
              <w:rPr>
                <w:i/>
                <w:iCs/>
                <w:lang w:val="ru-RU"/>
              </w:rPr>
              <w:t>28741158254550</w:t>
            </w:r>
          </w:p>
        </w:tc>
        <w:tc>
          <w:tcPr>
            <w:tcW w:w="4111" w:type="dxa"/>
            <w:gridSpan w:val="3"/>
            <w:tcBorders>
              <w:top w:val="nil"/>
              <w:bottom w:val="single" w:sz="2" w:space="0" w:color="auto"/>
            </w:tcBorders>
          </w:tcPr>
          <w:p w14:paraId="6474926E" w14:textId="77777777" w:rsidR="00A11932" w:rsidRPr="00A11932" w:rsidRDefault="00A11932" w:rsidP="00A11932">
            <w:pPr>
              <w:tabs>
                <w:tab w:val="left" w:pos="567"/>
              </w:tabs>
              <w:jc w:val="both"/>
              <w:rPr>
                <w:i/>
                <w:iCs/>
                <w:lang w:val="en-US"/>
              </w:rPr>
            </w:pPr>
            <w:r w:rsidRPr="00A11932">
              <w:rPr>
                <w:i/>
                <w:iCs/>
                <w:lang w:val="en-US"/>
              </w:rPr>
              <w:t>Buloane de constructii cu piulite si saibe</w:t>
            </w:r>
          </w:p>
        </w:tc>
        <w:tc>
          <w:tcPr>
            <w:tcW w:w="1593" w:type="dxa"/>
            <w:gridSpan w:val="2"/>
            <w:tcBorders>
              <w:top w:val="nil"/>
              <w:bottom w:val="single" w:sz="2" w:space="0" w:color="auto"/>
            </w:tcBorders>
          </w:tcPr>
          <w:p w14:paraId="67225FDF"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2CC4ED04" w14:textId="77777777" w:rsidR="00A11932" w:rsidRPr="00A11932" w:rsidRDefault="00A11932" w:rsidP="00A11932">
            <w:pPr>
              <w:tabs>
                <w:tab w:val="left" w:pos="567"/>
              </w:tabs>
              <w:jc w:val="both"/>
              <w:rPr>
                <w:i/>
                <w:iCs/>
                <w:lang w:val="ru-RU"/>
              </w:rPr>
            </w:pPr>
            <w:r w:rsidRPr="00A11932">
              <w:rPr>
                <w:i/>
                <w:iCs/>
                <w:lang w:val="ru-RU"/>
              </w:rPr>
              <w:t>2,625</w:t>
            </w:r>
          </w:p>
        </w:tc>
      </w:tr>
      <w:tr w:rsidR="00A11932" w:rsidRPr="00A11932" w14:paraId="051FE227"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49F492CE"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46B0D76E" w14:textId="77777777" w:rsidR="00A11932" w:rsidRPr="00A11932" w:rsidRDefault="00A11932" w:rsidP="00A11932">
            <w:pPr>
              <w:tabs>
                <w:tab w:val="left" w:pos="567"/>
              </w:tabs>
              <w:jc w:val="both"/>
              <w:rPr>
                <w:i/>
                <w:iCs/>
                <w:lang w:val="ru-RU"/>
              </w:rPr>
            </w:pPr>
            <w:r w:rsidRPr="00A11932">
              <w:rPr>
                <w:i/>
                <w:iCs/>
                <w:lang w:val="ru-RU"/>
              </w:rPr>
              <w:t>20101029069611</w:t>
            </w:r>
          </w:p>
        </w:tc>
        <w:tc>
          <w:tcPr>
            <w:tcW w:w="4111" w:type="dxa"/>
            <w:gridSpan w:val="3"/>
            <w:tcBorders>
              <w:top w:val="nil"/>
              <w:bottom w:val="single" w:sz="2" w:space="0" w:color="auto"/>
            </w:tcBorders>
          </w:tcPr>
          <w:p w14:paraId="094574B3" w14:textId="77777777" w:rsidR="00A11932" w:rsidRPr="00A11932" w:rsidRDefault="00A11932" w:rsidP="00A11932">
            <w:pPr>
              <w:tabs>
                <w:tab w:val="left" w:pos="567"/>
              </w:tabs>
              <w:jc w:val="both"/>
              <w:rPr>
                <w:i/>
                <w:iCs/>
                <w:lang w:val="ru-RU"/>
              </w:rPr>
            </w:pPr>
            <w:r w:rsidRPr="00A11932">
              <w:rPr>
                <w:i/>
                <w:iCs/>
                <w:lang w:val="ru-RU"/>
              </w:rPr>
              <w:t>Scanduri brute,  calit III</w:t>
            </w:r>
          </w:p>
        </w:tc>
        <w:tc>
          <w:tcPr>
            <w:tcW w:w="1593" w:type="dxa"/>
            <w:gridSpan w:val="2"/>
            <w:tcBorders>
              <w:top w:val="nil"/>
              <w:bottom w:val="single" w:sz="2" w:space="0" w:color="auto"/>
            </w:tcBorders>
          </w:tcPr>
          <w:p w14:paraId="489AB36B" w14:textId="77777777" w:rsidR="00A11932" w:rsidRPr="00A11932" w:rsidRDefault="00A11932" w:rsidP="00A11932">
            <w:pPr>
              <w:tabs>
                <w:tab w:val="left" w:pos="567"/>
              </w:tabs>
              <w:jc w:val="both"/>
              <w:rPr>
                <w:i/>
                <w:iCs/>
                <w:lang w:val="ru-RU"/>
              </w:rPr>
            </w:pPr>
            <w:r w:rsidRPr="00A11932">
              <w:rPr>
                <w:i/>
                <w:iCs/>
                <w:lang w:val="ru-RU"/>
              </w:rPr>
              <w:t>m3</w:t>
            </w:r>
          </w:p>
        </w:tc>
        <w:tc>
          <w:tcPr>
            <w:tcW w:w="1701" w:type="dxa"/>
            <w:gridSpan w:val="2"/>
            <w:tcBorders>
              <w:top w:val="nil"/>
              <w:bottom w:val="single" w:sz="2" w:space="0" w:color="auto"/>
            </w:tcBorders>
          </w:tcPr>
          <w:p w14:paraId="71E1F925" w14:textId="77777777" w:rsidR="00A11932" w:rsidRPr="00A11932" w:rsidRDefault="00A11932" w:rsidP="00A11932">
            <w:pPr>
              <w:tabs>
                <w:tab w:val="left" w:pos="567"/>
              </w:tabs>
              <w:jc w:val="both"/>
              <w:rPr>
                <w:i/>
                <w:iCs/>
                <w:lang w:val="ru-RU"/>
              </w:rPr>
            </w:pPr>
            <w:r w:rsidRPr="00A11932">
              <w:rPr>
                <w:i/>
                <w:iCs/>
                <w:lang w:val="ru-RU"/>
              </w:rPr>
              <w:t>0,0035</w:t>
            </w:r>
          </w:p>
        </w:tc>
      </w:tr>
      <w:tr w:rsidR="00A11932" w:rsidRPr="00A11932" w14:paraId="5034A97F"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3333A040"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5E9785EC" w14:textId="77777777" w:rsidR="00A11932" w:rsidRPr="00A11932" w:rsidRDefault="00A11932" w:rsidP="00A11932">
            <w:pPr>
              <w:tabs>
                <w:tab w:val="left" w:pos="567"/>
              </w:tabs>
              <w:jc w:val="both"/>
              <w:rPr>
                <w:i/>
                <w:iCs/>
                <w:lang w:val="ru-RU"/>
              </w:rPr>
            </w:pPr>
            <w:r w:rsidRPr="00A11932">
              <w:rPr>
                <w:i/>
                <w:iCs/>
                <w:lang w:val="ru-RU"/>
              </w:rPr>
              <w:t>20101029087371</w:t>
            </w:r>
          </w:p>
        </w:tc>
        <w:tc>
          <w:tcPr>
            <w:tcW w:w="4111" w:type="dxa"/>
            <w:gridSpan w:val="3"/>
            <w:tcBorders>
              <w:top w:val="nil"/>
              <w:bottom w:val="single" w:sz="2" w:space="0" w:color="auto"/>
            </w:tcBorders>
          </w:tcPr>
          <w:p w14:paraId="75F9A44B" w14:textId="77777777" w:rsidR="00A11932" w:rsidRPr="00A11932" w:rsidRDefault="00A11932" w:rsidP="00A11932">
            <w:pPr>
              <w:tabs>
                <w:tab w:val="left" w:pos="567"/>
              </w:tabs>
              <w:jc w:val="both"/>
              <w:rPr>
                <w:i/>
                <w:iCs/>
                <w:lang w:val="en-US"/>
              </w:rPr>
            </w:pPr>
            <w:r w:rsidRPr="00A11932">
              <w:rPr>
                <w:i/>
                <w:iCs/>
                <w:lang w:val="en-US"/>
              </w:rPr>
              <w:t xml:space="preserve">Grinzi ecarisate de rasinoase de </w:t>
            </w:r>
            <w:r w:rsidRPr="00A11932">
              <w:rPr>
                <w:i/>
                <w:iCs/>
                <w:lang w:val="ru-RU"/>
              </w:rPr>
              <w:t>б</w:t>
            </w:r>
            <w:r w:rsidRPr="00A11932">
              <w:rPr>
                <w:i/>
                <w:iCs/>
                <w:lang w:val="en-US"/>
              </w:rPr>
              <w:t>=100,125 mm, calit, a II a</w:t>
            </w:r>
          </w:p>
        </w:tc>
        <w:tc>
          <w:tcPr>
            <w:tcW w:w="1593" w:type="dxa"/>
            <w:gridSpan w:val="2"/>
            <w:tcBorders>
              <w:top w:val="nil"/>
              <w:bottom w:val="single" w:sz="2" w:space="0" w:color="auto"/>
            </w:tcBorders>
          </w:tcPr>
          <w:p w14:paraId="0520D13A" w14:textId="77777777" w:rsidR="00A11932" w:rsidRPr="00A11932" w:rsidRDefault="00A11932" w:rsidP="00A11932">
            <w:pPr>
              <w:tabs>
                <w:tab w:val="left" w:pos="567"/>
              </w:tabs>
              <w:jc w:val="both"/>
              <w:rPr>
                <w:i/>
                <w:iCs/>
                <w:lang w:val="ru-RU"/>
              </w:rPr>
            </w:pPr>
            <w:r w:rsidRPr="00A11932">
              <w:rPr>
                <w:i/>
                <w:iCs/>
                <w:lang w:val="ru-RU"/>
              </w:rPr>
              <w:t>m3</w:t>
            </w:r>
          </w:p>
        </w:tc>
        <w:tc>
          <w:tcPr>
            <w:tcW w:w="1701" w:type="dxa"/>
            <w:gridSpan w:val="2"/>
            <w:tcBorders>
              <w:top w:val="nil"/>
              <w:bottom w:val="single" w:sz="2" w:space="0" w:color="auto"/>
            </w:tcBorders>
          </w:tcPr>
          <w:p w14:paraId="57075AD6" w14:textId="77777777" w:rsidR="00A11932" w:rsidRPr="00A11932" w:rsidRDefault="00A11932" w:rsidP="00A11932">
            <w:pPr>
              <w:tabs>
                <w:tab w:val="left" w:pos="567"/>
              </w:tabs>
              <w:jc w:val="both"/>
              <w:rPr>
                <w:i/>
                <w:iCs/>
                <w:lang w:val="ru-RU"/>
              </w:rPr>
            </w:pPr>
            <w:r w:rsidRPr="00A11932">
              <w:rPr>
                <w:i/>
                <w:iCs/>
                <w:lang w:val="ru-RU"/>
              </w:rPr>
              <w:t>0,3255</w:t>
            </w:r>
          </w:p>
        </w:tc>
      </w:tr>
      <w:tr w:rsidR="00A11932" w:rsidRPr="00A11932" w14:paraId="4D519419"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0F573A3E"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20620C7B" w14:textId="77777777" w:rsidR="00A11932" w:rsidRPr="00A11932" w:rsidRDefault="00A11932" w:rsidP="00A11932">
            <w:pPr>
              <w:tabs>
                <w:tab w:val="left" w:pos="567"/>
              </w:tabs>
              <w:jc w:val="both"/>
              <w:rPr>
                <w:i/>
                <w:iCs/>
                <w:lang w:val="ru-RU"/>
              </w:rPr>
            </w:pPr>
            <w:r w:rsidRPr="00A11932">
              <w:rPr>
                <w:i/>
                <w:iCs/>
                <w:lang w:val="ru-RU"/>
              </w:rPr>
              <w:t>20101029041691</w:t>
            </w:r>
          </w:p>
        </w:tc>
        <w:tc>
          <w:tcPr>
            <w:tcW w:w="4111" w:type="dxa"/>
            <w:gridSpan w:val="3"/>
            <w:tcBorders>
              <w:top w:val="nil"/>
              <w:bottom w:val="single" w:sz="2" w:space="0" w:color="auto"/>
            </w:tcBorders>
          </w:tcPr>
          <w:p w14:paraId="6C8587BF" w14:textId="77777777" w:rsidR="00A11932" w:rsidRPr="00A11932" w:rsidRDefault="00A11932" w:rsidP="00A11932">
            <w:pPr>
              <w:tabs>
                <w:tab w:val="left" w:pos="567"/>
              </w:tabs>
              <w:jc w:val="both"/>
              <w:rPr>
                <w:i/>
                <w:iCs/>
                <w:lang w:val="en-US"/>
              </w:rPr>
            </w:pPr>
            <w:r w:rsidRPr="00A11932">
              <w:rPr>
                <w:i/>
                <w:iCs/>
                <w:lang w:val="en-US"/>
              </w:rPr>
              <w:t xml:space="preserve">Dulapuri  ecarisati de rasinnoase </w:t>
            </w:r>
            <w:r w:rsidRPr="00A11932">
              <w:rPr>
                <w:i/>
                <w:iCs/>
                <w:lang w:val="ru-RU"/>
              </w:rPr>
              <w:t>б</w:t>
            </w:r>
            <w:r w:rsidRPr="00A11932">
              <w:rPr>
                <w:i/>
                <w:iCs/>
                <w:lang w:val="en-US"/>
              </w:rPr>
              <w:t xml:space="preserve"> = 44</w:t>
            </w:r>
            <w:r w:rsidRPr="00A11932">
              <w:rPr>
                <w:i/>
                <w:iCs/>
                <w:lang w:val="ru-RU"/>
              </w:rPr>
              <w:t>мм</w:t>
            </w:r>
            <w:r w:rsidRPr="00A11932">
              <w:rPr>
                <w:i/>
                <w:iCs/>
                <w:lang w:val="en-US"/>
              </w:rPr>
              <w:t xml:space="preserve"> calit II</w:t>
            </w:r>
          </w:p>
        </w:tc>
        <w:tc>
          <w:tcPr>
            <w:tcW w:w="1593" w:type="dxa"/>
            <w:gridSpan w:val="2"/>
            <w:tcBorders>
              <w:top w:val="nil"/>
              <w:bottom w:val="single" w:sz="2" w:space="0" w:color="auto"/>
            </w:tcBorders>
          </w:tcPr>
          <w:p w14:paraId="59B5AC03" w14:textId="77777777" w:rsidR="00A11932" w:rsidRPr="00A11932" w:rsidRDefault="00A11932" w:rsidP="00A11932">
            <w:pPr>
              <w:tabs>
                <w:tab w:val="left" w:pos="567"/>
              </w:tabs>
              <w:jc w:val="both"/>
              <w:rPr>
                <w:i/>
                <w:iCs/>
                <w:lang w:val="ru-RU"/>
              </w:rPr>
            </w:pPr>
            <w:r w:rsidRPr="00A11932">
              <w:rPr>
                <w:i/>
                <w:iCs/>
                <w:lang w:val="ru-RU"/>
              </w:rPr>
              <w:t>m3</w:t>
            </w:r>
          </w:p>
        </w:tc>
        <w:tc>
          <w:tcPr>
            <w:tcW w:w="1701" w:type="dxa"/>
            <w:gridSpan w:val="2"/>
            <w:tcBorders>
              <w:top w:val="nil"/>
              <w:bottom w:val="single" w:sz="2" w:space="0" w:color="auto"/>
            </w:tcBorders>
          </w:tcPr>
          <w:p w14:paraId="2994D239" w14:textId="77777777" w:rsidR="00A11932" w:rsidRPr="00A11932" w:rsidRDefault="00A11932" w:rsidP="00A11932">
            <w:pPr>
              <w:tabs>
                <w:tab w:val="left" w:pos="567"/>
              </w:tabs>
              <w:jc w:val="both"/>
              <w:rPr>
                <w:i/>
                <w:iCs/>
                <w:lang w:val="ru-RU"/>
              </w:rPr>
            </w:pPr>
            <w:r w:rsidRPr="00A11932">
              <w:rPr>
                <w:i/>
                <w:iCs/>
                <w:lang w:val="ru-RU"/>
              </w:rPr>
              <w:t>0,042</w:t>
            </w:r>
          </w:p>
        </w:tc>
      </w:tr>
      <w:tr w:rsidR="00A11932" w:rsidRPr="00A11932" w14:paraId="1DBDDD66"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4DAB502F"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402FF164" w14:textId="77777777" w:rsidR="00A11932" w:rsidRPr="00A11932" w:rsidRDefault="00A11932" w:rsidP="00A11932">
            <w:pPr>
              <w:tabs>
                <w:tab w:val="left" w:pos="567"/>
              </w:tabs>
              <w:jc w:val="both"/>
              <w:rPr>
                <w:i/>
                <w:iCs/>
                <w:lang w:val="ru-RU"/>
              </w:rPr>
            </w:pPr>
            <w:r w:rsidRPr="00A11932">
              <w:rPr>
                <w:i/>
                <w:iCs/>
                <w:lang w:val="ru-RU"/>
              </w:rPr>
              <w:t>28731220007511</w:t>
            </w:r>
          </w:p>
        </w:tc>
        <w:tc>
          <w:tcPr>
            <w:tcW w:w="4111" w:type="dxa"/>
            <w:gridSpan w:val="3"/>
            <w:tcBorders>
              <w:top w:val="nil"/>
              <w:bottom w:val="single" w:sz="2" w:space="0" w:color="auto"/>
            </w:tcBorders>
          </w:tcPr>
          <w:p w14:paraId="0A4C6CC3" w14:textId="77777777" w:rsidR="00A11932" w:rsidRPr="00A11932" w:rsidRDefault="00A11932" w:rsidP="00A11932">
            <w:pPr>
              <w:tabs>
                <w:tab w:val="left" w:pos="567"/>
              </w:tabs>
              <w:jc w:val="both"/>
              <w:rPr>
                <w:i/>
                <w:iCs/>
                <w:lang w:val="en-US"/>
              </w:rPr>
            </w:pPr>
            <w:r w:rsidRPr="00A11932">
              <w:rPr>
                <w:i/>
                <w:iCs/>
                <w:lang w:val="en-US"/>
              </w:rPr>
              <w:t>Piese forjate  din semifabricate masa 1,8 kg (</w:t>
            </w:r>
            <w:r w:rsidRPr="00A11932">
              <w:rPr>
                <w:i/>
                <w:iCs/>
                <w:lang w:val="ru-RU"/>
              </w:rPr>
              <w:t>Поковки</w:t>
            </w:r>
            <w:r w:rsidRPr="00A11932">
              <w:rPr>
                <w:i/>
                <w:iCs/>
                <w:lang w:val="en-US"/>
              </w:rPr>
              <w:t>)</w:t>
            </w:r>
          </w:p>
        </w:tc>
        <w:tc>
          <w:tcPr>
            <w:tcW w:w="1593" w:type="dxa"/>
            <w:gridSpan w:val="2"/>
            <w:tcBorders>
              <w:top w:val="nil"/>
              <w:bottom w:val="single" w:sz="2" w:space="0" w:color="auto"/>
            </w:tcBorders>
          </w:tcPr>
          <w:p w14:paraId="30F529BE"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484F1AA4" w14:textId="77777777" w:rsidR="00A11932" w:rsidRPr="00A11932" w:rsidRDefault="00A11932" w:rsidP="00A11932">
            <w:pPr>
              <w:tabs>
                <w:tab w:val="left" w:pos="567"/>
              </w:tabs>
              <w:jc w:val="both"/>
              <w:rPr>
                <w:i/>
                <w:iCs/>
                <w:lang w:val="ru-RU"/>
              </w:rPr>
            </w:pPr>
            <w:r w:rsidRPr="00A11932">
              <w:rPr>
                <w:i/>
                <w:iCs/>
                <w:lang w:val="ru-RU"/>
              </w:rPr>
              <w:t>1,19</w:t>
            </w:r>
          </w:p>
        </w:tc>
      </w:tr>
      <w:tr w:rsidR="00A11932" w:rsidRPr="00A11932" w14:paraId="344B8587"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17E3410A"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0442CBD7" w14:textId="77777777" w:rsidR="00A11932" w:rsidRPr="00A11932" w:rsidRDefault="00A11932" w:rsidP="00A11932">
            <w:pPr>
              <w:tabs>
                <w:tab w:val="left" w:pos="567"/>
              </w:tabs>
              <w:jc w:val="both"/>
              <w:rPr>
                <w:i/>
                <w:iCs/>
                <w:lang w:val="ru-RU"/>
              </w:rPr>
            </w:pPr>
            <w:r w:rsidRPr="00A11932">
              <w:rPr>
                <w:i/>
                <w:iCs/>
                <w:lang w:val="ru-RU"/>
              </w:rPr>
              <w:t>24142161094821</w:t>
            </w:r>
          </w:p>
        </w:tc>
        <w:tc>
          <w:tcPr>
            <w:tcW w:w="4111" w:type="dxa"/>
            <w:gridSpan w:val="3"/>
            <w:tcBorders>
              <w:top w:val="nil"/>
              <w:bottom w:val="single" w:sz="2" w:space="0" w:color="auto"/>
            </w:tcBorders>
          </w:tcPr>
          <w:p w14:paraId="1192BB38" w14:textId="77777777" w:rsidR="00A11932" w:rsidRPr="00A11932" w:rsidRDefault="00A11932" w:rsidP="00A11932">
            <w:pPr>
              <w:tabs>
                <w:tab w:val="left" w:pos="567"/>
              </w:tabs>
              <w:jc w:val="both"/>
              <w:rPr>
                <w:i/>
                <w:iCs/>
                <w:lang w:val="ru-RU"/>
              </w:rPr>
            </w:pPr>
            <w:r w:rsidRPr="00A11932">
              <w:rPr>
                <w:i/>
                <w:iCs/>
                <w:lang w:val="ru-RU"/>
              </w:rPr>
              <w:t>Pasta antiseptica</w:t>
            </w:r>
          </w:p>
        </w:tc>
        <w:tc>
          <w:tcPr>
            <w:tcW w:w="1593" w:type="dxa"/>
            <w:gridSpan w:val="2"/>
            <w:tcBorders>
              <w:top w:val="nil"/>
              <w:bottom w:val="single" w:sz="2" w:space="0" w:color="auto"/>
            </w:tcBorders>
          </w:tcPr>
          <w:p w14:paraId="45250B17"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39275097" w14:textId="77777777" w:rsidR="00A11932" w:rsidRPr="00A11932" w:rsidRDefault="00A11932" w:rsidP="00A11932">
            <w:pPr>
              <w:tabs>
                <w:tab w:val="left" w:pos="567"/>
              </w:tabs>
              <w:jc w:val="both"/>
              <w:rPr>
                <w:i/>
                <w:iCs/>
                <w:lang w:val="ru-RU"/>
              </w:rPr>
            </w:pPr>
            <w:r w:rsidRPr="00A11932">
              <w:rPr>
                <w:i/>
                <w:iCs/>
                <w:lang w:val="ru-RU"/>
              </w:rPr>
              <w:t>1,0535</w:t>
            </w:r>
          </w:p>
        </w:tc>
      </w:tr>
      <w:tr w:rsidR="00A11932" w:rsidRPr="00A11932" w14:paraId="61C668F8"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504E4942"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665D522D" w14:textId="77777777" w:rsidR="00A11932" w:rsidRPr="00A11932" w:rsidRDefault="00A11932" w:rsidP="00A11932">
            <w:pPr>
              <w:tabs>
                <w:tab w:val="left" w:pos="567"/>
              </w:tabs>
              <w:jc w:val="both"/>
              <w:rPr>
                <w:i/>
                <w:iCs/>
                <w:lang w:val="ru-RU"/>
              </w:rPr>
            </w:pPr>
            <w:r w:rsidRPr="00A11932">
              <w:rPr>
                <w:i/>
                <w:iCs/>
                <w:lang w:val="ru-RU"/>
              </w:rPr>
              <w:t>23203226000361</w:t>
            </w:r>
          </w:p>
        </w:tc>
        <w:tc>
          <w:tcPr>
            <w:tcW w:w="4111" w:type="dxa"/>
            <w:gridSpan w:val="3"/>
            <w:tcBorders>
              <w:top w:val="nil"/>
              <w:bottom w:val="single" w:sz="2" w:space="0" w:color="auto"/>
            </w:tcBorders>
          </w:tcPr>
          <w:p w14:paraId="25266316" w14:textId="77777777" w:rsidR="00A11932" w:rsidRPr="00A11932" w:rsidRDefault="00A11932" w:rsidP="00A11932">
            <w:pPr>
              <w:tabs>
                <w:tab w:val="left" w:pos="567"/>
              </w:tabs>
              <w:jc w:val="both"/>
              <w:rPr>
                <w:i/>
                <w:iCs/>
                <w:lang w:val="ru-RU"/>
              </w:rPr>
            </w:pPr>
            <w:r w:rsidRPr="00A11932">
              <w:rPr>
                <w:i/>
                <w:iCs/>
                <w:lang w:val="ru-RU"/>
              </w:rPr>
              <w:t>Gudron</w:t>
            </w:r>
          </w:p>
        </w:tc>
        <w:tc>
          <w:tcPr>
            <w:tcW w:w="1593" w:type="dxa"/>
            <w:gridSpan w:val="2"/>
            <w:tcBorders>
              <w:top w:val="nil"/>
              <w:bottom w:val="single" w:sz="2" w:space="0" w:color="auto"/>
            </w:tcBorders>
          </w:tcPr>
          <w:p w14:paraId="4CB41B8F"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34920B40" w14:textId="77777777" w:rsidR="00A11932" w:rsidRPr="00A11932" w:rsidRDefault="00A11932" w:rsidP="00A11932">
            <w:pPr>
              <w:tabs>
                <w:tab w:val="left" w:pos="567"/>
              </w:tabs>
              <w:jc w:val="both"/>
              <w:rPr>
                <w:i/>
                <w:iCs/>
                <w:lang w:val="ru-RU"/>
              </w:rPr>
            </w:pPr>
            <w:r w:rsidRPr="00A11932">
              <w:rPr>
                <w:i/>
                <w:iCs/>
                <w:lang w:val="ru-RU"/>
              </w:rPr>
              <w:t>0,903</w:t>
            </w:r>
          </w:p>
        </w:tc>
      </w:tr>
      <w:tr w:rsidR="00A11932" w:rsidRPr="00A11932" w14:paraId="56865BD1"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13B5E051"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436B3E52" w14:textId="77777777" w:rsidR="00A11932" w:rsidRPr="00A11932" w:rsidRDefault="00A11932" w:rsidP="00A11932">
            <w:pPr>
              <w:tabs>
                <w:tab w:val="left" w:pos="567"/>
              </w:tabs>
              <w:jc w:val="both"/>
              <w:rPr>
                <w:i/>
                <w:iCs/>
                <w:lang w:val="ru-RU"/>
              </w:rPr>
            </w:pPr>
            <w:r w:rsidRPr="00A11932">
              <w:rPr>
                <w:i/>
                <w:iCs/>
                <w:lang w:val="ru-RU"/>
              </w:rPr>
              <w:t>28741458870491</w:t>
            </w:r>
          </w:p>
        </w:tc>
        <w:tc>
          <w:tcPr>
            <w:tcW w:w="4111" w:type="dxa"/>
            <w:gridSpan w:val="3"/>
            <w:tcBorders>
              <w:top w:val="nil"/>
              <w:bottom w:val="single" w:sz="2" w:space="0" w:color="auto"/>
            </w:tcBorders>
          </w:tcPr>
          <w:p w14:paraId="0442A0CA" w14:textId="77777777" w:rsidR="00A11932" w:rsidRPr="00A11932" w:rsidRDefault="00A11932" w:rsidP="00A11932">
            <w:pPr>
              <w:tabs>
                <w:tab w:val="left" w:pos="567"/>
              </w:tabs>
              <w:jc w:val="both"/>
              <w:rPr>
                <w:i/>
                <w:iCs/>
                <w:lang w:val="ru-RU"/>
              </w:rPr>
            </w:pPr>
            <w:r w:rsidRPr="00A11932">
              <w:rPr>
                <w:i/>
                <w:iCs/>
                <w:lang w:val="ru-RU"/>
              </w:rPr>
              <w:t>Cuie de constructie</w:t>
            </w:r>
          </w:p>
        </w:tc>
        <w:tc>
          <w:tcPr>
            <w:tcW w:w="1593" w:type="dxa"/>
            <w:gridSpan w:val="2"/>
            <w:tcBorders>
              <w:top w:val="nil"/>
              <w:bottom w:val="single" w:sz="2" w:space="0" w:color="auto"/>
            </w:tcBorders>
          </w:tcPr>
          <w:p w14:paraId="0B1F266D"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4511CA30" w14:textId="77777777" w:rsidR="00A11932" w:rsidRPr="00A11932" w:rsidRDefault="00A11932" w:rsidP="00A11932">
            <w:pPr>
              <w:tabs>
                <w:tab w:val="left" w:pos="567"/>
              </w:tabs>
              <w:jc w:val="both"/>
              <w:rPr>
                <w:i/>
                <w:iCs/>
                <w:lang w:val="ru-RU"/>
              </w:rPr>
            </w:pPr>
            <w:r w:rsidRPr="00A11932">
              <w:rPr>
                <w:i/>
                <w:iCs/>
                <w:lang w:val="ru-RU"/>
              </w:rPr>
              <w:t>1,05</w:t>
            </w:r>
          </w:p>
        </w:tc>
      </w:tr>
      <w:tr w:rsidR="00A11932" w:rsidRPr="00A11932" w14:paraId="2BC33FEF"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7B7D4C98"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10F06419" w14:textId="77777777" w:rsidR="00A11932" w:rsidRPr="00A11932" w:rsidRDefault="00A11932" w:rsidP="00A11932">
            <w:pPr>
              <w:tabs>
                <w:tab w:val="left" w:pos="567"/>
              </w:tabs>
              <w:jc w:val="both"/>
              <w:rPr>
                <w:i/>
                <w:iCs/>
                <w:lang w:val="ru-RU"/>
              </w:rPr>
            </w:pPr>
            <w:r w:rsidRPr="00A11932">
              <w:rPr>
                <w:i/>
                <w:iCs/>
                <w:lang w:val="ru-RU"/>
              </w:rPr>
              <w:t>26821326004260</w:t>
            </w:r>
          </w:p>
        </w:tc>
        <w:tc>
          <w:tcPr>
            <w:tcW w:w="4111" w:type="dxa"/>
            <w:gridSpan w:val="3"/>
            <w:tcBorders>
              <w:top w:val="nil"/>
              <w:bottom w:val="single" w:sz="2" w:space="0" w:color="auto"/>
            </w:tcBorders>
          </w:tcPr>
          <w:p w14:paraId="713CD6BD" w14:textId="77777777" w:rsidR="00A11932" w:rsidRPr="00A11932" w:rsidRDefault="00A11932" w:rsidP="00A11932">
            <w:pPr>
              <w:tabs>
                <w:tab w:val="left" w:pos="567"/>
              </w:tabs>
              <w:jc w:val="both"/>
              <w:rPr>
                <w:i/>
                <w:iCs/>
                <w:lang w:val="ru-RU"/>
              </w:rPr>
            </w:pPr>
            <w:r w:rsidRPr="00A11932">
              <w:rPr>
                <w:i/>
                <w:iCs/>
                <w:lang w:val="ru-RU"/>
              </w:rPr>
              <w:t>Carton gudronat  (толь)</w:t>
            </w:r>
          </w:p>
        </w:tc>
        <w:tc>
          <w:tcPr>
            <w:tcW w:w="1593" w:type="dxa"/>
            <w:gridSpan w:val="2"/>
            <w:tcBorders>
              <w:top w:val="nil"/>
              <w:bottom w:val="single" w:sz="2" w:space="0" w:color="auto"/>
            </w:tcBorders>
          </w:tcPr>
          <w:p w14:paraId="460711B0" w14:textId="77777777" w:rsidR="00A11932" w:rsidRPr="00A11932" w:rsidRDefault="00A11932" w:rsidP="00A11932">
            <w:pPr>
              <w:tabs>
                <w:tab w:val="left" w:pos="567"/>
              </w:tabs>
              <w:jc w:val="both"/>
              <w:rPr>
                <w:i/>
                <w:iCs/>
                <w:lang w:val="ru-RU"/>
              </w:rPr>
            </w:pPr>
            <w:r w:rsidRPr="00A11932">
              <w:rPr>
                <w:i/>
                <w:iCs/>
                <w:lang w:val="ru-RU"/>
              </w:rPr>
              <w:t>m2</w:t>
            </w:r>
          </w:p>
        </w:tc>
        <w:tc>
          <w:tcPr>
            <w:tcW w:w="1701" w:type="dxa"/>
            <w:gridSpan w:val="2"/>
            <w:tcBorders>
              <w:top w:val="nil"/>
              <w:bottom w:val="single" w:sz="2" w:space="0" w:color="auto"/>
            </w:tcBorders>
          </w:tcPr>
          <w:p w14:paraId="183E5EB0" w14:textId="77777777" w:rsidR="00A11932" w:rsidRPr="00A11932" w:rsidRDefault="00A11932" w:rsidP="00A11932">
            <w:pPr>
              <w:tabs>
                <w:tab w:val="left" w:pos="567"/>
              </w:tabs>
              <w:jc w:val="both"/>
              <w:rPr>
                <w:i/>
                <w:iCs/>
                <w:lang w:val="ru-RU"/>
              </w:rPr>
            </w:pPr>
            <w:r w:rsidRPr="00A11932">
              <w:rPr>
                <w:i/>
                <w:iCs/>
                <w:lang w:val="ru-RU"/>
              </w:rPr>
              <w:t>0,5075</w:t>
            </w:r>
          </w:p>
        </w:tc>
      </w:tr>
      <w:tr w:rsidR="00A11932" w:rsidRPr="00A11932" w14:paraId="30A9111C"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7C787DED"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3583DF97" w14:textId="77777777" w:rsidR="00A11932" w:rsidRPr="00A11932" w:rsidRDefault="00A11932" w:rsidP="00A11932">
            <w:pPr>
              <w:tabs>
                <w:tab w:val="left" w:pos="567"/>
              </w:tabs>
              <w:jc w:val="both"/>
              <w:rPr>
                <w:i/>
                <w:iCs/>
                <w:lang w:val="ru-RU"/>
              </w:rPr>
            </w:pPr>
            <w:r w:rsidRPr="00A11932">
              <w:rPr>
                <w:i/>
                <w:iCs/>
                <w:lang w:val="ru-RU"/>
              </w:rPr>
              <w:t>24105200067531</w:t>
            </w:r>
          </w:p>
        </w:tc>
        <w:tc>
          <w:tcPr>
            <w:tcW w:w="4111" w:type="dxa"/>
            <w:gridSpan w:val="3"/>
            <w:tcBorders>
              <w:top w:val="nil"/>
              <w:bottom w:val="single" w:sz="2" w:space="0" w:color="auto"/>
            </w:tcBorders>
          </w:tcPr>
          <w:p w14:paraId="1F256C50" w14:textId="77777777" w:rsidR="00A11932" w:rsidRPr="00A11932" w:rsidRDefault="00A11932" w:rsidP="00A11932">
            <w:pPr>
              <w:tabs>
                <w:tab w:val="left" w:pos="567"/>
              </w:tabs>
              <w:jc w:val="both"/>
              <w:rPr>
                <w:i/>
                <w:iCs/>
                <w:lang w:val="ru-RU"/>
              </w:rPr>
            </w:pPr>
            <w:r w:rsidRPr="00A11932">
              <w:rPr>
                <w:i/>
                <w:iCs/>
                <w:lang w:val="ru-RU"/>
              </w:rPr>
              <w:t>Automacara 10 t cu brat cu zabrele    (кран на автомобильном ходу)</w:t>
            </w:r>
          </w:p>
        </w:tc>
        <w:tc>
          <w:tcPr>
            <w:tcW w:w="1593" w:type="dxa"/>
            <w:gridSpan w:val="2"/>
            <w:tcBorders>
              <w:top w:val="nil"/>
              <w:bottom w:val="single" w:sz="2" w:space="0" w:color="auto"/>
            </w:tcBorders>
          </w:tcPr>
          <w:p w14:paraId="79B90556" w14:textId="77777777" w:rsidR="00A11932" w:rsidRPr="00A11932" w:rsidRDefault="00A11932" w:rsidP="00A11932">
            <w:pPr>
              <w:tabs>
                <w:tab w:val="left" w:pos="567"/>
              </w:tabs>
              <w:jc w:val="both"/>
              <w:rPr>
                <w:i/>
                <w:iCs/>
                <w:lang w:val="ru-RU"/>
              </w:rPr>
            </w:pPr>
            <w:r w:rsidRPr="00A11932">
              <w:rPr>
                <w:i/>
                <w:iCs/>
                <w:lang w:val="ru-RU"/>
              </w:rPr>
              <w:t>h-ut</w:t>
            </w:r>
          </w:p>
        </w:tc>
        <w:tc>
          <w:tcPr>
            <w:tcW w:w="1701" w:type="dxa"/>
            <w:gridSpan w:val="2"/>
            <w:tcBorders>
              <w:top w:val="nil"/>
              <w:bottom w:val="single" w:sz="2" w:space="0" w:color="auto"/>
            </w:tcBorders>
          </w:tcPr>
          <w:p w14:paraId="4A0EB0FF" w14:textId="77777777" w:rsidR="00A11932" w:rsidRPr="00A11932" w:rsidRDefault="00A11932" w:rsidP="00A11932">
            <w:pPr>
              <w:tabs>
                <w:tab w:val="left" w:pos="567"/>
              </w:tabs>
              <w:jc w:val="both"/>
              <w:rPr>
                <w:i/>
                <w:iCs/>
                <w:lang w:val="ru-RU"/>
              </w:rPr>
            </w:pPr>
            <w:r w:rsidRPr="00A11932">
              <w:rPr>
                <w:i/>
                <w:iCs/>
                <w:lang w:val="ru-RU"/>
              </w:rPr>
              <w:t>0,0525</w:t>
            </w:r>
          </w:p>
        </w:tc>
      </w:tr>
      <w:tr w:rsidR="00A11932" w:rsidRPr="00A11932" w14:paraId="7017D672"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61023D48"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2DF5D264" w14:textId="77777777" w:rsidR="00A11932" w:rsidRPr="00A11932" w:rsidRDefault="00A11932" w:rsidP="00A11932">
            <w:pPr>
              <w:tabs>
                <w:tab w:val="left" w:pos="567"/>
              </w:tabs>
              <w:jc w:val="both"/>
              <w:rPr>
                <w:i/>
                <w:iCs/>
                <w:lang w:val="ru-RU"/>
              </w:rPr>
            </w:pPr>
            <w:r w:rsidRPr="00A11932">
              <w:rPr>
                <w:i/>
                <w:iCs/>
                <w:lang w:val="ru-RU"/>
              </w:rPr>
              <w:t>29552700002608</w:t>
            </w:r>
          </w:p>
        </w:tc>
        <w:tc>
          <w:tcPr>
            <w:tcW w:w="4111" w:type="dxa"/>
            <w:gridSpan w:val="3"/>
            <w:tcBorders>
              <w:top w:val="nil"/>
              <w:bottom w:val="single" w:sz="2" w:space="0" w:color="auto"/>
            </w:tcBorders>
          </w:tcPr>
          <w:p w14:paraId="4A951AFF" w14:textId="77777777" w:rsidR="00A11932" w:rsidRPr="00A11932" w:rsidRDefault="00A11932" w:rsidP="00A11932">
            <w:pPr>
              <w:tabs>
                <w:tab w:val="left" w:pos="567"/>
              </w:tabs>
              <w:jc w:val="both"/>
              <w:rPr>
                <w:i/>
                <w:iCs/>
                <w:lang w:val="en-US"/>
              </w:rPr>
            </w:pPr>
            <w:r w:rsidRPr="00A11932">
              <w:rPr>
                <w:i/>
                <w:iCs/>
                <w:lang w:val="en-US"/>
              </w:rPr>
              <w:t xml:space="preserve">Fierastrau mecanic cu lant de 2,2 kw, 3 cp (Drujba, </w:t>
            </w:r>
            <w:r w:rsidRPr="00A11932">
              <w:rPr>
                <w:i/>
                <w:iCs/>
                <w:lang w:val="ru-RU"/>
              </w:rPr>
              <w:t>бензопила</w:t>
            </w:r>
            <w:r w:rsidRPr="00A11932">
              <w:rPr>
                <w:i/>
                <w:iCs/>
                <w:lang w:val="en-US"/>
              </w:rPr>
              <w:t>)</w:t>
            </w:r>
          </w:p>
        </w:tc>
        <w:tc>
          <w:tcPr>
            <w:tcW w:w="1593" w:type="dxa"/>
            <w:gridSpan w:val="2"/>
            <w:tcBorders>
              <w:top w:val="nil"/>
              <w:bottom w:val="single" w:sz="2" w:space="0" w:color="auto"/>
            </w:tcBorders>
          </w:tcPr>
          <w:p w14:paraId="55398C37" w14:textId="77777777" w:rsidR="00A11932" w:rsidRPr="00A11932" w:rsidRDefault="00A11932" w:rsidP="00A11932">
            <w:pPr>
              <w:tabs>
                <w:tab w:val="left" w:pos="567"/>
              </w:tabs>
              <w:jc w:val="both"/>
              <w:rPr>
                <w:i/>
                <w:iCs/>
                <w:lang w:val="ru-RU"/>
              </w:rPr>
            </w:pPr>
            <w:r w:rsidRPr="00A11932">
              <w:rPr>
                <w:i/>
                <w:iCs/>
                <w:lang w:val="ru-RU"/>
              </w:rPr>
              <w:t>h-ut</w:t>
            </w:r>
          </w:p>
        </w:tc>
        <w:tc>
          <w:tcPr>
            <w:tcW w:w="1701" w:type="dxa"/>
            <w:gridSpan w:val="2"/>
            <w:tcBorders>
              <w:top w:val="nil"/>
              <w:bottom w:val="single" w:sz="2" w:space="0" w:color="auto"/>
            </w:tcBorders>
          </w:tcPr>
          <w:p w14:paraId="1BC5032F" w14:textId="77777777" w:rsidR="00A11932" w:rsidRPr="00A11932" w:rsidRDefault="00A11932" w:rsidP="00A11932">
            <w:pPr>
              <w:tabs>
                <w:tab w:val="left" w:pos="567"/>
              </w:tabs>
              <w:jc w:val="both"/>
              <w:rPr>
                <w:i/>
                <w:iCs/>
                <w:lang w:val="ru-RU"/>
              </w:rPr>
            </w:pPr>
            <w:r w:rsidRPr="00A11932">
              <w:rPr>
                <w:i/>
                <w:iCs/>
                <w:lang w:val="ru-RU"/>
              </w:rPr>
              <w:t>0,1155</w:t>
            </w:r>
          </w:p>
        </w:tc>
      </w:tr>
      <w:tr w:rsidR="00A11932" w:rsidRPr="00A11932" w14:paraId="1C28037B"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5D8AD257"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31B4486B" w14:textId="77777777" w:rsidR="00A11932" w:rsidRPr="00A11932" w:rsidRDefault="00A11932" w:rsidP="00A11932">
            <w:pPr>
              <w:tabs>
                <w:tab w:val="left" w:pos="567"/>
              </w:tabs>
              <w:jc w:val="both"/>
              <w:rPr>
                <w:i/>
                <w:iCs/>
                <w:lang w:val="ru-RU"/>
              </w:rPr>
            </w:pPr>
            <w:r w:rsidRPr="00A11932">
              <w:rPr>
                <w:i/>
                <w:iCs/>
                <w:lang w:val="ru-RU"/>
              </w:rPr>
              <w:t>29405200076091</w:t>
            </w:r>
          </w:p>
        </w:tc>
        <w:tc>
          <w:tcPr>
            <w:tcW w:w="4111" w:type="dxa"/>
            <w:gridSpan w:val="3"/>
            <w:tcBorders>
              <w:top w:val="nil"/>
              <w:bottom w:val="single" w:sz="2" w:space="0" w:color="auto"/>
            </w:tcBorders>
          </w:tcPr>
          <w:p w14:paraId="6C4B1187" w14:textId="77777777" w:rsidR="00A11932" w:rsidRPr="00A11932" w:rsidRDefault="00A11932" w:rsidP="00A11932">
            <w:pPr>
              <w:tabs>
                <w:tab w:val="left" w:pos="567"/>
              </w:tabs>
              <w:jc w:val="both"/>
              <w:rPr>
                <w:i/>
                <w:iCs/>
                <w:lang w:val="en-US"/>
              </w:rPr>
            </w:pPr>
            <w:r w:rsidRPr="00A11932">
              <w:rPr>
                <w:i/>
                <w:iCs/>
                <w:lang w:val="en-US"/>
              </w:rPr>
              <w:t>Masina de gaurit electrica (</w:t>
            </w:r>
            <w:r w:rsidRPr="00A11932">
              <w:rPr>
                <w:i/>
                <w:iCs/>
                <w:lang w:val="ru-RU"/>
              </w:rPr>
              <w:t>дрель</w:t>
            </w:r>
            <w:r w:rsidRPr="00A11932">
              <w:rPr>
                <w:i/>
                <w:iCs/>
                <w:lang w:val="en-US"/>
              </w:rPr>
              <w:t xml:space="preserve"> </w:t>
            </w:r>
            <w:r w:rsidRPr="00A11932">
              <w:rPr>
                <w:i/>
                <w:iCs/>
                <w:lang w:val="ru-RU"/>
              </w:rPr>
              <w:t>электрическая</w:t>
            </w:r>
            <w:r w:rsidRPr="00A11932">
              <w:rPr>
                <w:i/>
                <w:iCs/>
                <w:lang w:val="en-US"/>
              </w:rPr>
              <w:t>)</w:t>
            </w:r>
          </w:p>
        </w:tc>
        <w:tc>
          <w:tcPr>
            <w:tcW w:w="1593" w:type="dxa"/>
            <w:gridSpan w:val="2"/>
            <w:tcBorders>
              <w:top w:val="nil"/>
              <w:bottom w:val="single" w:sz="2" w:space="0" w:color="auto"/>
            </w:tcBorders>
          </w:tcPr>
          <w:p w14:paraId="16EC4E06" w14:textId="77777777" w:rsidR="00A11932" w:rsidRPr="00A11932" w:rsidRDefault="00A11932" w:rsidP="00A11932">
            <w:pPr>
              <w:tabs>
                <w:tab w:val="left" w:pos="567"/>
              </w:tabs>
              <w:jc w:val="both"/>
              <w:rPr>
                <w:i/>
                <w:iCs/>
                <w:lang w:val="ru-RU"/>
              </w:rPr>
            </w:pPr>
            <w:r w:rsidRPr="00A11932">
              <w:rPr>
                <w:i/>
                <w:iCs/>
                <w:lang w:val="ru-RU"/>
              </w:rPr>
              <w:t>h-ut</w:t>
            </w:r>
          </w:p>
        </w:tc>
        <w:tc>
          <w:tcPr>
            <w:tcW w:w="1701" w:type="dxa"/>
            <w:gridSpan w:val="2"/>
            <w:tcBorders>
              <w:top w:val="nil"/>
              <w:bottom w:val="single" w:sz="2" w:space="0" w:color="auto"/>
            </w:tcBorders>
          </w:tcPr>
          <w:p w14:paraId="0279F7E7" w14:textId="77777777" w:rsidR="00A11932" w:rsidRPr="00A11932" w:rsidRDefault="00A11932" w:rsidP="00A11932">
            <w:pPr>
              <w:tabs>
                <w:tab w:val="left" w:pos="567"/>
              </w:tabs>
              <w:jc w:val="both"/>
              <w:rPr>
                <w:i/>
                <w:iCs/>
                <w:lang w:val="ru-RU"/>
              </w:rPr>
            </w:pPr>
            <w:r w:rsidRPr="00A11932">
              <w:rPr>
                <w:i/>
                <w:iCs/>
                <w:lang w:val="ru-RU"/>
              </w:rPr>
              <w:t>0,0805</w:t>
            </w:r>
          </w:p>
        </w:tc>
      </w:tr>
      <w:tr w:rsidR="00A11932" w:rsidRPr="00A11932" w14:paraId="3E80656C" w14:textId="77777777" w:rsidTr="006868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10" w:type="dxa"/>
            <w:tcBorders>
              <w:top w:val="single" w:sz="4" w:space="0" w:color="auto"/>
              <w:bottom w:val="single" w:sz="4" w:space="0" w:color="auto"/>
            </w:tcBorders>
          </w:tcPr>
          <w:p w14:paraId="461A3FC1" w14:textId="77777777" w:rsidR="00A11932" w:rsidRPr="00A11932" w:rsidRDefault="00A11932" w:rsidP="00A11932">
            <w:pPr>
              <w:tabs>
                <w:tab w:val="left" w:pos="567"/>
              </w:tabs>
              <w:jc w:val="both"/>
              <w:rPr>
                <w:lang w:val="ru-RU"/>
              </w:rPr>
            </w:pPr>
            <w:r w:rsidRPr="00A11932">
              <w:rPr>
                <w:lang w:val="ru-RU"/>
              </w:rPr>
              <w:t>12</w:t>
            </w:r>
          </w:p>
        </w:tc>
        <w:tc>
          <w:tcPr>
            <w:tcW w:w="2126" w:type="dxa"/>
            <w:gridSpan w:val="2"/>
            <w:tcBorders>
              <w:top w:val="single" w:sz="4" w:space="0" w:color="auto"/>
              <w:bottom w:val="single" w:sz="4" w:space="0" w:color="auto"/>
            </w:tcBorders>
          </w:tcPr>
          <w:p w14:paraId="780CB730" w14:textId="77777777" w:rsidR="00A11932" w:rsidRPr="00A11932" w:rsidRDefault="00A11932" w:rsidP="00A11932">
            <w:pPr>
              <w:tabs>
                <w:tab w:val="left" w:pos="567"/>
              </w:tabs>
              <w:jc w:val="both"/>
              <w:rPr>
                <w:lang w:val="en-US"/>
              </w:rPr>
            </w:pPr>
            <w:r w:rsidRPr="00A11932">
              <w:rPr>
                <w:lang w:val="en-US"/>
              </w:rPr>
              <w:t>CE30A</w:t>
            </w:r>
          </w:p>
          <w:p w14:paraId="1ADC91BE" w14:textId="77777777" w:rsidR="00A11932" w:rsidRPr="00A11932" w:rsidRDefault="00A11932" w:rsidP="00A11932">
            <w:pPr>
              <w:tabs>
                <w:tab w:val="left" w:pos="567"/>
              </w:tabs>
              <w:jc w:val="both"/>
              <w:rPr>
                <w:lang w:val="ru-RU"/>
              </w:rPr>
            </w:pPr>
          </w:p>
        </w:tc>
        <w:tc>
          <w:tcPr>
            <w:tcW w:w="4111" w:type="dxa"/>
            <w:gridSpan w:val="3"/>
            <w:tcBorders>
              <w:top w:val="single" w:sz="4" w:space="0" w:color="auto"/>
              <w:bottom w:val="single" w:sz="4" w:space="0" w:color="auto"/>
            </w:tcBorders>
          </w:tcPr>
          <w:p w14:paraId="1ACFEFAE" w14:textId="77777777" w:rsidR="00A11932" w:rsidRPr="00A11932" w:rsidRDefault="00A11932" w:rsidP="00A11932">
            <w:pPr>
              <w:tabs>
                <w:tab w:val="left" w:pos="567"/>
              </w:tabs>
              <w:jc w:val="both"/>
              <w:rPr>
                <w:lang w:val="en-US"/>
              </w:rPr>
            </w:pPr>
            <w:r w:rsidRPr="00A11932">
              <w:rPr>
                <w:lang w:val="en-US"/>
              </w:rPr>
              <w:t xml:space="preserve">Astereala le invelitori sau doliile invelitorilor din tigla, placi tip eternit etc., din scinduri brute de rasinoase (24 mm grosime), la constructii obisnuite.Consum scinduri de rasinoase-0,00207m3/m2 </w:t>
            </w:r>
          </w:p>
          <w:p w14:paraId="362AAEE4" w14:textId="77777777" w:rsidR="00A11932" w:rsidRPr="00A11932" w:rsidRDefault="00A11932" w:rsidP="00A11932">
            <w:pPr>
              <w:tabs>
                <w:tab w:val="left" w:pos="567"/>
              </w:tabs>
              <w:jc w:val="both"/>
              <w:rPr>
                <w:lang w:val="en-US"/>
              </w:rPr>
            </w:pPr>
          </w:p>
        </w:tc>
        <w:tc>
          <w:tcPr>
            <w:tcW w:w="1593" w:type="dxa"/>
            <w:gridSpan w:val="2"/>
            <w:tcBorders>
              <w:top w:val="single" w:sz="4" w:space="0" w:color="auto"/>
              <w:bottom w:val="single" w:sz="4" w:space="0" w:color="auto"/>
            </w:tcBorders>
            <w:vAlign w:val="center"/>
          </w:tcPr>
          <w:p w14:paraId="1E844203" w14:textId="77777777" w:rsidR="00A11932" w:rsidRPr="00A11932" w:rsidRDefault="00A11932" w:rsidP="00A11932">
            <w:pPr>
              <w:tabs>
                <w:tab w:val="left" w:pos="567"/>
              </w:tabs>
              <w:jc w:val="both"/>
              <w:rPr>
                <w:lang w:val="ru-RU"/>
              </w:rPr>
            </w:pPr>
            <w:r w:rsidRPr="00A11932">
              <w:rPr>
                <w:lang w:val="ru-RU"/>
              </w:rPr>
              <w:t>m2</w:t>
            </w:r>
          </w:p>
        </w:tc>
        <w:tc>
          <w:tcPr>
            <w:tcW w:w="1701" w:type="dxa"/>
            <w:gridSpan w:val="2"/>
            <w:tcBorders>
              <w:top w:val="single" w:sz="4" w:space="0" w:color="auto"/>
              <w:bottom w:val="single" w:sz="4" w:space="0" w:color="auto"/>
            </w:tcBorders>
            <w:vAlign w:val="center"/>
          </w:tcPr>
          <w:p w14:paraId="52E5371E" w14:textId="77777777" w:rsidR="00A11932" w:rsidRPr="00A11932" w:rsidRDefault="00A11932" w:rsidP="00A11932">
            <w:pPr>
              <w:tabs>
                <w:tab w:val="left" w:pos="567"/>
              </w:tabs>
              <w:jc w:val="both"/>
              <w:rPr>
                <w:lang w:val="ru-RU"/>
              </w:rPr>
            </w:pPr>
            <w:r w:rsidRPr="00A11932">
              <w:rPr>
                <w:lang w:val="ru-RU"/>
              </w:rPr>
              <w:t>31,50</w:t>
            </w:r>
          </w:p>
        </w:tc>
      </w:tr>
      <w:tr w:rsidR="00A11932" w:rsidRPr="00A11932" w14:paraId="1EB6EA4F"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5EBFACCF"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7A557376" w14:textId="77777777" w:rsidR="00A11932" w:rsidRPr="00A11932" w:rsidRDefault="00A11932" w:rsidP="00A11932">
            <w:pPr>
              <w:tabs>
                <w:tab w:val="left" w:pos="567"/>
              </w:tabs>
              <w:jc w:val="both"/>
              <w:rPr>
                <w:i/>
                <w:iCs/>
                <w:lang w:val="ru-RU"/>
              </w:rPr>
            </w:pPr>
            <w:r w:rsidRPr="00A11932">
              <w:rPr>
                <w:i/>
                <w:iCs/>
                <w:lang w:val="ru-RU"/>
              </w:rPr>
              <w:t>71240100107001</w:t>
            </w:r>
          </w:p>
        </w:tc>
        <w:tc>
          <w:tcPr>
            <w:tcW w:w="4111" w:type="dxa"/>
            <w:gridSpan w:val="3"/>
            <w:tcBorders>
              <w:top w:val="nil"/>
              <w:bottom w:val="single" w:sz="2" w:space="0" w:color="auto"/>
            </w:tcBorders>
          </w:tcPr>
          <w:p w14:paraId="3B3B7625" w14:textId="77777777" w:rsidR="00A11932" w:rsidRPr="00A11932" w:rsidRDefault="00A11932" w:rsidP="00A11932">
            <w:pPr>
              <w:tabs>
                <w:tab w:val="left" w:pos="567"/>
              </w:tabs>
              <w:jc w:val="both"/>
              <w:rPr>
                <w:i/>
                <w:iCs/>
                <w:lang w:val="ru-RU"/>
              </w:rPr>
            </w:pPr>
            <w:r w:rsidRPr="00A11932">
              <w:rPr>
                <w:i/>
                <w:iCs/>
                <w:lang w:val="ru-RU"/>
              </w:rPr>
              <w:t>Dulgher</w:t>
            </w:r>
          </w:p>
        </w:tc>
        <w:tc>
          <w:tcPr>
            <w:tcW w:w="1593" w:type="dxa"/>
            <w:gridSpan w:val="2"/>
            <w:tcBorders>
              <w:top w:val="nil"/>
              <w:bottom w:val="single" w:sz="2" w:space="0" w:color="auto"/>
            </w:tcBorders>
          </w:tcPr>
          <w:p w14:paraId="73304214"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1D63F4E6" w14:textId="77777777" w:rsidR="00A11932" w:rsidRPr="00A11932" w:rsidRDefault="00A11932" w:rsidP="00A11932">
            <w:pPr>
              <w:tabs>
                <w:tab w:val="left" w:pos="567"/>
              </w:tabs>
              <w:jc w:val="both"/>
              <w:rPr>
                <w:i/>
                <w:iCs/>
                <w:lang w:val="ru-RU"/>
              </w:rPr>
            </w:pPr>
            <w:r w:rsidRPr="00A11932">
              <w:rPr>
                <w:i/>
                <w:iCs/>
                <w:lang w:val="ru-RU"/>
              </w:rPr>
              <w:t>7,0875</w:t>
            </w:r>
          </w:p>
        </w:tc>
      </w:tr>
      <w:tr w:rsidR="00A11932" w:rsidRPr="00A11932" w14:paraId="248FD81F"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6A478880"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554C925B" w14:textId="77777777" w:rsidR="00A11932" w:rsidRPr="00A11932" w:rsidRDefault="00A11932" w:rsidP="00A11932">
            <w:pPr>
              <w:tabs>
                <w:tab w:val="left" w:pos="567"/>
              </w:tabs>
              <w:jc w:val="both"/>
              <w:rPr>
                <w:i/>
                <w:iCs/>
                <w:lang w:val="ru-RU"/>
              </w:rPr>
            </w:pPr>
            <w:r w:rsidRPr="00A11932">
              <w:rPr>
                <w:i/>
                <w:iCs/>
                <w:lang w:val="ru-RU"/>
              </w:rPr>
              <w:t>9310060019920</w:t>
            </w:r>
          </w:p>
        </w:tc>
        <w:tc>
          <w:tcPr>
            <w:tcW w:w="4111" w:type="dxa"/>
            <w:gridSpan w:val="3"/>
            <w:tcBorders>
              <w:top w:val="nil"/>
              <w:bottom w:val="single" w:sz="2" w:space="0" w:color="auto"/>
            </w:tcBorders>
          </w:tcPr>
          <w:p w14:paraId="7597908F" w14:textId="77777777" w:rsidR="00A11932" w:rsidRPr="00A11932" w:rsidRDefault="00A11932" w:rsidP="00A11932">
            <w:pPr>
              <w:tabs>
                <w:tab w:val="left" w:pos="567"/>
              </w:tabs>
              <w:jc w:val="both"/>
              <w:rPr>
                <w:i/>
                <w:iCs/>
                <w:lang w:val="ru-RU"/>
              </w:rPr>
            </w:pPr>
            <w:r w:rsidRPr="00A11932">
              <w:rPr>
                <w:i/>
                <w:iCs/>
                <w:lang w:val="ru-RU"/>
              </w:rPr>
              <w:t>Muncitor deservire CM</w:t>
            </w:r>
          </w:p>
        </w:tc>
        <w:tc>
          <w:tcPr>
            <w:tcW w:w="1593" w:type="dxa"/>
            <w:gridSpan w:val="2"/>
            <w:tcBorders>
              <w:top w:val="nil"/>
              <w:bottom w:val="single" w:sz="2" w:space="0" w:color="auto"/>
            </w:tcBorders>
          </w:tcPr>
          <w:p w14:paraId="5291C68B"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3D7AA16E" w14:textId="77777777" w:rsidR="00A11932" w:rsidRPr="00A11932" w:rsidRDefault="00A11932" w:rsidP="00A11932">
            <w:pPr>
              <w:tabs>
                <w:tab w:val="left" w:pos="567"/>
              </w:tabs>
              <w:jc w:val="both"/>
              <w:rPr>
                <w:i/>
                <w:iCs/>
                <w:lang w:val="ru-RU"/>
              </w:rPr>
            </w:pPr>
            <w:r w:rsidRPr="00A11932">
              <w:rPr>
                <w:i/>
                <w:iCs/>
                <w:lang w:val="ru-RU"/>
              </w:rPr>
              <w:t>2,205</w:t>
            </w:r>
          </w:p>
        </w:tc>
      </w:tr>
      <w:tr w:rsidR="00A11932" w:rsidRPr="00A11932" w14:paraId="1C67793C"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3D62EAF6"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16DCC712" w14:textId="77777777" w:rsidR="00A11932" w:rsidRPr="00A11932" w:rsidRDefault="00A11932" w:rsidP="00A11932">
            <w:pPr>
              <w:tabs>
                <w:tab w:val="left" w:pos="567"/>
              </w:tabs>
              <w:jc w:val="both"/>
              <w:rPr>
                <w:i/>
                <w:iCs/>
                <w:lang w:val="ru-RU"/>
              </w:rPr>
            </w:pPr>
            <w:r w:rsidRPr="00A11932">
              <w:rPr>
                <w:i/>
                <w:iCs/>
                <w:lang w:val="ru-RU"/>
              </w:rPr>
              <w:t>2010102903495</w:t>
            </w:r>
          </w:p>
        </w:tc>
        <w:tc>
          <w:tcPr>
            <w:tcW w:w="4111" w:type="dxa"/>
            <w:gridSpan w:val="3"/>
            <w:tcBorders>
              <w:top w:val="nil"/>
              <w:bottom w:val="single" w:sz="2" w:space="0" w:color="auto"/>
            </w:tcBorders>
          </w:tcPr>
          <w:p w14:paraId="2ECDC000" w14:textId="77777777" w:rsidR="00A11932" w:rsidRPr="00A11932" w:rsidRDefault="00A11932" w:rsidP="00A11932">
            <w:pPr>
              <w:tabs>
                <w:tab w:val="left" w:pos="567"/>
              </w:tabs>
              <w:jc w:val="both"/>
              <w:rPr>
                <w:i/>
                <w:iCs/>
                <w:lang w:val="ru-RU"/>
              </w:rPr>
            </w:pPr>
            <w:r w:rsidRPr="00A11932">
              <w:rPr>
                <w:i/>
                <w:iCs/>
                <w:lang w:val="ru-RU"/>
              </w:rPr>
              <w:t>Scinduri de rasinoase 030x100</w:t>
            </w:r>
          </w:p>
        </w:tc>
        <w:tc>
          <w:tcPr>
            <w:tcW w:w="1593" w:type="dxa"/>
            <w:gridSpan w:val="2"/>
            <w:tcBorders>
              <w:top w:val="nil"/>
              <w:bottom w:val="single" w:sz="2" w:space="0" w:color="auto"/>
            </w:tcBorders>
          </w:tcPr>
          <w:p w14:paraId="264B9E43" w14:textId="77777777" w:rsidR="00A11932" w:rsidRPr="00A11932" w:rsidRDefault="00A11932" w:rsidP="00A11932">
            <w:pPr>
              <w:tabs>
                <w:tab w:val="left" w:pos="567"/>
              </w:tabs>
              <w:jc w:val="both"/>
              <w:rPr>
                <w:i/>
                <w:iCs/>
                <w:lang w:val="ru-RU"/>
              </w:rPr>
            </w:pPr>
            <w:r w:rsidRPr="00A11932">
              <w:rPr>
                <w:i/>
                <w:iCs/>
                <w:lang w:val="ru-RU"/>
              </w:rPr>
              <w:t>m3</w:t>
            </w:r>
          </w:p>
        </w:tc>
        <w:tc>
          <w:tcPr>
            <w:tcW w:w="1701" w:type="dxa"/>
            <w:gridSpan w:val="2"/>
            <w:tcBorders>
              <w:top w:val="nil"/>
              <w:bottom w:val="single" w:sz="2" w:space="0" w:color="auto"/>
            </w:tcBorders>
          </w:tcPr>
          <w:p w14:paraId="3E033726" w14:textId="77777777" w:rsidR="00A11932" w:rsidRPr="00A11932" w:rsidRDefault="00A11932" w:rsidP="00A11932">
            <w:pPr>
              <w:tabs>
                <w:tab w:val="left" w:pos="567"/>
              </w:tabs>
              <w:jc w:val="both"/>
              <w:rPr>
                <w:i/>
                <w:iCs/>
                <w:lang w:val="ru-RU"/>
              </w:rPr>
            </w:pPr>
            <w:r w:rsidRPr="00A11932">
              <w:rPr>
                <w:i/>
                <w:iCs/>
                <w:lang w:val="ru-RU"/>
              </w:rPr>
              <w:t>0,252</w:t>
            </w:r>
          </w:p>
        </w:tc>
      </w:tr>
      <w:tr w:rsidR="00A11932" w:rsidRPr="00A11932" w14:paraId="6F8BE2C9"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48A2B0C3"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24640AFF" w14:textId="77777777" w:rsidR="00A11932" w:rsidRPr="00A11932" w:rsidRDefault="00A11932" w:rsidP="00A11932">
            <w:pPr>
              <w:tabs>
                <w:tab w:val="left" w:pos="567"/>
              </w:tabs>
              <w:jc w:val="both"/>
              <w:rPr>
                <w:i/>
                <w:iCs/>
                <w:lang w:val="ru-RU"/>
              </w:rPr>
            </w:pPr>
            <w:r w:rsidRPr="00A11932">
              <w:rPr>
                <w:i/>
                <w:iCs/>
                <w:lang w:val="ru-RU"/>
              </w:rPr>
              <w:t>2873145887000</w:t>
            </w:r>
          </w:p>
        </w:tc>
        <w:tc>
          <w:tcPr>
            <w:tcW w:w="4111" w:type="dxa"/>
            <w:gridSpan w:val="3"/>
            <w:tcBorders>
              <w:top w:val="nil"/>
              <w:bottom w:val="single" w:sz="2" w:space="0" w:color="auto"/>
            </w:tcBorders>
          </w:tcPr>
          <w:p w14:paraId="2D06B087" w14:textId="77777777" w:rsidR="00A11932" w:rsidRPr="00A11932" w:rsidRDefault="00A11932" w:rsidP="00A11932">
            <w:pPr>
              <w:tabs>
                <w:tab w:val="left" w:pos="567"/>
              </w:tabs>
              <w:jc w:val="both"/>
              <w:rPr>
                <w:i/>
                <w:iCs/>
                <w:lang w:val="en-US"/>
              </w:rPr>
            </w:pPr>
            <w:r w:rsidRPr="00A11932">
              <w:rPr>
                <w:i/>
                <w:iCs/>
                <w:lang w:val="en-US"/>
              </w:rPr>
              <w:t>Cuie cu cap conic tip A pentru constructii</w:t>
            </w:r>
          </w:p>
        </w:tc>
        <w:tc>
          <w:tcPr>
            <w:tcW w:w="1593" w:type="dxa"/>
            <w:gridSpan w:val="2"/>
            <w:tcBorders>
              <w:top w:val="nil"/>
              <w:bottom w:val="single" w:sz="2" w:space="0" w:color="auto"/>
            </w:tcBorders>
          </w:tcPr>
          <w:p w14:paraId="74AF075A"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79B9FF81" w14:textId="77777777" w:rsidR="00A11932" w:rsidRPr="00A11932" w:rsidRDefault="00A11932" w:rsidP="00A11932">
            <w:pPr>
              <w:tabs>
                <w:tab w:val="left" w:pos="567"/>
              </w:tabs>
              <w:jc w:val="both"/>
              <w:rPr>
                <w:i/>
                <w:iCs/>
                <w:lang w:val="ru-RU"/>
              </w:rPr>
            </w:pPr>
            <w:r w:rsidRPr="00A11932">
              <w:rPr>
                <w:i/>
                <w:iCs/>
                <w:lang w:val="ru-RU"/>
              </w:rPr>
              <w:t>3,78</w:t>
            </w:r>
          </w:p>
        </w:tc>
      </w:tr>
      <w:tr w:rsidR="00A11932" w:rsidRPr="00A11932" w14:paraId="7AE30050"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64881AA6"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54734638" w14:textId="77777777" w:rsidR="00A11932" w:rsidRPr="00A11932" w:rsidRDefault="00A11932" w:rsidP="00A11932">
            <w:pPr>
              <w:tabs>
                <w:tab w:val="left" w:pos="567"/>
              </w:tabs>
              <w:jc w:val="both"/>
              <w:rPr>
                <w:i/>
                <w:iCs/>
                <w:lang w:val="ru-RU"/>
              </w:rPr>
            </w:pPr>
            <w:r w:rsidRPr="00A11932">
              <w:rPr>
                <w:i/>
                <w:iCs/>
                <w:lang w:val="ru-RU"/>
              </w:rPr>
              <w:t>2952160007200</w:t>
            </w:r>
          </w:p>
        </w:tc>
        <w:tc>
          <w:tcPr>
            <w:tcW w:w="4111" w:type="dxa"/>
            <w:gridSpan w:val="3"/>
            <w:tcBorders>
              <w:top w:val="nil"/>
              <w:bottom w:val="single" w:sz="2" w:space="0" w:color="auto"/>
            </w:tcBorders>
          </w:tcPr>
          <w:p w14:paraId="6559AC1B" w14:textId="77777777" w:rsidR="00A11932" w:rsidRPr="00A11932" w:rsidRDefault="00A11932" w:rsidP="00A11932">
            <w:pPr>
              <w:tabs>
                <w:tab w:val="left" w:pos="567"/>
              </w:tabs>
              <w:jc w:val="both"/>
              <w:rPr>
                <w:i/>
                <w:iCs/>
                <w:lang w:val="en-US"/>
              </w:rPr>
            </w:pPr>
            <w:r w:rsidRPr="00A11932">
              <w:rPr>
                <w:i/>
                <w:iCs/>
                <w:lang w:val="en-US"/>
              </w:rPr>
              <w:t>Utilaj de ridicat pentru lucrari de finisaj</w:t>
            </w:r>
          </w:p>
        </w:tc>
        <w:tc>
          <w:tcPr>
            <w:tcW w:w="1593" w:type="dxa"/>
            <w:gridSpan w:val="2"/>
            <w:tcBorders>
              <w:top w:val="nil"/>
              <w:bottom w:val="single" w:sz="2" w:space="0" w:color="auto"/>
            </w:tcBorders>
          </w:tcPr>
          <w:p w14:paraId="3C2C78E0" w14:textId="77777777" w:rsidR="00A11932" w:rsidRPr="00A11932" w:rsidRDefault="00A11932" w:rsidP="00A11932">
            <w:pPr>
              <w:tabs>
                <w:tab w:val="left" w:pos="567"/>
              </w:tabs>
              <w:jc w:val="both"/>
              <w:rPr>
                <w:i/>
                <w:iCs/>
                <w:lang w:val="ru-RU"/>
              </w:rPr>
            </w:pPr>
            <w:r w:rsidRPr="00A11932">
              <w:rPr>
                <w:i/>
                <w:iCs/>
                <w:lang w:val="ru-RU"/>
              </w:rPr>
              <w:t>h-ut</w:t>
            </w:r>
          </w:p>
        </w:tc>
        <w:tc>
          <w:tcPr>
            <w:tcW w:w="1701" w:type="dxa"/>
            <w:gridSpan w:val="2"/>
            <w:tcBorders>
              <w:top w:val="nil"/>
              <w:bottom w:val="single" w:sz="2" w:space="0" w:color="auto"/>
            </w:tcBorders>
          </w:tcPr>
          <w:p w14:paraId="112606E4" w14:textId="77777777" w:rsidR="00A11932" w:rsidRPr="00A11932" w:rsidRDefault="00A11932" w:rsidP="00A11932">
            <w:pPr>
              <w:tabs>
                <w:tab w:val="left" w:pos="567"/>
              </w:tabs>
              <w:jc w:val="both"/>
              <w:rPr>
                <w:i/>
                <w:iCs/>
                <w:lang w:val="ru-RU"/>
              </w:rPr>
            </w:pPr>
            <w:r w:rsidRPr="00A11932">
              <w:rPr>
                <w:i/>
                <w:iCs/>
                <w:lang w:val="ru-RU"/>
              </w:rPr>
              <w:t>0,945</w:t>
            </w:r>
          </w:p>
        </w:tc>
      </w:tr>
      <w:tr w:rsidR="00A11932" w:rsidRPr="00A11932" w14:paraId="06D5750C" w14:textId="77777777" w:rsidTr="006868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10" w:type="dxa"/>
            <w:tcBorders>
              <w:top w:val="single" w:sz="4" w:space="0" w:color="auto"/>
              <w:bottom w:val="single" w:sz="4" w:space="0" w:color="auto"/>
            </w:tcBorders>
          </w:tcPr>
          <w:p w14:paraId="718FF2B2" w14:textId="77777777" w:rsidR="00A11932" w:rsidRPr="00A11932" w:rsidRDefault="00A11932" w:rsidP="00A11932">
            <w:pPr>
              <w:tabs>
                <w:tab w:val="left" w:pos="567"/>
              </w:tabs>
              <w:jc w:val="both"/>
              <w:rPr>
                <w:lang w:val="ru-RU"/>
              </w:rPr>
            </w:pPr>
            <w:r w:rsidRPr="00A11932">
              <w:rPr>
                <w:lang w:val="ru-RU"/>
              </w:rPr>
              <w:t>13</w:t>
            </w:r>
          </w:p>
        </w:tc>
        <w:tc>
          <w:tcPr>
            <w:tcW w:w="2126" w:type="dxa"/>
            <w:gridSpan w:val="2"/>
            <w:tcBorders>
              <w:top w:val="single" w:sz="4" w:space="0" w:color="auto"/>
              <w:bottom w:val="single" w:sz="4" w:space="0" w:color="auto"/>
            </w:tcBorders>
          </w:tcPr>
          <w:p w14:paraId="3A5E9DC3" w14:textId="77777777" w:rsidR="00A11932" w:rsidRPr="00A11932" w:rsidRDefault="00A11932" w:rsidP="00A11932">
            <w:pPr>
              <w:tabs>
                <w:tab w:val="left" w:pos="567"/>
              </w:tabs>
              <w:jc w:val="both"/>
              <w:rPr>
                <w:lang w:val="en-US"/>
              </w:rPr>
            </w:pPr>
            <w:r w:rsidRPr="00A11932">
              <w:rPr>
                <w:lang w:val="en-US"/>
              </w:rPr>
              <w:t>CN51B</w:t>
            </w:r>
          </w:p>
          <w:p w14:paraId="5AD7087F" w14:textId="77777777" w:rsidR="00A11932" w:rsidRPr="00A11932" w:rsidRDefault="00A11932" w:rsidP="00A11932">
            <w:pPr>
              <w:tabs>
                <w:tab w:val="left" w:pos="567"/>
              </w:tabs>
              <w:jc w:val="both"/>
              <w:rPr>
                <w:lang w:val="ru-RU"/>
              </w:rPr>
            </w:pPr>
          </w:p>
        </w:tc>
        <w:tc>
          <w:tcPr>
            <w:tcW w:w="4111" w:type="dxa"/>
            <w:gridSpan w:val="3"/>
            <w:tcBorders>
              <w:top w:val="single" w:sz="4" w:space="0" w:color="auto"/>
              <w:bottom w:val="single" w:sz="4" w:space="0" w:color="auto"/>
            </w:tcBorders>
          </w:tcPr>
          <w:p w14:paraId="066DD4FE" w14:textId="77777777" w:rsidR="00A11932" w:rsidRPr="00A11932" w:rsidRDefault="00A11932" w:rsidP="00A11932">
            <w:pPr>
              <w:tabs>
                <w:tab w:val="left" w:pos="567"/>
              </w:tabs>
              <w:jc w:val="both"/>
              <w:rPr>
                <w:lang w:val="en-US"/>
              </w:rPr>
            </w:pPr>
            <w:r w:rsidRPr="00A11932">
              <w:rPr>
                <w:lang w:val="en-US"/>
              </w:rPr>
              <w:t xml:space="preserve">Tratamentul antiseptic al lemnariei, pe suprafete ascunse cu paste antiseptice: carcase din cherestea. </w:t>
            </w:r>
          </w:p>
          <w:p w14:paraId="3E90DA7B" w14:textId="77777777" w:rsidR="00A11932" w:rsidRPr="00A11932" w:rsidRDefault="00A11932" w:rsidP="00A11932">
            <w:pPr>
              <w:tabs>
                <w:tab w:val="left" w:pos="567"/>
              </w:tabs>
              <w:jc w:val="both"/>
              <w:rPr>
                <w:lang w:val="en-US"/>
              </w:rPr>
            </w:pPr>
          </w:p>
        </w:tc>
        <w:tc>
          <w:tcPr>
            <w:tcW w:w="1593" w:type="dxa"/>
            <w:gridSpan w:val="2"/>
            <w:tcBorders>
              <w:top w:val="single" w:sz="4" w:space="0" w:color="auto"/>
              <w:bottom w:val="single" w:sz="4" w:space="0" w:color="auto"/>
            </w:tcBorders>
            <w:vAlign w:val="center"/>
          </w:tcPr>
          <w:p w14:paraId="561A8217" w14:textId="77777777" w:rsidR="00A11932" w:rsidRPr="00A11932" w:rsidRDefault="00A11932" w:rsidP="00A11932">
            <w:pPr>
              <w:tabs>
                <w:tab w:val="left" w:pos="567"/>
              </w:tabs>
              <w:jc w:val="both"/>
              <w:rPr>
                <w:lang w:val="ru-RU"/>
              </w:rPr>
            </w:pPr>
            <w:r w:rsidRPr="00A11932">
              <w:rPr>
                <w:lang w:val="ru-RU"/>
              </w:rPr>
              <w:t>m3</w:t>
            </w:r>
          </w:p>
        </w:tc>
        <w:tc>
          <w:tcPr>
            <w:tcW w:w="1701" w:type="dxa"/>
            <w:gridSpan w:val="2"/>
            <w:tcBorders>
              <w:top w:val="single" w:sz="4" w:space="0" w:color="auto"/>
              <w:bottom w:val="single" w:sz="4" w:space="0" w:color="auto"/>
            </w:tcBorders>
            <w:vAlign w:val="center"/>
          </w:tcPr>
          <w:p w14:paraId="51FD8B4A" w14:textId="77777777" w:rsidR="00A11932" w:rsidRPr="00A11932" w:rsidRDefault="00A11932" w:rsidP="00A11932">
            <w:pPr>
              <w:tabs>
                <w:tab w:val="left" w:pos="567"/>
              </w:tabs>
              <w:jc w:val="both"/>
              <w:rPr>
                <w:lang w:val="ru-RU"/>
              </w:rPr>
            </w:pPr>
            <w:r w:rsidRPr="00A11932">
              <w:rPr>
                <w:lang w:val="ru-RU"/>
              </w:rPr>
              <w:t>0,25</w:t>
            </w:r>
          </w:p>
        </w:tc>
      </w:tr>
      <w:tr w:rsidR="00A11932" w:rsidRPr="00A11932" w14:paraId="5B4F8C47"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45F7F4B2"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5473385D" w14:textId="77777777" w:rsidR="00A11932" w:rsidRPr="00A11932" w:rsidRDefault="00A11932" w:rsidP="00A11932">
            <w:pPr>
              <w:tabs>
                <w:tab w:val="left" w:pos="567"/>
              </w:tabs>
              <w:jc w:val="both"/>
              <w:rPr>
                <w:i/>
                <w:iCs/>
                <w:lang w:val="ru-RU"/>
              </w:rPr>
            </w:pPr>
            <w:r w:rsidRPr="00A11932">
              <w:rPr>
                <w:i/>
                <w:iCs/>
                <w:lang w:val="ru-RU"/>
              </w:rPr>
              <w:t>9310060019930</w:t>
            </w:r>
          </w:p>
        </w:tc>
        <w:tc>
          <w:tcPr>
            <w:tcW w:w="4111" w:type="dxa"/>
            <w:gridSpan w:val="3"/>
            <w:tcBorders>
              <w:top w:val="nil"/>
              <w:bottom w:val="single" w:sz="2" w:space="0" w:color="auto"/>
            </w:tcBorders>
          </w:tcPr>
          <w:p w14:paraId="6346309C" w14:textId="77777777" w:rsidR="00A11932" w:rsidRPr="00A11932" w:rsidRDefault="00A11932" w:rsidP="00A11932">
            <w:pPr>
              <w:tabs>
                <w:tab w:val="left" w:pos="567"/>
              </w:tabs>
              <w:jc w:val="both"/>
              <w:rPr>
                <w:i/>
                <w:iCs/>
                <w:lang w:val="ru-RU"/>
              </w:rPr>
            </w:pPr>
            <w:r w:rsidRPr="00A11932">
              <w:rPr>
                <w:i/>
                <w:iCs/>
                <w:lang w:val="ru-RU"/>
              </w:rPr>
              <w:t>Muncitor</w:t>
            </w:r>
          </w:p>
        </w:tc>
        <w:tc>
          <w:tcPr>
            <w:tcW w:w="1593" w:type="dxa"/>
            <w:gridSpan w:val="2"/>
            <w:tcBorders>
              <w:top w:val="nil"/>
              <w:bottom w:val="single" w:sz="2" w:space="0" w:color="auto"/>
            </w:tcBorders>
          </w:tcPr>
          <w:p w14:paraId="16C3AEEF"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6C1ACDA1" w14:textId="77777777" w:rsidR="00A11932" w:rsidRPr="00A11932" w:rsidRDefault="00A11932" w:rsidP="00A11932">
            <w:pPr>
              <w:tabs>
                <w:tab w:val="left" w:pos="567"/>
              </w:tabs>
              <w:jc w:val="both"/>
              <w:rPr>
                <w:i/>
                <w:iCs/>
                <w:lang w:val="ru-RU"/>
              </w:rPr>
            </w:pPr>
            <w:r w:rsidRPr="00A11932">
              <w:rPr>
                <w:i/>
                <w:iCs/>
                <w:lang w:val="ru-RU"/>
              </w:rPr>
              <w:t>0,0975</w:t>
            </w:r>
          </w:p>
        </w:tc>
      </w:tr>
      <w:tr w:rsidR="00A11932" w:rsidRPr="00A11932" w14:paraId="18EB7EE3"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15C56420"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509EDB6B" w14:textId="77777777" w:rsidR="00A11932" w:rsidRPr="00A11932" w:rsidRDefault="00A11932" w:rsidP="00A11932">
            <w:pPr>
              <w:tabs>
                <w:tab w:val="left" w:pos="567"/>
              </w:tabs>
              <w:jc w:val="both"/>
              <w:rPr>
                <w:i/>
                <w:iCs/>
                <w:lang w:val="ru-RU"/>
              </w:rPr>
            </w:pPr>
            <w:r w:rsidRPr="00A11932">
              <w:rPr>
                <w:i/>
                <w:iCs/>
                <w:lang w:val="ru-RU"/>
              </w:rPr>
              <w:t>2462106110601</w:t>
            </w:r>
          </w:p>
        </w:tc>
        <w:tc>
          <w:tcPr>
            <w:tcW w:w="4111" w:type="dxa"/>
            <w:gridSpan w:val="3"/>
            <w:tcBorders>
              <w:top w:val="nil"/>
              <w:bottom w:val="single" w:sz="2" w:space="0" w:color="auto"/>
            </w:tcBorders>
          </w:tcPr>
          <w:p w14:paraId="79546FC2" w14:textId="77777777" w:rsidR="00A11932" w:rsidRPr="00A11932" w:rsidRDefault="00A11932" w:rsidP="00A11932">
            <w:pPr>
              <w:tabs>
                <w:tab w:val="left" w:pos="567"/>
              </w:tabs>
              <w:jc w:val="both"/>
              <w:rPr>
                <w:i/>
                <w:iCs/>
                <w:lang w:val="ru-RU"/>
              </w:rPr>
            </w:pPr>
            <w:r w:rsidRPr="00A11932">
              <w:rPr>
                <w:i/>
                <w:iCs/>
                <w:lang w:val="ru-RU"/>
              </w:rPr>
              <w:t xml:space="preserve">Paste antiseptice </w:t>
            </w:r>
          </w:p>
        </w:tc>
        <w:tc>
          <w:tcPr>
            <w:tcW w:w="1593" w:type="dxa"/>
            <w:gridSpan w:val="2"/>
            <w:tcBorders>
              <w:top w:val="nil"/>
              <w:bottom w:val="single" w:sz="2" w:space="0" w:color="auto"/>
            </w:tcBorders>
          </w:tcPr>
          <w:p w14:paraId="37506827"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22B8719E" w14:textId="77777777" w:rsidR="00A11932" w:rsidRPr="00A11932" w:rsidRDefault="00A11932" w:rsidP="00A11932">
            <w:pPr>
              <w:tabs>
                <w:tab w:val="left" w:pos="567"/>
              </w:tabs>
              <w:jc w:val="both"/>
              <w:rPr>
                <w:i/>
                <w:iCs/>
                <w:lang w:val="ru-RU"/>
              </w:rPr>
            </w:pPr>
            <w:r w:rsidRPr="00A11932">
              <w:rPr>
                <w:i/>
                <w:iCs/>
                <w:lang w:val="ru-RU"/>
              </w:rPr>
              <w:t>0,7525</w:t>
            </w:r>
          </w:p>
        </w:tc>
      </w:tr>
      <w:tr w:rsidR="00A11932" w:rsidRPr="00A11932" w14:paraId="1CDD262F"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1D6F7EB1"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595C16EE" w14:textId="77777777" w:rsidR="00A11932" w:rsidRPr="00A11932" w:rsidRDefault="00A11932" w:rsidP="00A11932">
            <w:pPr>
              <w:tabs>
                <w:tab w:val="left" w:pos="567"/>
              </w:tabs>
              <w:jc w:val="both"/>
              <w:rPr>
                <w:i/>
                <w:iCs/>
                <w:lang w:val="ru-RU"/>
              </w:rPr>
            </w:pPr>
            <w:r w:rsidRPr="00A11932">
              <w:rPr>
                <w:i/>
                <w:iCs/>
                <w:lang w:val="ru-RU"/>
              </w:rPr>
              <w:t>2410520006700</w:t>
            </w:r>
          </w:p>
        </w:tc>
        <w:tc>
          <w:tcPr>
            <w:tcW w:w="4111" w:type="dxa"/>
            <w:gridSpan w:val="3"/>
            <w:tcBorders>
              <w:top w:val="nil"/>
              <w:bottom w:val="single" w:sz="2" w:space="0" w:color="auto"/>
            </w:tcBorders>
          </w:tcPr>
          <w:p w14:paraId="3CE87F01" w14:textId="77777777" w:rsidR="00A11932" w:rsidRPr="00A11932" w:rsidRDefault="00A11932" w:rsidP="00A11932">
            <w:pPr>
              <w:tabs>
                <w:tab w:val="left" w:pos="567"/>
              </w:tabs>
              <w:jc w:val="both"/>
              <w:rPr>
                <w:i/>
                <w:iCs/>
                <w:lang w:val="ru-RU"/>
              </w:rPr>
            </w:pPr>
            <w:r w:rsidRPr="00A11932">
              <w:rPr>
                <w:i/>
                <w:iCs/>
                <w:lang w:val="ru-RU"/>
              </w:rPr>
              <w:t xml:space="preserve">Automacara </w:t>
            </w:r>
          </w:p>
        </w:tc>
        <w:tc>
          <w:tcPr>
            <w:tcW w:w="1593" w:type="dxa"/>
            <w:gridSpan w:val="2"/>
            <w:tcBorders>
              <w:top w:val="nil"/>
              <w:bottom w:val="single" w:sz="2" w:space="0" w:color="auto"/>
            </w:tcBorders>
          </w:tcPr>
          <w:p w14:paraId="3E5D1B56" w14:textId="77777777" w:rsidR="00A11932" w:rsidRPr="00A11932" w:rsidRDefault="00A11932" w:rsidP="00A11932">
            <w:pPr>
              <w:tabs>
                <w:tab w:val="left" w:pos="567"/>
              </w:tabs>
              <w:jc w:val="both"/>
              <w:rPr>
                <w:i/>
                <w:iCs/>
                <w:lang w:val="ru-RU"/>
              </w:rPr>
            </w:pPr>
            <w:r w:rsidRPr="00A11932">
              <w:rPr>
                <w:i/>
                <w:iCs/>
                <w:lang w:val="ru-RU"/>
              </w:rPr>
              <w:t>h-ut</w:t>
            </w:r>
          </w:p>
        </w:tc>
        <w:tc>
          <w:tcPr>
            <w:tcW w:w="1701" w:type="dxa"/>
            <w:gridSpan w:val="2"/>
            <w:tcBorders>
              <w:top w:val="nil"/>
              <w:bottom w:val="single" w:sz="2" w:space="0" w:color="auto"/>
            </w:tcBorders>
          </w:tcPr>
          <w:p w14:paraId="14EE8125" w14:textId="77777777" w:rsidR="00A11932" w:rsidRPr="00A11932" w:rsidRDefault="00A11932" w:rsidP="00A11932">
            <w:pPr>
              <w:tabs>
                <w:tab w:val="left" w:pos="567"/>
              </w:tabs>
              <w:jc w:val="both"/>
              <w:rPr>
                <w:i/>
                <w:iCs/>
                <w:lang w:val="ru-RU"/>
              </w:rPr>
            </w:pPr>
            <w:r w:rsidRPr="00A11932">
              <w:rPr>
                <w:i/>
                <w:iCs/>
                <w:lang w:val="ru-RU"/>
              </w:rPr>
              <w:t>0,0003</w:t>
            </w:r>
          </w:p>
        </w:tc>
      </w:tr>
      <w:tr w:rsidR="00A11932" w:rsidRPr="00A11932" w14:paraId="4DE9E780"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6B0EA653"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2C0FA268" w14:textId="77777777" w:rsidR="00A11932" w:rsidRPr="00A11932" w:rsidRDefault="00A11932" w:rsidP="00A11932">
            <w:pPr>
              <w:tabs>
                <w:tab w:val="left" w:pos="567"/>
              </w:tabs>
              <w:jc w:val="both"/>
              <w:rPr>
                <w:i/>
                <w:iCs/>
                <w:lang w:val="ru-RU"/>
              </w:rPr>
            </w:pPr>
            <w:r w:rsidRPr="00A11932">
              <w:rPr>
                <w:i/>
                <w:iCs/>
                <w:lang w:val="ru-RU"/>
              </w:rPr>
              <w:t>3410540000001</w:t>
            </w:r>
          </w:p>
        </w:tc>
        <w:tc>
          <w:tcPr>
            <w:tcW w:w="4111" w:type="dxa"/>
            <w:gridSpan w:val="3"/>
            <w:tcBorders>
              <w:top w:val="nil"/>
              <w:bottom w:val="single" w:sz="2" w:space="0" w:color="auto"/>
            </w:tcBorders>
          </w:tcPr>
          <w:p w14:paraId="6ED64B1E" w14:textId="77777777" w:rsidR="00A11932" w:rsidRPr="00A11932" w:rsidRDefault="00A11932" w:rsidP="00A11932">
            <w:pPr>
              <w:tabs>
                <w:tab w:val="left" w:pos="567"/>
              </w:tabs>
              <w:jc w:val="both"/>
              <w:rPr>
                <w:i/>
                <w:iCs/>
                <w:lang w:val="ru-RU"/>
              </w:rPr>
            </w:pPr>
            <w:r w:rsidRPr="00A11932">
              <w:rPr>
                <w:i/>
                <w:iCs/>
                <w:lang w:val="ru-RU"/>
              </w:rPr>
              <w:t>Autocamion, 5 t</w:t>
            </w:r>
          </w:p>
        </w:tc>
        <w:tc>
          <w:tcPr>
            <w:tcW w:w="1593" w:type="dxa"/>
            <w:gridSpan w:val="2"/>
            <w:tcBorders>
              <w:top w:val="nil"/>
              <w:bottom w:val="single" w:sz="2" w:space="0" w:color="auto"/>
            </w:tcBorders>
          </w:tcPr>
          <w:p w14:paraId="2E0CA7D9" w14:textId="77777777" w:rsidR="00A11932" w:rsidRPr="00A11932" w:rsidRDefault="00A11932" w:rsidP="00A11932">
            <w:pPr>
              <w:tabs>
                <w:tab w:val="left" w:pos="567"/>
              </w:tabs>
              <w:jc w:val="both"/>
              <w:rPr>
                <w:i/>
                <w:iCs/>
                <w:lang w:val="ru-RU"/>
              </w:rPr>
            </w:pPr>
            <w:r w:rsidRPr="00A11932">
              <w:rPr>
                <w:i/>
                <w:iCs/>
                <w:lang w:val="ru-RU"/>
              </w:rPr>
              <w:t>h-ut</w:t>
            </w:r>
          </w:p>
        </w:tc>
        <w:tc>
          <w:tcPr>
            <w:tcW w:w="1701" w:type="dxa"/>
            <w:gridSpan w:val="2"/>
            <w:tcBorders>
              <w:top w:val="nil"/>
              <w:bottom w:val="single" w:sz="2" w:space="0" w:color="auto"/>
            </w:tcBorders>
          </w:tcPr>
          <w:p w14:paraId="369003AD" w14:textId="77777777" w:rsidR="00A11932" w:rsidRPr="00A11932" w:rsidRDefault="00A11932" w:rsidP="00A11932">
            <w:pPr>
              <w:tabs>
                <w:tab w:val="left" w:pos="567"/>
              </w:tabs>
              <w:jc w:val="both"/>
              <w:rPr>
                <w:i/>
                <w:iCs/>
                <w:lang w:val="ru-RU"/>
              </w:rPr>
            </w:pPr>
            <w:r w:rsidRPr="00A11932">
              <w:rPr>
                <w:i/>
                <w:iCs/>
                <w:lang w:val="ru-RU"/>
              </w:rPr>
              <w:t>0,0008</w:t>
            </w:r>
          </w:p>
        </w:tc>
      </w:tr>
      <w:tr w:rsidR="00A11932" w:rsidRPr="00A11932" w14:paraId="21861F00" w14:textId="77777777" w:rsidTr="006868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10" w:type="dxa"/>
            <w:tcBorders>
              <w:top w:val="single" w:sz="4" w:space="0" w:color="auto"/>
              <w:bottom w:val="single" w:sz="4" w:space="0" w:color="auto"/>
            </w:tcBorders>
          </w:tcPr>
          <w:p w14:paraId="216309AB" w14:textId="77777777" w:rsidR="00A11932" w:rsidRPr="00A11932" w:rsidRDefault="00A11932" w:rsidP="00A11932">
            <w:pPr>
              <w:tabs>
                <w:tab w:val="left" w:pos="567"/>
              </w:tabs>
              <w:jc w:val="both"/>
              <w:rPr>
                <w:lang w:val="ru-RU"/>
              </w:rPr>
            </w:pPr>
            <w:r w:rsidRPr="00A11932">
              <w:rPr>
                <w:lang w:val="ru-RU"/>
              </w:rPr>
              <w:t>14</w:t>
            </w:r>
          </w:p>
        </w:tc>
        <w:tc>
          <w:tcPr>
            <w:tcW w:w="2126" w:type="dxa"/>
            <w:gridSpan w:val="2"/>
            <w:tcBorders>
              <w:top w:val="single" w:sz="4" w:space="0" w:color="auto"/>
              <w:bottom w:val="single" w:sz="4" w:space="0" w:color="auto"/>
            </w:tcBorders>
          </w:tcPr>
          <w:p w14:paraId="6F76BBBC" w14:textId="77777777" w:rsidR="00A11932" w:rsidRPr="00A11932" w:rsidRDefault="00A11932" w:rsidP="00A11932">
            <w:pPr>
              <w:tabs>
                <w:tab w:val="left" w:pos="567"/>
              </w:tabs>
              <w:jc w:val="both"/>
              <w:rPr>
                <w:lang w:val="en-US"/>
              </w:rPr>
            </w:pPr>
            <w:r w:rsidRPr="00A11932">
              <w:rPr>
                <w:lang w:val="en-US"/>
              </w:rPr>
              <w:t>CN50B</w:t>
            </w:r>
          </w:p>
          <w:p w14:paraId="390D1A9A" w14:textId="77777777" w:rsidR="00A11932" w:rsidRPr="00A11932" w:rsidRDefault="00A11932" w:rsidP="00A11932">
            <w:pPr>
              <w:tabs>
                <w:tab w:val="left" w:pos="567"/>
              </w:tabs>
              <w:jc w:val="both"/>
              <w:rPr>
                <w:lang w:val="ru-RU"/>
              </w:rPr>
            </w:pPr>
          </w:p>
        </w:tc>
        <w:tc>
          <w:tcPr>
            <w:tcW w:w="4111" w:type="dxa"/>
            <w:gridSpan w:val="3"/>
            <w:tcBorders>
              <w:top w:val="single" w:sz="4" w:space="0" w:color="auto"/>
              <w:bottom w:val="single" w:sz="4" w:space="0" w:color="auto"/>
            </w:tcBorders>
          </w:tcPr>
          <w:p w14:paraId="46C250CC" w14:textId="77777777" w:rsidR="00A11932" w:rsidRPr="00A11932" w:rsidRDefault="00A11932" w:rsidP="00A11932">
            <w:pPr>
              <w:tabs>
                <w:tab w:val="left" w:pos="567"/>
              </w:tabs>
              <w:jc w:val="both"/>
              <w:rPr>
                <w:lang w:val="en-US"/>
              </w:rPr>
            </w:pPr>
            <w:r w:rsidRPr="00A11932">
              <w:rPr>
                <w:lang w:val="en-US"/>
              </w:rPr>
              <w:t xml:space="preserve">Tratament ignifug al lemnariei; carcase, estacade. </w:t>
            </w:r>
          </w:p>
          <w:p w14:paraId="27A28D8F" w14:textId="77777777" w:rsidR="00A11932" w:rsidRPr="00A11932" w:rsidRDefault="00A11932" w:rsidP="00A11932">
            <w:pPr>
              <w:tabs>
                <w:tab w:val="left" w:pos="567"/>
              </w:tabs>
              <w:jc w:val="both"/>
              <w:rPr>
                <w:lang w:val="en-US"/>
              </w:rPr>
            </w:pPr>
          </w:p>
        </w:tc>
        <w:tc>
          <w:tcPr>
            <w:tcW w:w="1593" w:type="dxa"/>
            <w:gridSpan w:val="2"/>
            <w:tcBorders>
              <w:top w:val="single" w:sz="4" w:space="0" w:color="auto"/>
              <w:bottom w:val="single" w:sz="4" w:space="0" w:color="auto"/>
            </w:tcBorders>
            <w:vAlign w:val="center"/>
          </w:tcPr>
          <w:p w14:paraId="221D6C8F" w14:textId="77777777" w:rsidR="00A11932" w:rsidRPr="00A11932" w:rsidRDefault="00A11932" w:rsidP="00A11932">
            <w:pPr>
              <w:tabs>
                <w:tab w:val="left" w:pos="567"/>
              </w:tabs>
              <w:jc w:val="both"/>
              <w:rPr>
                <w:lang w:val="ru-RU"/>
              </w:rPr>
            </w:pPr>
            <w:r w:rsidRPr="00A11932">
              <w:rPr>
                <w:lang w:val="ru-RU"/>
              </w:rPr>
              <w:t>m3</w:t>
            </w:r>
          </w:p>
        </w:tc>
        <w:tc>
          <w:tcPr>
            <w:tcW w:w="1701" w:type="dxa"/>
            <w:gridSpan w:val="2"/>
            <w:tcBorders>
              <w:top w:val="single" w:sz="4" w:space="0" w:color="auto"/>
              <w:bottom w:val="single" w:sz="4" w:space="0" w:color="auto"/>
            </w:tcBorders>
            <w:vAlign w:val="center"/>
          </w:tcPr>
          <w:p w14:paraId="5DDA79F9" w14:textId="77777777" w:rsidR="00A11932" w:rsidRPr="00A11932" w:rsidRDefault="00A11932" w:rsidP="00A11932">
            <w:pPr>
              <w:tabs>
                <w:tab w:val="left" w:pos="567"/>
              </w:tabs>
              <w:jc w:val="both"/>
              <w:rPr>
                <w:lang w:val="ru-RU"/>
              </w:rPr>
            </w:pPr>
            <w:r w:rsidRPr="00A11932">
              <w:rPr>
                <w:lang w:val="ru-RU"/>
              </w:rPr>
              <w:t>0,25</w:t>
            </w:r>
          </w:p>
        </w:tc>
      </w:tr>
      <w:tr w:rsidR="00A11932" w:rsidRPr="00A11932" w14:paraId="5182D60D"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315FF8CD"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49D893FC" w14:textId="77777777" w:rsidR="00A11932" w:rsidRPr="00A11932" w:rsidRDefault="00A11932" w:rsidP="00A11932">
            <w:pPr>
              <w:tabs>
                <w:tab w:val="left" w:pos="567"/>
              </w:tabs>
              <w:jc w:val="both"/>
              <w:rPr>
                <w:i/>
                <w:iCs/>
                <w:lang w:val="ru-RU"/>
              </w:rPr>
            </w:pPr>
            <w:r w:rsidRPr="00A11932">
              <w:rPr>
                <w:i/>
                <w:iCs/>
                <w:lang w:val="ru-RU"/>
              </w:rPr>
              <w:t>9310060019930</w:t>
            </w:r>
          </w:p>
        </w:tc>
        <w:tc>
          <w:tcPr>
            <w:tcW w:w="4111" w:type="dxa"/>
            <w:gridSpan w:val="3"/>
            <w:tcBorders>
              <w:top w:val="nil"/>
              <w:bottom w:val="single" w:sz="2" w:space="0" w:color="auto"/>
            </w:tcBorders>
          </w:tcPr>
          <w:p w14:paraId="14B1F747" w14:textId="77777777" w:rsidR="00A11932" w:rsidRPr="00A11932" w:rsidRDefault="00A11932" w:rsidP="00A11932">
            <w:pPr>
              <w:tabs>
                <w:tab w:val="left" w:pos="567"/>
              </w:tabs>
              <w:jc w:val="both"/>
              <w:rPr>
                <w:i/>
                <w:iCs/>
                <w:lang w:val="ru-RU"/>
              </w:rPr>
            </w:pPr>
            <w:r w:rsidRPr="00A11932">
              <w:rPr>
                <w:i/>
                <w:iCs/>
                <w:lang w:val="ru-RU"/>
              </w:rPr>
              <w:t>Muncitor</w:t>
            </w:r>
          </w:p>
        </w:tc>
        <w:tc>
          <w:tcPr>
            <w:tcW w:w="1593" w:type="dxa"/>
            <w:gridSpan w:val="2"/>
            <w:tcBorders>
              <w:top w:val="nil"/>
              <w:bottom w:val="single" w:sz="2" w:space="0" w:color="auto"/>
            </w:tcBorders>
          </w:tcPr>
          <w:p w14:paraId="0A681246"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5591B2BD" w14:textId="77777777" w:rsidR="00A11932" w:rsidRPr="00A11932" w:rsidRDefault="00A11932" w:rsidP="00A11932">
            <w:pPr>
              <w:tabs>
                <w:tab w:val="left" w:pos="567"/>
              </w:tabs>
              <w:jc w:val="both"/>
              <w:rPr>
                <w:i/>
                <w:iCs/>
                <w:lang w:val="ru-RU"/>
              </w:rPr>
            </w:pPr>
            <w:r w:rsidRPr="00A11932">
              <w:rPr>
                <w:i/>
                <w:iCs/>
                <w:lang w:val="ru-RU"/>
              </w:rPr>
              <w:t>0,5125</w:t>
            </w:r>
          </w:p>
        </w:tc>
      </w:tr>
      <w:tr w:rsidR="00A11932" w:rsidRPr="00A11932" w14:paraId="7DE579D1"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235A7EF3"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61C4FC07" w14:textId="77777777" w:rsidR="00A11932" w:rsidRPr="00A11932" w:rsidRDefault="00A11932" w:rsidP="00A11932">
            <w:pPr>
              <w:tabs>
                <w:tab w:val="left" w:pos="567"/>
              </w:tabs>
              <w:jc w:val="both"/>
              <w:rPr>
                <w:i/>
                <w:iCs/>
                <w:lang w:val="ru-RU"/>
              </w:rPr>
            </w:pPr>
            <w:r w:rsidRPr="00A11932">
              <w:rPr>
                <w:i/>
                <w:iCs/>
                <w:lang w:val="ru-RU"/>
              </w:rPr>
              <w:t>2430116104963</w:t>
            </w:r>
          </w:p>
        </w:tc>
        <w:tc>
          <w:tcPr>
            <w:tcW w:w="4111" w:type="dxa"/>
            <w:gridSpan w:val="3"/>
            <w:tcBorders>
              <w:top w:val="nil"/>
              <w:bottom w:val="single" w:sz="2" w:space="0" w:color="auto"/>
            </w:tcBorders>
          </w:tcPr>
          <w:p w14:paraId="5D058AE2" w14:textId="77777777" w:rsidR="00A11932" w:rsidRPr="00A11932" w:rsidRDefault="00A11932" w:rsidP="00A11932">
            <w:pPr>
              <w:tabs>
                <w:tab w:val="left" w:pos="567"/>
              </w:tabs>
              <w:jc w:val="both"/>
              <w:rPr>
                <w:i/>
                <w:iCs/>
                <w:lang w:val="en-US"/>
              </w:rPr>
            </w:pPr>
            <w:r w:rsidRPr="00A11932">
              <w:rPr>
                <w:i/>
                <w:iCs/>
                <w:lang w:val="en-US"/>
              </w:rPr>
              <w:t>Vopsea  ignifuga de exterior I 107/30</w:t>
            </w:r>
          </w:p>
        </w:tc>
        <w:tc>
          <w:tcPr>
            <w:tcW w:w="1593" w:type="dxa"/>
            <w:gridSpan w:val="2"/>
            <w:tcBorders>
              <w:top w:val="nil"/>
              <w:bottom w:val="single" w:sz="2" w:space="0" w:color="auto"/>
            </w:tcBorders>
          </w:tcPr>
          <w:p w14:paraId="38ADE0FC"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019CF812" w14:textId="77777777" w:rsidR="00A11932" w:rsidRPr="00A11932" w:rsidRDefault="00A11932" w:rsidP="00A11932">
            <w:pPr>
              <w:tabs>
                <w:tab w:val="left" w:pos="567"/>
              </w:tabs>
              <w:jc w:val="both"/>
              <w:rPr>
                <w:i/>
                <w:iCs/>
                <w:lang w:val="ru-RU"/>
              </w:rPr>
            </w:pPr>
            <w:r w:rsidRPr="00A11932">
              <w:rPr>
                <w:i/>
                <w:iCs/>
                <w:lang w:val="ru-RU"/>
              </w:rPr>
              <w:t>2,45</w:t>
            </w:r>
          </w:p>
        </w:tc>
      </w:tr>
      <w:tr w:rsidR="00A11932" w:rsidRPr="00A11932" w14:paraId="25EDFCAF"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677F385E"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16A253AE" w14:textId="77777777" w:rsidR="00A11932" w:rsidRPr="00A11932" w:rsidRDefault="00A11932" w:rsidP="00A11932">
            <w:pPr>
              <w:tabs>
                <w:tab w:val="left" w:pos="567"/>
              </w:tabs>
              <w:jc w:val="both"/>
              <w:rPr>
                <w:i/>
                <w:iCs/>
                <w:lang w:val="ru-RU"/>
              </w:rPr>
            </w:pPr>
            <w:r w:rsidRPr="00A11932">
              <w:rPr>
                <w:i/>
                <w:iCs/>
                <w:lang w:val="ru-RU"/>
              </w:rPr>
              <w:t>2651122100024</w:t>
            </w:r>
          </w:p>
        </w:tc>
        <w:tc>
          <w:tcPr>
            <w:tcW w:w="4111" w:type="dxa"/>
            <w:gridSpan w:val="3"/>
            <w:tcBorders>
              <w:top w:val="nil"/>
              <w:bottom w:val="single" w:sz="2" w:space="0" w:color="auto"/>
            </w:tcBorders>
          </w:tcPr>
          <w:p w14:paraId="6C70F268" w14:textId="77777777" w:rsidR="00A11932" w:rsidRPr="00A11932" w:rsidRDefault="00A11932" w:rsidP="00A11932">
            <w:pPr>
              <w:tabs>
                <w:tab w:val="left" w:pos="567"/>
              </w:tabs>
              <w:jc w:val="both"/>
              <w:rPr>
                <w:i/>
                <w:iCs/>
                <w:lang w:val="en-US"/>
              </w:rPr>
            </w:pPr>
            <w:r w:rsidRPr="00A11932">
              <w:rPr>
                <w:i/>
                <w:iCs/>
                <w:lang w:val="en-US"/>
              </w:rPr>
              <w:t>Ciment portland P 40 saci S388</w:t>
            </w:r>
          </w:p>
        </w:tc>
        <w:tc>
          <w:tcPr>
            <w:tcW w:w="1593" w:type="dxa"/>
            <w:gridSpan w:val="2"/>
            <w:tcBorders>
              <w:top w:val="nil"/>
              <w:bottom w:val="single" w:sz="2" w:space="0" w:color="auto"/>
            </w:tcBorders>
          </w:tcPr>
          <w:p w14:paraId="44106276"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439E2B40" w14:textId="77777777" w:rsidR="00A11932" w:rsidRPr="00A11932" w:rsidRDefault="00A11932" w:rsidP="00A11932">
            <w:pPr>
              <w:tabs>
                <w:tab w:val="left" w:pos="567"/>
              </w:tabs>
              <w:jc w:val="both"/>
              <w:rPr>
                <w:i/>
                <w:iCs/>
                <w:lang w:val="ru-RU"/>
              </w:rPr>
            </w:pPr>
            <w:r w:rsidRPr="00A11932">
              <w:rPr>
                <w:i/>
                <w:iCs/>
                <w:lang w:val="ru-RU"/>
              </w:rPr>
              <w:t>1,26</w:t>
            </w:r>
          </w:p>
        </w:tc>
      </w:tr>
      <w:tr w:rsidR="00A11932" w:rsidRPr="00A11932" w14:paraId="7719E27C"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36039586"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428C0840" w14:textId="77777777" w:rsidR="00A11932" w:rsidRPr="00A11932" w:rsidRDefault="00A11932" w:rsidP="00A11932">
            <w:pPr>
              <w:tabs>
                <w:tab w:val="left" w:pos="567"/>
              </w:tabs>
              <w:jc w:val="both"/>
              <w:rPr>
                <w:i/>
                <w:iCs/>
                <w:lang w:val="ru-RU"/>
              </w:rPr>
            </w:pPr>
            <w:r w:rsidRPr="00A11932">
              <w:rPr>
                <w:i/>
                <w:iCs/>
                <w:lang w:val="ru-RU"/>
              </w:rPr>
              <w:t>2410520006700</w:t>
            </w:r>
          </w:p>
        </w:tc>
        <w:tc>
          <w:tcPr>
            <w:tcW w:w="4111" w:type="dxa"/>
            <w:gridSpan w:val="3"/>
            <w:tcBorders>
              <w:top w:val="nil"/>
              <w:bottom w:val="single" w:sz="2" w:space="0" w:color="auto"/>
            </w:tcBorders>
          </w:tcPr>
          <w:p w14:paraId="11255F89" w14:textId="77777777" w:rsidR="00A11932" w:rsidRPr="00A11932" w:rsidRDefault="00A11932" w:rsidP="00A11932">
            <w:pPr>
              <w:tabs>
                <w:tab w:val="left" w:pos="567"/>
              </w:tabs>
              <w:jc w:val="both"/>
              <w:rPr>
                <w:i/>
                <w:iCs/>
                <w:lang w:val="ru-RU"/>
              </w:rPr>
            </w:pPr>
            <w:r w:rsidRPr="00A11932">
              <w:rPr>
                <w:i/>
                <w:iCs/>
                <w:lang w:val="ru-RU"/>
              </w:rPr>
              <w:t xml:space="preserve">Automacara </w:t>
            </w:r>
          </w:p>
        </w:tc>
        <w:tc>
          <w:tcPr>
            <w:tcW w:w="1593" w:type="dxa"/>
            <w:gridSpan w:val="2"/>
            <w:tcBorders>
              <w:top w:val="nil"/>
              <w:bottom w:val="single" w:sz="2" w:space="0" w:color="auto"/>
            </w:tcBorders>
          </w:tcPr>
          <w:p w14:paraId="61CECDE7" w14:textId="77777777" w:rsidR="00A11932" w:rsidRPr="00A11932" w:rsidRDefault="00A11932" w:rsidP="00A11932">
            <w:pPr>
              <w:tabs>
                <w:tab w:val="left" w:pos="567"/>
              </w:tabs>
              <w:jc w:val="both"/>
              <w:rPr>
                <w:i/>
                <w:iCs/>
                <w:lang w:val="ru-RU"/>
              </w:rPr>
            </w:pPr>
            <w:r w:rsidRPr="00A11932">
              <w:rPr>
                <w:i/>
                <w:iCs/>
                <w:lang w:val="ru-RU"/>
              </w:rPr>
              <w:t>h-ut</w:t>
            </w:r>
          </w:p>
        </w:tc>
        <w:tc>
          <w:tcPr>
            <w:tcW w:w="1701" w:type="dxa"/>
            <w:gridSpan w:val="2"/>
            <w:tcBorders>
              <w:top w:val="nil"/>
              <w:bottom w:val="single" w:sz="2" w:space="0" w:color="auto"/>
            </w:tcBorders>
          </w:tcPr>
          <w:p w14:paraId="55BE0D87" w14:textId="77777777" w:rsidR="00A11932" w:rsidRPr="00A11932" w:rsidRDefault="00A11932" w:rsidP="00A11932">
            <w:pPr>
              <w:tabs>
                <w:tab w:val="left" w:pos="567"/>
              </w:tabs>
              <w:jc w:val="both"/>
              <w:rPr>
                <w:i/>
                <w:iCs/>
                <w:lang w:val="ru-RU"/>
              </w:rPr>
            </w:pPr>
            <w:r w:rsidRPr="00A11932">
              <w:rPr>
                <w:i/>
                <w:iCs/>
                <w:lang w:val="ru-RU"/>
              </w:rPr>
              <w:t>0,001</w:t>
            </w:r>
          </w:p>
        </w:tc>
      </w:tr>
      <w:tr w:rsidR="00A11932" w:rsidRPr="00A11932" w14:paraId="10F5052A"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3712A536"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6158CD53" w14:textId="77777777" w:rsidR="00A11932" w:rsidRPr="00A11932" w:rsidRDefault="00A11932" w:rsidP="00A11932">
            <w:pPr>
              <w:tabs>
                <w:tab w:val="left" w:pos="567"/>
              </w:tabs>
              <w:jc w:val="both"/>
              <w:rPr>
                <w:i/>
                <w:iCs/>
                <w:lang w:val="ru-RU"/>
              </w:rPr>
            </w:pPr>
            <w:r w:rsidRPr="00A11932">
              <w:rPr>
                <w:i/>
                <w:iCs/>
                <w:lang w:val="ru-RU"/>
              </w:rPr>
              <w:t>2952270002921</w:t>
            </w:r>
          </w:p>
        </w:tc>
        <w:tc>
          <w:tcPr>
            <w:tcW w:w="4111" w:type="dxa"/>
            <w:gridSpan w:val="3"/>
            <w:tcBorders>
              <w:top w:val="nil"/>
              <w:bottom w:val="single" w:sz="2" w:space="0" w:color="auto"/>
            </w:tcBorders>
          </w:tcPr>
          <w:p w14:paraId="26C9D8A6" w14:textId="77777777" w:rsidR="00A11932" w:rsidRPr="00A11932" w:rsidRDefault="00A11932" w:rsidP="00A11932">
            <w:pPr>
              <w:tabs>
                <w:tab w:val="left" w:pos="567"/>
              </w:tabs>
              <w:jc w:val="both"/>
              <w:rPr>
                <w:i/>
                <w:iCs/>
                <w:lang w:val="en-US"/>
              </w:rPr>
            </w:pPr>
            <w:r w:rsidRPr="00A11932">
              <w:rPr>
                <w:i/>
                <w:iCs/>
                <w:lang w:val="en-US"/>
              </w:rPr>
              <w:t>Agregat pentru prepararea solutiilor (fara tractor)</w:t>
            </w:r>
          </w:p>
        </w:tc>
        <w:tc>
          <w:tcPr>
            <w:tcW w:w="1593" w:type="dxa"/>
            <w:gridSpan w:val="2"/>
            <w:tcBorders>
              <w:top w:val="nil"/>
              <w:bottom w:val="single" w:sz="2" w:space="0" w:color="auto"/>
            </w:tcBorders>
          </w:tcPr>
          <w:p w14:paraId="28891692" w14:textId="77777777" w:rsidR="00A11932" w:rsidRPr="00A11932" w:rsidRDefault="00A11932" w:rsidP="00A11932">
            <w:pPr>
              <w:tabs>
                <w:tab w:val="left" w:pos="567"/>
              </w:tabs>
              <w:jc w:val="both"/>
              <w:rPr>
                <w:i/>
                <w:iCs/>
                <w:lang w:val="ru-RU"/>
              </w:rPr>
            </w:pPr>
            <w:r w:rsidRPr="00A11932">
              <w:rPr>
                <w:i/>
                <w:iCs/>
                <w:lang w:val="ru-RU"/>
              </w:rPr>
              <w:t>h-ut</w:t>
            </w:r>
          </w:p>
        </w:tc>
        <w:tc>
          <w:tcPr>
            <w:tcW w:w="1701" w:type="dxa"/>
            <w:gridSpan w:val="2"/>
            <w:tcBorders>
              <w:top w:val="nil"/>
              <w:bottom w:val="single" w:sz="2" w:space="0" w:color="auto"/>
            </w:tcBorders>
          </w:tcPr>
          <w:p w14:paraId="2E33B6B5" w14:textId="77777777" w:rsidR="00A11932" w:rsidRPr="00A11932" w:rsidRDefault="00A11932" w:rsidP="00A11932">
            <w:pPr>
              <w:tabs>
                <w:tab w:val="left" w:pos="567"/>
              </w:tabs>
              <w:jc w:val="both"/>
              <w:rPr>
                <w:i/>
                <w:iCs/>
                <w:lang w:val="ru-RU"/>
              </w:rPr>
            </w:pPr>
            <w:r w:rsidRPr="00A11932">
              <w:rPr>
                <w:i/>
                <w:iCs/>
                <w:lang w:val="ru-RU"/>
              </w:rPr>
              <w:t>0,0073</w:t>
            </w:r>
          </w:p>
        </w:tc>
      </w:tr>
      <w:tr w:rsidR="00A11932" w:rsidRPr="00A11932" w14:paraId="12F53019"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22D3D3B5"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336D8A1E" w14:textId="77777777" w:rsidR="00A11932" w:rsidRPr="00A11932" w:rsidRDefault="00A11932" w:rsidP="00A11932">
            <w:pPr>
              <w:tabs>
                <w:tab w:val="left" w:pos="567"/>
              </w:tabs>
              <w:jc w:val="both"/>
              <w:rPr>
                <w:i/>
                <w:iCs/>
                <w:lang w:val="ru-RU"/>
              </w:rPr>
            </w:pPr>
            <w:r w:rsidRPr="00A11932">
              <w:rPr>
                <w:i/>
                <w:iCs/>
                <w:lang w:val="ru-RU"/>
              </w:rPr>
              <w:t>3410540000001</w:t>
            </w:r>
          </w:p>
        </w:tc>
        <w:tc>
          <w:tcPr>
            <w:tcW w:w="4111" w:type="dxa"/>
            <w:gridSpan w:val="3"/>
            <w:tcBorders>
              <w:top w:val="nil"/>
              <w:bottom w:val="single" w:sz="2" w:space="0" w:color="auto"/>
            </w:tcBorders>
          </w:tcPr>
          <w:p w14:paraId="0C585FB1" w14:textId="77777777" w:rsidR="00A11932" w:rsidRPr="00A11932" w:rsidRDefault="00A11932" w:rsidP="00A11932">
            <w:pPr>
              <w:tabs>
                <w:tab w:val="left" w:pos="567"/>
              </w:tabs>
              <w:jc w:val="both"/>
              <w:rPr>
                <w:i/>
                <w:iCs/>
                <w:lang w:val="ru-RU"/>
              </w:rPr>
            </w:pPr>
            <w:r w:rsidRPr="00A11932">
              <w:rPr>
                <w:i/>
                <w:iCs/>
                <w:lang w:val="ru-RU"/>
              </w:rPr>
              <w:t>Autocamion, 5 t</w:t>
            </w:r>
          </w:p>
        </w:tc>
        <w:tc>
          <w:tcPr>
            <w:tcW w:w="1593" w:type="dxa"/>
            <w:gridSpan w:val="2"/>
            <w:tcBorders>
              <w:top w:val="nil"/>
              <w:bottom w:val="single" w:sz="2" w:space="0" w:color="auto"/>
            </w:tcBorders>
          </w:tcPr>
          <w:p w14:paraId="355BC505" w14:textId="77777777" w:rsidR="00A11932" w:rsidRPr="00A11932" w:rsidRDefault="00A11932" w:rsidP="00A11932">
            <w:pPr>
              <w:tabs>
                <w:tab w:val="left" w:pos="567"/>
              </w:tabs>
              <w:jc w:val="both"/>
              <w:rPr>
                <w:i/>
                <w:iCs/>
                <w:lang w:val="ru-RU"/>
              </w:rPr>
            </w:pPr>
            <w:r w:rsidRPr="00A11932">
              <w:rPr>
                <w:i/>
                <w:iCs/>
                <w:lang w:val="ru-RU"/>
              </w:rPr>
              <w:t>h-ut</w:t>
            </w:r>
          </w:p>
        </w:tc>
        <w:tc>
          <w:tcPr>
            <w:tcW w:w="1701" w:type="dxa"/>
            <w:gridSpan w:val="2"/>
            <w:tcBorders>
              <w:top w:val="nil"/>
              <w:bottom w:val="single" w:sz="2" w:space="0" w:color="auto"/>
            </w:tcBorders>
          </w:tcPr>
          <w:p w14:paraId="1CA221BE" w14:textId="77777777" w:rsidR="00A11932" w:rsidRPr="00A11932" w:rsidRDefault="00A11932" w:rsidP="00A11932">
            <w:pPr>
              <w:tabs>
                <w:tab w:val="left" w:pos="567"/>
              </w:tabs>
              <w:jc w:val="both"/>
              <w:rPr>
                <w:i/>
                <w:iCs/>
                <w:lang w:val="ru-RU"/>
              </w:rPr>
            </w:pPr>
            <w:r w:rsidRPr="00A11932">
              <w:rPr>
                <w:i/>
                <w:iCs/>
                <w:lang w:val="ru-RU"/>
              </w:rPr>
              <w:t>0,002</w:t>
            </w:r>
          </w:p>
        </w:tc>
      </w:tr>
      <w:tr w:rsidR="00A11932" w:rsidRPr="00A11932" w14:paraId="431E826B" w14:textId="77777777" w:rsidTr="006868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10" w:type="dxa"/>
            <w:tcBorders>
              <w:top w:val="single" w:sz="4" w:space="0" w:color="auto"/>
              <w:bottom w:val="single" w:sz="4" w:space="0" w:color="auto"/>
            </w:tcBorders>
          </w:tcPr>
          <w:p w14:paraId="6342D9CA" w14:textId="77777777" w:rsidR="00A11932" w:rsidRPr="00A11932" w:rsidRDefault="00A11932" w:rsidP="00A11932">
            <w:pPr>
              <w:tabs>
                <w:tab w:val="left" w:pos="567"/>
              </w:tabs>
              <w:jc w:val="both"/>
              <w:rPr>
                <w:lang w:val="ru-RU"/>
              </w:rPr>
            </w:pPr>
            <w:r w:rsidRPr="00A11932">
              <w:rPr>
                <w:lang w:val="ru-RU"/>
              </w:rPr>
              <w:t>15</w:t>
            </w:r>
          </w:p>
        </w:tc>
        <w:tc>
          <w:tcPr>
            <w:tcW w:w="2126" w:type="dxa"/>
            <w:gridSpan w:val="2"/>
            <w:tcBorders>
              <w:top w:val="single" w:sz="4" w:space="0" w:color="auto"/>
              <w:bottom w:val="single" w:sz="4" w:space="0" w:color="auto"/>
            </w:tcBorders>
          </w:tcPr>
          <w:p w14:paraId="16AA08C1" w14:textId="77777777" w:rsidR="00A11932" w:rsidRPr="00A11932" w:rsidRDefault="00A11932" w:rsidP="00A11932">
            <w:pPr>
              <w:tabs>
                <w:tab w:val="left" w:pos="567"/>
              </w:tabs>
              <w:jc w:val="both"/>
              <w:rPr>
                <w:lang w:val="en-US"/>
              </w:rPr>
            </w:pPr>
            <w:r w:rsidRPr="00A11932">
              <w:rPr>
                <w:lang w:val="en-US"/>
              </w:rPr>
              <w:t>CE17A</w:t>
            </w:r>
          </w:p>
          <w:p w14:paraId="141E9CF2" w14:textId="77777777" w:rsidR="00A11932" w:rsidRPr="00A11932" w:rsidRDefault="00A11932" w:rsidP="00A11932">
            <w:pPr>
              <w:tabs>
                <w:tab w:val="left" w:pos="567"/>
              </w:tabs>
              <w:jc w:val="both"/>
              <w:rPr>
                <w:lang w:val="ru-RU"/>
              </w:rPr>
            </w:pPr>
          </w:p>
        </w:tc>
        <w:tc>
          <w:tcPr>
            <w:tcW w:w="4111" w:type="dxa"/>
            <w:gridSpan w:val="3"/>
            <w:tcBorders>
              <w:top w:val="single" w:sz="4" w:space="0" w:color="auto"/>
              <w:bottom w:val="single" w:sz="4" w:space="0" w:color="auto"/>
            </w:tcBorders>
          </w:tcPr>
          <w:p w14:paraId="7577B8AB" w14:textId="77777777" w:rsidR="00A11932" w:rsidRPr="00A11932" w:rsidRDefault="00A11932" w:rsidP="00A11932">
            <w:pPr>
              <w:tabs>
                <w:tab w:val="left" w:pos="567"/>
              </w:tabs>
              <w:jc w:val="both"/>
              <w:rPr>
                <w:lang w:val="en-US"/>
              </w:rPr>
            </w:pPr>
            <w:r w:rsidRPr="00A11932">
              <w:rPr>
                <w:lang w:val="en-US"/>
              </w:rPr>
              <w:t xml:space="preserve">Strat suplimentar polimeric tip ondutiss montat sub stratul de invelitoare de tigla, placi ondulate sau amprentate </w:t>
            </w:r>
          </w:p>
          <w:p w14:paraId="0CF46046" w14:textId="77777777" w:rsidR="00A11932" w:rsidRPr="00A11932" w:rsidRDefault="00A11932" w:rsidP="00A11932">
            <w:pPr>
              <w:tabs>
                <w:tab w:val="left" w:pos="567"/>
              </w:tabs>
              <w:jc w:val="both"/>
              <w:rPr>
                <w:lang w:val="ru-RU"/>
              </w:rPr>
            </w:pPr>
            <w:r w:rsidRPr="00A11932">
              <w:rPr>
                <w:lang w:val="ru-RU"/>
              </w:rPr>
              <w:t>Material marunt=1,03</w:t>
            </w:r>
          </w:p>
          <w:p w14:paraId="161E237E" w14:textId="77777777" w:rsidR="00A11932" w:rsidRPr="00A11932" w:rsidRDefault="00A11932" w:rsidP="00A11932">
            <w:pPr>
              <w:tabs>
                <w:tab w:val="left" w:pos="567"/>
              </w:tabs>
              <w:jc w:val="both"/>
              <w:rPr>
                <w:lang w:val="ru-RU"/>
              </w:rPr>
            </w:pPr>
          </w:p>
        </w:tc>
        <w:tc>
          <w:tcPr>
            <w:tcW w:w="1593" w:type="dxa"/>
            <w:gridSpan w:val="2"/>
            <w:tcBorders>
              <w:top w:val="single" w:sz="4" w:space="0" w:color="auto"/>
              <w:bottom w:val="single" w:sz="4" w:space="0" w:color="auto"/>
            </w:tcBorders>
            <w:vAlign w:val="center"/>
          </w:tcPr>
          <w:p w14:paraId="1D4445E2" w14:textId="77777777" w:rsidR="00A11932" w:rsidRPr="00A11932" w:rsidRDefault="00A11932" w:rsidP="00A11932">
            <w:pPr>
              <w:tabs>
                <w:tab w:val="left" w:pos="567"/>
              </w:tabs>
              <w:jc w:val="both"/>
              <w:rPr>
                <w:lang w:val="ru-RU"/>
              </w:rPr>
            </w:pPr>
            <w:r w:rsidRPr="00A11932">
              <w:rPr>
                <w:lang w:val="ru-RU"/>
              </w:rPr>
              <w:t>m2</w:t>
            </w:r>
          </w:p>
        </w:tc>
        <w:tc>
          <w:tcPr>
            <w:tcW w:w="1701" w:type="dxa"/>
            <w:gridSpan w:val="2"/>
            <w:tcBorders>
              <w:top w:val="single" w:sz="4" w:space="0" w:color="auto"/>
              <w:bottom w:val="single" w:sz="4" w:space="0" w:color="auto"/>
            </w:tcBorders>
            <w:vAlign w:val="center"/>
          </w:tcPr>
          <w:p w14:paraId="5F39AFEA" w14:textId="77777777" w:rsidR="00A11932" w:rsidRPr="00A11932" w:rsidRDefault="00A11932" w:rsidP="00A11932">
            <w:pPr>
              <w:tabs>
                <w:tab w:val="left" w:pos="567"/>
              </w:tabs>
              <w:jc w:val="both"/>
              <w:rPr>
                <w:lang w:val="ru-RU"/>
              </w:rPr>
            </w:pPr>
            <w:r w:rsidRPr="00A11932">
              <w:rPr>
                <w:lang w:val="ru-RU"/>
              </w:rPr>
              <w:t>32,00</w:t>
            </w:r>
          </w:p>
        </w:tc>
      </w:tr>
      <w:tr w:rsidR="00A11932" w:rsidRPr="00A11932" w14:paraId="1002D5C1"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047E179E"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745CCC95" w14:textId="77777777" w:rsidR="00A11932" w:rsidRPr="00A11932" w:rsidRDefault="00A11932" w:rsidP="00A11932">
            <w:pPr>
              <w:tabs>
                <w:tab w:val="left" w:pos="567"/>
              </w:tabs>
              <w:jc w:val="both"/>
              <w:rPr>
                <w:i/>
                <w:iCs/>
                <w:lang w:val="ru-RU"/>
              </w:rPr>
            </w:pPr>
            <w:r w:rsidRPr="00A11932">
              <w:rPr>
                <w:i/>
                <w:iCs/>
                <w:lang w:val="ru-RU"/>
              </w:rPr>
              <w:t>7134030012200</w:t>
            </w:r>
          </w:p>
        </w:tc>
        <w:tc>
          <w:tcPr>
            <w:tcW w:w="4111" w:type="dxa"/>
            <w:gridSpan w:val="3"/>
            <w:tcBorders>
              <w:top w:val="nil"/>
              <w:bottom w:val="single" w:sz="2" w:space="0" w:color="auto"/>
            </w:tcBorders>
          </w:tcPr>
          <w:p w14:paraId="27215536" w14:textId="77777777" w:rsidR="00A11932" w:rsidRPr="00A11932" w:rsidRDefault="00A11932" w:rsidP="00A11932">
            <w:pPr>
              <w:tabs>
                <w:tab w:val="left" w:pos="567"/>
              </w:tabs>
              <w:jc w:val="both"/>
              <w:rPr>
                <w:i/>
                <w:iCs/>
                <w:lang w:val="ru-RU"/>
              </w:rPr>
            </w:pPr>
            <w:r w:rsidRPr="00A11932">
              <w:rPr>
                <w:i/>
                <w:iCs/>
                <w:lang w:val="ru-RU"/>
              </w:rPr>
              <w:t>Izolator hidrofug</w:t>
            </w:r>
          </w:p>
        </w:tc>
        <w:tc>
          <w:tcPr>
            <w:tcW w:w="1593" w:type="dxa"/>
            <w:gridSpan w:val="2"/>
            <w:tcBorders>
              <w:top w:val="nil"/>
              <w:bottom w:val="single" w:sz="2" w:space="0" w:color="auto"/>
            </w:tcBorders>
          </w:tcPr>
          <w:p w14:paraId="44CEAD71"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47E0A410" w14:textId="77777777" w:rsidR="00A11932" w:rsidRPr="00A11932" w:rsidRDefault="00A11932" w:rsidP="00A11932">
            <w:pPr>
              <w:tabs>
                <w:tab w:val="left" w:pos="567"/>
              </w:tabs>
              <w:jc w:val="both"/>
              <w:rPr>
                <w:i/>
                <w:iCs/>
                <w:lang w:val="ru-RU"/>
              </w:rPr>
            </w:pPr>
            <w:r w:rsidRPr="00A11932">
              <w:rPr>
                <w:i/>
                <w:iCs/>
                <w:lang w:val="ru-RU"/>
              </w:rPr>
              <w:t>6,40</w:t>
            </w:r>
          </w:p>
        </w:tc>
      </w:tr>
      <w:tr w:rsidR="00A11932" w:rsidRPr="00A11932" w14:paraId="081C47D4"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57CEFBB8"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3A9B9AEF" w14:textId="77777777" w:rsidR="00A11932" w:rsidRPr="00A11932" w:rsidRDefault="00A11932" w:rsidP="00A11932">
            <w:pPr>
              <w:tabs>
                <w:tab w:val="left" w:pos="567"/>
              </w:tabs>
              <w:jc w:val="both"/>
              <w:rPr>
                <w:i/>
                <w:iCs/>
                <w:lang w:val="ru-RU"/>
              </w:rPr>
            </w:pPr>
            <w:r w:rsidRPr="00A11932">
              <w:rPr>
                <w:i/>
                <w:iCs/>
                <w:lang w:val="ru-RU"/>
              </w:rPr>
              <w:t>9310060019920</w:t>
            </w:r>
          </w:p>
        </w:tc>
        <w:tc>
          <w:tcPr>
            <w:tcW w:w="4111" w:type="dxa"/>
            <w:gridSpan w:val="3"/>
            <w:tcBorders>
              <w:top w:val="nil"/>
              <w:bottom w:val="single" w:sz="2" w:space="0" w:color="auto"/>
            </w:tcBorders>
          </w:tcPr>
          <w:p w14:paraId="7E939B89" w14:textId="77777777" w:rsidR="00A11932" w:rsidRPr="00A11932" w:rsidRDefault="00A11932" w:rsidP="00A11932">
            <w:pPr>
              <w:tabs>
                <w:tab w:val="left" w:pos="567"/>
              </w:tabs>
              <w:jc w:val="both"/>
              <w:rPr>
                <w:i/>
                <w:iCs/>
                <w:lang w:val="ru-RU"/>
              </w:rPr>
            </w:pPr>
            <w:r w:rsidRPr="00A11932">
              <w:rPr>
                <w:i/>
                <w:iCs/>
                <w:lang w:val="ru-RU"/>
              </w:rPr>
              <w:t>Muncitor deservire CM</w:t>
            </w:r>
          </w:p>
        </w:tc>
        <w:tc>
          <w:tcPr>
            <w:tcW w:w="1593" w:type="dxa"/>
            <w:gridSpan w:val="2"/>
            <w:tcBorders>
              <w:top w:val="nil"/>
              <w:bottom w:val="single" w:sz="2" w:space="0" w:color="auto"/>
            </w:tcBorders>
          </w:tcPr>
          <w:p w14:paraId="7FC2D95E"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7119DC10" w14:textId="77777777" w:rsidR="00A11932" w:rsidRPr="00A11932" w:rsidRDefault="00A11932" w:rsidP="00A11932">
            <w:pPr>
              <w:tabs>
                <w:tab w:val="left" w:pos="567"/>
              </w:tabs>
              <w:jc w:val="both"/>
              <w:rPr>
                <w:i/>
                <w:iCs/>
                <w:lang w:val="ru-RU"/>
              </w:rPr>
            </w:pPr>
            <w:r w:rsidRPr="00A11932">
              <w:rPr>
                <w:i/>
                <w:iCs/>
                <w:lang w:val="ru-RU"/>
              </w:rPr>
              <w:t>1,60</w:t>
            </w:r>
          </w:p>
        </w:tc>
      </w:tr>
      <w:tr w:rsidR="00A11932" w:rsidRPr="00A11932" w14:paraId="2AAE788A"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3FFC46CA"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4C3484C1" w14:textId="77777777" w:rsidR="00A11932" w:rsidRPr="00A11932" w:rsidRDefault="00A11932" w:rsidP="00A11932">
            <w:pPr>
              <w:tabs>
                <w:tab w:val="left" w:pos="567"/>
              </w:tabs>
              <w:jc w:val="both"/>
              <w:rPr>
                <w:i/>
                <w:iCs/>
                <w:lang w:val="ru-RU"/>
              </w:rPr>
            </w:pPr>
            <w:r w:rsidRPr="00A11932">
              <w:rPr>
                <w:i/>
                <w:iCs/>
                <w:lang w:val="ru-RU"/>
              </w:rPr>
              <w:t>2682132600465</w:t>
            </w:r>
          </w:p>
        </w:tc>
        <w:tc>
          <w:tcPr>
            <w:tcW w:w="4111" w:type="dxa"/>
            <w:gridSpan w:val="3"/>
            <w:tcBorders>
              <w:top w:val="nil"/>
              <w:bottom w:val="single" w:sz="2" w:space="0" w:color="auto"/>
            </w:tcBorders>
          </w:tcPr>
          <w:p w14:paraId="15D5C3FF" w14:textId="77777777" w:rsidR="00A11932" w:rsidRPr="00A11932" w:rsidRDefault="00A11932" w:rsidP="00A11932">
            <w:pPr>
              <w:tabs>
                <w:tab w:val="left" w:pos="567"/>
              </w:tabs>
              <w:jc w:val="both"/>
              <w:rPr>
                <w:i/>
                <w:iCs/>
                <w:lang w:val="ru-RU"/>
              </w:rPr>
            </w:pPr>
            <w:r w:rsidRPr="00A11932">
              <w:rPr>
                <w:i/>
                <w:iCs/>
                <w:lang w:val="ru-RU"/>
              </w:rPr>
              <w:t>Folie suplimentara polimerica</w:t>
            </w:r>
          </w:p>
        </w:tc>
        <w:tc>
          <w:tcPr>
            <w:tcW w:w="1593" w:type="dxa"/>
            <w:gridSpan w:val="2"/>
            <w:tcBorders>
              <w:top w:val="nil"/>
              <w:bottom w:val="single" w:sz="2" w:space="0" w:color="auto"/>
            </w:tcBorders>
          </w:tcPr>
          <w:p w14:paraId="44CCC5FC" w14:textId="77777777" w:rsidR="00A11932" w:rsidRPr="00A11932" w:rsidRDefault="00A11932" w:rsidP="00A11932">
            <w:pPr>
              <w:tabs>
                <w:tab w:val="left" w:pos="567"/>
              </w:tabs>
              <w:jc w:val="both"/>
              <w:rPr>
                <w:i/>
                <w:iCs/>
                <w:lang w:val="ru-RU"/>
              </w:rPr>
            </w:pPr>
            <w:r w:rsidRPr="00A11932">
              <w:rPr>
                <w:i/>
                <w:iCs/>
                <w:lang w:val="ru-RU"/>
              </w:rPr>
              <w:t>m2</w:t>
            </w:r>
          </w:p>
        </w:tc>
        <w:tc>
          <w:tcPr>
            <w:tcW w:w="1701" w:type="dxa"/>
            <w:gridSpan w:val="2"/>
            <w:tcBorders>
              <w:top w:val="nil"/>
              <w:bottom w:val="single" w:sz="2" w:space="0" w:color="auto"/>
            </w:tcBorders>
          </w:tcPr>
          <w:p w14:paraId="7ED41ECC" w14:textId="77777777" w:rsidR="00A11932" w:rsidRPr="00A11932" w:rsidRDefault="00A11932" w:rsidP="00A11932">
            <w:pPr>
              <w:tabs>
                <w:tab w:val="left" w:pos="567"/>
              </w:tabs>
              <w:jc w:val="both"/>
              <w:rPr>
                <w:i/>
                <w:iCs/>
                <w:lang w:val="ru-RU"/>
              </w:rPr>
            </w:pPr>
            <w:r w:rsidRPr="00A11932">
              <w:rPr>
                <w:i/>
                <w:iCs/>
                <w:lang w:val="ru-RU"/>
              </w:rPr>
              <w:t>37,904</w:t>
            </w:r>
          </w:p>
        </w:tc>
      </w:tr>
      <w:tr w:rsidR="00A11932" w:rsidRPr="00A11932" w14:paraId="1AA98AEC"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02530680"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462D111A" w14:textId="77777777" w:rsidR="00A11932" w:rsidRPr="00A11932" w:rsidRDefault="00A11932" w:rsidP="00A11932">
            <w:pPr>
              <w:tabs>
                <w:tab w:val="left" w:pos="567"/>
              </w:tabs>
              <w:jc w:val="both"/>
              <w:rPr>
                <w:i/>
                <w:iCs/>
                <w:lang w:val="ru-RU"/>
              </w:rPr>
            </w:pPr>
            <w:r w:rsidRPr="00A11932">
              <w:rPr>
                <w:i/>
                <w:iCs/>
                <w:lang w:val="ru-RU"/>
              </w:rPr>
              <w:t>28752763120001</w:t>
            </w:r>
          </w:p>
        </w:tc>
        <w:tc>
          <w:tcPr>
            <w:tcW w:w="4111" w:type="dxa"/>
            <w:gridSpan w:val="3"/>
            <w:tcBorders>
              <w:top w:val="nil"/>
              <w:bottom w:val="single" w:sz="2" w:space="0" w:color="auto"/>
            </w:tcBorders>
          </w:tcPr>
          <w:p w14:paraId="49F5D98E" w14:textId="77777777" w:rsidR="00A11932" w:rsidRPr="00A11932" w:rsidRDefault="00A11932" w:rsidP="00A11932">
            <w:pPr>
              <w:tabs>
                <w:tab w:val="left" w:pos="567"/>
              </w:tabs>
              <w:jc w:val="both"/>
              <w:rPr>
                <w:i/>
                <w:iCs/>
                <w:lang w:val="ru-RU"/>
              </w:rPr>
            </w:pPr>
            <w:r w:rsidRPr="00A11932">
              <w:rPr>
                <w:i/>
                <w:iCs/>
                <w:lang w:val="ru-RU"/>
              </w:rPr>
              <w:t>Шпильки (fise)</w:t>
            </w:r>
          </w:p>
        </w:tc>
        <w:tc>
          <w:tcPr>
            <w:tcW w:w="1593" w:type="dxa"/>
            <w:gridSpan w:val="2"/>
            <w:tcBorders>
              <w:top w:val="nil"/>
              <w:bottom w:val="single" w:sz="2" w:space="0" w:color="auto"/>
            </w:tcBorders>
          </w:tcPr>
          <w:p w14:paraId="77A7F586" w14:textId="77777777" w:rsidR="00A11932" w:rsidRPr="00A11932" w:rsidRDefault="00A11932" w:rsidP="00A11932">
            <w:pPr>
              <w:tabs>
                <w:tab w:val="left" w:pos="567"/>
              </w:tabs>
              <w:jc w:val="both"/>
              <w:rPr>
                <w:i/>
                <w:iCs/>
                <w:lang w:val="ru-RU"/>
              </w:rPr>
            </w:pPr>
            <w:r w:rsidRPr="00A11932">
              <w:rPr>
                <w:i/>
                <w:iCs/>
                <w:lang w:val="ru-RU"/>
              </w:rPr>
              <w:t>buc</w:t>
            </w:r>
          </w:p>
        </w:tc>
        <w:tc>
          <w:tcPr>
            <w:tcW w:w="1701" w:type="dxa"/>
            <w:gridSpan w:val="2"/>
            <w:tcBorders>
              <w:top w:val="nil"/>
              <w:bottom w:val="single" w:sz="2" w:space="0" w:color="auto"/>
            </w:tcBorders>
          </w:tcPr>
          <w:p w14:paraId="018306D3" w14:textId="77777777" w:rsidR="00A11932" w:rsidRPr="00A11932" w:rsidRDefault="00A11932" w:rsidP="00A11932">
            <w:pPr>
              <w:tabs>
                <w:tab w:val="left" w:pos="567"/>
              </w:tabs>
              <w:jc w:val="both"/>
              <w:rPr>
                <w:i/>
                <w:iCs/>
                <w:lang w:val="ru-RU"/>
              </w:rPr>
            </w:pPr>
            <w:r w:rsidRPr="00A11932">
              <w:rPr>
                <w:i/>
                <w:iCs/>
                <w:lang w:val="ru-RU"/>
              </w:rPr>
              <w:t>395,52</w:t>
            </w:r>
          </w:p>
        </w:tc>
      </w:tr>
      <w:tr w:rsidR="00A11932" w:rsidRPr="00A11932" w14:paraId="55B00D27"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75433109"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2DBD1F8B" w14:textId="77777777" w:rsidR="00A11932" w:rsidRPr="00A11932" w:rsidRDefault="00A11932" w:rsidP="00A11932">
            <w:pPr>
              <w:tabs>
                <w:tab w:val="left" w:pos="567"/>
              </w:tabs>
              <w:jc w:val="both"/>
              <w:rPr>
                <w:i/>
                <w:iCs/>
                <w:lang w:val="ru-RU"/>
              </w:rPr>
            </w:pPr>
            <w:r w:rsidRPr="00A11932">
              <w:rPr>
                <w:i/>
                <w:iCs/>
                <w:lang w:val="ru-RU"/>
              </w:rPr>
              <w:t>2952160007200</w:t>
            </w:r>
          </w:p>
        </w:tc>
        <w:tc>
          <w:tcPr>
            <w:tcW w:w="4111" w:type="dxa"/>
            <w:gridSpan w:val="3"/>
            <w:tcBorders>
              <w:top w:val="nil"/>
              <w:bottom w:val="single" w:sz="2" w:space="0" w:color="auto"/>
            </w:tcBorders>
          </w:tcPr>
          <w:p w14:paraId="4B6FDDB4" w14:textId="77777777" w:rsidR="00A11932" w:rsidRPr="00A11932" w:rsidRDefault="00A11932" w:rsidP="00A11932">
            <w:pPr>
              <w:tabs>
                <w:tab w:val="left" w:pos="567"/>
              </w:tabs>
              <w:jc w:val="both"/>
              <w:rPr>
                <w:i/>
                <w:iCs/>
                <w:lang w:val="en-US"/>
              </w:rPr>
            </w:pPr>
            <w:r w:rsidRPr="00A11932">
              <w:rPr>
                <w:i/>
                <w:iCs/>
                <w:lang w:val="en-US"/>
              </w:rPr>
              <w:t>Utilaj de ridicat pentru lucrari de finisaj</w:t>
            </w:r>
          </w:p>
        </w:tc>
        <w:tc>
          <w:tcPr>
            <w:tcW w:w="1593" w:type="dxa"/>
            <w:gridSpan w:val="2"/>
            <w:tcBorders>
              <w:top w:val="nil"/>
              <w:bottom w:val="single" w:sz="2" w:space="0" w:color="auto"/>
            </w:tcBorders>
          </w:tcPr>
          <w:p w14:paraId="1D9923CD" w14:textId="77777777" w:rsidR="00A11932" w:rsidRPr="00A11932" w:rsidRDefault="00A11932" w:rsidP="00A11932">
            <w:pPr>
              <w:tabs>
                <w:tab w:val="left" w:pos="567"/>
              </w:tabs>
              <w:jc w:val="both"/>
              <w:rPr>
                <w:i/>
                <w:iCs/>
                <w:lang w:val="ru-RU"/>
              </w:rPr>
            </w:pPr>
            <w:r w:rsidRPr="00A11932">
              <w:rPr>
                <w:i/>
                <w:iCs/>
                <w:lang w:val="ru-RU"/>
              </w:rPr>
              <w:t>h-ut</w:t>
            </w:r>
          </w:p>
        </w:tc>
        <w:tc>
          <w:tcPr>
            <w:tcW w:w="1701" w:type="dxa"/>
            <w:gridSpan w:val="2"/>
            <w:tcBorders>
              <w:top w:val="nil"/>
              <w:bottom w:val="single" w:sz="2" w:space="0" w:color="auto"/>
            </w:tcBorders>
          </w:tcPr>
          <w:p w14:paraId="16FF280C" w14:textId="77777777" w:rsidR="00A11932" w:rsidRPr="00A11932" w:rsidRDefault="00A11932" w:rsidP="00A11932">
            <w:pPr>
              <w:tabs>
                <w:tab w:val="left" w:pos="567"/>
              </w:tabs>
              <w:jc w:val="both"/>
              <w:rPr>
                <w:i/>
                <w:iCs/>
                <w:lang w:val="ru-RU"/>
              </w:rPr>
            </w:pPr>
            <w:r w:rsidRPr="00A11932">
              <w:rPr>
                <w:i/>
                <w:iCs/>
                <w:lang w:val="ru-RU"/>
              </w:rPr>
              <w:t>0,32</w:t>
            </w:r>
          </w:p>
        </w:tc>
      </w:tr>
      <w:tr w:rsidR="00A11932" w:rsidRPr="00A11932" w14:paraId="65A29CA8" w14:textId="77777777" w:rsidTr="006868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10" w:type="dxa"/>
            <w:tcBorders>
              <w:top w:val="single" w:sz="4" w:space="0" w:color="auto"/>
              <w:bottom w:val="single" w:sz="4" w:space="0" w:color="auto"/>
            </w:tcBorders>
          </w:tcPr>
          <w:p w14:paraId="5DF5853B" w14:textId="77777777" w:rsidR="00A11932" w:rsidRPr="00A11932" w:rsidRDefault="00A11932" w:rsidP="00A11932">
            <w:pPr>
              <w:tabs>
                <w:tab w:val="left" w:pos="567"/>
              </w:tabs>
              <w:jc w:val="both"/>
              <w:rPr>
                <w:lang w:val="ru-RU"/>
              </w:rPr>
            </w:pPr>
            <w:r w:rsidRPr="00A11932">
              <w:rPr>
                <w:lang w:val="ru-RU"/>
              </w:rPr>
              <w:t>16</w:t>
            </w:r>
          </w:p>
        </w:tc>
        <w:tc>
          <w:tcPr>
            <w:tcW w:w="2126" w:type="dxa"/>
            <w:gridSpan w:val="2"/>
            <w:tcBorders>
              <w:top w:val="single" w:sz="4" w:space="0" w:color="auto"/>
              <w:bottom w:val="single" w:sz="4" w:space="0" w:color="auto"/>
            </w:tcBorders>
          </w:tcPr>
          <w:p w14:paraId="2F051023" w14:textId="77777777" w:rsidR="00A11932" w:rsidRPr="00A11932" w:rsidRDefault="00A11932" w:rsidP="00A11932">
            <w:pPr>
              <w:tabs>
                <w:tab w:val="left" w:pos="567"/>
              </w:tabs>
              <w:jc w:val="both"/>
              <w:rPr>
                <w:lang w:val="en-US"/>
              </w:rPr>
            </w:pPr>
            <w:r w:rsidRPr="00A11932">
              <w:rPr>
                <w:lang w:val="en-US"/>
              </w:rPr>
              <w:t>CE07A</w:t>
            </w:r>
          </w:p>
          <w:p w14:paraId="7048D12C" w14:textId="77777777" w:rsidR="00A11932" w:rsidRPr="00A11932" w:rsidRDefault="00A11932" w:rsidP="00A11932">
            <w:pPr>
              <w:tabs>
                <w:tab w:val="left" w:pos="567"/>
              </w:tabs>
              <w:jc w:val="both"/>
              <w:rPr>
                <w:lang w:val="ru-RU"/>
              </w:rPr>
            </w:pPr>
          </w:p>
        </w:tc>
        <w:tc>
          <w:tcPr>
            <w:tcW w:w="4111" w:type="dxa"/>
            <w:gridSpan w:val="3"/>
            <w:tcBorders>
              <w:top w:val="single" w:sz="4" w:space="0" w:color="auto"/>
              <w:bottom w:val="single" w:sz="4" w:space="0" w:color="auto"/>
            </w:tcBorders>
          </w:tcPr>
          <w:p w14:paraId="348D899C" w14:textId="77777777" w:rsidR="00A11932" w:rsidRPr="00A11932" w:rsidRDefault="00A11932" w:rsidP="00A11932">
            <w:pPr>
              <w:tabs>
                <w:tab w:val="left" w:pos="567"/>
              </w:tabs>
              <w:jc w:val="both"/>
              <w:rPr>
                <w:lang w:val="en-US"/>
              </w:rPr>
            </w:pPr>
            <w:r w:rsidRPr="00A11932">
              <w:rPr>
                <w:lang w:val="en-US"/>
              </w:rPr>
              <w:t xml:space="preserve">Invelitori din placi din tabla amprentata (tip tigla) pentru invelitorile acoperisurilor (tip Lindab)  </w:t>
            </w:r>
          </w:p>
          <w:p w14:paraId="34E4ECA1" w14:textId="77777777" w:rsidR="00A11932" w:rsidRPr="00A11932" w:rsidRDefault="00A11932" w:rsidP="00A11932">
            <w:pPr>
              <w:tabs>
                <w:tab w:val="left" w:pos="567"/>
              </w:tabs>
              <w:jc w:val="both"/>
              <w:rPr>
                <w:lang w:val="ru-RU"/>
              </w:rPr>
            </w:pPr>
            <w:r w:rsidRPr="00A11932">
              <w:rPr>
                <w:lang w:val="ru-RU"/>
              </w:rPr>
              <w:t>Material marunt=1,05</w:t>
            </w:r>
          </w:p>
          <w:p w14:paraId="4D56B6DA" w14:textId="77777777" w:rsidR="00A11932" w:rsidRPr="00A11932" w:rsidRDefault="00A11932" w:rsidP="00A11932">
            <w:pPr>
              <w:tabs>
                <w:tab w:val="left" w:pos="567"/>
              </w:tabs>
              <w:jc w:val="both"/>
              <w:rPr>
                <w:lang w:val="ru-RU"/>
              </w:rPr>
            </w:pPr>
          </w:p>
        </w:tc>
        <w:tc>
          <w:tcPr>
            <w:tcW w:w="1593" w:type="dxa"/>
            <w:gridSpan w:val="2"/>
            <w:tcBorders>
              <w:top w:val="single" w:sz="4" w:space="0" w:color="auto"/>
              <w:bottom w:val="single" w:sz="4" w:space="0" w:color="auto"/>
            </w:tcBorders>
            <w:vAlign w:val="center"/>
          </w:tcPr>
          <w:p w14:paraId="12B1A549" w14:textId="77777777" w:rsidR="00A11932" w:rsidRPr="00A11932" w:rsidRDefault="00A11932" w:rsidP="00A11932">
            <w:pPr>
              <w:tabs>
                <w:tab w:val="left" w:pos="567"/>
              </w:tabs>
              <w:jc w:val="both"/>
              <w:rPr>
                <w:lang w:val="ru-RU"/>
              </w:rPr>
            </w:pPr>
            <w:r w:rsidRPr="00A11932">
              <w:rPr>
                <w:lang w:val="ru-RU"/>
              </w:rPr>
              <w:t>m2</w:t>
            </w:r>
          </w:p>
        </w:tc>
        <w:tc>
          <w:tcPr>
            <w:tcW w:w="1701" w:type="dxa"/>
            <w:gridSpan w:val="2"/>
            <w:tcBorders>
              <w:top w:val="single" w:sz="4" w:space="0" w:color="auto"/>
              <w:bottom w:val="single" w:sz="4" w:space="0" w:color="auto"/>
            </w:tcBorders>
            <w:vAlign w:val="center"/>
          </w:tcPr>
          <w:p w14:paraId="441E9E10" w14:textId="77777777" w:rsidR="00A11932" w:rsidRPr="00A11932" w:rsidRDefault="00A11932" w:rsidP="00A11932">
            <w:pPr>
              <w:tabs>
                <w:tab w:val="left" w:pos="567"/>
              </w:tabs>
              <w:jc w:val="both"/>
              <w:rPr>
                <w:lang w:val="ru-RU"/>
              </w:rPr>
            </w:pPr>
            <w:r w:rsidRPr="00A11932">
              <w:rPr>
                <w:lang w:val="ru-RU"/>
              </w:rPr>
              <w:t>32,00</w:t>
            </w:r>
          </w:p>
        </w:tc>
      </w:tr>
      <w:tr w:rsidR="00A11932" w:rsidRPr="00A11932" w14:paraId="3155D305"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2A60D8DC"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606C451D" w14:textId="77777777" w:rsidR="00A11932" w:rsidRPr="00A11932" w:rsidRDefault="00A11932" w:rsidP="00A11932">
            <w:pPr>
              <w:tabs>
                <w:tab w:val="left" w:pos="567"/>
              </w:tabs>
              <w:jc w:val="both"/>
              <w:rPr>
                <w:i/>
                <w:iCs/>
                <w:lang w:val="ru-RU"/>
              </w:rPr>
            </w:pPr>
            <w:r w:rsidRPr="00A11932">
              <w:rPr>
                <w:i/>
                <w:iCs/>
                <w:lang w:val="ru-RU"/>
              </w:rPr>
              <w:t>7213050013100</w:t>
            </w:r>
          </w:p>
        </w:tc>
        <w:tc>
          <w:tcPr>
            <w:tcW w:w="4111" w:type="dxa"/>
            <w:gridSpan w:val="3"/>
            <w:tcBorders>
              <w:top w:val="nil"/>
              <w:bottom w:val="single" w:sz="2" w:space="0" w:color="auto"/>
            </w:tcBorders>
          </w:tcPr>
          <w:p w14:paraId="34A45788" w14:textId="77777777" w:rsidR="00A11932" w:rsidRPr="00A11932" w:rsidRDefault="00A11932" w:rsidP="00A11932">
            <w:pPr>
              <w:tabs>
                <w:tab w:val="left" w:pos="567"/>
              </w:tabs>
              <w:jc w:val="both"/>
              <w:rPr>
                <w:i/>
                <w:iCs/>
                <w:lang w:val="ru-RU"/>
              </w:rPr>
            </w:pPr>
            <w:r w:rsidRPr="00A11932">
              <w:rPr>
                <w:i/>
                <w:iCs/>
                <w:lang w:val="ru-RU"/>
              </w:rPr>
              <w:t>Tinichigiu</w:t>
            </w:r>
          </w:p>
        </w:tc>
        <w:tc>
          <w:tcPr>
            <w:tcW w:w="1593" w:type="dxa"/>
            <w:gridSpan w:val="2"/>
            <w:tcBorders>
              <w:top w:val="nil"/>
              <w:bottom w:val="single" w:sz="2" w:space="0" w:color="auto"/>
            </w:tcBorders>
          </w:tcPr>
          <w:p w14:paraId="1FBEC8C3"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752897D6" w14:textId="77777777" w:rsidR="00A11932" w:rsidRPr="00A11932" w:rsidRDefault="00A11932" w:rsidP="00A11932">
            <w:pPr>
              <w:tabs>
                <w:tab w:val="left" w:pos="567"/>
              </w:tabs>
              <w:jc w:val="both"/>
              <w:rPr>
                <w:i/>
                <w:iCs/>
                <w:lang w:val="ru-RU"/>
              </w:rPr>
            </w:pPr>
            <w:r w:rsidRPr="00A11932">
              <w:rPr>
                <w:i/>
                <w:iCs/>
                <w:lang w:val="ru-RU"/>
              </w:rPr>
              <w:t>28,80</w:t>
            </w:r>
          </w:p>
        </w:tc>
      </w:tr>
      <w:tr w:rsidR="00A11932" w:rsidRPr="00A11932" w14:paraId="1C16C33C"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448D3E68"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79A00294" w14:textId="77777777" w:rsidR="00A11932" w:rsidRPr="00A11932" w:rsidRDefault="00A11932" w:rsidP="00A11932">
            <w:pPr>
              <w:tabs>
                <w:tab w:val="left" w:pos="567"/>
              </w:tabs>
              <w:jc w:val="both"/>
              <w:rPr>
                <w:i/>
                <w:iCs/>
                <w:lang w:val="ru-RU"/>
              </w:rPr>
            </w:pPr>
            <w:r w:rsidRPr="00A11932">
              <w:rPr>
                <w:i/>
                <w:iCs/>
                <w:lang w:val="ru-RU"/>
              </w:rPr>
              <w:t>9310060019920</w:t>
            </w:r>
          </w:p>
        </w:tc>
        <w:tc>
          <w:tcPr>
            <w:tcW w:w="4111" w:type="dxa"/>
            <w:gridSpan w:val="3"/>
            <w:tcBorders>
              <w:top w:val="nil"/>
              <w:bottom w:val="single" w:sz="2" w:space="0" w:color="auto"/>
            </w:tcBorders>
          </w:tcPr>
          <w:p w14:paraId="0A8FF010" w14:textId="77777777" w:rsidR="00A11932" w:rsidRPr="00A11932" w:rsidRDefault="00A11932" w:rsidP="00A11932">
            <w:pPr>
              <w:tabs>
                <w:tab w:val="left" w:pos="567"/>
              </w:tabs>
              <w:jc w:val="both"/>
              <w:rPr>
                <w:i/>
                <w:iCs/>
                <w:lang w:val="ru-RU"/>
              </w:rPr>
            </w:pPr>
            <w:r w:rsidRPr="00A11932">
              <w:rPr>
                <w:i/>
                <w:iCs/>
                <w:lang w:val="ru-RU"/>
              </w:rPr>
              <w:t>Muncitor deservire CM</w:t>
            </w:r>
          </w:p>
        </w:tc>
        <w:tc>
          <w:tcPr>
            <w:tcW w:w="1593" w:type="dxa"/>
            <w:gridSpan w:val="2"/>
            <w:tcBorders>
              <w:top w:val="nil"/>
              <w:bottom w:val="single" w:sz="2" w:space="0" w:color="auto"/>
            </w:tcBorders>
          </w:tcPr>
          <w:p w14:paraId="4EF958DF"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4ED352A7" w14:textId="77777777" w:rsidR="00A11932" w:rsidRPr="00A11932" w:rsidRDefault="00A11932" w:rsidP="00A11932">
            <w:pPr>
              <w:tabs>
                <w:tab w:val="left" w:pos="567"/>
              </w:tabs>
              <w:jc w:val="both"/>
              <w:rPr>
                <w:i/>
                <w:iCs/>
                <w:lang w:val="ru-RU"/>
              </w:rPr>
            </w:pPr>
            <w:r w:rsidRPr="00A11932">
              <w:rPr>
                <w:i/>
                <w:iCs/>
                <w:lang w:val="ru-RU"/>
              </w:rPr>
              <w:t>8,00</w:t>
            </w:r>
          </w:p>
        </w:tc>
      </w:tr>
      <w:tr w:rsidR="00A11932" w:rsidRPr="00A11932" w14:paraId="2ADFE1DC"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304CA439"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0744E6DE" w14:textId="77777777" w:rsidR="00A11932" w:rsidRPr="00A11932" w:rsidRDefault="00A11932" w:rsidP="00A11932">
            <w:pPr>
              <w:tabs>
                <w:tab w:val="left" w:pos="567"/>
              </w:tabs>
              <w:jc w:val="both"/>
              <w:rPr>
                <w:i/>
                <w:iCs/>
                <w:lang w:val="ru-RU"/>
              </w:rPr>
            </w:pPr>
            <w:r w:rsidRPr="00A11932">
              <w:rPr>
                <w:i/>
                <w:iCs/>
                <w:lang w:val="ru-RU"/>
              </w:rPr>
              <w:t>2710403643000</w:t>
            </w:r>
          </w:p>
        </w:tc>
        <w:tc>
          <w:tcPr>
            <w:tcW w:w="4111" w:type="dxa"/>
            <w:gridSpan w:val="3"/>
            <w:tcBorders>
              <w:top w:val="nil"/>
              <w:bottom w:val="single" w:sz="2" w:space="0" w:color="auto"/>
            </w:tcBorders>
          </w:tcPr>
          <w:p w14:paraId="7959830D" w14:textId="77777777" w:rsidR="00A11932" w:rsidRPr="00A11932" w:rsidRDefault="00A11932" w:rsidP="00A11932">
            <w:pPr>
              <w:tabs>
                <w:tab w:val="left" w:pos="567"/>
              </w:tabs>
              <w:jc w:val="both"/>
              <w:rPr>
                <w:i/>
                <w:iCs/>
                <w:lang w:val="en-US"/>
              </w:rPr>
            </w:pPr>
            <w:r w:rsidRPr="00A11932">
              <w:rPr>
                <w:i/>
                <w:iCs/>
                <w:lang w:val="en-US"/>
              </w:rPr>
              <w:t>Placi din tabla amprentata tip tigla</w:t>
            </w:r>
          </w:p>
        </w:tc>
        <w:tc>
          <w:tcPr>
            <w:tcW w:w="1593" w:type="dxa"/>
            <w:gridSpan w:val="2"/>
            <w:tcBorders>
              <w:top w:val="nil"/>
              <w:bottom w:val="single" w:sz="2" w:space="0" w:color="auto"/>
            </w:tcBorders>
          </w:tcPr>
          <w:p w14:paraId="7A057099" w14:textId="77777777" w:rsidR="00A11932" w:rsidRPr="00A11932" w:rsidRDefault="00A11932" w:rsidP="00A11932">
            <w:pPr>
              <w:tabs>
                <w:tab w:val="left" w:pos="567"/>
              </w:tabs>
              <w:jc w:val="both"/>
              <w:rPr>
                <w:i/>
                <w:iCs/>
                <w:lang w:val="ru-RU"/>
              </w:rPr>
            </w:pPr>
            <w:r w:rsidRPr="00A11932">
              <w:rPr>
                <w:i/>
                <w:iCs/>
                <w:lang w:val="ru-RU"/>
              </w:rPr>
              <w:t>m2</w:t>
            </w:r>
          </w:p>
        </w:tc>
        <w:tc>
          <w:tcPr>
            <w:tcW w:w="1701" w:type="dxa"/>
            <w:gridSpan w:val="2"/>
            <w:tcBorders>
              <w:top w:val="nil"/>
              <w:bottom w:val="single" w:sz="2" w:space="0" w:color="auto"/>
            </w:tcBorders>
          </w:tcPr>
          <w:p w14:paraId="3DBD868F" w14:textId="77777777" w:rsidR="00A11932" w:rsidRPr="00A11932" w:rsidRDefault="00A11932" w:rsidP="00A11932">
            <w:pPr>
              <w:tabs>
                <w:tab w:val="left" w:pos="567"/>
              </w:tabs>
              <w:jc w:val="both"/>
              <w:rPr>
                <w:i/>
                <w:iCs/>
                <w:lang w:val="ru-RU"/>
              </w:rPr>
            </w:pPr>
            <w:r w:rsidRPr="00A11932">
              <w:rPr>
                <w:i/>
                <w:iCs/>
                <w:lang w:val="ru-RU"/>
              </w:rPr>
              <w:t>38,64</w:t>
            </w:r>
          </w:p>
        </w:tc>
      </w:tr>
      <w:tr w:rsidR="00A11932" w:rsidRPr="00A11932" w14:paraId="19C87FE4"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69E87A74"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16AEA390" w14:textId="77777777" w:rsidR="00A11932" w:rsidRPr="00A11932" w:rsidRDefault="00A11932" w:rsidP="00A11932">
            <w:pPr>
              <w:tabs>
                <w:tab w:val="left" w:pos="567"/>
              </w:tabs>
              <w:jc w:val="both"/>
              <w:rPr>
                <w:i/>
                <w:iCs/>
                <w:lang w:val="ru-RU"/>
              </w:rPr>
            </w:pPr>
            <w:r w:rsidRPr="00A11932">
              <w:rPr>
                <w:i/>
                <w:iCs/>
                <w:lang w:val="ru-RU"/>
              </w:rPr>
              <w:t>2710403640000</w:t>
            </w:r>
          </w:p>
        </w:tc>
        <w:tc>
          <w:tcPr>
            <w:tcW w:w="4111" w:type="dxa"/>
            <w:gridSpan w:val="3"/>
            <w:tcBorders>
              <w:top w:val="nil"/>
              <w:bottom w:val="single" w:sz="2" w:space="0" w:color="auto"/>
            </w:tcBorders>
          </w:tcPr>
          <w:p w14:paraId="44C5829C" w14:textId="77777777" w:rsidR="00A11932" w:rsidRPr="00A11932" w:rsidRDefault="00A11932" w:rsidP="00A11932">
            <w:pPr>
              <w:tabs>
                <w:tab w:val="left" w:pos="567"/>
              </w:tabs>
              <w:jc w:val="both"/>
              <w:rPr>
                <w:i/>
                <w:iCs/>
                <w:lang w:val="ru-RU"/>
              </w:rPr>
            </w:pPr>
            <w:r w:rsidRPr="00A11932">
              <w:rPr>
                <w:i/>
                <w:iCs/>
                <w:lang w:val="ru-RU"/>
              </w:rPr>
              <w:t>Tabla plana protejata anticoroziv</w:t>
            </w:r>
          </w:p>
        </w:tc>
        <w:tc>
          <w:tcPr>
            <w:tcW w:w="1593" w:type="dxa"/>
            <w:gridSpan w:val="2"/>
            <w:tcBorders>
              <w:top w:val="nil"/>
              <w:bottom w:val="single" w:sz="2" w:space="0" w:color="auto"/>
            </w:tcBorders>
          </w:tcPr>
          <w:p w14:paraId="68307675"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263D53E7" w14:textId="77777777" w:rsidR="00A11932" w:rsidRPr="00A11932" w:rsidRDefault="00A11932" w:rsidP="00A11932">
            <w:pPr>
              <w:tabs>
                <w:tab w:val="left" w:pos="567"/>
              </w:tabs>
              <w:jc w:val="both"/>
              <w:rPr>
                <w:i/>
                <w:iCs/>
                <w:lang w:val="ru-RU"/>
              </w:rPr>
            </w:pPr>
            <w:r w:rsidRPr="00A11932">
              <w:rPr>
                <w:i/>
                <w:iCs/>
                <w:lang w:val="ru-RU"/>
              </w:rPr>
              <w:t>16,80</w:t>
            </w:r>
          </w:p>
        </w:tc>
      </w:tr>
      <w:tr w:rsidR="00A11932" w:rsidRPr="00A11932" w14:paraId="2ECCE98E"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3BDEFF6E"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74FA023D" w14:textId="77777777" w:rsidR="00A11932" w:rsidRPr="00A11932" w:rsidRDefault="00A11932" w:rsidP="00A11932">
            <w:pPr>
              <w:tabs>
                <w:tab w:val="left" w:pos="567"/>
              </w:tabs>
              <w:jc w:val="both"/>
              <w:rPr>
                <w:i/>
                <w:iCs/>
                <w:lang w:val="ru-RU"/>
              </w:rPr>
            </w:pPr>
            <w:r w:rsidRPr="00A11932">
              <w:rPr>
                <w:i/>
                <w:iCs/>
                <w:lang w:val="ru-RU"/>
              </w:rPr>
              <w:t>2875276312000</w:t>
            </w:r>
          </w:p>
        </w:tc>
        <w:tc>
          <w:tcPr>
            <w:tcW w:w="4111" w:type="dxa"/>
            <w:gridSpan w:val="3"/>
            <w:tcBorders>
              <w:top w:val="nil"/>
              <w:bottom w:val="single" w:sz="2" w:space="0" w:color="auto"/>
            </w:tcBorders>
          </w:tcPr>
          <w:p w14:paraId="3634D1DA" w14:textId="77777777" w:rsidR="00A11932" w:rsidRPr="00A11932" w:rsidRDefault="00A11932" w:rsidP="00A11932">
            <w:pPr>
              <w:tabs>
                <w:tab w:val="left" w:pos="567"/>
              </w:tabs>
              <w:jc w:val="both"/>
              <w:rPr>
                <w:i/>
                <w:iCs/>
                <w:lang w:val="ru-RU"/>
              </w:rPr>
            </w:pPr>
            <w:r w:rsidRPr="00A11932">
              <w:rPr>
                <w:i/>
                <w:iCs/>
                <w:lang w:val="ru-RU"/>
              </w:rPr>
              <w:t>Accesorii metalice pentru fixare</w:t>
            </w:r>
          </w:p>
        </w:tc>
        <w:tc>
          <w:tcPr>
            <w:tcW w:w="1593" w:type="dxa"/>
            <w:gridSpan w:val="2"/>
            <w:tcBorders>
              <w:top w:val="nil"/>
              <w:bottom w:val="single" w:sz="2" w:space="0" w:color="auto"/>
            </w:tcBorders>
          </w:tcPr>
          <w:p w14:paraId="23635D0E" w14:textId="77777777" w:rsidR="00A11932" w:rsidRPr="00A11932" w:rsidRDefault="00A11932" w:rsidP="00A11932">
            <w:pPr>
              <w:tabs>
                <w:tab w:val="left" w:pos="567"/>
              </w:tabs>
              <w:jc w:val="both"/>
              <w:rPr>
                <w:i/>
                <w:iCs/>
                <w:lang w:val="ru-RU"/>
              </w:rPr>
            </w:pPr>
            <w:r w:rsidRPr="00A11932">
              <w:rPr>
                <w:i/>
                <w:iCs/>
                <w:lang w:val="ru-RU"/>
              </w:rPr>
              <w:t>buc</w:t>
            </w:r>
          </w:p>
        </w:tc>
        <w:tc>
          <w:tcPr>
            <w:tcW w:w="1701" w:type="dxa"/>
            <w:gridSpan w:val="2"/>
            <w:tcBorders>
              <w:top w:val="nil"/>
              <w:bottom w:val="single" w:sz="2" w:space="0" w:color="auto"/>
            </w:tcBorders>
          </w:tcPr>
          <w:p w14:paraId="35F5B927" w14:textId="77777777" w:rsidR="00A11932" w:rsidRPr="00A11932" w:rsidRDefault="00A11932" w:rsidP="00A11932">
            <w:pPr>
              <w:tabs>
                <w:tab w:val="left" w:pos="567"/>
              </w:tabs>
              <w:jc w:val="both"/>
              <w:rPr>
                <w:i/>
                <w:iCs/>
                <w:lang w:val="ru-RU"/>
              </w:rPr>
            </w:pPr>
            <w:r w:rsidRPr="00A11932">
              <w:rPr>
                <w:i/>
                <w:iCs/>
                <w:lang w:val="ru-RU"/>
              </w:rPr>
              <w:t>302,40</w:t>
            </w:r>
          </w:p>
        </w:tc>
      </w:tr>
      <w:tr w:rsidR="00A11932" w:rsidRPr="00A11932" w14:paraId="2E52BCB2"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0628C501"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651A77BA" w14:textId="77777777" w:rsidR="00A11932" w:rsidRPr="00A11932" w:rsidRDefault="00A11932" w:rsidP="00A11932">
            <w:pPr>
              <w:tabs>
                <w:tab w:val="left" w:pos="567"/>
              </w:tabs>
              <w:jc w:val="both"/>
              <w:rPr>
                <w:i/>
                <w:iCs/>
                <w:lang w:val="ru-RU"/>
              </w:rPr>
            </w:pPr>
            <w:r w:rsidRPr="00A11932">
              <w:rPr>
                <w:i/>
                <w:iCs/>
                <w:lang w:val="ru-RU"/>
              </w:rPr>
              <w:t>2640122303000</w:t>
            </w:r>
          </w:p>
        </w:tc>
        <w:tc>
          <w:tcPr>
            <w:tcW w:w="4111" w:type="dxa"/>
            <w:gridSpan w:val="3"/>
            <w:tcBorders>
              <w:top w:val="nil"/>
              <w:bottom w:val="single" w:sz="2" w:space="0" w:color="auto"/>
            </w:tcBorders>
          </w:tcPr>
          <w:p w14:paraId="436FF589" w14:textId="77777777" w:rsidR="00A11932" w:rsidRPr="00A11932" w:rsidRDefault="00A11932" w:rsidP="00A11932">
            <w:pPr>
              <w:tabs>
                <w:tab w:val="left" w:pos="567"/>
              </w:tabs>
              <w:jc w:val="both"/>
              <w:rPr>
                <w:i/>
                <w:iCs/>
                <w:lang w:val="en-US"/>
              </w:rPr>
            </w:pPr>
            <w:r w:rsidRPr="00A11932">
              <w:rPr>
                <w:i/>
                <w:iCs/>
                <w:lang w:val="en-US"/>
              </w:rPr>
              <w:t>Coame metalice pentru placi tip tigla</w:t>
            </w:r>
          </w:p>
        </w:tc>
        <w:tc>
          <w:tcPr>
            <w:tcW w:w="1593" w:type="dxa"/>
            <w:gridSpan w:val="2"/>
            <w:tcBorders>
              <w:top w:val="nil"/>
              <w:bottom w:val="single" w:sz="2" w:space="0" w:color="auto"/>
            </w:tcBorders>
          </w:tcPr>
          <w:p w14:paraId="392B4FE1" w14:textId="77777777" w:rsidR="00A11932" w:rsidRPr="00A11932" w:rsidRDefault="00A11932" w:rsidP="00A11932">
            <w:pPr>
              <w:tabs>
                <w:tab w:val="left" w:pos="567"/>
              </w:tabs>
              <w:jc w:val="both"/>
              <w:rPr>
                <w:i/>
                <w:iCs/>
                <w:lang w:val="ru-RU"/>
              </w:rPr>
            </w:pPr>
            <w:r w:rsidRPr="00A11932">
              <w:rPr>
                <w:i/>
                <w:iCs/>
                <w:lang w:val="ru-RU"/>
              </w:rPr>
              <w:t>buc</w:t>
            </w:r>
          </w:p>
        </w:tc>
        <w:tc>
          <w:tcPr>
            <w:tcW w:w="1701" w:type="dxa"/>
            <w:gridSpan w:val="2"/>
            <w:tcBorders>
              <w:top w:val="nil"/>
              <w:bottom w:val="single" w:sz="2" w:space="0" w:color="auto"/>
            </w:tcBorders>
          </w:tcPr>
          <w:p w14:paraId="4DA42CAD" w14:textId="77777777" w:rsidR="00A11932" w:rsidRPr="00A11932" w:rsidRDefault="00A11932" w:rsidP="00A11932">
            <w:pPr>
              <w:tabs>
                <w:tab w:val="left" w:pos="567"/>
              </w:tabs>
              <w:jc w:val="both"/>
              <w:rPr>
                <w:i/>
                <w:iCs/>
                <w:lang w:val="ru-RU"/>
              </w:rPr>
            </w:pPr>
            <w:r w:rsidRPr="00A11932">
              <w:rPr>
                <w:i/>
                <w:iCs/>
                <w:lang w:val="ru-RU"/>
              </w:rPr>
              <w:t>3,36</w:t>
            </w:r>
          </w:p>
        </w:tc>
      </w:tr>
      <w:tr w:rsidR="00A11932" w:rsidRPr="00A11932" w14:paraId="5F0AFF13"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371DB5F5"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09DA41D0" w14:textId="77777777" w:rsidR="00A11932" w:rsidRPr="00A11932" w:rsidRDefault="00A11932" w:rsidP="00A11932">
            <w:pPr>
              <w:tabs>
                <w:tab w:val="left" w:pos="567"/>
              </w:tabs>
              <w:jc w:val="both"/>
              <w:rPr>
                <w:i/>
                <w:iCs/>
                <w:lang w:val="ru-RU"/>
              </w:rPr>
            </w:pPr>
            <w:r w:rsidRPr="00A11932">
              <w:rPr>
                <w:i/>
                <w:iCs/>
                <w:lang w:val="ru-RU"/>
              </w:rPr>
              <w:t>2710403740000</w:t>
            </w:r>
          </w:p>
        </w:tc>
        <w:tc>
          <w:tcPr>
            <w:tcW w:w="4111" w:type="dxa"/>
            <w:gridSpan w:val="3"/>
            <w:tcBorders>
              <w:top w:val="nil"/>
              <w:bottom w:val="single" w:sz="2" w:space="0" w:color="auto"/>
            </w:tcBorders>
          </w:tcPr>
          <w:p w14:paraId="151B78D2" w14:textId="77777777" w:rsidR="00A11932" w:rsidRPr="00A11932" w:rsidRDefault="00A11932" w:rsidP="00A11932">
            <w:pPr>
              <w:tabs>
                <w:tab w:val="left" w:pos="567"/>
              </w:tabs>
              <w:jc w:val="both"/>
              <w:rPr>
                <w:i/>
                <w:iCs/>
                <w:lang w:val="en-US"/>
              </w:rPr>
            </w:pPr>
            <w:r w:rsidRPr="00A11932">
              <w:rPr>
                <w:i/>
                <w:iCs/>
                <w:lang w:val="en-US"/>
              </w:rPr>
              <w:t>Pazie din tabla protejata anticoroziv</w:t>
            </w:r>
          </w:p>
        </w:tc>
        <w:tc>
          <w:tcPr>
            <w:tcW w:w="1593" w:type="dxa"/>
            <w:gridSpan w:val="2"/>
            <w:tcBorders>
              <w:top w:val="nil"/>
              <w:bottom w:val="single" w:sz="2" w:space="0" w:color="auto"/>
            </w:tcBorders>
          </w:tcPr>
          <w:p w14:paraId="59F6C2DD" w14:textId="77777777" w:rsidR="00A11932" w:rsidRPr="00A11932" w:rsidRDefault="00A11932" w:rsidP="00A11932">
            <w:pPr>
              <w:tabs>
                <w:tab w:val="left" w:pos="567"/>
              </w:tabs>
              <w:jc w:val="both"/>
              <w:rPr>
                <w:i/>
                <w:iCs/>
                <w:lang w:val="ru-RU"/>
              </w:rPr>
            </w:pPr>
            <w:r w:rsidRPr="00A11932">
              <w:rPr>
                <w:i/>
                <w:iCs/>
                <w:lang w:val="ru-RU"/>
              </w:rPr>
              <w:t>buc</w:t>
            </w:r>
          </w:p>
        </w:tc>
        <w:tc>
          <w:tcPr>
            <w:tcW w:w="1701" w:type="dxa"/>
            <w:gridSpan w:val="2"/>
            <w:tcBorders>
              <w:top w:val="nil"/>
              <w:bottom w:val="single" w:sz="2" w:space="0" w:color="auto"/>
            </w:tcBorders>
          </w:tcPr>
          <w:p w14:paraId="6A9E896D" w14:textId="77777777" w:rsidR="00A11932" w:rsidRPr="00A11932" w:rsidRDefault="00A11932" w:rsidP="00A11932">
            <w:pPr>
              <w:tabs>
                <w:tab w:val="left" w:pos="567"/>
              </w:tabs>
              <w:jc w:val="both"/>
              <w:rPr>
                <w:i/>
                <w:iCs/>
                <w:lang w:val="ru-RU"/>
              </w:rPr>
            </w:pPr>
            <w:r w:rsidRPr="00A11932">
              <w:rPr>
                <w:i/>
                <w:iCs/>
                <w:lang w:val="ru-RU"/>
              </w:rPr>
              <w:t>1,344</w:t>
            </w:r>
          </w:p>
        </w:tc>
      </w:tr>
      <w:tr w:rsidR="00A11932" w:rsidRPr="00A11932" w14:paraId="5E327D1D"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43E86BFF"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4683E549" w14:textId="77777777" w:rsidR="00A11932" w:rsidRPr="00A11932" w:rsidRDefault="00A11932" w:rsidP="00A11932">
            <w:pPr>
              <w:tabs>
                <w:tab w:val="left" w:pos="567"/>
              </w:tabs>
              <w:jc w:val="both"/>
              <w:rPr>
                <w:i/>
                <w:iCs/>
                <w:lang w:val="ru-RU"/>
              </w:rPr>
            </w:pPr>
            <w:r w:rsidRPr="00A11932">
              <w:rPr>
                <w:i/>
                <w:iCs/>
                <w:lang w:val="ru-RU"/>
              </w:rPr>
              <w:t>2521106718272</w:t>
            </w:r>
          </w:p>
        </w:tc>
        <w:tc>
          <w:tcPr>
            <w:tcW w:w="4111" w:type="dxa"/>
            <w:gridSpan w:val="3"/>
            <w:tcBorders>
              <w:top w:val="nil"/>
              <w:bottom w:val="single" w:sz="2" w:space="0" w:color="auto"/>
            </w:tcBorders>
          </w:tcPr>
          <w:p w14:paraId="4CFFFE94" w14:textId="77777777" w:rsidR="00A11932" w:rsidRPr="00A11932" w:rsidRDefault="00A11932" w:rsidP="00A11932">
            <w:pPr>
              <w:tabs>
                <w:tab w:val="left" w:pos="567"/>
              </w:tabs>
              <w:jc w:val="both"/>
              <w:rPr>
                <w:i/>
                <w:iCs/>
                <w:lang w:val="en-US"/>
              </w:rPr>
            </w:pPr>
            <w:r w:rsidRPr="00A11932">
              <w:rPr>
                <w:i/>
                <w:iCs/>
                <w:lang w:val="en-US"/>
              </w:rPr>
              <w:t>Profil pentru etansare din spuma polimerica</w:t>
            </w:r>
          </w:p>
        </w:tc>
        <w:tc>
          <w:tcPr>
            <w:tcW w:w="1593" w:type="dxa"/>
            <w:gridSpan w:val="2"/>
            <w:tcBorders>
              <w:top w:val="nil"/>
              <w:bottom w:val="single" w:sz="2" w:space="0" w:color="auto"/>
            </w:tcBorders>
          </w:tcPr>
          <w:p w14:paraId="13D66489" w14:textId="77777777" w:rsidR="00A11932" w:rsidRPr="00A11932" w:rsidRDefault="00A11932" w:rsidP="00A11932">
            <w:pPr>
              <w:tabs>
                <w:tab w:val="left" w:pos="567"/>
              </w:tabs>
              <w:jc w:val="both"/>
              <w:rPr>
                <w:i/>
                <w:iCs/>
                <w:lang w:val="ru-RU"/>
              </w:rPr>
            </w:pPr>
            <w:r w:rsidRPr="00A11932">
              <w:rPr>
                <w:i/>
                <w:iCs/>
                <w:lang w:val="ru-RU"/>
              </w:rPr>
              <w:t>m</w:t>
            </w:r>
          </w:p>
        </w:tc>
        <w:tc>
          <w:tcPr>
            <w:tcW w:w="1701" w:type="dxa"/>
            <w:gridSpan w:val="2"/>
            <w:tcBorders>
              <w:top w:val="nil"/>
              <w:bottom w:val="single" w:sz="2" w:space="0" w:color="auto"/>
            </w:tcBorders>
          </w:tcPr>
          <w:p w14:paraId="22DB9D69" w14:textId="77777777" w:rsidR="00A11932" w:rsidRPr="00A11932" w:rsidRDefault="00A11932" w:rsidP="00A11932">
            <w:pPr>
              <w:tabs>
                <w:tab w:val="left" w:pos="567"/>
              </w:tabs>
              <w:jc w:val="both"/>
              <w:rPr>
                <w:i/>
                <w:iCs/>
                <w:lang w:val="ru-RU"/>
              </w:rPr>
            </w:pPr>
            <w:r w:rsidRPr="00A11932">
              <w:rPr>
                <w:i/>
                <w:iCs/>
                <w:lang w:val="ru-RU"/>
              </w:rPr>
              <w:t>1,68</w:t>
            </w:r>
          </w:p>
        </w:tc>
      </w:tr>
      <w:tr w:rsidR="00A11932" w:rsidRPr="00A11932" w14:paraId="19F1D542"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51F6B5AC"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00A47628" w14:textId="77777777" w:rsidR="00A11932" w:rsidRPr="00A11932" w:rsidRDefault="00A11932" w:rsidP="00A11932">
            <w:pPr>
              <w:tabs>
                <w:tab w:val="left" w:pos="567"/>
              </w:tabs>
              <w:jc w:val="both"/>
              <w:rPr>
                <w:i/>
                <w:iCs/>
                <w:lang w:val="ru-RU"/>
              </w:rPr>
            </w:pPr>
            <w:r w:rsidRPr="00A11932">
              <w:rPr>
                <w:i/>
                <w:iCs/>
                <w:lang w:val="ru-RU"/>
              </w:rPr>
              <w:t>2952160007200</w:t>
            </w:r>
          </w:p>
        </w:tc>
        <w:tc>
          <w:tcPr>
            <w:tcW w:w="4111" w:type="dxa"/>
            <w:gridSpan w:val="3"/>
            <w:tcBorders>
              <w:top w:val="nil"/>
              <w:bottom w:val="single" w:sz="2" w:space="0" w:color="auto"/>
            </w:tcBorders>
          </w:tcPr>
          <w:p w14:paraId="40559ADF" w14:textId="77777777" w:rsidR="00A11932" w:rsidRPr="00A11932" w:rsidRDefault="00A11932" w:rsidP="00A11932">
            <w:pPr>
              <w:tabs>
                <w:tab w:val="left" w:pos="567"/>
              </w:tabs>
              <w:jc w:val="both"/>
              <w:rPr>
                <w:i/>
                <w:iCs/>
                <w:lang w:val="en-US"/>
              </w:rPr>
            </w:pPr>
            <w:r w:rsidRPr="00A11932">
              <w:rPr>
                <w:i/>
                <w:iCs/>
                <w:lang w:val="en-US"/>
              </w:rPr>
              <w:t>Utilaj de ridicat pentru lucrari de finisaj</w:t>
            </w:r>
          </w:p>
        </w:tc>
        <w:tc>
          <w:tcPr>
            <w:tcW w:w="1593" w:type="dxa"/>
            <w:gridSpan w:val="2"/>
            <w:tcBorders>
              <w:top w:val="nil"/>
              <w:bottom w:val="single" w:sz="2" w:space="0" w:color="auto"/>
            </w:tcBorders>
          </w:tcPr>
          <w:p w14:paraId="2F233BA6" w14:textId="77777777" w:rsidR="00A11932" w:rsidRPr="00A11932" w:rsidRDefault="00A11932" w:rsidP="00A11932">
            <w:pPr>
              <w:tabs>
                <w:tab w:val="left" w:pos="567"/>
              </w:tabs>
              <w:jc w:val="both"/>
              <w:rPr>
                <w:i/>
                <w:iCs/>
                <w:lang w:val="ru-RU"/>
              </w:rPr>
            </w:pPr>
            <w:r w:rsidRPr="00A11932">
              <w:rPr>
                <w:i/>
                <w:iCs/>
                <w:lang w:val="ru-RU"/>
              </w:rPr>
              <w:t>h-ut</w:t>
            </w:r>
          </w:p>
        </w:tc>
        <w:tc>
          <w:tcPr>
            <w:tcW w:w="1701" w:type="dxa"/>
            <w:gridSpan w:val="2"/>
            <w:tcBorders>
              <w:top w:val="nil"/>
              <w:bottom w:val="single" w:sz="2" w:space="0" w:color="auto"/>
            </w:tcBorders>
          </w:tcPr>
          <w:p w14:paraId="75B41E0D" w14:textId="77777777" w:rsidR="00A11932" w:rsidRPr="00A11932" w:rsidRDefault="00A11932" w:rsidP="00A11932">
            <w:pPr>
              <w:tabs>
                <w:tab w:val="left" w:pos="567"/>
              </w:tabs>
              <w:jc w:val="both"/>
              <w:rPr>
                <w:i/>
                <w:iCs/>
                <w:lang w:val="ru-RU"/>
              </w:rPr>
            </w:pPr>
            <w:r w:rsidRPr="00A11932">
              <w:rPr>
                <w:i/>
                <w:iCs/>
                <w:lang w:val="ru-RU"/>
              </w:rPr>
              <w:t>1,60</w:t>
            </w:r>
          </w:p>
        </w:tc>
      </w:tr>
      <w:tr w:rsidR="00A11932" w:rsidRPr="00A11932" w14:paraId="1203CFC0" w14:textId="77777777" w:rsidTr="006868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10" w:type="dxa"/>
            <w:tcBorders>
              <w:top w:val="single" w:sz="4" w:space="0" w:color="auto"/>
              <w:bottom w:val="single" w:sz="4" w:space="0" w:color="auto"/>
            </w:tcBorders>
          </w:tcPr>
          <w:p w14:paraId="6D8EF441" w14:textId="77777777" w:rsidR="00A11932" w:rsidRPr="00A11932" w:rsidRDefault="00A11932" w:rsidP="00A11932">
            <w:pPr>
              <w:tabs>
                <w:tab w:val="left" w:pos="567"/>
              </w:tabs>
              <w:jc w:val="both"/>
              <w:rPr>
                <w:lang w:val="ru-RU"/>
              </w:rPr>
            </w:pPr>
            <w:r w:rsidRPr="00A11932">
              <w:rPr>
                <w:lang w:val="ru-RU"/>
              </w:rPr>
              <w:t>17</w:t>
            </w:r>
          </w:p>
        </w:tc>
        <w:tc>
          <w:tcPr>
            <w:tcW w:w="2126" w:type="dxa"/>
            <w:gridSpan w:val="2"/>
            <w:tcBorders>
              <w:top w:val="single" w:sz="4" w:space="0" w:color="auto"/>
              <w:bottom w:val="single" w:sz="4" w:space="0" w:color="auto"/>
            </w:tcBorders>
          </w:tcPr>
          <w:p w14:paraId="203D530F" w14:textId="77777777" w:rsidR="00A11932" w:rsidRPr="00A11932" w:rsidRDefault="00A11932" w:rsidP="00A11932">
            <w:pPr>
              <w:tabs>
                <w:tab w:val="left" w:pos="567"/>
              </w:tabs>
              <w:jc w:val="both"/>
              <w:rPr>
                <w:lang w:val="en-US"/>
              </w:rPr>
            </w:pPr>
            <w:r w:rsidRPr="00A11932">
              <w:rPr>
                <w:lang w:val="en-US"/>
              </w:rPr>
              <w:t>CE20A</w:t>
            </w:r>
          </w:p>
          <w:p w14:paraId="6BA81A39" w14:textId="77777777" w:rsidR="00A11932" w:rsidRPr="00A11932" w:rsidRDefault="00A11932" w:rsidP="00A11932">
            <w:pPr>
              <w:tabs>
                <w:tab w:val="left" w:pos="567"/>
              </w:tabs>
              <w:jc w:val="both"/>
              <w:rPr>
                <w:lang w:val="ru-RU"/>
              </w:rPr>
            </w:pPr>
          </w:p>
        </w:tc>
        <w:tc>
          <w:tcPr>
            <w:tcW w:w="4111" w:type="dxa"/>
            <w:gridSpan w:val="3"/>
            <w:tcBorders>
              <w:top w:val="single" w:sz="4" w:space="0" w:color="auto"/>
              <w:bottom w:val="single" w:sz="4" w:space="0" w:color="auto"/>
            </w:tcBorders>
          </w:tcPr>
          <w:p w14:paraId="2B02EA41" w14:textId="77777777" w:rsidR="00A11932" w:rsidRPr="00A11932" w:rsidRDefault="00A11932" w:rsidP="00A11932">
            <w:pPr>
              <w:tabs>
                <w:tab w:val="left" w:pos="567"/>
              </w:tabs>
              <w:jc w:val="both"/>
              <w:rPr>
                <w:lang w:val="en-US"/>
              </w:rPr>
            </w:pPr>
            <w:r w:rsidRPr="00A11932">
              <w:rPr>
                <w:lang w:val="en-US"/>
              </w:rPr>
              <w:t xml:space="preserve">Sisteme de jgheaburi tip brass din tabla protejata anticoroziv </w:t>
            </w:r>
          </w:p>
          <w:p w14:paraId="29E188AC" w14:textId="77777777" w:rsidR="00A11932" w:rsidRPr="00A11932" w:rsidRDefault="00A11932" w:rsidP="00A11932">
            <w:pPr>
              <w:tabs>
                <w:tab w:val="left" w:pos="567"/>
              </w:tabs>
              <w:jc w:val="both"/>
              <w:rPr>
                <w:lang w:val="ru-RU"/>
              </w:rPr>
            </w:pPr>
            <w:r w:rsidRPr="00A11932">
              <w:rPr>
                <w:lang w:val="ru-RU"/>
              </w:rPr>
              <w:t>Material marunt=1,03</w:t>
            </w:r>
          </w:p>
          <w:p w14:paraId="4C44E5C8" w14:textId="77777777" w:rsidR="00A11932" w:rsidRPr="00A11932" w:rsidRDefault="00A11932" w:rsidP="00A11932">
            <w:pPr>
              <w:tabs>
                <w:tab w:val="left" w:pos="567"/>
              </w:tabs>
              <w:jc w:val="both"/>
              <w:rPr>
                <w:lang w:val="ru-RU"/>
              </w:rPr>
            </w:pPr>
          </w:p>
        </w:tc>
        <w:tc>
          <w:tcPr>
            <w:tcW w:w="1593" w:type="dxa"/>
            <w:gridSpan w:val="2"/>
            <w:tcBorders>
              <w:top w:val="single" w:sz="4" w:space="0" w:color="auto"/>
              <w:bottom w:val="single" w:sz="4" w:space="0" w:color="auto"/>
            </w:tcBorders>
            <w:vAlign w:val="center"/>
          </w:tcPr>
          <w:p w14:paraId="0A300572" w14:textId="77777777" w:rsidR="00A11932" w:rsidRPr="00A11932" w:rsidRDefault="00A11932" w:rsidP="00A11932">
            <w:pPr>
              <w:tabs>
                <w:tab w:val="left" w:pos="567"/>
              </w:tabs>
              <w:jc w:val="both"/>
              <w:rPr>
                <w:lang w:val="ru-RU"/>
              </w:rPr>
            </w:pPr>
            <w:r w:rsidRPr="00A11932">
              <w:rPr>
                <w:lang w:val="ru-RU"/>
              </w:rPr>
              <w:t>m</w:t>
            </w:r>
          </w:p>
        </w:tc>
        <w:tc>
          <w:tcPr>
            <w:tcW w:w="1701" w:type="dxa"/>
            <w:gridSpan w:val="2"/>
            <w:tcBorders>
              <w:top w:val="single" w:sz="4" w:space="0" w:color="auto"/>
              <w:bottom w:val="single" w:sz="4" w:space="0" w:color="auto"/>
            </w:tcBorders>
            <w:vAlign w:val="center"/>
          </w:tcPr>
          <w:p w14:paraId="6F4DAD72" w14:textId="77777777" w:rsidR="00A11932" w:rsidRPr="00A11932" w:rsidRDefault="00A11932" w:rsidP="00A11932">
            <w:pPr>
              <w:tabs>
                <w:tab w:val="left" w:pos="567"/>
              </w:tabs>
              <w:jc w:val="both"/>
              <w:rPr>
                <w:lang w:val="ru-RU"/>
              </w:rPr>
            </w:pPr>
            <w:r w:rsidRPr="00A11932">
              <w:rPr>
                <w:lang w:val="ru-RU"/>
              </w:rPr>
              <w:t>11,00</w:t>
            </w:r>
          </w:p>
        </w:tc>
      </w:tr>
      <w:tr w:rsidR="00A11932" w:rsidRPr="00A11932" w14:paraId="332CB8F2"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3745AA6E"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06A801DA" w14:textId="77777777" w:rsidR="00A11932" w:rsidRPr="00A11932" w:rsidRDefault="00A11932" w:rsidP="00A11932">
            <w:pPr>
              <w:tabs>
                <w:tab w:val="left" w:pos="567"/>
              </w:tabs>
              <w:jc w:val="both"/>
              <w:rPr>
                <w:i/>
                <w:iCs/>
                <w:lang w:val="ru-RU"/>
              </w:rPr>
            </w:pPr>
            <w:r w:rsidRPr="00A11932">
              <w:rPr>
                <w:i/>
                <w:iCs/>
                <w:lang w:val="ru-RU"/>
              </w:rPr>
              <w:t>7213050013100</w:t>
            </w:r>
          </w:p>
        </w:tc>
        <w:tc>
          <w:tcPr>
            <w:tcW w:w="4111" w:type="dxa"/>
            <w:gridSpan w:val="3"/>
            <w:tcBorders>
              <w:top w:val="nil"/>
              <w:bottom w:val="single" w:sz="2" w:space="0" w:color="auto"/>
            </w:tcBorders>
          </w:tcPr>
          <w:p w14:paraId="765BAB09" w14:textId="77777777" w:rsidR="00A11932" w:rsidRPr="00A11932" w:rsidRDefault="00A11932" w:rsidP="00A11932">
            <w:pPr>
              <w:tabs>
                <w:tab w:val="left" w:pos="567"/>
              </w:tabs>
              <w:jc w:val="both"/>
              <w:rPr>
                <w:i/>
                <w:iCs/>
                <w:lang w:val="ru-RU"/>
              </w:rPr>
            </w:pPr>
            <w:r w:rsidRPr="00A11932">
              <w:rPr>
                <w:i/>
                <w:iCs/>
                <w:lang w:val="ru-RU"/>
              </w:rPr>
              <w:t>Tinichigiu</w:t>
            </w:r>
          </w:p>
        </w:tc>
        <w:tc>
          <w:tcPr>
            <w:tcW w:w="1593" w:type="dxa"/>
            <w:gridSpan w:val="2"/>
            <w:tcBorders>
              <w:top w:val="nil"/>
              <w:bottom w:val="single" w:sz="2" w:space="0" w:color="auto"/>
            </w:tcBorders>
          </w:tcPr>
          <w:p w14:paraId="35BD63DE"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3DAD0F32" w14:textId="77777777" w:rsidR="00A11932" w:rsidRPr="00A11932" w:rsidRDefault="00A11932" w:rsidP="00A11932">
            <w:pPr>
              <w:tabs>
                <w:tab w:val="left" w:pos="567"/>
              </w:tabs>
              <w:jc w:val="both"/>
              <w:rPr>
                <w:i/>
                <w:iCs/>
                <w:lang w:val="ru-RU"/>
              </w:rPr>
            </w:pPr>
            <w:r w:rsidRPr="00A11932">
              <w:rPr>
                <w:i/>
                <w:iCs/>
                <w:lang w:val="ru-RU"/>
              </w:rPr>
              <w:t>3,30</w:t>
            </w:r>
          </w:p>
        </w:tc>
      </w:tr>
      <w:tr w:rsidR="00A11932" w:rsidRPr="00A11932" w14:paraId="751FC61E"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55BFF634"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4054FE02" w14:textId="77777777" w:rsidR="00A11932" w:rsidRPr="00A11932" w:rsidRDefault="00A11932" w:rsidP="00A11932">
            <w:pPr>
              <w:tabs>
                <w:tab w:val="left" w:pos="567"/>
              </w:tabs>
              <w:jc w:val="both"/>
              <w:rPr>
                <w:i/>
                <w:iCs/>
                <w:lang w:val="ru-RU"/>
              </w:rPr>
            </w:pPr>
            <w:r w:rsidRPr="00A11932">
              <w:rPr>
                <w:i/>
                <w:iCs/>
                <w:lang w:val="ru-RU"/>
              </w:rPr>
              <w:t>2710406311800</w:t>
            </w:r>
          </w:p>
        </w:tc>
        <w:tc>
          <w:tcPr>
            <w:tcW w:w="4111" w:type="dxa"/>
            <w:gridSpan w:val="3"/>
            <w:tcBorders>
              <w:top w:val="nil"/>
              <w:bottom w:val="single" w:sz="2" w:space="0" w:color="auto"/>
            </w:tcBorders>
          </w:tcPr>
          <w:p w14:paraId="17A179C1" w14:textId="77777777" w:rsidR="00A11932" w:rsidRPr="00A11932" w:rsidRDefault="00A11932" w:rsidP="00A11932">
            <w:pPr>
              <w:tabs>
                <w:tab w:val="left" w:pos="567"/>
              </w:tabs>
              <w:jc w:val="both"/>
              <w:rPr>
                <w:i/>
                <w:iCs/>
                <w:lang w:val="en-US"/>
              </w:rPr>
            </w:pPr>
            <w:r w:rsidRPr="00A11932">
              <w:rPr>
                <w:i/>
                <w:iCs/>
                <w:lang w:val="en-US"/>
              </w:rPr>
              <w:t xml:space="preserve">Jgheaburi semirotunde prefabricate tip brass  </w:t>
            </w:r>
          </w:p>
        </w:tc>
        <w:tc>
          <w:tcPr>
            <w:tcW w:w="1593" w:type="dxa"/>
            <w:gridSpan w:val="2"/>
            <w:tcBorders>
              <w:top w:val="nil"/>
              <w:bottom w:val="single" w:sz="2" w:space="0" w:color="auto"/>
            </w:tcBorders>
          </w:tcPr>
          <w:p w14:paraId="28C8B197" w14:textId="77777777" w:rsidR="00A11932" w:rsidRPr="00A11932" w:rsidRDefault="00A11932" w:rsidP="00A11932">
            <w:pPr>
              <w:tabs>
                <w:tab w:val="left" w:pos="567"/>
              </w:tabs>
              <w:jc w:val="both"/>
              <w:rPr>
                <w:i/>
                <w:iCs/>
                <w:lang w:val="ru-RU"/>
              </w:rPr>
            </w:pPr>
            <w:r w:rsidRPr="00A11932">
              <w:rPr>
                <w:i/>
                <w:iCs/>
                <w:lang w:val="ru-RU"/>
              </w:rPr>
              <w:t>m</w:t>
            </w:r>
          </w:p>
        </w:tc>
        <w:tc>
          <w:tcPr>
            <w:tcW w:w="1701" w:type="dxa"/>
            <w:gridSpan w:val="2"/>
            <w:tcBorders>
              <w:top w:val="nil"/>
              <w:bottom w:val="single" w:sz="2" w:space="0" w:color="auto"/>
            </w:tcBorders>
          </w:tcPr>
          <w:p w14:paraId="3651A47B" w14:textId="77777777" w:rsidR="00A11932" w:rsidRPr="00A11932" w:rsidRDefault="00A11932" w:rsidP="00A11932">
            <w:pPr>
              <w:tabs>
                <w:tab w:val="left" w:pos="567"/>
              </w:tabs>
              <w:jc w:val="both"/>
              <w:rPr>
                <w:i/>
                <w:iCs/>
                <w:lang w:val="ru-RU"/>
              </w:rPr>
            </w:pPr>
            <w:r w:rsidRPr="00A11932">
              <w:rPr>
                <w:i/>
                <w:iCs/>
                <w:lang w:val="ru-RU"/>
              </w:rPr>
              <w:t>11,8965</w:t>
            </w:r>
          </w:p>
        </w:tc>
      </w:tr>
      <w:tr w:rsidR="00A11932" w:rsidRPr="00A11932" w14:paraId="1E1EDA85"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5F005905"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2B63F2DA" w14:textId="77777777" w:rsidR="00A11932" w:rsidRPr="00A11932" w:rsidRDefault="00A11932" w:rsidP="00A11932">
            <w:pPr>
              <w:tabs>
                <w:tab w:val="left" w:pos="567"/>
              </w:tabs>
              <w:jc w:val="both"/>
              <w:rPr>
                <w:i/>
                <w:iCs/>
                <w:lang w:val="ru-RU"/>
              </w:rPr>
            </w:pPr>
            <w:r w:rsidRPr="00A11932">
              <w:rPr>
                <w:i/>
                <w:iCs/>
                <w:lang w:val="ru-RU"/>
              </w:rPr>
              <w:t>2875276311231</w:t>
            </w:r>
          </w:p>
        </w:tc>
        <w:tc>
          <w:tcPr>
            <w:tcW w:w="4111" w:type="dxa"/>
            <w:gridSpan w:val="3"/>
            <w:tcBorders>
              <w:top w:val="nil"/>
              <w:bottom w:val="single" w:sz="2" w:space="0" w:color="auto"/>
            </w:tcBorders>
          </w:tcPr>
          <w:p w14:paraId="34686D76" w14:textId="77777777" w:rsidR="00A11932" w:rsidRPr="00A11932" w:rsidRDefault="00A11932" w:rsidP="00A11932">
            <w:pPr>
              <w:tabs>
                <w:tab w:val="left" w:pos="567"/>
              </w:tabs>
              <w:jc w:val="both"/>
              <w:rPr>
                <w:i/>
                <w:iCs/>
                <w:lang w:val="en-US"/>
              </w:rPr>
            </w:pPr>
            <w:r w:rsidRPr="00A11932">
              <w:rPr>
                <w:i/>
                <w:iCs/>
                <w:lang w:val="en-US"/>
              </w:rPr>
              <w:t>Cirlige din otel zn pentru jgheaburi</w:t>
            </w:r>
          </w:p>
        </w:tc>
        <w:tc>
          <w:tcPr>
            <w:tcW w:w="1593" w:type="dxa"/>
            <w:gridSpan w:val="2"/>
            <w:tcBorders>
              <w:top w:val="nil"/>
              <w:bottom w:val="single" w:sz="2" w:space="0" w:color="auto"/>
            </w:tcBorders>
          </w:tcPr>
          <w:p w14:paraId="253C20A9" w14:textId="77777777" w:rsidR="00A11932" w:rsidRPr="00A11932" w:rsidRDefault="00A11932" w:rsidP="00A11932">
            <w:pPr>
              <w:tabs>
                <w:tab w:val="left" w:pos="567"/>
              </w:tabs>
              <w:jc w:val="both"/>
              <w:rPr>
                <w:i/>
                <w:iCs/>
                <w:lang w:val="ru-RU"/>
              </w:rPr>
            </w:pPr>
            <w:r w:rsidRPr="00A11932">
              <w:rPr>
                <w:i/>
                <w:iCs/>
                <w:lang w:val="ru-RU"/>
              </w:rPr>
              <w:t>buc</w:t>
            </w:r>
          </w:p>
        </w:tc>
        <w:tc>
          <w:tcPr>
            <w:tcW w:w="1701" w:type="dxa"/>
            <w:gridSpan w:val="2"/>
            <w:tcBorders>
              <w:top w:val="nil"/>
              <w:bottom w:val="single" w:sz="2" w:space="0" w:color="auto"/>
            </w:tcBorders>
          </w:tcPr>
          <w:p w14:paraId="0EBDB03D" w14:textId="77777777" w:rsidR="00A11932" w:rsidRPr="00A11932" w:rsidRDefault="00A11932" w:rsidP="00A11932">
            <w:pPr>
              <w:tabs>
                <w:tab w:val="left" w:pos="567"/>
              </w:tabs>
              <w:jc w:val="both"/>
              <w:rPr>
                <w:i/>
                <w:iCs/>
                <w:lang w:val="ru-RU"/>
              </w:rPr>
            </w:pPr>
            <w:r w:rsidRPr="00A11932">
              <w:rPr>
                <w:i/>
                <w:iCs/>
                <w:lang w:val="ru-RU"/>
              </w:rPr>
              <w:t>15,862</w:t>
            </w:r>
          </w:p>
        </w:tc>
      </w:tr>
      <w:tr w:rsidR="00A11932" w:rsidRPr="00A11932" w14:paraId="63251E16"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20B1E94C"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644FDF4D" w14:textId="77777777" w:rsidR="00A11932" w:rsidRPr="00A11932" w:rsidRDefault="00A11932" w:rsidP="00A11932">
            <w:pPr>
              <w:tabs>
                <w:tab w:val="left" w:pos="567"/>
              </w:tabs>
              <w:jc w:val="both"/>
              <w:rPr>
                <w:i/>
                <w:iCs/>
                <w:lang w:val="ru-RU"/>
              </w:rPr>
            </w:pPr>
            <w:r w:rsidRPr="00A11932">
              <w:rPr>
                <w:i/>
                <w:iCs/>
                <w:lang w:val="ru-RU"/>
              </w:rPr>
              <w:t>2666122800555</w:t>
            </w:r>
          </w:p>
        </w:tc>
        <w:tc>
          <w:tcPr>
            <w:tcW w:w="4111" w:type="dxa"/>
            <w:gridSpan w:val="3"/>
            <w:tcBorders>
              <w:top w:val="nil"/>
              <w:bottom w:val="single" w:sz="2" w:space="0" w:color="auto"/>
            </w:tcBorders>
          </w:tcPr>
          <w:p w14:paraId="67366CE1" w14:textId="77777777" w:rsidR="00A11932" w:rsidRPr="00A11932" w:rsidRDefault="00A11932" w:rsidP="00A11932">
            <w:pPr>
              <w:tabs>
                <w:tab w:val="left" w:pos="567"/>
              </w:tabs>
              <w:jc w:val="both"/>
              <w:rPr>
                <w:i/>
                <w:iCs/>
                <w:lang w:val="ru-RU"/>
              </w:rPr>
            </w:pPr>
            <w:r w:rsidRPr="00A11932">
              <w:rPr>
                <w:i/>
                <w:iCs/>
                <w:lang w:val="ru-RU"/>
              </w:rPr>
              <w:t xml:space="preserve">Element de inchidere </w:t>
            </w:r>
          </w:p>
        </w:tc>
        <w:tc>
          <w:tcPr>
            <w:tcW w:w="1593" w:type="dxa"/>
            <w:gridSpan w:val="2"/>
            <w:tcBorders>
              <w:top w:val="nil"/>
              <w:bottom w:val="single" w:sz="2" w:space="0" w:color="auto"/>
            </w:tcBorders>
          </w:tcPr>
          <w:p w14:paraId="2DFBE0C3" w14:textId="77777777" w:rsidR="00A11932" w:rsidRPr="00A11932" w:rsidRDefault="00A11932" w:rsidP="00A11932">
            <w:pPr>
              <w:tabs>
                <w:tab w:val="left" w:pos="567"/>
              </w:tabs>
              <w:jc w:val="both"/>
              <w:rPr>
                <w:i/>
                <w:iCs/>
                <w:lang w:val="ru-RU"/>
              </w:rPr>
            </w:pPr>
            <w:r w:rsidRPr="00A11932">
              <w:rPr>
                <w:i/>
                <w:iCs/>
                <w:lang w:val="ru-RU"/>
              </w:rPr>
              <w:t>buc</w:t>
            </w:r>
          </w:p>
        </w:tc>
        <w:tc>
          <w:tcPr>
            <w:tcW w:w="1701" w:type="dxa"/>
            <w:gridSpan w:val="2"/>
            <w:tcBorders>
              <w:top w:val="nil"/>
              <w:bottom w:val="single" w:sz="2" w:space="0" w:color="auto"/>
            </w:tcBorders>
          </w:tcPr>
          <w:p w14:paraId="32EA5755" w14:textId="77777777" w:rsidR="00A11932" w:rsidRPr="00A11932" w:rsidRDefault="00A11932" w:rsidP="00A11932">
            <w:pPr>
              <w:tabs>
                <w:tab w:val="left" w:pos="567"/>
              </w:tabs>
              <w:jc w:val="both"/>
              <w:rPr>
                <w:i/>
                <w:iCs/>
                <w:lang w:val="ru-RU"/>
              </w:rPr>
            </w:pPr>
            <w:r w:rsidRPr="00A11932">
              <w:rPr>
                <w:i/>
                <w:iCs/>
                <w:lang w:val="ru-RU"/>
              </w:rPr>
              <w:t>4,532</w:t>
            </w:r>
          </w:p>
        </w:tc>
      </w:tr>
      <w:tr w:rsidR="00A11932" w:rsidRPr="00A11932" w14:paraId="6CC28E87"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22001367"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77F50EFC" w14:textId="77777777" w:rsidR="00A11932" w:rsidRPr="00A11932" w:rsidRDefault="00A11932" w:rsidP="00A11932">
            <w:pPr>
              <w:tabs>
                <w:tab w:val="left" w:pos="567"/>
              </w:tabs>
              <w:jc w:val="both"/>
              <w:rPr>
                <w:i/>
                <w:iCs/>
                <w:lang w:val="ru-RU"/>
              </w:rPr>
            </w:pPr>
            <w:r w:rsidRPr="00A11932">
              <w:rPr>
                <w:i/>
                <w:iCs/>
                <w:lang w:val="ru-RU"/>
              </w:rPr>
              <w:t>2875274000050</w:t>
            </w:r>
          </w:p>
        </w:tc>
        <w:tc>
          <w:tcPr>
            <w:tcW w:w="4111" w:type="dxa"/>
            <w:gridSpan w:val="3"/>
            <w:tcBorders>
              <w:top w:val="nil"/>
              <w:bottom w:val="single" w:sz="2" w:space="0" w:color="auto"/>
            </w:tcBorders>
          </w:tcPr>
          <w:p w14:paraId="0F4CDF13" w14:textId="77777777" w:rsidR="00A11932" w:rsidRPr="00A11932" w:rsidRDefault="00A11932" w:rsidP="00A11932">
            <w:pPr>
              <w:tabs>
                <w:tab w:val="left" w:pos="567"/>
              </w:tabs>
              <w:jc w:val="both"/>
              <w:rPr>
                <w:i/>
                <w:iCs/>
                <w:lang w:val="ru-RU"/>
              </w:rPr>
            </w:pPr>
            <w:r w:rsidRPr="00A11932">
              <w:rPr>
                <w:i/>
                <w:iCs/>
                <w:lang w:val="ru-RU"/>
              </w:rPr>
              <w:t>Elemente de legatura</w:t>
            </w:r>
          </w:p>
        </w:tc>
        <w:tc>
          <w:tcPr>
            <w:tcW w:w="1593" w:type="dxa"/>
            <w:gridSpan w:val="2"/>
            <w:tcBorders>
              <w:top w:val="nil"/>
              <w:bottom w:val="single" w:sz="2" w:space="0" w:color="auto"/>
            </w:tcBorders>
          </w:tcPr>
          <w:p w14:paraId="13168365" w14:textId="77777777" w:rsidR="00A11932" w:rsidRPr="00A11932" w:rsidRDefault="00A11932" w:rsidP="00A11932">
            <w:pPr>
              <w:tabs>
                <w:tab w:val="left" w:pos="567"/>
              </w:tabs>
              <w:jc w:val="both"/>
              <w:rPr>
                <w:i/>
                <w:iCs/>
                <w:lang w:val="ru-RU"/>
              </w:rPr>
            </w:pPr>
            <w:r w:rsidRPr="00A11932">
              <w:rPr>
                <w:i/>
                <w:iCs/>
                <w:lang w:val="ru-RU"/>
              </w:rPr>
              <w:t>buc</w:t>
            </w:r>
          </w:p>
        </w:tc>
        <w:tc>
          <w:tcPr>
            <w:tcW w:w="1701" w:type="dxa"/>
            <w:gridSpan w:val="2"/>
            <w:tcBorders>
              <w:top w:val="nil"/>
              <w:bottom w:val="single" w:sz="2" w:space="0" w:color="auto"/>
            </w:tcBorders>
          </w:tcPr>
          <w:p w14:paraId="61BB629A" w14:textId="77777777" w:rsidR="00A11932" w:rsidRPr="00A11932" w:rsidRDefault="00A11932" w:rsidP="00A11932">
            <w:pPr>
              <w:tabs>
                <w:tab w:val="left" w:pos="567"/>
              </w:tabs>
              <w:jc w:val="both"/>
              <w:rPr>
                <w:i/>
                <w:iCs/>
                <w:lang w:val="ru-RU"/>
              </w:rPr>
            </w:pPr>
            <w:r w:rsidRPr="00A11932">
              <w:rPr>
                <w:i/>
                <w:iCs/>
                <w:lang w:val="ru-RU"/>
              </w:rPr>
              <w:t>1,133</w:t>
            </w:r>
          </w:p>
        </w:tc>
      </w:tr>
      <w:tr w:rsidR="00A11932" w:rsidRPr="00A11932" w14:paraId="593038B8"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7EE2B00C"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5988C8D9" w14:textId="77777777" w:rsidR="00A11932" w:rsidRPr="00A11932" w:rsidRDefault="00A11932" w:rsidP="00A11932">
            <w:pPr>
              <w:tabs>
                <w:tab w:val="left" w:pos="567"/>
              </w:tabs>
              <w:jc w:val="both"/>
              <w:rPr>
                <w:i/>
                <w:iCs/>
                <w:lang w:val="ru-RU"/>
              </w:rPr>
            </w:pPr>
            <w:r w:rsidRPr="00A11932">
              <w:rPr>
                <w:i/>
                <w:iCs/>
                <w:lang w:val="ru-RU"/>
              </w:rPr>
              <w:t>2875274110101</w:t>
            </w:r>
          </w:p>
        </w:tc>
        <w:tc>
          <w:tcPr>
            <w:tcW w:w="4111" w:type="dxa"/>
            <w:gridSpan w:val="3"/>
            <w:tcBorders>
              <w:top w:val="nil"/>
              <w:bottom w:val="single" w:sz="2" w:space="0" w:color="auto"/>
            </w:tcBorders>
          </w:tcPr>
          <w:p w14:paraId="6F8E1CD9" w14:textId="77777777" w:rsidR="00A11932" w:rsidRPr="00A11932" w:rsidRDefault="00A11932" w:rsidP="00A11932">
            <w:pPr>
              <w:tabs>
                <w:tab w:val="left" w:pos="567"/>
              </w:tabs>
              <w:jc w:val="both"/>
              <w:rPr>
                <w:i/>
                <w:iCs/>
                <w:lang w:val="en-US"/>
              </w:rPr>
            </w:pPr>
            <w:r w:rsidRPr="00A11932">
              <w:rPr>
                <w:i/>
                <w:iCs/>
                <w:lang w:val="en-US"/>
              </w:rPr>
              <w:t>Piesa de racordare jgheab -burlan</w:t>
            </w:r>
          </w:p>
        </w:tc>
        <w:tc>
          <w:tcPr>
            <w:tcW w:w="1593" w:type="dxa"/>
            <w:gridSpan w:val="2"/>
            <w:tcBorders>
              <w:top w:val="nil"/>
              <w:bottom w:val="single" w:sz="2" w:space="0" w:color="auto"/>
            </w:tcBorders>
          </w:tcPr>
          <w:p w14:paraId="39F59FE0" w14:textId="77777777" w:rsidR="00A11932" w:rsidRPr="00A11932" w:rsidRDefault="00A11932" w:rsidP="00A11932">
            <w:pPr>
              <w:tabs>
                <w:tab w:val="left" w:pos="567"/>
              </w:tabs>
              <w:jc w:val="both"/>
              <w:rPr>
                <w:i/>
                <w:iCs/>
                <w:lang w:val="ru-RU"/>
              </w:rPr>
            </w:pPr>
            <w:r w:rsidRPr="00A11932">
              <w:rPr>
                <w:i/>
                <w:iCs/>
                <w:lang w:val="ru-RU"/>
              </w:rPr>
              <w:t>buc</w:t>
            </w:r>
          </w:p>
        </w:tc>
        <w:tc>
          <w:tcPr>
            <w:tcW w:w="1701" w:type="dxa"/>
            <w:gridSpan w:val="2"/>
            <w:tcBorders>
              <w:top w:val="nil"/>
              <w:bottom w:val="single" w:sz="2" w:space="0" w:color="auto"/>
            </w:tcBorders>
          </w:tcPr>
          <w:p w14:paraId="1F0335B6" w14:textId="77777777" w:rsidR="00A11932" w:rsidRPr="00A11932" w:rsidRDefault="00A11932" w:rsidP="00A11932">
            <w:pPr>
              <w:tabs>
                <w:tab w:val="left" w:pos="567"/>
              </w:tabs>
              <w:jc w:val="both"/>
              <w:rPr>
                <w:i/>
                <w:iCs/>
                <w:lang w:val="ru-RU"/>
              </w:rPr>
            </w:pPr>
            <w:r w:rsidRPr="00A11932">
              <w:rPr>
                <w:i/>
                <w:iCs/>
                <w:lang w:val="ru-RU"/>
              </w:rPr>
              <w:t>4,532</w:t>
            </w:r>
          </w:p>
        </w:tc>
      </w:tr>
      <w:tr w:rsidR="00A11932" w:rsidRPr="00A11932" w14:paraId="1D157D3B"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29FCCE20"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627C6EF3" w14:textId="77777777" w:rsidR="00A11932" w:rsidRPr="00A11932" w:rsidRDefault="00A11932" w:rsidP="00A11932">
            <w:pPr>
              <w:tabs>
                <w:tab w:val="left" w:pos="567"/>
              </w:tabs>
              <w:jc w:val="both"/>
              <w:rPr>
                <w:i/>
                <w:iCs/>
                <w:lang w:val="ru-RU"/>
              </w:rPr>
            </w:pPr>
            <w:r w:rsidRPr="00A11932">
              <w:rPr>
                <w:i/>
                <w:iCs/>
                <w:lang w:val="ru-RU"/>
              </w:rPr>
              <w:t>2875274000501</w:t>
            </w:r>
          </w:p>
        </w:tc>
        <w:tc>
          <w:tcPr>
            <w:tcW w:w="4111" w:type="dxa"/>
            <w:gridSpan w:val="3"/>
            <w:tcBorders>
              <w:top w:val="nil"/>
              <w:bottom w:val="single" w:sz="2" w:space="0" w:color="auto"/>
            </w:tcBorders>
          </w:tcPr>
          <w:p w14:paraId="5AB94B80" w14:textId="77777777" w:rsidR="00A11932" w:rsidRPr="00A11932" w:rsidRDefault="00A11932" w:rsidP="00A11932">
            <w:pPr>
              <w:tabs>
                <w:tab w:val="left" w:pos="567"/>
              </w:tabs>
              <w:jc w:val="both"/>
              <w:rPr>
                <w:i/>
                <w:iCs/>
                <w:lang w:val="ru-RU"/>
              </w:rPr>
            </w:pPr>
            <w:r w:rsidRPr="00A11932">
              <w:rPr>
                <w:i/>
                <w:iCs/>
                <w:lang w:val="ru-RU"/>
              </w:rPr>
              <w:t>Cot de jgheab</w:t>
            </w:r>
          </w:p>
        </w:tc>
        <w:tc>
          <w:tcPr>
            <w:tcW w:w="1593" w:type="dxa"/>
            <w:gridSpan w:val="2"/>
            <w:tcBorders>
              <w:top w:val="nil"/>
              <w:bottom w:val="single" w:sz="2" w:space="0" w:color="auto"/>
            </w:tcBorders>
          </w:tcPr>
          <w:p w14:paraId="11924492" w14:textId="77777777" w:rsidR="00A11932" w:rsidRPr="00A11932" w:rsidRDefault="00A11932" w:rsidP="00A11932">
            <w:pPr>
              <w:tabs>
                <w:tab w:val="left" w:pos="567"/>
              </w:tabs>
              <w:jc w:val="both"/>
              <w:rPr>
                <w:i/>
                <w:iCs/>
                <w:lang w:val="ru-RU"/>
              </w:rPr>
            </w:pPr>
            <w:r w:rsidRPr="00A11932">
              <w:rPr>
                <w:i/>
                <w:iCs/>
                <w:lang w:val="ru-RU"/>
              </w:rPr>
              <w:t>buc</w:t>
            </w:r>
          </w:p>
        </w:tc>
        <w:tc>
          <w:tcPr>
            <w:tcW w:w="1701" w:type="dxa"/>
            <w:gridSpan w:val="2"/>
            <w:tcBorders>
              <w:top w:val="nil"/>
              <w:bottom w:val="single" w:sz="2" w:space="0" w:color="auto"/>
            </w:tcBorders>
          </w:tcPr>
          <w:p w14:paraId="335D4B10" w14:textId="77777777" w:rsidR="00A11932" w:rsidRPr="00A11932" w:rsidRDefault="00A11932" w:rsidP="00A11932">
            <w:pPr>
              <w:tabs>
                <w:tab w:val="left" w:pos="567"/>
              </w:tabs>
              <w:jc w:val="both"/>
              <w:rPr>
                <w:i/>
                <w:iCs/>
                <w:lang w:val="ru-RU"/>
              </w:rPr>
            </w:pPr>
            <w:r w:rsidRPr="00A11932">
              <w:rPr>
                <w:i/>
                <w:iCs/>
                <w:lang w:val="ru-RU"/>
              </w:rPr>
              <w:t>2,266</w:t>
            </w:r>
          </w:p>
        </w:tc>
      </w:tr>
      <w:tr w:rsidR="00A11932" w:rsidRPr="00A11932" w14:paraId="380CD39F"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5C7200CC"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1C956D13" w14:textId="77777777" w:rsidR="00A11932" w:rsidRPr="00A11932" w:rsidRDefault="00A11932" w:rsidP="00A11932">
            <w:pPr>
              <w:tabs>
                <w:tab w:val="left" w:pos="567"/>
              </w:tabs>
              <w:jc w:val="both"/>
              <w:rPr>
                <w:i/>
                <w:iCs/>
                <w:lang w:val="ru-RU"/>
              </w:rPr>
            </w:pPr>
            <w:r w:rsidRPr="00A11932">
              <w:rPr>
                <w:i/>
                <w:iCs/>
                <w:lang w:val="ru-RU"/>
              </w:rPr>
              <w:t>2874115837745</w:t>
            </w:r>
          </w:p>
        </w:tc>
        <w:tc>
          <w:tcPr>
            <w:tcW w:w="4111" w:type="dxa"/>
            <w:gridSpan w:val="3"/>
            <w:tcBorders>
              <w:top w:val="nil"/>
              <w:bottom w:val="single" w:sz="2" w:space="0" w:color="auto"/>
            </w:tcBorders>
          </w:tcPr>
          <w:p w14:paraId="2B863903" w14:textId="77777777" w:rsidR="00A11932" w:rsidRPr="00A11932" w:rsidRDefault="00A11932" w:rsidP="00A11932">
            <w:pPr>
              <w:tabs>
                <w:tab w:val="left" w:pos="567"/>
              </w:tabs>
              <w:jc w:val="both"/>
              <w:rPr>
                <w:i/>
                <w:iCs/>
                <w:lang w:val="ru-RU"/>
              </w:rPr>
            </w:pPr>
            <w:r w:rsidRPr="00A11932">
              <w:rPr>
                <w:i/>
                <w:iCs/>
                <w:lang w:val="ru-RU"/>
              </w:rPr>
              <w:t>Suruburi</w:t>
            </w:r>
          </w:p>
        </w:tc>
        <w:tc>
          <w:tcPr>
            <w:tcW w:w="1593" w:type="dxa"/>
            <w:gridSpan w:val="2"/>
            <w:tcBorders>
              <w:top w:val="nil"/>
              <w:bottom w:val="single" w:sz="2" w:space="0" w:color="auto"/>
            </w:tcBorders>
          </w:tcPr>
          <w:p w14:paraId="5745EA07" w14:textId="77777777" w:rsidR="00A11932" w:rsidRPr="00A11932" w:rsidRDefault="00A11932" w:rsidP="00A11932">
            <w:pPr>
              <w:tabs>
                <w:tab w:val="left" w:pos="567"/>
              </w:tabs>
              <w:jc w:val="both"/>
              <w:rPr>
                <w:i/>
                <w:iCs/>
                <w:lang w:val="ru-RU"/>
              </w:rPr>
            </w:pPr>
            <w:r w:rsidRPr="00A11932">
              <w:rPr>
                <w:i/>
                <w:iCs/>
                <w:lang w:val="ru-RU"/>
              </w:rPr>
              <w:t>buc</w:t>
            </w:r>
          </w:p>
        </w:tc>
        <w:tc>
          <w:tcPr>
            <w:tcW w:w="1701" w:type="dxa"/>
            <w:gridSpan w:val="2"/>
            <w:tcBorders>
              <w:top w:val="nil"/>
              <w:bottom w:val="single" w:sz="2" w:space="0" w:color="auto"/>
            </w:tcBorders>
          </w:tcPr>
          <w:p w14:paraId="302FE264" w14:textId="77777777" w:rsidR="00A11932" w:rsidRPr="00A11932" w:rsidRDefault="00A11932" w:rsidP="00A11932">
            <w:pPr>
              <w:tabs>
                <w:tab w:val="left" w:pos="567"/>
              </w:tabs>
              <w:jc w:val="both"/>
              <w:rPr>
                <w:i/>
                <w:iCs/>
                <w:lang w:val="ru-RU"/>
              </w:rPr>
            </w:pPr>
            <w:r w:rsidRPr="00A11932">
              <w:rPr>
                <w:i/>
                <w:iCs/>
                <w:lang w:val="ru-RU"/>
              </w:rPr>
              <w:t>113,30</w:t>
            </w:r>
          </w:p>
        </w:tc>
      </w:tr>
      <w:tr w:rsidR="00A11932" w:rsidRPr="00A11932" w14:paraId="04AE719A"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5F1F4491"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4D96454B" w14:textId="77777777" w:rsidR="00A11932" w:rsidRPr="00A11932" w:rsidRDefault="00A11932" w:rsidP="00A11932">
            <w:pPr>
              <w:tabs>
                <w:tab w:val="left" w:pos="567"/>
              </w:tabs>
              <w:jc w:val="both"/>
              <w:rPr>
                <w:i/>
                <w:iCs/>
                <w:lang w:val="ru-RU"/>
              </w:rPr>
            </w:pPr>
            <w:r w:rsidRPr="00A11932">
              <w:rPr>
                <w:i/>
                <w:iCs/>
                <w:lang w:val="ru-RU"/>
              </w:rPr>
              <w:t>2952160007200</w:t>
            </w:r>
          </w:p>
        </w:tc>
        <w:tc>
          <w:tcPr>
            <w:tcW w:w="4111" w:type="dxa"/>
            <w:gridSpan w:val="3"/>
            <w:tcBorders>
              <w:top w:val="nil"/>
              <w:bottom w:val="single" w:sz="2" w:space="0" w:color="auto"/>
            </w:tcBorders>
          </w:tcPr>
          <w:p w14:paraId="18ED2730" w14:textId="77777777" w:rsidR="00A11932" w:rsidRPr="00A11932" w:rsidRDefault="00A11932" w:rsidP="00A11932">
            <w:pPr>
              <w:tabs>
                <w:tab w:val="left" w:pos="567"/>
              </w:tabs>
              <w:jc w:val="both"/>
              <w:rPr>
                <w:i/>
                <w:iCs/>
                <w:lang w:val="en-US"/>
              </w:rPr>
            </w:pPr>
            <w:r w:rsidRPr="00A11932">
              <w:rPr>
                <w:i/>
                <w:iCs/>
                <w:lang w:val="en-US"/>
              </w:rPr>
              <w:t>Utilaj de ridicat pentru lucrari de finisaj</w:t>
            </w:r>
          </w:p>
        </w:tc>
        <w:tc>
          <w:tcPr>
            <w:tcW w:w="1593" w:type="dxa"/>
            <w:gridSpan w:val="2"/>
            <w:tcBorders>
              <w:top w:val="nil"/>
              <w:bottom w:val="single" w:sz="2" w:space="0" w:color="auto"/>
            </w:tcBorders>
          </w:tcPr>
          <w:p w14:paraId="5D052737" w14:textId="77777777" w:rsidR="00A11932" w:rsidRPr="00A11932" w:rsidRDefault="00A11932" w:rsidP="00A11932">
            <w:pPr>
              <w:tabs>
                <w:tab w:val="left" w:pos="567"/>
              </w:tabs>
              <w:jc w:val="both"/>
              <w:rPr>
                <w:i/>
                <w:iCs/>
                <w:lang w:val="ru-RU"/>
              </w:rPr>
            </w:pPr>
            <w:r w:rsidRPr="00A11932">
              <w:rPr>
                <w:i/>
                <w:iCs/>
                <w:lang w:val="ru-RU"/>
              </w:rPr>
              <w:t>h-ut</w:t>
            </w:r>
          </w:p>
        </w:tc>
        <w:tc>
          <w:tcPr>
            <w:tcW w:w="1701" w:type="dxa"/>
            <w:gridSpan w:val="2"/>
            <w:tcBorders>
              <w:top w:val="nil"/>
              <w:bottom w:val="single" w:sz="2" w:space="0" w:color="auto"/>
            </w:tcBorders>
          </w:tcPr>
          <w:p w14:paraId="29BE4D76" w14:textId="77777777" w:rsidR="00A11932" w:rsidRPr="00A11932" w:rsidRDefault="00A11932" w:rsidP="00A11932">
            <w:pPr>
              <w:tabs>
                <w:tab w:val="left" w:pos="567"/>
              </w:tabs>
              <w:jc w:val="both"/>
              <w:rPr>
                <w:i/>
                <w:iCs/>
                <w:lang w:val="ru-RU"/>
              </w:rPr>
            </w:pPr>
            <w:r w:rsidRPr="00A11932">
              <w:rPr>
                <w:i/>
                <w:iCs/>
                <w:lang w:val="ru-RU"/>
              </w:rPr>
              <w:t>0,22</w:t>
            </w:r>
          </w:p>
        </w:tc>
      </w:tr>
      <w:tr w:rsidR="00A11932" w:rsidRPr="00A11932" w14:paraId="1E4567D8" w14:textId="77777777" w:rsidTr="006868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10" w:type="dxa"/>
            <w:tcBorders>
              <w:top w:val="single" w:sz="4" w:space="0" w:color="auto"/>
              <w:bottom w:val="single" w:sz="4" w:space="0" w:color="auto"/>
            </w:tcBorders>
          </w:tcPr>
          <w:p w14:paraId="3348CA3B" w14:textId="77777777" w:rsidR="00A11932" w:rsidRPr="00A11932" w:rsidRDefault="00A11932" w:rsidP="00A11932">
            <w:pPr>
              <w:tabs>
                <w:tab w:val="left" w:pos="567"/>
              </w:tabs>
              <w:jc w:val="both"/>
              <w:rPr>
                <w:lang w:val="ru-RU"/>
              </w:rPr>
            </w:pPr>
            <w:r w:rsidRPr="00A11932">
              <w:rPr>
                <w:lang w:val="ru-RU"/>
              </w:rPr>
              <w:t>18</w:t>
            </w:r>
          </w:p>
        </w:tc>
        <w:tc>
          <w:tcPr>
            <w:tcW w:w="2126" w:type="dxa"/>
            <w:gridSpan w:val="2"/>
            <w:tcBorders>
              <w:top w:val="single" w:sz="4" w:space="0" w:color="auto"/>
              <w:bottom w:val="single" w:sz="4" w:space="0" w:color="auto"/>
            </w:tcBorders>
          </w:tcPr>
          <w:p w14:paraId="0A831680" w14:textId="77777777" w:rsidR="00A11932" w:rsidRPr="00A11932" w:rsidRDefault="00A11932" w:rsidP="00A11932">
            <w:pPr>
              <w:tabs>
                <w:tab w:val="left" w:pos="567"/>
              </w:tabs>
              <w:jc w:val="both"/>
              <w:rPr>
                <w:lang w:val="en-US"/>
              </w:rPr>
            </w:pPr>
            <w:r w:rsidRPr="00A11932">
              <w:rPr>
                <w:lang w:val="en-US"/>
              </w:rPr>
              <w:t>CE22A</w:t>
            </w:r>
          </w:p>
          <w:p w14:paraId="6202D08A" w14:textId="77777777" w:rsidR="00A11932" w:rsidRPr="00A11932" w:rsidRDefault="00A11932" w:rsidP="00A11932">
            <w:pPr>
              <w:tabs>
                <w:tab w:val="left" w:pos="567"/>
              </w:tabs>
              <w:jc w:val="both"/>
              <w:rPr>
                <w:lang w:val="ru-RU"/>
              </w:rPr>
            </w:pPr>
          </w:p>
        </w:tc>
        <w:tc>
          <w:tcPr>
            <w:tcW w:w="4111" w:type="dxa"/>
            <w:gridSpan w:val="3"/>
            <w:tcBorders>
              <w:top w:val="single" w:sz="4" w:space="0" w:color="auto"/>
              <w:bottom w:val="single" w:sz="4" w:space="0" w:color="auto"/>
            </w:tcBorders>
          </w:tcPr>
          <w:p w14:paraId="21072623" w14:textId="77777777" w:rsidR="00A11932" w:rsidRPr="00A11932" w:rsidRDefault="00A11932" w:rsidP="00A11932">
            <w:pPr>
              <w:tabs>
                <w:tab w:val="left" w:pos="567"/>
              </w:tabs>
              <w:jc w:val="both"/>
              <w:rPr>
                <w:lang w:val="en-US"/>
              </w:rPr>
            </w:pPr>
            <w:r w:rsidRPr="00A11932">
              <w:rPr>
                <w:lang w:val="en-US"/>
              </w:rPr>
              <w:t xml:space="preserve">Sisteme de burlane tip brass din tabla protejata anticoroziv </w:t>
            </w:r>
          </w:p>
          <w:p w14:paraId="2A4EC4B0" w14:textId="77777777" w:rsidR="00A11932" w:rsidRPr="00A11932" w:rsidRDefault="00A11932" w:rsidP="00A11932">
            <w:pPr>
              <w:tabs>
                <w:tab w:val="left" w:pos="567"/>
              </w:tabs>
              <w:jc w:val="both"/>
              <w:rPr>
                <w:lang w:val="ru-RU"/>
              </w:rPr>
            </w:pPr>
            <w:r w:rsidRPr="00A11932">
              <w:rPr>
                <w:lang w:val="ru-RU"/>
              </w:rPr>
              <w:t>Material marunt=1,02</w:t>
            </w:r>
          </w:p>
          <w:p w14:paraId="2ADC61B7" w14:textId="77777777" w:rsidR="00A11932" w:rsidRPr="00A11932" w:rsidRDefault="00A11932" w:rsidP="00A11932">
            <w:pPr>
              <w:tabs>
                <w:tab w:val="left" w:pos="567"/>
              </w:tabs>
              <w:jc w:val="both"/>
              <w:rPr>
                <w:lang w:val="ru-RU"/>
              </w:rPr>
            </w:pPr>
          </w:p>
        </w:tc>
        <w:tc>
          <w:tcPr>
            <w:tcW w:w="1593" w:type="dxa"/>
            <w:gridSpan w:val="2"/>
            <w:tcBorders>
              <w:top w:val="single" w:sz="4" w:space="0" w:color="auto"/>
              <w:bottom w:val="single" w:sz="4" w:space="0" w:color="auto"/>
            </w:tcBorders>
            <w:vAlign w:val="center"/>
          </w:tcPr>
          <w:p w14:paraId="639D71C9" w14:textId="77777777" w:rsidR="00A11932" w:rsidRPr="00A11932" w:rsidRDefault="00A11932" w:rsidP="00A11932">
            <w:pPr>
              <w:tabs>
                <w:tab w:val="left" w:pos="567"/>
              </w:tabs>
              <w:jc w:val="both"/>
              <w:rPr>
                <w:lang w:val="ru-RU"/>
              </w:rPr>
            </w:pPr>
            <w:r w:rsidRPr="00A11932">
              <w:rPr>
                <w:lang w:val="ru-RU"/>
              </w:rPr>
              <w:t>m</w:t>
            </w:r>
          </w:p>
        </w:tc>
        <w:tc>
          <w:tcPr>
            <w:tcW w:w="1701" w:type="dxa"/>
            <w:gridSpan w:val="2"/>
            <w:tcBorders>
              <w:top w:val="single" w:sz="4" w:space="0" w:color="auto"/>
              <w:bottom w:val="single" w:sz="4" w:space="0" w:color="auto"/>
            </w:tcBorders>
            <w:vAlign w:val="center"/>
          </w:tcPr>
          <w:p w14:paraId="2A2310BA" w14:textId="77777777" w:rsidR="00A11932" w:rsidRPr="00A11932" w:rsidRDefault="00A11932" w:rsidP="00A11932">
            <w:pPr>
              <w:tabs>
                <w:tab w:val="left" w:pos="567"/>
              </w:tabs>
              <w:jc w:val="both"/>
              <w:rPr>
                <w:lang w:val="ru-RU"/>
              </w:rPr>
            </w:pPr>
            <w:r w:rsidRPr="00A11932">
              <w:rPr>
                <w:lang w:val="ru-RU"/>
              </w:rPr>
              <w:t>20,00</w:t>
            </w:r>
          </w:p>
        </w:tc>
      </w:tr>
      <w:tr w:rsidR="00A11932" w:rsidRPr="00A11932" w14:paraId="4B7F7E74"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67AD8CC1"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07FDA64D" w14:textId="77777777" w:rsidR="00A11932" w:rsidRPr="00A11932" w:rsidRDefault="00A11932" w:rsidP="00A11932">
            <w:pPr>
              <w:tabs>
                <w:tab w:val="left" w:pos="567"/>
              </w:tabs>
              <w:jc w:val="both"/>
              <w:rPr>
                <w:i/>
                <w:iCs/>
                <w:lang w:val="ru-RU"/>
              </w:rPr>
            </w:pPr>
            <w:r w:rsidRPr="00A11932">
              <w:rPr>
                <w:i/>
                <w:iCs/>
                <w:lang w:val="ru-RU"/>
              </w:rPr>
              <w:t>7213050013100</w:t>
            </w:r>
          </w:p>
        </w:tc>
        <w:tc>
          <w:tcPr>
            <w:tcW w:w="4111" w:type="dxa"/>
            <w:gridSpan w:val="3"/>
            <w:tcBorders>
              <w:top w:val="nil"/>
              <w:bottom w:val="single" w:sz="2" w:space="0" w:color="auto"/>
            </w:tcBorders>
          </w:tcPr>
          <w:p w14:paraId="28E197D0" w14:textId="77777777" w:rsidR="00A11932" w:rsidRPr="00A11932" w:rsidRDefault="00A11932" w:rsidP="00A11932">
            <w:pPr>
              <w:tabs>
                <w:tab w:val="left" w:pos="567"/>
              </w:tabs>
              <w:jc w:val="both"/>
              <w:rPr>
                <w:i/>
                <w:iCs/>
                <w:lang w:val="ru-RU"/>
              </w:rPr>
            </w:pPr>
            <w:r w:rsidRPr="00A11932">
              <w:rPr>
                <w:i/>
                <w:iCs/>
                <w:lang w:val="ru-RU"/>
              </w:rPr>
              <w:t>Tinichigiu</w:t>
            </w:r>
          </w:p>
        </w:tc>
        <w:tc>
          <w:tcPr>
            <w:tcW w:w="1593" w:type="dxa"/>
            <w:gridSpan w:val="2"/>
            <w:tcBorders>
              <w:top w:val="nil"/>
              <w:bottom w:val="single" w:sz="2" w:space="0" w:color="auto"/>
            </w:tcBorders>
          </w:tcPr>
          <w:p w14:paraId="7189D71C"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500E3120" w14:textId="77777777" w:rsidR="00A11932" w:rsidRPr="00A11932" w:rsidRDefault="00A11932" w:rsidP="00A11932">
            <w:pPr>
              <w:tabs>
                <w:tab w:val="left" w:pos="567"/>
              </w:tabs>
              <w:jc w:val="both"/>
              <w:rPr>
                <w:i/>
                <w:iCs/>
                <w:lang w:val="ru-RU"/>
              </w:rPr>
            </w:pPr>
            <w:r w:rsidRPr="00A11932">
              <w:rPr>
                <w:i/>
                <w:iCs/>
                <w:lang w:val="ru-RU"/>
              </w:rPr>
              <w:t>7,00</w:t>
            </w:r>
          </w:p>
        </w:tc>
      </w:tr>
      <w:tr w:rsidR="00A11932" w:rsidRPr="00A11932" w14:paraId="545D4EC8"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7522FC35"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5A3275D0" w14:textId="77777777" w:rsidR="00A11932" w:rsidRPr="00A11932" w:rsidRDefault="00A11932" w:rsidP="00A11932">
            <w:pPr>
              <w:tabs>
                <w:tab w:val="left" w:pos="567"/>
              </w:tabs>
              <w:jc w:val="both"/>
              <w:rPr>
                <w:i/>
                <w:iCs/>
                <w:lang w:val="ru-RU"/>
              </w:rPr>
            </w:pPr>
            <w:r w:rsidRPr="00A11932">
              <w:rPr>
                <w:i/>
                <w:iCs/>
                <w:lang w:val="ru-RU"/>
              </w:rPr>
              <w:t>2710406311726</w:t>
            </w:r>
          </w:p>
        </w:tc>
        <w:tc>
          <w:tcPr>
            <w:tcW w:w="4111" w:type="dxa"/>
            <w:gridSpan w:val="3"/>
            <w:tcBorders>
              <w:top w:val="nil"/>
              <w:bottom w:val="single" w:sz="2" w:space="0" w:color="auto"/>
            </w:tcBorders>
          </w:tcPr>
          <w:p w14:paraId="5CDE9071" w14:textId="77777777" w:rsidR="00A11932" w:rsidRPr="00A11932" w:rsidRDefault="00A11932" w:rsidP="00A11932">
            <w:pPr>
              <w:tabs>
                <w:tab w:val="left" w:pos="567"/>
              </w:tabs>
              <w:jc w:val="both"/>
              <w:rPr>
                <w:i/>
                <w:iCs/>
                <w:lang w:val="en-US"/>
              </w:rPr>
            </w:pPr>
            <w:r w:rsidRPr="00A11932">
              <w:rPr>
                <w:i/>
                <w:iCs/>
                <w:lang w:val="en-US"/>
              </w:rPr>
              <w:t>Burlan rotund prefabricat tip brass</w:t>
            </w:r>
          </w:p>
        </w:tc>
        <w:tc>
          <w:tcPr>
            <w:tcW w:w="1593" w:type="dxa"/>
            <w:gridSpan w:val="2"/>
            <w:tcBorders>
              <w:top w:val="nil"/>
              <w:bottom w:val="single" w:sz="2" w:space="0" w:color="auto"/>
            </w:tcBorders>
          </w:tcPr>
          <w:p w14:paraId="61581DC2" w14:textId="77777777" w:rsidR="00A11932" w:rsidRPr="00A11932" w:rsidRDefault="00A11932" w:rsidP="00A11932">
            <w:pPr>
              <w:tabs>
                <w:tab w:val="left" w:pos="567"/>
              </w:tabs>
              <w:jc w:val="both"/>
              <w:rPr>
                <w:i/>
                <w:iCs/>
                <w:lang w:val="ru-RU"/>
              </w:rPr>
            </w:pPr>
            <w:r w:rsidRPr="00A11932">
              <w:rPr>
                <w:i/>
                <w:iCs/>
                <w:lang w:val="ru-RU"/>
              </w:rPr>
              <w:t>m</w:t>
            </w:r>
          </w:p>
        </w:tc>
        <w:tc>
          <w:tcPr>
            <w:tcW w:w="1701" w:type="dxa"/>
            <w:gridSpan w:val="2"/>
            <w:tcBorders>
              <w:top w:val="nil"/>
              <w:bottom w:val="single" w:sz="2" w:space="0" w:color="auto"/>
            </w:tcBorders>
          </w:tcPr>
          <w:p w14:paraId="0C7A8C19" w14:textId="77777777" w:rsidR="00A11932" w:rsidRPr="00A11932" w:rsidRDefault="00A11932" w:rsidP="00A11932">
            <w:pPr>
              <w:tabs>
                <w:tab w:val="left" w:pos="567"/>
              </w:tabs>
              <w:jc w:val="both"/>
              <w:rPr>
                <w:i/>
                <w:iCs/>
                <w:lang w:val="ru-RU"/>
              </w:rPr>
            </w:pPr>
            <w:r w:rsidRPr="00A11932">
              <w:rPr>
                <w:i/>
                <w:iCs/>
                <w:lang w:val="ru-RU"/>
              </w:rPr>
              <w:t>21,42</w:t>
            </w:r>
          </w:p>
        </w:tc>
      </w:tr>
      <w:tr w:rsidR="00A11932" w:rsidRPr="00A11932" w14:paraId="6E4D24AC"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1AA4353C"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289B0BD3" w14:textId="77777777" w:rsidR="00A11932" w:rsidRPr="00A11932" w:rsidRDefault="00A11932" w:rsidP="00A11932">
            <w:pPr>
              <w:tabs>
                <w:tab w:val="left" w:pos="567"/>
              </w:tabs>
              <w:jc w:val="both"/>
              <w:rPr>
                <w:i/>
                <w:iCs/>
                <w:lang w:val="ru-RU"/>
              </w:rPr>
            </w:pPr>
            <w:r w:rsidRPr="00A11932">
              <w:rPr>
                <w:i/>
                <w:iCs/>
                <w:lang w:val="ru-RU"/>
              </w:rPr>
              <w:t>2875274000502</w:t>
            </w:r>
          </w:p>
        </w:tc>
        <w:tc>
          <w:tcPr>
            <w:tcW w:w="4111" w:type="dxa"/>
            <w:gridSpan w:val="3"/>
            <w:tcBorders>
              <w:top w:val="nil"/>
              <w:bottom w:val="single" w:sz="2" w:space="0" w:color="auto"/>
            </w:tcBorders>
          </w:tcPr>
          <w:p w14:paraId="5F216D00" w14:textId="77777777" w:rsidR="00A11932" w:rsidRPr="00A11932" w:rsidRDefault="00A11932" w:rsidP="00A11932">
            <w:pPr>
              <w:tabs>
                <w:tab w:val="left" w:pos="567"/>
              </w:tabs>
              <w:jc w:val="both"/>
              <w:rPr>
                <w:i/>
                <w:iCs/>
                <w:lang w:val="ru-RU"/>
              </w:rPr>
            </w:pPr>
            <w:r w:rsidRPr="00A11932">
              <w:rPr>
                <w:i/>
                <w:iCs/>
                <w:lang w:val="ru-RU"/>
              </w:rPr>
              <w:t>Cot burlan</w:t>
            </w:r>
          </w:p>
        </w:tc>
        <w:tc>
          <w:tcPr>
            <w:tcW w:w="1593" w:type="dxa"/>
            <w:gridSpan w:val="2"/>
            <w:tcBorders>
              <w:top w:val="nil"/>
              <w:bottom w:val="single" w:sz="2" w:space="0" w:color="auto"/>
            </w:tcBorders>
          </w:tcPr>
          <w:p w14:paraId="205F808E" w14:textId="77777777" w:rsidR="00A11932" w:rsidRPr="00A11932" w:rsidRDefault="00A11932" w:rsidP="00A11932">
            <w:pPr>
              <w:tabs>
                <w:tab w:val="left" w:pos="567"/>
              </w:tabs>
              <w:jc w:val="both"/>
              <w:rPr>
                <w:i/>
                <w:iCs/>
                <w:lang w:val="ru-RU"/>
              </w:rPr>
            </w:pPr>
            <w:r w:rsidRPr="00A11932">
              <w:rPr>
                <w:i/>
                <w:iCs/>
                <w:lang w:val="ru-RU"/>
              </w:rPr>
              <w:t>buc</w:t>
            </w:r>
          </w:p>
        </w:tc>
        <w:tc>
          <w:tcPr>
            <w:tcW w:w="1701" w:type="dxa"/>
            <w:gridSpan w:val="2"/>
            <w:tcBorders>
              <w:top w:val="nil"/>
              <w:bottom w:val="single" w:sz="2" w:space="0" w:color="auto"/>
            </w:tcBorders>
          </w:tcPr>
          <w:p w14:paraId="0AD37C1D" w14:textId="77777777" w:rsidR="00A11932" w:rsidRPr="00A11932" w:rsidRDefault="00A11932" w:rsidP="00A11932">
            <w:pPr>
              <w:tabs>
                <w:tab w:val="left" w:pos="567"/>
              </w:tabs>
              <w:jc w:val="both"/>
              <w:rPr>
                <w:i/>
                <w:iCs/>
                <w:lang w:val="ru-RU"/>
              </w:rPr>
            </w:pPr>
            <w:r w:rsidRPr="00A11932">
              <w:rPr>
                <w:i/>
                <w:iCs/>
                <w:lang w:val="ru-RU"/>
              </w:rPr>
              <w:t>10,20</w:t>
            </w:r>
          </w:p>
        </w:tc>
      </w:tr>
      <w:tr w:rsidR="00A11932" w:rsidRPr="00A11932" w14:paraId="39BF8203"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2084C6E8"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20CF85D4" w14:textId="77777777" w:rsidR="00A11932" w:rsidRPr="00A11932" w:rsidRDefault="00A11932" w:rsidP="00A11932">
            <w:pPr>
              <w:tabs>
                <w:tab w:val="left" w:pos="567"/>
              </w:tabs>
              <w:jc w:val="both"/>
              <w:rPr>
                <w:i/>
                <w:iCs/>
                <w:lang w:val="ru-RU"/>
              </w:rPr>
            </w:pPr>
            <w:r w:rsidRPr="00A11932">
              <w:rPr>
                <w:i/>
                <w:iCs/>
                <w:lang w:val="ru-RU"/>
              </w:rPr>
              <w:t>2875274110001</w:t>
            </w:r>
          </w:p>
        </w:tc>
        <w:tc>
          <w:tcPr>
            <w:tcW w:w="4111" w:type="dxa"/>
            <w:gridSpan w:val="3"/>
            <w:tcBorders>
              <w:top w:val="nil"/>
              <w:bottom w:val="single" w:sz="2" w:space="0" w:color="auto"/>
            </w:tcBorders>
          </w:tcPr>
          <w:p w14:paraId="544DDDCC" w14:textId="77777777" w:rsidR="00A11932" w:rsidRPr="00A11932" w:rsidRDefault="00A11932" w:rsidP="00A11932">
            <w:pPr>
              <w:tabs>
                <w:tab w:val="left" w:pos="567"/>
              </w:tabs>
              <w:jc w:val="both"/>
              <w:rPr>
                <w:i/>
                <w:iCs/>
                <w:lang w:val="ru-RU"/>
              </w:rPr>
            </w:pPr>
            <w:r w:rsidRPr="00A11932">
              <w:rPr>
                <w:i/>
                <w:iCs/>
                <w:lang w:val="ru-RU"/>
              </w:rPr>
              <w:t xml:space="preserve">Piesa de legatura </w:t>
            </w:r>
          </w:p>
        </w:tc>
        <w:tc>
          <w:tcPr>
            <w:tcW w:w="1593" w:type="dxa"/>
            <w:gridSpan w:val="2"/>
            <w:tcBorders>
              <w:top w:val="nil"/>
              <w:bottom w:val="single" w:sz="2" w:space="0" w:color="auto"/>
            </w:tcBorders>
          </w:tcPr>
          <w:p w14:paraId="4A42B566" w14:textId="77777777" w:rsidR="00A11932" w:rsidRPr="00A11932" w:rsidRDefault="00A11932" w:rsidP="00A11932">
            <w:pPr>
              <w:tabs>
                <w:tab w:val="left" w:pos="567"/>
              </w:tabs>
              <w:jc w:val="both"/>
              <w:rPr>
                <w:i/>
                <w:iCs/>
                <w:lang w:val="ru-RU"/>
              </w:rPr>
            </w:pPr>
            <w:r w:rsidRPr="00A11932">
              <w:rPr>
                <w:i/>
                <w:iCs/>
                <w:lang w:val="ru-RU"/>
              </w:rPr>
              <w:t>buc</w:t>
            </w:r>
          </w:p>
        </w:tc>
        <w:tc>
          <w:tcPr>
            <w:tcW w:w="1701" w:type="dxa"/>
            <w:gridSpan w:val="2"/>
            <w:tcBorders>
              <w:top w:val="nil"/>
              <w:bottom w:val="single" w:sz="2" w:space="0" w:color="auto"/>
            </w:tcBorders>
          </w:tcPr>
          <w:p w14:paraId="7C35DF2B" w14:textId="77777777" w:rsidR="00A11932" w:rsidRPr="00A11932" w:rsidRDefault="00A11932" w:rsidP="00A11932">
            <w:pPr>
              <w:tabs>
                <w:tab w:val="left" w:pos="567"/>
              </w:tabs>
              <w:jc w:val="both"/>
              <w:rPr>
                <w:i/>
                <w:iCs/>
                <w:lang w:val="ru-RU"/>
              </w:rPr>
            </w:pPr>
            <w:r w:rsidRPr="00A11932">
              <w:rPr>
                <w:i/>
                <w:iCs/>
                <w:lang w:val="ru-RU"/>
              </w:rPr>
              <w:t>5,10</w:t>
            </w:r>
          </w:p>
        </w:tc>
      </w:tr>
      <w:tr w:rsidR="00A11932" w:rsidRPr="00A11932" w14:paraId="592E1B3F"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02EB7DA4"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1F3FBA2C" w14:textId="77777777" w:rsidR="00A11932" w:rsidRPr="00A11932" w:rsidRDefault="00A11932" w:rsidP="00A11932">
            <w:pPr>
              <w:tabs>
                <w:tab w:val="left" w:pos="567"/>
              </w:tabs>
              <w:jc w:val="both"/>
              <w:rPr>
                <w:i/>
                <w:iCs/>
                <w:lang w:val="ru-RU"/>
              </w:rPr>
            </w:pPr>
            <w:r w:rsidRPr="00A11932">
              <w:rPr>
                <w:i/>
                <w:iCs/>
                <w:lang w:val="ru-RU"/>
              </w:rPr>
              <w:t>2413217300010</w:t>
            </w:r>
          </w:p>
        </w:tc>
        <w:tc>
          <w:tcPr>
            <w:tcW w:w="4111" w:type="dxa"/>
            <w:gridSpan w:val="3"/>
            <w:tcBorders>
              <w:top w:val="nil"/>
              <w:bottom w:val="single" w:sz="2" w:space="0" w:color="auto"/>
            </w:tcBorders>
          </w:tcPr>
          <w:p w14:paraId="6AD5E94D" w14:textId="77777777" w:rsidR="00A11932" w:rsidRPr="00A11932" w:rsidRDefault="00A11932" w:rsidP="00A11932">
            <w:pPr>
              <w:tabs>
                <w:tab w:val="left" w:pos="567"/>
              </w:tabs>
              <w:jc w:val="both"/>
              <w:rPr>
                <w:i/>
                <w:iCs/>
                <w:lang w:val="ru-RU"/>
              </w:rPr>
            </w:pPr>
            <w:r w:rsidRPr="00A11932">
              <w:rPr>
                <w:i/>
                <w:iCs/>
                <w:lang w:val="ru-RU"/>
              </w:rPr>
              <w:t>Cleme</w:t>
            </w:r>
          </w:p>
        </w:tc>
        <w:tc>
          <w:tcPr>
            <w:tcW w:w="1593" w:type="dxa"/>
            <w:gridSpan w:val="2"/>
            <w:tcBorders>
              <w:top w:val="nil"/>
              <w:bottom w:val="single" w:sz="2" w:space="0" w:color="auto"/>
            </w:tcBorders>
          </w:tcPr>
          <w:p w14:paraId="2B640C1C" w14:textId="77777777" w:rsidR="00A11932" w:rsidRPr="00A11932" w:rsidRDefault="00A11932" w:rsidP="00A11932">
            <w:pPr>
              <w:tabs>
                <w:tab w:val="left" w:pos="567"/>
              </w:tabs>
              <w:jc w:val="both"/>
              <w:rPr>
                <w:i/>
                <w:iCs/>
                <w:lang w:val="ru-RU"/>
              </w:rPr>
            </w:pPr>
            <w:r w:rsidRPr="00A11932">
              <w:rPr>
                <w:i/>
                <w:iCs/>
                <w:lang w:val="ru-RU"/>
              </w:rPr>
              <w:t>buc</w:t>
            </w:r>
          </w:p>
        </w:tc>
        <w:tc>
          <w:tcPr>
            <w:tcW w:w="1701" w:type="dxa"/>
            <w:gridSpan w:val="2"/>
            <w:tcBorders>
              <w:top w:val="nil"/>
              <w:bottom w:val="single" w:sz="2" w:space="0" w:color="auto"/>
            </w:tcBorders>
          </w:tcPr>
          <w:p w14:paraId="38315F9F" w14:textId="77777777" w:rsidR="00A11932" w:rsidRPr="00A11932" w:rsidRDefault="00A11932" w:rsidP="00A11932">
            <w:pPr>
              <w:tabs>
                <w:tab w:val="left" w:pos="567"/>
              </w:tabs>
              <w:jc w:val="both"/>
              <w:rPr>
                <w:i/>
                <w:iCs/>
                <w:lang w:val="ru-RU"/>
              </w:rPr>
            </w:pPr>
            <w:r w:rsidRPr="00A11932">
              <w:rPr>
                <w:i/>
                <w:iCs/>
                <w:lang w:val="ru-RU"/>
              </w:rPr>
              <w:t>10,20</w:t>
            </w:r>
          </w:p>
        </w:tc>
      </w:tr>
      <w:tr w:rsidR="00A11932" w:rsidRPr="00A11932" w14:paraId="4901654E"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58D81A79"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757C84F2" w14:textId="77777777" w:rsidR="00A11932" w:rsidRPr="00A11932" w:rsidRDefault="00A11932" w:rsidP="00A11932">
            <w:pPr>
              <w:tabs>
                <w:tab w:val="left" w:pos="567"/>
              </w:tabs>
              <w:jc w:val="both"/>
              <w:rPr>
                <w:i/>
                <w:iCs/>
                <w:lang w:val="ru-RU"/>
              </w:rPr>
            </w:pPr>
            <w:r w:rsidRPr="00A11932">
              <w:rPr>
                <w:i/>
                <w:iCs/>
                <w:lang w:val="ru-RU"/>
              </w:rPr>
              <w:t>2874115830000</w:t>
            </w:r>
          </w:p>
        </w:tc>
        <w:tc>
          <w:tcPr>
            <w:tcW w:w="4111" w:type="dxa"/>
            <w:gridSpan w:val="3"/>
            <w:tcBorders>
              <w:top w:val="nil"/>
              <w:bottom w:val="single" w:sz="2" w:space="0" w:color="auto"/>
            </w:tcBorders>
          </w:tcPr>
          <w:p w14:paraId="450534D2" w14:textId="77777777" w:rsidR="00A11932" w:rsidRPr="00A11932" w:rsidRDefault="00A11932" w:rsidP="00A11932">
            <w:pPr>
              <w:tabs>
                <w:tab w:val="left" w:pos="567"/>
              </w:tabs>
              <w:jc w:val="both"/>
              <w:rPr>
                <w:i/>
                <w:iCs/>
                <w:lang w:val="ru-RU"/>
              </w:rPr>
            </w:pPr>
            <w:r w:rsidRPr="00A11932">
              <w:rPr>
                <w:i/>
                <w:iCs/>
                <w:lang w:val="ru-RU"/>
              </w:rPr>
              <w:t>Pilnii de curatire</w:t>
            </w:r>
          </w:p>
        </w:tc>
        <w:tc>
          <w:tcPr>
            <w:tcW w:w="1593" w:type="dxa"/>
            <w:gridSpan w:val="2"/>
            <w:tcBorders>
              <w:top w:val="nil"/>
              <w:bottom w:val="single" w:sz="2" w:space="0" w:color="auto"/>
            </w:tcBorders>
          </w:tcPr>
          <w:p w14:paraId="73C82E55" w14:textId="77777777" w:rsidR="00A11932" w:rsidRPr="00A11932" w:rsidRDefault="00A11932" w:rsidP="00A11932">
            <w:pPr>
              <w:tabs>
                <w:tab w:val="left" w:pos="567"/>
              </w:tabs>
              <w:jc w:val="both"/>
              <w:rPr>
                <w:i/>
                <w:iCs/>
                <w:lang w:val="ru-RU"/>
              </w:rPr>
            </w:pPr>
            <w:r w:rsidRPr="00A11932">
              <w:rPr>
                <w:i/>
                <w:iCs/>
                <w:lang w:val="ru-RU"/>
              </w:rPr>
              <w:t>buc</w:t>
            </w:r>
          </w:p>
        </w:tc>
        <w:tc>
          <w:tcPr>
            <w:tcW w:w="1701" w:type="dxa"/>
            <w:gridSpan w:val="2"/>
            <w:tcBorders>
              <w:top w:val="nil"/>
              <w:bottom w:val="single" w:sz="2" w:space="0" w:color="auto"/>
            </w:tcBorders>
          </w:tcPr>
          <w:p w14:paraId="61A66F1C" w14:textId="77777777" w:rsidR="00A11932" w:rsidRPr="00A11932" w:rsidRDefault="00A11932" w:rsidP="00A11932">
            <w:pPr>
              <w:tabs>
                <w:tab w:val="left" w:pos="567"/>
              </w:tabs>
              <w:jc w:val="both"/>
              <w:rPr>
                <w:i/>
                <w:iCs/>
                <w:lang w:val="ru-RU"/>
              </w:rPr>
            </w:pPr>
            <w:r w:rsidRPr="00A11932">
              <w:rPr>
                <w:i/>
                <w:iCs/>
                <w:lang w:val="ru-RU"/>
              </w:rPr>
              <w:t>5,10</w:t>
            </w:r>
          </w:p>
        </w:tc>
      </w:tr>
      <w:tr w:rsidR="00A11932" w:rsidRPr="00A11932" w14:paraId="0D85CC84"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55983CE6"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4C651C0B" w14:textId="77777777" w:rsidR="00A11932" w:rsidRPr="00A11932" w:rsidRDefault="00A11932" w:rsidP="00A11932">
            <w:pPr>
              <w:tabs>
                <w:tab w:val="left" w:pos="567"/>
              </w:tabs>
              <w:jc w:val="both"/>
              <w:rPr>
                <w:i/>
                <w:iCs/>
                <w:lang w:val="ru-RU"/>
              </w:rPr>
            </w:pPr>
            <w:r w:rsidRPr="00A11932">
              <w:rPr>
                <w:i/>
                <w:iCs/>
                <w:lang w:val="ru-RU"/>
              </w:rPr>
              <w:t>2875274000503</w:t>
            </w:r>
          </w:p>
        </w:tc>
        <w:tc>
          <w:tcPr>
            <w:tcW w:w="4111" w:type="dxa"/>
            <w:gridSpan w:val="3"/>
            <w:tcBorders>
              <w:top w:val="nil"/>
              <w:bottom w:val="single" w:sz="2" w:space="0" w:color="auto"/>
            </w:tcBorders>
          </w:tcPr>
          <w:p w14:paraId="5DF1BFB1" w14:textId="77777777" w:rsidR="00A11932" w:rsidRPr="00A11932" w:rsidRDefault="00A11932" w:rsidP="00A11932">
            <w:pPr>
              <w:tabs>
                <w:tab w:val="left" w:pos="567"/>
              </w:tabs>
              <w:jc w:val="both"/>
              <w:rPr>
                <w:i/>
                <w:iCs/>
                <w:lang w:val="ru-RU"/>
              </w:rPr>
            </w:pPr>
            <w:r w:rsidRPr="00A11932">
              <w:rPr>
                <w:i/>
                <w:iCs/>
                <w:lang w:val="ru-RU"/>
              </w:rPr>
              <w:t>Cot de capat</w:t>
            </w:r>
          </w:p>
        </w:tc>
        <w:tc>
          <w:tcPr>
            <w:tcW w:w="1593" w:type="dxa"/>
            <w:gridSpan w:val="2"/>
            <w:tcBorders>
              <w:top w:val="nil"/>
              <w:bottom w:val="single" w:sz="2" w:space="0" w:color="auto"/>
            </w:tcBorders>
          </w:tcPr>
          <w:p w14:paraId="1E53C025" w14:textId="77777777" w:rsidR="00A11932" w:rsidRPr="00A11932" w:rsidRDefault="00A11932" w:rsidP="00A11932">
            <w:pPr>
              <w:tabs>
                <w:tab w:val="left" w:pos="567"/>
              </w:tabs>
              <w:jc w:val="both"/>
              <w:rPr>
                <w:i/>
                <w:iCs/>
                <w:lang w:val="ru-RU"/>
              </w:rPr>
            </w:pPr>
            <w:r w:rsidRPr="00A11932">
              <w:rPr>
                <w:i/>
                <w:iCs/>
                <w:lang w:val="ru-RU"/>
              </w:rPr>
              <w:t>buc</w:t>
            </w:r>
          </w:p>
        </w:tc>
        <w:tc>
          <w:tcPr>
            <w:tcW w:w="1701" w:type="dxa"/>
            <w:gridSpan w:val="2"/>
            <w:tcBorders>
              <w:top w:val="nil"/>
              <w:bottom w:val="single" w:sz="2" w:space="0" w:color="auto"/>
            </w:tcBorders>
          </w:tcPr>
          <w:p w14:paraId="0DFF12ED" w14:textId="77777777" w:rsidR="00A11932" w:rsidRPr="00A11932" w:rsidRDefault="00A11932" w:rsidP="00A11932">
            <w:pPr>
              <w:tabs>
                <w:tab w:val="left" w:pos="567"/>
              </w:tabs>
              <w:jc w:val="both"/>
              <w:rPr>
                <w:i/>
                <w:iCs/>
                <w:lang w:val="ru-RU"/>
              </w:rPr>
            </w:pPr>
            <w:r w:rsidRPr="00A11932">
              <w:rPr>
                <w:i/>
                <w:iCs/>
                <w:lang w:val="ru-RU"/>
              </w:rPr>
              <w:t>5,10</w:t>
            </w:r>
          </w:p>
        </w:tc>
      </w:tr>
      <w:tr w:rsidR="00A11932" w:rsidRPr="00A11932" w14:paraId="125EF628"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6103A331"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63987454" w14:textId="77777777" w:rsidR="00A11932" w:rsidRPr="00A11932" w:rsidRDefault="00A11932" w:rsidP="00A11932">
            <w:pPr>
              <w:tabs>
                <w:tab w:val="left" w:pos="567"/>
              </w:tabs>
              <w:jc w:val="both"/>
              <w:rPr>
                <w:i/>
                <w:iCs/>
                <w:lang w:val="ru-RU"/>
              </w:rPr>
            </w:pPr>
            <w:r w:rsidRPr="00A11932">
              <w:rPr>
                <w:i/>
                <w:iCs/>
                <w:lang w:val="ru-RU"/>
              </w:rPr>
              <w:t>2875274000050</w:t>
            </w:r>
          </w:p>
        </w:tc>
        <w:tc>
          <w:tcPr>
            <w:tcW w:w="4111" w:type="dxa"/>
            <w:gridSpan w:val="3"/>
            <w:tcBorders>
              <w:top w:val="nil"/>
              <w:bottom w:val="single" w:sz="2" w:space="0" w:color="auto"/>
            </w:tcBorders>
          </w:tcPr>
          <w:p w14:paraId="6AB39913" w14:textId="77777777" w:rsidR="00A11932" w:rsidRPr="00A11932" w:rsidRDefault="00A11932" w:rsidP="00A11932">
            <w:pPr>
              <w:tabs>
                <w:tab w:val="left" w:pos="567"/>
              </w:tabs>
              <w:jc w:val="both"/>
              <w:rPr>
                <w:i/>
                <w:iCs/>
                <w:lang w:val="ru-RU"/>
              </w:rPr>
            </w:pPr>
            <w:r w:rsidRPr="00A11932">
              <w:rPr>
                <w:i/>
                <w:iCs/>
                <w:lang w:val="ru-RU"/>
              </w:rPr>
              <w:t>Elemente de legatura</w:t>
            </w:r>
          </w:p>
        </w:tc>
        <w:tc>
          <w:tcPr>
            <w:tcW w:w="1593" w:type="dxa"/>
            <w:gridSpan w:val="2"/>
            <w:tcBorders>
              <w:top w:val="nil"/>
              <w:bottom w:val="single" w:sz="2" w:space="0" w:color="auto"/>
            </w:tcBorders>
          </w:tcPr>
          <w:p w14:paraId="07045096" w14:textId="77777777" w:rsidR="00A11932" w:rsidRPr="00A11932" w:rsidRDefault="00A11932" w:rsidP="00A11932">
            <w:pPr>
              <w:tabs>
                <w:tab w:val="left" w:pos="567"/>
              </w:tabs>
              <w:jc w:val="both"/>
              <w:rPr>
                <w:i/>
                <w:iCs/>
                <w:lang w:val="ru-RU"/>
              </w:rPr>
            </w:pPr>
            <w:r w:rsidRPr="00A11932">
              <w:rPr>
                <w:i/>
                <w:iCs/>
                <w:lang w:val="ru-RU"/>
              </w:rPr>
              <w:t>buc</w:t>
            </w:r>
          </w:p>
        </w:tc>
        <w:tc>
          <w:tcPr>
            <w:tcW w:w="1701" w:type="dxa"/>
            <w:gridSpan w:val="2"/>
            <w:tcBorders>
              <w:top w:val="nil"/>
              <w:bottom w:val="single" w:sz="2" w:space="0" w:color="auto"/>
            </w:tcBorders>
          </w:tcPr>
          <w:p w14:paraId="4B94466F" w14:textId="77777777" w:rsidR="00A11932" w:rsidRPr="00A11932" w:rsidRDefault="00A11932" w:rsidP="00A11932">
            <w:pPr>
              <w:tabs>
                <w:tab w:val="left" w:pos="567"/>
              </w:tabs>
              <w:jc w:val="both"/>
              <w:rPr>
                <w:i/>
                <w:iCs/>
                <w:lang w:val="ru-RU"/>
              </w:rPr>
            </w:pPr>
            <w:r w:rsidRPr="00A11932">
              <w:rPr>
                <w:i/>
                <w:iCs/>
                <w:lang w:val="ru-RU"/>
              </w:rPr>
              <w:t>5,10</w:t>
            </w:r>
          </w:p>
        </w:tc>
      </w:tr>
      <w:tr w:rsidR="00A11932" w:rsidRPr="00A11932" w14:paraId="22241F10"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60160A3C"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4893985B" w14:textId="77777777" w:rsidR="00A11932" w:rsidRPr="00A11932" w:rsidRDefault="00A11932" w:rsidP="00A11932">
            <w:pPr>
              <w:tabs>
                <w:tab w:val="left" w:pos="567"/>
              </w:tabs>
              <w:jc w:val="both"/>
              <w:rPr>
                <w:i/>
                <w:iCs/>
                <w:lang w:val="ru-RU"/>
              </w:rPr>
            </w:pPr>
            <w:r w:rsidRPr="00A11932">
              <w:rPr>
                <w:i/>
                <w:iCs/>
                <w:lang w:val="ru-RU"/>
              </w:rPr>
              <w:t>2952160007200</w:t>
            </w:r>
          </w:p>
        </w:tc>
        <w:tc>
          <w:tcPr>
            <w:tcW w:w="4111" w:type="dxa"/>
            <w:gridSpan w:val="3"/>
            <w:tcBorders>
              <w:top w:val="nil"/>
              <w:bottom w:val="single" w:sz="2" w:space="0" w:color="auto"/>
            </w:tcBorders>
          </w:tcPr>
          <w:p w14:paraId="6148BEDD" w14:textId="77777777" w:rsidR="00A11932" w:rsidRPr="00A11932" w:rsidRDefault="00A11932" w:rsidP="00A11932">
            <w:pPr>
              <w:tabs>
                <w:tab w:val="left" w:pos="567"/>
              </w:tabs>
              <w:jc w:val="both"/>
              <w:rPr>
                <w:i/>
                <w:iCs/>
                <w:lang w:val="en-US"/>
              </w:rPr>
            </w:pPr>
            <w:r w:rsidRPr="00A11932">
              <w:rPr>
                <w:i/>
                <w:iCs/>
                <w:lang w:val="en-US"/>
              </w:rPr>
              <w:t>Utilaj de ridicat pentru lucrari de finisaj</w:t>
            </w:r>
          </w:p>
        </w:tc>
        <w:tc>
          <w:tcPr>
            <w:tcW w:w="1593" w:type="dxa"/>
            <w:gridSpan w:val="2"/>
            <w:tcBorders>
              <w:top w:val="nil"/>
              <w:bottom w:val="single" w:sz="2" w:space="0" w:color="auto"/>
            </w:tcBorders>
          </w:tcPr>
          <w:p w14:paraId="3ECEFC07" w14:textId="77777777" w:rsidR="00A11932" w:rsidRPr="00A11932" w:rsidRDefault="00A11932" w:rsidP="00A11932">
            <w:pPr>
              <w:tabs>
                <w:tab w:val="left" w:pos="567"/>
              </w:tabs>
              <w:jc w:val="both"/>
              <w:rPr>
                <w:i/>
                <w:iCs/>
                <w:lang w:val="ru-RU"/>
              </w:rPr>
            </w:pPr>
            <w:r w:rsidRPr="00A11932">
              <w:rPr>
                <w:i/>
                <w:iCs/>
                <w:lang w:val="ru-RU"/>
              </w:rPr>
              <w:t>h-ut</w:t>
            </w:r>
          </w:p>
        </w:tc>
        <w:tc>
          <w:tcPr>
            <w:tcW w:w="1701" w:type="dxa"/>
            <w:gridSpan w:val="2"/>
            <w:tcBorders>
              <w:top w:val="nil"/>
              <w:bottom w:val="single" w:sz="2" w:space="0" w:color="auto"/>
            </w:tcBorders>
          </w:tcPr>
          <w:p w14:paraId="25A766EB" w14:textId="77777777" w:rsidR="00A11932" w:rsidRPr="00A11932" w:rsidRDefault="00A11932" w:rsidP="00A11932">
            <w:pPr>
              <w:tabs>
                <w:tab w:val="left" w:pos="567"/>
              </w:tabs>
              <w:jc w:val="both"/>
              <w:rPr>
                <w:i/>
                <w:iCs/>
                <w:lang w:val="ru-RU"/>
              </w:rPr>
            </w:pPr>
            <w:r w:rsidRPr="00A11932">
              <w:rPr>
                <w:i/>
                <w:iCs/>
                <w:lang w:val="ru-RU"/>
              </w:rPr>
              <w:t>0,30</w:t>
            </w:r>
          </w:p>
        </w:tc>
      </w:tr>
      <w:tr w:rsidR="00A11932" w:rsidRPr="00A11932" w14:paraId="177079FF" w14:textId="77777777" w:rsidTr="006868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10" w:type="dxa"/>
            <w:tcBorders>
              <w:top w:val="single" w:sz="4" w:space="0" w:color="auto"/>
              <w:bottom w:val="single" w:sz="4" w:space="0" w:color="auto"/>
            </w:tcBorders>
          </w:tcPr>
          <w:p w14:paraId="5EC86C8C" w14:textId="77777777" w:rsidR="00A11932" w:rsidRPr="00A11932" w:rsidRDefault="00A11932" w:rsidP="00A11932">
            <w:pPr>
              <w:tabs>
                <w:tab w:val="left" w:pos="567"/>
              </w:tabs>
              <w:jc w:val="both"/>
              <w:rPr>
                <w:lang w:val="ru-RU"/>
              </w:rPr>
            </w:pPr>
            <w:r w:rsidRPr="00A11932">
              <w:rPr>
                <w:lang w:val="ru-RU"/>
              </w:rPr>
              <w:t>19</w:t>
            </w:r>
          </w:p>
        </w:tc>
        <w:tc>
          <w:tcPr>
            <w:tcW w:w="2126" w:type="dxa"/>
            <w:gridSpan w:val="2"/>
            <w:tcBorders>
              <w:top w:val="single" w:sz="4" w:space="0" w:color="auto"/>
              <w:bottom w:val="single" w:sz="4" w:space="0" w:color="auto"/>
            </w:tcBorders>
          </w:tcPr>
          <w:p w14:paraId="49F9187E" w14:textId="77777777" w:rsidR="00A11932" w:rsidRPr="00A11932" w:rsidRDefault="00A11932" w:rsidP="00A11932">
            <w:pPr>
              <w:tabs>
                <w:tab w:val="left" w:pos="567"/>
              </w:tabs>
              <w:jc w:val="both"/>
              <w:rPr>
                <w:lang w:val="en-US"/>
              </w:rPr>
            </w:pPr>
            <w:r w:rsidRPr="00A11932">
              <w:rPr>
                <w:lang w:val="en-US"/>
              </w:rPr>
              <w:t>CK26B aplicativ</w:t>
            </w:r>
          </w:p>
          <w:p w14:paraId="742D673F" w14:textId="77777777" w:rsidR="00A11932" w:rsidRPr="00A11932" w:rsidRDefault="00A11932" w:rsidP="00A11932">
            <w:pPr>
              <w:tabs>
                <w:tab w:val="left" w:pos="567"/>
              </w:tabs>
              <w:jc w:val="both"/>
              <w:rPr>
                <w:lang w:val="ru-RU"/>
              </w:rPr>
            </w:pPr>
          </w:p>
        </w:tc>
        <w:tc>
          <w:tcPr>
            <w:tcW w:w="4111" w:type="dxa"/>
            <w:gridSpan w:val="3"/>
            <w:tcBorders>
              <w:top w:val="single" w:sz="4" w:space="0" w:color="auto"/>
              <w:bottom w:val="single" w:sz="4" w:space="0" w:color="auto"/>
            </w:tcBorders>
          </w:tcPr>
          <w:p w14:paraId="0CDED50D" w14:textId="77777777" w:rsidR="00A11932" w:rsidRPr="00A11932" w:rsidRDefault="00A11932" w:rsidP="00A11932">
            <w:pPr>
              <w:tabs>
                <w:tab w:val="left" w:pos="567"/>
              </w:tabs>
              <w:jc w:val="both"/>
              <w:rPr>
                <w:lang w:val="en-US"/>
              </w:rPr>
            </w:pPr>
            <w:r w:rsidRPr="00A11932">
              <w:rPr>
                <w:lang w:val="en-US"/>
              </w:rPr>
              <w:t xml:space="preserve"> Elemente liniare din Tabla zincata colorata finisare soclu ( Primicanie) </w:t>
            </w:r>
          </w:p>
          <w:p w14:paraId="5B9FFC42" w14:textId="77777777" w:rsidR="00A11932" w:rsidRPr="00A11932" w:rsidRDefault="00A11932" w:rsidP="00A11932">
            <w:pPr>
              <w:tabs>
                <w:tab w:val="left" w:pos="567"/>
              </w:tabs>
              <w:jc w:val="both"/>
              <w:rPr>
                <w:lang w:val="en-US"/>
              </w:rPr>
            </w:pPr>
          </w:p>
        </w:tc>
        <w:tc>
          <w:tcPr>
            <w:tcW w:w="1593" w:type="dxa"/>
            <w:gridSpan w:val="2"/>
            <w:tcBorders>
              <w:top w:val="single" w:sz="4" w:space="0" w:color="auto"/>
              <w:bottom w:val="single" w:sz="4" w:space="0" w:color="auto"/>
            </w:tcBorders>
            <w:vAlign w:val="center"/>
          </w:tcPr>
          <w:p w14:paraId="239D5415" w14:textId="77777777" w:rsidR="00A11932" w:rsidRPr="00A11932" w:rsidRDefault="00A11932" w:rsidP="00A11932">
            <w:pPr>
              <w:tabs>
                <w:tab w:val="left" w:pos="567"/>
              </w:tabs>
              <w:jc w:val="both"/>
              <w:rPr>
                <w:lang w:val="ru-RU"/>
              </w:rPr>
            </w:pPr>
            <w:r w:rsidRPr="00A11932">
              <w:rPr>
                <w:lang w:val="ru-RU"/>
              </w:rPr>
              <w:t>m</w:t>
            </w:r>
          </w:p>
        </w:tc>
        <w:tc>
          <w:tcPr>
            <w:tcW w:w="1701" w:type="dxa"/>
            <w:gridSpan w:val="2"/>
            <w:tcBorders>
              <w:top w:val="single" w:sz="4" w:space="0" w:color="auto"/>
              <w:bottom w:val="single" w:sz="4" w:space="0" w:color="auto"/>
            </w:tcBorders>
            <w:vAlign w:val="center"/>
          </w:tcPr>
          <w:p w14:paraId="65AF76E1" w14:textId="77777777" w:rsidR="00A11932" w:rsidRPr="00A11932" w:rsidRDefault="00A11932" w:rsidP="00A11932">
            <w:pPr>
              <w:tabs>
                <w:tab w:val="left" w:pos="567"/>
              </w:tabs>
              <w:jc w:val="both"/>
              <w:rPr>
                <w:lang w:val="ru-RU"/>
              </w:rPr>
            </w:pPr>
            <w:r w:rsidRPr="00A11932">
              <w:rPr>
                <w:lang w:val="ru-RU"/>
              </w:rPr>
              <w:t>36,00</w:t>
            </w:r>
          </w:p>
        </w:tc>
      </w:tr>
      <w:tr w:rsidR="00A11932" w:rsidRPr="00A11932" w14:paraId="0C9E832C"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5104E076"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4323EAE1" w14:textId="77777777" w:rsidR="00A11932" w:rsidRPr="00A11932" w:rsidRDefault="00A11932" w:rsidP="00A11932">
            <w:pPr>
              <w:tabs>
                <w:tab w:val="left" w:pos="567"/>
              </w:tabs>
              <w:jc w:val="both"/>
              <w:rPr>
                <w:i/>
                <w:iCs/>
                <w:lang w:val="ru-RU"/>
              </w:rPr>
            </w:pPr>
            <w:r w:rsidRPr="00A11932">
              <w:rPr>
                <w:i/>
                <w:iCs/>
                <w:lang w:val="ru-RU"/>
              </w:rPr>
              <w:t>7422010060100</w:t>
            </w:r>
          </w:p>
        </w:tc>
        <w:tc>
          <w:tcPr>
            <w:tcW w:w="4111" w:type="dxa"/>
            <w:gridSpan w:val="3"/>
            <w:tcBorders>
              <w:top w:val="nil"/>
              <w:bottom w:val="single" w:sz="2" w:space="0" w:color="auto"/>
            </w:tcBorders>
          </w:tcPr>
          <w:p w14:paraId="53F695AD" w14:textId="77777777" w:rsidR="00A11932" w:rsidRPr="00A11932" w:rsidRDefault="00A11932" w:rsidP="00A11932">
            <w:pPr>
              <w:tabs>
                <w:tab w:val="left" w:pos="567"/>
              </w:tabs>
              <w:jc w:val="both"/>
              <w:rPr>
                <w:i/>
                <w:iCs/>
                <w:lang w:val="ru-RU"/>
              </w:rPr>
            </w:pPr>
            <w:r w:rsidRPr="00A11932">
              <w:rPr>
                <w:i/>
                <w:iCs/>
                <w:lang w:val="ru-RU"/>
              </w:rPr>
              <w:t>Timplar</w:t>
            </w:r>
          </w:p>
        </w:tc>
        <w:tc>
          <w:tcPr>
            <w:tcW w:w="1593" w:type="dxa"/>
            <w:gridSpan w:val="2"/>
            <w:tcBorders>
              <w:top w:val="nil"/>
              <w:bottom w:val="single" w:sz="2" w:space="0" w:color="auto"/>
            </w:tcBorders>
          </w:tcPr>
          <w:p w14:paraId="35D8E2D1"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5C824504" w14:textId="77777777" w:rsidR="00A11932" w:rsidRPr="00A11932" w:rsidRDefault="00A11932" w:rsidP="00A11932">
            <w:pPr>
              <w:tabs>
                <w:tab w:val="left" w:pos="567"/>
              </w:tabs>
              <w:jc w:val="both"/>
              <w:rPr>
                <w:i/>
                <w:iCs/>
                <w:lang w:val="ru-RU"/>
              </w:rPr>
            </w:pPr>
            <w:r w:rsidRPr="00A11932">
              <w:rPr>
                <w:i/>
                <w:iCs/>
                <w:lang w:val="ru-RU"/>
              </w:rPr>
              <w:t>11,52</w:t>
            </w:r>
          </w:p>
        </w:tc>
      </w:tr>
      <w:tr w:rsidR="00A11932" w:rsidRPr="00A11932" w14:paraId="69D10B24"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381AE4DC"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7ACA9666" w14:textId="77777777" w:rsidR="00A11932" w:rsidRPr="00A11932" w:rsidRDefault="00A11932" w:rsidP="00A11932">
            <w:pPr>
              <w:tabs>
                <w:tab w:val="left" w:pos="567"/>
              </w:tabs>
              <w:jc w:val="both"/>
              <w:rPr>
                <w:i/>
                <w:iCs/>
                <w:lang w:val="ru-RU"/>
              </w:rPr>
            </w:pPr>
            <w:r w:rsidRPr="00A11932">
              <w:rPr>
                <w:i/>
                <w:iCs/>
                <w:lang w:val="ru-RU"/>
              </w:rPr>
              <w:t>9310060019920</w:t>
            </w:r>
          </w:p>
        </w:tc>
        <w:tc>
          <w:tcPr>
            <w:tcW w:w="4111" w:type="dxa"/>
            <w:gridSpan w:val="3"/>
            <w:tcBorders>
              <w:top w:val="nil"/>
              <w:bottom w:val="single" w:sz="2" w:space="0" w:color="auto"/>
            </w:tcBorders>
          </w:tcPr>
          <w:p w14:paraId="48F8B606" w14:textId="77777777" w:rsidR="00A11932" w:rsidRPr="00A11932" w:rsidRDefault="00A11932" w:rsidP="00A11932">
            <w:pPr>
              <w:tabs>
                <w:tab w:val="left" w:pos="567"/>
              </w:tabs>
              <w:jc w:val="both"/>
              <w:rPr>
                <w:i/>
                <w:iCs/>
                <w:lang w:val="ru-RU"/>
              </w:rPr>
            </w:pPr>
            <w:r w:rsidRPr="00A11932">
              <w:rPr>
                <w:i/>
                <w:iCs/>
                <w:lang w:val="ru-RU"/>
              </w:rPr>
              <w:t>Muncitor deservire CM</w:t>
            </w:r>
          </w:p>
        </w:tc>
        <w:tc>
          <w:tcPr>
            <w:tcW w:w="1593" w:type="dxa"/>
            <w:gridSpan w:val="2"/>
            <w:tcBorders>
              <w:top w:val="nil"/>
              <w:bottom w:val="single" w:sz="2" w:space="0" w:color="auto"/>
            </w:tcBorders>
          </w:tcPr>
          <w:p w14:paraId="086BDE79"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2D4276B7" w14:textId="77777777" w:rsidR="00A11932" w:rsidRPr="00A11932" w:rsidRDefault="00A11932" w:rsidP="00A11932">
            <w:pPr>
              <w:tabs>
                <w:tab w:val="left" w:pos="567"/>
              </w:tabs>
              <w:jc w:val="both"/>
              <w:rPr>
                <w:i/>
                <w:iCs/>
                <w:lang w:val="ru-RU"/>
              </w:rPr>
            </w:pPr>
            <w:r w:rsidRPr="00A11932">
              <w:rPr>
                <w:i/>
                <w:iCs/>
                <w:lang w:val="ru-RU"/>
              </w:rPr>
              <w:t>2,88</w:t>
            </w:r>
          </w:p>
        </w:tc>
      </w:tr>
      <w:tr w:rsidR="00A11932" w:rsidRPr="00A11932" w14:paraId="1A20005C"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13A55AEB"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499D9FFE" w14:textId="77777777" w:rsidR="00A11932" w:rsidRPr="00A11932" w:rsidRDefault="00A11932" w:rsidP="00A11932">
            <w:pPr>
              <w:tabs>
                <w:tab w:val="left" w:pos="567"/>
              </w:tabs>
              <w:jc w:val="both"/>
              <w:rPr>
                <w:i/>
                <w:iCs/>
                <w:lang w:val="ru-RU"/>
              </w:rPr>
            </w:pPr>
            <w:r w:rsidRPr="00A11932">
              <w:rPr>
                <w:i/>
                <w:iCs/>
                <w:lang w:val="ru-RU"/>
              </w:rPr>
              <w:t>2743123549126</w:t>
            </w:r>
          </w:p>
        </w:tc>
        <w:tc>
          <w:tcPr>
            <w:tcW w:w="4111" w:type="dxa"/>
            <w:gridSpan w:val="3"/>
            <w:tcBorders>
              <w:top w:val="nil"/>
              <w:bottom w:val="single" w:sz="2" w:space="0" w:color="auto"/>
            </w:tcBorders>
          </w:tcPr>
          <w:p w14:paraId="3F0FBD13" w14:textId="77777777" w:rsidR="00A11932" w:rsidRPr="00A11932" w:rsidRDefault="00A11932" w:rsidP="00A11932">
            <w:pPr>
              <w:tabs>
                <w:tab w:val="left" w:pos="567"/>
              </w:tabs>
              <w:jc w:val="both"/>
              <w:rPr>
                <w:i/>
                <w:iCs/>
                <w:lang w:val="ru-RU"/>
              </w:rPr>
            </w:pPr>
            <w:r w:rsidRPr="00A11932">
              <w:rPr>
                <w:i/>
                <w:iCs/>
                <w:lang w:val="ru-RU"/>
              </w:rPr>
              <w:t>Primicanie</w:t>
            </w:r>
          </w:p>
        </w:tc>
        <w:tc>
          <w:tcPr>
            <w:tcW w:w="1593" w:type="dxa"/>
            <w:gridSpan w:val="2"/>
            <w:tcBorders>
              <w:top w:val="nil"/>
              <w:bottom w:val="single" w:sz="2" w:space="0" w:color="auto"/>
            </w:tcBorders>
          </w:tcPr>
          <w:p w14:paraId="59D547A9" w14:textId="77777777" w:rsidR="00A11932" w:rsidRPr="00A11932" w:rsidRDefault="00A11932" w:rsidP="00A11932">
            <w:pPr>
              <w:tabs>
                <w:tab w:val="left" w:pos="567"/>
              </w:tabs>
              <w:jc w:val="both"/>
              <w:rPr>
                <w:i/>
                <w:iCs/>
                <w:lang w:val="ru-RU"/>
              </w:rPr>
            </w:pPr>
            <w:r w:rsidRPr="00A11932">
              <w:rPr>
                <w:i/>
                <w:iCs/>
                <w:lang w:val="ru-RU"/>
              </w:rPr>
              <w:t>m</w:t>
            </w:r>
          </w:p>
        </w:tc>
        <w:tc>
          <w:tcPr>
            <w:tcW w:w="1701" w:type="dxa"/>
            <w:gridSpan w:val="2"/>
            <w:tcBorders>
              <w:top w:val="nil"/>
              <w:bottom w:val="single" w:sz="2" w:space="0" w:color="auto"/>
            </w:tcBorders>
          </w:tcPr>
          <w:p w14:paraId="662AFC5A" w14:textId="77777777" w:rsidR="00A11932" w:rsidRPr="00A11932" w:rsidRDefault="00A11932" w:rsidP="00A11932">
            <w:pPr>
              <w:tabs>
                <w:tab w:val="left" w:pos="567"/>
              </w:tabs>
              <w:jc w:val="both"/>
              <w:rPr>
                <w:i/>
                <w:iCs/>
                <w:lang w:val="ru-RU"/>
              </w:rPr>
            </w:pPr>
            <w:r w:rsidRPr="00A11932">
              <w:rPr>
                <w:i/>
                <w:iCs/>
                <w:lang w:val="ru-RU"/>
              </w:rPr>
              <w:t>36,00</w:t>
            </w:r>
          </w:p>
        </w:tc>
      </w:tr>
      <w:tr w:rsidR="00A11932" w:rsidRPr="00A11932" w14:paraId="586F3519"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58BA7FF8"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05CC2FEE" w14:textId="77777777" w:rsidR="00A11932" w:rsidRPr="00A11932" w:rsidRDefault="00A11932" w:rsidP="00A11932">
            <w:pPr>
              <w:tabs>
                <w:tab w:val="left" w:pos="567"/>
              </w:tabs>
              <w:jc w:val="both"/>
              <w:rPr>
                <w:i/>
                <w:iCs/>
                <w:lang w:val="ru-RU"/>
              </w:rPr>
            </w:pPr>
            <w:r w:rsidRPr="00A11932">
              <w:rPr>
                <w:i/>
                <w:iCs/>
                <w:lang w:val="ru-RU"/>
              </w:rPr>
              <w:t>2874115829126</w:t>
            </w:r>
          </w:p>
        </w:tc>
        <w:tc>
          <w:tcPr>
            <w:tcW w:w="4111" w:type="dxa"/>
            <w:gridSpan w:val="3"/>
            <w:tcBorders>
              <w:top w:val="nil"/>
              <w:bottom w:val="single" w:sz="2" w:space="0" w:color="auto"/>
            </w:tcBorders>
          </w:tcPr>
          <w:p w14:paraId="055760FB" w14:textId="77777777" w:rsidR="00A11932" w:rsidRPr="00A11932" w:rsidRDefault="00A11932" w:rsidP="00A11932">
            <w:pPr>
              <w:tabs>
                <w:tab w:val="left" w:pos="567"/>
              </w:tabs>
              <w:jc w:val="both"/>
              <w:rPr>
                <w:i/>
                <w:iCs/>
                <w:lang w:val="en-US"/>
              </w:rPr>
            </w:pPr>
            <w:r w:rsidRPr="00A11932">
              <w:rPr>
                <w:i/>
                <w:iCs/>
                <w:lang w:val="en-US"/>
              </w:rPr>
              <w:t>Suruburi cu cap inecat crestat 6 x 30 mm</w:t>
            </w:r>
          </w:p>
        </w:tc>
        <w:tc>
          <w:tcPr>
            <w:tcW w:w="1593" w:type="dxa"/>
            <w:gridSpan w:val="2"/>
            <w:tcBorders>
              <w:top w:val="nil"/>
              <w:bottom w:val="single" w:sz="2" w:space="0" w:color="auto"/>
            </w:tcBorders>
          </w:tcPr>
          <w:p w14:paraId="04303469" w14:textId="77777777" w:rsidR="00A11932" w:rsidRPr="00A11932" w:rsidRDefault="00A11932" w:rsidP="00A11932">
            <w:pPr>
              <w:tabs>
                <w:tab w:val="left" w:pos="567"/>
              </w:tabs>
              <w:jc w:val="both"/>
              <w:rPr>
                <w:i/>
                <w:iCs/>
                <w:lang w:val="ru-RU"/>
              </w:rPr>
            </w:pPr>
            <w:r w:rsidRPr="00A11932">
              <w:rPr>
                <w:i/>
                <w:iCs/>
                <w:lang w:val="ru-RU"/>
              </w:rPr>
              <w:t>buc</w:t>
            </w:r>
          </w:p>
        </w:tc>
        <w:tc>
          <w:tcPr>
            <w:tcW w:w="1701" w:type="dxa"/>
            <w:gridSpan w:val="2"/>
            <w:tcBorders>
              <w:top w:val="nil"/>
              <w:bottom w:val="single" w:sz="2" w:space="0" w:color="auto"/>
            </w:tcBorders>
          </w:tcPr>
          <w:p w14:paraId="48574E9A" w14:textId="77777777" w:rsidR="00A11932" w:rsidRPr="00A11932" w:rsidRDefault="00A11932" w:rsidP="00A11932">
            <w:pPr>
              <w:tabs>
                <w:tab w:val="left" w:pos="567"/>
              </w:tabs>
              <w:jc w:val="both"/>
              <w:rPr>
                <w:i/>
                <w:iCs/>
                <w:lang w:val="ru-RU"/>
              </w:rPr>
            </w:pPr>
            <w:r w:rsidRPr="00A11932">
              <w:rPr>
                <w:i/>
                <w:iCs/>
                <w:lang w:val="ru-RU"/>
              </w:rPr>
              <w:t>144,00</w:t>
            </w:r>
          </w:p>
        </w:tc>
      </w:tr>
      <w:tr w:rsidR="00A11932" w:rsidRPr="00A11932" w14:paraId="5D4DD899"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3D54E10A"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7C4A181E" w14:textId="77777777" w:rsidR="00A11932" w:rsidRPr="00A11932" w:rsidRDefault="00A11932" w:rsidP="00A11932">
            <w:pPr>
              <w:tabs>
                <w:tab w:val="left" w:pos="567"/>
              </w:tabs>
              <w:jc w:val="both"/>
              <w:rPr>
                <w:i/>
                <w:iCs/>
                <w:lang w:val="ru-RU"/>
              </w:rPr>
            </w:pPr>
            <w:r w:rsidRPr="00A11932">
              <w:rPr>
                <w:i/>
                <w:iCs/>
                <w:lang w:val="ru-RU"/>
              </w:rPr>
              <w:t>2952160007200</w:t>
            </w:r>
          </w:p>
        </w:tc>
        <w:tc>
          <w:tcPr>
            <w:tcW w:w="4111" w:type="dxa"/>
            <w:gridSpan w:val="3"/>
            <w:tcBorders>
              <w:top w:val="nil"/>
              <w:bottom w:val="single" w:sz="2" w:space="0" w:color="auto"/>
            </w:tcBorders>
          </w:tcPr>
          <w:p w14:paraId="418C2EC9" w14:textId="77777777" w:rsidR="00A11932" w:rsidRPr="00A11932" w:rsidRDefault="00A11932" w:rsidP="00A11932">
            <w:pPr>
              <w:tabs>
                <w:tab w:val="left" w:pos="567"/>
              </w:tabs>
              <w:jc w:val="both"/>
              <w:rPr>
                <w:i/>
                <w:iCs/>
                <w:lang w:val="en-US"/>
              </w:rPr>
            </w:pPr>
            <w:r w:rsidRPr="00A11932">
              <w:rPr>
                <w:i/>
                <w:iCs/>
                <w:lang w:val="en-US"/>
              </w:rPr>
              <w:t>Utilaj de ridicat pentru lucrari de finisaj</w:t>
            </w:r>
          </w:p>
        </w:tc>
        <w:tc>
          <w:tcPr>
            <w:tcW w:w="1593" w:type="dxa"/>
            <w:gridSpan w:val="2"/>
            <w:tcBorders>
              <w:top w:val="nil"/>
              <w:bottom w:val="single" w:sz="2" w:space="0" w:color="auto"/>
            </w:tcBorders>
          </w:tcPr>
          <w:p w14:paraId="39EBA079" w14:textId="77777777" w:rsidR="00A11932" w:rsidRPr="00A11932" w:rsidRDefault="00A11932" w:rsidP="00A11932">
            <w:pPr>
              <w:tabs>
                <w:tab w:val="left" w:pos="567"/>
              </w:tabs>
              <w:jc w:val="both"/>
              <w:rPr>
                <w:i/>
                <w:iCs/>
                <w:lang w:val="ru-RU"/>
              </w:rPr>
            </w:pPr>
            <w:r w:rsidRPr="00A11932">
              <w:rPr>
                <w:i/>
                <w:iCs/>
                <w:lang w:val="ru-RU"/>
              </w:rPr>
              <w:t>h-ut</w:t>
            </w:r>
          </w:p>
        </w:tc>
        <w:tc>
          <w:tcPr>
            <w:tcW w:w="1701" w:type="dxa"/>
            <w:gridSpan w:val="2"/>
            <w:tcBorders>
              <w:top w:val="nil"/>
              <w:bottom w:val="single" w:sz="2" w:space="0" w:color="auto"/>
            </w:tcBorders>
          </w:tcPr>
          <w:p w14:paraId="1F78186D" w14:textId="77777777" w:rsidR="00A11932" w:rsidRPr="00A11932" w:rsidRDefault="00A11932" w:rsidP="00A11932">
            <w:pPr>
              <w:tabs>
                <w:tab w:val="left" w:pos="567"/>
              </w:tabs>
              <w:jc w:val="both"/>
              <w:rPr>
                <w:i/>
                <w:iCs/>
                <w:lang w:val="ru-RU"/>
              </w:rPr>
            </w:pPr>
            <w:r w:rsidRPr="00A11932">
              <w:rPr>
                <w:i/>
                <w:iCs/>
                <w:lang w:val="ru-RU"/>
              </w:rPr>
              <w:t>0,36</w:t>
            </w:r>
          </w:p>
        </w:tc>
      </w:tr>
      <w:tr w:rsidR="00A11932" w:rsidRPr="00A11932" w14:paraId="08B26619" w14:textId="77777777" w:rsidTr="006868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10" w:type="dxa"/>
            <w:tcBorders>
              <w:top w:val="single" w:sz="4" w:space="0" w:color="auto"/>
              <w:bottom w:val="single" w:sz="4" w:space="0" w:color="auto"/>
            </w:tcBorders>
          </w:tcPr>
          <w:p w14:paraId="0E7B5EF8" w14:textId="77777777" w:rsidR="00A11932" w:rsidRPr="00A11932" w:rsidRDefault="00A11932" w:rsidP="00A11932">
            <w:pPr>
              <w:tabs>
                <w:tab w:val="left" w:pos="567"/>
              </w:tabs>
              <w:jc w:val="both"/>
              <w:rPr>
                <w:lang w:val="ru-RU"/>
              </w:rPr>
            </w:pPr>
            <w:r w:rsidRPr="00A11932">
              <w:rPr>
                <w:lang w:val="ru-RU"/>
              </w:rPr>
              <w:t>20</w:t>
            </w:r>
          </w:p>
        </w:tc>
        <w:tc>
          <w:tcPr>
            <w:tcW w:w="2126" w:type="dxa"/>
            <w:gridSpan w:val="2"/>
            <w:tcBorders>
              <w:top w:val="single" w:sz="4" w:space="0" w:color="auto"/>
              <w:bottom w:val="single" w:sz="4" w:space="0" w:color="auto"/>
            </w:tcBorders>
          </w:tcPr>
          <w:p w14:paraId="2DF70D76" w14:textId="77777777" w:rsidR="00A11932" w:rsidRPr="00A11932" w:rsidRDefault="00A11932" w:rsidP="00A11932">
            <w:pPr>
              <w:tabs>
                <w:tab w:val="left" w:pos="567"/>
              </w:tabs>
              <w:jc w:val="both"/>
              <w:rPr>
                <w:lang w:val="en-US"/>
              </w:rPr>
            </w:pPr>
            <w:r w:rsidRPr="00A11932">
              <w:rPr>
                <w:lang w:val="en-US"/>
              </w:rPr>
              <w:t>CK26B aplicativ</w:t>
            </w:r>
          </w:p>
          <w:p w14:paraId="79CC38A3" w14:textId="77777777" w:rsidR="00A11932" w:rsidRPr="00A11932" w:rsidRDefault="00A11932" w:rsidP="00A11932">
            <w:pPr>
              <w:tabs>
                <w:tab w:val="left" w:pos="567"/>
              </w:tabs>
              <w:jc w:val="both"/>
              <w:rPr>
                <w:lang w:val="ru-RU"/>
              </w:rPr>
            </w:pPr>
          </w:p>
        </w:tc>
        <w:tc>
          <w:tcPr>
            <w:tcW w:w="4111" w:type="dxa"/>
            <w:gridSpan w:val="3"/>
            <w:tcBorders>
              <w:top w:val="single" w:sz="4" w:space="0" w:color="auto"/>
              <w:bottom w:val="single" w:sz="4" w:space="0" w:color="auto"/>
            </w:tcBorders>
          </w:tcPr>
          <w:p w14:paraId="2AA5BE13" w14:textId="77777777" w:rsidR="00A11932" w:rsidRPr="00A11932" w:rsidRDefault="00A11932" w:rsidP="00A11932">
            <w:pPr>
              <w:tabs>
                <w:tab w:val="left" w:pos="567"/>
              </w:tabs>
              <w:jc w:val="both"/>
              <w:rPr>
                <w:lang w:val="en-US"/>
              </w:rPr>
            </w:pPr>
            <w:r w:rsidRPr="00A11932">
              <w:rPr>
                <w:lang w:val="en-US"/>
              </w:rPr>
              <w:t xml:space="preserve"> Elemente liniare din Tabla zincata colorata finisare soclu ( Parapet)(23m2) </w:t>
            </w:r>
          </w:p>
          <w:p w14:paraId="3379B84B" w14:textId="77777777" w:rsidR="00A11932" w:rsidRPr="00A11932" w:rsidRDefault="00A11932" w:rsidP="00A11932">
            <w:pPr>
              <w:tabs>
                <w:tab w:val="left" w:pos="567"/>
              </w:tabs>
              <w:jc w:val="both"/>
              <w:rPr>
                <w:lang w:val="en-US"/>
              </w:rPr>
            </w:pPr>
          </w:p>
        </w:tc>
        <w:tc>
          <w:tcPr>
            <w:tcW w:w="1593" w:type="dxa"/>
            <w:gridSpan w:val="2"/>
            <w:tcBorders>
              <w:top w:val="single" w:sz="4" w:space="0" w:color="auto"/>
              <w:bottom w:val="single" w:sz="4" w:space="0" w:color="auto"/>
            </w:tcBorders>
            <w:vAlign w:val="center"/>
          </w:tcPr>
          <w:p w14:paraId="5F9FE378" w14:textId="77777777" w:rsidR="00A11932" w:rsidRPr="00A11932" w:rsidRDefault="00A11932" w:rsidP="00A11932">
            <w:pPr>
              <w:tabs>
                <w:tab w:val="left" w:pos="567"/>
              </w:tabs>
              <w:jc w:val="both"/>
              <w:rPr>
                <w:lang w:val="ru-RU"/>
              </w:rPr>
            </w:pPr>
            <w:r w:rsidRPr="00A11932">
              <w:rPr>
                <w:lang w:val="ru-RU"/>
              </w:rPr>
              <w:t>m</w:t>
            </w:r>
          </w:p>
        </w:tc>
        <w:tc>
          <w:tcPr>
            <w:tcW w:w="1701" w:type="dxa"/>
            <w:gridSpan w:val="2"/>
            <w:tcBorders>
              <w:top w:val="single" w:sz="4" w:space="0" w:color="auto"/>
              <w:bottom w:val="single" w:sz="4" w:space="0" w:color="auto"/>
            </w:tcBorders>
            <w:vAlign w:val="center"/>
          </w:tcPr>
          <w:p w14:paraId="13E664B6" w14:textId="77777777" w:rsidR="00A11932" w:rsidRPr="00A11932" w:rsidRDefault="00A11932" w:rsidP="00A11932">
            <w:pPr>
              <w:tabs>
                <w:tab w:val="left" w:pos="567"/>
              </w:tabs>
              <w:jc w:val="both"/>
              <w:rPr>
                <w:lang w:val="ru-RU"/>
              </w:rPr>
            </w:pPr>
            <w:r w:rsidRPr="00A11932">
              <w:rPr>
                <w:lang w:val="ru-RU"/>
              </w:rPr>
              <w:t>18,00</w:t>
            </w:r>
          </w:p>
        </w:tc>
      </w:tr>
      <w:tr w:rsidR="00A11932" w:rsidRPr="00A11932" w14:paraId="0BC18E9A"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3F03879A"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0575F378" w14:textId="77777777" w:rsidR="00A11932" w:rsidRPr="00A11932" w:rsidRDefault="00A11932" w:rsidP="00A11932">
            <w:pPr>
              <w:tabs>
                <w:tab w:val="left" w:pos="567"/>
              </w:tabs>
              <w:jc w:val="both"/>
              <w:rPr>
                <w:i/>
                <w:iCs/>
                <w:lang w:val="ru-RU"/>
              </w:rPr>
            </w:pPr>
            <w:r w:rsidRPr="00A11932">
              <w:rPr>
                <w:i/>
                <w:iCs/>
                <w:lang w:val="ru-RU"/>
              </w:rPr>
              <w:t>7422010060100</w:t>
            </w:r>
          </w:p>
        </w:tc>
        <w:tc>
          <w:tcPr>
            <w:tcW w:w="4111" w:type="dxa"/>
            <w:gridSpan w:val="3"/>
            <w:tcBorders>
              <w:top w:val="nil"/>
              <w:bottom w:val="single" w:sz="2" w:space="0" w:color="auto"/>
            </w:tcBorders>
          </w:tcPr>
          <w:p w14:paraId="1909F1E0" w14:textId="77777777" w:rsidR="00A11932" w:rsidRPr="00A11932" w:rsidRDefault="00A11932" w:rsidP="00A11932">
            <w:pPr>
              <w:tabs>
                <w:tab w:val="left" w:pos="567"/>
              </w:tabs>
              <w:jc w:val="both"/>
              <w:rPr>
                <w:i/>
                <w:iCs/>
                <w:lang w:val="ru-RU"/>
              </w:rPr>
            </w:pPr>
            <w:r w:rsidRPr="00A11932">
              <w:rPr>
                <w:i/>
                <w:iCs/>
                <w:lang w:val="ru-RU"/>
              </w:rPr>
              <w:t>Timplar</w:t>
            </w:r>
          </w:p>
        </w:tc>
        <w:tc>
          <w:tcPr>
            <w:tcW w:w="1593" w:type="dxa"/>
            <w:gridSpan w:val="2"/>
            <w:tcBorders>
              <w:top w:val="nil"/>
              <w:bottom w:val="single" w:sz="2" w:space="0" w:color="auto"/>
            </w:tcBorders>
          </w:tcPr>
          <w:p w14:paraId="2D90E974"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2B58E122" w14:textId="77777777" w:rsidR="00A11932" w:rsidRPr="00A11932" w:rsidRDefault="00A11932" w:rsidP="00A11932">
            <w:pPr>
              <w:tabs>
                <w:tab w:val="left" w:pos="567"/>
              </w:tabs>
              <w:jc w:val="both"/>
              <w:rPr>
                <w:i/>
                <w:iCs/>
                <w:lang w:val="ru-RU"/>
              </w:rPr>
            </w:pPr>
            <w:r w:rsidRPr="00A11932">
              <w:rPr>
                <w:i/>
                <w:iCs/>
                <w:lang w:val="ru-RU"/>
              </w:rPr>
              <w:t>5,76</w:t>
            </w:r>
          </w:p>
        </w:tc>
      </w:tr>
      <w:tr w:rsidR="00A11932" w:rsidRPr="00A11932" w14:paraId="1C4770EB"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1B8854BB"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582758E8" w14:textId="77777777" w:rsidR="00A11932" w:rsidRPr="00A11932" w:rsidRDefault="00A11932" w:rsidP="00A11932">
            <w:pPr>
              <w:tabs>
                <w:tab w:val="left" w:pos="567"/>
              </w:tabs>
              <w:jc w:val="both"/>
              <w:rPr>
                <w:i/>
                <w:iCs/>
                <w:lang w:val="ru-RU"/>
              </w:rPr>
            </w:pPr>
            <w:r w:rsidRPr="00A11932">
              <w:rPr>
                <w:i/>
                <w:iCs/>
                <w:lang w:val="ru-RU"/>
              </w:rPr>
              <w:t>9310060019920</w:t>
            </w:r>
          </w:p>
        </w:tc>
        <w:tc>
          <w:tcPr>
            <w:tcW w:w="4111" w:type="dxa"/>
            <w:gridSpan w:val="3"/>
            <w:tcBorders>
              <w:top w:val="nil"/>
              <w:bottom w:val="single" w:sz="2" w:space="0" w:color="auto"/>
            </w:tcBorders>
          </w:tcPr>
          <w:p w14:paraId="788AA75A" w14:textId="77777777" w:rsidR="00A11932" w:rsidRPr="00A11932" w:rsidRDefault="00A11932" w:rsidP="00A11932">
            <w:pPr>
              <w:tabs>
                <w:tab w:val="left" w:pos="567"/>
              </w:tabs>
              <w:jc w:val="both"/>
              <w:rPr>
                <w:i/>
                <w:iCs/>
                <w:lang w:val="ru-RU"/>
              </w:rPr>
            </w:pPr>
            <w:r w:rsidRPr="00A11932">
              <w:rPr>
                <w:i/>
                <w:iCs/>
                <w:lang w:val="ru-RU"/>
              </w:rPr>
              <w:t>Muncitor deservire CM</w:t>
            </w:r>
          </w:p>
        </w:tc>
        <w:tc>
          <w:tcPr>
            <w:tcW w:w="1593" w:type="dxa"/>
            <w:gridSpan w:val="2"/>
            <w:tcBorders>
              <w:top w:val="nil"/>
              <w:bottom w:val="single" w:sz="2" w:space="0" w:color="auto"/>
            </w:tcBorders>
          </w:tcPr>
          <w:p w14:paraId="7A43172F"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7ADD7110" w14:textId="77777777" w:rsidR="00A11932" w:rsidRPr="00A11932" w:rsidRDefault="00A11932" w:rsidP="00A11932">
            <w:pPr>
              <w:tabs>
                <w:tab w:val="left" w:pos="567"/>
              </w:tabs>
              <w:jc w:val="both"/>
              <w:rPr>
                <w:i/>
                <w:iCs/>
                <w:lang w:val="ru-RU"/>
              </w:rPr>
            </w:pPr>
            <w:r w:rsidRPr="00A11932">
              <w:rPr>
                <w:i/>
                <w:iCs/>
                <w:lang w:val="ru-RU"/>
              </w:rPr>
              <w:t>1,44</w:t>
            </w:r>
          </w:p>
        </w:tc>
      </w:tr>
      <w:tr w:rsidR="00A11932" w:rsidRPr="00A11932" w14:paraId="460E62A0"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7BC3B5D1"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1E2319F3" w14:textId="77777777" w:rsidR="00A11932" w:rsidRPr="00A11932" w:rsidRDefault="00A11932" w:rsidP="00A11932">
            <w:pPr>
              <w:tabs>
                <w:tab w:val="left" w:pos="567"/>
              </w:tabs>
              <w:jc w:val="both"/>
              <w:rPr>
                <w:i/>
                <w:iCs/>
                <w:lang w:val="ru-RU"/>
              </w:rPr>
            </w:pPr>
            <w:r w:rsidRPr="00A11932">
              <w:rPr>
                <w:i/>
                <w:iCs/>
                <w:lang w:val="ru-RU"/>
              </w:rPr>
              <w:t>2743123549226</w:t>
            </w:r>
          </w:p>
        </w:tc>
        <w:tc>
          <w:tcPr>
            <w:tcW w:w="4111" w:type="dxa"/>
            <w:gridSpan w:val="3"/>
            <w:tcBorders>
              <w:top w:val="nil"/>
              <w:bottom w:val="single" w:sz="2" w:space="0" w:color="auto"/>
            </w:tcBorders>
          </w:tcPr>
          <w:p w14:paraId="43A73F0B" w14:textId="77777777" w:rsidR="00A11932" w:rsidRPr="00A11932" w:rsidRDefault="00A11932" w:rsidP="00A11932">
            <w:pPr>
              <w:tabs>
                <w:tab w:val="left" w:pos="567"/>
              </w:tabs>
              <w:jc w:val="both"/>
              <w:rPr>
                <w:i/>
                <w:iCs/>
                <w:lang w:val="ru-RU"/>
              </w:rPr>
            </w:pPr>
            <w:r w:rsidRPr="00A11932">
              <w:rPr>
                <w:i/>
                <w:iCs/>
                <w:lang w:val="ru-RU"/>
              </w:rPr>
              <w:t>Parapet</w:t>
            </w:r>
          </w:p>
        </w:tc>
        <w:tc>
          <w:tcPr>
            <w:tcW w:w="1593" w:type="dxa"/>
            <w:gridSpan w:val="2"/>
            <w:tcBorders>
              <w:top w:val="nil"/>
              <w:bottom w:val="single" w:sz="2" w:space="0" w:color="auto"/>
            </w:tcBorders>
          </w:tcPr>
          <w:p w14:paraId="022A5294" w14:textId="77777777" w:rsidR="00A11932" w:rsidRPr="00A11932" w:rsidRDefault="00A11932" w:rsidP="00A11932">
            <w:pPr>
              <w:tabs>
                <w:tab w:val="left" w:pos="567"/>
              </w:tabs>
              <w:jc w:val="both"/>
              <w:rPr>
                <w:i/>
                <w:iCs/>
                <w:lang w:val="ru-RU"/>
              </w:rPr>
            </w:pPr>
            <w:r w:rsidRPr="00A11932">
              <w:rPr>
                <w:i/>
                <w:iCs/>
                <w:lang w:val="ru-RU"/>
              </w:rPr>
              <w:t>m</w:t>
            </w:r>
          </w:p>
        </w:tc>
        <w:tc>
          <w:tcPr>
            <w:tcW w:w="1701" w:type="dxa"/>
            <w:gridSpan w:val="2"/>
            <w:tcBorders>
              <w:top w:val="nil"/>
              <w:bottom w:val="single" w:sz="2" w:space="0" w:color="auto"/>
            </w:tcBorders>
          </w:tcPr>
          <w:p w14:paraId="2CAEB97B" w14:textId="77777777" w:rsidR="00A11932" w:rsidRPr="00A11932" w:rsidRDefault="00A11932" w:rsidP="00A11932">
            <w:pPr>
              <w:tabs>
                <w:tab w:val="left" w:pos="567"/>
              </w:tabs>
              <w:jc w:val="both"/>
              <w:rPr>
                <w:i/>
                <w:iCs/>
                <w:lang w:val="ru-RU"/>
              </w:rPr>
            </w:pPr>
            <w:r w:rsidRPr="00A11932">
              <w:rPr>
                <w:i/>
                <w:iCs/>
                <w:lang w:val="ru-RU"/>
              </w:rPr>
              <w:t>18,00</w:t>
            </w:r>
          </w:p>
        </w:tc>
      </w:tr>
      <w:tr w:rsidR="00A11932" w:rsidRPr="00A11932" w14:paraId="0060EF2A"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30EA74C9"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2D8F02A3" w14:textId="77777777" w:rsidR="00A11932" w:rsidRPr="00A11932" w:rsidRDefault="00A11932" w:rsidP="00A11932">
            <w:pPr>
              <w:tabs>
                <w:tab w:val="left" w:pos="567"/>
              </w:tabs>
              <w:jc w:val="both"/>
              <w:rPr>
                <w:i/>
                <w:iCs/>
                <w:lang w:val="ru-RU"/>
              </w:rPr>
            </w:pPr>
            <w:r w:rsidRPr="00A11932">
              <w:rPr>
                <w:i/>
                <w:iCs/>
                <w:lang w:val="ru-RU"/>
              </w:rPr>
              <w:t>2874115829126</w:t>
            </w:r>
          </w:p>
        </w:tc>
        <w:tc>
          <w:tcPr>
            <w:tcW w:w="4111" w:type="dxa"/>
            <w:gridSpan w:val="3"/>
            <w:tcBorders>
              <w:top w:val="nil"/>
              <w:bottom w:val="single" w:sz="2" w:space="0" w:color="auto"/>
            </w:tcBorders>
          </w:tcPr>
          <w:p w14:paraId="6264E2DB" w14:textId="77777777" w:rsidR="00A11932" w:rsidRPr="00A11932" w:rsidRDefault="00A11932" w:rsidP="00A11932">
            <w:pPr>
              <w:tabs>
                <w:tab w:val="left" w:pos="567"/>
              </w:tabs>
              <w:jc w:val="both"/>
              <w:rPr>
                <w:i/>
                <w:iCs/>
                <w:lang w:val="en-US"/>
              </w:rPr>
            </w:pPr>
            <w:r w:rsidRPr="00A11932">
              <w:rPr>
                <w:i/>
                <w:iCs/>
                <w:lang w:val="en-US"/>
              </w:rPr>
              <w:t>Suruburi cu cap inecat crestat 6 x 30 mm</w:t>
            </w:r>
          </w:p>
        </w:tc>
        <w:tc>
          <w:tcPr>
            <w:tcW w:w="1593" w:type="dxa"/>
            <w:gridSpan w:val="2"/>
            <w:tcBorders>
              <w:top w:val="nil"/>
              <w:bottom w:val="single" w:sz="2" w:space="0" w:color="auto"/>
            </w:tcBorders>
          </w:tcPr>
          <w:p w14:paraId="535FDBE0" w14:textId="77777777" w:rsidR="00A11932" w:rsidRPr="00A11932" w:rsidRDefault="00A11932" w:rsidP="00A11932">
            <w:pPr>
              <w:tabs>
                <w:tab w:val="left" w:pos="567"/>
              </w:tabs>
              <w:jc w:val="both"/>
              <w:rPr>
                <w:i/>
                <w:iCs/>
                <w:lang w:val="ru-RU"/>
              </w:rPr>
            </w:pPr>
            <w:r w:rsidRPr="00A11932">
              <w:rPr>
                <w:i/>
                <w:iCs/>
                <w:lang w:val="ru-RU"/>
              </w:rPr>
              <w:t>buc</w:t>
            </w:r>
          </w:p>
        </w:tc>
        <w:tc>
          <w:tcPr>
            <w:tcW w:w="1701" w:type="dxa"/>
            <w:gridSpan w:val="2"/>
            <w:tcBorders>
              <w:top w:val="nil"/>
              <w:bottom w:val="single" w:sz="2" w:space="0" w:color="auto"/>
            </w:tcBorders>
          </w:tcPr>
          <w:p w14:paraId="1F8304EE" w14:textId="77777777" w:rsidR="00A11932" w:rsidRPr="00A11932" w:rsidRDefault="00A11932" w:rsidP="00A11932">
            <w:pPr>
              <w:tabs>
                <w:tab w:val="left" w:pos="567"/>
              </w:tabs>
              <w:jc w:val="both"/>
              <w:rPr>
                <w:i/>
                <w:iCs/>
                <w:lang w:val="ru-RU"/>
              </w:rPr>
            </w:pPr>
            <w:r w:rsidRPr="00A11932">
              <w:rPr>
                <w:i/>
                <w:iCs/>
                <w:lang w:val="ru-RU"/>
              </w:rPr>
              <w:t>72,00</w:t>
            </w:r>
          </w:p>
        </w:tc>
      </w:tr>
      <w:tr w:rsidR="00A11932" w:rsidRPr="00A11932" w14:paraId="08F03FA3"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21C3C36D"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6E2CE3AB" w14:textId="77777777" w:rsidR="00A11932" w:rsidRPr="00A11932" w:rsidRDefault="00A11932" w:rsidP="00A11932">
            <w:pPr>
              <w:tabs>
                <w:tab w:val="left" w:pos="567"/>
              </w:tabs>
              <w:jc w:val="both"/>
              <w:rPr>
                <w:i/>
                <w:iCs/>
                <w:lang w:val="ru-RU"/>
              </w:rPr>
            </w:pPr>
            <w:r w:rsidRPr="00A11932">
              <w:rPr>
                <w:i/>
                <w:iCs/>
                <w:lang w:val="ru-RU"/>
              </w:rPr>
              <w:t>2952160007200</w:t>
            </w:r>
          </w:p>
        </w:tc>
        <w:tc>
          <w:tcPr>
            <w:tcW w:w="4111" w:type="dxa"/>
            <w:gridSpan w:val="3"/>
            <w:tcBorders>
              <w:top w:val="nil"/>
              <w:bottom w:val="single" w:sz="2" w:space="0" w:color="auto"/>
            </w:tcBorders>
          </w:tcPr>
          <w:p w14:paraId="4B2712C1" w14:textId="77777777" w:rsidR="00A11932" w:rsidRPr="00A11932" w:rsidRDefault="00A11932" w:rsidP="00A11932">
            <w:pPr>
              <w:tabs>
                <w:tab w:val="left" w:pos="567"/>
              </w:tabs>
              <w:jc w:val="both"/>
              <w:rPr>
                <w:i/>
                <w:iCs/>
                <w:lang w:val="en-US"/>
              </w:rPr>
            </w:pPr>
            <w:r w:rsidRPr="00A11932">
              <w:rPr>
                <w:i/>
                <w:iCs/>
                <w:lang w:val="en-US"/>
              </w:rPr>
              <w:t>Utilaj de ridicat pentru lucrari de finisaj</w:t>
            </w:r>
          </w:p>
        </w:tc>
        <w:tc>
          <w:tcPr>
            <w:tcW w:w="1593" w:type="dxa"/>
            <w:gridSpan w:val="2"/>
            <w:tcBorders>
              <w:top w:val="nil"/>
              <w:bottom w:val="single" w:sz="2" w:space="0" w:color="auto"/>
            </w:tcBorders>
          </w:tcPr>
          <w:p w14:paraId="350744DD" w14:textId="77777777" w:rsidR="00A11932" w:rsidRPr="00A11932" w:rsidRDefault="00A11932" w:rsidP="00A11932">
            <w:pPr>
              <w:tabs>
                <w:tab w:val="left" w:pos="567"/>
              </w:tabs>
              <w:jc w:val="both"/>
              <w:rPr>
                <w:i/>
                <w:iCs/>
                <w:lang w:val="ru-RU"/>
              </w:rPr>
            </w:pPr>
            <w:r w:rsidRPr="00A11932">
              <w:rPr>
                <w:i/>
                <w:iCs/>
                <w:lang w:val="ru-RU"/>
              </w:rPr>
              <w:t>h-ut</w:t>
            </w:r>
          </w:p>
        </w:tc>
        <w:tc>
          <w:tcPr>
            <w:tcW w:w="1701" w:type="dxa"/>
            <w:gridSpan w:val="2"/>
            <w:tcBorders>
              <w:top w:val="nil"/>
              <w:bottom w:val="single" w:sz="2" w:space="0" w:color="auto"/>
            </w:tcBorders>
          </w:tcPr>
          <w:p w14:paraId="72E9A873" w14:textId="77777777" w:rsidR="00A11932" w:rsidRPr="00A11932" w:rsidRDefault="00A11932" w:rsidP="00A11932">
            <w:pPr>
              <w:tabs>
                <w:tab w:val="left" w:pos="567"/>
              </w:tabs>
              <w:jc w:val="both"/>
              <w:rPr>
                <w:i/>
                <w:iCs/>
                <w:lang w:val="ru-RU"/>
              </w:rPr>
            </w:pPr>
            <w:r w:rsidRPr="00A11932">
              <w:rPr>
                <w:i/>
                <w:iCs/>
                <w:lang w:val="ru-RU"/>
              </w:rPr>
              <w:t>0,18</w:t>
            </w:r>
          </w:p>
        </w:tc>
      </w:tr>
      <w:tr w:rsidR="00A11932" w:rsidRPr="00A11932" w14:paraId="77690053" w14:textId="77777777" w:rsidTr="0068685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10" w:type="dxa"/>
            <w:tcBorders>
              <w:bottom w:val="nil"/>
              <w:right w:val="nil"/>
            </w:tcBorders>
          </w:tcPr>
          <w:p w14:paraId="03C60D6F" w14:textId="77777777" w:rsidR="00A11932" w:rsidRPr="00A11932" w:rsidRDefault="00A11932" w:rsidP="00A11932">
            <w:pPr>
              <w:tabs>
                <w:tab w:val="left" w:pos="567"/>
              </w:tabs>
              <w:jc w:val="both"/>
              <w:rPr>
                <w:lang w:val="ru-RU"/>
              </w:rPr>
            </w:pPr>
          </w:p>
        </w:tc>
        <w:tc>
          <w:tcPr>
            <w:tcW w:w="2126" w:type="dxa"/>
            <w:gridSpan w:val="2"/>
            <w:tcBorders>
              <w:left w:val="nil"/>
              <w:bottom w:val="nil"/>
              <w:right w:val="nil"/>
            </w:tcBorders>
          </w:tcPr>
          <w:p w14:paraId="5FFE1E29" w14:textId="77777777" w:rsidR="00A11932" w:rsidRPr="00A11932" w:rsidRDefault="00A11932" w:rsidP="00A11932">
            <w:pPr>
              <w:tabs>
                <w:tab w:val="left" w:pos="567"/>
              </w:tabs>
              <w:jc w:val="both"/>
              <w:rPr>
                <w:lang w:val="ru-RU"/>
              </w:rPr>
            </w:pPr>
          </w:p>
        </w:tc>
        <w:tc>
          <w:tcPr>
            <w:tcW w:w="2985" w:type="dxa"/>
            <w:gridSpan w:val="2"/>
            <w:tcBorders>
              <w:left w:val="nil"/>
              <w:bottom w:val="nil"/>
              <w:right w:val="nil"/>
            </w:tcBorders>
          </w:tcPr>
          <w:p w14:paraId="32D7E5A2" w14:textId="77777777" w:rsidR="00A11932" w:rsidRPr="00A11932" w:rsidRDefault="00A11932" w:rsidP="00A11932">
            <w:pPr>
              <w:tabs>
                <w:tab w:val="left" w:pos="567"/>
              </w:tabs>
              <w:jc w:val="both"/>
              <w:rPr>
                <w:lang w:val="en-US"/>
              </w:rPr>
            </w:pPr>
          </w:p>
          <w:p w14:paraId="1F91506B" w14:textId="77777777" w:rsidR="00A11932" w:rsidRPr="00A11932" w:rsidRDefault="00A11932" w:rsidP="00A11932">
            <w:pPr>
              <w:tabs>
                <w:tab w:val="left" w:pos="567"/>
              </w:tabs>
              <w:jc w:val="both"/>
              <w:rPr>
                <w:lang w:val="en-US"/>
              </w:rPr>
            </w:pPr>
          </w:p>
          <w:p w14:paraId="24C6E72C" w14:textId="77777777" w:rsidR="00A11932" w:rsidRPr="00A11932" w:rsidRDefault="00A11932" w:rsidP="00A11932">
            <w:pPr>
              <w:tabs>
                <w:tab w:val="left" w:pos="567"/>
              </w:tabs>
              <w:jc w:val="both"/>
              <w:rPr>
                <w:lang w:val="en-US"/>
              </w:rPr>
            </w:pPr>
          </w:p>
        </w:tc>
        <w:tc>
          <w:tcPr>
            <w:tcW w:w="2010" w:type="dxa"/>
            <w:gridSpan w:val="2"/>
            <w:tcBorders>
              <w:left w:val="nil"/>
              <w:bottom w:val="nil"/>
              <w:right w:val="nil"/>
            </w:tcBorders>
          </w:tcPr>
          <w:p w14:paraId="7D9F55B4" w14:textId="77777777" w:rsidR="00A11932" w:rsidRPr="00A11932" w:rsidRDefault="00A11932" w:rsidP="00A11932">
            <w:pPr>
              <w:tabs>
                <w:tab w:val="left" w:pos="567"/>
              </w:tabs>
              <w:jc w:val="both"/>
              <w:rPr>
                <w:lang w:val="ru-RU"/>
              </w:rPr>
            </w:pPr>
          </w:p>
        </w:tc>
        <w:tc>
          <w:tcPr>
            <w:tcW w:w="1134" w:type="dxa"/>
            <w:gridSpan w:val="2"/>
            <w:tcBorders>
              <w:left w:val="nil"/>
              <w:bottom w:val="nil"/>
              <w:right w:val="nil"/>
            </w:tcBorders>
          </w:tcPr>
          <w:p w14:paraId="64A7C89C" w14:textId="77777777" w:rsidR="00A11932" w:rsidRPr="00A11932" w:rsidRDefault="00A11932" w:rsidP="00A11932">
            <w:pPr>
              <w:tabs>
                <w:tab w:val="left" w:pos="567"/>
              </w:tabs>
              <w:jc w:val="both"/>
              <w:rPr>
                <w:lang w:val="ru-RU"/>
              </w:rPr>
            </w:pPr>
          </w:p>
        </w:tc>
        <w:tc>
          <w:tcPr>
            <w:tcW w:w="1276" w:type="dxa"/>
            <w:tcBorders>
              <w:left w:val="nil"/>
              <w:bottom w:val="nil"/>
            </w:tcBorders>
          </w:tcPr>
          <w:p w14:paraId="13C7EA02" w14:textId="77777777" w:rsidR="00A11932" w:rsidRPr="00A11932" w:rsidRDefault="00A11932" w:rsidP="00A11932">
            <w:pPr>
              <w:tabs>
                <w:tab w:val="left" w:pos="567"/>
              </w:tabs>
              <w:jc w:val="both"/>
              <w:rPr>
                <w:lang w:val="ru-RU"/>
              </w:rPr>
            </w:pPr>
          </w:p>
        </w:tc>
      </w:tr>
      <w:tr w:rsidR="00A11932" w:rsidRPr="00A11932" w14:paraId="2D8AC3EF" w14:textId="77777777" w:rsidTr="0068685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10" w:type="dxa"/>
            <w:tcBorders>
              <w:top w:val="single" w:sz="4" w:space="0" w:color="auto"/>
              <w:bottom w:val="single" w:sz="4" w:space="0" w:color="auto"/>
              <w:right w:val="nil"/>
            </w:tcBorders>
          </w:tcPr>
          <w:p w14:paraId="123E79CC" w14:textId="77777777" w:rsidR="00A11932" w:rsidRPr="00A11932" w:rsidRDefault="00A11932" w:rsidP="00A11932">
            <w:pPr>
              <w:tabs>
                <w:tab w:val="left" w:pos="567"/>
              </w:tabs>
              <w:jc w:val="both"/>
              <w:rPr>
                <w:lang w:val="ru-RU"/>
              </w:rPr>
            </w:pPr>
            <w:r w:rsidRPr="00A11932">
              <w:rPr>
                <w:lang w:val="ru-RU"/>
              </w:rPr>
              <w:t xml:space="preserve"> </w:t>
            </w:r>
          </w:p>
        </w:tc>
        <w:tc>
          <w:tcPr>
            <w:tcW w:w="1142" w:type="dxa"/>
            <w:tcBorders>
              <w:top w:val="single" w:sz="4" w:space="0" w:color="auto"/>
              <w:left w:val="nil"/>
              <w:bottom w:val="single" w:sz="4" w:space="0" w:color="auto"/>
              <w:right w:val="nil"/>
            </w:tcBorders>
          </w:tcPr>
          <w:p w14:paraId="01D35484" w14:textId="77777777" w:rsidR="00A11932" w:rsidRPr="00A11932" w:rsidRDefault="00A11932" w:rsidP="00A11932">
            <w:pPr>
              <w:tabs>
                <w:tab w:val="left" w:pos="567"/>
              </w:tabs>
              <w:jc w:val="both"/>
              <w:rPr>
                <w:lang w:val="ru-RU"/>
              </w:rPr>
            </w:pPr>
          </w:p>
        </w:tc>
        <w:tc>
          <w:tcPr>
            <w:tcW w:w="1276" w:type="dxa"/>
            <w:gridSpan w:val="2"/>
            <w:tcBorders>
              <w:top w:val="single" w:sz="4" w:space="0" w:color="auto"/>
              <w:left w:val="nil"/>
              <w:bottom w:val="single" w:sz="4" w:space="0" w:color="auto"/>
              <w:right w:val="nil"/>
            </w:tcBorders>
          </w:tcPr>
          <w:p w14:paraId="235DF16B" w14:textId="77777777" w:rsidR="00A11932" w:rsidRPr="00A11932" w:rsidRDefault="00A11932" w:rsidP="00A11932">
            <w:pPr>
              <w:tabs>
                <w:tab w:val="left" w:pos="567"/>
              </w:tabs>
              <w:jc w:val="both"/>
              <w:rPr>
                <w:lang w:val="ru-RU"/>
              </w:rPr>
            </w:pPr>
          </w:p>
        </w:tc>
        <w:tc>
          <w:tcPr>
            <w:tcW w:w="2693" w:type="dxa"/>
            <w:tcBorders>
              <w:top w:val="single" w:sz="4" w:space="0" w:color="auto"/>
              <w:left w:val="nil"/>
              <w:bottom w:val="single" w:sz="4" w:space="0" w:color="auto"/>
              <w:right w:val="nil"/>
            </w:tcBorders>
          </w:tcPr>
          <w:p w14:paraId="660368D1" w14:textId="77777777" w:rsidR="00A11932" w:rsidRPr="00A11932" w:rsidRDefault="00A11932" w:rsidP="00A11932">
            <w:pPr>
              <w:tabs>
                <w:tab w:val="left" w:pos="567"/>
              </w:tabs>
              <w:jc w:val="both"/>
              <w:rPr>
                <w:lang w:val="ru-RU"/>
              </w:rPr>
            </w:pPr>
            <w:r w:rsidRPr="00A11932">
              <w:rPr>
                <w:b/>
                <w:bCs/>
                <w:lang w:val="en-US"/>
              </w:rPr>
              <w:t>Total</w:t>
            </w:r>
            <w:r w:rsidRPr="00A11932">
              <w:rPr>
                <w:b/>
                <w:bCs/>
                <w:lang w:val="ru-RU"/>
              </w:rPr>
              <w:t xml:space="preserve"> Invelitori</w:t>
            </w:r>
          </w:p>
        </w:tc>
        <w:tc>
          <w:tcPr>
            <w:tcW w:w="2010" w:type="dxa"/>
            <w:gridSpan w:val="2"/>
            <w:tcBorders>
              <w:top w:val="single" w:sz="4" w:space="0" w:color="auto"/>
              <w:left w:val="nil"/>
              <w:bottom w:val="single" w:sz="4" w:space="0" w:color="auto"/>
              <w:right w:val="nil"/>
            </w:tcBorders>
          </w:tcPr>
          <w:p w14:paraId="2BD90DB1" w14:textId="77777777" w:rsidR="00A11932" w:rsidRPr="00A11932" w:rsidRDefault="00A11932" w:rsidP="00A11932">
            <w:pPr>
              <w:tabs>
                <w:tab w:val="left" w:pos="567"/>
              </w:tabs>
              <w:jc w:val="both"/>
              <w:rPr>
                <w:lang w:val="ru-RU"/>
              </w:rPr>
            </w:pPr>
            <w:r w:rsidRPr="00A11932">
              <w:rPr>
                <w:b/>
                <w:bCs/>
                <w:lang w:val="ru-RU"/>
              </w:rPr>
              <w:t xml:space="preserve"> </w:t>
            </w:r>
            <w:r w:rsidRPr="00A11932">
              <w:rPr>
                <w:b/>
                <w:bCs/>
                <w:lang w:val="en-US"/>
              </w:rPr>
              <w:t xml:space="preserve">           </w:t>
            </w:r>
          </w:p>
        </w:tc>
        <w:tc>
          <w:tcPr>
            <w:tcW w:w="2410" w:type="dxa"/>
            <w:gridSpan w:val="3"/>
            <w:tcBorders>
              <w:top w:val="single" w:sz="4" w:space="0" w:color="auto"/>
              <w:left w:val="nil"/>
              <w:bottom w:val="single" w:sz="4" w:space="0" w:color="auto"/>
            </w:tcBorders>
          </w:tcPr>
          <w:p w14:paraId="40EF0B21" w14:textId="77777777" w:rsidR="00A11932" w:rsidRPr="00A11932" w:rsidRDefault="00A11932" w:rsidP="00A11932">
            <w:pPr>
              <w:tabs>
                <w:tab w:val="left" w:pos="567"/>
              </w:tabs>
              <w:jc w:val="both"/>
              <w:rPr>
                <w:b/>
                <w:bCs/>
                <w:lang w:val="ru-RU"/>
              </w:rPr>
            </w:pPr>
          </w:p>
        </w:tc>
      </w:tr>
      <w:tr w:rsidR="00A11932" w:rsidRPr="00A11932" w14:paraId="1BC89E5B" w14:textId="77777777" w:rsidTr="00686851">
        <w:tc>
          <w:tcPr>
            <w:tcW w:w="710" w:type="dxa"/>
            <w:tcBorders>
              <w:top w:val="nil"/>
              <w:left w:val="single" w:sz="6" w:space="0" w:color="auto"/>
              <w:bottom w:val="nil"/>
              <w:right w:val="nil"/>
            </w:tcBorders>
          </w:tcPr>
          <w:p w14:paraId="3F8B8496" w14:textId="77777777" w:rsidR="00A11932" w:rsidRPr="00A11932" w:rsidRDefault="00A11932" w:rsidP="00A11932">
            <w:pPr>
              <w:tabs>
                <w:tab w:val="left" w:pos="567"/>
              </w:tabs>
              <w:jc w:val="both"/>
              <w:rPr>
                <w:lang w:val="ru-RU"/>
              </w:rPr>
            </w:pPr>
            <w:r w:rsidRPr="00A11932">
              <w:rPr>
                <w:lang w:val="ru-RU"/>
              </w:rPr>
              <w:t xml:space="preserve"> </w:t>
            </w:r>
          </w:p>
        </w:tc>
        <w:tc>
          <w:tcPr>
            <w:tcW w:w="2126" w:type="dxa"/>
            <w:gridSpan w:val="2"/>
            <w:tcBorders>
              <w:top w:val="nil"/>
              <w:left w:val="single" w:sz="6" w:space="0" w:color="auto"/>
              <w:bottom w:val="nil"/>
              <w:right w:val="nil"/>
            </w:tcBorders>
          </w:tcPr>
          <w:p w14:paraId="666A4362" w14:textId="77777777" w:rsidR="00A11932" w:rsidRPr="00A11932" w:rsidRDefault="00A11932" w:rsidP="00A11932">
            <w:pPr>
              <w:tabs>
                <w:tab w:val="left" w:pos="567"/>
              </w:tabs>
              <w:jc w:val="both"/>
              <w:rPr>
                <w:lang w:val="ru-RU"/>
              </w:rPr>
            </w:pPr>
          </w:p>
        </w:tc>
        <w:tc>
          <w:tcPr>
            <w:tcW w:w="4111" w:type="dxa"/>
            <w:gridSpan w:val="3"/>
            <w:tcBorders>
              <w:top w:val="nil"/>
              <w:left w:val="single" w:sz="6" w:space="0" w:color="auto"/>
              <w:bottom w:val="nil"/>
              <w:right w:val="single" w:sz="6" w:space="0" w:color="auto"/>
            </w:tcBorders>
          </w:tcPr>
          <w:p w14:paraId="15A7FF17" w14:textId="77777777" w:rsidR="00A11932" w:rsidRPr="00A11932" w:rsidRDefault="00A11932" w:rsidP="00A11932">
            <w:pPr>
              <w:tabs>
                <w:tab w:val="left" w:pos="567"/>
              </w:tabs>
              <w:jc w:val="both"/>
              <w:rPr>
                <w:b/>
                <w:bCs/>
                <w:lang w:val="en-US"/>
              </w:rPr>
            </w:pPr>
            <w:r w:rsidRPr="00A11932">
              <w:rPr>
                <w:b/>
                <w:bCs/>
                <w:lang w:val="en-US"/>
              </w:rPr>
              <w:t>1.3. Scari de acces</w:t>
            </w:r>
          </w:p>
          <w:p w14:paraId="68F1CBD3" w14:textId="77777777" w:rsidR="00A11932" w:rsidRPr="00A11932" w:rsidRDefault="00A11932" w:rsidP="00A11932">
            <w:pPr>
              <w:tabs>
                <w:tab w:val="left" w:pos="567"/>
              </w:tabs>
              <w:jc w:val="both"/>
              <w:rPr>
                <w:lang w:val="en-US"/>
              </w:rPr>
            </w:pPr>
          </w:p>
        </w:tc>
        <w:tc>
          <w:tcPr>
            <w:tcW w:w="1593" w:type="dxa"/>
            <w:gridSpan w:val="2"/>
            <w:tcBorders>
              <w:top w:val="nil"/>
              <w:left w:val="single" w:sz="6" w:space="0" w:color="auto"/>
              <w:bottom w:val="nil"/>
              <w:right w:val="nil"/>
            </w:tcBorders>
          </w:tcPr>
          <w:p w14:paraId="1F255FE1" w14:textId="77777777" w:rsidR="00A11932" w:rsidRPr="00A11932" w:rsidRDefault="00A11932" w:rsidP="00A11932">
            <w:pPr>
              <w:tabs>
                <w:tab w:val="left" w:pos="567"/>
              </w:tabs>
              <w:jc w:val="both"/>
              <w:rPr>
                <w:b/>
                <w:bCs/>
                <w:lang w:val="en-US"/>
              </w:rPr>
            </w:pPr>
          </w:p>
        </w:tc>
        <w:tc>
          <w:tcPr>
            <w:tcW w:w="1701" w:type="dxa"/>
            <w:gridSpan w:val="2"/>
            <w:tcBorders>
              <w:top w:val="nil"/>
              <w:left w:val="single" w:sz="6" w:space="0" w:color="auto"/>
              <w:bottom w:val="nil"/>
              <w:right w:val="nil"/>
            </w:tcBorders>
          </w:tcPr>
          <w:p w14:paraId="77DC08BC" w14:textId="77777777" w:rsidR="00A11932" w:rsidRPr="00A11932" w:rsidRDefault="00A11932" w:rsidP="00A11932">
            <w:pPr>
              <w:tabs>
                <w:tab w:val="left" w:pos="567"/>
              </w:tabs>
              <w:jc w:val="both"/>
              <w:rPr>
                <w:lang w:val="en-US"/>
              </w:rPr>
            </w:pPr>
          </w:p>
        </w:tc>
        <w:tc>
          <w:tcPr>
            <w:tcW w:w="283" w:type="dxa"/>
            <w:tcBorders>
              <w:top w:val="nil"/>
              <w:left w:val="single" w:sz="6" w:space="0" w:color="auto"/>
              <w:bottom w:val="nil"/>
              <w:right w:val="nil"/>
            </w:tcBorders>
          </w:tcPr>
          <w:p w14:paraId="4F4817DF" w14:textId="77777777" w:rsidR="00A11932" w:rsidRPr="00A11932" w:rsidRDefault="00A11932" w:rsidP="00A11932">
            <w:pPr>
              <w:tabs>
                <w:tab w:val="left" w:pos="567"/>
              </w:tabs>
              <w:jc w:val="both"/>
              <w:rPr>
                <w:lang w:val="en-US"/>
              </w:rPr>
            </w:pPr>
          </w:p>
        </w:tc>
      </w:tr>
      <w:tr w:rsidR="00A11932" w:rsidRPr="00A11932" w14:paraId="08058B7B" w14:textId="77777777" w:rsidTr="006868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10" w:type="dxa"/>
            <w:tcBorders>
              <w:top w:val="single" w:sz="4" w:space="0" w:color="auto"/>
              <w:bottom w:val="single" w:sz="4" w:space="0" w:color="auto"/>
            </w:tcBorders>
          </w:tcPr>
          <w:p w14:paraId="7A6FC273" w14:textId="77777777" w:rsidR="00A11932" w:rsidRPr="00A11932" w:rsidRDefault="00A11932" w:rsidP="00A11932">
            <w:pPr>
              <w:tabs>
                <w:tab w:val="left" w:pos="567"/>
              </w:tabs>
              <w:jc w:val="both"/>
              <w:rPr>
                <w:lang w:val="ru-RU"/>
              </w:rPr>
            </w:pPr>
            <w:r w:rsidRPr="00A11932">
              <w:rPr>
                <w:lang w:val="ru-RU"/>
              </w:rPr>
              <w:t>21</w:t>
            </w:r>
          </w:p>
        </w:tc>
        <w:tc>
          <w:tcPr>
            <w:tcW w:w="2126" w:type="dxa"/>
            <w:gridSpan w:val="2"/>
            <w:tcBorders>
              <w:top w:val="single" w:sz="4" w:space="0" w:color="auto"/>
              <w:bottom w:val="single" w:sz="4" w:space="0" w:color="auto"/>
            </w:tcBorders>
          </w:tcPr>
          <w:p w14:paraId="2C83BB3A" w14:textId="77777777" w:rsidR="00A11932" w:rsidRPr="00A11932" w:rsidRDefault="00A11932" w:rsidP="00A11932">
            <w:pPr>
              <w:tabs>
                <w:tab w:val="left" w:pos="567"/>
              </w:tabs>
              <w:jc w:val="both"/>
              <w:rPr>
                <w:lang w:val="en-US"/>
              </w:rPr>
            </w:pPr>
            <w:r w:rsidRPr="00A11932">
              <w:rPr>
                <w:lang w:val="en-US"/>
              </w:rPr>
              <w:t>RpCK42C</w:t>
            </w:r>
          </w:p>
          <w:p w14:paraId="54B266E0" w14:textId="77777777" w:rsidR="00A11932" w:rsidRPr="00A11932" w:rsidRDefault="00A11932" w:rsidP="00A11932">
            <w:pPr>
              <w:tabs>
                <w:tab w:val="left" w:pos="567"/>
              </w:tabs>
              <w:jc w:val="both"/>
              <w:rPr>
                <w:lang w:val="ru-RU"/>
              </w:rPr>
            </w:pPr>
          </w:p>
        </w:tc>
        <w:tc>
          <w:tcPr>
            <w:tcW w:w="4111" w:type="dxa"/>
            <w:gridSpan w:val="3"/>
            <w:tcBorders>
              <w:top w:val="single" w:sz="4" w:space="0" w:color="auto"/>
              <w:bottom w:val="single" w:sz="4" w:space="0" w:color="auto"/>
            </w:tcBorders>
          </w:tcPr>
          <w:p w14:paraId="5B21922A" w14:textId="77777777" w:rsidR="00A11932" w:rsidRPr="00A11932" w:rsidRDefault="00A11932" w:rsidP="00A11932">
            <w:pPr>
              <w:tabs>
                <w:tab w:val="left" w:pos="567"/>
              </w:tabs>
              <w:jc w:val="both"/>
              <w:rPr>
                <w:lang w:val="ru-RU"/>
              </w:rPr>
            </w:pPr>
            <w:r w:rsidRPr="00A11932">
              <w:rPr>
                <w:lang w:val="en-US"/>
              </w:rPr>
              <w:t xml:space="preserve">Desfacerea pardoselilor reci din placi de beton, marmura, piatra, gresie, placi ceramice, etc. </w:t>
            </w:r>
            <w:r w:rsidRPr="00A11932">
              <w:rPr>
                <w:lang w:val="ru-RU"/>
              </w:rPr>
              <w:t xml:space="preserve">La praguri. </w:t>
            </w:r>
          </w:p>
          <w:p w14:paraId="31F13997" w14:textId="77777777" w:rsidR="00A11932" w:rsidRPr="00A11932" w:rsidRDefault="00A11932" w:rsidP="00A11932">
            <w:pPr>
              <w:tabs>
                <w:tab w:val="left" w:pos="567"/>
              </w:tabs>
              <w:jc w:val="both"/>
              <w:rPr>
                <w:lang w:val="ru-RU"/>
              </w:rPr>
            </w:pPr>
          </w:p>
        </w:tc>
        <w:tc>
          <w:tcPr>
            <w:tcW w:w="1593" w:type="dxa"/>
            <w:gridSpan w:val="2"/>
            <w:tcBorders>
              <w:top w:val="single" w:sz="4" w:space="0" w:color="auto"/>
              <w:bottom w:val="single" w:sz="4" w:space="0" w:color="auto"/>
            </w:tcBorders>
            <w:vAlign w:val="center"/>
          </w:tcPr>
          <w:p w14:paraId="0E3B11A7" w14:textId="77777777" w:rsidR="00A11932" w:rsidRPr="00A11932" w:rsidRDefault="00A11932" w:rsidP="00A11932">
            <w:pPr>
              <w:tabs>
                <w:tab w:val="left" w:pos="567"/>
              </w:tabs>
              <w:jc w:val="both"/>
              <w:rPr>
                <w:lang w:val="ru-RU"/>
              </w:rPr>
            </w:pPr>
            <w:r w:rsidRPr="00A11932">
              <w:rPr>
                <w:lang w:val="ru-RU"/>
              </w:rPr>
              <w:t>m2</w:t>
            </w:r>
          </w:p>
        </w:tc>
        <w:tc>
          <w:tcPr>
            <w:tcW w:w="1701" w:type="dxa"/>
            <w:gridSpan w:val="2"/>
            <w:tcBorders>
              <w:top w:val="single" w:sz="4" w:space="0" w:color="auto"/>
              <w:bottom w:val="single" w:sz="4" w:space="0" w:color="auto"/>
            </w:tcBorders>
            <w:vAlign w:val="center"/>
          </w:tcPr>
          <w:p w14:paraId="0B20E533" w14:textId="77777777" w:rsidR="00A11932" w:rsidRPr="00A11932" w:rsidRDefault="00A11932" w:rsidP="00A11932">
            <w:pPr>
              <w:tabs>
                <w:tab w:val="left" w:pos="567"/>
              </w:tabs>
              <w:jc w:val="both"/>
              <w:rPr>
                <w:lang w:val="ru-RU"/>
              </w:rPr>
            </w:pPr>
            <w:r w:rsidRPr="00A11932">
              <w:rPr>
                <w:lang w:val="ru-RU"/>
              </w:rPr>
              <w:t>22,00</w:t>
            </w:r>
          </w:p>
        </w:tc>
      </w:tr>
      <w:tr w:rsidR="00A11932" w:rsidRPr="00A11932" w14:paraId="4ADFFE84"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57C498C4"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2C25820D" w14:textId="77777777" w:rsidR="00A11932" w:rsidRPr="00A11932" w:rsidRDefault="00A11932" w:rsidP="00A11932">
            <w:pPr>
              <w:tabs>
                <w:tab w:val="left" w:pos="567"/>
              </w:tabs>
              <w:jc w:val="both"/>
              <w:rPr>
                <w:i/>
                <w:iCs/>
                <w:lang w:val="ru-RU"/>
              </w:rPr>
            </w:pPr>
            <w:r w:rsidRPr="00A11932">
              <w:rPr>
                <w:i/>
                <w:iCs/>
                <w:lang w:val="ru-RU"/>
              </w:rPr>
              <w:t>7132040012700</w:t>
            </w:r>
          </w:p>
        </w:tc>
        <w:tc>
          <w:tcPr>
            <w:tcW w:w="4111" w:type="dxa"/>
            <w:gridSpan w:val="3"/>
            <w:tcBorders>
              <w:top w:val="nil"/>
              <w:bottom w:val="single" w:sz="2" w:space="0" w:color="auto"/>
            </w:tcBorders>
          </w:tcPr>
          <w:p w14:paraId="35FB0750" w14:textId="77777777" w:rsidR="00A11932" w:rsidRPr="00A11932" w:rsidRDefault="00A11932" w:rsidP="00A11932">
            <w:pPr>
              <w:tabs>
                <w:tab w:val="left" w:pos="567"/>
              </w:tabs>
              <w:jc w:val="both"/>
              <w:rPr>
                <w:i/>
                <w:iCs/>
                <w:lang w:val="ru-RU"/>
              </w:rPr>
            </w:pPr>
            <w:r w:rsidRPr="00A11932">
              <w:rPr>
                <w:i/>
                <w:iCs/>
                <w:lang w:val="ru-RU"/>
              </w:rPr>
              <w:t>Parchetar</w:t>
            </w:r>
          </w:p>
        </w:tc>
        <w:tc>
          <w:tcPr>
            <w:tcW w:w="1593" w:type="dxa"/>
            <w:gridSpan w:val="2"/>
            <w:tcBorders>
              <w:top w:val="nil"/>
              <w:bottom w:val="single" w:sz="2" w:space="0" w:color="auto"/>
            </w:tcBorders>
          </w:tcPr>
          <w:p w14:paraId="7A5452B0"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0FF526D9" w14:textId="77777777" w:rsidR="00A11932" w:rsidRPr="00A11932" w:rsidRDefault="00A11932" w:rsidP="00A11932">
            <w:pPr>
              <w:tabs>
                <w:tab w:val="left" w:pos="567"/>
              </w:tabs>
              <w:jc w:val="both"/>
              <w:rPr>
                <w:i/>
                <w:iCs/>
                <w:lang w:val="ru-RU"/>
              </w:rPr>
            </w:pPr>
            <w:r w:rsidRPr="00A11932">
              <w:rPr>
                <w:i/>
                <w:iCs/>
                <w:lang w:val="ru-RU"/>
              </w:rPr>
              <w:t>8,58</w:t>
            </w:r>
          </w:p>
        </w:tc>
      </w:tr>
      <w:tr w:rsidR="00A11932" w:rsidRPr="00A11932" w14:paraId="3B70C5E6"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0E33E3D3"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77B7CF45" w14:textId="77777777" w:rsidR="00A11932" w:rsidRPr="00A11932" w:rsidRDefault="00A11932" w:rsidP="00A11932">
            <w:pPr>
              <w:tabs>
                <w:tab w:val="left" w:pos="567"/>
              </w:tabs>
              <w:jc w:val="both"/>
              <w:rPr>
                <w:i/>
                <w:iCs/>
                <w:lang w:val="ru-RU"/>
              </w:rPr>
            </w:pPr>
            <w:r w:rsidRPr="00A11932">
              <w:rPr>
                <w:i/>
                <w:iCs/>
                <w:lang w:val="ru-RU"/>
              </w:rPr>
              <w:t>9310060019920</w:t>
            </w:r>
          </w:p>
        </w:tc>
        <w:tc>
          <w:tcPr>
            <w:tcW w:w="4111" w:type="dxa"/>
            <w:gridSpan w:val="3"/>
            <w:tcBorders>
              <w:top w:val="nil"/>
              <w:bottom w:val="single" w:sz="2" w:space="0" w:color="auto"/>
            </w:tcBorders>
          </w:tcPr>
          <w:p w14:paraId="61977E0E" w14:textId="77777777" w:rsidR="00A11932" w:rsidRPr="00A11932" w:rsidRDefault="00A11932" w:rsidP="00A11932">
            <w:pPr>
              <w:tabs>
                <w:tab w:val="left" w:pos="567"/>
              </w:tabs>
              <w:jc w:val="both"/>
              <w:rPr>
                <w:i/>
                <w:iCs/>
                <w:lang w:val="ru-RU"/>
              </w:rPr>
            </w:pPr>
            <w:r w:rsidRPr="00A11932">
              <w:rPr>
                <w:i/>
                <w:iCs/>
                <w:lang w:val="ru-RU"/>
              </w:rPr>
              <w:t>Muncitor deservire CM</w:t>
            </w:r>
          </w:p>
        </w:tc>
        <w:tc>
          <w:tcPr>
            <w:tcW w:w="1593" w:type="dxa"/>
            <w:gridSpan w:val="2"/>
            <w:tcBorders>
              <w:top w:val="nil"/>
              <w:bottom w:val="single" w:sz="2" w:space="0" w:color="auto"/>
            </w:tcBorders>
          </w:tcPr>
          <w:p w14:paraId="0BCBBFD2"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228AA1E0" w14:textId="77777777" w:rsidR="00A11932" w:rsidRPr="00A11932" w:rsidRDefault="00A11932" w:rsidP="00A11932">
            <w:pPr>
              <w:tabs>
                <w:tab w:val="left" w:pos="567"/>
              </w:tabs>
              <w:jc w:val="both"/>
              <w:rPr>
                <w:i/>
                <w:iCs/>
                <w:lang w:val="ru-RU"/>
              </w:rPr>
            </w:pPr>
            <w:r w:rsidRPr="00A11932">
              <w:rPr>
                <w:i/>
                <w:iCs/>
                <w:lang w:val="ru-RU"/>
              </w:rPr>
              <w:t>8,58</w:t>
            </w:r>
          </w:p>
        </w:tc>
      </w:tr>
      <w:tr w:rsidR="00A11932" w:rsidRPr="00A11932" w14:paraId="7F45EF13"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7064D2E2"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66FB0922" w14:textId="77777777" w:rsidR="00A11932" w:rsidRPr="00A11932" w:rsidRDefault="00A11932" w:rsidP="00A11932">
            <w:pPr>
              <w:tabs>
                <w:tab w:val="left" w:pos="567"/>
              </w:tabs>
              <w:jc w:val="both"/>
              <w:rPr>
                <w:i/>
                <w:iCs/>
                <w:lang w:val="ru-RU"/>
              </w:rPr>
            </w:pPr>
            <w:r w:rsidRPr="00A11932">
              <w:rPr>
                <w:i/>
                <w:iCs/>
                <w:lang w:val="ru-RU"/>
              </w:rPr>
              <w:t>4100126202818</w:t>
            </w:r>
          </w:p>
        </w:tc>
        <w:tc>
          <w:tcPr>
            <w:tcW w:w="4111" w:type="dxa"/>
            <w:gridSpan w:val="3"/>
            <w:tcBorders>
              <w:top w:val="nil"/>
              <w:bottom w:val="single" w:sz="2" w:space="0" w:color="auto"/>
            </w:tcBorders>
          </w:tcPr>
          <w:p w14:paraId="479A3FE2" w14:textId="77777777" w:rsidR="00A11932" w:rsidRPr="00A11932" w:rsidRDefault="00A11932" w:rsidP="00A11932">
            <w:pPr>
              <w:tabs>
                <w:tab w:val="left" w:pos="567"/>
              </w:tabs>
              <w:jc w:val="both"/>
              <w:rPr>
                <w:i/>
                <w:iCs/>
                <w:lang w:val="ru-RU"/>
              </w:rPr>
            </w:pPr>
            <w:r w:rsidRPr="00A11932">
              <w:rPr>
                <w:i/>
                <w:iCs/>
                <w:lang w:val="ru-RU"/>
              </w:rPr>
              <w:t>Apa</w:t>
            </w:r>
          </w:p>
        </w:tc>
        <w:tc>
          <w:tcPr>
            <w:tcW w:w="1593" w:type="dxa"/>
            <w:gridSpan w:val="2"/>
            <w:tcBorders>
              <w:top w:val="nil"/>
              <w:bottom w:val="single" w:sz="2" w:space="0" w:color="auto"/>
            </w:tcBorders>
          </w:tcPr>
          <w:p w14:paraId="0391957A" w14:textId="77777777" w:rsidR="00A11932" w:rsidRPr="00A11932" w:rsidRDefault="00A11932" w:rsidP="00A11932">
            <w:pPr>
              <w:tabs>
                <w:tab w:val="left" w:pos="567"/>
              </w:tabs>
              <w:jc w:val="both"/>
              <w:rPr>
                <w:i/>
                <w:iCs/>
                <w:lang w:val="ru-RU"/>
              </w:rPr>
            </w:pPr>
            <w:r w:rsidRPr="00A11932">
              <w:rPr>
                <w:i/>
                <w:iCs/>
                <w:lang w:val="ru-RU"/>
              </w:rPr>
              <w:t>m3</w:t>
            </w:r>
          </w:p>
        </w:tc>
        <w:tc>
          <w:tcPr>
            <w:tcW w:w="1701" w:type="dxa"/>
            <w:gridSpan w:val="2"/>
            <w:tcBorders>
              <w:top w:val="nil"/>
              <w:bottom w:val="single" w:sz="2" w:space="0" w:color="auto"/>
            </w:tcBorders>
          </w:tcPr>
          <w:p w14:paraId="03200AAB" w14:textId="77777777" w:rsidR="00A11932" w:rsidRPr="00A11932" w:rsidRDefault="00A11932" w:rsidP="00A11932">
            <w:pPr>
              <w:tabs>
                <w:tab w:val="left" w:pos="567"/>
              </w:tabs>
              <w:jc w:val="both"/>
              <w:rPr>
                <w:i/>
                <w:iCs/>
                <w:lang w:val="ru-RU"/>
              </w:rPr>
            </w:pPr>
            <w:r w:rsidRPr="00A11932">
              <w:rPr>
                <w:i/>
                <w:iCs/>
                <w:lang w:val="ru-RU"/>
              </w:rPr>
              <w:t>1,10</w:t>
            </w:r>
          </w:p>
        </w:tc>
      </w:tr>
      <w:tr w:rsidR="00A11932" w:rsidRPr="00A11932" w14:paraId="14892CE8"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38F1AB82"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2A4D7185" w14:textId="77777777" w:rsidR="00A11932" w:rsidRPr="00A11932" w:rsidRDefault="00A11932" w:rsidP="00A11932">
            <w:pPr>
              <w:tabs>
                <w:tab w:val="left" w:pos="567"/>
              </w:tabs>
              <w:jc w:val="both"/>
              <w:rPr>
                <w:i/>
                <w:iCs/>
                <w:lang w:val="ru-RU"/>
              </w:rPr>
            </w:pPr>
            <w:r w:rsidRPr="00A11932">
              <w:rPr>
                <w:i/>
                <w:iCs/>
                <w:lang w:val="ru-RU"/>
              </w:rPr>
              <w:t>2922140006703</w:t>
            </w:r>
          </w:p>
        </w:tc>
        <w:tc>
          <w:tcPr>
            <w:tcW w:w="4111" w:type="dxa"/>
            <w:gridSpan w:val="3"/>
            <w:tcBorders>
              <w:top w:val="nil"/>
              <w:bottom w:val="single" w:sz="2" w:space="0" w:color="auto"/>
            </w:tcBorders>
          </w:tcPr>
          <w:p w14:paraId="7808C63E" w14:textId="77777777" w:rsidR="00A11932" w:rsidRPr="00A11932" w:rsidRDefault="00A11932" w:rsidP="00A11932">
            <w:pPr>
              <w:tabs>
                <w:tab w:val="left" w:pos="567"/>
              </w:tabs>
              <w:jc w:val="both"/>
              <w:rPr>
                <w:i/>
                <w:iCs/>
                <w:lang w:val="en-US"/>
              </w:rPr>
            </w:pPr>
            <w:r w:rsidRPr="00A11932">
              <w:rPr>
                <w:i/>
                <w:iCs/>
                <w:lang w:val="en-US"/>
              </w:rPr>
              <w:t>Macara fereastra de 0,0015 MN (0,15 tf)</w:t>
            </w:r>
          </w:p>
        </w:tc>
        <w:tc>
          <w:tcPr>
            <w:tcW w:w="1593" w:type="dxa"/>
            <w:gridSpan w:val="2"/>
            <w:tcBorders>
              <w:top w:val="nil"/>
              <w:bottom w:val="single" w:sz="2" w:space="0" w:color="auto"/>
            </w:tcBorders>
          </w:tcPr>
          <w:p w14:paraId="03AA2AF1" w14:textId="77777777" w:rsidR="00A11932" w:rsidRPr="00A11932" w:rsidRDefault="00A11932" w:rsidP="00A11932">
            <w:pPr>
              <w:tabs>
                <w:tab w:val="left" w:pos="567"/>
              </w:tabs>
              <w:jc w:val="both"/>
              <w:rPr>
                <w:i/>
                <w:iCs/>
                <w:lang w:val="ru-RU"/>
              </w:rPr>
            </w:pPr>
            <w:r w:rsidRPr="00A11932">
              <w:rPr>
                <w:i/>
                <w:iCs/>
                <w:lang w:val="ru-RU"/>
              </w:rPr>
              <w:t>h-ut</w:t>
            </w:r>
          </w:p>
        </w:tc>
        <w:tc>
          <w:tcPr>
            <w:tcW w:w="1701" w:type="dxa"/>
            <w:gridSpan w:val="2"/>
            <w:tcBorders>
              <w:top w:val="nil"/>
              <w:bottom w:val="single" w:sz="2" w:space="0" w:color="auto"/>
            </w:tcBorders>
          </w:tcPr>
          <w:p w14:paraId="323E211D" w14:textId="77777777" w:rsidR="00A11932" w:rsidRPr="00A11932" w:rsidRDefault="00A11932" w:rsidP="00A11932">
            <w:pPr>
              <w:tabs>
                <w:tab w:val="left" w:pos="567"/>
              </w:tabs>
              <w:jc w:val="both"/>
              <w:rPr>
                <w:i/>
                <w:iCs/>
                <w:lang w:val="ru-RU"/>
              </w:rPr>
            </w:pPr>
            <w:r w:rsidRPr="00A11932">
              <w:rPr>
                <w:i/>
                <w:iCs/>
                <w:lang w:val="ru-RU"/>
              </w:rPr>
              <w:t>1,10</w:t>
            </w:r>
          </w:p>
        </w:tc>
      </w:tr>
      <w:tr w:rsidR="00A11932" w:rsidRPr="00A11932" w14:paraId="0CB0F079" w14:textId="77777777" w:rsidTr="006868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10" w:type="dxa"/>
            <w:tcBorders>
              <w:top w:val="single" w:sz="4" w:space="0" w:color="auto"/>
              <w:bottom w:val="single" w:sz="4" w:space="0" w:color="auto"/>
            </w:tcBorders>
          </w:tcPr>
          <w:p w14:paraId="6D8C6BD0" w14:textId="77777777" w:rsidR="00A11932" w:rsidRPr="00A11932" w:rsidRDefault="00A11932" w:rsidP="00A11932">
            <w:pPr>
              <w:tabs>
                <w:tab w:val="left" w:pos="567"/>
              </w:tabs>
              <w:jc w:val="both"/>
              <w:rPr>
                <w:lang w:val="ru-RU"/>
              </w:rPr>
            </w:pPr>
            <w:r w:rsidRPr="00A11932">
              <w:rPr>
                <w:lang w:val="ru-RU"/>
              </w:rPr>
              <w:t>22</w:t>
            </w:r>
          </w:p>
        </w:tc>
        <w:tc>
          <w:tcPr>
            <w:tcW w:w="2126" w:type="dxa"/>
            <w:gridSpan w:val="2"/>
            <w:tcBorders>
              <w:top w:val="single" w:sz="4" w:space="0" w:color="auto"/>
              <w:bottom w:val="single" w:sz="4" w:space="0" w:color="auto"/>
            </w:tcBorders>
          </w:tcPr>
          <w:p w14:paraId="3F10F8DB" w14:textId="77777777" w:rsidR="00A11932" w:rsidRPr="00A11932" w:rsidRDefault="00A11932" w:rsidP="00A11932">
            <w:pPr>
              <w:tabs>
                <w:tab w:val="left" w:pos="567"/>
              </w:tabs>
              <w:jc w:val="both"/>
              <w:rPr>
                <w:lang w:val="en-US"/>
              </w:rPr>
            </w:pPr>
            <w:r w:rsidRPr="00A11932">
              <w:rPr>
                <w:lang w:val="en-US"/>
              </w:rPr>
              <w:t>RpCB18F</w:t>
            </w:r>
          </w:p>
          <w:p w14:paraId="0927D1CA" w14:textId="77777777" w:rsidR="00A11932" w:rsidRPr="00A11932" w:rsidRDefault="00A11932" w:rsidP="00A11932">
            <w:pPr>
              <w:tabs>
                <w:tab w:val="left" w:pos="567"/>
              </w:tabs>
              <w:jc w:val="both"/>
              <w:rPr>
                <w:lang w:val="ru-RU"/>
              </w:rPr>
            </w:pPr>
          </w:p>
        </w:tc>
        <w:tc>
          <w:tcPr>
            <w:tcW w:w="4111" w:type="dxa"/>
            <w:gridSpan w:val="3"/>
            <w:tcBorders>
              <w:top w:val="single" w:sz="4" w:space="0" w:color="auto"/>
              <w:bottom w:val="single" w:sz="4" w:space="0" w:color="auto"/>
            </w:tcBorders>
          </w:tcPr>
          <w:p w14:paraId="57A7D8E5" w14:textId="77777777" w:rsidR="00A11932" w:rsidRPr="00A11932" w:rsidRDefault="00A11932" w:rsidP="00A11932">
            <w:pPr>
              <w:tabs>
                <w:tab w:val="left" w:pos="567"/>
              </w:tabs>
              <w:jc w:val="both"/>
              <w:rPr>
                <w:lang w:val="en-US"/>
              </w:rPr>
            </w:pPr>
            <w:r w:rsidRPr="00A11932">
              <w:rPr>
                <w:lang w:val="en-US"/>
              </w:rPr>
              <w:t xml:space="preserve">Demolarea betoanelor vechi cu mijloace mecanice,  beton simplu (praguri si scari) </w:t>
            </w:r>
          </w:p>
          <w:p w14:paraId="5D38B0F7" w14:textId="77777777" w:rsidR="00A11932" w:rsidRPr="00A11932" w:rsidRDefault="00A11932" w:rsidP="00A11932">
            <w:pPr>
              <w:tabs>
                <w:tab w:val="left" w:pos="567"/>
              </w:tabs>
              <w:jc w:val="both"/>
              <w:rPr>
                <w:lang w:val="en-US"/>
              </w:rPr>
            </w:pPr>
          </w:p>
        </w:tc>
        <w:tc>
          <w:tcPr>
            <w:tcW w:w="1593" w:type="dxa"/>
            <w:gridSpan w:val="2"/>
            <w:tcBorders>
              <w:top w:val="single" w:sz="4" w:space="0" w:color="auto"/>
              <w:bottom w:val="single" w:sz="4" w:space="0" w:color="auto"/>
            </w:tcBorders>
            <w:vAlign w:val="center"/>
          </w:tcPr>
          <w:p w14:paraId="62E9E386" w14:textId="77777777" w:rsidR="00A11932" w:rsidRPr="00A11932" w:rsidRDefault="00A11932" w:rsidP="00A11932">
            <w:pPr>
              <w:tabs>
                <w:tab w:val="left" w:pos="567"/>
              </w:tabs>
              <w:jc w:val="both"/>
              <w:rPr>
                <w:lang w:val="ru-RU"/>
              </w:rPr>
            </w:pPr>
            <w:r w:rsidRPr="00A11932">
              <w:rPr>
                <w:lang w:val="ru-RU"/>
              </w:rPr>
              <w:t>m3</w:t>
            </w:r>
          </w:p>
        </w:tc>
        <w:tc>
          <w:tcPr>
            <w:tcW w:w="1701" w:type="dxa"/>
            <w:gridSpan w:val="2"/>
            <w:tcBorders>
              <w:top w:val="single" w:sz="4" w:space="0" w:color="auto"/>
              <w:bottom w:val="single" w:sz="4" w:space="0" w:color="auto"/>
            </w:tcBorders>
            <w:vAlign w:val="center"/>
          </w:tcPr>
          <w:p w14:paraId="41CA65D2" w14:textId="77777777" w:rsidR="00A11932" w:rsidRPr="00A11932" w:rsidRDefault="00A11932" w:rsidP="00A11932">
            <w:pPr>
              <w:tabs>
                <w:tab w:val="left" w:pos="567"/>
              </w:tabs>
              <w:jc w:val="both"/>
              <w:rPr>
                <w:lang w:val="ru-RU"/>
              </w:rPr>
            </w:pPr>
            <w:r w:rsidRPr="00A11932">
              <w:rPr>
                <w:lang w:val="ru-RU"/>
              </w:rPr>
              <w:t>1,80</w:t>
            </w:r>
          </w:p>
        </w:tc>
      </w:tr>
      <w:tr w:rsidR="00A11932" w:rsidRPr="00A11932" w14:paraId="709D4001"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7B061ADC"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34416003" w14:textId="77777777" w:rsidR="00A11932" w:rsidRPr="00A11932" w:rsidRDefault="00A11932" w:rsidP="00A11932">
            <w:pPr>
              <w:tabs>
                <w:tab w:val="left" w:pos="567"/>
              </w:tabs>
              <w:jc w:val="both"/>
              <w:rPr>
                <w:i/>
                <w:iCs/>
                <w:lang w:val="ru-RU"/>
              </w:rPr>
            </w:pPr>
            <w:r w:rsidRPr="00A11932">
              <w:rPr>
                <w:i/>
                <w:iCs/>
                <w:lang w:val="ru-RU"/>
              </w:rPr>
              <w:t>7123010010200</w:t>
            </w:r>
          </w:p>
        </w:tc>
        <w:tc>
          <w:tcPr>
            <w:tcW w:w="4111" w:type="dxa"/>
            <w:gridSpan w:val="3"/>
            <w:tcBorders>
              <w:top w:val="nil"/>
              <w:bottom w:val="single" w:sz="2" w:space="0" w:color="auto"/>
            </w:tcBorders>
          </w:tcPr>
          <w:p w14:paraId="4B0D10C1" w14:textId="77777777" w:rsidR="00A11932" w:rsidRPr="00A11932" w:rsidRDefault="00A11932" w:rsidP="00A11932">
            <w:pPr>
              <w:tabs>
                <w:tab w:val="left" w:pos="567"/>
              </w:tabs>
              <w:jc w:val="both"/>
              <w:rPr>
                <w:i/>
                <w:iCs/>
                <w:lang w:val="ru-RU"/>
              </w:rPr>
            </w:pPr>
            <w:r w:rsidRPr="00A11932">
              <w:rPr>
                <w:i/>
                <w:iCs/>
                <w:lang w:val="ru-RU"/>
              </w:rPr>
              <w:t>Betonist</w:t>
            </w:r>
          </w:p>
        </w:tc>
        <w:tc>
          <w:tcPr>
            <w:tcW w:w="1593" w:type="dxa"/>
            <w:gridSpan w:val="2"/>
            <w:tcBorders>
              <w:top w:val="nil"/>
              <w:bottom w:val="single" w:sz="2" w:space="0" w:color="auto"/>
            </w:tcBorders>
          </w:tcPr>
          <w:p w14:paraId="4F48A8C2"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317F02DA" w14:textId="77777777" w:rsidR="00A11932" w:rsidRPr="00A11932" w:rsidRDefault="00A11932" w:rsidP="00A11932">
            <w:pPr>
              <w:tabs>
                <w:tab w:val="left" w:pos="567"/>
              </w:tabs>
              <w:jc w:val="both"/>
              <w:rPr>
                <w:i/>
                <w:iCs/>
                <w:lang w:val="ru-RU"/>
              </w:rPr>
            </w:pPr>
            <w:r w:rsidRPr="00A11932">
              <w:rPr>
                <w:i/>
                <w:iCs/>
                <w:lang w:val="ru-RU"/>
              </w:rPr>
              <w:t>3,78</w:t>
            </w:r>
          </w:p>
        </w:tc>
      </w:tr>
      <w:tr w:rsidR="00A11932" w:rsidRPr="00A11932" w14:paraId="20C3F960"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5BAD6C42"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271F1098" w14:textId="77777777" w:rsidR="00A11932" w:rsidRPr="00A11932" w:rsidRDefault="00A11932" w:rsidP="00A11932">
            <w:pPr>
              <w:tabs>
                <w:tab w:val="left" w:pos="567"/>
              </w:tabs>
              <w:jc w:val="both"/>
              <w:rPr>
                <w:i/>
                <w:iCs/>
                <w:lang w:val="ru-RU"/>
              </w:rPr>
            </w:pPr>
            <w:r w:rsidRPr="00A11932">
              <w:rPr>
                <w:i/>
                <w:iCs/>
                <w:lang w:val="ru-RU"/>
              </w:rPr>
              <w:t>9310060019920</w:t>
            </w:r>
          </w:p>
        </w:tc>
        <w:tc>
          <w:tcPr>
            <w:tcW w:w="4111" w:type="dxa"/>
            <w:gridSpan w:val="3"/>
            <w:tcBorders>
              <w:top w:val="nil"/>
              <w:bottom w:val="single" w:sz="2" w:space="0" w:color="auto"/>
            </w:tcBorders>
          </w:tcPr>
          <w:p w14:paraId="6DCC7148" w14:textId="77777777" w:rsidR="00A11932" w:rsidRPr="00A11932" w:rsidRDefault="00A11932" w:rsidP="00A11932">
            <w:pPr>
              <w:tabs>
                <w:tab w:val="left" w:pos="567"/>
              </w:tabs>
              <w:jc w:val="both"/>
              <w:rPr>
                <w:i/>
                <w:iCs/>
                <w:lang w:val="ru-RU"/>
              </w:rPr>
            </w:pPr>
            <w:r w:rsidRPr="00A11932">
              <w:rPr>
                <w:i/>
                <w:iCs/>
                <w:lang w:val="ru-RU"/>
              </w:rPr>
              <w:t>Muncitor deservire CM</w:t>
            </w:r>
          </w:p>
        </w:tc>
        <w:tc>
          <w:tcPr>
            <w:tcW w:w="1593" w:type="dxa"/>
            <w:gridSpan w:val="2"/>
            <w:tcBorders>
              <w:top w:val="nil"/>
              <w:bottom w:val="single" w:sz="2" w:space="0" w:color="auto"/>
            </w:tcBorders>
          </w:tcPr>
          <w:p w14:paraId="5722BDBB"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6AD5A265" w14:textId="77777777" w:rsidR="00A11932" w:rsidRPr="00A11932" w:rsidRDefault="00A11932" w:rsidP="00A11932">
            <w:pPr>
              <w:tabs>
                <w:tab w:val="left" w:pos="567"/>
              </w:tabs>
              <w:jc w:val="both"/>
              <w:rPr>
                <w:i/>
                <w:iCs/>
                <w:lang w:val="ru-RU"/>
              </w:rPr>
            </w:pPr>
            <w:r w:rsidRPr="00A11932">
              <w:rPr>
                <w:i/>
                <w:iCs/>
                <w:lang w:val="ru-RU"/>
              </w:rPr>
              <w:t>2,376</w:t>
            </w:r>
          </w:p>
        </w:tc>
      </w:tr>
      <w:tr w:rsidR="00A11932" w:rsidRPr="00A11932" w14:paraId="629A8359"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194294F2"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2A58BCD1" w14:textId="77777777" w:rsidR="00A11932" w:rsidRPr="00A11932" w:rsidRDefault="00A11932" w:rsidP="00A11932">
            <w:pPr>
              <w:tabs>
                <w:tab w:val="left" w:pos="567"/>
              </w:tabs>
              <w:jc w:val="both"/>
              <w:rPr>
                <w:i/>
                <w:iCs/>
                <w:lang w:val="ru-RU"/>
              </w:rPr>
            </w:pPr>
            <w:r w:rsidRPr="00A11932">
              <w:rPr>
                <w:i/>
                <w:iCs/>
                <w:lang w:val="ru-RU"/>
              </w:rPr>
              <w:t>4100116202818</w:t>
            </w:r>
          </w:p>
        </w:tc>
        <w:tc>
          <w:tcPr>
            <w:tcW w:w="4111" w:type="dxa"/>
            <w:gridSpan w:val="3"/>
            <w:tcBorders>
              <w:top w:val="nil"/>
              <w:bottom w:val="single" w:sz="2" w:space="0" w:color="auto"/>
            </w:tcBorders>
          </w:tcPr>
          <w:p w14:paraId="29505A8B" w14:textId="77777777" w:rsidR="00A11932" w:rsidRPr="00A11932" w:rsidRDefault="00A11932" w:rsidP="00A11932">
            <w:pPr>
              <w:tabs>
                <w:tab w:val="left" w:pos="567"/>
              </w:tabs>
              <w:jc w:val="both"/>
              <w:rPr>
                <w:i/>
                <w:iCs/>
                <w:lang w:val="en-US"/>
              </w:rPr>
            </w:pPr>
            <w:r w:rsidRPr="00A11932">
              <w:rPr>
                <w:i/>
                <w:iCs/>
                <w:lang w:val="en-US"/>
              </w:rPr>
              <w:t>Apa pentru mortare si betoane</w:t>
            </w:r>
          </w:p>
        </w:tc>
        <w:tc>
          <w:tcPr>
            <w:tcW w:w="1593" w:type="dxa"/>
            <w:gridSpan w:val="2"/>
            <w:tcBorders>
              <w:top w:val="nil"/>
              <w:bottom w:val="single" w:sz="2" w:space="0" w:color="auto"/>
            </w:tcBorders>
          </w:tcPr>
          <w:p w14:paraId="0AAE5E51" w14:textId="77777777" w:rsidR="00A11932" w:rsidRPr="00A11932" w:rsidRDefault="00A11932" w:rsidP="00A11932">
            <w:pPr>
              <w:tabs>
                <w:tab w:val="left" w:pos="567"/>
              </w:tabs>
              <w:jc w:val="both"/>
              <w:rPr>
                <w:i/>
                <w:iCs/>
                <w:lang w:val="ru-RU"/>
              </w:rPr>
            </w:pPr>
            <w:r w:rsidRPr="00A11932">
              <w:rPr>
                <w:i/>
                <w:iCs/>
                <w:lang w:val="ru-RU"/>
              </w:rPr>
              <w:t>m3</w:t>
            </w:r>
          </w:p>
        </w:tc>
        <w:tc>
          <w:tcPr>
            <w:tcW w:w="1701" w:type="dxa"/>
            <w:gridSpan w:val="2"/>
            <w:tcBorders>
              <w:top w:val="nil"/>
              <w:bottom w:val="single" w:sz="2" w:space="0" w:color="auto"/>
            </w:tcBorders>
          </w:tcPr>
          <w:p w14:paraId="5E64F867" w14:textId="77777777" w:rsidR="00A11932" w:rsidRPr="00A11932" w:rsidRDefault="00A11932" w:rsidP="00A11932">
            <w:pPr>
              <w:tabs>
                <w:tab w:val="left" w:pos="567"/>
              </w:tabs>
              <w:jc w:val="both"/>
              <w:rPr>
                <w:i/>
                <w:iCs/>
                <w:lang w:val="ru-RU"/>
              </w:rPr>
            </w:pPr>
            <w:r w:rsidRPr="00A11932">
              <w:rPr>
                <w:i/>
                <w:iCs/>
                <w:lang w:val="ru-RU"/>
              </w:rPr>
              <w:t>0,09</w:t>
            </w:r>
          </w:p>
        </w:tc>
      </w:tr>
      <w:tr w:rsidR="00A11932" w:rsidRPr="00A11932" w14:paraId="1D1D6DCA"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5CADD7CE"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143CD7F3" w14:textId="77777777" w:rsidR="00A11932" w:rsidRPr="00A11932" w:rsidRDefault="00A11932" w:rsidP="00A11932">
            <w:pPr>
              <w:tabs>
                <w:tab w:val="left" w:pos="567"/>
              </w:tabs>
              <w:jc w:val="both"/>
              <w:rPr>
                <w:i/>
                <w:iCs/>
                <w:lang w:val="ru-RU"/>
              </w:rPr>
            </w:pPr>
            <w:r w:rsidRPr="00A11932">
              <w:rPr>
                <w:i/>
                <w:iCs/>
                <w:lang w:val="ru-RU"/>
              </w:rPr>
              <w:t>2912340002509</w:t>
            </w:r>
          </w:p>
        </w:tc>
        <w:tc>
          <w:tcPr>
            <w:tcW w:w="4111" w:type="dxa"/>
            <w:gridSpan w:val="3"/>
            <w:tcBorders>
              <w:top w:val="nil"/>
              <w:bottom w:val="single" w:sz="2" w:space="0" w:color="auto"/>
            </w:tcBorders>
          </w:tcPr>
          <w:p w14:paraId="7D353E25" w14:textId="77777777" w:rsidR="00A11932" w:rsidRPr="00A11932" w:rsidRDefault="00A11932" w:rsidP="00A11932">
            <w:pPr>
              <w:tabs>
                <w:tab w:val="left" w:pos="567"/>
              </w:tabs>
              <w:jc w:val="both"/>
              <w:rPr>
                <w:i/>
                <w:iCs/>
                <w:lang w:val="en-US"/>
              </w:rPr>
            </w:pPr>
            <w:r w:rsidRPr="00A11932">
              <w:rPr>
                <w:i/>
                <w:iCs/>
                <w:lang w:val="en-US"/>
              </w:rPr>
              <w:t>Motocompresor mobil de aer de joasa presiune, debit 4,0 - 5,9 mc/min</w:t>
            </w:r>
          </w:p>
        </w:tc>
        <w:tc>
          <w:tcPr>
            <w:tcW w:w="1593" w:type="dxa"/>
            <w:gridSpan w:val="2"/>
            <w:tcBorders>
              <w:top w:val="nil"/>
              <w:bottom w:val="single" w:sz="2" w:space="0" w:color="auto"/>
            </w:tcBorders>
          </w:tcPr>
          <w:p w14:paraId="7E9E0C78" w14:textId="77777777" w:rsidR="00A11932" w:rsidRPr="00A11932" w:rsidRDefault="00A11932" w:rsidP="00A11932">
            <w:pPr>
              <w:tabs>
                <w:tab w:val="left" w:pos="567"/>
              </w:tabs>
              <w:jc w:val="both"/>
              <w:rPr>
                <w:i/>
                <w:iCs/>
                <w:lang w:val="ru-RU"/>
              </w:rPr>
            </w:pPr>
            <w:r w:rsidRPr="00A11932">
              <w:rPr>
                <w:i/>
                <w:iCs/>
                <w:lang w:val="ru-RU"/>
              </w:rPr>
              <w:t>h-ut</w:t>
            </w:r>
          </w:p>
        </w:tc>
        <w:tc>
          <w:tcPr>
            <w:tcW w:w="1701" w:type="dxa"/>
            <w:gridSpan w:val="2"/>
            <w:tcBorders>
              <w:top w:val="nil"/>
              <w:bottom w:val="single" w:sz="2" w:space="0" w:color="auto"/>
            </w:tcBorders>
          </w:tcPr>
          <w:p w14:paraId="105161B1" w14:textId="77777777" w:rsidR="00A11932" w:rsidRPr="00A11932" w:rsidRDefault="00A11932" w:rsidP="00A11932">
            <w:pPr>
              <w:tabs>
                <w:tab w:val="left" w:pos="567"/>
              </w:tabs>
              <w:jc w:val="both"/>
              <w:rPr>
                <w:i/>
                <w:iCs/>
                <w:lang w:val="ru-RU"/>
              </w:rPr>
            </w:pPr>
            <w:r w:rsidRPr="00A11932">
              <w:rPr>
                <w:i/>
                <w:iCs/>
                <w:lang w:val="ru-RU"/>
              </w:rPr>
              <w:t>0,522</w:t>
            </w:r>
          </w:p>
        </w:tc>
      </w:tr>
      <w:tr w:rsidR="00A11932" w:rsidRPr="00A11932" w14:paraId="0BDE3F26"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0D09917D"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431F173E" w14:textId="77777777" w:rsidR="00A11932" w:rsidRPr="00A11932" w:rsidRDefault="00A11932" w:rsidP="00A11932">
            <w:pPr>
              <w:tabs>
                <w:tab w:val="left" w:pos="567"/>
              </w:tabs>
              <w:jc w:val="both"/>
              <w:rPr>
                <w:i/>
                <w:iCs/>
                <w:lang w:val="ru-RU"/>
              </w:rPr>
            </w:pPr>
            <w:r w:rsidRPr="00A11932">
              <w:rPr>
                <w:i/>
                <w:iCs/>
                <w:lang w:val="ru-RU"/>
              </w:rPr>
              <w:t>2952270003370</w:t>
            </w:r>
          </w:p>
        </w:tc>
        <w:tc>
          <w:tcPr>
            <w:tcW w:w="4111" w:type="dxa"/>
            <w:gridSpan w:val="3"/>
            <w:tcBorders>
              <w:top w:val="nil"/>
              <w:bottom w:val="single" w:sz="2" w:space="0" w:color="auto"/>
            </w:tcBorders>
          </w:tcPr>
          <w:p w14:paraId="1ACB6D28" w14:textId="77777777" w:rsidR="00A11932" w:rsidRPr="00A11932" w:rsidRDefault="00A11932" w:rsidP="00A11932">
            <w:pPr>
              <w:tabs>
                <w:tab w:val="left" w:pos="567"/>
              </w:tabs>
              <w:jc w:val="both"/>
              <w:rPr>
                <w:i/>
                <w:iCs/>
                <w:lang w:val="ru-RU"/>
              </w:rPr>
            </w:pPr>
            <w:r w:rsidRPr="00A11932">
              <w:rPr>
                <w:i/>
                <w:iCs/>
                <w:lang w:val="ru-RU"/>
              </w:rPr>
              <w:t>Ciocan pneumatic 8-15 kg</w:t>
            </w:r>
          </w:p>
        </w:tc>
        <w:tc>
          <w:tcPr>
            <w:tcW w:w="1593" w:type="dxa"/>
            <w:gridSpan w:val="2"/>
            <w:tcBorders>
              <w:top w:val="nil"/>
              <w:bottom w:val="single" w:sz="2" w:space="0" w:color="auto"/>
            </w:tcBorders>
          </w:tcPr>
          <w:p w14:paraId="092763E3" w14:textId="77777777" w:rsidR="00A11932" w:rsidRPr="00A11932" w:rsidRDefault="00A11932" w:rsidP="00A11932">
            <w:pPr>
              <w:tabs>
                <w:tab w:val="left" w:pos="567"/>
              </w:tabs>
              <w:jc w:val="both"/>
              <w:rPr>
                <w:i/>
                <w:iCs/>
                <w:lang w:val="ru-RU"/>
              </w:rPr>
            </w:pPr>
            <w:r w:rsidRPr="00A11932">
              <w:rPr>
                <w:i/>
                <w:iCs/>
                <w:lang w:val="ru-RU"/>
              </w:rPr>
              <w:t>h-ut</w:t>
            </w:r>
          </w:p>
        </w:tc>
        <w:tc>
          <w:tcPr>
            <w:tcW w:w="1701" w:type="dxa"/>
            <w:gridSpan w:val="2"/>
            <w:tcBorders>
              <w:top w:val="nil"/>
              <w:bottom w:val="single" w:sz="2" w:space="0" w:color="auto"/>
            </w:tcBorders>
          </w:tcPr>
          <w:p w14:paraId="472FB276" w14:textId="77777777" w:rsidR="00A11932" w:rsidRPr="00A11932" w:rsidRDefault="00A11932" w:rsidP="00A11932">
            <w:pPr>
              <w:tabs>
                <w:tab w:val="left" w:pos="567"/>
              </w:tabs>
              <w:jc w:val="both"/>
              <w:rPr>
                <w:i/>
                <w:iCs/>
                <w:lang w:val="ru-RU"/>
              </w:rPr>
            </w:pPr>
            <w:r w:rsidRPr="00A11932">
              <w:rPr>
                <w:i/>
                <w:iCs/>
                <w:lang w:val="ru-RU"/>
              </w:rPr>
              <w:t>0,522</w:t>
            </w:r>
          </w:p>
        </w:tc>
      </w:tr>
      <w:tr w:rsidR="00A11932" w:rsidRPr="00A11932" w14:paraId="4136A590"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682945F5"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126DA7D7" w14:textId="77777777" w:rsidR="00A11932" w:rsidRPr="00A11932" w:rsidRDefault="00A11932" w:rsidP="00A11932">
            <w:pPr>
              <w:tabs>
                <w:tab w:val="left" w:pos="567"/>
              </w:tabs>
              <w:jc w:val="both"/>
              <w:rPr>
                <w:i/>
                <w:iCs/>
                <w:lang w:val="ru-RU"/>
              </w:rPr>
            </w:pPr>
            <w:r w:rsidRPr="00A11932">
              <w:rPr>
                <w:i/>
                <w:iCs/>
                <w:lang w:val="ru-RU"/>
              </w:rPr>
              <w:t>2922140006702</w:t>
            </w:r>
          </w:p>
        </w:tc>
        <w:tc>
          <w:tcPr>
            <w:tcW w:w="4111" w:type="dxa"/>
            <w:gridSpan w:val="3"/>
            <w:tcBorders>
              <w:top w:val="nil"/>
              <w:bottom w:val="single" w:sz="2" w:space="0" w:color="auto"/>
            </w:tcBorders>
          </w:tcPr>
          <w:p w14:paraId="13CCA2CC" w14:textId="77777777" w:rsidR="00A11932" w:rsidRPr="00A11932" w:rsidRDefault="00A11932" w:rsidP="00A11932">
            <w:pPr>
              <w:tabs>
                <w:tab w:val="left" w:pos="567"/>
              </w:tabs>
              <w:jc w:val="both"/>
              <w:rPr>
                <w:i/>
                <w:iCs/>
                <w:lang w:val="ru-RU"/>
              </w:rPr>
            </w:pPr>
            <w:r w:rsidRPr="00A11932">
              <w:rPr>
                <w:i/>
                <w:iCs/>
                <w:lang w:val="ru-RU"/>
              </w:rPr>
              <w:t>Macara de fereastra</w:t>
            </w:r>
          </w:p>
        </w:tc>
        <w:tc>
          <w:tcPr>
            <w:tcW w:w="1593" w:type="dxa"/>
            <w:gridSpan w:val="2"/>
            <w:tcBorders>
              <w:top w:val="nil"/>
              <w:bottom w:val="single" w:sz="2" w:space="0" w:color="auto"/>
            </w:tcBorders>
          </w:tcPr>
          <w:p w14:paraId="2C8E2EB9" w14:textId="77777777" w:rsidR="00A11932" w:rsidRPr="00A11932" w:rsidRDefault="00A11932" w:rsidP="00A11932">
            <w:pPr>
              <w:tabs>
                <w:tab w:val="left" w:pos="567"/>
              </w:tabs>
              <w:jc w:val="both"/>
              <w:rPr>
                <w:i/>
                <w:iCs/>
                <w:lang w:val="ru-RU"/>
              </w:rPr>
            </w:pPr>
            <w:r w:rsidRPr="00A11932">
              <w:rPr>
                <w:i/>
                <w:iCs/>
                <w:lang w:val="ru-RU"/>
              </w:rPr>
              <w:t>h-ut</w:t>
            </w:r>
          </w:p>
        </w:tc>
        <w:tc>
          <w:tcPr>
            <w:tcW w:w="1701" w:type="dxa"/>
            <w:gridSpan w:val="2"/>
            <w:tcBorders>
              <w:top w:val="nil"/>
              <w:bottom w:val="single" w:sz="2" w:space="0" w:color="auto"/>
            </w:tcBorders>
          </w:tcPr>
          <w:p w14:paraId="65A3350A" w14:textId="77777777" w:rsidR="00A11932" w:rsidRPr="00A11932" w:rsidRDefault="00A11932" w:rsidP="00A11932">
            <w:pPr>
              <w:tabs>
                <w:tab w:val="left" w:pos="567"/>
              </w:tabs>
              <w:jc w:val="both"/>
              <w:rPr>
                <w:i/>
                <w:iCs/>
                <w:lang w:val="ru-RU"/>
              </w:rPr>
            </w:pPr>
            <w:r w:rsidRPr="00A11932">
              <w:rPr>
                <w:i/>
                <w:iCs/>
                <w:lang w:val="ru-RU"/>
              </w:rPr>
              <w:t>0,27</w:t>
            </w:r>
          </w:p>
        </w:tc>
      </w:tr>
      <w:tr w:rsidR="00A11932" w:rsidRPr="00A11932" w14:paraId="747DDC99" w14:textId="77777777" w:rsidTr="006868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10" w:type="dxa"/>
            <w:tcBorders>
              <w:top w:val="single" w:sz="4" w:space="0" w:color="auto"/>
              <w:bottom w:val="single" w:sz="4" w:space="0" w:color="auto"/>
            </w:tcBorders>
          </w:tcPr>
          <w:p w14:paraId="687A527D" w14:textId="77777777" w:rsidR="00A11932" w:rsidRPr="00A11932" w:rsidRDefault="00A11932" w:rsidP="00A11932">
            <w:pPr>
              <w:tabs>
                <w:tab w:val="left" w:pos="567"/>
              </w:tabs>
              <w:jc w:val="both"/>
              <w:rPr>
                <w:lang w:val="ru-RU"/>
              </w:rPr>
            </w:pPr>
            <w:r w:rsidRPr="00A11932">
              <w:rPr>
                <w:lang w:val="ru-RU"/>
              </w:rPr>
              <w:t>23</w:t>
            </w:r>
          </w:p>
        </w:tc>
        <w:tc>
          <w:tcPr>
            <w:tcW w:w="2126" w:type="dxa"/>
            <w:gridSpan w:val="2"/>
            <w:tcBorders>
              <w:top w:val="single" w:sz="4" w:space="0" w:color="auto"/>
              <w:bottom w:val="single" w:sz="4" w:space="0" w:color="auto"/>
            </w:tcBorders>
          </w:tcPr>
          <w:p w14:paraId="37BB62B2" w14:textId="77777777" w:rsidR="00A11932" w:rsidRPr="00A11932" w:rsidRDefault="00A11932" w:rsidP="00A11932">
            <w:pPr>
              <w:tabs>
                <w:tab w:val="left" w:pos="567"/>
              </w:tabs>
              <w:jc w:val="both"/>
              <w:rPr>
                <w:lang w:val="en-US"/>
              </w:rPr>
            </w:pPr>
            <w:r w:rsidRPr="00A11932">
              <w:rPr>
                <w:lang w:val="en-US"/>
              </w:rPr>
              <w:t>CN54B</w:t>
            </w:r>
          </w:p>
          <w:p w14:paraId="2AC625F9" w14:textId="77777777" w:rsidR="00A11932" w:rsidRPr="00A11932" w:rsidRDefault="00A11932" w:rsidP="00A11932">
            <w:pPr>
              <w:tabs>
                <w:tab w:val="left" w:pos="567"/>
              </w:tabs>
              <w:jc w:val="both"/>
              <w:rPr>
                <w:lang w:val="ru-RU"/>
              </w:rPr>
            </w:pPr>
          </w:p>
        </w:tc>
        <w:tc>
          <w:tcPr>
            <w:tcW w:w="4111" w:type="dxa"/>
            <w:gridSpan w:val="3"/>
            <w:tcBorders>
              <w:top w:val="single" w:sz="4" w:space="0" w:color="auto"/>
              <w:bottom w:val="single" w:sz="4" w:space="0" w:color="auto"/>
            </w:tcBorders>
          </w:tcPr>
          <w:p w14:paraId="0EAB9D19" w14:textId="77777777" w:rsidR="00A11932" w:rsidRPr="00A11932" w:rsidRDefault="00A11932" w:rsidP="00A11932">
            <w:pPr>
              <w:tabs>
                <w:tab w:val="left" w:pos="567"/>
              </w:tabs>
              <w:jc w:val="both"/>
              <w:rPr>
                <w:lang w:val="en-US"/>
              </w:rPr>
            </w:pPr>
            <w:r w:rsidRPr="00A11932">
              <w:rPr>
                <w:lang w:val="en-US"/>
              </w:rPr>
              <w:t xml:space="preserve">Aplicarea manuala a grundului cu cuart  intr-un strat,  </w:t>
            </w:r>
          </w:p>
          <w:p w14:paraId="68B6812D" w14:textId="77777777" w:rsidR="00A11932" w:rsidRPr="00A11932" w:rsidRDefault="00A11932" w:rsidP="00A11932">
            <w:pPr>
              <w:tabs>
                <w:tab w:val="left" w:pos="567"/>
              </w:tabs>
              <w:jc w:val="both"/>
              <w:rPr>
                <w:lang w:val="en-US"/>
              </w:rPr>
            </w:pPr>
          </w:p>
        </w:tc>
        <w:tc>
          <w:tcPr>
            <w:tcW w:w="1593" w:type="dxa"/>
            <w:gridSpan w:val="2"/>
            <w:tcBorders>
              <w:top w:val="single" w:sz="4" w:space="0" w:color="auto"/>
              <w:bottom w:val="single" w:sz="4" w:space="0" w:color="auto"/>
            </w:tcBorders>
            <w:vAlign w:val="center"/>
          </w:tcPr>
          <w:p w14:paraId="3C8684EC" w14:textId="77777777" w:rsidR="00A11932" w:rsidRPr="00A11932" w:rsidRDefault="00A11932" w:rsidP="00A11932">
            <w:pPr>
              <w:tabs>
                <w:tab w:val="left" w:pos="567"/>
              </w:tabs>
              <w:jc w:val="both"/>
              <w:rPr>
                <w:lang w:val="ru-RU"/>
              </w:rPr>
            </w:pPr>
            <w:r w:rsidRPr="00A11932">
              <w:rPr>
                <w:lang w:val="ru-RU"/>
              </w:rPr>
              <w:t>m2</w:t>
            </w:r>
          </w:p>
        </w:tc>
        <w:tc>
          <w:tcPr>
            <w:tcW w:w="1701" w:type="dxa"/>
            <w:gridSpan w:val="2"/>
            <w:tcBorders>
              <w:top w:val="single" w:sz="4" w:space="0" w:color="auto"/>
              <w:bottom w:val="single" w:sz="4" w:space="0" w:color="auto"/>
            </w:tcBorders>
            <w:vAlign w:val="center"/>
          </w:tcPr>
          <w:p w14:paraId="0FA628F4" w14:textId="77777777" w:rsidR="00A11932" w:rsidRPr="00A11932" w:rsidRDefault="00A11932" w:rsidP="00A11932">
            <w:pPr>
              <w:tabs>
                <w:tab w:val="left" w:pos="567"/>
              </w:tabs>
              <w:jc w:val="both"/>
              <w:rPr>
                <w:lang w:val="ru-RU"/>
              </w:rPr>
            </w:pPr>
            <w:r w:rsidRPr="00A11932">
              <w:rPr>
                <w:lang w:val="ru-RU"/>
              </w:rPr>
              <w:t>40,00</w:t>
            </w:r>
          </w:p>
        </w:tc>
      </w:tr>
      <w:tr w:rsidR="00A11932" w:rsidRPr="00A11932" w14:paraId="08A127E6"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1B84D01F"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5130F686" w14:textId="77777777" w:rsidR="00A11932" w:rsidRPr="00A11932" w:rsidRDefault="00A11932" w:rsidP="00A11932">
            <w:pPr>
              <w:tabs>
                <w:tab w:val="left" w:pos="567"/>
              </w:tabs>
              <w:jc w:val="both"/>
              <w:rPr>
                <w:i/>
                <w:iCs/>
                <w:lang w:val="ru-RU"/>
              </w:rPr>
            </w:pPr>
            <w:r w:rsidRPr="00A11932">
              <w:rPr>
                <w:i/>
                <w:iCs/>
                <w:lang w:val="ru-RU"/>
              </w:rPr>
              <w:t>7141020013301</w:t>
            </w:r>
          </w:p>
        </w:tc>
        <w:tc>
          <w:tcPr>
            <w:tcW w:w="4111" w:type="dxa"/>
            <w:gridSpan w:val="3"/>
            <w:tcBorders>
              <w:top w:val="nil"/>
              <w:bottom w:val="single" w:sz="2" w:space="0" w:color="auto"/>
            </w:tcBorders>
          </w:tcPr>
          <w:p w14:paraId="5E6E5489" w14:textId="77777777" w:rsidR="00A11932" w:rsidRPr="00A11932" w:rsidRDefault="00A11932" w:rsidP="00A11932">
            <w:pPr>
              <w:tabs>
                <w:tab w:val="left" w:pos="567"/>
              </w:tabs>
              <w:jc w:val="both"/>
              <w:rPr>
                <w:i/>
                <w:iCs/>
                <w:lang w:val="ru-RU"/>
              </w:rPr>
            </w:pPr>
            <w:r w:rsidRPr="00A11932">
              <w:rPr>
                <w:i/>
                <w:iCs/>
                <w:lang w:val="ru-RU"/>
              </w:rPr>
              <w:t>Zugrav vopsitor cat. 3</w:t>
            </w:r>
          </w:p>
        </w:tc>
        <w:tc>
          <w:tcPr>
            <w:tcW w:w="1593" w:type="dxa"/>
            <w:gridSpan w:val="2"/>
            <w:tcBorders>
              <w:top w:val="nil"/>
              <w:bottom w:val="single" w:sz="2" w:space="0" w:color="auto"/>
            </w:tcBorders>
          </w:tcPr>
          <w:p w14:paraId="49ADEE26"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3096149A" w14:textId="77777777" w:rsidR="00A11932" w:rsidRPr="00A11932" w:rsidRDefault="00A11932" w:rsidP="00A11932">
            <w:pPr>
              <w:tabs>
                <w:tab w:val="left" w:pos="567"/>
              </w:tabs>
              <w:jc w:val="both"/>
              <w:rPr>
                <w:i/>
                <w:iCs/>
                <w:lang w:val="ru-RU"/>
              </w:rPr>
            </w:pPr>
            <w:r w:rsidRPr="00A11932">
              <w:rPr>
                <w:i/>
                <w:iCs/>
                <w:lang w:val="ru-RU"/>
              </w:rPr>
              <w:t>4,80</w:t>
            </w:r>
          </w:p>
        </w:tc>
      </w:tr>
      <w:tr w:rsidR="00A11932" w:rsidRPr="00A11932" w14:paraId="0EBE207D"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29844EC4"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53CE6F1F" w14:textId="77777777" w:rsidR="00A11932" w:rsidRPr="00A11932" w:rsidRDefault="00A11932" w:rsidP="00A11932">
            <w:pPr>
              <w:tabs>
                <w:tab w:val="left" w:pos="567"/>
              </w:tabs>
              <w:jc w:val="both"/>
              <w:rPr>
                <w:i/>
                <w:iCs/>
                <w:lang w:val="ru-RU"/>
              </w:rPr>
            </w:pPr>
            <w:r w:rsidRPr="00A11932">
              <w:rPr>
                <w:i/>
                <w:iCs/>
                <w:lang w:val="ru-RU"/>
              </w:rPr>
              <w:t>2430226101110</w:t>
            </w:r>
          </w:p>
        </w:tc>
        <w:tc>
          <w:tcPr>
            <w:tcW w:w="4111" w:type="dxa"/>
            <w:gridSpan w:val="3"/>
            <w:tcBorders>
              <w:top w:val="nil"/>
              <w:bottom w:val="single" w:sz="2" w:space="0" w:color="auto"/>
            </w:tcBorders>
          </w:tcPr>
          <w:p w14:paraId="3189E1C3" w14:textId="77777777" w:rsidR="00A11932" w:rsidRPr="00A11932" w:rsidRDefault="00A11932" w:rsidP="00A11932">
            <w:pPr>
              <w:tabs>
                <w:tab w:val="left" w:pos="567"/>
              </w:tabs>
              <w:jc w:val="both"/>
              <w:rPr>
                <w:i/>
                <w:iCs/>
                <w:lang w:val="en-US"/>
              </w:rPr>
            </w:pPr>
            <w:r w:rsidRPr="00A11932">
              <w:rPr>
                <w:i/>
                <w:iCs/>
                <w:lang w:val="en-US"/>
              </w:rPr>
              <w:t>Grund cu cuart pentru suprafete exterioare.</w:t>
            </w:r>
          </w:p>
        </w:tc>
        <w:tc>
          <w:tcPr>
            <w:tcW w:w="1593" w:type="dxa"/>
            <w:gridSpan w:val="2"/>
            <w:tcBorders>
              <w:top w:val="nil"/>
              <w:bottom w:val="single" w:sz="2" w:space="0" w:color="auto"/>
            </w:tcBorders>
          </w:tcPr>
          <w:p w14:paraId="11A6C617"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460A2870" w14:textId="77777777" w:rsidR="00A11932" w:rsidRPr="00A11932" w:rsidRDefault="00A11932" w:rsidP="00A11932">
            <w:pPr>
              <w:tabs>
                <w:tab w:val="left" w:pos="567"/>
              </w:tabs>
              <w:jc w:val="both"/>
              <w:rPr>
                <w:i/>
                <w:iCs/>
                <w:lang w:val="ru-RU"/>
              </w:rPr>
            </w:pPr>
            <w:r w:rsidRPr="00A11932">
              <w:rPr>
                <w:i/>
                <w:iCs/>
                <w:lang w:val="ru-RU"/>
              </w:rPr>
              <w:t>16,60</w:t>
            </w:r>
          </w:p>
        </w:tc>
      </w:tr>
      <w:tr w:rsidR="00A11932" w:rsidRPr="00A11932" w14:paraId="3AC61EAA"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2EF1200C"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73672E85" w14:textId="77777777" w:rsidR="00A11932" w:rsidRPr="00A11932" w:rsidRDefault="00A11932" w:rsidP="00A11932">
            <w:pPr>
              <w:tabs>
                <w:tab w:val="left" w:pos="567"/>
              </w:tabs>
              <w:jc w:val="both"/>
              <w:rPr>
                <w:i/>
                <w:iCs/>
                <w:lang w:val="ru-RU"/>
              </w:rPr>
            </w:pPr>
            <w:r w:rsidRPr="00A11932">
              <w:rPr>
                <w:i/>
                <w:iCs/>
                <w:lang w:val="ru-RU"/>
              </w:rPr>
              <w:t>810741</w:t>
            </w:r>
          </w:p>
        </w:tc>
        <w:tc>
          <w:tcPr>
            <w:tcW w:w="4111" w:type="dxa"/>
            <w:gridSpan w:val="3"/>
            <w:tcBorders>
              <w:top w:val="nil"/>
              <w:bottom w:val="single" w:sz="2" w:space="0" w:color="auto"/>
            </w:tcBorders>
          </w:tcPr>
          <w:p w14:paraId="58708D11" w14:textId="77777777" w:rsidR="00A11932" w:rsidRPr="00A11932" w:rsidRDefault="00A11932" w:rsidP="00A11932">
            <w:pPr>
              <w:tabs>
                <w:tab w:val="left" w:pos="567"/>
              </w:tabs>
              <w:jc w:val="both"/>
              <w:rPr>
                <w:i/>
                <w:iCs/>
                <w:lang w:val="ru-RU"/>
              </w:rPr>
            </w:pPr>
            <w:r w:rsidRPr="00A11932">
              <w:rPr>
                <w:i/>
                <w:iCs/>
                <w:lang w:val="ru-RU"/>
              </w:rPr>
              <w:t>Hirtie pentru slefuit uscata</w:t>
            </w:r>
          </w:p>
        </w:tc>
        <w:tc>
          <w:tcPr>
            <w:tcW w:w="1593" w:type="dxa"/>
            <w:gridSpan w:val="2"/>
            <w:tcBorders>
              <w:top w:val="nil"/>
              <w:bottom w:val="single" w:sz="2" w:space="0" w:color="auto"/>
            </w:tcBorders>
          </w:tcPr>
          <w:p w14:paraId="70E09C9D" w14:textId="77777777" w:rsidR="00A11932" w:rsidRPr="00A11932" w:rsidRDefault="00A11932" w:rsidP="00A11932">
            <w:pPr>
              <w:tabs>
                <w:tab w:val="left" w:pos="567"/>
              </w:tabs>
              <w:jc w:val="both"/>
              <w:rPr>
                <w:i/>
                <w:iCs/>
                <w:lang w:val="ru-RU"/>
              </w:rPr>
            </w:pPr>
            <w:r w:rsidRPr="00A11932">
              <w:rPr>
                <w:i/>
                <w:iCs/>
                <w:lang w:val="ru-RU"/>
              </w:rPr>
              <w:t>buc</w:t>
            </w:r>
          </w:p>
        </w:tc>
        <w:tc>
          <w:tcPr>
            <w:tcW w:w="1701" w:type="dxa"/>
            <w:gridSpan w:val="2"/>
            <w:tcBorders>
              <w:top w:val="nil"/>
              <w:bottom w:val="single" w:sz="2" w:space="0" w:color="auto"/>
            </w:tcBorders>
          </w:tcPr>
          <w:p w14:paraId="73E53243" w14:textId="77777777" w:rsidR="00A11932" w:rsidRPr="00A11932" w:rsidRDefault="00A11932" w:rsidP="00A11932">
            <w:pPr>
              <w:tabs>
                <w:tab w:val="left" w:pos="567"/>
              </w:tabs>
              <w:jc w:val="both"/>
              <w:rPr>
                <w:i/>
                <w:iCs/>
                <w:lang w:val="ru-RU"/>
              </w:rPr>
            </w:pPr>
            <w:r w:rsidRPr="00A11932">
              <w:rPr>
                <w:i/>
                <w:iCs/>
                <w:lang w:val="ru-RU"/>
              </w:rPr>
              <w:t>2,00</w:t>
            </w:r>
          </w:p>
        </w:tc>
      </w:tr>
      <w:tr w:rsidR="00A11932" w:rsidRPr="00A11932" w14:paraId="3F69349F" w14:textId="77777777" w:rsidTr="006868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10" w:type="dxa"/>
            <w:tcBorders>
              <w:top w:val="single" w:sz="4" w:space="0" w:color="auto"/>
              <w:bottom w:val="single" w:sz="4" w:space="0" w:color="auto"/>
            </w:tcBorders>
          </w:tcPr>
          <w:p w14:paraId="5D933001" w14:textId="77777777" w:rsidR="00A11932" w:rsidRPr="00A11932" w:rsidRDefault="00A11932" w:rsidP="00A11932">
            <w:pPr>
              <w:tabs>
                <w:tab w:val="left" w:pos="567"/>
              </w:tabs>
              <w:jc w:val="both"/>
              <w:rPr>
                <w:lang w:val="ru-RU"/>
              </w:rPr>
            </w:pPr>
            <w:r w:rsidRPr="00A11932">
              <w:rPr>
                <w:lang w:val="ru-RU"/>
              </w:rPr>
              <w:lastRenderedPageBreak/>
              <w:t>24</w:t>
            </w:r>
          </w:p>
        </w:tc>
        <w:tc>
          <w:tcPr>
            <w:tcW w:w="2126" w:type="dxa"/>
            <w:gridSpan w:val="2"/>
            <w:tcBorders>
              <w:top w:val="single" w:sz="4" w:space="0" w:color="auto"/>
              <w:bottom w:val="single" w:sz="4" w:space="0" w:color="auto"/>
            </w:tcBorders>
          </w:tcPr>
          <w:p w14:paraId="72A584CE" w14:textId="77777777" w:rsidR="00A11932" w:rsidRPr="00A11932" w:rsidRDefault="00A11932" w:rsidP="00A11932">
            <w:pPr>
              <w:tabs>
                <w:tab w:val="left" w:pos="567"/>
              </w:tabs>
              <w:jc w:val="both"/>
              <w:rPr>
                <w:lang w:val="en-US"/>
              </w:rPr>
            </w:pPr>
            <w:r w:rsidRPr="00A11932">
              <w:rPr>
                <w:lang w:val="en-US"/>
              </w:rPr>
              <w:t>CC03A</w:t>
            </w:r>
          </w:p>
          <w:p w14:paraId="52E4C8FF" w14:textId="77777777" w:rsidR="00A11932" w:rsidRPr="00A11932" w:rsidRDefault="00A11932" w:rsidP="00A11932">
            <w:pPr>
              <w:tabs>
                <w:tab w:val="left" w:pos="567"/>
              </w:tabs>
              <w:jc w:val="both"/>
              <w:rPr>
                <w:lang w:val="ru-RU"/>
              </w:rPr>
            </w:pPr>
          </w:p>
        </w:tc>
        <w:tc>
          <w:tcPr>
            <w:tcW w:w="4111" w:type="dxa"/>
            <w:gridSpan w:val="3"/>
            <w:tcBorders>
              <w:top w:val="single" w:sz="4" w:space="0" w:color="auto"/>
              <w:bottom w:val="single" w:sz="4" w:space="0" w:color="auto"/>
            </w:tcBorders>
          </w:tcPr>
          <w:p w14:paraId="2DFFC9B6" w14:textId="77777777" w:rsidR="00A11932" w:rsidRPr="00A11932" w:rsidRDefault="00A11932" w:rsidP="00A11932">
            <w:pPr>
              <w:tabs>
                <w:tab w:val="left" w:pos="567"/>
              </w:tabs>
              <w:jc w:val="both"/>
              <w:rPr>
                <w:lang w:val="en-US"/>
              </w:rPr>
            </w:pPr>
            <w:r w:rsidRPr="00A11932">
              <w:rPr>
                <w:lang w:val="en-US"/>
              </w:rPr>
              <w:t xml:space="preserve">Montare plase sudate la inaltimi mai mici sau egale cu 35 m, la pereti si diafragme, cu greutatea plaselor pina la 50x50  </w:t>
            </w:r>
          </w:p>
        </w:tc>
        <w:tc>
          <w:tcPr>
            <w:tcW w:w="1593" w:type="dxa"/>
            <w:gridSpan w:val="2"/>
            <w:tcBorders>
              <w:top w:val="single" w:sz="4" w:space="0" w:color="auto"/>
              <w:bottom w:val="single" w:sz="4" w:space="0" w:color="auto"/>
            </w:tcBorders>
            <w:vAlign w:val="center"/>
          </w:tcPr>
          <w:p w14:paraId="48EA143F" w14:textId="77777777" w:rsidR="00A11932" w:rsidRPr="00A11932" w:rsidRDefault="00A11932" w:rsidP="00A11932">
            <w:pPr>
              <w:tabs>
                <w:tab w:val="left" w:pos="567"/>
              </w:tabs>
              <w:jc w:val="both"/>
              <w:rPr>
                <w:lang w:val="ru-RU"/>
              </w:rPr>
            </w:pPr>
            <w:r w:rsidRPr="00A11932">
              <w:rPr>
                <w:lang w:val="ru-RU"/>
              </w:rPr>
              <w:t>kg</w:t>
            </w:r>
          </w:p>
        </w:tc>
        <w:tc>
          <w:tcPr>
            <w:tcW w:w="1701" w:type="dxa"/>
            <w:gridSpan w:val="2"/>
            <w:tcBorders>
              <w:top w:val="single" w:sz="4" w:space="0" w:color="auto"/>
              <w:bottom w:val="single" w:sz="4" w:space="0" w:color="auto"/>
            </w:tcBorders>
            <w:vAlign w:val="center"/>
          </w:tcPr>
          <w:p w14:paraId="57179984" w14:textId="77777777" w:rsidR="00A11932" w:rsidRPr="00A11932" w:rsidRDefault="00A11932" w:rsidP="00A11932">
            <w:pPr>
              <w:tabs>
                <w:tab w:val="left" w:pos="567"/>
              </w:tabs>
              <w:jc w:val="both"/>
              <w:rPr>
                <w:lang w:val="ru-RU"/>
              </w:rPr>
            </w:pPr>
            <w:r w:rsidRPr="00A11932">
              <w:rPr>
                <w:lang w:val="ru-RU"/>
              </w:rPr>
              <w:t>72,00</w:t>
            </w:r>
          </w:p>
        </w:tc>
      </w:tr>
      <w:tr w:rsidR="00A11932" w:rsidRPr="00A11932" w14:paraId="23BB8D98"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42147F2B"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275F726F" w14:textId="77777777" w:rsidR="00A11932" w:rsidRPr="00A11932" w:rsidRDefault="00A11932" w:rsidP="00A11932">
            <w:pPr>
              <w:tabs>
                <w:tab w:val="left" w:pos="567"/>
              </w:tabs>
              <w:jc w:val="both"/>
              <w:rPr>
                <w:i/>
                <w:iCs/>
                <w:lang w:val="ru-RU"/>
              </w:rPr>
            </w:pPr>
            <w:r w:rsidRPr="00A11932">
              <w:rPr>
                <w:i/>
                <w:iCs/>
                <w:lang w:val="ru-RU"/>
              </w:rPr>
              <w:t>7123020011140</w:t>
            </w:r>
          </w:p>
        </w:tc>
        <w:tc>
          <w:tcPr>
            <w:tcW w:w="4111" w:type="dxa"/>
            <w:gridSpan w:val="3"/>
            <w:tcBorders>
              <w:top w:val="nil"/>
              <w:bottom w:val="single" w:sz="2" w:space="0" w:color="auto"/>
            </w:tcBorders>
          </w:tcPr>
          <w:p w14:paraId="13B5CFB0" w14:textId="77777777" w:rsidR="00A11932" w:rsidRPr="00A11932" w:rsidRDefault="00A11932" w:rsidP="00A11932">
            <w:pPr>
              <w:tabs>
                <w:tab w:val="left" w:pos="567"/>
              </w:tabs>
              <w:jc w:val="both"/>
              <w:rPr>
                <w:i/>
                <w:iCs/>
                <w:lang w:val="ru-RU"/>
              </w:rPr>
            </w:pPr>
            <w:r w:rsidRPr="00A11932">
              <w:rPr>
                <w:i/>
                <w:iCs/>
                <w:lang w:val="ru-RU"/>
              </w:rPr>
              <w:t>Fierar beton</w:t>
            </w:r>
          </w:p>
        </w:tc>
        <w:tc>
          <w:tcPr>
            <w:tcW w:w="1593" w:type="dxa"/>
            <w:gridSpan w:val="2"/>
            <w:tcBorders>
              <w:top w:val="nil"/>
              <w:bottom w:val="single" w:sz="2" w:space="0" w:color="auto"/>
            </w:tcBorders>
          </w:tcPr>
          <w:p w14:paraId="40ED51BA"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6B652EA6" w14:textId="77777777" w:rsidR="00A11932" w:rsidRPr="00A11932" w:rsidRDefault="00A11932" w:rsidP="00A11932">
            <w:pPr>
              <w:tabs>
                <w:tab w:val="left" w:pos="567"/>
              </w:tabs>
              <w:jc w:val="both"/>
              <w:rPr>
                <w:i/>
                <w:iCs/>
                <w:lang w:val="ru-RU"/>
              </w:rPr>
            </w:pPr>
            <w:r w:rsidRPr="00A11932">
              <w:rPr>
                <w:i/>
                <w:iCs/>
                <w:lang w:val="ru-RU"/>
              </w:rPr>
              <w:t>2,88</w:t>
            </w:r>
          </w:p>
        </w:tc>
      </w:tr>
      <w:tr w:rsidR="00A11932" w:rsidRPr="00A11932" w14:paraId="1B321302"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6D33BA49"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747E79F4" w14:textId="77777777" w:rsidR="00A11932" w:rsidRPr="00A11932" w:rsidRDefault="00A11932" w:rsidP="00A11932">
            <w:pPr>
              <w:tabs>
                <w:tab w:val="left" w:pos="567"/>
              </w:tabs>
              <w:jc w:val="both"/>
              <w:rPr>
                <w:i/>
                <w:iCs/>
                <w:lang w:val="ru-RU"/>
              </w:rPr>
            </w:pPr>
            <w:r w:rsidRPr="00A11932">
              <w:rPr>
                <w:i/>
                <w:iCs/>
                <w:lang w:val="ru-RU"/>
              </w:rPr>
              <w:t>9310060019920</w:t>
            </w:r>
          </w:p>
        </w:tc>
        <w:tc>
          <w:tcPr>
            <w:tcW w:w="4111" w:type="dxa"/>
            <w:gridSpan w:val="3"/>
            <w:tcBorders>
              <w:top w:val="nil"/>
              <w:bottom w:val="single" w:sz="2" w:space="0" w:color="auto"/>
            </w:tcBorders>
          </w:tcPr>
          <w:p w14:paraId="33197429" w14:textId="77777777" w:rsidR="00A11932" w:rsidRPr="00A11932" w:rsidRDefault="00A11932" w:rsidP="00A11932">
            <w:pPr>
              <w:tabs>
                <w:tab w:val="left" w:pos="567"/>
              </w:tabs>
              <w:jc w:val="both"/>
              <w:rPr>
                <w:i/>
                <w:iCs/>
                <w:lang w:val="ru-RU"/>
              </w:rPr>
            </w:pPr>
            <w:r w:rsidRPr="00A11932">
              <w:rPr>
                <w:i/>
                <w:iCs/>
                <w:lang w:val="ru-RU"/>
              </w:rPr>
              <w:t>Muncitor deservire CM</w:t>
            </w:r>
          </w:p>
        </w:tc>
        <w:tc>
          <w:tcPr>
            <w:tcW w:w="1593" w:type="dxa"/>
            <w:gridSpan w:val="2"/>
            <w:tcBorders>
              <w:top w:val="nil"/>
              <w:bottom w:val="single" w:sz="2" w:space="0" w:color="auto"/>
            </w:tcBorders>
          </w:tcPr>
          <w:p w14:paraId="728A1FBC"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37F05D25" w14:textId="77777777" w:rsidR="00A11932" w:rsidRPr="00A11932" w:rsidRDefault="00A11932" w:rsidP="00A11932">
            <w:pPr>
              <w:tabs>
                <w:tab w:val="left" w:pos="567"/>
              </w:tabs>
              <w:jc w:val="both"/>
              <w:rPr>
                <w:i/>
                <w:iCs/>
                <w:lang w:val="ru-RU"/>
              </w:rPr>
            </w:pPr>
            <w:r w:rsidRPr="00A11932">
              <w:rPr>
                <w:i/>
                <w:iCs/>
                <w:lang w:val="ru-RU"/>
              </w:rPr>
              <w:t>0,36</w:t>
            </w:r>
          </w:p>
        </w:tc>
      </w:tr>
      <w:tr w:rsidR="00A11932" w:rsidRPr="00A11932" w14:paraId="06872543"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6B1000E7"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5FFF7B34" w14:textId="77777777" w:rsidR="00A11932" w:rsidRPr="00A11932" w:rsidRDefault="00A11932" w:rsidP="00A11932">
            <w:pPr>
              <w:tabs>
                <w:tab w:val="left" w:pos="567"/>
              </w:tabs>
              <w:jc w:val="both"/>
              <w:rPr>
                <w:i/>
                <w:iCs/>
                <w:lang w:val="ru-RU"/>
              </w:rPr>
            </w:pPr>
            <w:r w:rsidRPr="00A11932">
              <w:rPr>
                <w:i/>
                <w:iCs/>
                <w:lang w:val="ru-RU"/>
              </w:rPr>
              <w:t>2873122004100</w:t>
            </w:r>
          </w:p>
        </w:tc>
        <w:tc>
          <w:tcPr>
            <w:tcW w:w="4111" w:type="dxa"/>
            <w:gridSpan w:val="3"/>
            <w:tcBorders>
              <w:top w:val="nil"/>
              <w:bottom w:val="single" w:sz="2" w:space="0" w:color="auto"/>
            </w:tcBorders>
          </w:tcPr>
          <w:p w14:paraId="67265946" w14:textId="77777777" w:rsidR="00A11932" w:rsidRPr="00A11932" w:rsidRDefault="00A11932" w:rsidP="00A11932">
            <w:pPr>
              <w:tabs>
                <w:tab w:val="left" w:pos="567"/>
              </w:tabs>
              <w:jc w:val="both"/>
              <w:rPr>
                <w:i/>
                <w:iCs/>
                <w:lang w:val="ru-RU"/>
              </w:rPr>
            </w:pPr>
            <w:r w:rsidRPr="00A11932">
              <w:rPr>
                <w:i/>
                <w:iCs/>
                <w:lang w:val="ru-RU"/>
              </w:rPr>
              <w:t>Plase sudate 200x200</w:t>
            </w:r>
          </w:p>
        </w:tc>
        <w:tc>
          <w:tcPr>
            <w:tcW w:w="1593" w:type="dxa"/>
            <w:gridSpan w:val="2"/>
            <w:tcBorders>
              <w:top w:val="nil"/>
              <w:bottom w:val="single" w:sz="2" w:space="0" w:color="auto"/>
            </w:tcBorders>
          </w:tcPr>
          <w:p w14:paraId="453BB509"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1E9CF59C" w14:textId="77777777" w:rsidR="00A11932" w:rsidRPr="00A11932" w:rsidRDefault="00A11932" w:rsidP="00A11932">
            <w:pPr>
              <w:tabs>
                <w:tab w:val="left" w:pos="567"/>
              </w:tabs>
              <w:jc w:val="both"/>
              <w:rPr>
                <w:i/>
                <w:iCs/>
                <w:lang w:val="ru-RU"/>
              </w:rPr>
            </w:pPr>
            <w:r w:rsidRPr="00A11932">
              <w:rPr>
                <w:i/>
                <w:iCs/>
                <w:lang w:val="ru-RU"/>
              </w:rPr>
              <w:t>72,72</w:t>
            </w:r>
          </w:p>
        </w:tc>
      </w:tr>
      <w:tr w:rsidR="00A11932" w:rsidRPr="00A11932" w14:paraId="336419E8"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09AD28AD"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52FE2434" w14:textId="77777777" w:rsidR="00A11932" w:rsidRPr="00A11932" w:rsidRDefault="00A11932" w:rsidP="00A11932">
            <w:pPr>
              <w:tabs>
                <w:tab w:val="left" w:pos="567"/>
              </w:tabs>
              <w:jc w:val="both"/>
              <w:rPr>
                <w:i/>
                <w:iCs/>
                <w:lang w:val="ru-RU"/>
              </w:rPr>
            </w:pPr>
            <w:r w:rsidRPr="00A11932">
              <w:rPr>
                <w:i/>
                <w:iCs/>
                <w:lang w:val="ru-RU"/>
              </w:rPr>
              <w:t>2710602100000</w:t>
            </w:r>
          </w:p>
        </w:tc>
        <w:tc>
          <w:tcPr>
            <w:tcW w:w="4111" w:type="dxa"/>
            <w:gridSpan w:val="3"/>
            <w:tcBorders>
              <w:top w:val="nil"/>
              <w:bottom w:val="single" w:sz="2" w:space="0" w:color="auto"/>
            </w:tcBorders>
          </w:tcPr>
          <w:p w14:paraId="7ABFB0EF" w14:textId="77777777" w:rsidR="00A11932" w:rsidRPr="00A11932" w:rsidRDefault="00A11932" w:rsidP="00A11932">
            <w:pPr>
              <w:tabs>
                <w:tab w:val="left" w:pos="567"/>
              </w:tabs>
              <w:jc w:val="both"/>
              <w:rPr>
                <w:i/>
                <w:iCs/>
                <w:lang w:val="en-US"/>
              </w:rPr>
            </w:pPr>
            <w:r w:rsidRPr="00A11932">
              <w:rPr>
                <w:i/>
                <w:iCs/>
                <w:lang w:val="en-US"/>
              </w:rPr>
              <w:t>Otel beton OB 37 diam. mai mic sau egal de 8 mm</w:t>
            </w:r>
          </w:p>
        </w:tc>
        <w:tc>
          <w:tcPr>
            <w:tcW w:w="1593" w:type="dxa"/>
            <w:gridSpan w:val="2"/>
            <w:tcBorders>
              <w:top w:val="nil"/>
              <w:bottom w:val="single" w:sz="2" w:space="0" w:color="auto"/>
            </w:tcBorders>
          </w:tcPr>
          <w:p w14:paraId="26F3BD0F"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6FA8A237" w14:textId="77777777" w:rsidR="00A11932" w:rsidRPr="00A11932" w:rsidRDefault="00A11932" w:rsidP="00A11932">
            <w:pPr>
              <w:tabs>
                <w:tab w:val="left" w:pos="567"/>
              </w:tabs>
              <w:jc w:val="both"/>
              <w:rPr>
                <w:i/>
                <w:iCs/>
                <w:lang w:val="ru-RU"/>
              </w:rPr>
            </w:pPr>
            <w:r w:rsidRPr="00A11932">
              <w:rPr>
                <w:i/>
                <w:iCs/>
                <w:lang w:val="ru-RU"/>
              </w:rPr>
              <w:t>0,36</w:t>
            </w:r>
          </w:p>
        </w:tc>
      </w:tr>
      <w:tr w:rsidR="00A11932" w:rsidRPr="00A11932" w14:paraId="169AC818"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2242B1EC"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73B08000" w14:textId="77777777" w:rsidR="00A11932" w:rsidRPr="00A11932" w:rsidRDefault="00A11932" w:rsidP="00A11932">
            <w:pPr>
              <w:tabs>
                <w:tab w:val="left" w:pos="567"/>
              </w:tabs>
              <w:jc w:val="both"/>
              <w:rPr>
                <w:i/>
                <w:iCs/>
                <w:lang w:val="ru-RU"/>
              </w:rPr>
            </w:pPr>
            <w:r w:rsidRPr="00A11932">
              <w:rPr>
                <w:i/>
                <w:iCs/>
                <w:lang w:val="ru-RU"/>
              </w:rPr>
              <w:t>2734113803881</w:t>
            </w:r>
          </w:p>
        </w:tc>
        <w:tc>
          <w:tcPr>
            <w:tcW w:w="4111" w:type="dxa"/>
            <w:gridSpan w:val="3"/>
            <w:tcBorders>
              <w:top w:val="nil"/>
              <w:bottom w:val="single" w:sz="2" w:space="0" w:color="auto"/>
            </w:tcBorders>
          </w:tcPr>
          <w:p w14:paraId="552B74F6" w14:textId="77777777" w:rsidR="00A11932" w:rsidRPr="00A11932" w:rsidRDefault="00A11932" w:rsidP="00A11932">
            <w:pPr>
              <w:tabs>
                <w:tab w:val="left" w:pos="567"/>
              </w:tabs>
              <w:jc w:val="both"/>
              <w:rPr>
                <w:i/>
                <w:iCs/>
                <w:lang w:val="en-US"/>
              </w:rPr>
            </w:pPr>
            <w:r w:rsidRPr="00A11932">
              <w:rPr>
                <w:i/>
                <w:iCs/>
                <w:lang w:val="en-US"/>
              </w:rPr>
              <w:t>Sirma din otel moale, neagra, D=1 mm</w:t>
            </w:r>
          </w:p>
        </w:tc>
        <w:tc>
          <w:tcPr>
            <w:tcW w:w="1593" w:type="dxa"/>
            <w:gridSpan w:val="2"/>
            <w:tcBorders>
              <w:top w:val="nil"/>
              <w:bottom w:val="single" w:sz="2" w:space="0" w:color="auto"/>
            </w:tcBorders>
          </w:tcPr>
          <w:p w14:paraId="7F32F008"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602F6DF9" w14:textId="77777777" w:rsidR="00A11932" w:rsidRPr="00A11932" w:rsidRDefault="00A11932" w:rsidP="00A11932">
            <w:pPr>
              <w:tabs>
                <w:tab w:val="left" w:pos="567"/>
              </w:tabs>
              <w:jc w:val="both"/>
              <w:rPr>
                <w:i/>
                <w:iCs/>
                <w:lang w:val="ru-RU"/>
              </w:rPr>
            </w:pPr>
            <w:r w:rsidRPr="00A11932">
              <w:rPr>
                <w:i/>
                <w:iCs/>
                <w:lang w:val="ru-RU"/>
              </w:rPr>
              <w:t>0,72</w:t>
            </w:r>
          </w:p>
        </w:tc>
      </w:tr>
      <w:tr w:rsidR="00A11932" w:rsidRPr="00A11932" w14:paraId="6B49E48D"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4AFB0401"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1AD5788D" w14:textId="77777777" w:rsidR="00A11932" w:rsidRPr="00A11932" w:rsidRDefault="00A11932" w:rsidP="00A11932">
            <w:pPr>
              <w:tabs>
                <w:tab w:val="left" w:pos="567"/>
              </w:tabs>
              <w:jc w:val="both"/>
              <w:rPr>
                <w:i/>
                <w:iCs/>
                <w:lang w:val="ru-RU"/>
              </w:rPr>
            </w:pPr>
            <w:r w:rsidRPr="00A11932">
              <w:rPr>
                <w:i/>
                <w:iCs/>
                <w:lang w:val="ru-RU"/>
              </w:rPr>
              <w:t>2010237318750</w:t>
            </w:r>
          </w:p>
        </w:tc>
        <w:tc>
          <w:tcPr>
            <w:tcW w:w="4111" w:type="dxa"/>
            <w:gridSpan w:val="3"/>
            <w:tcBorders>
              <w:top w:val="nil"/>
              <w:bottom w:val="single" w:sz="2" w:space="0" w:color="auto"/>
            </w:tcBorders>
          </w:tcPr>
          <w:p w14:paraId="0A7E7911" w14:textId="77777777" w:rsidR="00A11932" w:rsidRPr="00A11932" w:rsidRDefault="00A11932" w:rsidP="00A11932">
            <w:pPr>
              <w:tabs>
                <w:tab w:val="left" w:pos="567"/>
              </w:tabs>
              <w:jc w:val="both"/>
              <w:rPr>
                <w:i/>
                <w:iCs/>
                <w:lang w:val="ru-RU"/>
              </w:rPr>
            </w:pPr>
            <w:r w:rsidRPr="00A11932">
              <w:rPr>
                <w:i/>
                <w:iCs/>
                <w:lang w:val="ru-RU"/>
              </w:rPr>
              <w:t xml:space="preserve">Distantieri </w:t>
            </w:r>
          </w:p>
        </w:tc>
        <w:tc>
          <w:tcPr>
            <w:tcW w:w="1593" w:type="dxa"/>
            <w:gridSpan w:val="2"/>
            <w:tcBorders>
              <w:top w:val="nil"/>
              <w:bottom w:val="single" w:sz="2" w:space="0" w:color="auto"/>
            </w:tcBorders>
          </w:tcPr>
          <w:p w14:paraId="30F72B5D" w14:textId="77777777" w:rsidR="00A11932" w:rsidRPr="00A11932" w:rsidRDefault="00A11932" w:rsidP="00A11932">
            <w:pPr>
              <w:tabs>
                <w:tab w:val="left" w:pos="567"/>
              </w:tabs>
              <w:jc w:val="both"/>
              <w:rPr>
                <w:i/>
                <w:iCs/>
                <w:lang w:val="ru-RU"/>
              </w:rPr>
            </w:pPr>
            <w:r w:rsidRPr="00A11932">
              <w:rPr>
                <w:i/>
                <w:iCs/>
                <w:lang w:val="ru-RU"/>
              </w:rPr>
              <w:t>buc</w:t>
            </w:r>
          </w:p>
        </w:tc>
        <w:tc>
          <w:tcPr>
            <w:tcW w:w="1701" w:type="dxa"/>
            <w:gridSpan w:val="2"/>
            <w:tcBorders>
              <w:top w:val="nil"/>
              <w:bottom w:val="single" w:sz="2" w:space="0" w:color="auto"/>
            </w:tcBorders>
          </w:tcPr>
          <w:p w14:paraId="15474C61" w14:textId="77777777" w:rsidR="00A11932" w:rsidRPr="00A11932" w:rsidRDefault="00A11932" w:rsidP="00A11932">
            <w:pPr>
              <w:tabs>
                <w:tab w:val="left" w:pos="567"/>
              </w:tabs>
              <w:jc w:val="both"/>
              <w:rPr>
                <w:i/>
                <w:iCs/>
                <w:lang w:val="ru-RU"/>
              </w:rPr>
            </w:pPr>
            <w:r w:rsidRPr="00A11932">
              <w:rPr>
                <w:i/>
                <w:iCs/>
                <w:lang w:val="ru-RU"/>
              </w:rPr>
              <w:t>21,60</w:t>
            </w:r>
          </w:p>
        </w:tc>
      </w:tr>
      <w:tr w:rsidR="00A11932" w:rsidRPr="00A11932" w14:paraId="648C4E4D"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0CD1E1B9"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6ACD2A48" w14:textId="77777777" w:rsidR="00A11932" w:rsidRPr="00A11932" w:rsidRDefault="00A11932" w:rsidP="00A11932">
            <w:pPr>
              <w:tabs>
                <w:tab w:val="left" w:pos="567"/>
              </w:tabs>
              <w:jc w:val="both"/>
              <w:rPr>
                <w:i/>
                <w:iCs/>
                <w:lang w:val="ru-RU"/>
              </w:rPr>
            </w:pPr>
            <w:r w:rsidRPr="00A11932">
              <w:rPr>
                <w:i/>
                <w:iCs/>
                <w:lang w:val="ru-RU"/>
              </w:rPr>
              <w:t>2922140007000</w:t>
            </w:r>
          </w:p>
        </w:tc>
        <w:tc>
          <w:tcPr>
            <w:tcW w:w="4111" w:type="dxa"/>
            <w:gridSpan w:val="3"/>
            <w:tcBorders>
              <w:top w:val="nil"/>
              <w:bottom w:val="single" w:sz="2" w:space="0" w:color="auto"/>
            </w:tcBorders>
          </w:tcPr>
          <w:p w14:paraId="5BDBEF36" w14:textId="77777777" w:rsidR="00A11932" w:rsidRPr="00A11932" w:rsidRDefault="00A11932" w:rsidP="00A11932">
            <w:pPr>
              <w:tabs>
                <w:tab w:val="left" w:pos="567"/>
              </w:tabs>
              <w:jc w:val="both"/>
              <w:rPr>
                <w:i/>
                <w:iCs/>
                <w:lang w:val="ru-RU"/>
              </w:rPr>
            </w:pPr>
            <w:r w:rsidRPr="00A11932">
              <w:rPr>
                <w:i/>
                <w:iCs/>
                <w:lang w:val="ru-RU"/>
              </w:rPr>
              <w:t xml:space="preserve">Macara </w:t>
            </w:r>
          </w:p>
        </w:tc>
        <w:tc>
          <w:tcPr>
            <w:tcW w:w="1593" w:type="dxa"/>
            <w:gridSpan w:val="2"/>
            <w:tcBorders>
              <w:top w:val="nil"/>
              <w:bottom w:val="single" w:sz="2" w:space="0" w:color="auto"/>
            </w:tcBorders>
          </w:tcPr>
          <w:p w14:paraId="1F74C98E" w14:textId="77777777" w:rsidR="00A11932" w:rsidRPr="00A11932" w:rsidRDefault="00A11932" w:rsidP="00A11932">
            <w:pPr>
              <w:tabs>
                <w:tab w:val="left" w:pos="567"/>
              </w:tabs>
              <w:jc w:val="both"/>
              <w:rPr>
                <w:i/>
                <w:iCs/>
                <w:lang w:val="ru-RU"/>
              </w:rPr>
            </w:pPr>
            <w:r w:rsidRPr="00A11932">
              <w:rPr>
                <w:i/>
                <w:iCs/>
                <w:lang w:val="ru-RU"/>
              </w:rPr>
              <w:t>h-ut</w:t>
            </w:r>
          </w:p>
        </w:tc>
        <w:tc>
          <w:tcPr>
            <w:tcW w:w="1701" w:type="dxa"/>
            <w:gridSpan w:val="2"/>
            <w:tcBorders>
              <w:top w:val="nil"/>
              <w:bottom w:val="single" w:sz="2" w:space="0" w:color="auto"/>
            </w:tcBorders>
          </w:tcPr>
          <w:p w14:paraId="5E650561" w14:textId="77777777" w:rsidR="00A11932" w:rsidRPr="00A11932" w:rsidRDefault="00A11932" w:rsidP="00A11932">
            <w:pPr>
              <w:tabs>
                <w:tab w:val="left" w:pos="567"/>
              </w:tabs>
              <w:jc w:val="both"/>
              <w:rPr>
                <w:i/>
                <w:iCs/>
                <w:lang w:val="ru-RU"/>
              </w:rPr>
            </w:pPr>
            <w:r w:rsidRPr="00A11932">
              <w:rPr>
                <w:i/>
                <w:iCs/>
                <w:lang w:val="ru-RU"/>
              </w:rPr>
              <w:t>0,0432</w:t>
            </w:r>
          </w:p>
        </w:tc>
      </w:tr>
      <w:tr w:rsidR="00A11932" w:rsidRPr="00A11932" w14:paraId="1484D527" w14:textId="77777777" w:rsidTr="006868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10" w:type="dxa"/>
            <w:tcBorders>
              <w:top w:val="single" w:sz="4" w:space="0" w:color="auto"/>
              <w:bottom w:val="single" w:sz="4" w:space="0" w:color="auto"/>
            </w:tcBorders>
          </w:tcPr>
          <w:p w14:paraId="75A4C7AC" w14:textId="77777777" w:rsidR="00A11932" w:rsidRPr="00A11932" w:rsidRDefault="00A11932" w:rsidP="00A11932">
            <w:pPr>
              <w:tabs>
                <w:tab w:val="left" w:pos="567"/>
              </w:tabs>
              <w:jc w:val="both"/>
              <w:rPr>
                <w:lang w:val="ru-RU"/>
              </w:rPr>
            </w:pPr>
            <w:r w:rsidRPr="00A11932">
              <w:rPr>
                <w:lang w:val="ru-RU"/>
              </w:rPr>
              <w:t>25</w:t>
            </w:r>
          </w:p>
        </w:tc>
        <w:tc>
          <w:tcPr>
            <w:tcW w:w="2126" w:type="dxa"/>
            <w:gridSpan w:val="2"/>
            <w:tcBorders>
              <w:top w:val="single" w:sz="4" w:space="0" w:color="auto"/>
              <w:bottom w:val="single" w:sz="4" w:space="0" w:color="auto"/>
            </w:tcBorders>
          </w:tcPr>
          <w:p w14:paraId="4D8CFA4F" w14:textId="77777777" w:rsidR="00A11932" w:rsidRPr="00A11932" w:rsidRDefault="00A11932" w:rsidP="00A11932">
            <w:pPr>
              <w:tabs>
                <w:tab w:val="left" w:pos="567"/>
              </w:tabs>
              <w:jc w:val="both"/>
              <w:rPr>
                <w:lang w:val="en-US"/>
              </w:rPr>
            </w:pPr>
            <w:r w:rsidRPr="00A11932">
              <w:rPr>
                <w:lang w:val="en-US"/>
              </w:rPr>
              <w:t>RpCJ35A</w:t>
            </w:r>
          </w:p>
          <w:p w14:paraId="346B8709" w14:textId="77777777" w:rsidR="00A11932" w:rsidRPr="00A11932" w:rsidRDefault="00A11932" w:rsidP="00A11932">
            <w:pPr>
              <w:tabs>
                <w:tab w:val="left" w:pos="567"/>
              </w:tabs>
              <w:jc w:val="both"/>
              <w:rPr>
                <w:lang w:val="ru-RU"/>
              </w:rPr>
            </w:pPr>
          </w:p>
        </w:tc>
        <w:tc>
          <w:tcPr>
            <w:tcW w:w="4111" w:type="dxa"/>
            <w:gridSpan w:val="3"/>
            <w:tcBorders>
              <w:top w:val="single" w:sz="4" w:space="0" w:color="auto"/>
              <w:bottom w:val="single" w:sz="4" w:space="0" w:color="auto"/>
            </w:tcBorders>
          </w:tcPr>
          <w:p w14:paraId="1C28320C" w14:textId="77777777" w:rsidR="00A11932" w:rsidRPr="00A11932" w:rsidRDefault="00A11932" w:rsidP="00A11932">
            <w:pPr>
              <w:tabs>
                <w:tab w:val="left" w:pos="567"/>
              </w:tabs>
              <w:jc w:val="both"/>
              <w:rPr>
                <w:lang w:val="en-US"/>
              </w:rPr>
            </w:pPr>
            <w:r w:rsidRPr="00A11932">
              <w:rPr>
                <w:lang w:val="en-US"/>
              </w:rPr>
              <w:t xml:space="preserve">Desfaceri de tencuieli interioare sau exterioare driscuite la pereti sau tavane/Soclu Praguri) </w:t>
            </w:r>
          </w:p>
          <w:p w14:paraId="4D14BEAA" w14:textId="77777777" w:rsidR="00A11932" w:rsidRPr="00A11932" w:rsidRDefault="00A11932" w:rsidP="00A11932">
            <w:pPr>
              <w:tabs>
                <w:tab w:val="left" w:pos="567"/>
              </w:tabs>
              <w:jc w:val="both"/>
              <w:rPr>
                <w:lang w:val="en-US"/>
              </w:rPr>
            </w:pPr>
          </w:p>
        </w:tc>
        <w:tc>
          <w:tcPr>
            <w:tcW w:w="1593" w:type="dxa"/>
            <w:gridSpan w:val="2"/>
            <w:tcBorders>
              <w:top w:val="single" w:sz="4" w:space="0" w:color="auto"/>
              <w:bottom w:val="single" w:sz="4" w:space="0" w:color="auto"/>
            </w:tcBorders>
            <w:vAlign w:val="center"/>
          </w:tcPr>
          <w:p w14:paraId="2FE36476" w14:textId="77777777" w:rsidR="00A11932" w:rsidRPr="00A11932" w:rsidRDefault="00A11932" w:rsidP="00A11932">
            <w:pPr>
              <w:tabs>
                <w:tab w:val="left" w:pos="567"/>
              </w:tabs>
              <w:jc w:val="both"/>
              <w:rPr>
                <w:lang w:val="ru-RU"/>
              </w:rPr>
            </w:pPr>
            <w:r w:rsidRPr="00A11932">
              <w:rPr>
                <w:lang w:val="ru-RU"/>
              </w:rPr>
              <w:t>m2</w:t>
            </w:r>
          </w:p>
        </w:tc>
        <w:tc>
          <w:tcPr>
            <w:tcW w:w="1701" w:type="dxa"/>
            <w:gridSpan w:val="2"/>
            <w:tcBorders>
              <w:top w:val="single" w:sz="4" w:space="0" w:color="auto"/>
              <w:bottom w:val="single" w:sz="4" w:space="0" w:color="auto"/>
            </w:tcBorders>
            <w:vAlign w:val="center"/>
          </w:tcPr>
          <w:p w14:paraId="4191E180" w14:textId="77777777" w:rsidR="00A11932" w:rsidRPr="00A11932" w:rsidRDefault="00A11932" w:rsidP="00A11932">
            <w:pPr>
              <w:tabs>
                <w:tab w:val="left" w:pos="567"/>
              </w:tabs>
              <w:jc w:val="both"/>
              <w:rPr>
                <w:lang w:val="ru-RU"/>
              </w:rPr>
            </w:pPr>
            <w:r w:rsidRPr="00A11932">
              <w:rPr>
                <w:lang w:val="ru-RU"/>
              </w:rPr>
              <w:t>18,00</w:t>
            </w:r>
          </w:p>
        </w:tc>
      </w:tr>
      <w:tr w:rsidR="00A11932" w:rsidRPr="00A11932" w14:paraId="596E5E55"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46F1F0FD"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4AB7001D" w14:textId="77777777" w:rsidR="00A11932" w:rsidRPr="00A11932" w:rsidRDefault="00A11932" w:rsidP="00A11932">
            <w:pPr>
              <w:tabs>
                <w:tab w:val="left" w:pos="567"/>
              </w:tabs>
              <w:jc w:val="both"/>
              <w:rPr>
                <w:i/>
                <w:iCs/>
                <w:lang w:val="ru-RU"/>
              </w:rPr>
            </w:pPr>
            <w:r w:rsidRPr="00A11932">
              <w:rPr>
                <w:i/>
                <w:iCs/>
                <w:lang w:val="ru-RU"/>
              </w:rPr>
              <w:t>7122050013400</w:t>
            </w:r>
          </w:p>
        </w:tc>
        <w:tc>
          <w:tcPr>
            <w:tcW w:w="4111" w:type="dxa"/>
            <w:gridSpan w:val="3"/>
            <w:tcBorders>
              <w:top w:val="nil"/>
              <w:bottom w:val="single" w:sz="2" w:space="0" w:color="auto"/>
            </w:tcBorders>
          </w:tcPr>
          <w:p w14:paraId="698C2915" w14:textId="77777777" w:rsidR="00A11932" w:rsidRPr="00A11932" w:rsidRDefault="00A11932" w:rsidP="00A11932">
            <w:pPr>
              <w:tabs>
                <w:tab w:val="left" w:pos="567"/>
              </w:tabs>
              <w:jc w:val="both"/>
              <w:rPr>
                <w:i/>
                <w:iCs/>
                <w:lang w:val="ru-RU"/>
              </w:rPr>
            </w:pPr>
            <w:r w:rsidRPr="00A11932">
              <w:rPr>
                <w:i/>
                <w:iCs/>
                <w:lang w:val="ru-RU"/>
              </w:rPr>
              <w:t>Zidar</w:t>
            </w:r>
          </w:p>
        </w:tc>
        <w:tc>
          <w:tcPr>
            <w:tcW w:w="1593" w:type="dxa"/>
            <w:gridSpan w:val="2"/>
            <w:tcBorders>
              <w:top w:val="nil"/>
              <w:bottom w:val="single" w:sz="2" w:space="0" w:color="auto"/>
            </w:tcBorders>
          </w:tcPr>
          <w:p w14:paraId="4110EE95"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419DAFCF" w14:textId="77777777" w:rsidR="00A11932" w:rsidRPr="00A11932" w:rsidRDefault="00A11932" w:rsidP="00A11932">
            <w:pPr>
              <w:tabs>
                <w:tab w:val="left" w:pos="567"/>
              </w:tabs>
              <w:jc w:val="both"/>
              <w:rPr>
                <w:i/>
                <w:iCs/>
                <w:lang w:val="ru-RU"/>
              </w:rPr>
            </w:pPr>
            <w:r w:rsidRPr="00A11932">
              <w:rPr>
                <w:i/>
                <w:iCs/>
                <w:lang w:val="ru-RU"/>
              </w:rPr>
              <w:t>2,16</w:t>
            </w:r>
          </w:p>
        </w:tc>
      </w:tr>
      <w:tr w:rsidR="00A11932" w:rsidRPr="00A11932" w14:paraId="6FC342D2"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7A25BD50"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14DCAF7C" w14:textId="77777777" w:rsidR="00A11932" w:rsidRPr="00A11932" w:rsidRDefault="00A11932" w:rsidP="00A11932">
            <w:pPr>
              <w:tabs>
                <w:tab w:val="left" w:pos="567"/>
              </w:tabs>
              <w:jc w:val="both"/>
              <w:rPr>
                <w:i/>
                <w:iCs/>
                <w:lang w:val="ru-RU"/>
              </w:rPr>
            </w:pPr>
            <w:r w:rsidRPr="00A11932">
              <w:rPr>
                <w:i/>
                <w:iCs/>
                <w:lang w:val="ru-RU"/>
              </w:rPr>
              <w:t>9310060019920</w:t>
            </w:r>
          </w:p>
        </w:tc>
        <w:tc>
          <w:tcPr>
            <w:tcW w:w="4111" w:type="dxa"/>
            <w:gridSpan w:val="3"/>
            <w:tcBorders>
              <w:top w:val="nil"/>
              <w:bottom w:val="single" w:sz="2" w:space="0" w:color="auto"/>
            </w:tcBorders>
          </w:tcPr>
          <w:p w14:paraId="7144E09D" w14:textId="77777777" w:rsidR="00A11932" w:rsidRPr="00A11932" w:rsidRDefault="00A11932" w:rsidP="00A11932">
            <w:pPr>
              <w:tabs>
                <w:tab w:val="left" w:pos="567"/>
              </w:tabs>
              <w:jc w:val="both"/>
              <w:rPr>
                <w:i/>
                <w:iCs/>
                <w:lang w:val="ru-RU"/>
              </w:rPr>
            </w:pPr>
            <w:r w:rsidRPr="00A11932">
              <w:rPr>
                <w:i/>
                <w:iCs/>
                <w:lang w:val="ru-RU"/>
              </w:rPr>
              <w:t>Muncitor deservire CM</w:t>
            </w:r>
          </w:p>
        </w:tc>
        <w:tc>
          <w:tcPr>
            <w:tcW w:w="1593" w:type="dxa"/>
            <w:gridSpan w:val="2"/>
            <w:tcBorders>
              <w:top w:val="nil"/>
              <w:bottom w:val="single" w:sz="2" w:space="0" w:color="auto"/>
            </w:tcBorders>
          </w:tcPr>
          <w:p w14:paraId="7A69EC8E"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4CA4F7CD" w14:textId="77777777" w:rsidR="00A11932" w:rsidRPr="00A11932" w:rsidRDefault="00A11932" w:rsidP="00A11932">
            <w:pPr>
              <w:tabs>
                <w:tab w:val="left" w:pos="567"/>
              </w:tabs>
              <w:jc w:val="both"/>
              <w:rPr>
                <w:i/>
                <w:iCs/>
                <w:lang w:val="ru-RU"/>
              </w:rPr>
            </w:pPr>
            <w:r w:rsidRPr="00A11932">
              <w:rPr>
                <w:i/>
                <w:iCs/>
                <w:lang w:val="ru-RU"/>
              </w:rPr>
              <w:t>2,70</w:t>
            </w:r>
          </w:p>
        </w:tc>
      </w:tr>
      <w:tr w:rsidR="00A11932" w:rsidRPr="00A11932" w14:paraId="6D2F2E2C"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30E759D7"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366E6825" w14:textId="77777777" w:rsidR="00A11932" w:rsidRPr="00A11932" w:rsidRDefault="00A11932" w:rsidP="00A11932">
            <w:pPr>
              <w:tabs>
                <w:tab w:val="left" w:pos="567"/>
              </w:tabs>
              <w:jc w:val="both"/>
              <w:rPr>
                <w:i/>
                <w:iCs/>
                <w:lang w:val="ru-RU"/>
              </w:rPr>
            </w:pPr>
            <w:r w:rsidRPr="00A11932">
              <w:rPr>
                <w:i/>
                <w:iCs/>
                <w:lang w:val="ru-RU"/>
              </w:rPr>
              <w:t>4100116202818</w:t>
            </w:r>
          </w:p>
        </w:tc>
        <w:tc>
          <w:tcPr>
            <w:tcW w:w="4111" w:type="dxa"/>
            <w:gridSpan w:val="3"/>
            <w:tcBorders>
              <w:top w:val="nil"/>
              <w:bottom w:val="single" w:sz="2" w:space="0" w:color="auto"/>
            </w:tcBorders>
          </w:tcPr>
          <w:p w14:paraId="449E2184" w14:textId="77777777" w:rsidR="00A11932" w:rsidRPr="00A11932" w:rsidRDefault="00A11932" w:rsidP="00A11932">
            <w:pPr>
              <w:tabs>
                <w:tab w:val="left" w:pos="567"/>
              </w:tabs>
              <w:jc w:val="both"/>
              <w:rPr>
                <w:i/>
                <w:iCs/>
                <w:lang w:val="en-US"/>
              </w:rPr>
            </w:pPr>
            <w:r w:rsidRPr="00A11932">
              <w:rPr>
                <w:i/>
                <w:iCs/>
                <w:lang w:val="en-US"/>
              </w:rPr>
              <w:t>Apa pentru mortare si betoane</w:t>
            </w:r>
          </w:p>
        </w:tc>
        <w:tc>
          <w:tcPr>
            <w:tcW w:w="1593" w:type="dxa"/>
            <w:gridSpan w:val="2"/>
            <w:tcBorders>
              <w:top w:val="nil"/>
              <w:bottom w:val="single" w:sz="2" w:space="0" w:color="auto"/>
            </w:tcBorders>
          </w:tcPr>
          <w:p w14:paraId="0178A923" w14:textId="77777777" w:rsidR="00A11932" w:rsidRPr="00A11932" w:rsidRDefault="00A11932" w:rsidP="00A11932">
            <w:pPr>
              <w:tabs>
                <w:tab w:val="left" w:pos="567"/>
              </w:tabs>
              <w:jc w:val="both"/>
              <w:rPr>
                <w:i/>
                <w:iCs/>
                <w:lang w:val="ru-RU"/>
              </w:rPr>
            </w:pPr>
            <w:r w:rsidRPr="00A11932">
              <w:rPr>
                <w:i/>
                <w:iCs/>
                <w:lang w:val="ru-RU"/>
              </w:rPr>
              <w:t>m3</w:t>
            </w:r>
          </w:p>
        </w:tc>
        <w:tc>
          <w:tcPr>
            <w:tcW w:w="1701" w:type="dxa"/>
            <w:gridSpan w:val="2"/>
            <w:tcBorders>
              <w:top w:val="nil"/>
              <w:bottom w:val="single" w:sz="2" w:space="0" w:color="auto"/>
            </w:tcBorders>
          </w:tcPr>
          <w:p w14:paraId="0CFD5193" w14:textId="77777777" w:rsidR="00A11932" w:rsidRPr="00A11932" w:rsidRDefault="00A11932" w:rsidP="00A11932">
            <w:pPr>
              <w:tabs>
                <w:tab w:val="left" w:pos="567"/>
              </w:tabs>
              <w:jc w:val="both"/>
              <w:rPr>
                <w:i/>
                <w:iCs/>
                <w:lang w:val="ru-RU"/>
              </w:rPr>
            </w:pPr>
            <w:r w:rsidRPr="00A11932">
              <w:rPr>
                <w:i/>
                <w:iCs/>
                <w:lang w:val="ru-RU"/>
              </w:rPr>
              <w:t>0,90</w:t>
            </w:r>
          </w:p>
        </w:tc>
      </w:tr>
      <w:tr w:rsidR="00A11932" w:rsidRPr="00A11932" w14:paraId="792D33E2"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460B350C"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36FEF489" w14:textId="77777777" w:rsidR="00A11932" w:rsidRPr="00A11932" w:rsidRDefault="00A11932" w:rsidP="00A11932">
            <w:pPr>
              <w:tabs>
                <w:tab w:val="left" w:pos="567"/>
              </w:tabs>
              <w:jc w:val="both"/>
              <w:rPr>
                <w:i/>
                <w:iCs/>
                <w:lang w:val="ru-RU"/>
              </w:rPr>
            </w:pPr>
            <w:r w:rsidRPr="00A11932">
              <w:rPr>
                <w:i/>
                <w:iCs/>
                <w:lang w:val="ru-RU"/>
              </w:rPr>
              <w:t>2922140006703</w:t>
            </w:r>
          </w:p>
        </w:tc>
        <w:tc>
          <w:tcPr>
            <w:tcW w:w="4111" w:type="dxa"/>
            <w:gridSpan w:val="3"/>
            <w:tcBorders>
              <w:top w:val="nil"/>
              <w:bottom w:val="single" w:sz="2" w:space="0" w:color="auto"/>
            </w:tcBorders>
          </w:tcPr>
          <w:p w14:paraId="6DF80A2D" w14:textId="77777777" w:rsidR="00A11932" w:rsidRPr="00A11932" w:rsidRDefault="00A11932" w:rsidP="00A11932">
            <w:pPr>
              <w:tabs>
                <w:tab w:val="left" w:pos="567"/>
              </w:tabs>
              <w:jc w:val="both"/>
              <w:rPr>
                <w:i/>
                <w:iCs/>
                <w:lang w:val="en-US"/>
              </w:rPr>
            </w:pPr>
            <w:r w:rsidRPr="00A11932">
              <w:rPr>
                <w:i/>
                <w:iCs/>
                <w:lang w:val="en-US"/>
              </w:rPr>
              <w:t>Macara fereastra de 0,0015 MN (0,15 tf)</w:t>
            </w:r>
          </w:p>
        </w:tc>
        <w:tc>
          <w:tcPr>
            <w:tcW w:w="1593" w:type="dxa"/>
            <w:gridSpan w:val="2"/>
            <w:tcBorders>
              <w:top w:val="nil"/>
              <w:bottom w:val="single" w:sz="2" w:space="0" w:color="auto"/>
            </w:tcBorders>
          </w:tcPr>
          <w:p w14:paraId="5FAB5B74" w14:textId="77777777" w:rsidR="00A11932" w:rsidRPr="00A11932" w:rsidRDefault="00A11932" w:rsidP="00A11932">
            <w:pPr>
              <w:tabs>
                <w:tab w:val="left" w:pos="567"/>
              </w:tabs>
              <w:jc w:val="both"/>
              <w:rPr>
                <w:i/>
                <w:iCs/>
                <w:lang w:val="ru-RU"/>
              </w:rPr>
            </w:pPr>
            <w:r w:rsidRPr="00A11932">
              <w:rPr>
                <w:i/>
                <w:iCs/>
                <w:lang w:val="ru-RU"/>
              </w:rPr>
              <w:t>h-ut</w:t>
            </w:r>
          </w:p>
        </w:tc>
        <w:tc>
          <w:tcPr>
            <w:tcW w:w="1701" w:type="dxa"/>
            <w:gridSpan w:val="2"/>
            <w:tcBorders>
              <w:top w:val="nil"/>
              <w:bottom w:val="single" w:sz="2" w:space="0" w:color="auto"/>
            </w:tcBorders>
          </w:tcPr>
          <w:p w14:paraId="4BE05BC3" w14:textId="77777777" w:rsidR="00A11932" w:rsidRPr="00A11932" w:rsidRDefault="00A11932" w:rsidP="00A11932">
            <w:pPr>
              <w:tabs>
                <w:tab w:val="left" w:pos="567"/>
              </w:tabs>
              <w:jc w:val="both"/>
              <w:rPr>
                <w:i/>
                <w:iCs/>
                <w:lang w:val="ru-RU"/>
              </w:rPr>
            </w:pPr>
            <w:r w:rsidRPr="00A11932">
              <w:rPr>
                <w:i/>
                <w:iCs/>
                <w:lang w:val="ru-RU"/>
              </w:rPr>
              <w:t>0,18</w:t>
            </w:r>
          </w:p>
        </w:tc>
      </w:tr>
      <w:tr w:rsidR="00A11932" w:rsidRPr="00A11932" w14:paraId="5909A050" w14:textId="77777777" w:rsidTr="006868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10" w:type="dxa"/>
            <w:tcBorders>
              <w:top w:val="single" w:sz="4" w:space="0" w:color="auto"/>
              <w:bottom w:val="single" w:sz="4" w:space="0" w:color="auto"/>
            </w:tcBorders>
          </w:tcPr>
          <w:p w14:paraId="562C6275" w14:textId="77777777" w:rsidR="00A11932" w:rsidRPr="00A11932" w:rsidRDefault="00A11932" w:rsidP="00A11932">
            <w:pPr>
              <w:tabs>
                <w:tab w:val="left" w:pos="567"/>
              </w:tabs>
              <w:jc w:val="both"/>
              <w:rPr>
                <w:lang w:val="ru-RU"/>
              </w:rPr>
            </w:pPr>
            <w:r w:rsidRPr="00A11932">
              <w:rPr>
                <w:lang w:val="ru-RU"/>
              </w:rPr>
              <w:t>26</w:t>
            </w:r>
          </w:p>
        </w:tc>
        <w:tc>
          <w:tcPr>
            <w:tcW w:w="2126" w:type="dxa"/>
            <w:gridSpan w:val="2"/>
            <w:tcBorders>
              <w:top w:val="single" w:sz="4" w:space="0" w:color="auto"/>
              <w:bottom w:val="single" w:sz="4" w:space="0" w:color="auto"/>
            </w:tcBorders>
          </w:tcPr>
          <w:p w14:paraId="7FC9F7FE" w14:textId="77777777" w:rsidR="00A11932" w:rsidRPr="00A11932" w:rsidRDefault="00A11932" w:rsidP="00A11932">
            <w:pPr>
              <w:tabs>
                <w:tab w:val="left" w:pos="567"/>
              </w:tabs>
              <w:jc w:val="both"/>
              <w:rPr>
                <w:lang w:val="en-US"/>
              </w:rPr>
            </w:pPr>
            <w:r w:rsidRPr="00A11932">
              <w:rPr>
                <w:lang w:val="en-US"/>
              </w:rPr>
              <w:t>CN54B</w:t>
            </w:r>
          </w:p>
          <w:p w14:paraId="023BD525" w14:textId="77777777" w:rsidR="00A11932" w:rsidRPr="00A11932" w:rsidRDefault="00A11932" w:rsidP="00A11932">
            <w:pPr>
              <w:tabs>
                <w:tab w:val="left" w:pos="567"/>
              </w:tabs>
              <w:jc w:val="both"/>
              <w:rPr>
                <w:lang w:val="ru-RU"/>
              </w:rPr>
            </w:pPr>
          </w:p>
        </w:tc>
        <w:tc>
          <w:tcPr>
            <w:tcW w:w="4111" w:type="dxa"/>
            <w:gridSpan w:val="3"/>
            <w:tcBorders>
              <w:top w:val="single" w:sz="4" w:space="0" w:color="auto"/>
              <w:bottom w:val="single" w:sz="4" w:space="0" w:color="auto"/>
            </w:tcBorders>
          </w:tcPr>
          <w:p w14:paraId="4C6CA84F" w14:textId="77777777" w:rsidR="00A11932" w:rsidRPr="00A11932" w:rsidRDefault="00A11932" w:rsidP="00A11932">
            <w:pPr>
              <w:tabs>
                <w:tab w:val="left" w:pos="567"/>
              </w:tabs>
              <w:jc w:val="both"/>
              <w:rPr>
                <w:lang w:val="en-US"/>
              </w:rPr>
            </w:pPr>
            <w:r w:rsidRPr="00A11932">
              <w:rPr>
                <w:lang w:val="en-US"/>
              </w:rPr>
              <w:t xml:space="preserve">Aplicarea manuala a grundului cu cuart  intr-un strat,  </w:t>
            </w:r>
          </w:p>
          <w:p w14:paraId="7F81BD8F" w14:textId="77777777" w:rsidR="00A11932" w:rsidRPr="00A11932" w:rsidRDefault="00A11932" w:rsidP="00A11932">
            <w:pPr>
              <w:tabs>
                <w:tab w:val="left" w:pos="567"/>
              </w:tabs>
              <w:jc w:val="both"/>
              <w:rPr>
                <w:lang w:val="en-US"/>
              </w:rPr>
            </w:pPr>
          </w:p>
        </w:tc>
        <w:tc>
          <w:tcPr>
            <w:tcW w:w="1593" w:type="dxa"/>
            <w:gridSpan w:val="2"/>
            <w:tcBorders>
              <w:top w:val="single" w:sz="4" w:space="0" w:color="auto"/>
              <w:bottom w:val="single" w:sz="4" w:space="0" w:color="auto"/>
            </w:tcBorders>
            <w:vAlign w:val="center"/>
          </w:tcPr>
          <w:p w14:paraId="2F520625" w14:textId="77777777" w:rsidR="00A11932" w:rsidRPr="00A11932" w:rsidRDefault="00A11932" w:rsidP="00A11932">
            <w:pPr>
              <w:tabs>
                <w:tab w:val="left" w:pos="567"/>
              </w:tabs>
              <w:jc w:val="both"/>
              <w:rPr>
                <w:lang w:val="ru-RU"/>
              </w:rPr>
            </w:pPr>
            <w:r w:rsidRPr="00A11932">
              <w:rPr>
                <w:lang w:val="ru-RU"/>
              </w:rPr>
              <w:t>m2</w:t>
            </w:r>
          </w:p>
        </w:tc>
        <w:tc>
          <w:tcPr>
            <w:tcW w:w="1701" w:type="dxa"/>
            <w:gridSpan w:val="2"/>
            <w:tcBorders>
              <w:top w:val="single" w:sz="4" w:space="0" w:color="auto"/>
              <w:bottom w:val="single" w:sz="4" w:space="0" w:color="auto"/>
            </w:tcBorders>
            <w:vAlign w:val="center"/>
          </w:tcPr>
          <w:p w14:paraId="78C28232" w14:textId="77777777" w:rsidR="00A11932" w:rsidRPr="00A11932" w:rsidRDefault="00A11932" w:rsidP="00A11932">
            <w:pPr>
              <w:tabs>
                <w:tab w:val="left" w:pos="567"/>
              </w:tabs>
              <w:jc w:val="both"/>
              <w:rPr>
                <w:lang w:val="ru-RU"/>
              </w:rPr>
            </w:pPr>
            <w:r w:rsidRPr="00A11932">
              <w:rPr>
                <w:lang w:val="ru-RU"/>
              </w:rPr>
              <w:t>18,00</w:t>
            </w:r>
          </w:p>
        </w:tc>
      </w:tr>
      <w:tr w:rsidR="00A11932" w:rsidRPr="00A11932" w14:paraId="302FFDBC"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6158097B"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0970AD85" w14:textId="77777777" w:rsidR="00A11932" w:rsidRPr="00A11932" w:rsidRDefault="00A11932" w:rsidP="00A11932">
            <w:pPr>
              <w:tabs>
                <w:tab w:val="left" w:pos="567"/>
              </w:tabs>
              <w:jc w:val="both"/>
              <w:rPr>
                <w:i/>
                <w:iCs/>
                <w:lang w:val="ru-RU"/>
              </w:rPr>
            </w:pPr>
            <w:r w:rsidRPr="00A11932">
              <w:rPr>
                <w:i/>
                <w:iCs/>
                <w:lang w:val="ru-RU"/>
              </w:rPr>
              <w:t>7141020013301</w:t>
            </w:r>
          </w:p>
        </w:tc>
        <w:tc>
          <w:tcPr>
            <w:tcW w:w="4111" w:type="dxa"/>
            <w:gridSpan w:val="3"/>
            <w:tcBorders>
              <w:top w:val="nil"/>
              <w:bottom w:val="single" w:sz="2" w:space="0" w:color="auto"/>
            </w:tcBorders>
          </w:tcPr>
          <w:p w14:paraId="42BD8821" w14:textId="77777777" w:rsidR="00A11932" w:rsidRPr="00A11932" w:rsidRDefault="00A11932" w:rsidP="00A11932">
            <w:pPr>
              <w:tabs>
                <w:tab w:val="left" w:pos="567"/>
              </w:tabs>
              <w:jc w:val="both"/>
              <w:rPr>
                <w:i/>
                <w:iCs/>
                <w:lang w:val="ru-RU"/>
              </w:rPr>
            </w:pPr>
            <w:r w:rsidRPr="00A11932">
              <w:rPr>
                <w:i/>
                <w:iCs/>
                <w:lang w:val="ru-RU"/>
              </w:rPr>
              <w:t>Zugrav vopsitor cat. 3</w:t>
            </w:r>
          </w:p>
        </w:tc>
        <w:tc>
          <w:tcPr>
            <w:tcW w:w="1593" w:type="dxa"/>
            <w:gridSpan w:val="2"/>
            <w:tcBorders>
              <w:top w:val="nil"/>
              <w:bottom w:val="single" w:sz="2" w:space="0" w:color="auto"/>
            </w:tcBorders>
          </w:tcPr>
          <w:p w14:paraId="7C1C3865"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61AC75CC" w14:textId="77777777" w:rsidR="00A11932" w:rsidRPr="00A11932" w:rsidRDefault="00A11932" w:rsidP="00A11932">
            <w:pPr>
              <w:tabs>
                <w:tab w:val="left" w:pos="567"/>
              </w:tabs>
              <w:jc w:val="both"/>
              <w:rPr>
                <w:i/>
                <w:iCs/>
                <w:lang w:val="ru-RU"/>
              </w:rPr>
            </w:pPr>
            <w:r w:rsidRPr="00A11932">
              <w:rPr>
                <w:i/>
                <w:iCs/>
                <w:lang w:val="ru-RU"/>
              </w:rPr>
              <w:t>2,16</w:t>
            </w:r>
          </w:p>
        </w:tc>
      </w:tr>
      <w:tr w:rsidR="00A11932" w:rsidRPr="00A11932" w14:paraId="416DBEB9"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3C25DAFB"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134EA62E" w14:textId="77777777" w:rsidR="00A11932" w:rsidRPr="00A11932" w:rsidRDefault="00A11932" w:rsidP="00A11932">
            <w:pPr>
              <w:tabs>
                <w:tab w:val="left" w:pos="567"/>
              </w:tabs>
              <w:jc w:val="both"/>
              <w:rPr>
                <w:i/>
                <w:iCs/>
                <w:lang w:val="ru-RU"/>
              </w:rPr>
            </w:pPr>
            <w:r w:rsidRPr="00A11932">
              <w:rPr>
                <w:i/>
                <w:iCs/>
                <w:lang w:val="ru-RU"/>
              </w:rPr>
              <w:t>2430226101110</w:t>
            </w:r>
          </w:p>
        </w:tc>
        <w:tc>
          <w:tcPr>
            <w:tcW w:w="4111" w:type="dxa"/>
            <w:gridSpan w:val="3"/>
            <w:tcBorders>
              <w:top w:val="nil"/>
              <w:bottom w:val="single" w:sz="2" w:space="0" w:color="auto"/>
            </w:tcBorders>
          </w:tcPr>
          <w:p w14:paraId="4B49E1C4" w14:textId="77777777" w:rsidR="00A11932" w:rsidRPr="00A11932" w:rsidRDefault="00A11932" w:rsidP="00A11932">
            <w:pPr>
              <w:tabs>
                <w:tab w:val="left" w:pos="567"/>
              </w:tabs>
              <w:jc w:val="both"/>
              <w:rPr>
                <w:i/>
                <w:iCs/>
                <w:lang w:val="en-US"/>
              </w:rPr>
            </w:pPr>
            <w:r w:rsidRPr="00A11932">
              <w:rPr>
                <w:i/>
                <w:iCs/>
                <w:lang w:val="en-US"/>
              </w:rPr>
              <w:t>Grund cu cuart pentru suprafete exterioare.</w:t>
            </w:r>
          </w:p>
        </w:tc>
        <w:tc>
          <w:tcPr>
            <w:tcW w:w="1593" w:type="dxa"/>
            <w:gridSpan w:val="2"/>
            <w:tcBorders>
              <w:top w:val="nil"/>
              <w:bottom w:val="single" w:sz="2" w:space="0" w:color="auto"/>
            </w:tcBorders>
          </w:tcPr>
          <w:p w14:paraId="6C66F8BD"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45615103" w14:textId="77777777" w:rsidR="00A11932" w:rsidRPr="00A11932" w:rsidRDefault="00A11932" w:rsidP="00A11932">
            <w:pPr>
              <w:tabs>
                <w:tab w:val="left" w:pos="567"/>
              </w:tabs>
              <w:jc w:val="both"/>
              <w:rPr>
                <w:i/>
                <w:iCs/>
                <w:lang w:val="ru-RU"/>
              </w:rPr>
            </w:pPr>
            <w:r w:rsidRPr="00A11932">
              <w:rPr>
                <w:i/>
                <w:iCs/>
                <w:lang w:val="ru-RU"/>
              </w:rPr>
              <w:t>7,47</w:t>
            </w:r>
          </w:p>
        </w:tc>
      </w:tr>
      <w:tr w:rsidR="00A11932" w:rsidRPr="00A11932" w14:paraId="3C719A60"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2A3AA8DC"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276CB7BF" w14:textId="77777777" w:rsidR="00A11932" w:rsidRPr="00A11932" w:rsidRDefault="00A11932" w:rsidP="00A11932">
            <w:pPr>
              <w:tabs>
                <w:tab w:val="left" w:pos="567"/>
              </w:tabs>
              <w:jc w:val="both"/>
              <w:rPr>
                <w:i/>
                <w:iCs/>
                <w:lang w:val="ru-RU"/>
              </w:rPr>
            </w:pPr>
            <w:r w:rsidRPr="00A11932">
              <w:rPr>
                <w:i/>
                <w:iCs/>
                <w:lang w:val="ru-RU"/>
              </w:rPr>
              <w:t>810741</w:t>
            </w:r>
          </w:p>
        </w:tc>
        <w:tc>
          <w:tcPr>
            <w:tcW w:w="4111" w:type="dxa"/>
            <w:gridSpan w:val="3"/>
            <w:tcBorders>
              <w:top w:val="nil"/>
              <w:bottom w:val="single" w:sz="2" w:space="0" w:color="auto"/>
            </w:tcBorders>
          </w:tcPr>
          <w:p w14:paraId="10D1DA3B" w14:textId="77777777" w:rsidR="00A11932" w:rsidRPr="00A11932" w:rsidRDefault="00A11932" w:rsidP="00A11932">
            <w:pPr>
              <w:tabs>
                <w:tab w:val="left" w:pos="567"/>
              </w:tabs>
              <w:jc w:val="both"/>
              <w:rPr>
                <w:i/>
                <w:iCs/>
                <w:lang w:val="ru-RU"/>
              </w:rPr>
            </w:pPr>
            <w:r w:rsidRPr="00A11932">
              <w:rPr>
                <w:i/>
                <w:iCs/>
                <w:lang w:val="ru-RU"/>
              </w:rPr>
              <w:t>Hirtie pentru slefuit uscata</w:t>
            </w:r>
          </w:p>
        </w:tc>
        <w:tc>
          <w:tcPr>
            <w:tcW w:w="1593" w:type="dxa"/>
            <w:gridSpan w:val="2"/>
            <w:tcBorders>
              <w:top w:val="nil"/>
              <w:bottom w:val="single" w:sz="2" w:space="0" w:color="auto"/>
            </w:tcBorders>
          </w:tcPr>
          <w:p w14:paraId="5DADB39E" w14:textId="77777777" w:rsidR="00A11932" w:rsidRPr="00A11932" w:rsidRDefault="00A11932" w:rsidP="00A11932">
            <w:pPr>
              <w:tabs>
                <w:tab w:val="left" w:pos="567"/>
              </w:tabs>
              <w:jc w:val="both"/>
              <w:rPr>
                <w:i/>
                <w:iCs/>
                <w:lang w:val="ru-RU"/>
              </w:rPr>
            </w:pPr>
            <w:r w:rsidRPr="00A11932">
              <w:rPr>
                <w:i/>
                <w:iCs/>
                <w:lang w:val="ru-RU"/>
              </w:rPr>
              <w:t>buc</w:t>
            </w:r>
          </w:p>
        </w:tc>
        <w:tc>
          <w:tcPr>
            <w:tcW w:w="1701" w:type="dxa"/>
            <w:gridSpan w:val="2"/>
            <w:tcBorders>
              <w:top w:val="nil"/>
              <w:bottom w:val="single" w:sz="2" w:space="0" w:color="auto"/>
            </w:tcBorders>
          </w:tcPr>
          <w:p w14:paraId="6BD0985A" w14:textId="77777777" w:rsidR="00A11932" w:rsidRPr="00A11932" w:rsidRDefault="00A11932" w:rsidP="00A11932">
            <w:pPr>
              <w:tabs>
                <w:tab w:val="left" w:pos="567"/>
              </w:tabs>
              <w:jc w:val="both"/>
              <w:rPr>
                <w:i/>
                <w:iCs/>
                <w:lang w:val="ru-RU"/>
              </w:rPr>
            </w:pPr>
            <w:r w:rsidRPr="00A11932">
              <w:rPr>
                <w:i/>
                <w:iCs/>
                <w:lang w:val="ru-RU"/>
              </w:rPr>
              <w:t>0,90</w:t>
            </w:r>
          </w:p>
        </w:tc>
      </w:tr>
      <w:tr w:rsidR="00A11932" w:rsidRPr="00A11932" w14:paraId="3ABF8191" w14:textId="77777777" w:rsidTr="006868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10" w:type="dxa"/>
            <w:tcBorders>
              <w:top w:val="single" w:sz="4" w:space="0" w:color="auto"/>
              <w:bottom w:val="single" w:sz="4" w:space="0" w:color="auto"/>
            </w:tcBorders>
          </w:tcPr>
          <w:p w14:paraId="6D3C1B15" w14:textId="77777777" w:rsidR="00A11932" w:rsidRPr="00A11932" w:rsidRDefault="00A11932" w:rsidP="00A11932">
            <w:pPr>
              <w:tabs>
                <w:tab w:val="left" w:pos="567"/>
              </w:tabs>
              <w:jc w:val="both"/>
              <w:rPr>
                <w:lang w:val="ru-RU"/>
              </w:rPr>
            </w:pPr>
            <w:r w:rsidRPr="00A11932">
              <w:rPr>
                <w:lang w:val="ru-RU"/>
              </w:rPr>
              <w:t>27</w:t>
            </w:r>
          </w:p>
        </w:tc>
        <w:tc>
          <w:tcPr>
            <w:tcW w:w="2126" w:type="dxa"/>
            <w:gridSpan w:val="2"/>
            <w:tcBorders>
              <w:top w:val="single" w:sz="4" w:space="0" w:color="auto"/>
              <w:bottom w:val="single" w:sz="4" w:space="0" w:color="auto"/>
            </w:tcBorders>
          </w:tcPr>
          <w:p w14:paraId="35E7D609" w14:textId="77777777" w:rsidR="00A11932" w:rsidRPr="00A11932" w:rsidRDefault="00A11932" w:rsidP="00A11932">
            <w:pPr>
              <w:tabs>
                <w:tab w:val="left" w:pos="567"/>
              </w:tabs>
              <w:jc w:val="both"/>
              <w:rPr>
                <w:lang w:val="en-US"/>
              </w:rPr>
            </w:pPr>
            <w:r w:rsidRPr="00A11932">
              <w:rPr>
                <w:lang w:val="en-US"/>
              </w:rPr>
              <w:t>CF15A</w:t>
            </w:r>
          </w:p>
          <w:p w14:paraId="1A0AF635" w14:textId="77777777" w:rsidR="00A11932" w:rsidRPr="00A11932" w:rsidRDefault="00A11932" w:rsidP="00A11932">
            <w:pPr>
              <w:tabs>
                <w:tab w:val="left" w:pos="567"/>
              </w:tabs>
              <w:jc w:val="both"/>
              <w:rPr>
                <w:lang w:val="ru-RU"/>
              </w:rPr>
            </w:pPr>
          </w:p>
        </w:tc>
        <w:tc>
          <w:tcPr>
            <w:tcW w:w="4111" w:type="dxa"/>
            <w:gridSpan w:val="3"/>
            <w:tcBorders>
              <w:top w:val="single" w:sz="4" w:space="0" w:color="auto"/>
              <w:bottom w:val="single" w:sz="4" w:space="0" w:color="auto"/>
            </w:tcBorders>
          </w:tcPr>
          <w:p w14:paraId="3194080D" w14:textId="77777777" w:rsidR="00A11932" w:rsidRPr="00A11932" w:rsidRDefault="00A11932" w:rsidP="00A11932">
            <w:pPr>
              <w:tabs>
                <w:tab w:val="left" w:pos="567"/>
              </w:tabs>
              <w:jc w:val="both"/>
              <w:rPr>
                <w:lang w:val="en-US"/>
              </w:rPr>
            </w:pPr>
            <w:r w:rsidRPr="00A11932">
              <w:rPr>
                <w:lang w:val="en-US"/>
              </w:rPr>
              <w:t xml:space="preserve">Tencuieli interioare si exterioare sclivisite, executate manual, cu mortar de ciment M 100-T de 2 cm grosime medie, la pereti din beton sau caramida, cu suprafete plane </w:t>
            </w:r>
          </w:p>
          <w:p w14:paraId="1705A86D" w14:textId="77777777" w:rsidR="00A11932" w:rsidRPr="00A11932" w:rsidRDefault="00A11932" w:rsidP="00A11932">
            <w:pPr>
              <w:tabs>
                <w:tab w:val="left" w:pos="567"/>
              </w:tabs>
              <w:jc w:val="both"/>
              <w:rPr>
                <w:lang w:val="en-US"/>
              </w:rPr>
            </w:pPr>
          </w:p>
        </w:tc>
        <w:tc>
          <w:tcPr>
            <w:tcW w:w="1593" w:type="dxa"/>
            <w:gridSpan w:val="2"/>
            <w:tcBorders>
              <w:top w:val="single" w:sz="4" w:space="0" w:color="auto"/>
              <w:bottom w:val="single" w:sz="4" w:space="0" w:color="auto"/>
            </w:tcBorders>
            <w:vAlign w:val="center"/>
          </w:tcPr>
          <w:p w14:paraId="4F1B1EEF" w14:textId="77777777" w:rsidR="00A11932" w:rsidRPr="00A11932" w:rsidRDefault="00A11932" w:rsidP="00A11932">
            <w:pPr>
              <w:tabs>
                <w:tab w:val="left" w:pos="567"/>
              </w:tabs>
              <w:jc w:val="both"/>
              <w:rPr>
                <w:lang w:val="ru-RU"/>
              </w:rPr>
            </w:pPr>
            <w:r w:rsidRPr="00A11932">
              <w:rPr>
                <w:lang w:val="ru-RU"/>
              </w:rPr>
              <w:t>m2</w:t>
            </w:r>
          </w:p>
        </w:tc>
        <w:tc>
          <w:tcPr>
            <w:tcW w:w="1701" w:type="dxa"/>
            <w:gridSpan w:val="2"/>
            <w:tcBorders>
              <w:top w:val="single" w:sz="4" w:space="0" w:color="auto"/>
              <w:bottom w:val="single" w:sz="4" w:space="0" w:color="auto"/>
            </w:tcBorders>
            <w:vAlign w:val="center"/>
          </w:tcPr>
          <w:p w14:paraId="5E7E9FA6" w14:textId="77777777" w:rsidR="00A11932" w:rsidRPr="00A11932" w:rsidRDefault="00A11932" w:rsidP="00A11932">
            <w:pPr>
              <w:tabs>
                <w:tab w:val="left" w:pos="567"/>
              </w:tabs>
              <w:jc w:val="both"/>
              <w:rPr>
                <w:lang w:val="ru-RU"/>
              </w:rPr>
            </w:pPr>
            <w:r w:rsidRPr="00A11932">
              <w:rPr>
                <w:lang w:val="ru-RU"/>
              </w:rPr>
              <w:t>18,00</w:t>
            </w:r>
          </w:p>
        </w:tc>
      </w:tr>
      <w:tr w:rsidR="00A11932" w:rsidRPr="00A11932" w14:paraId="5C3599F8"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5FDA5E7B"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57678779" w14:textId="77777777" w:rsidR="00A11932" w:rsidRPr="00A11932" w:rsidRDefault="00A11932" w:rsidP="00A11932">
            <w:pPr>
              <w:tabs>
                <w:tab w:val="left" w:pos="567"/>
              </w:tabs>
              <w:jc w:val="both"/>
              <w:rPr>
                <w:i/>
                <w:iCs/>
                <w:lang w:val="ru-RU"/>
              </w:rPr>
            </w:pPr>
            <w:r w:rsidRPr="00A11932">
              <w:rPr>
                <w:i/>
                <w:iCs/>
                <w:lang w:val="ru-RU"/>
              </w:rPr>
              <w:t>7122050013400</w:t>
            </w:r>
          </w:p>
        </w:tc>
        <w:tc>
          <w:tcPr>
            <w:tcW w:w="4111" w:type="dxa"/>
            <w:gridSpan w:val="3"/>
            <w:tcBorders>
              <w:top w:val="nil"/>
              <w:bottom w:val="single" w:sz="2" w:space="0" w:color="auto"/>
            </w:tcBorders>
          </w:tcPr>
          <w:p w14:paraId="39C51149" w14:textId="77777777" w:rsidR="00A11932" w:rsidRPr="00A11932" w:rsidRDefault="00A11932" w:rsidP="00A11932">
            <w:pPr>
              <w:tabs>
                <w:tab w:val="left" w:pos="567"/>
              </w:tabs>
              <w:jc w:val="both"/>
              <w:rPr>
                <w:i/>
                <w:iCs/>
                <w:lang w:val="ru-RU"/>
              </w:rPr>
            </w:pPr>
            <w:r w:rsidRPr="00A11932">
              <w:rPr>
                <w:i/>
                <w:iCs/>
                <w:lang w:val="ru-RU"/>
              </w:rPr>
              <w:t>Zidar</w:t>
            </w:r>
          </w:p>
        </w:tc>
        <w:tc>
          <w:tcPr>
            <w:tcW w:w="1593" w:type="dxa"/>
            <w:gridSpan w:val="2"/>
            <w:tcBorders>
              <w:top w:val="nil"/>
              <w:bottom w:val="single" w:sz="2" w:space="0" w:color="auto"/>
            </w:tcBorders>
          </w:tcPr>
          <w:p w14:paraId="5834FFAD"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044167BE" w14:textId="77777777" w:rsidR="00A11932" w:rsidRPr="00A11932" w:rsidRDefault="00A11932" w:rsidP="00A11932">
            <w:pPr>
              <w:tabs>
                <w:tab w:val="left" w:pos="567"/>
              </w:tabs>
              <w:jc w:val="both"/>
              <w:rPr>
                <w:i/>
                <w:iCs/>
                <w:lang w:val="ru-RU"/>
              </w:rPr>
            </w:pPr>
            <w:r w:rsidRPr="00A11932">
              <w:rPr>
                <w:i/>
                <w:iCs/>
                <w:lang w:val="ru-RU"/>
              </w:rPr>
              <w:t>25,20</w:t>
            </w:r>
          </w:p>
        </w:tc>
      </w:tr>
      <w:tr w:rsidR="00A11932" w:rsidRPr="00A11932" w14:paraId="4B5398D8"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0F60B6E8"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0C55A6C5" w14:textId="77777777" w:rsidR="00A11932" w:rsidRPr="00A11932" w:rsidRDefault="00A11932" w:rsidP="00A11932">
            <w:pPr>
              <w:tabs>
                <w:tab w:val="left" w:pos="567"/>
              </w:tabs>
              <w:jc w:val="both"/>
              <w:rPr>
                <w:i/>
                <w:iCs/>
                <w:lang w:val="ru-RU"/>
              </w:rPr>
            </w:pPr>
            <w:r w:rsidRPr="00A11932">
              <w:rPr>
                <w:i/>
                <w:iCs/>
                <w:lang w:val="ru-RU"/>
              </w:rPr>
              <w:t>9310060019920</w:t>
            </w:r>
          </w:p>
        </w:tc>
        <w:tc>
          <w:tcPr>
            <w:tcW w:w="4111" w:type="dxa"/>
            <w:gridSpan w:val="3"/>
            <w:tcBorders>
              <w:top w:val="nil"/>
              <w:bottom w:val="single" w:sz="2" w:space="0" w:color="auto"/>
            </w:tcBorders>
          </w:tcPr>
          <w:p w14:paraId="4CEB87CA" w14:textId="77777777" w:rsidR="00A11932" w:rsidRPr="00A11932" w:rsidRDefault="00A11932" w:rsidP="00A11932">
            <w:pPr>
              <w:tabs>
                <w:tab w:val="left" w:pos="567"/>
              </w:tabs>
              <w:jc w:val="both"/>
              <w:rPr>
                <w:i/>
                <w:iCs/>
                <w:lang w:val="ru-RU"/>
              </w:rPr>
            </w:pPr>
            <w:r w:rsidRPr="00A11932">
              <w:rPr>
                <w:i/>
                <w:iCs/>
                <w:lang w:val="ru-RU"/>
              </w:rPr>
              <w:t>Muncitor deservire CM</w:t>
            </w:r>
          </w:p>
        </w:tc>
        <w:tc>
          <w:tcPr>
            <w:tcW w:w="1593" w:type="dxa"/>
            <w:gridSpan w:val="2"/>
            <w:tcBorders>
              <w:top w:val="nil"/>
              <w:bottom w:val="single" w:sz="2" w:space="0" w:color="auto"/>
            </w:tcBorders>
          </w:tcPr>
          <w:p w14:paraId="02C54161"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6469D66A" w14:textId="77777777" w:rsidR="00A11932" w:rsidRPr="00A11932" w:rsidRDefault="00A11932" w:rsidP="00A11932">
            <w:pPr>
              <w:tabs>
                <w:tab w:val="left" w:pos="567"/>
              </w:tabs>
              <w:jc w:val="both"/>
              <w:rPr>
                <w:i/>
                <w:iCs/>
                <w:lang w:val="ru-RU"/>
              </w:rPr>
            </w:pPr>
            <w:r w:rsidRPr="00A11932">
              <w:rPr>
                <w:i/>
                <w:iCs/>
                <w:lang w:val="ru-RU"/>
              </w:rPr>
              <w:t>5,40</w:t>
            </w:r>
          </w:p>
        </w:tc>
      </w:tr>
      <w:tr w:rsidR="00A11932" w:rsidRPr="00A11932" w14:paraId="33CBD9DC"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611B7C5F"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767F238C" w14:textId="77777777" w:rsidR="00A11932" w:rsidRPr="00A11932" w:rsidRDefault="00A11932" w:rsidP="00A11932">
            <w:pPr>
              <w:tabs>
                <w:tab w:val="left" w:pos="567"/>
              </w:tabs>
              <w:jc w:val="both"/>
              <w:rPr>
                <w:i/>
                <w:iCs/>
                <w:lang w:val="ru-RU"/>
              </w:rPr>
            </w:pPr>
            <w:r w:rsidRPr="00A11932">
              <w:rPr>
                <w:i/>
                <w:iCs/>
                <w:lang w:val="ru-RU"/>
              </w:rPr>
              <w:t>2651122100402</w:t>
            </w:r>
          </w:p>
        </w:tc>
        <w:tc>
          <w:tcPr>
            <w:tcW w:w="4111" w:type="dxa"/>
            <w:gridSpan w:val="3"/>
            <w:tcBorders>
              <w:top w:val="nil"/>
              <w:bottom w:val="single" w:sz="2" w:space="0" w:color="auto"/>
            </w:tcBorders>
          </w:tcPr>
          <w:p w14:paraId="0683A64D" w14:textId="77777777" w:rsidR="00A11932" w:rsidRPr="00A11932" w:rsidRDefault="00A11932" w:rsidP="00A11932">
            <w:pPr>
              <w:tabs>
                <w:tab w:val="left" w:pos="567"/>
              </w:tabs>
              <w:jc w:val="both"/>
              <w:rPr>
                <w:i/>
                <w:iCs/>
                <w:lang w:val="en-US"/>
              </w:rPr>
            </w:pPr>
            <w:r w:rsidRPr="00A11932">
              <w:rPr>
                <w:i/>
                <w:iCs/>
                <w:lang w:val="en-US"/>
              </w:rPr>
              <w:t>Ciment metalurgic cu adaosuri M 30 saci S1500</w:t>
            </w:r>
          </w:p>
        </w:tc>
        <w:tc>
          <w:tcPr>
            <w:tcW w:w="1593" w:type="dxa"/>
            <w:gridSpan w:val="2"/>
            <w:tcBorders>
              <w:top w:val="nil"/>
              <w:bottom w:val="single" w:sz="2" w:space="0" w:color="auto"/>
            </w:tcBorders>
          </w:tcPr>
          <w:p w14:paraId="038F95F1"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3677FA58" w14:textId="77777777" w:rsidR="00A11932" w:rsidRPr="00A11932" w:rsidRDefault="00A11932" w:rsidP="00A11932">
            <w:pPr>
              <w:tabs>
                <w:tab w:val="left" w:pos="567"/>
              </w:tabs>
              <w:jc w:val="both"/>
              <w:rPr>
                <w:i/>
                <w:iCs/>
                <w:lang w:val="ru-RU"/>
              </w:rPr>
            </w:pPr>
            <w:r w:rsidRPr="00A11932">
              <w:rPr>
                <w:i/>
                <w:iCs/>
                <w:lang w:val="ru-RU"/>
              </w:rPr>
              <w:t>189,00</w:t>
            </w:r>
          </w:p>
        </w:tc>
      </w:tr>
      <w:tr w:rsidR="00A11932" w:rsidRPr="00A11932" w14:paraId="03C32B73"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2E71A93C"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5976343E" w14:textId="77777777" w:rsidR="00A11932" w:rsidRPr="00A11932" w:rsidRDefault="00A11932" w:rsidP="00A11932">
            <w:pPr>
              <w:tabs>
                <w:tab w:val="left" w:pos="567"/>
              </w:tabs>
              <w:jc w:val="both"/>
              <w:rPr>
                <w:i/>
                <w:iCs/>
                <w:lang w:val="ru-RU"/>
              </w:rPr>
            </w:pPr>
            <w:r w:rsidRPr="00A11932">
              <w:rPr>
                <w:i/>
                <w:iCs/>
                <w:lang w:val="ru-RU"/>
              </w:rPr>
              <w:t>1421102200513</w:t>
            </w:r>
          </w:p>
        </w:tc>
        <w:tc>
          <w:tcPr>
            <w:tcW w:w="4111" w:type="dxa"/>
            <w:gridSpan w:val="3"/>
            <w:tcBorders>
              <w:top w:val="nil"/>
              <w:bottom w:val="single" w:sz="2" w:space="0" w:color="auto"/>
            </w:tcBorders>
          </w:tcPr>
          <w:p w14:paraId="26BF1960" w14:textId="77777777" w:rsidR="00A11932" w:rsidRPr="00A11932" w:rsidRDefault="00A11932" w:rsidP="00A11932">
            <w:pPr>
              <w:tabs>
                <w:tab w:val="left" w:pos="567"/>
              </w:tabs>
              <w:jc w:val="both"/>
              <w:rPr>
                <w:i/>
                <w:iCs/>
                <w:lang w:val="en-US"/>
              </w:rPr>
            </w:pPr>
            <w:r w:rsidRPr="00A11932">
              <w:rPr>
                <w:i/>
                <w:iCs/>
                <w:lang w:val="en-US"/>
              </w:rPr>
              <w:t>Nisip sortat nespalat de riu si lacuri 0,0-3,0 mm</w:t>
            </w:r>
          </w:p>
        </w:tc>
        <w:tc>
          <w:tcPr>
            <w:tcW w:w="1593" w:type="dxa"/>
            <w:gridSpan w:val="2"/>
            <w:tcBorders>
              <w:top w:val="nil"/>
              <w:bottom w:val="single" w:sz="2" w:space="0" w:color="auto"/>
            </w:tcBorders>
          </w:tcPr>
          <w:p w14:paraId="0C3D2C1A" w14:textId="77777777" w:rsidR="00A11932" w:rsidRPr="00A11932" w:rsidRDefault="00A11932" w:rsidP="00A11932">
            <w:pPr>
              <w:tabs>
                <w:tab w:val="left" w:pos="567"/>
              </w:tabs>
              <w:jc w:val="both"/>
              <w:rPr>
                <w:i/>
                <w:iCs/>
                <w:lang w:val="ru-RU"/>
              </w:rPr>
            </w:pPr>
            <w:r w:rsidRPr="00A11932">
              <w:rPr>
                <w:i/>
                <w:iCs/>
                <w:lang w:val="ru-RU"/>
              </w:rPr>
              <w:t>m3</w:t>
            </w:r>
          </w:p>
        </w:tc>
        <w:tc>
          <w:tcPr>
            <w:tcW w:w="1701" w:type="dxa"/>
            <w:gridSpan w:val="2"/>
            <w:tcBorders>
              <w:top w:val="nil"/>
              <w:bottom w:val="single" w:sz="2" w:space="0" w:color="auto"/>
            </w:tcBorders>
          </w:tcPr>
          <w:p w14:paraId="21D1AC13" w14:textId="77777777" w:rsidR="00A11932" w:rsidRPr="00A11932" w:rsidRDefault="00A11932" w:rsidP="00A11932">
            <w:pPr>
              <w:tabs>
                <w:tab w:val="left" w:pos="567"/>
              </w:tabs>
              <w:jc w:val="both"/>
              <w:rPr>
                <w:i/>
                <w:iCs/>
                <w:lang w:val="ru-RU"/>
              </w:rPr>
            </w:pPr>
            <w:r w:rsidRPr="00A11932">
              <w:rPr>
                <w:i/>
                <w:iCs/>
                <w:lang w:val="ru-RU"/>
              </w:rPr>
              <w:t>0,54</w:t>
            </w:r>
          </w:p>
        </w:tc>
      </w:tr>
      <w:tr w:rsidR="00A11932" w:rsidRPr="00A11932" w14:paraId="2C4E4235"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71668662"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053E52DE" w14:textId="77777777" w:rsidR="00A11932" w:rsidRPr="00A11932" w:rsidRDefault="00A11932" w:rsidP="00A11932">
            <w:pPr>
              <w:tabs>
                <w:tab w:val="left" w:pos="567"/>
              </w:tabs>
              <w:jc w:val="both"/>
              <w:rPr>
                <w:i/>
                <w:iCs/>
                <w:lang w:val="ru-RU"/>
              </w:rPr>
            </w:pPr>
            <w:r w:rsidRPr="00A11932">
              <w:rPr>
                <w:i/>
                <w:iCs/>
                <w:lang w:val="ru-RU"/>
              </w:rPr>
              <w:t>4100116202818</w:t>
            </w:r>
          </w:p>
        </w:tc>
        <w:tc>
          <w:tcPr>
            <w:tcW w:w="4111" w:type="dxa"/>
            <w:gridSpan w:val="3"/>
            <w:tcBorders>
              <w:top w:val="nil"/>
              <w:bottom w:val="single" w:sz="2" w:space="0" w:color="auto"/>
            </w:tcBorders>
          </w:tcPr>
          <w:p w14:paraId="42FDCC77" w14:textId="77777777" w:rsidR="00A11932" w:rsidRPr="00A11932" w:rsidRDefault="00A11932" w:rsidP="00A11932">
            <w:pPr>
              <w:tabs>
                <w:tab w:val="left" w:pos="567"/>
              </w:tabs>
              <w:jc w:val="both"/>
              <w:rPr>
                <w:i/>
                <w:iCs/>
                <w:lang w:val="en-US"/>
              </w:rPr>
            </w:pPr>
            <w:r w:rsidRPr="00A11932">
              <w:rPr>
                <w:i/>
                <w:iCs/>
                <w:lang w:val="en-US"/>
              </w:rPr>
              <w:t>Apa pentru mortare si betoane</w:t>
            </w:r>
          </w:p>
        </w:tc>
        <w:tc>
          <w:tcPr>
            <w:tcW w:w="1593" w:type="dxa"/>
            <w:gridSpan w:val="2"/>
            <w:tcBorders>
              <w:top w:val="nil"/>
              <w:bottom w:val="single" w:sz="2" w:space="0" w:color="auto"/>
            </w:tcBorders>
          </w:tcPr>
          <w:p w14:paraId="1D99C574" w14:textId="77777777" w:rsidR="00A11932" w:rsidRPr="00A11932" w:rsidRDefault="00A11932" w:rsidP="00A11932">
            <w:pPr>
              <w:tabs>
                <w:tab w:val="left" w:pos="567"/>
              </w:tabs>
              <w:jc w:val="both"/>
              <w:rPr>
                <w:i/>
                <w:iCs/>
                <w:lang w:val="ru-RU"/>
              </w:rPr>
            </w:pPr>
            <w:r w:rsidRPr="00A11932">
              <w:rPr>
                <w:i/>
                <w:iCs/>
                <w:lang w:val="ru-RU"/>
              </w:rPr>
              <w:t>m3</w:t>
            </w:r>
          </w:p>
        </w:tc>
        <w:tc>
          <w:tcPr>
            <w:tcW w:w="1701" w:type="dxa"/>
            <w:gridSpan w:val="2"/>
            <w:tcBorders>
              <w:top w:val="nil"/>
              <w:bottom w:val="single" w:sz="2" w:space="0" w:color="auto"/>
            </w:tcBorders>
          </w:tcPr>
          <w:p w14:paraId="2F38ACE9" w14:textId="77777777" w:rsidR="00A11932" w:rsidRPr="00A11932" w:rsidRDefault="00A11932" w:rsidP="00A11932">
            <w:pPr>
              <w:tabs>
                <w:tab w:val="left" w:pos="567"/>
              </w:tabs>
              <w:jc w:val="both"/>
              <w:rPr>
                <w:i/>
                <w:iCs/>
                <w:lang w:val="ru-RU"/>
              </w:rPr>
            </w:pPr>
            <w:r w:rsidRPr="00A11932">
              <w:rPr>
                <w:i/>
                <w:iCs/>
                <w:lang w:val="ru-RU"/>
              </w:rPr>
              <w:t>0,126</w:t>
            </w:r>
          </w:p>
        </w:tc>
      </w:tr>
      <w:tr w:rsidR="00A11932" w:rsidRPr="00A11932" w14:paraId="732557E8"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514EC3BE"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55B83DB8" w14:textId="77777777" w:rsidR="00A11932" w:rsidRPr="00A11932" w:rsidRDefault="00A11932" w:rsidP="00A11932">
            <w:pPr>
              <w:tabs>
                <w:tab w:val="left" w:pos="567"/>
              </w:tabs>
              <w:jc w:val="both"/>
              <w:rPr>
                <w:i/>
                <w:iCs/>
                <w:lang w:val="ru-RU"/>
              </w:rPr>
            </w:pPr>
            <w:r w:rsidRPr="00A11932">
              <w:rPr>
                <w:i/>
                <w:iCs/>
                <w:lang w:val="ru-RU"/>
              </w:rPr>
              <w:t>2664102102010</w:t>
            </w:r>
          </w:p>
        </w:tc>
        <w:tc>
          <w:tcPr>
            <w:tcW w:w="4111" w:type="dxa"/>
            <w:gridSpan w:val="3"/>
            <w:tcBorders>
              <w:top w:val="nil"/>
              <w:bottom w:val="single" w:sz="2" w:space="0" w:color="auto"/>
            </w:tcBorders>
          </w:tcPr>
          <w:p w14:paraId="182492B0" w14:textId="77777777" w:rsidR="00A11932" w:rsidRPr="00A11932" w:rsidRDefault="00A11932" w:rsidP="00A11932">
            <w:pPr>
              <w:tabs>
                <w:tab w:val="left" w:pos="567"/>
              </w:tabs>
              <w:jc w:val="both"/>
              <w:rPr>
                <w:i/>
                <w:iCs/>
                <w:lang w:val="en-US"/>
              </w:rPr>
            </w:pPr>
            <w:r w:rsidRPr="00A11932">
              <w:rPr>
                <w:i/>
                <w:iCs/>
                <w:lang w:val="en-US"/>
              </w:rPr>
              <w:t>Mortar ciment 100-T(pt.informatie)</w:t>
            </w:r>
          </w:p>
        </w:tc>
        <w:tc>
          <w:tcPr>
            <w:tcW w:w="1593" w:type="dxa"/>
            <w:gridSpan w:val="2"/>
            <w:tcBorders>
              <w:top w:val="nil"/>
              <w:bottom w:val="single" w:sz="2" w:space="0" w:color="auto"/>
            </w:tcBorders>
          </w:tcPr>
          <w:p w14:paraId="4E1C316B" w14:textId="77777777" w:rsidR="00A11932" w:rsidRPr="00A11932" w:rsidRDefault="00A11932" w:rsidP="00A11932">
            <w:pPr>
              <w:tabs>
                <w:tab w:val="left" w:pos="567"/>
              </w:tabs>
              <w:jc w:val="both"/>
              <w:rPr>
                <w:i/>
                <w:iCs/>
                <w:lang w:val="ru-RU"/>
              </w:rPr>
            </w:pPr>
            <w:r w:rsidRPr="00A11932">
              <w:rPr>
                <w:i/>
                <w:iCs/>
                <w:lang w:val="ru-RU"/>
              </w:rPr>
              <w:t>m3</w:t>
            </w:r>
          </w:p>
        </w:tc>
        <w:tc>
          <w:tcPr>
            <w:tcW w:w="1701" w:type="dxa"/>
            <w:gridSpan w:val="2"/>
            <w:tcBorders>
              <w:top w:val="nil"/>
              <w:bottom w:val="single" w:sz="2" w:space="0" w:color="auto"/>
            </w:tcBorders>
          </w:tcPr>
          <w:p w14:paraId="2AA0BAA7" w14:textId="77777777" w:rsidR="00A11932" w:rsidRPr="00A11932" w:rsidRDefault="00A11932" w:rsidP="00A11932">
            <w:pPr>
              <w:tabs>
                <w:tab w:val="left" w:pos="567"/>
              </w:tabs>
              <w:jc w:val="both"/>
              <w:rPr>
                <w:i/>
                <w:iCs/>
                <w:lang w:val="ru-RU"/>
              </w:rPr>
            </w:pPr>
            <w:r w:rsidRPr="00A11932">
              <w:rPr>
                <w:i/>
                <w:iCs/>
                <w:lang w:val="ru-RU"/>
              </w:rPr>
              <w:t>0,432</w:t>
            </w:r>
          </w:p>
        </w:tc>
      </w:tr>
      <w:tr w:rsidR="00A11932" w:rsidRPr="00A11932" w14:paraId="377BF192"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7AAA44CE"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711E97D5" w14:textId="77777777" w:rsidR="00A11932" w:rsidRPr="00A11932" w:rsidRDefault="00A11932" w:rsidP="00A11932">
            <w:pPr>
              <w:tabs>
                <w:tab w:val="left" w:pos="567"/>
              </w:tabs>
              <w:jc w:val="both"/>
              <w:rPr>
                <w:i/>
                <w:iCs/>
                <w:lang w:val="ru-RU"/>
              </w:rPr>
            </w:pPr>
            <w:r w:rsidRPr="00A11932">
              <w:rPr>
                <w:i/>
                <w:iCs/>
                <w:lang w:val="ru-RU"/>
              </w:rPr>
              <w:t>2952160007200</w:t>
            </w:r>
          </w:p>
        </w:tc>
        <w:tc>
          <w:tcPr>
            <w:tcW w:w="4111" w:type="dxa"/>
            <w:gridSpan w:val="3"/>
            <w:tcBorders>
              <w:top w:val="nil"/>
              <w:bottom w:val="single" w:sz="2" w:space="0" w:color="auto"/>
            </w:tcBorders>
          </w:tcPr>
          <w:p w14:paraId="3DB3B01A" w14:textId="77777777" w:rsidR="00A11932" w:rsidRPr="00A11932" w:rsidRDefault="00A11932" w:rsidP="00A11932">
            <w:pPr>
              <w:tabs>
                <w:tab w:val="left" w:pos="567"/>
              </w:tabs>
              <w:jc w:val="both"/>
              <w:rPr>
                <w:i/>
                <w:iCs/>
                <w:lang w:val="en-US"/>
              </w:rPr>
            </w:pPr>
            <w:r w:rsidRPr="00A11932">
              <w:rPr>
                <w:i/>
                <w:iCs/>
                <w:lang w:val="en-US"/>
              </w:rPr>
              <w:t>Utilaj de ridicat pentru lucrari de finisaj</w:t>
            </w:r>
          </w:p>
        </w:tc>
        <w:tc>
          <w:tcPr>
            <w:tcW w:w="1593" w:type="dxa"/>
            <w:gridSpan w:val="2"/>
            <w:tcBorders>
              <w:top w:val="nil"/>
              <w:bottom w:val="single" w:sz="2" w:space="0" w:color="auto"/>
            </w:tcBorders>
          </w:tcPr>
          <w:p w14:paraId="3177BAAD" w14:textId="77777777" w:rsidR="00A11932" w:rsidRPr="00A11932" w:rsidRDefault="00A11932" w:rsidP="00A11932">
            <w:pPr>
              <w:tabs>
                <w:tab w:val="left" w:pos="567"/>
              </w:tabs>
              <w:jc w:val="both"/>
              <w:rPr>
                <w:i/>
                <w:iCs/>
                <w:lang w:val="ru-RU"/>
              </w:rPr>
            </w:pPr>
            <w:r w:rsidRPr="00A11932">
              <w:rPr>
                <w:i/>
                <w:iCs/>
                <w:lang w:val="ru-RU"/>
              </w:rPr>
              <w:t>h-ut</w:t>
            </w:r>
          </w:p>
        </w:tc>
        <w:tc>
          <w:tcPr>
            <w:tcW w:w="1701" w:type="dxa"/>
            <w:gridSpan w:val="2"/>
            <w:tcBorders>
              <w:top w:val="nil"/>
              <w:bottom w:val="single" w:sz="2" w:space="0" w:color="auto"/>
            </w:tcBorders>
          </w:tcPr>
          <w:p w14:paraId="59414188" w14:textId="77777777" w:rsidR="00A11932" w:rsidRPr="00A11932" w:rsidRDefault="00A11932" w:rsidP="00A11932">
            <w:pPr>
              <w:tabs>
                <w:tab w:val="left" w:pos="567"/>
              </w:tabs>
              <w:jc w:val="both"/>
              <w:rPr>
                <w:i/>
                <w:iCs/>
                <w:lang w:val="ru-RU"/>
              </w:rPr>
            </w:pPr>
            <w:r w:rsidRPr="00A11932">
              <w:rPr>
                <w:i/>
                <w:iCs/>
                <w:lang w:val="ru-RU"/>
              </w:rPr>
              <w:t>0,072</w:t>
            </w:r>
          </w:p>
        </w:tc>
      </w:tr>
      <w:tr w:rsidR="00A11932" w:rsidRPr="00A11932" w14:paraId="214BDE63"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28EF4ED9"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7FB0A861" w14:textId="77777777" w:rsidR="00A11932" w:rsidRPr="00A11932" w:rsidRDefault="00A11932" w:rsidP="00A11932">
            <w:pPr>
              <w:tabs>
                <w:tab w:val="left" w:pos="567"/>
              </w:tabs>
              <w:jc w:val="both"/>
              <w:rPr>
                <w:i/>
                <w:iCs/>
                <w:lang w:val="ru-RU"/>
              </w:rPr>
            </w:pPr>
            <w:r w:rsidRPr="00A11932">
              <w:rPr>
                <w:i/>
                <w:iCs/>
                <w:lang w:val="ru-RU"/>
              </w:rPr>
              <w:t>2952270003817</w:t>
            </w:r>
          </w:p>
        </w:tc>
        <w:tc>
          <w:tcPr>
            <w:tcW w:w="4111" w:type="dxa"/>
            <w:gridSpan w:val="3"/>
            <w:tcBorders>
              <w:top w:val="nil"/>
              <w:bottom w:val="single" w:sz="2" w:space="0" w:color="auto"/>
            </w:tcBorders>
          </w:tcPr>
          <w:p w14:paraId="3738915E" w14:textId="77777777" w:rsidR="00A11932" w:rsidRPr="00A11932" w:rsidRDefault="00A11932" w:rsidP="00A11932">
            <w:pPr>
              <w:tabs>
                <w:tab w:val="left" w:pos="567"/>
              </w:tabs>
              <w:jc w:val="both"/>
              <w:rPr>
                <w:i/>
                <w:iCs/>
                <w:lang w:val="en-US"/>
              </w:rPr>
            </w:pPr>
            <w:r w:rsidRPr="00A11932">
              <w:rPr>
                <w:i/>
                <w:iCs/>
                <w:lang w:val="en-US"/>
              </w:rPr>
              <w:t>Malaxor  pentru mortar de 200 L actionat electric</w:t>
            </w:r>
          </w:p>
        </w:tc>
        <w:tc>
          <w:tcPr>
            <w:tcW w:w="1593" w:type="dxa"/>
            <w:gridSpan w:val="2"/>
            <w:tcBorders>
              <w:top w:val="nil"/>
              <w:bottom w:val="single" w:sz="2" w:space="0" w:color="auto"/>
            </w:tcBorders>
          </w:tcPr>
          <w:p w14:paraId="102D8E01" w14:textId="77777777" w:rsidR="00A11932" w:rsidRPr="00A11932" w:rsidRDefault="00A11932" w:rsidP="00A11932">
            <w:pPr>
              <w:tabs>
                <w:tab w:val="left" w:pos="567"/>
              </w:tabs>
              <w:jc w:val="both"/>
              <w:rPr>
                <w:i/>
                <w:iCs/>
                <w:lang w:val="ru-RU"/>
              </w:rPr>
            </w:pPr>
            <w:r w:rsidRPr="00A11932">
              <w:rPr>
                <w:i/>
                <w:iCs/>
                <w:lang w:val="ru-RU"/>
              </w:rPr>
              <w:t>h-ut</w:t>
            </w:r>
          </w:p>
        </w:tc>
        <w:tc>
          <w:tcPr>
            <w:tcW w:w="1701" w:type="dxa"/>
            <w:gridSpan w:val="2"/>
            <w:tcBorders>
              <w:top w:val="nil"/>
              <w:bottom w:val="single" w:sz="2" w:space="0" w:color="auto"/>
            </w:tcBorders>
          </w:tcPr>
          <w:p w14:paraId="3EAD8173" w14:textId="77777777" w:rsidR="00A11932" w:rsidRPr="00A11932" w:rsidRDefault="00A11932" w:rsidP="00A11932">
            <w:pPr>
              <w:tabs>
                <w:tab w:val="left" w:pos="567"/>
              </w:tabs>
              <w:jc w:val="both"/>
              <w:rPr>
                <w:i/>
                <w:iCs/>
                <w:lang w:val="ru-RU"/>
              </w:rPr>
            </w:pPr>
            <w:r w:rsidRPr="00A11932">
              <w:rPr>
                <w:i/>
                <w:iCs/>
                <w:lang w:val="ru-RU"/>
              </w:rPr>
              <w:t>0,144</w:t>
            </w:r>
          </w:p>
        </w:tc>
      </w:tr>
      <w:tr w:rsidR="00A11932" w:rsidRPr="00A11932" w14:paraId="04DD8F4A" w14:textId="77777777" w:rsidTr="006868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10" w:type="dxa"/>
            <w:tcBorders>
              <w:top w:val="single" w:sz="4" w:space="0" w:color="auto"/>
              <w:bottom w:val="single" w:sz="4" w:space="0" w:color="auto"/>
            </w:tcBorders>
          </w:tcPr>
          <w:p w14:paraId="769F4BFC" w14:textId="77777777" w:rsidR="00A11932" w:rsidRPr="00A11932" w:rsidRDefault="00A11932" w:rsidP="00A11932">
            <w:pPr>
              <w:tabs>
                <w:tab w:val="left" w:pos="567"/>
              </w:tabs>
              <w:jc w:val="both"/>
              <w:rPr>
                <w:lang w:val="ru-RU"/>
              </w:rPr>
            </w:pPr>
            <w:r w:rsidRPr="00A11932">
              <w:rPr>
                <w:lang w:val="ru-RU"/>
              </w:rPr>
              <w:t>28</w:t>
            </w:r>
          </w:p>
        </w:tc>
        <w:tc>
          <w:tcPr>
            <w:tcW w:w="2126" w:type="dxa"/>
            <w:gridSpan w:val="2"/>
            <w:tcBorders>
              <w:top w:val="single" w:sz="4" w:space="0" w:color="auto"/>
              <w:bottom w:val="single" w:sz="4" w:space="0" w:color="auto"/>
            </w:tcBorders>
          </w:tcPr>
          <w:p w14:paraId="58330273" w14:textId="77777777" w:rsidR="00A11932" w:rsidRPr="00A11932" w:rsidRDefault="00A11932" w:rsidP="00A11932">
            <w:pPr>
              <w:tabs>
                <w:tab w:val="left" w:pos="567"/>
              </w:tabs>
              <w:jc w:val="both"/>
              <w:rPr>
                <w:lang w:val="en-US"/>
              </w:rPr>
            </w:pPr>
            <w:r w:rsidRPr="00A11932">
              <w:rPr>
                <w:lang w:val="en-US"/>
              </w:rPr>
              <w:t>CF15C</w:t>
            </w:r>
          </w:p>
          <w:p w14:paraId="37F1D204" w14:textId="77777777" w:rsidR="00A11932" w:rsidRPr="00A11932" w:rsidRDefault="00A11932" w:rsidP="00A11932">
            <w:pPr>
              <w:tabs>
                <w:tab w:val="left" w:pos="567"/>
              </w:tabs>
              <w:jc w:val="both"/>
              <w:rPr>
                <w:lang w:val="ru-RU"/>
              </w:rPr>
            </w:pPr>
          </w:p>
        </w:tc>
        <w:tc>
          <w:tcPr>
            <w:tcW w:w="4111" w:type="dxa"/>
            <w:gridSpan w:val="3"/>
            <w:tcBorders>
              <w:top w:val="single" w:sz="4" w:space="0" w:color="auto"/>
              <w:bottom w:val="single" w:sz="4" w:space="0" w:color="auto"/>
            </w:tcBorders>
          </w:tcPr>
          <w:p w14:paraId="5312ADEE" w14:textId="77777777" w:rsidR="00A11932" w:rsidRPr="00A11932" w:rsidRDefault="00A11932" w:rsidP="00A11932">
            <w:pPr>
              <w:tabs>
                <w:tab w:val="left" w:pos="567"/>
              </w:tabs>
              <w:jc w:val="both"/>
              <w:rPr>
                <w:lang w:val="en-US"/>
              </w:rPr>
            </w:pPr>
            <w:r w:rsidRPr="00A11932">
              <w:rPr>
                <w:lang w:val="en-US"/>
              </w:rPr>
              <w:t xml:space="preserve">Tencuieli interioare si exterioare sclivisite, executate manual, cu mortar de ciment M 100-T de 0,5 cm grosime medie, la pereti din beton  cu suprafete plane </w:t>
            </w:r>
          </w:p>
          <w:p w14:paraId="0EA7726F" w14:textId="77777777" w:rsidR="00A11932" w:rsidRPr="00A11932" w:rsidRDefault="00A11932" w:rsidP="00A11932">
            <w:pPr>
              <w:tabs>
                <w:tab w:val="left" w:pos="567"/>
              </w:tabs>
              <w:jc w:val="both"/>
              <w:rPr>
                <w:lang w:val="en-US"/>
              </w:rPr>
            </w:pPr>
          </w:p>
        </w:tc>
        <w:tc>
          <w:tcPr>
            <w:tcW w:w="1593" w:type="dxa"/>
            <w:gridSpan w:val="2"/>
            <w:tcBorders>
              <w:top w:val="single" w:sz="4" w:space="0" w:color="auto"/>
              <w:bottom w:val="single" w:sz="4" w:space="0" w:color="auto"/>
            </w:tcBorders>
            <w:vAlign w:val="center"/>
          </w:tcPr>
          <w:p w14:paraId="48DDC02D" w14:textId="77777777" w:rsidR="00A11932" w:rsidRPr="00A11932" w:rsidRDefault="00A11932" w:rsidP="00A11932">
            <w:pPr>
              <w:tabs>
                <w:tab w:val="left" w:pos="567"/>
              </w:tabs>
              <w:jc w:val="both"/>
              <w:rPr>
                <w:lang w:val="ru-RU"/>
              </w:rPr>
            </w:pPr>
            <w:r w:rsidRPr="00A11932">
              <w:rPr>
                <w:lang w:val="ru-RU"/>
              </w:rPr>
              <w:t>m2</w:t>
            </w:r>
          </w:p>
        </w:tc>
        <w:tc>
          <w:tcPr>
            <w:tcW w:w="1701" w:type="dxa"/>
            <w:gridSpan w:val="2"/>
            <w:tcBorders>
              <w:top w:val="single" w:sz="4" w:space="0" w:color="auto"/>
              <w:bottom w:val="single" w:sz="4" w:space="0" w:color="auto"/>
            </w:tcBorders>
            <w:vAlign w:val="center"/>
          </w:tcPr>
          <w:p w14:paraId="7E224C7F" w14:textId="77777777" w:rsidR="00A11932" w:rsidRPr="00A11932" w:rsidRDefault="00A11932" w:rsidP="00A11932">
            <w:pPr>
              <w:tabs>
                <w:tab w:val="left" w:pos="567"/>
              </w:tabs>
              <w:jc w:val="both"/>
              <w:rPr>
                <w:lang w:val="ru-RU"/>
              </w:rPr>
            </w:pPr>
            <w:r w:rsidRPr="00A11932">
              <w:rPr>
                <w:lang w:val="ru-RU"/>
              </w:rPr>
              <w:t>18,00</w:t>
            </w:r>
          </w:p>
        </w:tc>
      </w:tr>
      <w:tr w:rsidR="00A11932" w:rsidRPr="00A11932" w14:paraId="67375F26"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42CEB3C5"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0ED354A7" w14:textId="77777777" w:rsidR="00A11932" w:rsidRPr="00A11932" w:rsidRDefault="00A11932" w:rsidP="00A11932">
            <w:pPr>
              <w:tabs>
                <w:tab w:val="left" w:pos="567"/>
              </w:tabs>
              <w:jc w:val="both"/>
              <w:rPr>
                <w:i/>
                <w:iCs/>
                <w:lang w:val="ru-RU"/>
              </w:rPr>
            </w:pPr>
            <w:r w:rsidRPr="00A11932">
              <w:rPr>
                <w:i/>
                <w:iCs/>
                <w:lang w:val="ru-RU"/>
              </w:rPr>
              <w:t>7122050013400</w:t>
            </w:r>
          </w:p>
        </w:tc>
        <w:tc>
          <w:tcPr>
            <w:tcW w:w="4111" w:type="dxa"/>
            <w:gridSpan w:val="3"/>
            <w:tcBorders>
              <w:top w:val="nil"/>
              <w:bottom w:val="single" w:sz="2" w:space="0" w:color="auto"/>
            </w:tcBorders>
          </w:tcPr>
          <w:p w14:paraId="5C63341A" w14:textId="77777777" w:rsidR="00A11932" w:rsidRPr="00A11932" w:rsidRDefault="00A11932" w:rsidP="00A11932">
            <w:pPr>
              <w:tabs>
                <w:tab w:val="left" w:pos="567"/>
              </w:tabs>
              <w:jc w:val="both"/>
              <w:rPr>
                <w:i/>
                <w:iCs/>
                <w:lang w:val="ru-RU"/>
              </w:rPr>
            </w:pPr>
            <w:r w:rsidRPr="00A11932">
              <w:rPr>
                <w:i/>
                <w:iCs/>
                <w:lang w:val="ru-RU"/>
              </w:rPr>
              <w:t>Zidar</w:t>
            </w:r>
          </w:p>
        </w:tc>
        <w:tc>
          <w:tcPr>
            <w:tcW w:w="1593" w:type="dxa"/>
            <w:gridSpan w:val="2"/>
            <w:tcBorders>
              <w:top w:val="nil"/>
              <w:bottom w:val="single" w:sz="2" w:space="0" w:color="auto"/>
            </w:tcBorders>
          </w:tcPr>
          <w:p w14:paraId="64D2B471"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02613B94" w14:textId="77777777" w:rsidR="00A11932" w:rsidRPr="00A11932" w:rsidRDefault="00A11932" w:rsidP="00A11932">
            <w:pPr>
              <w:tabs>
                <w:tab w:val="left" w:pos="567"/>
              </w:tabs>
              <w:jc w:val="both"/>
              <w:rPr>
                <w:i/>
                <w:iCs/>
                <w:lang w:val="ru-RU"/>
              </w:rPr>
            </w:pPr>
            <w:r w:rsidRPr="00A11932">
              <w:rPr>
                <w:i/>
                <w:iCs/>
                <w:lang w:val="ru-RU"/>
              </w:rPr>
              <w:t>18,00</w:t>
            </w:r>
          </w:p>
        </w:tc>
      </w:tr>
      <w:tr w:rsidR="00A11932" w:rsidRPr="00A11932" w14:paraId="69A5E352"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524A3276"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037EBACD" w14:textId="77777777" w:rsidR="00A11932" w:rsidRPr="00A11932" w:rsidRDefault="00A11932" w:rsidP="00A11932">
            <w:pPr>
              <w:tabs>
                <w:tab w:val="left" w:pos="567"/>
              </w:tabs>
              <w:jc w:val="both"/>
              <w:rPr>
                <w:i/>
                <w:iCs/>
                <w:lang w:val="ru-RU"/>
              </w:rPr>
            </w:pPr>
            <w:r w:rsidRPr="00A11932">
              <w:rPr>
                <w:i/>
                <w:iCs/>
                <w:lang w:val="ru-RU"/>
              </w:rPr>
              <w:t>9310060019920</w:t>
            </w:r>
          </w:p>
        </w:tc>
        <w:tc>
          <w:tcPr>
            <w:tcW w:w="4111" w:type="dxa"/>
            <w:gridSpan w:val="3"/>
            <w:tcBorders>
              <w:top w:val="nil"/>
              <w:bottom w:val="single" w:sz="2" w:space="0" w:color="auto"/>
            </w:tcBorders>
          </w:tcPr>
          <w:p w14:paraId="2FD10D76" w14:textId="77777777" w:rsidR="00A11932" w:rsidRPr="00A11932" w:rsidRDefault="00A11932" w:rsidP="00A11932">
            <w:pPr>
              <w:tabs>
                <w:tab w:val="left" w:pos="567"/>
              </w:tabs>
              <w:jc w:val="both"/>
              <w:rPr>
                <w:i/>
                <w:iCs/>
                <w:lang w:val="ru-RU"/>
              </w:rPr>
            </w:pPr>
            <w:r w:rsidRPr="00A11932">
              <w:rPr>
                <w:i/>
                <w:iCs/>
                <w:lang w:val="ru-RU"/>
              </w:rPr>
              <w:t>Muncitor deservire CM</w:t>
            </w:r>
          </w:p>
        </w:tc>
        <w:tc>
          <w:tcPr>
            <w:tcW w:w="1593" w:type="dxa"/>
            <w:gridSpan w:val="2"/>
            <w:tcBorders>
              <w:top w:val="nil"/>
              <w:bottom w:val="single" w:sz="2" w:space="0" w:color="auto"/>
            </w:tcBorders>
          </w:tcPr>
          <w:p w14:paraId="01FE2A2F"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0EA4F70A" w14:textId="77777777" w:rsidR="00A11932" w:rsidRPr="00A11932" w:rsidRDefault="00A11932" w:rsidP="00A11932">
            <w:pPr>
              <w:tabs>
                <w:tab w:val="left" w:pos="567"/>
              </w:tabs>
              <w:jc w:val="both"/>
              <w:rPr>
                <w:i/>
                <w:iCs/>
                <w:lang w:val="ru-RU"/>
              </w:rPr>
            </w:pPr>
            <w:r w:rsidRPr="00A11932">
              <w:rPr>
                <w:i/>
                <w:iCs/>
                <w:lang w:val="ru-RU"/>
              </w:rPr>
              <w:t>2,70</w:t>
            </w:r>
          </w:p>
        </w:tc>
      </w:tr>
      <w:tr w:rsidR="00A11932" w:rsidRPr="00A11932" w14:paraId="584978C7"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1C0EA379"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78A214E6" w14:textId="77777777" w:rsidR="00A11932" w:rsidRPr="00A11932" w:rsidRDefault="00A11932" w:rsidP="00A11932">
            <w:pPr>
              <w:tabs>
                <w:tab w:val="left" w:pos="567"/>
              </w:tabs>
              <w:jc w:val="both"/>
              <w:rPr>
                <w:i/>
                <w:iCs/>
                <w:lang w:val="ru-RU"/>
              </w:rPr>
            </w:pPr>
            <w:r w:rsidRPr="00A11932">
              <w:rPr>
                <w:i/>
                <w:iCs/>
                <w:lang w:val="ru-RU"/>
              </w:rPr>
              <w:t>2651122100402</w:t>
            </w:r>
          </w:p>
        </w:tc>
        <w:tc>
          <w:tcPr>
            <w:tcW w:w="4111" w:type="dxa"/>
            <w:gridSpan w:val="3"/>
            <w:tcBorders>
              <w:top w:val="nil"/>
              <w:bottom w:val="single" w:sz="2" w:space="0" w:color="auto"/>
            </w:tcBorders>
          </w:tcPr>
          <w:p w14:paraId="7D08A161" w14:textId="77777777" w:rsidR="00A11932" w:rsidRPr="00A11932" w:rsidRDefault="00A11932" w:rsidP="00A11932">
            <w:pPr>
              <w:tabs>
                <w:tab w:val="left" w:pos="567"/>
              </w:tabs>
              <w:jc w:val="both"/>
              <w:rPr>
                <w:i/>
                <w:iCs/>
                <w:lang w:val="en-US"/>
              </w:rPr>
            </w:pPr>
            <w:r w:rsidRPr="00A11932">
              <w:rPr>
                <w:i/>
                <w:iCs/>
                <w:lang w:val="en-US"/>
              </w:rPr>
              <w:t>Ciment metalurgic cu adaosuri M 30 saci S1500</w:t>
            </w:r>
          </w:p>
        </w:tc>
        <w:tc>
          <w:tcPr>
            <w:tcW w:w="1593" w:type="dxa"/>
            <w:gridSpan w:val="2"/>
            <w:tcBorders>
              <w:top w:val="nil"/>
              <w:bottom w:val="single" w:sz="2" w:space="0" w:color="auto"/>
            </w:tcBorders>
          </w:tcPr>
          <w:p w14:paraId="4F2400BF"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333D78A1" w14:textId="77777777" w:rsidR="00A11932" w:rsidRPr="00A11932" w:rsidRDefault="00A11932" w:rsidP="00A11932">
            <w:pPr>
              <w:tabs>
                <w:tab w:val="left" w:pos="567"/>
              </w:tabs>
              <w:jc w:val="both"/>
              <w:rPr>
                <w:i/>
                <w:iCs/>
                <w:lang w:val="ru-RU"/>
              </w:rPr>
            </w:pPr>
            <w:r w:rsidRPr="00A11932">
              <w:rPr>
                <w:i/>
                <w:iCs/>
                <w:lang w:val="ru-RU"/>
              </w:rPr>
              <w:t>63,00</w:t>
            </w:r>
          </w:p>
        </w:tc>
      </w:tr>
      <w:tr w:rsidR="00A11932" w:rsidRPr="00A11932" w14:paraId="14E69DC8"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15AB3E4A"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6581681C" w14:textId="77777777" w:rsidR="00A11932" w:rsidRPr="00A11932" w:rsidRDefault="00A11932" w:rsidP="00A11932">
            <w:pPr>
              <w:tabs>
                <w:tab w:val="left" w:pos="567"/>
              </w:tabs>
              <w:jc w:val="both"/>
              <w:rPr>
                <w:i/>
                <w:iCs/>
                <w:lang w:val="ru-RU"/>
              </w:rPr>
            </w:pPr>
            <w:r w:rsidRPr="00A11932">
              <w:rPr>
                <w:i/>
                <w:iCs/>
                <w:lang w:val="ru-RU"/>
              </w:rPr>
              <w:t>1421102200513</w:t>
            </w:r>
          </w:p>
        </w:tc>
        <w:tc>
          <w:tcPr>
            <w:tcW w:w="4111" w:type="dxa"/>
            <w:gridSpan w:val="3"/>
            <w:tcBorders>
              <w:top w:val="nil"/>
              <w:bottom w:val="single" w:sz="2" w:space="0" w:color="auto"/>
            </w:tcBorders>
          </w:tcPr>
          <w:p w14:paraId="3083E219" w14:textId="77777777" w:rsidR="00A11932" w:rsidRPr="00A11932" w:rsidRDefault="00A11932" w:rsidP="00A11932">
            <w:pPr>
              <w:tabs>
                <w:tab w:val="left" w:pos="567"/>
              </w:tabs>
              <w:jc w:val="both"/>
              <w:rPr>
                <w:i/>
                <w:iCs/>
                <w:lang w:val="en-US"/>
              </w:rPr>
            </w:pPr>
            <w:r w:rsidRPr="00A11932">
              <w:rPr>
                <w:i/>
                <w:iCs/>
                <w:lang w:val="en-US"/>
              </w:rPr>
              <w:t>Nisip sortat nespalat de riu si lacuri 0,0-3,0 mm</w:t>
            </w:r>
          </w:p>
        </w:tc>
        <w:tc>
          <w:tcPr>
            <w:tcW w:w="1593" w:type="dxa"/>
            <w:gridSpan w:val="2"/>
            <w:tcBorders>
              <w:top w:val="nil"/>
              <w:bottom w:val="single" w:sz="2" w:space="0" w:color="auto"/>
            </w:tcBorders>
          </w:tcPr>
          <w:p w14:paraId="4E85B073" w14:textId="77777777" w:rsidR="00A11932" w:rsidRPr="00A11932" w:rsidRDefault="00A11932" w:rsidP="00A11932">
            <w:pPr>
              <w:tabs>
                <w:tab w:val="left" w:pos="567"/>
              </w:tabs>
              <w:jc w:val="both"/>
              <w:rPr>
                <w:i/>
                <w:iCs/>
                <w:lang w:val="ru-RU"/>
              </w:rPr>
            </w:pPr>
            <w:r w:rsidRPr="00A11932">
              <w:rPr>
                <w:i/>
                <w:iCs/>
                <w:lang w:val="ru-RU"/>
              </w:rPr>
              <w:t>m3</w:t>
            </w:r>
          </w:p>
        </w:tc>
        <w:tc>
          <w:tcPr>
            <w:tcW w:w="1701" w:type="dxa"/>
            <w:gridSpan w:val="2"/>
            <w:tcBorders>
              <w:top w:val="nil"/>
              <w:bottom w:val="single" w:sz="2" w:space="0" w:color="auto"/>
            </w:tcBorders>
          </w:tcPr>
          <w:p w14:paraId="79CEFDAC" w14:textId="77777777" w:rsidR="00A11932" w:rsidRPr="00A11932" w:rsidRDefault="00A11932" w:rsidP="00A11932">
            <w:pPr>
              <w:tabs>
                <w:tab w:val="left" w:pos="567"/>
              </w:tabs>
              <w:jc w:val="both"/>
              <w:rPr>
                <w:i/>
                <w:iCs/>
                <w:lang w:val="ru-RU"/>
              </w:rPr>
            </w:pPr>
            <w:r w:rsidRPr="00A11932">
              <w:rPr>
                <w:i/>
                <w:iCs/>
                <w:lang w:val="ru-RU"/>
              </w:rPr>
              <w:t>0,135</w:t>
            </w:r>
          </w:p>
        </w:tc>
      </w:tr>
      <w:tr w:rsidR="00A11932" w:rsidRPr="00A11932" w14:paraId="49C82BAA"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6E3FC384"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1F3C9232" w14:textId="77777777" w:rsidR="00A11932" w:rsidRPr="00A11932" w:rsidRDefault="00A11932" w:rsidP="00A11932">
            <w:pPr>
              <w:tabs>
                <w:tab w:val="left" w:pos="567"/>
              </w:tabs>
              <w:jc w:val="both"/>
              <w:rPr>
                <w:i/>
                <w:iCs/>
                <w:lang w:val="ru-RU"/>
              </w:rPr>
            </w:pPr>
            <w:r w:rsidRPr="00A11932">
              <w:rPr>
                <w:i/>
                <w:iCs/>
                <w:lang w:val="ru-RU"/>
              </w:rPr>
              <w:t>4100116202818</w:t>
            </w:r>
          </w:p>
        </w:tc>
        <w:tc>
          <w:tcPr>
            <w:tcW w:w="4111" w:type="dxa"/>
            <w:gridSpan w:val="3"/>
            <w:tcBorders>
              <w:top w:val="nil"/>
              <w:bottom w:val="single" w:sz="2" w:space="0" w:color="auto"/>
            </w:tcBorders>
          </w:tcPr>
          <w:p w14:paraId="71C149B9" w14:textId="77777777" w:rsidR="00A11932" w:rsidRPr="00A11932" w:rsidRDefault="00A11932" w:rsidP="00A11932">
            <w:pPr>
              <w:tabs>
                <w:tab w:val="left" w:pos="567"/>
              </w:tabs>
              <w:jc w:val="both"/>
              <w:rPr>
                <w:i/>
                <w:iCs/>
                <w:lang w:val="en-US"/>
              </w:rPr>
            </w:pPr>
            <w:r w:rsidRPr="00A11932">
              <w:rPr>
                <w:i/>
                <w:iCs/>
                <w:lang w:val="en-US"/>
              </w:rPr>
              <w:t>Apa pentru mortare si betoane</w:t>
            </w:r>
          </w:p>
        </w:tc>
        <w:tc>
          <w:tcPr>
            <w:tcW w:w="1593" w:type="dxa"/>
            <w:gridSpan w:val="2"/>
            <w:tcBorders>
              <w:top w:val="nil"/>
              <w:bottom w:val="single" w:sz="2" w:space="0" w:color="auto"/>
            </w:tcBorders>
          </w:tcPr>
          <w:p w14:paraId="1F363BF0" w14:textId="77777777" w:rsidR="00A11932" w:rsidRPr="00A11932" w:rsidRDefault="00A11932" w:rsidP="00A11932">
            <w:pPr>
              <w:tabs>
                <w:tab w:val="left" w:pos="567"/>
              </w:tabs>
              <w:jc w:val="both"/>
              <w:rPr>
                <w:i/>
                <w:iCs/>
                <w:lang w:val="ru-RU"/>
              </w:rPr>
            </w:pPr>
            <w:r w:rsidRPr="00A11932">
              <w:rPr>
                <w:i/>
                <w:iCs/>
                <w:lang w:val="ru-RU"/>
              </w:rPr>
              <w:t>m3</w:t>
            </w:r>
          </w:p>
        </w:tc>
        <w:tc>
          <w:tcPr>
            <w:tcW w:w="1701" w:type="dxa"/>
            <w:gridSpan w:val="2"/>
            <w:tcBorders>
              <w:top w:val="nil"/>
              <w:bottom w:val="single" w:sz="2" w:space="0" w:color="auto"/>
            </w:tcBorders>
          </w:tcPr>
          <w:p w14:paraId="7EA6383B" w14:textId="77777777" w:rsidR="00A11932" w:rsidRPr="00A11932" w:rsidRDefault="00A11932" w:rsidP="00A11932">
            <w:pPr>
              <w:tabs>
                <w:tab w:val="left" w:pos="567"/>
              </w:tabs>
              <w:jc w:val="both"/>
              <w:rPr>
                <w:i/>
                <w:iCs/>
                <w:lang w:val="ru-RU"/>
              </w:rPr>
            </w:pPr>
            <w:r w:rsidRPr="00A11932">
              <w:rPr>
                <w:i/>
                <w:iCs/>
                <w:lang w:val="ru-RU"/>
              </w:rPr>
              <w:t>0,036</w:t>
            </w:r>
          </w:p>
        </w:tc>
      </w:tr>
      <w:tr w:rsidR="00A11932" w:rsidRPr="00A11932" w14:paraId="2E8A46AF"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1F3FF8E5"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743C1E63" w14:textId="77777777" w:rsidR="00A11932" w:rsidRPr="00A11932" w:rsidRDefault="00A11932" w:rsidP="00A11932">
            <w:pPr>
              <w:tabs>
                <w:tab w:val="left" w:pos="567"/>
              </w:tabs>
              <w:jc w:val="both"/>
              <w:rPr>
                <w:i/>
                <w:iCs/>
                <w:lang w:val="ru-RU"/>
              </w:rPr>
            </w:pPr>
            <w:r w:rsidRPr="00A11932">
              <w:rPr>
                <w:i/>
                <w:iCs/>
                <w:lang w:val="ru-RU"/>
              </w:rPr>
              <w:t>2664102102010</w:t>
            </w:r>
          </w:p>
        </w:tc>
        <w:tc>
          <w:tcPr>
            <w:tcW w:w="4111" w:type="dxa"/>
            <w:gridSpan w:val="3"/>
            <w:tcBorders>
              <w:top w:val="nil"/>
              <w:bottom w:val="single" w:sz="2" w:space="0" w:color="auto"/>
            </w:tcBorders>
          </w:tcPr>
          <w:p w14:paraId="4166BAD2" w14:textId="77777777" w:rsidR="00A11932" w:rsidRPr="00A11932" w:rsidRDefault="00A11932" w:rsidP="00A11932">
            <w:pPr>
              <w:tabs>
                <w:tab w:val="left" w:pos="567"/>
              </w:tabs>
              <w:jc w:val="both"/>
              <w:rPr>
                <w:i/>
                <w:iCs/>
                <w:lang w:val="en-US"/>
              </w:rPr>
            </w:pPr>
            <w:r w:rsidRPr="00A11932">
              <w:rPr>
                <w:i/>
                <w:iCs/>
                <w:lang w:val="en-US"/>
              </w:rPr>
              <w:t>Mortar ciment 100-T(pt.informatie)</w:t>
            </w:r>
          </w:p>
        </w:tc>
        <w:tc>
          <w:tcPr>
            <w:tcW w:w="1593" w:type="dxa"/>
            <w:gridSpan w:val="2"/>
            <w:tcBorders>
              <w:top w:val="nil"/>
              <w:bottom w:val="single" w:sz="2" w:space="0" w:color="auto"/>
            </w:tcBorders>
          </w:tcPr>
          <w:p w14:paraId="1D19D1B3" w14:textId="77777777" w:rsidR="00A11932" w:rsidRPr="00A11932" w:rsidRDefault="00A11932" w:rsidP="00A11932">
            <w:pPr>
              <w:tabs>
                <w:tab w:val="left" w:pos="567"/>
              </w:tabs>
              <w:jc w:val="both"/>
              <w:rPr>
                <w:i/>
                <w:iCs/>
                <w:lang w:val="ru-RU"/>
              </w:rPr>
            </w:pPr>
            <w:r w:rsidRPr="00A11932">
              <w:rPr>
                <w:i/>
                <w:iCs/>
                <w:lang w:val="ru-RU"/>
              </w:rPr>
              <w:t>m3</w:t>
            </w:r>
          </w:p>
        </w:tc>
        <w:tc>
          <w:tcPr>
            <w:tcW w:w="1701" w:type="dxa"/>
            <w:gridSpan w:val="2"/>
            <w:tcBorders>
              <w:top w:val="nil"/>
              <w:bottom w:val="single" w:sz="2" w:space="0" w:color="auto"/>
            </w:tcBorders>
          </w:tcPr>
          <w:p w14:paraId="028E777A" w14:textId="77777777" w:rsidR="00A11932" w:rsidRPr="00A11932" w:rsidRDefault="00A11932" w:rsidP="00A11932">
            <w:pPr>
              <w:tabs>
                <w:tab w:val="left" w:pos="567"/>
              </w:tabs>
              <w:jc w:val="both"/>
              <w:rPr>
                <w:i/>
                <w:iCs/>
                <w:lang w:val="ru-RU"/>
              </w:rPr>
            </w:pPr>
            <w:r w:rsidRPr="00A11932">
              <w:rPr>
                <w:i/>
                <w:iCs/>
                <w:lang w:val="ru-RU"/>
              </w:rPr>
              <w:t>0,108</w:t>
            </w:r>
          </w:p>
        </w:tc>
      </w:tr>
      <w:tr w:rsidR="00A11932" w:rsidRPr="00A11932" w14:paraId="6BE58931"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09C6665F"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1B51F6DF" w14:textId="77777777" w:rsidR="00A11932" w:rsidRPr="00A11932" w:rsidRDefault="00A11932" w:rsidP="00A11932">
            <w:pPr>
              <w:tabs>
                <w:tab w:val="left" w:pos="567"/>
              </w:tabs>
              <w:jc w:val="both"/>
              <w:rPr>
                <w:i/>
                <w:iCs/>
                <w:lang w:val="ru-RU"/>
              </w:rPr>
            </w:pPr>
            <w:r w:rsidRPr="00A11932">
              <w:rPr>
                <w:i/>
                <w:iCs/>
                <w:lang w:val="ru-RU"/>
              </w:rPr>
              <w:t>2952160007200</w:t>
            </w:r>
          </w:p>
        </w:tc>
        <w:tc>
          <w:tcPr>
            <w:tcW w:w="4111" w:type="dxa"/>
            <w:gridSpan w:val="3"/>
            <w:tcBorders>
              <w:top w:val="nil"/>
              <w:bottom w:val="single" w:sz="2" w:space="0" w:color="auto"/>
            </w:tcBorders>
          </w:tcPr>
          <w:p w14:paraId="327890DE" w14:textId="77777777" w:rsidR="00A11932" w:rsidRPr="00A11932" w:rsidRDefault="00A11932" w:rsidP="00A11932">
            <w:pPr>
              <w:tabs>
                <w:tab w:val="left" w:pos="567"/>
              </w:tabs>
              <w:jc w:val="both"/>
              <w:rPr>
                <w:i/>
                <w:iCs/>
                <w:lang w:val="en-US"/>
              </w:rPr>
            </w:pPr>
            <w:r w:rsidRPr="00A11932">
              <w:rPr>
                <w:i/>
                <w:iCs/>
                <w:lang w:val="en-US"/>
              </w:rPr>
              <w:t>Utilaj de ridicat pentru lucrari de finisaj</w:t>
            </w:r>
          </w:p>
        </w:tc>
        <w:tc>
          <w:tcPr>
            <w:tcW w:w="1593" w:type="dxa"/>
            <w:gridSpan w:val="2"/>
            <w:tcBorders>
              <w:top w:val="nil"/>
              <w:bottom w:val="single" w:sz="2" w:space="0" w:color="auto"/>
            </w:tcBorders>
          </w:tcPr>
          <w:p w14:paraId="565A75E8" w14:textId="77777777" w:rsidR="00A11932" w:rsidRPr="00A11932" w:rsidRDefault="00A11932" w:rsidP="00A11932">
            <w:pPr>
              <w:tabs>
                <w:tab w:val="left" w:pos="567"/>
              </w:tabs>
              <w:jc w:val="both"/>
              <w:rPr>
                <w:i/>
                <w:iCs/>
                <w:lang w:val="ru-RU"/>
              </w:rPr>
            </w:pPr>
            <w:r w:rsidRPr="00A11932">
              <w:rPr>
                <w:i/>
                <w:iCs/>
                <w:lang w:val="ru-RU"/>
              </w:rPr>
              <w:t>h-ut</w:t>
            </w:r>
          </w:p>
        </w:tc>
        <w:tc>
          <w:tcPr>
            <w:tcW w:w="1701" w:type="dxa"/>
            <w:gridSpan w:val="2"/>
            <w:tcBorders>
              <w:top w:val="nil"/>
              <w:bottom w:val="single" w:sz="2" w:space="0" w:color="auto"/>
            </w:tcBorders>
          </w:tcPr>
          <w:p w14:paraId="676A1647" w14:textId="77777777" w:rsidR="00A11932" w:rsidRPr="00A11932" w:rsidRDefault="00A11932" w:rsidP="00A11932">
            <w:pPr>
              <w:tabs>
                <w:tab w:val="left" w:pos="567"/>
              </w:tabs>
              <w:jc w:val="both"/>
              <w:rPr>
                <w:i/>
                <w:iCs/>
                <w:lang w:val="ru-RU"/>
              </w:rPr>
            </w:pPr>
            <w:r w:rsidRPr="00A11932">
              <w:rPr>
                <w:i/>
                <w:iCs/>
                <w:lang w:val="ru-RU"/>
              </w:rPr>
              <w:t>0,027</w:t>
            </w:r>
          </w:p>
        </w:tc>
      </w:tr>
      <w:tr w:rsidR="00A11932" w:rsidRPr="00A11932" w14:paraId="09266E65"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5FCD101D"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58F0175A" w14:textId="77777777" w:rsidR="00A11932" w:rsidRPr="00A11932" w:rsidRDefault="00A11932" w:rsidP="00A11932">
            <w:pPr>
              <w:tabs>
                <w:tab w:val="left" w:pos="567"/>
              </w:tabs>
              <w:jc w:val="both"/>
              <w:rPr>
                <w:i/>
                <w:iCs/>
                <w:lang w:val="ru-RU"/>
              </w:rPr>
            </w:pPr>
            <w:r w:rsidRPr="00A11932">
              <w:rPr>
                <w:i/>
                <w:iCs/>
                <w:lang w:val="ru-RU"/>
              </w:rPr>
              <w:t>2952270003817</w:t>
            </w:r>
          </w:p>
        </w:tc>
        <w:tc>
          <w:tcPr>
            <w:tcW w:w="4111" w:type="dxa"/>
            <w:gridSpan w:val="3"/>
            <w:tcBorders>
              <w:top w:val="nil"/>
              <w:bottom w:val="single" w:sz="2" w:space="0" w:color="auto"/>
            </w:tcBorders>
          </w:tcPr>
          <w:p w14:paraId="0DBCCA57" w14:textId="77777777" w:rsidR="00A11932" w:rsidRPr="00A11932" w:rsidRDefault="00A11932" w:rsidP="00A11932">
            <w:pPr>
              <w:tabs>
                <w:tab w:val="left" w:pos="567"/>
              </w:tabs>
              <w:jc w:val="both"/>
              <w:rPr>
                <w:i/>
                <w:iCs/>
                <w:lang w:val="en-US"/>
              </w:rPr>
            </w:pPr>
            <w:r w:rsidRPr="00A11932">
              <w:rPr>
                <w:i/>
                <w:iCs/>
                <w:lang w:val="en-US"/>
              </w:rPr>
              <w:t>Malaxor  pentru mortar de 200 L actionat electric</w:t>
            </w:r>
          </w:p>
        </w:tc>
        <w:tc>
          <w:tcPr>
            <w:tcW w:w="1593" w:type="dxa"/>
            <w:gridSpan w:val="2"/>
            <w:tcBorders>
              <w:top w:val="nil"/>
              <w:bottom w:val="single" w:sz="2" w:space="0" w:color="auto"/>
            </w:tcBorders>
          </w:tcPr>
          <w:p w14:paraId="1EAB1BA3" w14:textId="77777777" w:rsidR="00A11932" w:rsidRPr="00A11932" w:rsidRDefault="00A11932" w:rsidP="00A11932">
            <w:pPr>
              <w:tabs>
                <w:tab w:val="left" w:pos="567"/>
              </w:tabs>
              <w:jc w:val="both"/>
              <w:rPr>
                <w:i/>
                <w:iCs/>
                <w:lang w:val="ru-RU"/>
              </w:rPr>
            </w:pPr>
            <w:r w:rsidRPr="00A11932">
              <w:rPr>
                <w:i/>
                <w:iCs/>
                <w:lang w:val="ru-RU"/>
              </w:rPr>
              <w:t>h-ut</w:t>
            </w:r>
          </w:p>
        </w:tc>
        <w:tc>
          <w:tcPr>
            <w:tcW w:w="1701" w:type="dxa"/>
            <w:gridSpan w:val="2"/>
            <w:tcBorders>
              <w:top w:val="nil"/>
              <w:bottom w:val="single" w:sz="2" w:space="0" w:color="auto"/>
            </w:tcBorders>
          </w:tcPr>
          <w:p w14:paraId="25500040" w14:textId="77777777" w:rsidR="00A11932" w:rsidRPr="00A11932" w:rsidRDefault="00A11932" w:rsidP="00A11932">
            <w:pPr>
              <w:tabs>
                <w:tab w:val="left" w:pos="567"/>
              </w:tabs>
              <w:jc w:val="both"/>
              <w:rPr>
                <w:i/>
                <w:iCs/>
                <w:lang w:val="ru-RU"/>
              </w:rPr>
            </w:pPr>
            <w:r w:rsidRPr="00A11932">
              <w:rPr>
                <w:i/>
                <w:iCs/>
                <w:lang w:val="ru-RU"/>
              </w:rPr>
              <w:t>0,036</w:t>
            </w:r>
          </w:p>
        </w:tc>
      </w:tr>
      <w:tr w:rsidR="00A11932" w:rsidRPr="00A11932" w14:paraId="281ECEF3" w14:textId="77777777" w:rsidTr="006868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10" w:type="dxa"/>
            <w:tcBorders>
              <w:top w:val="single" w:sz="4" w:space="0" w:color="auto"/>
              <w:bottom w:val="single" w:sz="4" w:space="0" w:color="auto"/>
            </w:tcBorders>
          </w:tcPr>
          <w:p w14:paraId="2265D5AF" w14:textId="77777777" w:rsidR="00A11932" w:rsidRPr="00A11932" w:rsidRDefault="00A11932" w:rsidP="00A11932">
            <w:pPr>
              <w:tabs>
                <w:tab w:val="left" w:pos="567"/>
              </w:tabs>
              <w:jc w:val="both"/>
              <w:rPr>
                <w:lang w:val="ru-RU"/>
              </w:rPr>
            </w:pPr>
            <w:r w:rsidRPr="00A11932">
              <w:rPr>
                <w:lang w:val="ru-RU"/>
              </w:rPr>
              <w:t>29</w:t>
            </w:r>
          </w:p>
        </w:tc>
        <w:tc>
          <w:tcPr>
            <w:tcW w:w="2126" w:type="dxa"/>
            <w:gridSpan w:val="2"/>
            <w:tcBorders>
              <w:top w:val="single" w:sz="4" w:space="0" w:color="auto"/>
              <w:bottom w:val="single" w:sz="4" w:space="0" w:color="auto"/>
            </w:tcBorders>
          </w:tcPr>
          <w:p w14:paraId="37C36EDF" w14:textId="77777777" w:rsidR="00A11932" w:rsidRPr="00A11932" w:rsidRDefault="00A11932" w:rsidP="00A11932">
            <w:pPr>
              <w:tabs>
                <w:tab w:val="left" w:pos="567"/>
              </w:tabs>
              <w:jc w:val="both"/>
              <w:rPr>
                <w:lang w:val="en-US"/>
              </w:rPr>
            </w:pPr>
            <w:r w:rsidRPr="00A11932">
              <w:rPr>
                <w:lang w:val="en-US"/>
              </w:rPr>
              <w:t>CN54B</w:t>
            </w:r>
          </w:p>
          <w:p w14:paraId="5F8121C0" w14:textId="77777777" w:rsidR="00A11932" w:rsidRPr="00A11932" w:rsidRDefault="00A11932" w:rsidP="00A11932">
            <w:pPr>
              <w:tabs>
                <w:tab w:val="left" w:pos="567"/>
              </w:tabs>
              <w:jc w:val="both"/>
              <w:rPr>
                <w:lang w:val="ru-RU"/>
              </w:rPr>
            </w:pPr>
          </w:p>
        </w:tc>
        <w:tc>
          <w:tcPr>
            <w:tcW w:w="4111" w:type="dxa"/>
            <w:gridSpan w:val="3"/>
            <w:tcBorders>
              <w:top w:val="single" w:sz="4" w:space="0" w:color="auto"/>
              <w:bottom w:val="single" w:sz="4" w:space="0" w:color="auto"/>
            </w:tcBorders>
          </w:tcPr>
          <w:p w14:paraId="77F89A30" w14:textId="77777777" w:rsidR="00A11932" w:rsidRPr="00A11932" w:rsidRDefault="00A11932" w:rsidP="00A11932">
            <w:pPr>
              <w:tabs>
                <w:tab w:val="left" w:pos="567"/>
              </w:tabs>
              <w:jc w:val="both"/>
              <w:rPr>
                <w:lang w:val="en-US"/>
              </w:rPr>
            </w:pPr>
            <w:r w:rsidRPr="00A11932">
              <w:rPr>
                <w:lang w:val="en-US"/>
              </w:rPr>
              <w:t xml:space="preserve">Aplicarea manuala a grundului Gidroizol la suprafata pragurilor </w:t>
            </w:r>
          </w:p>
          <w:p w14:paraId="174022AB" w14:textId="77777777" w:rsidR="00A11932" w:rsidRPr="00A11932" w:rsidRDefault="00A11932" w:rsidP="00A11932">
            <w:pPr>
              <w:tabs>
                <w:tab w:val="left" w:pos="567"/>
              </w:tabs>
              <w:jc w:val="both"/>
              <w:rPr>
                <w:lang w:val="en-US"/>
              </w:rPr>
            </w:pPr>
          </w:p>
        </w:tc>
        <w:tc>
          <w:tcPr>
            <w:tcW w:w="1593" w:type="dxa"/>
            <w:gridSpan w:val="2"/>
            <w:tcBorders>
              <w:top w:val="single" w:sz="4" w:space="0" w:color="auto"/>
              <w:bottom w:val="single" w:sz="4" w:space="0" w:color="auto"/>
            </w:tcBorders>
            <w:vAlign w:val="center"/>
          </w:tcPr>
          <w:p w14:paraId="127EBE16" w14:textId="77777777" w:rsidR="00A11932" w:rsidRPr="00A11932" w:rsidRDefault="00A11932" w:rsidP="00A11932">
            <w:pPr>
              <w:tabs>
                <w:tab w:val="left" w:pos="567"/>
              </w:tabs>
              <w:jc w:val="both"/>
              <w:rPr>
                <w:lang w:val="ru-RU"/>
              </w:rPr>
            </w:pPr>
            <w:r w:rsidRPr="00A11932">
              <w:rPr>
                <w:lang w:val="ru-RU"/>
              </w:rPr>
              <w:t>m2</w:t>
            </w:r>
          </w:p>
        </w:tc>
        <w:tc>
          <w:tcPr>
            <w:tcW w:w="1701" w:type="dxa"/>
            <w:gridSpan w:val="2"/>
            <w:tcBorders>
              <w:top w:val="single" w:sz="4" w:space="0" w:color="auto"/>
              <w:bottom w:val="single" w:sz="4" w:space="0" w:color="auto"/>
            </w:tcBorders>
            <w:vAlign w:val="center"/>
          </w:tcPr>
          <w:p w14:paraId="234EFBCE" w14:textId="77777777" w:rsidR="00A11932" w:rsidRPr="00A11932" w:rsidRDefault="00A11932" w:rsidP="00A11932">
            <w:pPr>
              <w:tabs>
                <w:tab w:val="left" w:pos="567"/>
              </w:tabs>
              <w:jc w:val="both"/>
              <w:rPr>
                <w:lang w:val="ru-RU"/>
              </w:rPr>
            </w:pPr>
            <w:r w:rsidRPr="00A11932">
              <w:rPr>
                <w:lang w:val="ru-RU"/>
              </w:rPr>
              <w:t>22,00</w:t>
            </w:r>
          </w:p>
        </w:tc>
      </w:tr>
      <w:tr w:rsidR="00A11932" w:rsidRPr="00A11932" w14:paraId="4335852B"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40F61433"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3B71ACCA" w14:textId="77777777" w:rsidR="00A11932" w:rsidRPr="00A11932" w:rsidRDefault="00A11932" w:rsidP="00A11932">
            <w:pPr>
              <w:tabs>
                <w:tab w:val="left" w:pos="567"/>
              </w:tabs>
              <w:jc w:val="both"/>
              <w:rPr>
                <w:i/>
                <w:iCs/>
                <w:lang w:val="ru-RU"/>
              </w:rPr>
            </w:pPr>
            <w:r w:rsidRPr="00A11932">
              <w:rPr>
                <w:i/>
                <w:iCs/>
                <w:lang w:val="ru-RU"/>
              </w:rPr>
              <w:t>7141020013301</w:t>
            </w:r>
          </w:p>
        </w:tc>
        <w:tc>
          <w:tcPr>
            <w:tcW w:w="4111" w:type="dxa"/>
            <w:gridSpan w:val="3"/>
            <w:tcBorders>
              <w:top w:val="nil"/>
              <w:bottom w:val="single" w:sz="2" w:space="0" w:color="auto"/>
            </w:tcBorders>
          </w:tcPr>
          <w:p w14:paraId="12FE8712" w14:textId="77777777" w:rsidR="00A11932" w:rsidRPr="00A11932" w:rsidRDefault="00A11932" w:rsidP="00A11932">
            <w:pPr>
              <w:tabs>
                <w:tab w:val="left" w:pos="567"/>
              </w:tabs>
              <w:jc w:val="both"/>
              <w:rPr>
                <w:i/>
                <w:iCs/>
                <w:lang w:val="ru-RU"/>
              </w:rPr>
            </w:pPr>
            <w:r w:rsidRPr="00A11932">
              <w:rPr>
                <w:i/>
                <w:iCs/>
                <w:lang w:val="ru-RU"/>
              </w:rPr>
              <w:t>Zugrav vopsitor cat. 3</w:t>
            </w:r>
          </w:p>
        </w:tc>
        <w:tc>
          <w:tcPr>
            <w:tcW w:w="1593" w:type="dxa"/>
            <w:gridSpan w:val="2"/>
            <w:tcBorders>
              <w:top w:val="nil"/>
              <w:bottom w:val="single" w:sz="2" w:space="0" w:color="auto"/>
            </w:tcBorders>
          </w:tcPr>
          <w:p w14:paraId="49906E2B"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44DF3D0A" w14:textId="77777777" w:rsidR="00A11932" w:rsidRPr="00A11932" w:rsidRDefault="00A11932" w:rsidP="00A11932">
            <w:pPr>
              <w:tabs>
                <w:tab w:val="left" w:pos="567"/>
              </w:tabs>
              <w:jc w:val="both"/>
              <w:rPr>
                <w:i/>
                <w:iCs/>
                <w:lang w:val="ru-RU"/>
              </w:rPr>
            </w:pPr>
            <w:r w:rsidRPr="00A11932">
              <w:rPr>
                <w:i/>
                <w:iCs/>
                <w:lang w:val="ru-RU"/>
              </w:rPr>
              <w:t>2,64</w:t>
            </w:r>
          </w:p>
        </w:tc>
      </w:tr>
      <w:tr w:rsidR="00A11932" w:rsidRPr="00A11932" w14:paraId="3D236BD3"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7742A8F8"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535936F1" w14:textId="77777777" w:rsidR="00A11932" w:rsidRPr="00A11932" w:rsidRDefault="00A11932" w:rsidP="00A11932">
            <w:pPr>
              <w:tabs>
                <w:tab w:val="left" w:pos="567"/>
              </w:tabs>
              <w:jc w:val="both"/>
              <w:rPr>
                <w:i/>
                <w:iCs/>
                <w:lang w:val="ru-RU"/>
              </w:rPr>
            </w:pPr>
            <w:r w:rsidRPr="00A11932">
              <w:rPr>
                <w:i/>
                <w:iCs/>
                <w:lang w:val="ru-RU"/>
              </w:rPr>
              <w:t>2430226101120</w:t>
            </w:r>
          </w:p>
        </w:tc>
        <w:tc>
          <w:tcPr>
            <w:tcW w:w="4111" w:type="dxa"/>
            <w:gridSpan w:val="3"/>
            <w:tcBorders>
              <w:top w:val="nil"/>
              <w:bottom w:val="single" w:sz="2" w:space="0" w:color="auto"/>
            </w:tcBorders>
          </w:tcPr>
          <w:p w14:paraId="209D9757" w14:textId="77777777" w:rsidR="00A11932" w:rsidRPr="00A11932" w:rsidRDefault="00A11932" w:rsidP="00A11932">
            <w:pPr>
              <w:tabs>
                <w:tab w:val="left" w:pos="567"/>
              </w:tabs>
              <w:jc w:val="both"/>
              <w:rPr>
                <w:i/>
                <w:iCs/>
                <w:lang w:val="ru-RU"/>
              </w:rPr>
            </w:pPr>
            <w:r w:rsidRPr="00A11932">
              <w:rPr>
                <w:i/>
                <w:iCs/>
                <w:lang w:val="ru-RU"/>
              </w:rPr>
              <w:t>Ghidroizol</w:t>
            </w:r>
          </w:p>
        </w:tc>
        <w:tc>
          <w:tcPr>
            <w:tcW w:w="1593" w:type="dxa"/>
            <w:gridSpan w:val="2"/>
            <w:tcBorders>
              <w:top w:val="nil"/>
              <w:bottom w:val="single" w:sz="2" w:space="0" w:color="auto"/>
            </w:tcBorders>
          </w:tcPr>
          <w:p w14:paraId="58C3ABA3"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659C6D8B" w14:textId="77777777" w:rsidR="00A11932" w:rsidRPr="00A11932" w:rsidRDefault="00A11932" w:rsidP="00A11932">
            <w:pPr>
              <w:tabs>
                <w:tab w:val="left" w:pos="567"/>
              </w:tabs>
              <w:jc w:val="both"/>
              <w:rPr>
                <w:i/>
                <w:iCs/>
                <w:lang w:val="ru-RU"/>
              </w:rPr>
            </w:pPr>
            <w:r w:rsidRPr="00A11932">
              <w:rPr>
                <w:i/>
                <w:iCs/>
                <w:lang w:val="ru-RU"/>
              </w:rPr>
              <w:t>9,13</w:t>
            </w:r>
          </w:p>
        </w:tc>
      </w:tr>
      <w:tr w:rsidR="00A11932" w:rsidRPr="00A11932" w14:paraId="0A626AF1"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12EC60EF"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114F7E27" w14:textId="77777777" w:rsidR="00A11932" w:rsidRPr="00A11932" w:rsidRDefault="00A11932" w:rsidP="00A11932">
            <w:pPr>
              <w:tabs>
                <w:tab w:val="left" w:pos="567"/>
              </w:tabs>
              <w:jc w:val="both"/>
              <w:rPr>
                <w:i/>
                <w:iCs/>
                <w:lang w:val="ru-RU"/>
              </w:rPr>
            </w:pPr>
            <w:r w:rsidRPr="00A11932">
              <w:rPr>
                <w:i/>
                <w:iCs/>
                <w:lang w:val="ru-RU"/>
              </w:rPr>
              <w:t>810741</w:t>
            </w:r>
          </w:p>
        </w:tc>
        <w:tc>
          <w:tcPr>
            <w:tcW w:w="4111" w:type="dxa"/>
            <w:gridSpan w:val="3"/>
            <w:tcBorders>
              <w:top w:val="nil"/>
              <w:bottom w:val="single" w:sz="2" w:space="0" w:color="auto"/>
            </w:tcBorders>
          </w:tcPr>
          <w:p w14:paraId="31A76307" w14:textId="77777777" w:rsidR="00A11932" w:rsidRPr="00A11932" w:rsidRDefault="00A11932" w:rsidP="00A11932">
            <w:pPr>
              <w:tabs>
                <w:tab w:val="left" w:pos="567"/>
              </w:tabs>
              <w:jc w:val="both"/>
              <w:rPr>
                <w:i/>
                <w:iCs/>
                <w:lang w:val="ru-RU"/>
              </w:rPr>
            </w:pPr>
            <w:r w:rsidRPr="00A11932">
              <w:rPr>
                <w:i/>
                <w:iCs/>
                <w:lang w:val="ru-RU"/>
              </w:rPr>
              <w:t>Hirtie pentru slefuit uscata</w:t>
            </w:r>
          </w:p>
        </w:tc>
        <w:tc>
          <w:tcPr>
            <w:tcW w:w="1593" w:type="dxa"/>
            <w:gridSpan w:val="2"/>
            <w:tcBorders>
              <w:top w:val="nil"/>
              <w:bottom w:val="single" w:sz="2" w:space="0" w:color="auto"/>
            </w:tcBorders>
          </w:tcPr>
          <w:p w14:paraId="7D8EDA9B" w14:textId="77777777" w:rsidR="00A11932" w:rsidRPr="00A11932" w:rsidRDefault="00A11932" w:rsidP="00A11932">
            <w:pPr>
              <w:tabs>
                <w:tab w:val="left" w:pos="567"/>
              </w:tabs>
              <w:jc w:val="both"/>
              <w:rPr>
                <w:i/>
                <w:iCs/>
                <w:lang w:val="ru-RU"/>
              </w:rPr>
            </w:pPr>
            <w:r w:rsidRPr="00A11932">
              <w:rPr>
                <w:i/>
                <w:iCs/>
                <w:lang w:val="ru-RU"/>
              </w:rPr>
              <w:t>buc</w:t>
            </w:r>
          </w:p>
        </w:tc>
        <w:tc>
          <w:tcPr>
            <w:tcW w:w="1701" w:type="dxa"/>
            <w:gridSpan w:val="2"/>
            <w:tcBorders>
              <w:top w:val="nil"/>
              <w:bottom w:val="single" w:sz="2" w:space="0" w:color="auto"/>
            </w:tcBorders>
          </w:tcPr>
          <w:p w14:paraId="6C656F0E" w14:textId="77777777" w:rsidR="00A11932" w:rsidRPr="00A11932" w:rsidRDefault="00A11932" w:rsidP="00A11932">
            <w:pPr>
              <w:tabs>
                <w:tab w:val="left" w:pos="567"/>
              </w:tabs>
              <w:jc w:val="both"/>
              <w:rPr>
                <w:i/>
                <w:iCs/>
                <w:lang w:val="ru-RU"/>
              </w:rPr>
            </w:pPr>
            <w:r w:rsidRPr="00A11932">
              <w:rPr>
                <w:i/>
                <w:iCs/>
                <w:lang w:val="ru-RU"/>
              </w:rPr>
              <w:t>1,10</w:t>
            </w:r>
          </w:p>
        </w:tc>
      </w:tr>
      <w:tr w:rsidR="00A11932" w:rsidRPr="00A11932" w14:paraId="3190D387" w14:textId="77777777" w:rsidTr="006868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10" w:type="dxa"/>
            <w:tcBorders>
              <w:top w:val="single" w:sz="4" w:space="0" w:color="auto"/>
              <w:bottom w:val="single" w:sz="4" w:space="0" w:color="auto"/>
            </w:tcBorders>
          </w:tcPr>
          <w:p w14:paraId="7CAD66F4" w14:textId="77777777" w:rsidR="00A11932" w:rsidRPr="00A11932" w:rsidRDefault="00A11932" w:rsidP="00A11932">
            <w:pPr>
              <w:tabs>
                <w:tab w:val="left" w:pos="567"/>
              </w:tabs>
              <w:jc w:val="both"/>
              <w:rPr>
                <w:lang w:val="ru-RU"/>
              </w:rPr>
            </w:pPr>
            <w:r w:rsidRPr="00A11932">
              <w:rPr>
                <w:lang w:val="ru-RU"/>
              </w:rPr>
              <w:t>30</w:t>
            </w:r>
          </w:p>
        </w:tc>
        <w:tc>
          <w:tcPr>
            <w:tcW w:w="2126" w:type="dxa"/>
            <w:gridSpan w:val="2"/>
            <w:tcBorders>
              <w:top w:val="single" w:sz="4" w:space="0" w:color="auto"/>
              <w:bottom w:val="single" w:sz="4" w:space="0" w:color="auto"/>
            </w:tcBorders>
          </w:tcPr>
          <w:p w14:paraId="2353A2D1" w14:textId="77777777" w:rsidR="00A11932" w:rsidRPr="00A11932" w:rsidRDefault="00A11932" w:rsidP="00A11932">
            <w:pPr>
              <w:tabs>
                <w:tab w:val="left" w:pos="567"/>
              </w:tabs>
              <w:jc w:val="both"/>
              <w:rPr>
                <w:lang w:val="en-US"/>
              </w:rPr>
            </w:pPr>
            <w:r w:rsidRPr="00A11932">
              <w:rPr>
                <w:lang w:val="en-US"/>
              </w:rPr>
              <w:t>CI24A</w:t>
            </w:r>
          </w:p>
          <w:p w14:paraId="5A99EF49" w14:textId="77777777" w:rsidR="00A11932" w:rsidRPr="00A11932" w:rsidRDefault="00A11932" w:rsidP="00A11932">
            <w:pPr>
              <w:tabs>
                <w:tab w:val="left" w:pos="567"/>
              </w:tabs>
              <w:jc w:val="both"/>
              <w:rPr>
                <w:lang w:val="ru-RU"/>
              </w:rPr>
            </w:pPr>
          </w:p>
        </w:tc>
        <w:tc>
          <w:tcPr>
            <w:tcW w:w="4111" w:type="dxa"/>
            <w:gridSpan w:val="3"/>
            <w:tcBorders>
              <w:top w:val="single" w:sz="4" w:space="0" w:color="auto"/>
              <w:bottom w:val="single" w:sz="4" w:space="0" w:color="auto"/>
            </w:tcBorders>
          </w:tcPr>
          <w:p w14:paraId="5E7DA8AC" w14:textId="77777777" w:rsidR="00A11932" w:rsidRPr="00A11932" w:rsidRDefault="00A11932" w:rsidP="00A11932">
            <w:pPr>
              <w:tabs>
                <w:tab w:val="left" w:pos="567"/>
              </w:tabs>
              <w:jc w:val="both"/>
              <w:rPr>
                <w:lang w:val="en-US"/>
              </w:rPr>
            </w:pPr>
            <w:r w:rsidRPr="00A11932">
              <w:rPr>
                <w:lang w:val="en-US"/>
              </w:rPr>
              <w:t xml:space="preserve">Placarea treptelor cu placi de granit ceramic incleiate, cu grosimea sub 15 mm  </w:t>
            </w:r>
          </w:p>
          <w:p w14:paraId="15BCB092" w14:textId="77777777" w:rsidR="00A11932" w:rsidRPr="00A11932" w:rsidRDefault="00A11932" w:rsidP="00A11932">
            <w:pPr>
              <w:tabs>
                <w:tab w:val="left" w:pos="567"/>
              </w:tabs>
              <w:jc w:val="both"/>
              <w:rPr>
                <w:lang w:val="en-US"/>
              </w:rPr>
            </w:pPr>
          </w:p>
        </w:tc>
        <w:tc>
          <w:tcPr>
            <w:tcW w:w="1593" w:type="dxa"/>
            <w:gridSpan w:val="2"/>
            <w:tcBorders>
              <w:top w:val="single" w:sz="4" w:space="0" w:color="auto"/>
              <w:bottom w:val="single" w:sz="4" w:space="0" w:color="auto"/>
            </w:tcBorders>
            <w:vAlign w:val="center"/>
          </w:tcPr>
          <w:p w14:paraId="02CE7B9A" w14:textId="77777777" w:rsidR="00A11932" w:rsidRPr="00A11932" w:rsidRDefault="00A11932" w:rsidP="00A11932">
            <w:pPr>
              <w:tabs>
                <w:tab w:val="left" w:pos="567"/>
              </w:tabs>
              <w:jc w:val="both"/>
              <w:rPr>
                <w:lang w:val="ru-RU"/>
              </w:rPr>
            </w:pPr>
            <w:r w:rsidRPr="00A11932">
              <w:rPr>
                <w:lang w:val="ru-RU"/>
              </w:rPr>
              <w:t>m2</w:t>
            </w:r>
          </w:p>
        </w:tc>
        <w:tc>
          <w:tcPr>
            <w:tcW w:w="1701" w:type="dxa"/>
            <w:gridSpan w:val="2"/>
            <w:tcBorders>
              <w:top w:val="single" w:sz="4" w:space="0" w:color="auto"/>
              <w:bottom w:val="single" w:sz="4" w:space="0" w:color="auto"/>
            </w:tcBorders>
            <w:vAlign w:val="center"/>
          </w:tcPr>
          <w:p w14:paraId="46687D04" w14:textId="77777777" w:rsidR="00A11932" w:rsidRPr="00A11932" w:rsidRDefault="00A11932" w:rsidP="00A11932">
            <w:pPr>
              <w:tabs>
                <w:tab w:val="left" w:pos="567"/>
              </w:tabs>
              <w:jc w:val="both"/>
              <w:rPr>
                <w:lang w:val="ru-RU"/>
              </w:rPr>
            </w:pPr>
            <w:r w:rsidRPr="00A11932">
              <w:rPr>
                <w:lang w:val="ru-RU"/>
              </w:rPr>
              <w:t>22,00</w:t>
            </w:r>
          </w:p>
        </w:tc>
      </w:tr>
      <w:tr w:rsidR="00A11932" w:rsidRPr="00A11932" w14:paraId="7F12E5C6"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1C0FC10E"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236DF5DA" w14:textId="77777777" w:rsidR="00A11932" w:rsidRPr="00A11932" w:rsidRDefault="00A11932" w:rsidP="00A11932">
            <w:pPr>
              <w:tabs>
                <w:tab w:val="left" w:pos="567"/>
              </w:tabs>
              <w:jc w:val="both"/>
              <w:rPr>
                <w:i/>
                <w:iCs/>
                <w:lang w:val="ru-RU"/>
              </w:rPr>
            </w:pPr>
            <w:r w:rsidRPr="00A11932">
              <w:rPr>
                <w:i/>
                <w:iCs/>
                <w:lang w:val="ru-RU"/>
              </w:rPr>
              <w:t>9310060019930</w:t>
            </w:r>
          </w:p>
        </w:tc>
        <w:tc>
          <w:tcPr>
            <w:tcW w:w="4111" w:type="dxa"/>
            <w:gridSpan w:val="3"/>
            <w:tcBorders>
              <w:top w:val="nil"/>
              <w:bottom w:val="single" w:sz="2" w:space="0" w:color="auto"/>
            </w:tcBorders>
          </w:tcPr>
          <w:p w14:paraId="4C7D75C6" w14:textId="77777777" w:rsidR="00A11932" w:rsidRPr="00A11932" w:rsidRDefault="00A11932" w:rsidP="00A11932">
            <w:pPr>
              <w:tabs>
                <w:tab w:val="left" w:pos="567"/>
              </w:tabs>
              <w:jc w:val="both"/>
              <w:rPr>
                <w:i/>
                <w:iCs/>
                <w:lang w:val="ru-RU"/>
              </w:rPr>
            </w:pPr>
            <w:r w:rsidRPr="00A11932">
              <w:rPr>
                <w:i/>
                <w:iCs/>
                <w:lang w:val="ru-RU"/>
              </w:rPr>
              <w:t>Muncitor</w:t>
            </w:r>
          </w:p>
        </w:tc>
        <w:tc>
          <w:tcPr>
            <w:tcW w:w="1593" w:type="dxa"/>
            <w:gridSpan w:val="2"/>
            <w:tcBorders>
              <w:top w:val="nil"/>
              <w:bottom w:val="single" w:sz="2" w:space="0" w:color="auto"/>
            </w:tcBorders>
          </w:tcPr>
          <w:p w14:paraId="041C1502"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445EACAB" w14:textId="77777777" w:rsidR="00A11932" w:rsidRPr="00A11932" w:rsidRDefault="00A11932" w:rsidP="00A11932">
            <w:pPr>
              <w:tabs>
                <w:tab w:val="left" w:pos="567"/>
              </w:tabs>
              <w:jc w:val="both"/>
              <w:rPr>
                <w:i/>
                <w:iCs/>
                <w:lang w:val="ru-RU"/>
              </w:rPr>
            </w:pPr>
            <w:r w:rsidRPr="00A11932">
              <w:rPr>
                <w:i/>
                <w:iCs/>
                <w:lang w:val="ru-RU"/>
              </w:rPr>
              <w:t>84,81</w:t>
            </w:r>
          </w:p>
        </w:tc>
      </w:tr>
      <w:tr w:rsidR="00A11932" w:rsidRPr="00A11932" w14:paraId="01127AA6"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1305CBFA"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606EF0CA" w14:textId="77777777" w:rsidR="00A11932" w:rsidRPr="00A11932" w:rsidRDefault="00A11932" w:rsidP="00A11932">
            <w:pPr>
              <w:tabs>
                <w:tab w:val="left" w:pos="567"/>
              </w:tabs>
              <w:jc w:val="both"/>
              <w:rPr>
                <w:i/>
                <w:iCs/>
                <w:lang w:val="ru-RU"/>
              </w:rPr>
            </w:pPr>
            <w:r w:rsidRPr="00A11932">
              <w:rPr>
                <w:i/>
                <w:iCs/>
                <w:lang w:val="ru-RU"/>
              </w:rPr>
              <w:t>2670112202052</w:t>
            </w:r>
          </w:p>
        </w:tc>
        <w:tc>
          <w:tcPr>
            <w:tcW w:w="4111" w:type="dxa"/>
            <w:gridSpan w:val="3"/>
            <w:tcBorders>
              <w:top w:val="nil"/>
              <w:bottom w:val="single" w:sz="2" w:space="0" w:color="auto"/>
            </w:tcBorders>
          </w:tcPr>
          <w:p w14:paraId="1B184D5A" w14:textId="77777777" w:rsidR="00A11932" w:rsidRPr="00A11932" w:rsidRDefault="00A11932" w:rsidP="00A11932">
            <w:pPr>
              <w:tabs>
                <w:tab w:val="left" w:pos="567"/>
              </w:tabs>
              <w:jc w:val="both"/>
              <w:rPr>
                <w:i/>
                <w:iCs/>
                <w:lang w:val="ru-RU"/>
              </w:rPr>
            </w:pPr>
            <w:r w:rsidRPr="00A11932">
              <w:rPr>
                <w:i/>
                <w:iCs/>
                <w:lang w:val="ru-RU"/>
              </w:rPr>
              <w:t>Placi de granit ceramic</w:t>
            </w:r>
          </w:p>
        </w:tc>
        <w:tc>
          <w:tcPr>
            <w:tcW w:w="1593" w:type="dxa"/>
            <w:gridSpan w:val="2"/>
            <w:tcBorders>
              <w:top w:val="nil"/>
              <w:bottom w:val="single" w:sz="2" w:space="0" w:color="auto"/>
            </w:tcBorders>
          </w:tcPr>
          <w:p w14:paraId="0E5C329E" w14:textId="77777777" w:rsidR="00A11932" w:rsidRPr="00A11932" w:rsidRDefault="00A11932" w:rsidP="00A11932">
            <w:pPr>
              <w:tabs>
                <w:tab w:val="left" w:pos="567"/>
              </w:tabs>
              <w:jc w:val="both"/>
              <w:rPr>
                <w:i/>
                <w:iCs/>
                <w:lang w:val="ru-RU"/>
              </w:rPr>
            </w:pPr>
            <w:r w:rsidRPr="00A11932">
              <w:rPr>
                <w:i/>
                <w:iCs/>
                <w:lang w:val="ru-RU"/>
              </w:rPr>
              <w:t>m2</w:t>
            </w:r>
          </w:p>
        </w:tc>
        <w:tc>
          <w:tcPr>
            <w:tcW w:w="1701" w:type="dxa"/>
            <w:gridSpan w:val="2"/>
            <w:tcBorders>
              <w:top w:val="nil"/>
              <w:bottom w:val="single" w:sz="2" w:space="0" w:color="auto"/>
            </w:tcBorders>
          </w:tcPr>
          <w:p w14:paraId="020E7E5E" w14:textId="77777777" w:rsidR="00A11932" w:rsidRPr="00A11932" w:rsidRDefault="00A11932" w:rsidP="00A11932">
            <w:pPr>
              <w:tabs>
                <w:tab w:val="left" w:pos="567"/>
              </w:tabs>
              <w:jc w:val="both"/>
              <w:rPr>
                <w:i/>
                <w:iCs/>
                <w:lang w:val="ru-RU"/>
              </w:rPr>
            </w:pPr>
            <w:r w:rsidRPr="00A11932">
              <w:rPr>
                <w:i/>
                <w:iCs/>
                <w:lang w:val="ru-RU"/>
              </w:rPr>
              <w:t>22,44</w:t>
            </w:r>
          </w:p>
        </w:tc>
      </w:tr>
      <w:tr w:rsidR="00A11932" w:rsidRPr="00A11932" w14:paraId="6C00DE61"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3CF7E303"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0CCCB71D" w14:textId="77777777" w:rsidR="00A11932" w:rsidRPr="00A11932" w:rsidRDefault="00A11932" w:rsidP="00A11932">
            <w:pPr>
              <w:tabs>
                <w:tab w:val="left" w:pos="567"/>
              </w:tabs>
              <w:jc w:val="both"/>
              <w:rPr>
                <w:i/>
                <w:iCs/>
                <w:lang w:val="ru-RU"/>
              </w:rPr>
            </w:pPr>
            <w:r w:rsidRPr="00A11932">
              <w:rPr>
                <w:i/>
                <w:iCs/>
                <w:lang w:val="ru-RU"/>
              </w:rPr>
              <w:t>2462106110554</w:t>
            </w:r>
          </w:p>
        </w:tc>
        <w:tc>
          <w:tcPr>
            <w:tcW w:w="4111" w:type="dxa"/>
            <w:gridSpan w:val="3"/>
            <w:tcBorders>
              <w:top w:val="nil"/>
              <w:bottom w:val="single" w:sz="2" w:space="0" w:color="auto"/>
            </w:tcBorders>
          </w:tcPr>
          <w:p w14:paraId="24998FC8" w14:textId="77777777" w:rsidR="00A11932" w:rsidRPr="00A11932" w:rsidRDefault="00A11932" w:rsidP="00A11932">
            <w:pPr>
              <w:tabs>
                <w:tab w:val="left" w:pos="567"/>
              </w:tabs>
              <w:jc w:val="both"/>
              <w:rPr>
                <w:i/>
                <w:iCs/>
                <w:lang w:val="en-US"/>
              </w:rPr>
            </w:pPr>
            <w:r w:rsidRPr="00A11932">
              <w:rPr>
                <w:i/>
                <w:iCs/>
                <w:lang w:val="en-US"/>
              </w:rPr>
              <w:t>Adeziv pe baza de rasini acrilice sau latex</w:t>
            </w:r>
          </w:p>
        </w:tc>
        <w:tc>
          <w:tcPr>
            <w:tcW w:w="1593" w:type="dxa"/>
            <w:gridSpan w:val="2"/>
            <w:tcBorders>
              <w:top w:val="nil"/>
              <w:bottom w:val="single" w:sz="2" w:space="0" w:color="auto"/>
            </w:tcBorders>
          </w:tcPr>
          <w:p w14:paraId="322DA0A2"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1B782A70" w14:textId="77777777" w:rsidR="00A11932" w:rsidRPr="00A11932" w:rsidRDefault="00A11932" w:rsidP="00A11932">
            <w:pPr>
              <w:tabs>
                <w:tab w:val="left" w:pos="567"/>
              </w:tabs>
              <w:jc w:val="both"/>
              <w:rPr>
                <w:i/>
                <w:iCs/>
                <w:lang w:val="ru-RU"/>
              </w:rPr>
            </w:pPr>
            <w:r w:rsidRPr="00A11932">
              <w:rPr>
                <w:i/>
                <w:iCs/>
                <w:lang w:val="ru-RU"/>
              </w:rPr>
              <w:t>127,60</w:t>
            </w:r>
          </w:p>
        </w:tc>
      </w:tr>
      <w:tr w:rsidR="00A11932" w:rsidRPr="00A11932" w14:paraId="5660CCF7"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78602B51"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1C6ABAD7" w14:textId="77777777" w:rsidR="00A11932" w:rsidRPr="00A11932" w:rsidRDefault="00A11932" w:rsidP="00A11932">
            <w:pPr>
              <w:tabs>
                <w:tab w:val="left" w:pos="567"/>
              </w:tabs>
              <w:jc w:val="both"/>
              <w:rPr>
                <w:i/>
                <w:iCs/>
                <w:lang w:val="ru-RU"/>
              </w:rPr>
            </w:pPr>
            <w:r w:rsidRPr="00A11932">
              <w:rPr>
                <w:i/>
                <w:iCs/>
                <w:lang w:val="ru-RU"/>
              </w:rPr>
              <w:t>2653102100853</w:t>
            </w:r>
          </w:p>
        </w:tc>
        <w:tc>
          <w:tcPr>
            <w:tcW w:w="4111" w:type="dxa"/>
            <w:gridSpan w:val="3"/>
            <w:tcBorders>
              <w:top w:val="nil"/>
              <w:bottom w:val="single" w:sz="2" w:space="0" w:color="auto"/>
            </w:tcBorders>
          </w:tcPr>
          <w:p w14:paraId="458E79AF" w14:textId="77777777" w:rsidR="00A11932" w:rsidRPr="00A11932" w:rsidRDefault="00A11932" w:rsidP="00A11932">
            <w:pPr>
              <w:tabs>
                <w:tab w:val="left" w:pos="567"/>
              </w:tabs>
              <w:jc w:val="both"/>
              <w:rPr>
                <w:i/>
                <w:iCs/>
                <w:lang w:val="ru-RU"/>
              </w:rPr>
            </w:pPr>
            <w:r w:rsidRPr="00A11932">
              <w:rPr>
                <w:i/>
                <w:iCs/>
                <w:lang w:val="ru-RU"/>
              </w:rPr>
              <w:t>Praimer (grund)</w:t>
            </w:r>
          </w:p>
        </w:tc>
        <w:tc>
          <w:tcPr>
            <w:tcW w:w="1593" w:type="dxa"/>
            <w:gridSpan w:val="2"/>
            <w:tcBorders>
              <w:top w:val="nil"/>
              <w:bottom w:val="single" w:sz="2" w:space="0" w:color="auto"/>
            </w:tcBorders>
          </w:tcPr>
          <w:p w14:paraId="05DF1588"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5A49A58C" w14:textId="77777777" w:rsidR="00A11932" w:rsidRPr="00A11932" w:rsidRDefault="00A11932" w:rsidP="00A11932">
            <w:pPr>
              <w:tabs>
                <w:tab w:val="left" w:pos="567"/>
              </w:tabs>
              <w:jc w:val="both"/>
              <w:rPr>
                <w:i/>
                <w:iCs/>
                <w:lang w:val="ru-RU"/>
              </w:rPr>
            </w:pPr>
            <w:r w:rsidRPr="00A11932">
              <w:rPr>
                <w:i/>
                <w:iCs/>
                <w:lang w:val="ru-RU"/>
              </w:rPr>
              <w:t>3,30</w:t>
            </w:r>
          </w:p>
        </w:tc>
      </w:tr>
      <w:tr w:rsidR="00A11932" w:rsidRPr="00A11932" w14:paraId="38C395C9"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5AA40927"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62000CCF" w14:textId="77777777" w:rsidR="00A11932" w:rsidRPr="00A11932" w:rsidRDefault="00A11932" w:rsidP="00A11932">
            <w:pPr>
              <w:tabs>
                <w:tab w:val="left" w:pos="567"/>
              </w:tabs>
              <w:jc w:val="both"/>
              <w:rPr>
                <w:i/>
                <w:iCs/>
                <w:lang w:val="ru-RU"/>
              </w:rPr>
            </w:pPr>
            <w:r w:rsidRPr="00A11932">
              <w:rPr>
                <w:i/>
                <w:iCs/>
                <w:lang w:val="ru-RU"/>
              </w:rPr>
              <w:t>24302261000001</w:t>
            </w:r>
          </w:p>
        </w:tc>
        <w:tc>
          <w:tcPr>
            <w:tcW w:w="4111" w:type="dxa"/>
            <w:gridSpan w:val="3"/>
            <w:tcBorders>
              <w:top w:val="nil"/>
              <w:bottom w:val="single" w:sz="2" w:space="0" w:color="auto"/>
            </w:tcBorders>
          </w:tcPr>
          <w:p w14:paraId="36F853C4" w14:textId="77777777" w:rsidR="00A11932" w:rsidRPr="00A11932" w:rsidRDefault="00A11932" w:rsidP="00A11932">
            <w:pPr>
              <w:tabs>
                <w:tab w:val="left" w:pos="567"/>
              </w:tabs>
              <w:jc w:val="both"/>
              <w:rPr>
                <w:i/>
                <w:iCs/>
                <w:lang w:val="ru-RU"/>
              </w:rPr>
            </w:pPr>
            <w:r w:rsidRPr="00A11932">
              <w:rPr>
                <w:i/>
                <w:iCs/>
                <w:lang w:val="ru-RU"/>
              </w:rPr>
              <w:t>Fuga</w:t>
            </w:r>
          </w:p>
        </w:tc>
        <w:tc>
          <w:tcPr>
            <w:tcW w:w="1593" w:type="dxa"/>
            <w:gridSpan w:val="2"/>
            <w:tcBorders>
              <w:top w:val="nil"/>
              <w:bottom w:val="single" w:sz="2" w:space="0" w:color="auto"/>
            </w:tcBorders>
          </w:tcPr>
          <w:p w14:paraId="6FB255A0"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278BC9A5" w14:textId="77777777" w:rsidR="00A11932" w:rsidRPr="00A11932" w:rsidRDefault="00A11932" w:rsidP="00A11932">
            <w:pPr>
              <w:tabs>
                <w:tab w:val="left" w:pos="567"/>
              </w:tabs>
              <w:jc w:val="both"/>
              <w:rPr>
                <w:i/>
                <w:iCs/>
                <w:lang w:val="ru-RU"/>
              </w:rPr>
            </w:pPr>
            <w:r w:rsidRPr="00A11932">
              <w:rPr>
                <w:i/>
                <w:iCs/>
                <w:lang w:val="ru-RU"/>
              </w:rPr>
              <w:t>4,40</w:t>
            </w:r>
          </w:p>
        </w:tc>
      </w:tr>
      <w:tr w:rsidR="00A11932" w:rsidRPr="00A11932" w14:paraId="27B96D9A"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42560780"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796A9E46" w14:textId="77777777" w:rsidR="00A11932" w:rsidRPr="00A11932" w:rsidRDefault="00A11932" w:rsidP="00A11932">
            <w:pPr>
              <w:tabs>
                <w:tab w:val="left" w:pos="567"/>
              </w:tabs>
              <w:jc w:val="both"/>
              <w:rPr>
                <w:i/>
                <w:iCs/>
                <w:lang w:val="ru-RU"/>
              </w:rPr>
            </w:pPr>
            <w:r w:rsidRPr="00A11932">
              <w:rPr>
                <w:i/>
                <w:iCs/>
                <w:lang w:val="ru-RU"/>
              </w:rPr>
              <w:t>2881116002700</w:t>
            </w:r>
          </w:p>
        </w:tc>
        <w:tc>
          <w:tcPr>
            <w:tcW w:w="4111" w:type="dxa"/>
            <w:gridSpan w:val="3"/>
            <w:tcBorders>
              <w:top w:val="nil"/>
              <w:bottom w:val="single" w:sz="2" w:space="0" w:color="auto"/>
            </w:tcBorders>
          </w:tcPr>
          <w:p w14:paraId="0A46EF66" w14:textId="77777777" w:rsidR="00A11932" w:rsidRPr="00A11932" w:rsidRDefault="00A11932" w:rsidP="00A11932">
            <w:pPr>
              <w:tabs>
                <w:tab w:val="left" w:pos="567"/>
              </w:tabs>
              <w:jc w:val="both"/>
              <w:rPr>
                <w:i/>
                <w:iCs/>
                <w:lang w:val="ru-RU"/>
              </w:rPr>
            </w:pPr>
            <w:r w:rsidRPr="00A11932">
              <w:rPr>
                <w:i/>
                <w:iCs/>
                <w:lang w:val="ru-RU"/>
              </w:rPr>
              <w:t>Disc abraziv</w:t>
            </w:r>
          </w:p>
        </w:tc>
        <w:tc>
          <w:tcPr>
            <w:tcW w:w="1593" w:type="dxa"/>
            <w:gridSpan w:val="2"/>
            <w:tcBorders>
              <w:top w:val="nil"/>
              <w:bottom w:val="single" w:sz="2" w:space="0" w:color="auto"/>
            </w:tcBorders>
          </w:tcPr>
          <w:p w14:paraId="5E5ADB38" w14:textId="77777777" w:rsidR="00A11932" w:rsidRPr="00A11932" w:rsidRDefault="00A11932" w:rsidP="00A11932">
            <w:pPr>
              <w:tabs>
                <w:tab w:val="left" w:pos="567"/>
              </w:tabs>
              <w:jc w:val="both"/>
              <w:rPr>
                <w:i/>
                <w:iCs/>
                <w:lang w:val="ru-RU"/>
              </w:rPr>
            </w:pPr>
            <w:r w:rsidRPr="00A11932">
              <w:rPr>
                <w:i/>
                <w:iCs/>
                <w:lang w:val="ru-RU"/>
              </w:rPr>
              <w:t>buc</w:t>
            </w:r>
          </w:p>
        </w:tc>
        <w:tc>
          <w:tcPr>
            <w:tcW w:w="1701" w:type="dxa"/>
            <w:gridSpan w:val="2"/>
            <w:tcBorders>
              <w:top w:val="nil"/>
              <w:bottom w:val="single" w:sz="2" w:space="0" w:color="auto"/>
            </w:tcBorders>
          </w:tcPr>
          <w:p w14:paraId="5E98D1E7" w14:textId="77777777" w:rsidR="00A11932" w:rsidRPr="00A11932" w:rsidRDefault="00A11932" w:rsidP="00A11932">
            <w:pPr>
              <w:tabs>
                <w:tab w:val="left" w:pos="567"/>
              </w:tabs>
              <w:jc w:val="both"/>
              <w:rPr>
                <w:i/>
                <w:iCs/>
                <w:lang w:val="ru-RU"/>
              </w:rPr>
            </w:pPr>
            <w:r w:rsidRPr="00A11932">
              <w:rPr>
                <w:i/>
                <w:iCs/>
                <w:lang w:val="ru-RU"/>
              </w:rPr>
              <w:t>0,44</w:t>
            </w:r>
          </w:p>
        </w:tc>
      </w:tr>
      <w:tr w:rsidR="00A11932" w:rsidRPr="00A11932" w14:paraId="5B26116A"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0FAE68E4"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30FAB24B" w14:textId="77777777" w:rsidR="00A11932" w:rsidRPr="00A11932" w:rsidRDefault="00A11932" w:rsidP="00A11932">
            <w:pPr>
              <w:tabs>
                <w:tab w:val="left" w:pos="567"/>
              </w:tabs>
              <w:jc w:val="both"/>
              <w:rPr>
                <w:i/>
                <w:iCs/>
                <w:lang w:val="ru-RU"/>
              </w:rPr>
            </w:pPr>
            <w:r w:rsidRPr="00A11932">
              <w:rPr>
                <w:i/>
                <w:iCs/>
                <w:lang w:val="ru-RU"/>
              </w:rPr>
              <w:t>4100126202818</w:t>
            </w:r>
          </w:p>
        </w:tc>
        <w:tc>
          <w:tcPr>
            <w:tcW w:w="4111" w:type="dxa"/>
            <w:gridSpan w:val="3"/>
            <w:tcBorders>
              <w:top w:val="nil"/>
              <w:bottom w:val="single" w:sz="2" w:space="0" w:color="auto"/>
            </w:tcBorders>
          </w:tcPr>
          <w:p w14:paraId="1C96BB51" w14:textId="77777777" w:rsidR="00A11932" w:rsidRPr="00A11932" w:rsidRDefault="00A11932" w:rsidP="00A11932">
            <w:pPr>
              <w:tabs>
                <w:tab w:val="left" w:pos="567"/>
              </w:tabs>
              <w:jc w:val="both"/>
              <w:rPr>
                <w:i/>
                <w:iCs/>
                <w:lang w:val="ru-RU"/>
              </w:rPr>
            </w:pPr>
            <w:r w:rsidRPr="00A11932">
              <w:rPr>
                <w:i/>
                <w:iCs/>
                <w:lang w:val="ru-RU"/>
              </w:rPr>
              <w:t>Apa</w:t>
            </w:r>
          </w:p>
        </w:tc>
        <w:tc>
          <w:tcPr>
            <w:tcW w:w="1593" w:type="dxa"/>
            <w:gridSpan w:val="2"/>
            <w:tcBorders>
              <w:top w:val="nil"/>
              <w:bottom w:val="single" w:sz="2" w:space="0" w:color="auto"/>
            </w:tcBorders>
          </w:tcPr>
          <w:p w14:paraId="5D9CE49F" w14:textId="77777777" w:rsidR="00A11932" w:rsidRPr="00A11932" w:rsidRDefault="00A11932" w:rsidP="00A11932">
            <w:pPr>
              <w:tabs>
                <w:tab w:val="left" w:pos="567"/>
              </w:tabs>
              <w:jc w:val="both"/>
              <w:rPr>
                <w:i/>
                <w:iCs/>
                <w:lang w:val="ru-RU"/>
              </w:rPr>
            </w:pPr>
            <w:r w:rsidRPr="00A11932">
              <w:rPr>
                <w:i/>
                <w:iCs/>
                <w:lang w:val="ru-RU"/>
              </w:rPr>
              <w:t>m3</w:t>
            </w:r>
          </w:p>
        </w:tc>
        <w:tc>
          <w:tcPr>
            <w:tcW w:w="1701" w:type="dxa"/>
            <w:gridSpan w:val="2"/>
            <w:tcBorders>
              <w:top w:val="nil"/>
              <w:bottom w:val="single" w:sz="2" w:space="0" w:color="auto"/>
            </w:tcBorders>
          </w:tcPr>
          <w:p w14:paraId="66FB8B90" w14:textId="77777777" w:rsidR="00A11932" w:rsidRPr="00A11932" w:rsidRDefault="00A11932" w:rsidP="00A11932">
            <w:pPr>
              <w:tabs>
                <w:tab w:val="left" w:pos="567"/>
              </w:tabs>
              <w:jc w:val="both"/>
              <w:rPr>
                <w:i/>
                <w:iCs/>
                <w:lang w:val="ru-RU"/>
              </w:rPr>
            </w:pPr>
            <w:r w:rsidRPr="00A11932">
              <w:rPr>
                <w:i/>
                <w:iCs/>
                <w:lang w:val="ru-RU"/>
              </w:rPr>
              <w:t>0,11</w:t>
            </w:r>
          </w:p>
        </w:tc>
      </w:tr>
      <w:tr w:rsidR="00A11932" w:rsidRPr="00A11932" w14:paraId="5FB52BCF"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5E77043F"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16EABE94" w14:textId="77777777" w:rsidR="00A11932" w:rsidRPr="00A11932" w:rsidRDefault="00A11932" w:rsidP="00A11932">
            <w:pPr>
              <w:tabs>
                <w:tab w:val="left" w:pos="567"/>
              </w:tabs>
              <w:jc w:val="both"/>
              <w:rPr>
                <w:i/>
                <w:iCs/>
                <w:lang w:val="ru-RU"/>
              </w:rPr>
            </w:pPr>
            <w:r w:rsidRPr="00A11932">
              <w:rPr>
                <w:i/>
                <w:iCs/>
                <w:lang w:val="ru-RU"/>
              </w:rPr>
              <w:t>2952270003205</w:t>
            </w:r>
          </w:p>
        </w:tc>
        <w:tc>
          <w:tcPr>
            <w:tcW w:w="4111" w:type="dxa"/>
            <w:gridSpan w:val="3"/>
            <w:tcBorders>
              <w:top w:val="nil"/>
              <w:bottom w:val="single" w:sz="2" w:space="0" w:color="auto"/>
            </w:tcBorders>
          </w:tcPr>
          <w:p w14:paraId="469DF780" w14:textId="77777777" w:rsidR="00A11932" w:rsidRPr="00A11932" w:rsidRDefault="00A11932" w:rsidP="00A11932">
            <w:pPr>
              <w:tabs>
                <w:tab w:val="left" w:pos="567"/>
              </w:tabs>
              <w:jc w:val="both"/>
              <w:rPr>
                <w:i/>
                <w:iCs/>
                <w:lang w:val="en-US"/>
              </w:rPr>
            </w:pPr>
            <w:r w:rsidRPr="00A11932">
              <w:rPr>
                <w:i/>
                <w:iCs/>
                <w:lang w:val="en-US"/>
              </w:rPr>
              <w:t>Masina de taiat piatra universala</w:t>
            </w:r>
          </w:p>
        </w:tc>
        <w:tc>
          <w:tcPr>
            <w:tcW w:w="1593" w:type="dxa"/>
            <w:gridSpan w:val="2"/>
            <w:tcBorders>
              <w:top w:val="nil"/>
              <w:bottom w:val="single" w:sz="2" w:space="0" w:color="auto"/>
            </w:tcBorders>
          </w:tcPr>
          <w:p w14:paraId="352CCB22" w14:textId="77777777" w:rsidR="00A11932" w:rsidRPr="00A11932" w:rsidRDefault="00A11932" w:rsidP="00A11932">
            <w:pPr>
              <w:tabs>
                <w:tab w:val="left" w:pos="567"/>
              </w:tabs>
              <w:jc w:val="both"/>
              <w:rPr>
                <w:i/>
                <w:iCs/>
                <w:lang w:val="ru-RU"/>
              </w:rPr>
            </w:pPr>
            <w:r w:rsidRPr="00A11932">
              <w:rPr>
                <w:i/>
                <w:iCs/>
                <w:lang w:val="ru-RU"/>
              </w:rPr>
              <w:t>h-ut</w:t>
            </w:r>
          </w:p>
        </w:tc>
        <w:tc>
          <w:tcPr>
            <w:tcW w:w="1701" w:type="dxa"/>
            <w:gridSpan w:val="2"/>
            <w:tcBorders>
              <w:top w:val="nil"/>
              <w:bottom w:val="single" w:sz="2" w:space="0" w:color="auto"/>
            </w:tcBorders>
          </w:tcPr>
          <w:p w14:paraId="1279A4D5" w14:textId="77777777" w:rsidR="00A11932" w:rsidRPr="00A11932" w:rsidRDefault="00A11932" w:rsidP="00A11932">
            <w:pPr>
              <w:tabs>
                <w:tab w:val="left" w:pos="567"/>
              </w:tabs>
              <w:jc w:val="both"/>
              <w:rPr>
                <w:i/>
                <w:iCs/>
                <w:lang w:val="ru-RU"/>
              </w:rPr>
            </w:pPr>
            <w:r w:rsidRPr="00A11932">
              <w:rPr>
                <w:i/>
                <w:iCs/>
                <w:lang w:val="ru-RU"/>
              </w:rPr>
              <w:t>7,546</w:t>
            </w:r>
          </w:p>
        </w:tc>
      </w:tr>
      <w:tr w:rsidR="00A11932" w:rsidRPr="00A11932" w14:paraId="588C34E5"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445E9963"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7C2F4819" w14:textId="77777777" w:rsidR="00A11932" w:rsidRPr="00A11932" w:rsidRDefault="00A11932" w:rsidP="00A11932">
            <w:pPr>
              <w:tabs>
                <w:tab w:val="left" w:pos="567"/>
              </w:tabs>
              <w:jc w:val="both"/>
              <w:rPr>
                <w:i/>
                <w:iCs/>
                <w:lang w:val="ru-RU"/>
              </w:rPr>
            </w:pPr>
            <w:r w:rsidRPr="00A11932">
              <w:rPr>
                <w:i/>
                <w:iCs/>
                <w:lang w:val="ru-RU"/>
              </w:rPr>
              <w:t>2922140006702</w:t>
            </w:r>
          </w:p>
        </w:tc>
        <w:tc>
          <w:tcPr>
            <w:tcW w:w="4111" w:type="dxa"/>
            <w:gridSpan w:val="3"/>
            <w:tcBorders>
              <w:top w:val="nil"/>
              <w:bottom w:val="single" w:sz="2" w:space="0" w:color="auto"/>
            </w:tcBorders>
          </w:tcPr>
          <w:p w14:paraId="3CEDDED1" w14:textId="77777777" w:rsidR="00A11932" w:rsidRPr="00A11932" w:rsidRDefault="00A11932" w:rsidP="00A11932">
            <w:pPr>
              <w:tabs>
                <w:tab w:val="left" w:pos="567"/>
              </w:tabs>
              <w:jc w:val="both"/>
              <w:rPr>
                <w:i/>
                <w:iCs/>
                <w:lang w:val="ru-RU"/>
              </w:rPr>
            </w:pPr>
            <w:r w:rsidRPr="00A11932">
              <w:rPr>
                <w:i/>
                <w:iCs/>
                <w:lang w:val="ru-RU"/>
              </w:rPr>
              <w:t>Macara de fereastra</w:t>
            </w:r>
          </w:p>
        </w:tc>
        <w:tc>
          <w:tcPr>
            <w:tcW w:w="1593" w:type="dxa"/>
            <w:gridSpan w:val="2"/>
            <w:tcBorders>
              <w:top w:val="nil"/>
              <w:bottom w:val="single" w:sz="2" w:space="0" w:color="auto"/>
            </w:tcBorders>
          </w:tcPr>
          <w:p w14:paraId="0C89DBF5" w14:textId="77777777" w:rsidR="00A11932" w:rsidRPr="00A11932" w:rsidRDefault="00A11932" w:rsidP="00A11932">
            <w:pPr>
              <w:tabs>
                <w:tab w:val="left" w:pos="567"/>
              </w:tabs>
              <w:jc w:val="both"/>
              <w:rPr>
                <w:i/>
                <w:iCs/>
                <w:lang w:val="ru-RU"/>
              </w:rPr>
            </w:pPr>
            <w:r w:rsidRPr="00A11932">
              <w:rPr>
                <w:i/>
                <w:iCs/>
                <w:lang w:val="ru-RU"/>
              </w:rPr>
              <w:t>h-ut</w:t>
            </w:r>
          </w:p>
        </w:tc>
        <w:tc>
          <w:tcPr>
            <w:tcW w:w="1701" w:type="dxa"/>
            <w:gridSpan w:val="2"/>
            <w:tcBorders>
              <w:top w:val="nil"/>
              <w:bottom w:val="single" w:sz="2" w:space="0" w:color="auto"/>
            </w:tcBorders>
          </w:tcPr>
          <w:p w14:paraId="1FC80C4A" w14:textId="77777777" w:rsidR="00A11932" w:rsidRPr="00A11932" w:rsidRDefault="00A11932" w:rsidP="00A11932">
            <w:pPr>
              <w:tabs>
                <w:tab w:val="left" w:pos="567"/>
              </w:tabs>
              <w:jc w:val="both"/>
              <w:rPr>
                <w:i/>
                <w:iCs/>
                <w:lang w:val="ru-RU"/>
              </w:rPr>
            </w:pPr>
            <w:r w:rsidRPr="00A11932">
              <w:rPr>
                <w:i/>
                <w:iCs/>
                <w:lang w:val="ru-RU"/>
              </w:rPr>
              <w:t>0,792</w:t>
            </w:r>
          </w:p>
        </w:tc>
      </w:tr>
      <w:tr w:rsidR="00A11932" w:rsidRPr="00A11932" w14:paraId="34360524"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15D61002"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5030D5E5" w14:textId="77777777" w:rsidR="00A11932" w:rsidRPr="00A11932" w:rsidRDefault="00A11932" w:rsidP="00A11932">
            <w:pPr>
              <w:tabs>
                <w:tab w:val="left" w:pos="567"/>
              </w:tabs>
              <w:jc w:val="both"/>
              <w:rPr>
                <w:i/>
                <w:iCs/>
                <w:lang w:val="ru-RU"/>
              </w:rPr>
            </w:pPr>
            <w:r w:rsidRPr="00A11932">
              <w:rPr>
                <w:i/>
                <w:iCs/>
                <w:lang w:val="ru-RU"/>
              </w:rPr>
              <w:t>2952270007607</w:t>
            </w:r>
          </w:p>
        </w:tc>
        <w:tc>
          <w:tcPr>
            <w:tcW w:w="4111" w:type="dxa"/>
            <w:gridSpan w:val="3"/>
            <w:tcBorders>
              <w:top w:val="nil"/>
              <w:bottom w:val="single" w:sz="2" w:space="0" w:color="auto"/>
            </w:tcBorders>
          </w:tcPr>
          <w:p w14:paraId="7C8AA2BB" w14:textId="77777777" w:rsidR="00A11932" w:rsidRPr="00A11932" w:rsidRDefault="00A11932" w:rsidP="00A11932">
            <w:pPr>
              <w:tabs>
                <w:tab w:val="left" w:pos="567"/>
              </w:tabs>
              <w:jc w:val="both"/>
              <w:rPr>
                <w:i/>
                <w:iCs/>
                <w:lang w:val="en-US"/>
              </w:rPr>
            </w:pPr>
            <w:r w:rsidRPr="00A11932">
              <w:rPr>
                <w:i/>
                <w:iCs/>
                <w:lang w:val="en-US"/>
              </w:rPr>
              <w:t>Masina de gaurit electrica cu ajutaj de snec</w:t>
            </w:r>
          </w:p>
        </w:tc>
        <w:tc>
          <w:tcPr>
            <w:tcW w:w="1593" w:type="dxa"/>
            <w:gridSpan w:val="2"/>
            <w:tcBorders>
              <w:top w:val="nil"/>
              <w:bottom w:val="single" w:sz="2" w:space="0" w:color="auto"/>
            </w:tcBorders>
          </w:tcPr>
          <w:p w14:paraId="6D91D964" w14:textId="77777777" w:rsidR="00A11932" w:rsidRPr="00A11932" w:rsidRDefault="00A11932" w:rsidP="00A11932">
            <w:pPr>
              <w:tabs>
                <w:tab w:val="left" w:pos="567"/>
              </w:tabs>
              <w:jc w:val="both"/>
              <w:rPr>
                <w:i/>
                <w:iCs/>
                <w:lang w:val="ru-RU"/>
              </w:rPr>
            </w:pPr>
            <w:r w:rsidRPr="00A11932">
              <w:rPr>
                <w:i/>
                <w:iCs/>
                <w:lang w:val="ru-RU"/>
              </w:rPr>
              <w:t>h-ut</w:t>
            </w:r>
          </w:p>
        </w:tc>
        <w:tc>
          <w:tcPr>
            <w:tcW w:w="1701" w:type="dxa"/>
            <w:gridSpan w:val="2"/>
            <w:tcBorders>
              <w:top w:val="nil"/>
              <w:bottom w:val="single" w:sz="2" w:space="0" w:color="auto"/>
            </w:tcBorders>
          </w:tcPr>
          <w:p w14:paraId="0F4DBC1B" w14:textId="77777777" w:rsidR="00A11932" w:rsidRPr="00A11932" w:rsidRDefault="00A11932" w:rsidP="00A11932">
            <w:pPr>
              <w:tabs>
                <w:tab w:val="left" w:pos="567"/>
              </w:tabs>
              <w:jc w:val="both"/>
              <w:rPr>
                <w:i/>
                <w:iCs/>
                <w:lang w:val="ru-RU"/>
              </w:rPr>
            </w:pPr>
            <w:r w:rsidRPr="00A11932">
              <w:rPr>
                <w:i/>
                <w:iCs/>
                <w:lang w:val="ru-RU"/>
              </w:rPr>
              <w:t>0,1584</w:t>
            </w:r>
          </w:p>
        </w:tc>
      </w:tr>
      <w:tr w:rsidR="00A11932" w:rsidRPr="00A11932" w14:paraId="532CD9E9" w14:textId="77777777" w:rsidTr="006868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10" w:type="dxa"/>
            <w:tcBorders>
              <w:top w:val="single" w:sz="4" w:space="0" w:color="auto"/>
              <w:bottom w:val="single" w:sz="4" w:space="0" w:color="auto"/>
            </w:tcBorders>
          </w:tcPr>
          <w:p w14:paraId="17700BCD" w14:textId="77777777" w:rsidR="00A11932" w:rsidRPr="00A11932" w:rsidRDefault="00A11932" w:rsidP="00A11932">
            <w:pPr>
              <w:tabs>
                <w:tab w:val="left" w:pos="567"/>
              </w:tabs>
              <w:jc w:val="both"/>
              <w:rPr>
                <w:lang w:val="ru-RU"/>
              </w:rPr>
            </w:pPr>
            <w:r w:rsidRPr="00A11932">
              <w:rPr>
                <w:lang w:val="ru-RU"/>
              </w:rPr>
              <w:t>31</w:t>
            </w:r>
          </w:p>
        </w:tc>
        <w:tc>
          <w:tcPr>
            <w:tcW w:w="2126" w:type="dxa"/>
            <w:gridSpan w:val="2"/>
            <w:tcBorders>
              <w:top w:val="single" w:sz="4" w:space="0" w:color="auto"/>
              <w:bottom w:val="single" w:sz="4" w:space="0" w:color="auto"/>
            </w:tcBorders>
          </w:tcPr>
          <w:p w14:paraId="40816328" w14:textId="77777777" w:rsidR="00A11932" w:rsidRPr="00A11932" w:rsidRDefault="00A11932" w:rsidP="00A11932">
            <w:pPr>
              <w:tabs>
                <w:tab w:val="left" w:pos="567"/>
              </w:tabs>
              <w:jc w:val="both"/>
              <w:rPr>
                <w:lang w:val="en-US"/>
              </w:rPr>
            </w:pPr>
            <w:r w:rsidRPr="00A11932">
              <w:rPr>
                <w:lang w:val="en-US"/>
              </w:rPr>
              <w:t>CN11B</w:t>
            </w:r>
          </w:p>
          <w:p w14:paraId="3EC5CB66" w14:textId="77777777" w:rsidR="00A11932" w:rsidRPr="00A11932" w:rsidRDefault="00A11932" w:rsidP="00A11932">
            <w:pPr>
              <w:tabs>
                <w:tab w:val="left" w:pos="567"/>
              </w:tabs>
              <w:jc w:val="both"/>
              <w:rPr>
                <w:lang w:val="ru-RU"/>
              </w:rPr>
            </w:pPr>
          </w:p>
        </w:tc>
        <w:tc>
          <w:tcPr>
            <w:tcW w:w="4111" w:type="dxa"/>
            <w:gridSpan w:val="3"/>
            <w:tcBorders>
              <w:top w:val="single" w:sz="4" w:space="0" w:color="auto"/>
              <w:bottom w:val="single" w:sz="4" w:space="0" w:color="auto"/>
            </w:tcBorders>
          </w:tcPr>
          <w:p w14:paraId="4518E80A" w14:textId="77777777" w:rsidR="00A11932" w:rsidRPr="00A11932" w:rsidRDefault="00A11932" w:rsidP="00A11932">
            <w:pPr>
              <w:tabs>
                <w:tab w:val="left" w:pos="567"/>
              </w:tabs>
              <w:jc w:val="both"/>
              <w:rPr>
                <w:lang w:val="en-US"/>
              </w:rPr>
            </w:pPr>
            <w:r w:rsidRPr="00A11932">
              <w:rPr>
                <w:lang w:val="en-US"/>
              </w:rPr>
              <w:t xml:space="preserve">Vopsitorii exterioare cu vopsea pe baza de polimeri acrilici in dispersie apoasa,  aplicate in 3 straturi la fatade executate pe tencuiala driscuita </w:t>
            </w:r>
          </w:p>
          <w:p w14:paraId="678A9542" w14:textId="77777777" w:rsidR="00A11932" w:rsidRPr="00A11932" w:rsidRDefault="00A11932" w:rsidP="00A11932">
            <w:pPr>
              <w:tabs>
                <w:tab w:val="left" w:pos="567"/>
              </w:tabs>
              <w:jc w:val="both"/>
              <w:rPr>
                <w:lang w:val="en-US"/>
              </w:rPr>
            </w:pPr>
          </w:p>
        </w:tc>
        <w:tc>
          <w:tcPr>
            <w:tcW w:w="1593" w:type="dxa"/>
            <w:gridSpan w:val="2"/>
            <w:tcBorders>
              <w:top w:val="single" w:sz="4" w:space="0" w:color="auto"/>
              <w:bottom w:val="single" w:sz="4" w:space="0" w:color="auto"/>
            </w:tcBorders>
            <w:vAlign w:val="center"/>
          </w:tcPr>
          <w:p w14:paraId="4A8CE5B5" w14:textId="77777777" w:rsidR="00A11932" w:rsidRPr="00A11932" w:rsidRDefault="00A11932" w:rsidP="00A11932">
            <w:pPr>
              <w:tabs>
                <w:tab w:val="left" w:pos="567"/>
              </w:tabs>
              <w:jc w:val="both"/>
              <w:rPr>
                <w:lang w:val="ru-RU"/>
              </w:rPr>
            </w:pPr>
            <w:r w:rsidRPr="00A11932">
              <w:rPr>
                <w:lang w:val="ru-RU"/>
              </w:rPr>
              <w:t>m2</w:t>
            </w:r>
          </w:p>
        </w:tc>
        <w:tc>
          <w:tcPr>
            <w:tcW w:w="1701" w:type="dxa"/>
            <w:gridSpan w:val="2"/>
            <w:tcBorders>
              <w:top w:val="single" w:sz="4" w:space="0" w:color="auto"/>
              <w:bottom w:val="single" w:sz="4" w:space="0" w:color="auto"/>
            </w:tcBorders>
            <w:vAlign w:val="center"/>
          </w:tcPr>
          <w:p w14:paraId="1A553DB4" w14:textId="77777777" w:rsidR="00A11932" w:rsidRPr="00A11932" w:rsidRDefault="00A11932" w:rsidP="00A11932">
            <w:pPr>
              <w:tabs>
                <w:tab w:val="left" w:pos="567"/>
              </w:tabs>
              <w:jc w:val="both"/>
              <w:rPr>
                <w:lang w:val="ru-RU"/>
              </w:rPr>
            </w:pPr>
            <w:r w:rsidRPr="00A11932">
              <w:rPr>
                <w:lang w:val="ru-RU"/>
              </w:rPr>
              <w:t>18,00</w:t>
            </w:r>
          </w:p>
        </w:tc>
      </w:tr>
      <w:tr w:rsidR="00A11932" w:rsidRPr="00A11932" w14:paraId="36FB238B"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7AB0B055"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6769B446" w14:textId="77777777" w:rsidR="00A11932" w:rsidRPr="00A11932" w:rsidRDefault="00A11932" w:rsidP="00A11932">
            <w:pPr>
              <w:tabs>
                <w:tab w:val="left" w:pos="567"/>
              </w:tabs>
              <w:jc w:val="both"/>
              <w:rPr>
                <w:i/>
                <w:iCs/>
                <w:lang w:val="ru-RU"/>
              </w:rPr>
            </w:pPr>
            <w:r w:rsidRPr="00A11932">
              <w:rPr>
                <w:i/>
                <w:iCs/>
                <w:lang w:val="ru-RU"/>
              </w:rPr>
              <w:t>7141020013300</w:t>
            </w:r>
          </w:p>
        </w:tc>
        <w:tc>
          <w:tcPr>
            <w:tcW w:w="4111" w:type="dxa"/>
            <w:gridSpan w:val="3"/>
            <w:tcBorders>
              <w:top w:val="nil"/>
              <w:bottom w:val="single" w:sz="2" w:space="0" w:color="auto"/>
            </w:tcBorders>
          </w:tcPr>
          <w:p w14:paraId="5D35C3F5" w14:textId="77777777" w:rsidR="00A11932" w:rsidRPr="00A11932" w:rsidRDefault="00A11932" w:rsidP="00A11932">
            <w:pPr>
              <w:tabs>
                <w:tab w:val="left" w:pos="567"/>
              </w:tabs>
              <w:jc w:val="both"/>
              <w:rPr>
                <w:i/>
                <w:iCs/>
                <w:lang w:val="ru-RU"/>
              </w:rPr>
            </w:pPr>
            <w:r w:rsidRPr="00A11932">
              <w:rPr>
                <w:i/>
                <w:iCs/>
                <w:lang w:val="ru-RU"/>
              </w:rPr>
              <w:t>Zugrav vopsitor</w:t>
            </w:r>
          </w:p>
        </w:tc>
        <w:tc>
          <w:tcPr>
            <w:tcW w:w="1593" w:type="dxa"/>
            <w:gridSpan w:val="2"/>
            <w:tcBorders>
              <w:top w:val="nil"/>
              <w:bottom w:val="single" w:sz="2" w:space="0" w:color="auto"/>
            </w:tcBorders>
          </w:tcPr>
          <w:p w14:paraId="72AB88BC"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39A9825E" w14:textId="77777777" w:rsidR="00A11932" w:rsidRPr="00A11932" w:rsidRDefault="00A11932" w:rsidP="00A11932">
            <w:pPr>
              <w:tabs>
                <w:tab w:val="left" w:pos="567"/>
              </w:tabs>
              <w:jc w:val="both"/>
              <w:rPr>
                <w:i/>
                <w:iCs/>
                <w:lang w:val="ru-RU"/>
              </w:rPr>
            </w:pPr>
            <w:r w:rsidRPr="00A11932">
              <w:rPr>
                <w:i/>
                <w:iCs/>
                <w:lang w:val="ru-RU"/>
              </w:rPr>
              <w:t>9,90</w:t>
            </w:r>
          </w:p>
        </w:tc>
      </w:tr>
      <w:tr w:rsidR="00A11932" w:rsidRPr="00A11932" w14:paraId="2FF3048B"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5B8F6BB4"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2823BAEC" w14:textId="77777777" w:rsidR="00A11932" w:rsidRPr="00A11932" w:rsidRDefault="00A11932" w:rsidP="00A11932">
            <w:pPr>
              <w:tabs>
                <w:tab w:val="left" w:pos="567"/>
              </w:tabs>
              <w:jc w:val="both"/>
              <w:rPr>
                <w:i/>
                <w:iCs/>
                <w:lang w:val="ru-RU"/>
              </w:rPr>
            </w:pPr>
            <w:r w:rsidRPr="00A11932">
              <w:rPr>
                <w:i/>
                <w:iCs/>
                <w:lang w:val="ru-RU"/>
              </w:rPr>
              <w:t>2430116104070</w:t>
            </w:r>
          </w:p>
        </w:tc>
        <w:tc>
          <w:tcPr>
            <w:tcW w:w="4111" w:type="dxa"/>
            <w:gridSpan w:val="3"/>
            <w:tcBorders>
              <w:top w:val="nil"/>
              <w:bottom w:val="single" w:sz="2" w:space="0" w:color="auto"/>
            </w:tcBorders>
          </w:tcPr>
          <w:p w14:paraId="7DC6C41A" w14:textId="77777777" w:rsidR="00A11932" w:rsidRPr="00A11932" w:rsidRDefault="00A11932" w:rsidP="00A11932">
            <w:pPr>
              <w:tabs>
                <w:tab w:val="left" w:pos="567"/>
              </w:tabs>
              <w:jc w:val="both"/>
              <w:rPr>
                <w:i/>
                <w:iCs/>
                <w:lang w:val="en-US"/>
              </w:rPr>
            </w:pPr>
            <w:r w:rsidRPr="00A11932">
              <w:rPr>
                <w:i/>
                <w:iCs/>
                <w:lang w:val="en-US"/>
              </w:rPr>
              <w:t>Vopsea  pe baza de polimeri acrilici Rezistenta la umezeala.</w:t>
            </w:r>
          </w:p>
        </w:tc>
        <w:tc>
          <w:tcPr>
            <w:tcW w:w="1593" w:type="dxa"/>
            <w:gridSpan w:val="2"/>
            <w:tcBorders>
              <w:top w:val="nil"/>
              <w:bottom w:val="single" w:sz="2" w:space="0" w:color="auto"/>
            </w:tcBorders>
          </w:tcPr>
          <w:p w14:paraId="4D5E0784"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2B53265A" w14:textId="77777777" w:rsidR="00A11932" w:rsidRPr="00A11932" w:rsidRDefault="00A11932" w:rsidP="00A11932">
            <w:pPr>
              <w:tabs>
                <w:tab w:val="left" w:pos="567"/>
              </w:tabs>
              <w:jc w:val="both"/>
              <w:rPr>
                <w:i/>
                <w:iCs/>
                <w:lang w:val="ru-RU"/>
              </w:rPr>
            </w:pPr>
            <w:r w:rsidRPr="00A11932">
              <w:rPr>
                <w:i/>
                <w:iCs/>
                <w:lang w:val="ru-RU"/>
              </w:rPr>
              <w:t>13,50</w:t>
            </w:r>
          </w:p>
        </w:tc>
      </w:tr>
      <w:tr w:rsidR="00A11932" w:rsidRPr="00A11932" w14:paraId="3217D190"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190204AB"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7D79C220" w14:textId="77777777" w:rsidR="00A11932" w:rsidRPr="00A11932" w:rsidRDefault="00A11932" w:rsidP="00A11932">
            <w:pPr>
              <w:tabs>
                <w:tab w:val="left" w:pos="567"/>
              </w:tabs>
              <w:jc w:val="both"/>
              <w:rPr>
                <w:i/>
                <w:iCs/>
                <w:lang w:val="ru-RU"/>
              </w:rPr>
            </w:pPr>
            <w:r w:rsidRPr="00A11932">
              <w:rPr>
                <w:i/>
                <w:iCs/>
                <w:lang w:val="ru-RU"/>
              </w:rPr>
              <w:t>2651122100402</w:t>
            </w:r>
          </w:p>
        </w:tc>
        <w:tc>
          <w:tcPr>
            <w:tcW w:w="4111" w:type="dxa"/>
            <w:gridSpan w:val="3"/>
            <w:tcBorders>
              <w:top w:val="nil"/>
              <w:bottom w:val="single" w:sz="2" w:space="0" w:color="auto"/>
            </w:tcBorders>
          </w:tcPr>
          <w:p w14:paraId="431933B2" w14:textId="77777777" w:rsidR="00A11932" w:rsidRPr="00A11932" w:rsidRDefault="00A11932" w:rsidP="00A11932">
            <w:pPr>
              <w:tabs>
                <w:tab w:val="left" w:pos="567"/>
              </w:tabs>
              <w:jc w:val="both"/>
              <w:rPr>
                <w:i/>
                <w:iCs/>
                <w:lang w:val="en-US"/>
              </w:rPr>
            </w:pPr>
            <w:r w:rsidRPr="00A11932">
              <w:rPr>
                <w:i/>
                <w:iCs/>
                <w:lang w:val="en-US"/>
              </w:rPr>
              <w:t>Ciment metalurgic cu adaosuri M 30 saci S1500</w:t>
            </w:r>
          </w:p>
        </w:tc>
        <w:tc>
          <w:tcPr>
            <w:tcW w:w="1593" w:type="dxa"/>
            <w:gridSpan w:val="2"/>
            <w:tcBorders>
              <w:top w:val="nil"/>
              <w:bottom w:val="single" w:sz="2" w:space="0" w:color="auto"/>
            </w:tcBorders>
          </w:tcPr>
          <w:p w14:paraId="38E1070F"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2BD8AAA9" w14:textId="77777777" w:rsidR="00A11932" w:rsidRPr="00A11932" w:rsidRDefault="00A11932" w:rsidP="00A11932">
            <w:pPr>
              <w:tabs>
                <w:tab w:val="left" w:pos="567"/>
              </w:tabs>
              <w:jc w:val="both"/>
              <w:rPr>
                <w:i/>
                <w:iCs/>
                <w:lang w:val="ru-RU"/>
              </w:rPr>
            </w:pPr>
            <w:r w:rsidRPr="00A11932">
              <w:rPr>
                <w:i/>
                <w:iCs/>
                <w:lang w:val="ru-RU"/>
              </w:rPr>
              <w:t>0,90</w:t>
            </w:r>
          </w:p>
        </w:tc>
      </w:tr>
      <w:tr w:rsidR="00A11932" w:rsidRPr="00A11932" w14:paraId="389CE7F1"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56CF55AE"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6B16E247" w14:textId="77777777" w:rsidR="00A11932" w:rsidRPr="00A11932" w:rsidRDefault="00A11932" w:rsidP="00A11932">
            <w:pPr>
              <w:tabs>
                <w:tab w:val="left" w:pos="567"/>
              </w:tabs>
              <w:jc w:val="both"/>
              <w:rPr>
                <w:i/>
                <w:iCs/>
                <w:lang w:val="ru-RU"/>
              </w:rPr>
            </w:pPr>
            <w:r w:rsidRPr="00A11932">
              <w:rPr>
                <w:i/>
                <w:iCs/>
                <w:lang w:val="ru-RU"/>
              </w:rPr>
              <w:t>1711317306661</w:t>
            </w:r>
          </w:p>
        </w:tc>
        <w:tc>
          <w:tcPr>
            <w:tcW w:w="4111" w:type="dxa"/>
            <w:gridSpan w:val="3"/>
            <w:tcBorders>
              <w:top w:val="nil"/>
              <w:bottom w:val="single" w:sz="2" w:space="0" w:color="auto"/>
            </w:tcBorders>
          </w:tcPr>
          <w:p w14:paraId="67F3B779" w14:textId="77777777" w:rsidR="00A11932" w:rsidRPr="00A11932" w:rsidRDefault="00A11932" w:rsidP="00A11932">
            <w:pPr>
              <w:tabs>
                <w:tab w:val="left" w:pos="567"/>
              </w:tabs>
              <w:jc w:val="both"/>
              <w:rPr>
                <w:i/>
                <w:iCs/>
                <w:lang w:val="ru-RU"/>
              </w:rPr>
            </w:pPr>
            <w:r w:rsidRPr="00A11932">
              <w:rPr>
                <w:i/>
                <w:iCs/>
                <w:lang w:val="ru-RU"/>
              </w:rPr>
              <w:t>Bumbac de sters</w:t>
            </w:r>
          </w:p>
        </w:tc>
        <w:tc>
          <w:tcPr>
            <w:tcW w:w="1593" w:type="dxa"/>
            <w:gridSpan w:val="2"/>
            <w:tcBorders>
              <w:top w:val="nil"/>
              <w:bottom w:val="single" w:sz="2" w:space="0" w:color="auto"/>
            </w:tcBorders>
          </w:tcPr>
          <w:p w14:paraId="0BD29C90"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29CD009A" w14:textId="77777777" w:rsidR="00A11932" w:rsidRPr="00A11932" w:rsidRDefault="00A11932" w:rsidP="00A11932">
            <w:pPr>
              <w:tabs>
                <w:tab w:val="left" w:pos="567"/>
              </w:tabs>
              <w:jc w:val="both"/>
              <w:rPr>
                <w:i/>
                <w:iCs/>
                <w:lang w:val="ru-RU"/>
              </w:rPr>
            </w:pPr>
            <w:r w:rsidRPr="00A11932">
              <w:rPr>
                <w:i/>
                <w:iCs/>
                <w:lang w:val="ru-RU"/>
              </w:rPr>
              <w:t>0,90</w:t>
            </w:r>
          </w:p>
        </w:tc>
      </w:tr>
      <w:tr w:rsidR="00A11932" w:rsidRPr="00A11932" w14:paraId="6CC614D8"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767AD3C7"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611B6138" w14:textId="77777777" w:rsidR="00A11932" w:rsidRPr="00A11932" w:rsidRDefault="00A11932" w:rsidP="00A11932">
            <w:pPr>
              <w:tabs>
                <w:tab w:val="left" w:pos="567"/>
              </w:tabs>
              <w:jc w:val="both"/>
              <w:rPr>
                <w:i/>
                <w:iCs/>
                <w:lang w:val="ru-RU"/>
              </w:rPr>
            </w:pPr>
            <w:r w:rsidRPr="00A11932">
              <w:rPr>
                <w:i/>
                <w:iCs/>
                <w:lang w:val="ru-RU"/>
              </w:rPr>
              <w:t>4100116202818</w:t>
            </w:r>
          </w:p>
        </w:tc>
        <w:tc>
          <w:tcPr>
            <w:tcW w:w="4111" w:type="dxa"/>
            <w:gridSpan w:val="3"/>
            <w:tcBorders>
              <w:top w:val="nil"/>
              <w:bottom w:val="single" w:sz="2" w:space="0" w:color="auto"/>
            </w:tcBorders>
          </w:tcPr>
          <w:p w14:paraId="726D78C8" w14:textId="77777777" w:rsidR="00A11932" w:rsidRPr="00A11932" w:rsidRDefault="00A11932" w:rsidP="00A11932">
            <w:pPr>
              <w:tabs>
                <w:tab w:val="left" w:pos="567"/>
              </w:tabs>
              <w:jc w:val="both"/>
              <w:rPr>
                <w:i/>
                <w:iCs/>
                <w:lang w:val="en-US"/>
              </w:rPr>
            </w:pPr>
            <w:r w:rsidRPr="00A11932">
              <w:rPr>
                <w:i/>
                <w:iCs/>
                <w:lang w:val="en-US"/>
              </w:rPr>
              <w:t>Apa pentru mortare si betoane</w:t>
            </w:r>
          </w:p>
        </w:tc>
        <w:tc>
          <w:tcPr>
            <w:tcW w:w="1593" w:type="dxa"/>
            <w:gridSpan w:val="2"/>
            <w:tcBorders>
              <w:top w:val="nil"/>
              <w:bottom w:val="single" w:sz="2" w:space="0" w:color="auto"/>
            </w:tcBorders>
          </w:tcPr>
          <w:p w14:paraId="6CBF8FE2" w14:textId="77777777" w:rsidR="00A11932" w:rsidRPr="00A11932" w:rsidRDefault="00A11932" w:rsidP="00A11932">
            <w:pPr>
              <w:tabs>
                <w:tab w:val="left" w:pos="567"/>
              </w:tabs>
              <w:jc w:val="both"/>
              <w:rPr>
                <w:i/>
                <w:iCs/>
                <w:lang w:val="ru-RU"/>
              </w:rPr>
            </w:pPr>
            <w:r w:rsidRPr="00A11932">
              <w:rPr>
                <w:i/>
                <w:iCs/>
                <w:lang w:val="ru-RU"/>
              </w:rPr>
              <w:t>m3</w:t>
            </w:r>
          </w:p>
        </w:tc>
        <w:tc>
          <w:tcPr>
            <w:tcW w:w="1701" w:type="dxa"/>
            <w:gridSpan w:val="2"/>
            <w:tcBorders>
              <w:top w:val="nil"/>
              <w:bottom w:val="single" w:sz="2" w:space="0" w:color="auto"/>
            </w:tcBorders>
          </w:tcPr>
          <w:p w14:paraId="0BFFBB6E" w14:textId="77777777" w:rsidR="00A11932" w:rsidRPr="00A11932" w:rsidRDefault="00A11932" w:rsidP="00A11932">
            <w:pPr>
              <w:tabs>
                <w:tab w:val="left" w:pos="567"/>
              </w:tabs>
              <w:jc w:val="both"/>
              <w:rPr>
                <w:i/>
                <w:iCs/>
                <w:lang w:val="ru-RU"/>
              </w:rPr>
            </w:pPr>
            <w:r w:rsidRPr="00A11932">
              <w:rPr>
                <w:i/>
                <w:iCs/>
                <w:lang w:val="ru-RU"/>
              </w:rPr>
              <w:t>0,072</w:t>
            </w:r>
          </w:p>
        </w:tc>
      </w:tr>
      <w:tr w:rsidR="00A11932" w:rsidRPr="00A11932" w14:paraId="320A1E06" w14:textId="77777777" w:rsidTr="0068685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10" w:type="dxa"/>
            <w:tcBorders>
              <w:bottom w:val="nil"/>
              <w:right w:val="nil"/>
            </w:tcBorders>
          </w:tcPr>
          <w:p w14:paraId="061A90EB" w14:textId="77777777" w:rsidR="00A11932" w:rsidRPr="00A11932" w:rsidRDefault="00A11932" w:rsidP="00A11932">
            <w:pPr>
              <w:tabs>
                <w:tab w:val="left" w:pos="567"/>
              </w:tabs>
              <w:jc w:val="both"/>
              <w:rPr>
                <w:lang w:val="ru-RU"/>
              </w:rPr>
            </w:pPr>
          </w:p>
        </w:tc>
        <w:tc>
          <w:tcPr>
            <w:tcW w:w="2126" w:type="dxa"/>
            <w:gridSpan w:val="2"/>
            <w:tcBorders>
              <w:left w:val="nil"/>
              <w:bottom w:val="nil"/>
              <w:right w:val="nil"/>
            </w:tcBorders>
          </w:tcPr>
          <w:p w14:paraId="443630F5" w14:textId="77777777" w:rsidR="00A11932" w:rsidRPr="00A11932" w:rsidRDefault="00A11932" w:rsidP="00A11932">
            <w:pPr>
              <w:tabs>
                <w:tab w:val="left" w:pos="567"/>
              </w:tabs>
              <w:jc w:val="both"/>
              <w:rPr>
                <w:lang w:val="ru-RU"/>
              </w:rPr>
            </w:pPr>
          </w:p>
        </w:tc>
        <w:tc>
          <w:tcPr>
            <w:tcW w:w="2985" w:type="dxa"/>
            <w:gridSpan w:val="2"/>
            <w:tcBorders>
              <w:left w:val="nil"/>
              <w:bottom w:val="nil"/>
              <w:right w:val="nil"/>
            </w:tcBorders>
          </w:tcPr>
          <w:p w14:paraId="6E00F993" w14:textId="77777777" w:rsidR="00A11932" w:rsidRPr="00A11932" w:rsidRDefault="00A11932" w:rsidP="00A11932">
            <w:pPr>
              <w:tabs>
                <w:tab w:val="left" w:pos="567"/>
              </w:tabs>
              <w:jc w:val="both"/>
              <w:rPr>
                <w:lang w:val="en-US"/>
              </w:rPr>
            </w:pPr>
          </w:p>
          <w:p w14:paraId="36735CB0" w14:textId="77777777" w:rsidR="00A11932" w:rsidRPr="00A11932" w:rsidRDefault="00A11932" w:rsidP="00A11932">
            <w:pPr>
              <w:tabs>
                <w:tab w:val="left" w:pos="567"/>
              </w:tabs>
              <w:jc w:val="both"/>
              <w:rPr>
                <w:lang w:val="en-US"/>
              </w:rPr>
            </w:pPr>
          </w:p>
          <w:p w14:paraId="02B78F27" w14:textId="77777777" w:rsidR="00A11932" w:rsidRPr="00A11932" w:rsidRDefault="00A11932" w:rsidP="00A11932">
            <w:pPr>
              <w:tabs>
                <w:tab w:val="left" w:pos="567"/>
              </w:tabs>
              <w:jc w:val="both"/>
              <w:rPr>
                <w:lang w:val="en-US"/>
              </w:rPr>
            </w:pPr>
          </w:p>
        </w:tc>
        <w:tc>
          <w:tcPr>
            <w:tcW w:w="2010" w:type="dxa"/>
            <w:gridSpan w:val="2"/>
            <w:tcBorders>
              <w:left w:val="nil"/>
              <w:bottom w:val="nil"/>
              <w:right w:val="nil"/>
            </w:tcBorders>
          </w:tcPr>
          <w:p w14:paraId="56FB7C05" w14:textId="77777777" w:rsidR="00A11932" w:rsidRPr="00A11932" w:rsidRDefault="00A11932" w:rsidP="00A11932">
            <w:pPr>
              <w:tabs>
                <w:tab w:val="left" w:pos="567"/>
              </w:tabs>
              <w:jc w:val="both"/>
              <w:rPr>
                <w:lang w:val="ru-RU"/>
              </w:rPr>
            </w:pPr>
          </w:p>
        </w:tc>
        <w:tc>
          <w:tcPr>
            <w:tcW w:w="1134" w:type="dxa"/>
            <w:gridSpan w:val="2"/>
            <w:tcBorders>
              <w:left w:val="nil"/>
              <w:bottom w:val="nil"/>
              <w:right w:val="nil"/>
            </w:tcBorders>
          </w:tcPr>
          <w:p w14:paraId="08D1B625" w14:textId="77777777" w:rsidR="00A11932" w:rsidRPr="00A11932" w:rsidRDefault="00A11932" w:rsidP="00A11932">
            <w:pPr>
              <w:tabs>
                <w:tab w:val="left" w:pos="567"/>
              </w:tabs>
              <w:jc w:val="both"/>
              <w:rPr>
                <w:lang w:val="ru-RU"/>
              </w:rPr>
            </w:pPr>
          </w:p>
        </w:tc>
        <w:tc>
          <w:tcPr>
            <w:tcW w:w="1276" w:type="dxa"/>
            <w:tcBorders>
              <w:left w:val="nil"/>
              <w:bottom w:val="nil"/>
            </w:tcBorders>
          </w:tcPr>
          <w:p w14:paraId="70456A40" w14:textId="77777777" w:rsidR="00A11932" w:rsidRPr="00A11932" w:rsidRDefault="00A11932" w:rsidP="00A11932">
            <w:pPr>
              <w:tabs>
                <w:tab w:val="left" w:pos="567"/>
              </w:tabs>
              <w:jc w:val="both"/>
              <w:rPr>
                <w:lang w:val="ru-RU"/>
              </w:rPr>
            </w:pPr>
          </w:p>
        </w:tc>
      </w:tr>
      <w:tr w:rsidR="00A11932" w:rsidRPr="00A11932" w14:paraId="435B443B" w14:textId="77777777" w:rsidTr="0068685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10" w:type="dxa"/>
            <w:tcBorders>
              <w:top w:val="single" w:sz="4" w:space="0" w:color="auto"/>
              <w:bottom w:val="single" w:sz="4" w:space="0" w:color="auto"/>
              <w:right w:val="nil"/>
            </w:tcBorders>
          </w:tcPr>
          <w:p w14:paraId="492EA0EC" w14:textId="77777777" w:rsidR="00A11932" w:rsidRPr="00A11932" w:rsidRDefault="00A11932" w:rsidP="00A11932">
            <w:pPr>
              <w:tabs>
                <w:tab w:val="left" w:pos="567"/>
              </w:tabs>
              <w:jc w:val="both"/>
              <w:rPr>
                <w:lang w:val="ru-RU"/>
              </w:rPr>
            </w:pPr>
            <w:r w:rsidRPr="00A11932">
              <w:rPr>
                <w:lang w:val="ru-RU"/>
              </w:rPr>
              <w:t xml:space="preserve"> </w:t>
            </w:r>
          </w:p>
        </w:tc>
        <w:tc>
          <w:tcPr>
            <w:tcW w:w="1142" w:type="dxa"/>
            <w:tcBorders>
              <w:top w:val="single" w:sz="4" w:space="0" w:color="auto"/>
              <w:left w:val="nil"/>
              <w:bottom w:val="single" w:sz="4" w:space="0" w:color="auto"/>
              <w:right w:val="nil"/>
            </w:tcBorders>
          </w:tcPr>
          <w:p w14:paraId="1CE06849" w14:textId="77777777" w:rsidR="00A11932" w:rsidRPr="00A11932" w:rsidRDefault="00A11932" w:rsidP="00A11932">
            <w:pPr>
              <w:tabs>
                <w:tab w:val="left" w:pos="567"/>
              </w:tabs>
              <w:jc w:val="both"/>
              <w:rPr>
                <w:lang w:val="ru-RU"/>
              </w:rPr>
            </w:pPr>
          </w:p>
        </w:tc>
        <w:tc>
          <w:tcPr>
            <w:tcW w:w="1276" w:type="dxa"/>
            <w:gridSpan w:val="2"/>
            <w:tcBorders>
              <w:top w:val="single" w:sz="4" w:space="0" w:color="auto"/>
              <w:left w:val="nil"/>
              <w:bottom w:val="single" w:sz="4" w:space="0" w:color="auto"/>
              <w:right w:val="nil"/>
            </w:tcBorders>
          </w:tcPr>
          <w:p w14:paraId="680D773B" w14:textId="77777777" w:rsidR="00A11932" w:rsidRPr="00A11932" w:rsidRDefault="00A11932" w:rsidP="00A11932">
            <w:pPr>
              <w:tabs>
                <w:tab w:val="left" w:pos="567"/>
              </w:tabs>
              <w:jc w:val="both"/>
              <w:rPr>
                <w:lang w:val="ru-RU"/>
              </w:rPr>
            </w:pPr>
          </w:p>
        </w:tc>
        <w:tc>
          <w:tcPr>
            <w:tcW w:w="2693" w:type="dxa"/>
            <w:tcBorders>
              <w:top w:val="single" w:sz="4" w:space="0" w:color="auto"/>
              <w:left w:val="nil"/>
              <w:bottom w:val="single" w:sz="4" w:space="0" w:color="auto"/>
              <w:right w:val="nil"/>
            </w:tcBorders>
          </w:tcPr>
          <w:p w14:paraId="67A413E8" w14:textId="77777777" w:rsidR="00A11932" w:rsidRPr="00A11932" w:rsidRDefault="00A11932" w:rsidP="00A11932">
            <w:pPr>
              <w:tabs>
                <w:tab w:val="left" w:pos="567"/>
              </w:tabs>
              <w:jc w:val="both"/>
              <w:rPr>
                <w:lang w:val="ru-RU"/>
              </w:rPr>
            </w:pPr>
            <w:r w:rsidRPr="00A11932">
              <w:rPr>
                <w:b/>
                <w:bCs/>
                <w:lang w:val="en-US"/>
              </w:rPr>
              <w:t>Total</w:t>
            </w:r>
            <w:r w:rsidRPr="00A11932">
              <w:rPr>
                <w:b/>
                <w:bCs/>
                <w:lang w:val="ru-RU"/>
              </w:rPr>
              <w:t xml:space="preserve"> Scari de acces</w:t>
            </w:r>
          </w:p>
        </w:tc>
        <w:tc>
          <w:tcPr>
            <w:tcW w:w="2010" w:type="dxa"/>
            <w:gridSpan w:val="2"/>
            <w:tcBorders>
              <w:top w:val="single" w:sz="4" w:space="0" w:color="auto"/>
              <w:left w:val="nil"/>
              <w:bottom w:val="single" w:sz="4" w:space="0" w:color="auto"/>
              <w:right w:val="nil"/>
            </w:tcBorders>
          </w:tcPr>
          <w:p w14:paraId="1C9CA6B1" w14:textId="77777777" w:rsidR="00A11932" w:rsidRPr="00A11932" w:rsidRDefault="00A11932" w:rsidP="00A11932">
            <w:pPr>
              <w:tabs>
                <w:tab w:val="left" w:pos="567"/>
              </w:tabs>
              <w:jc w:val="both"/>
              <w:rPr>
                <w:lang w:val="ru-RU"/>
              </w:rPr>
            </w:pPr>
            <w:r w:rsidRPr="00A11932">
              <w:rPr>
                <w:b/>
                <w:bCs/>
                <w:lang w:val="ru-RU"/>
              </w:rPr>
              <w:t xml:space="preserve"> </w:t>
            </w:r>
            <w:r w:rsidRPr="00A11932">
              <w:rPr>
                <w:b/>
                <w:bCs/>
                <w:lang w:val="en-US"/>
              </w:rPr>
              <w:t xml:space="preserve">           </w:t>
            </w:r>
          </w:p>
        </w:tc>
        <w:tc>
          <w:tcPr>
            <w:tcW w:w="2410" w:type="dxa"/>
            <w:gridSpan w:val="3"/>
            <w:tcBorders>
              <w:top w:val="single" w:sz="4" w:space="0" w:color="auto"/>
              <w:left w:val="nil"/>
              <w:bottom w:val="single" w:sz="4" w:space="0" w:color="auto"/>
            </w:tcBorders>
          </w:tcPr>
          <w:p w14:paraId="40B38DFF" w14:textId="77777777" w:rsidR="00A11932" w:rsidRPr="00A11932" w:rsidRDefault="00A11932" w:rsidP="00A11932">
            <w:pPr>
              <w:tabs>
                <w:tab w:val="left" w:pos="567"/>
              </w:tabs>
              <w:jc w:val="both"/>
              <w:rPr>
                <w:b/>
                <w:bCs/>
                <w:lang w:val="ru-RU"/>
              </w:rPr>
            </w:pPr>
          </w:p>
        </w:tc>
      </w:tr>
      <w:tr w:rsidR="00A11932" w:rsidRPr="00A11932" w14:paraId="64F5BBF7" w14:textId="77777777" w:rsidTr="0068685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10" w:type="dxa"/>
            <w:tcBorders>
              <w:bottom w:val="nil"/>
              <w:right w:val="nil"/>
            </w:tcBorders>
          </w:tcPr>
          <w:p w14:paraId="1F55680C" w14:textId="77777777" w:rsidR="00A11932" w:rsidRPr="00A11932" w:rsidRDefault="00A11932" w:rsidP="00A11932">
            <w:pPr>
              <w:tabs>
                <w:tab w:val="left" w:pos="567"/>
              </w:tabs>
              <w:jc w:val="both"/>
              <w:rPr>
                <w:lang w:val="ru-RU"/>
              </w:rPr>
            </w:pPr>
            <w:r w:rsidRPr="00A11932">
              <w:rPr>
                <w:lang w:val="ru-RU"/>
              </w:rPr>
              <w:t xml:space="preserve"> </w:t>
            </w:r>
          </w:p>
        </w:tc>
        <w:tc>
          <w:tcPr>
            <w:tcW w:w="2126" w:type="dxa"/>
            <w:gridSpan w:val="2"/>
            <w:tcBorders>
              <w:left w:val="nil"/>
              <w:bottom w:val="nil"/>
              <w:right w:val="nil"/>
            </w:tcBorders>
          </w:tcPr>
          <w:p w14:paraId="2A855B51" w14:textId="77777777" w:rsidR="00A11932" w:rsidRPr="00A11932" w:rsidRDefault="00A11932" w:rsidP="00A11932">
            <w:pPr>
              <w:tabs>
                <w:tab w:val="left" w:pos="567"/>
              </w:tabs>
              <w:jc w:val="both"/>
              <w:rPr>
                <w:lang w:val="ru-RU"/>
              </w:rPr>
            </w:pPr>
          </w:p>
        </w:tc>
        <w:tc>
          <w:tcPr>
            <w:tcW w:w="2985" w:type="dxa"/>
            <w:gridSpan w:val="2"/>
            <w:tcBorders>
              <w:left w:val="nil"/>
              <w:bottom w:val="nil"/>
              <w:right w:val="nil"/>
            </w:tcBorders>
          </w:tcPr>
          <w:p w14:paraId="590D0CCA" w14:textId="77777777" w:rsidR="00A11932" w:rsidRPr="00A11932" w:rsidRDefault="00A11932" w:rsidP="00A11932">
            <w:pPr>
              <w:tabs>
                <w:tab w:val="left" w:pos="567"/>
              </w:tabs>
              <w:jc w:val="both"/>
              <w:rPr>
                <w:lang w:val="en-US"/>
              </w:rPr>
            </w:pPr>
          </w:p>
          <w:p w14:paraId="64B07D78" w14:textId="77777777" w:rsidR="00A11932" w:rsidRPr="00A11932" w:rsidRDefault="00A11932" w:rsidP="00A11932">
            <w:pPr>
              <w:tabs>
                <w:tab w:val="left" w:pos="567"/>
              </w:tabs>
              <w:jc w:val="both"/>
              <w:rPr>
                <w:lang w:val="en-US"/>
              </w:rPr>
            </w:pPr>
          </w:p>
          <w:p w14:paraId="61CA477F" w14:textId="77777777" w:rsidR="00A11932" w:rsidRPr="00A11932" w:rsidRDefault="00A11932" w:rsidP="00A11932">
            <w:pPr>
              <w:tabs>
                <w:tab w:val="left" w:pos="567"/>
              </w:tabs>
              <w:jc w:val="both"/>
              <w:rPr>
                <w:lang w:val="en-US"/>
              </w:rPr>
            </w:pPr>
          </w:p>
        </w:tc>
        <w:tc>
          <w:tcPr>
            <w:tcW w:w="2010" w:type="dxa"/>
            <w:gridSpan w:val="2"/>
            <w:tcBorders>
              <w:left w:val="nil"/>
              <w:bottom w:val="nil"/>
              <w:right w:val="nil"/>
            </w:tcBorders>
          </w:tcPr>
          <w:p w14:paraId="2825CA59" w14:textId="77777777" w:rsidR="00A11932" w:rsidRPr="00A11932" w:rsidRDefault="00A11932" w:rsidP="00A11932">
            <w:pPr>
              <w:tabs>
                <w:tab w:val="left" w:pos="567"/>
              </w:tabs>
              <w:jc w:val="both"/>
              <w:rPr>
                <w:lang w:val="ru-RU"/>
              </w:rPr>
            </w:pPr>
          </w:p>
        </w:tc>
        <w:tc>
          <w:tcPr>
            <w:tcW w:w="1134" w:type="dxa"/>
            <w:gridSpan w:val="2"/>
            <w:tcBorders>
              <w:left w:val="nil"/>
              <w:bottom w:val="nil"/>
              <w:right w:val="nil"/>
            </w:tcBorders>
          </w:tcPr>
          <w:p w14:paraId="4CD091CC" w14:textId="77777777" w:rsidR="00A11932" w:rsidRPr="00A11932" w:rsidRDefault="00A11932" w:rsidP="00A11932">
            <w:pPr>
              <w:tabs>
                <w:tab w:val="left" w:pos="567"/>
              </w:tabs>
              <w:jc w:val="both"/>
              <w:rPr>
                <w:lang w:val="ru-RU"/>
              </w:rPr>
            </w:pPr>
          </w:p>
        </w:tc>
        <w:tc>
          <w:tcPr>
            <w:tcW w:w="1276" w:type="dxa"/>
            <w:tcBorders>
              <w:left w:val="nil"/>
              <w:bottom w:val="nil"/>
            </w:tcBorders>
          </w:tcPr>
          <w:p w14:paraId="7876144D" w14:textId="77777777" w:rsidR="00A11932" w:rsidRPr="00A11932" w:rsidRDefault="00A11932" w:rsidP="00A11932">
            <w:pPr>
              <w:tabs>
                <w:tab w:val="left" w:pos="567"/>
              </w:tabs>
              <w:jc w:val="both"/>
              <w:rPr>
                <w:lang w:val="ru-RU"/>
              </w:rPr>
            </w:pPr>
          </w:p>
        </w:tc>
      </w:tr>
      <w:tr w:rsidR="00A11932" w:rsidRPr="00A11932" w14:paraId="0858D5C9" w14:textId="77777777" w:rsidTr="0068685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10" w:type="dxa"/>
            <w:tcBorders>
              <w:top w:val="single" w:sz="4" w:space="0" w:color="auto"/>
              <w:bottom w:val="single" w:sz="4" w:space="0" w:color="auto"/>
              <w:right w:val="nil"/>
            </w:tcBorders>
          </w:tcPr>
          <w:p w14:paraId="4238E572" w14:textId="77777777" w:rsidR="00A11932" w:rsidRPr="00A11932" w:rsidRDefault="00A11932" w:rsidP="00A11932">
            <w:pPr>
              <w:tabs>
                <w:tab w:val="left" w:pos="567"/>
              </w:tabs>
              <w:jc w:val="both"/>
              <w:rPr>
                <w:lang w:val="ru-RU"/>
              </w:rPr>
            </w:pPr>
            <w:r w:rsidRPr="00A11932">
              <w:rPr>
                <w:lang w:val="ru-RU"/>
              </w:rPr>
              <w:lastRenderedPageBreak/>
              <w:t xml:space="preserve"> </w:t>
            </w:r>
          </w:p>
        </w:tc>
        <w:tc>
          <w:tcPr>
            <w:tcW w:w="1142" w:type="dxa"/>
            <w:tcBorders>
              <w:top w:val="single" w:sz="4" w:space="0" w:color="auto"/>
              <w:left w:val="nil"/>
              <w:bottom w:val="single" w:sz="4" w:space="0" w:color="auto"/>
              <w:right w:val="nil"/>
            </w:tcBorders>
          </w:tcPr>
          <w:p w14:paraId="1BC723C7" w14:textId="77777777" w:rsidR="00A11932" w:rsidRPr="00A11932" w:rsidRDefault="00A11932" w:rsidP="00A11932">
            <w:pPr>
              <w:tabs>
                <w:tab w:val="left" w:pos="567"/>
              </w:tabs>
              <w:jc w:val="both"/>
              <w:rPr>
                <w:lang w:val="ru-RU"/>
              </w:rPr>
            </w:pPr>
          </w:p>
        </w:tc>
        <w:tc>
          <w:tcPr>
            <w:tcW w:w="1276" w:type="dxa"/>
            <w:gridSpan w:val="2"/>
            <w:tcBorders>
              <w:top w:val="single" w:sz="4" w:space="0" w:color="auto"/>
              <w:left w:val="nil"/>
              <w:bottom w:val="single" w:sz="4" w:space="0" w:color="auto"/>
              <w:right w:val="nil"/>
            </w:tcBorders>
          </w:tcPr>
          <w:p w14:paraId="41B44935" w14:textId="77777777" w:rsidR="00A11932" w:rsidRPr="00A11932" w:rsidRDefault="00A11932" w:rsidP="00A11932">
            <w:pPr>
              <w:tabs>
                <w:tab w:val="left" w:pos="567"/>
              </w:tabs>
              <w:jc w:val="both"/>
              <w:rPr>
                <w:lang w:val="ru-RU"/>
              </w:rPr>
            </w:pPr>
          </w:p>
        </w:tc>
        <w:tc>
          <w:tcPr>
            <w:tcW w:w="2693" w:type="dxa"/>
            <w:tcBorders>
              <w:top w:val="single" w:sz="4" w:space="0" w:color="auto"/>
              <w:left w:val="nil"/>
              <w:bottom w:val="single" w:sz="4" w:space="0" w:color="auto"/>
              <w:right w:val="nil"/>
            </w:tcBorders>
          </w:tcPr>
          <w:p w14:paraId="3C694DC5" w14:textId="77777777" w:rsidR="00A11932" w:rsidRPr="00A11932" w:rsidRDefault="00A11932" w:rsidP="00A11932">
            <w:pPr>
              <w:tabs>
                <w:tab w:val="left" w:pos="567"/>
              </w:tabs>
              <w:jc w:val="both"/>
              <w:rPr>
                <w:lang w:val="ru-RU"/>
              </w:rPr>
            </w:pPr>
            <w:r w:rsidRPr="00A11932">
              <w:rPr>
                <w:b/>
                <w:bCs/>
                <w:lang w:val="en-US"/>
              </w:rPr>
              <w:t>Total</w:t>
            </w:r>
            <w:r w:rsidRPr="00A11932">
              <w:rPr>
                <w:b/>
                <w:bCs/>
                <w:lang w:val="ru-RU"/>
              </w:rPr>
              <w:t xml:space="preserve"> Reparatii Exterioare</w:t>
            </w:r>
          </w:p>
        </w:tc>
        <w:tc>
          <w:tcPr>
            <w:tcW w:w="2010" w:type="dxa"/>
            <w:gridSpan w:val="2"/>
            <w:tcBorders>
              <w:top w:val="single" w:sz="4" w:space="0" w:color="auto"/>
              <w:left w:val="nil"/>
              <w:bottom w:val="single" w:sz="4" w:space="0" w:color="auto"/>
              <w:right w:val="nil"/>
            </w:tcBorders>
          </w:tcPr>
          <w:p w14:paraId="2ED95E67" w14:textId="77777777" w:rsidR="00A11932" w:rsidRPr="00A11932" w:rsidRDefault="00A11932" w:rsidP="00A11932">
            <w:pPr>
              <w:tabs>
                <w:tab w:val="left" w:pos="567"/>
              </w:tabs>
              <w:jc w:val="both"/>
              <w:rPr>
                <w:lang w:val="ru-RU"/>
              </w:rPr>
            </w:pPr>
            <w:r w:rsidRPr="00A11932">
              <w:rPr>
                <w:b/>
                <w:bCs/>
                <w:lang w:val="ru-RU"/>
              </w:rPr>
              <w:t xml:space="preserve"> </w:t>
            </w:r>
            <w:r w:rsidRPr="00A11932">
              <w:rPr>
                <w:b/>
                <w:bCs/>
                <w:lang w:val="en-US"/>
              </w:rPr>
              <w:t xml:space="preserve">           </w:t>
            </w:r>
          </w:p>
        </w:tc>
        <w:tc>
          <w:tcPr>
            <w:tcW w:w="2410" w:type="dxa"/>
            <w:gridSpan w:val="3"/>
            <w:tcBorders>
              <w:top w:val="single" w:sz="4" w:space="0" w:color="auto"/>
              <w:left w:val="nil"/>
              <w:bottom w:val="single" w:sz="4" w:space="0" w:color="auto"/>
            </w:tcBorders>
          </w:tcPr>
          <w:p w14:paraId="6407551B" w14:textId="77777777" w:rsidR="00A11932" w:rsidRPr="00A11932" w:rsidRDefault="00A11932" w:rsidP="00A11932">
            <w:pPr>
              <w:tabs>
                <w:tab w:val="left" w:pos="567"/>
              </w:tabs>
              <w:jc w:val="both"/>
              <w:rPr>
                <w:b/>
                <w:bCs/>
                <w:lang w:val="ru-RU"/>
              </w:rPr>
            </w:pPr>
          </w:p>
        </w:tc>
      </w:tr>
      <w:tr w:rsidR="00A11932" w:rsidRPr="00A11932" w14:paraId="7BCB662F" w14:textId="77777777" w:rsidTr="00686851">
        <w:tc>
          <w:tcPr>
            <w:tcW w:w="710" w:type="dxa"/>
            <w:tcBorders>
              <w:top w:val="nil"/>
              <w:left w:val="single" w:sz="6" w:space="0" w:color="auto"/>
              <w:bottom w:val="nil"/>
              <w:right w:val="nil"/>
            </w:tcBorders>
          </w:tcPr>
          <w:p w14:paraId="530E45DA" w14:textId="77777777" w:rsidR="00A11932" w:rsidRPr="00A11932" w:rsidRDefault="00A11932" w:rsidP="00A11932">
            <w:pPr>
              <w:tabs>
                <w:tab w:val="left" w:pos="567"/>
              </w:tabs>
              <w:jc w:val="both"/>
              <w:rPr>
                <w:lang w:val="ru-RU"/>
              </w:rPr>
            </w:pPr>
            <w:r w:rsidRPr="00A11932">
              <w:rPr>
                <w:lang w:val="ru-RU"/>
              </w:rPr>
              <w:t xml:space="preserve"> </w:t>
            </w:r>
          </w:p>
        </w:tc>
        <w:tc>
          <w:tcPr>
            <w:tcW w:w="2126" w:type="dxa"/>
            <w:gridSpan w:val="2"/>
            <w:tcBorders>
              <w:top w:val="nil"/>
              <w:left w:val="single" w:sz="6" w:space="0" w:color="auto"/>
              <w:bottom w:val="nil"/>
              <w:right w:val="nil"/>
            </w:tcBorders>
          </w:tcPr>
          <w:p w14:paraId="659AA11F" w14:textId="77777777" w:rsidR="00A11932" w:rsidRPr="00A11932" w:rsidRDefault="00A11932" w:rsidP="00A11932">
            <w:pPr>
              <w:tabs>
                <w:tab w:val="left" w:pos="567"/>
              </w:tabs>
              <w:jc w:val="both"/>
              <w:rPr>
                <w:lang w:val="ru-RU"/>
              </w:rPr>
            </w:pPr>
          </w:p>
        </w:tc>
        <w:tc>
          <w:tcPr>
            <w:tcW w:w="4111" w:type="dxa"/>
            <w:gridSpan w:val="3"/>
            <w:tcBorders>
              <w:top w:val="nil"/>
              <w:left w:val="single" w:sz="6" w:space="0" w:color="auto"/>
              <w:bottom w:val="nil"/>
              <w:right w:val="single" w:sz="6" w:space="0" w:color="auto"/>
            </w:tcBorders>
          </w:tcPr>
          <w:p w14:paraId="782415CC" w14:textId="77777777" w:rsidR="00A11932" w:rsidRPr="00A11932" w:rsidRDefault="00A11932" w:rsidP="00A11932">
            <w:pPr>
              <w:tabs>
                <w:tab w:val="left" w:pos="567"/>
              </w:tabs>
              <w:jc w:val="both"/>
              <w:rPr>
                <w:b/>
                <w:bCs/>
                <w:lang w:val="en-US"/>
              </w:rPr>
            </w:pPr>
            <w:r w:rsidRPr="00A11932">
              <w:rPr>
                <w:b/>
                <w:bCs/>
                <w:lang w:val="en-US"/>
              </w:rPr>
              <w:t>2. Reparatii Interioare</w:t>
            </w:r>
          </w:p>
          <w:p w14:paraId="1B6536C3" w14:textId="77777777" w:rsidR="00A11932" w:rsidRPr="00A11932" w:rsidRDefault="00A11932" w:rsidP="00A11932">
            <w:pPr>
              <w:tabs>
                <w:tab w:val="left" w:pos="567"/>
              </w:tabs>
              <w:jc w:val="both"/>
              <w:rPr>
                <w:lang w:val="en-US"/>
              </w:rPr>
            </w:pPr>
          </w:p>
        </w:tc>
        <w:tc>
          <w:tcPr>
            <w:tcW w:w="1593" w:type="dxa"/>
            <w:gridSpan w:val="2"/>
            <w:tcBorders>
              <w:top w:val="nil"/>
              <w:left w:val="single" w:sz="6" w:space="0" w:color="auto"/>
              <w:bottom w:val="nil"/>
              <w:right w:val="nil"/>
            </w:tcBorders>
          </w:tcPr>
          <w:p w14:paraId="14F28FDD" w14:textId="77777777" w:rsidR="00A11932" w:rsidRPr="00A11932" w:rsidRDefault="00A11932" w:rsidP="00A11932">
            <w:pPr>
              <w:tabs>
                <w:tab w:val="left" w:pos="567"/>
              </w:tabs>
              <w:jc w:val="both"/>
              <w:rPr>
                <w:b/>
                <w:bCs/>
                <w:lang w:val="en-US"/>
              </w:rPr>
            </w:pPr>
          </w:p>
        </w:tc>
        <w:tc>
          <w:tcPr>
            <w:tcW w:w="1701" w:type="dxa"/>
            <w:gridSpan w:val="2"/>
            <w:tcBorders>
              <w:top w:val="nil"/>
              <w:left w:val="single" w:sz="6" w:space="0" w:color="auto"/>
              <w:bottom w:val="nil"/>
              <w:right w:val="nil"/>
            </w:tcBorders>
          </w:tcPr>
          <w:p w14:paraId="3885CD87" w14:textId="77777777" w:rsidR="00A11932" w:rsidRPr="00A11932" w:rsidRDefault="00A11932" w:rsidP="00A11932">
            <w:pPr>
              <w:tabs>
                <w:tab w:val="left" w:pos="567"/>
              </w:tabs>
              <w:jc w:val="both"/>
              <w:rPr>
                <w:lang w:val="en-US"/>
              </w:rPr>
            </w:pPr>
          </w:p>
        </w:tc>
        <w:tc>
          <w:tcPr>
            <w:tcW w:w="283" w:type="dxa"/>
            <w:tcBorders>
              <w:top w:val="nil"/>
              <w:left w:val="single" w:sz="6" w:space="0" w:color="auto"/>
              <w:bottom w:val="nil"/>
              <w:right w:val="nil"/>
            </w:tcBorders>
          </w:tcPr>
          <w:p w14:paraId="002A8F63" w14:textId="77777777" w:rsidR="00A11932" w:rsidRPr="00A11932" w:rsidRDefault="00A11932" w:rsidP="00A11932">
            <w:pPr>
              <w:tabs>
                <w:tab w:val="left" w:pos="567"/>
              </w:tabs>
              <w:jc w:val="both"/>
              <w:rPr>
                <w:lang w:val="en-US"/>
              </w:rPr>
            </w:pPr>
          </w:p>
        </w:tc>
      </w:tr>
      <w:tr w:rsidR="00A11932" w:rsidRPr="00A11932" w14:paraId="732AA358" w14:textId="77777777" w:rsidTr="00686851">
        <w:tc>
          <w:tcPr>
            <w:tcW w:w="710" w:type="dxa"/>
            <w:tcBorders>
              <w:top w:val="nil"/>
              <w:left w:val="single" w:sz="6" w:space="0" w:color="auto"/>
              <w:bottom w:val="nil"/>
              <w:right w:val="nil"/>
            </w:tcBorders>
          </w:tcPr>
          <w:p w14:paraId="451C1322" w14:textId="77777777" w:rsidR="00A11932" w:rsidRPr="00A11932" w:rsidRDefault="00A11932" w:rsidP="00A11932">
            <w:pPr>
              <w:tabs>
                <w:tab w:val="left" w:pos="567"/>
              </w:tabs>
              <w:jc w:val="both"/>
              <w:rPr>
                <w:lang w:val="ru-RU"/>
              </w:rPr>
            </w:pPr>
          </w:p>
        </w:tc>
        <w:tc>
          <w:tcPr>
            <w:tcW w:w="2126" w:type="dxa"/>
            <w:gridSpan w:val="2"/>
            <w:tcBorders>
              <w:top w:val="nil"/>
              <w:left w:val="single" w:sz="6" w:space="0" w:color="auto"/>
              <w:bottom w:val="nil"/>
              <w:right w:val="nil"/>
            </w:tcBorders>
          </w:tcPr>
          <w:p w14:paraId="6116E387" w14:textId="77777777" w:rsidR="00A11932" w:rsidRPr="00A11932" w:rsidRDefault="00A11932" w:rsidP="00A11932">
            <w:pPr>
              <w:tabs>
                <w:tab w:val="left" w:pos="567"/>
              </w:tabs>
              <w:jc w:val="both"/>
              <w:rPr>
                <w:lang w:val="ru-RU"/>
              </w:rPr>
            </w:pPr>
          </w:p>
        </w:tc>
        <w:tc>
          <w:tcPr>
            <w:tcW w:w="4111" w:type="dxa"/>
            <w:gridSpan w:val="3"/>
            <w:tcBorders>
              <w:top w:val="nil"/>
              <w:left w:val="single" w:sz="6" w:space="0" w:color="auto"/>
              <w:bottom w:val="nil"/>
              <w:right w:val="single" w:sz="6" w:space="0" w:color="auto"/>
            </w:tcBorders>
          </w:tcPr>
          <w:p w14:paraId="4623ACA0" w14:textId="77777777" w:rsidR="00A11932" w:rsidRPr="00A11932" w:rsidRDefault="00A11932" w:rsidP="00A11932">
            <w:pPr>
              <w:tabs>
                <w:tab w:val="left" w:pos="567"/>
              </w:tabs>
              <w:jc w:val="both"/>
              <w:rPr>
                <w:b/>
                <w:bCs/>
                <w:lang w:val="en-US"/>
              </w:rPr>
            </w:pPr>
            <w:r w:rsidRPr="00A11932">
              <w:rPr>
                <w:b/>
                <w:bCs/>
                <w:lang w:val="en-US"/>
              </w:rPr>
              <w:t>2.1. Pardoseli Grupa</w:t>
            </w:r>
          </w:p>
          <w:p w14:paraId="61A25642" w14:textId="77777777" w:rsidR="00A11932" w:rsidRPr="00A11932" w:rsidRDefault="00A11932" w:rsidP="00A11932">
            <w:pPr>
              <w:tabs>
                <w:tab w:val="left" w:pos="567"/>
              </w:tabs>
              <w:jc w:val="both"/>
              <w:rPr>
                <w:lang w:val="en-US"/>
              </w:rPr>
            </w:pPr>
          </w:p>
        </w:tc>
        <w:tc>
          <w:tcPr>
            <w:tcW w:w="1593" w:type="dxa"/>
            <w:gridSpan w:val="2"/>
            <w:tcBorders>
              <w:top w:val="nil"/>
              <w:left w:val="single" w:sz="6" w:space="0" w:color="auto"/>
              <w:bottom w:val="nil"/>
              <w:right w:val="nil"/>
            </w:tcBorders>
          </w:tcPr>
          <w:p w14:paraId="2BD3FD8A" w14:textId="77777777" w:rsidR="00A11932" w:rsidRPr="00A11932" w:rsidRDefault="00A11932" w:rsidP="00A11932">
            <w:pPr>
              <w:tabs>
                <w:tab w:val="left" w:pos="567"/>
              </w:tabs>
              <w:jc w:val="both"/>
              <w:rPr>
                <w:b/>
                <w:bCs/>
                <w:lang w:val="en-US"/>
              </w:rPr>
            </w:pPr>
          </w:p>
        </w:tc>
        <w:tc>
          <w:tcPr>
            <w:tcW w:w="1701" w:type="dxa"/>
            <w:gridSpan w:val="2"/>
            <w:tcBorders>
              <w:top w:val="nil"/>
              <w:left w:val="single" w:sz="6" w:space="0" w:color="auto"/>
              <w:bottom w:val="nil"/>
              <w:right w:val="nil"/>
            </w:tcBorders>
          </w:tcPr>
          <w:p w14:paraId="7EB26F9F" w14:textId="77777777" w:rsidR="00A11932" w:rsidRPr="00A11932" w:rsidRDefault="00A11932" w:rsidP="00A11932">
            <w:pPr>
              <w:tabs>
                <w:tab w:val="left" w:pos="567"/>
              </w:tabs>
              <w:jc w:val="both"/>
              <w:rPr>
                <w:lang w:val="en-US"/>
              </w:rPr>
            </w:pPr>
          </w:p>
        </w:tc>
        <w:tc>
          <w:tcPr>
            <w:tcW w:w="283" w:type="dxa"/>
            <w:tcBorders>
              <w:top w:val="nil"/>
              <w:left w:val="single" w:sz="6" w:space="0" w:color="auto"/>
              <w:bottom w:val="nil"/>
              <w:right w:val="nil"/>
            </w:tcBorders>
          </w:tcPr>
          <w:p w14:paraId="1E711476" w14:textId="77777777" w:rsidR="00A11932" w:rsidRPr="00A11932" w:rsidRDefault="00A11932" w:rsidP="00A11932">
            <w:pPr>
              <w:tabs>
                <w:tab w:val="left" w:pos="567"/>
              </w:tabs>
              <w:jc w:val="both"/>
              <w:rPr>
                <w:lang w:val="en-US"/>
              </w:rPr>
            </w:pPr>
          </w:p>
        </w:tc>
      </w:tr>
      <w:tr w:rsidR="00A11932" w:rsidRPr="00A11932" w14:paraId="7C781A1B" w14:textId="77777777" w:rsidTr="006868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10" w:type="dxa"/>
            <w:tcBorders>
              <w:top w:val="single" w:sz="4" w:space="0" w:color="auto"/>
              <w:bottom w:val="single" w:sz="4" w:space="0" w:color="auto"/>
            </w:tcBorders>
          </w:tcPr>
          <w:p w14:paraId="45C954D0" w14:textId="77777777" w:rsidR="00A11932" w:rsidRPr="00A11932" w:rsidRDefault="00A11932" w:rsidP="00A11932">
            <w:pPr>
              <w:tabs>
                <w:tab w:val="left" w:pos="567"/>
              </w:tabs>
              <w:jc w:val="both"/>
              <w:rPr>
                <w:lang w:val="ru-RU"/>
              </w:rPr>
            </w:pPr>
            <w:r w:rsidRPr="00A11932">
              <w:rPr>
                <w:lang w:val="ru-RU"/>
              </w:rPr>
              <w:t>32</w:t>
            </w:r>
          </w:p>
        </w:tc>
        <w:tc>
          <w:tcPr>
            <w:tcW w:w="2126" w:type="dxa"/>
            <w:gridSpan w:val="2"/>
            <w:tcBorders>
              <w:top w:val="single" w:sz="4" w:space="0" w:color="auto"/>
              <w:bottom w:val="single" w:sz="4" w:space="0" w:color="auto"/>
            </w:tcBorders>
          </w:tcPr>
          <w:p w14:paraId="57C7947D" w14:textId="77777777" w:rsidR="00A11932" w:rsidRPr="00A11932" w:rsidRDefault="00A11932" w:rsidP="00A11932">
            <w:pPr>
              <w:tabs>
                <w:tab w:val="left" w:pos="567"/>
              </w:tabs>
              <w:jc w:val="both"/>
              <w:rPr>
                <w:lang w:val="en-US"/>
              </w:rPr>
            </w:pPr>
            <w:r w:rsidRPr="00A11932">
              <w:rPr>
                <w:lang w:val="en-US"/>
              </w:rPr>
              <w:t>RpCK41A</w:t>
            </w:r>
          </w:p>
          <w:p w14:paraId="1E9872F4" w14:textId="77777777" w:rsidR="00A11932" w:rsidRPr="00A11932" w:rsidRDefault="00A11932" w:rsidP="00A11932">
            <w:pPr>
              <w:tabs>
                <w:tab w:val="left" w:pos="567"/>
              </w:tabs>
              <w:jc w:val="both"/>
              <w:rPr>
                <w:lang w:val="ru-RU"/>
              </w:rPr>
            </w:pPr>
          </w:p>
        </w:tc>
        <w:tc>
          <w:tcPr>
            <w:tcW w:w="4111" w:type="dxa"/>
            <w:gridSpan w:val="3"/>
            <w:tcBorders>
              <w:top w:val="single" w:sz="4" w:space="0" w:color="auto"/>
              <w:bottom w:val="single" w:sz="4" w:space="0" w:color="auto"/>
            </w:tcBorders>
          </w:tcPr>
          <w:p w14:paraId="597EB190" w14:textId="77777777" w:rsidR="00A11932" w:rsidRPr="00A11932" w:rsidRDefault="00A11932" w:rsidP="00A11932">
            <w:pPr>
              <w:tabs>
                <w:tab w:val="left" w:pos="567"/>
              </w:tabs>
              <w:jc w:val="both"/>
              <w:rPr>
                <w:lang w:val="ru-RU"/>
              </w:rPr>
            </w:pPr>
            <w:r w:rsidRPr="00A11932">
              <w:rPr>
                <w:lang w:val="ru-RU"/>
              </w:rPr>
              <w:t xml:space="preserve">Desfacerea pardoselilor din Laminat </w:t>
            </w:r>
          </w:p>
          <w:p w14:paraId="6C6EC09E" w14:textId="77777777" w:rsidR="00A11932" w:rsidRPr="00A11932" w:rsidRDefault="00A11932" w:rsidP="00A11932">
            <w:pPr>
              <w:tabs>
                <w:tab w:val="left" w:pos="567"/>
              </w:tabs>
              <w:jc w:val="both"/>
              <w:rPr>
                <w:lang w:val="ru-RU"/>
              </w:rPr>
            </w:pPr>
          </w:p>
        </w:tc>
        <w:tc>
          <w:tcPr>
            <w:tcW w:w="1593" w:type="dxa"/>
            <w:gridSpan w:val="2"/>
            <w:tcBorders>
              <w:top w:val="single" w:sz="4" w:space="0" w:color="auto"/>
              <w:bottom w:val="single" w:sz="4" w:space="0" w:color="auto"/>
            </w:tcBorders>
            <w:vAlign w:val="center"/>
          </w:tcPr>
          <w:p w14:paraId="6FE06F65" w14:textId="77777777" w:rsidR="00A11932" w:rsidRPr="00A11932" w:rsidRDefault="00A11932" w:rsidP="00A11932">
            <w:pPr>
              <w:tabs>
                <w:tab w:val="left" w:pos="567"/>
              </w:tabs>
              <w:jc w:val="both"/>
              <w:rPr>
                <w:lang w:val="ru-RU"/>
              </w:rPr>
            </w:pPr>
            <w:r w:rsidRPr="00A11932">
              <w:rPr>
                <w:lang w:val="ru-RU"/>
              </w:rPr>
              <w:t>m2</w:t>
            </w:r>
          </w:p>
        </w:tc>
        <w:tc>
          <w:tcPr>
            <w:tcW w:w="1701" w:type="dxa"/>
            <w:gridSpan w:val="2"/>
            <w:tcBorders>
              <w:top w:val="single" w:sz="4" w:space="0" w:color="auto"/>
              <w:bottom w:val="single" w:sz="4" w:space="0" w:color="auto"/>
            </w:tcBorders>
            <w:vAlign w:val="center"/>
          </w:tcPr>
          <w:p w14:paraId="101E7B97" w14:textId="77777777" w:rsidR="00A11932" w:rsidRPr="00A11932" w:rsidRDefault="00A11932" w:rsidP="00A11932">
            <w:pPr>
              <w:tabs>
                <w:tab w:val="left" w:pos="567"/>
              </w:tabs>
              <w:jc w:val="both"/>
              <w:rPr>
                <w:lang w:val="ru-RU"/>
              </w:rPr>
            </w:pPr>
            <w:r w:rsidRPr="00A11932">
              <w:rPr>
                <w:lang w:val="ru-RU"/>
              </w:rPr>
              <w:t>114,00</w:t>
            </w:r>
          </w:p>
        </w:tc>
      </w:tr>
      <w:tr w:rsidR="00A11932" w:rsidRPr="00A11932" w14:paraId="034F493E"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268E7E3D"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438DAA86" w14:textId="77777777" w:rsidR="00A11932" w:rsidRPr="00A11932" w:rsidRDefault="00A11932" w:rsidP="00A11932">
            <w:pPr>
              <w:tabs>
                <w:tab w:val="left" w:pos="567"/>
              </w:tabs>
              <w:jc w:val="both"/>
              <w:rPr>
                <w:i/>
                <w:iCs/>
                <w:lang w:val="ru-RU"/>
              </w:rPr>
            </w:pPr>
            <w:r w:rsidRPr="00A11932">
              <w:rPr>
                <w:i/>
                <w:iCs/>
                <w:lang w:val="ru-RU"/>
              </w:rPr>
              <w:t>7132040012700</w:t>
            </w:r>
          </w:p>
        </w:tc>
        <w:tc>
          <w:tcPr>
            <w:tcW w:w="4111" w:type="dxa"/>
            <w:gridSpan w:val="3"/>
            <w:tcBorders>
              <w:top w:val="nil"/>
              <w:bottom w:val="single" w:sz="2" w:space="0" w:color="auto"/>
            </w:tcBorders>
          </w:tcPr>
          <w:p w14:paraId="2CD3B1A5" w14:textId="77777777" w:rsidR="00A11932" w:rsidRPr="00A11932" w:rsidRDefault="00A11932" w:rsidP="00A11932">
            <w:pPr>
              <w:tabs>
                <w:tab w:val="left" w:pos="567"/>
              </w:tabs>
              <w:jc w:val="both"/>
              <w:rPr>
                <w:i/>
                <w:iCs/>
                <w:lang w:val="ru-RU"/>
              </w:rPr>
            </w:pPr>
            <w:r w:rsidRPr="00A11932">
              <w:rPr>
                <w:i/>
                <w:iCs/>
                <w:lang w:val="ru-RU"/>
              </w:rPr>
              <w:t>Parchetar</w:t>
            </w:r>
          </w:p>
        </w:tc>
        <w:tc>
          <w:tcPr>
            <w:tcW w:w="1593" w:type="dxa"/>
            <w:gridSpan w:val="2"/>
            <w:tcBorders>
              <w:top w:val="nil"/>
              <w:bottom w:val="single" w:sz="2" w:space="0" w:color="auto"/>
            </w:tcBorders>
          </w:tcPr>
          <w:p w14:paraId="5052CE0C"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13B78AAA" w14:textId="77777777" w:rsidR="00A11932" w:rsidRPr="00A11932" w:rsidRDefault="00A11932" w:rsidP="00A11932">
            <w:pPr>
              <w:tabs>
                <w:tab w:val="left" w:pos="567"/>
              </w:tabs>
              <w:jc w:val="both"/>
              <w:rPr>
                <w:i/>
                <w:iCs/>
                <w:lang w:val="ru-RU"/>
              </w:rPr>
            </w:pPr>
            <w:r w:rsidRPr="00A11932">
              <w:rPr>
                <w:i/>
                <w:iCs/>
                <w:lang w:val="ru-RU"/>
              </w:rPr>
              <w:t>12,54</w:t>
            </w:r>
          </w:p>
        </w:tc>
      </w:tr>
      <w:tr w:rsidR="00A11932" w:rsidRPr="00A11932" w14:paraId="672C66BD"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13B98CD1"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505BF7BB" w14:textId="77777777" w:rsidR="00A11932" w:rsidRPr="00A11932" w:rsidRDefault="00A11932" w:rsidP="00A11932">
            <w:pPr>
              <w:tabs>
                <w:tab w:val="left" w:pos="567"/>
              </w:tabs>
              <w:jc w:val="both"/>
              <w:rPr>
                <w:i/>
                <w:iCs/>
                <w:lang w:val="ru-RU"/>
              </w:rPr>
            </w:pPr>
            <w:r w:rsidRPr="00A11932">
              <w:rPr>
                <w:i/>
                <w:iCs/>
                <w:lang w:val="ru-RU"/>
              </w:rPr>
              <w:t>9310060019920</w:t>
            </w:r>
          </w:p>
        </w:tc>
        <w:tc>
          <w:tcPr>
            <w:tcW w:w="4111" w:type="dxa"/>
            <w:gridSpan w:val="3"/>
            <w:tcBorders>
              <w:top w:val="nil"/>
              <w:bottom w:val="single" w:sz="2" w:space="0" w:color="auto"/>
            </w:tcBorders>
          </w:tcPr>
          <w:p w14:paraId="733BAE8D" w14:textId="77777777" w:rsidR="00A11932" w:rsidRPr="00A11932" w:rsidRDefault="00A11932" w:rsidP="00A11932">
            <w:pPr>
              <w:tabs>
                <w:tab w:val="left" w:pos="567"/>
              </w:tabs>
              <w:jc w:val="both"/>
              <w:rPr>
                <w:i/>
                <w:iCs/>
                <w:lang w:val="ru-RU"/>
              </w:rPr>
            </w:pPr>
            <w:r w:rsidRPr="00A11932">
              <w:rPr>
                <w:i/>
                <w:iCs/>
                <w:lang w:val="ru-RU"/>
              </w:rPr>
              <w:t>Muncitor deservire CM</w:t>
            </w:r>
          </w:p>
        </w:tc>
        <w:tc>
          <w:tcPr>
            <w:tcW w:w="1593" w:type="dxa"/>
            <w:gridSpan w:val="2"/>
            <w:tcBorders>
              <w:top w:val="nil"/>
              <w:bottom w:val="single" w:sz="2" w:space="0" w:color="auto"/>
            </w:tcBorders>
          </w:tcPr>
          <w:p w14:paraId="53A44D75"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613C739E" w14:textId="77777777" w:rsidR="00A11932" w:rsidRPr="00A11932" w:rsidRDefault="00A11932" w:rsidP="00A11932">
            <w:pPr>
              <w:tabs>
                <w:tab w:val="left" w:pos="567"/>
              </w:tabs>
              <w:jc w:val="both"/>
              <w:rPr>
                <w:i/>
                <w:iCs/>
                <w:lang w:val="ru-RU"/>
              </w:rPr>
            </w:pPr>
            <w:r w:rsidRPr="00A11932">
              <w:rPr>
                <w:i/>
                <w:iCs/>
                <w:lang w:val="ru-RU"/>
              </w:rPr>
              <w:t>12,54</w:t>
            </w:r>
          </w:p>
        </w:tc>
      </w:tr>
      <w:tr w:rsidR="00A11932" w:rsidRPr="00A11932" w14:paraId="2631189A"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2D6E418B"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79D54603" w14:textId="77777777" w:rsidR="00A11932" w:rsidRPr="00A11932" w:rsidRDefault="00A11932" w:rsidP="00A11932">
            <w:pPr>
              <w:tabs>
                <w:tab w:val="left" w:pos="567"/>
              </w:tabs>
              <w:jc w:val="both"/>
              <w:rPr>
                <w:i/>
                <w:iCs/>
                <w:lang w:val="ru-RU"/>
              </w:rPr>
            </w:pPr>
            <w:r w:rsidRPr="00A11932">
              <w:rPr>
                <w:i/>
                <w:iCs/>
                <w:lang w:val="ru-RU"/>
              </w:rPr>
              <w:t>4100126202818</w:t>
            </w:r>
          </w:p>
        </w:tc>
        <w:tc>
          <w:tcPr>
            <w:tcW w:w="4111" w:type="dxa"/>
            <w:gridSpan w:val="3"/>
            <w:tcBorders>
              <w:top w:val="nil"/>
              <w:bottom w:val="single" w:sz="2" w:space="0" w:color="auto"/>
            </w:tcBorders>
          </w:tcPr>
          <w:p w14:paraId="05EBDD1A" w14:textId="77777777" w:rsidR="00A11932" w:rsidRPr="00A11932" w:rsidRDefault="00A11932" w:rsidP="00A11932">
            <w:pPr>
              <w:tabs>
                <w:tab w:val="left" w:pos="567"/>
              </w:tabs>
              <w:jc w:val="both"/>
              <w:rPr>
                <w:i/>
                <w:iCs/>
                <w:lang w:val="ru-RU"/>
              </w:rPr>
            </w:pPr>
            <w:r w:rsidRPr="00A11932">
              <w:rPr>
                <w:i/>
                <w:iCs/>
                <w:lang w:val="ru-RU"/>
              </w:rPr>
              <w:t>Apa</w:t>
            </w:r>
          </w:p>
        </w:tc>
        <w:tc>
          <w:tcPr>
            <w:tcW w:w="1593" w:type="dxa"/>
            <w:gridSpan w:val="2"/>
            <w:tcBorders>
              <w:top w:val="nil"/>
              <w:bottom w:val="single" w:sz="2" w:space="0" w:color="auto"/>
            </w:tcBorders>
          </w:tcPr>
          <w:p w14:paraId="448DD33C" w14:textId="77777777" w:rsidR="00A11932" w:rsidRPr="00A11932" w:rsidRDefault="00A11932" w:rsidP="00A11932">
            <w:pPr>
              <w:tabs>
                <w:tab w:val="left" w:pos="567"/>
              </w:tabs>
              <w:jc w:val="both"/>
              <w:rPr>
                <w:i/>
                <w:iCs/>
                <w:lang w:val="ru-RU"/>
              </w:rPr>
            </w:pPr>
            <w:r w:rsidRPr="00A11932">
              <w:rPr>
                <w:i/>
                <w:iCs/>
                <w:lang w:val="ru-RU"/>
              </w:rPr>
              <w:t>m3</w:t>
            </w:r>
          </w:p>
        </w:tc>
        <w:tc>
          <w:tcPr>
            <w:tcW w:w="1701" w:type="dxa"/>
            <w:gridSpan w:val="2"/>
            <w:tcBorders>
              <w:top w:val="nil"/>
              <w:bottom w:val="single" w:sz="2" w:space="0" w:color="auto"/>
            </w:tcBorders>
          </w:tcPr>
          <w:p w14:paraId="0FED85C2" w14:textId="77777777" w:rsidR="00A11932" w:rsidRPr="00A11932" w:rsidRDefault="00A11932" w:rsidP="00A11932">
            <w:pPr>
              <w:tabs>
                <w:tab w:val="left" w:pos="567"/>
              </w:tabs>
              <w:jc w:val="both"/>
              <w:rPr>
                <w:i/>
                <w:iCs/>
                <w:lang w:val="ru-RU"/>
              </w:rPr>
            </w:pPr>
            <w:r w:rsidRPr="00A11932">
              <w:rPr>
                <w:i/>
                <w:iCs/>
                <w:lang w:val="ru-RU"/>
              </w:rPr>
              <w:t>3,42</w:t>
            </w:r>
          </w:p>
        </w:tc>
      </w:tr>
      <w:tr w:rsidR="00A11932" w:rsidRPr="00A11932" w14:paraId="165DDD42"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44899D78"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6E6AD00B" w14:textId="77777777" w:rsidR="00A11932" w:rsidRPr="00A11932" w:rsidRDefault="00A11932" w:rsidP="00A11932">
            <w:pPr>
              <w:tabs>
                <w:tab w:val="left" w:pos="567"/>
              </w:tabs>
              <w:jc w:val="both"/>
              <w:rPr>
                <w:i/>
                <w:iCs/>
                <w:lang w:val="ru-RU"/>
              </w:rPr>
            </w:pPr>
            <w:r w:rsidRPr="00A11932">
              <w:rPr>
                <w:i/>
                <w:iCs/>
                <w:lang w:val="ru-RU"/>
              </w:rPr>
              <w:t>2922140006702</w:t>
            </w:r>
          </w:p>
        </w:tc>
        <w:tc>
          <w:tcPr>
            <w:tcW w:w="4111" w:type="dxa"/>
            <w:gridSpan w:val="3"/>
            <w:tcBorders>
              <w:top w:val="nil"/>
              <w:bottom w:val="single" w:sz="2" w:space="0" w:color="auto"/>
            </w:tcBorders>
          </w:tcPr>
          <w:p w14:paraId="12BC32D4" w14:textId="77777777" w:rsidR="00A11932" w:rsidRPr="00A11932" w:rsidRDefault="00A11932" w:rsidP="00A11932">
            <w:pPr>
              <w:tabs>
                <w:tab w:val="left" w:pos="567"/>
              </w:tabs>
              <w:jc w:val="both"/>
              <w:rPr>
                <w:i/>
                <w:iCs/>
                <w:lang w:val="ru-RU"/>
              </w:rPr>
            </w:pPr>
            <w:r w:rsidRPr="00A11932">
              <w:rPr>
                <w:i/>
                <w:iCs/>
                <w:lang w:val="ru-RU"/>
              </w:rPr>
              <w:t>Macara de fereastra</w:t>
            </w:r>
          </w:p>
        </w:tc>
        <w:tc>
          <w:tcPr>
            <w:tcW w:w="1593" w:type="dxa"/>
            <w:gridSpan w:val="2"/>
            <w:tcBorders>
              <w:top w:val="nil"/>
              <w:bottom w:val="single" w:sz="2" w:space="0" w:color="auto"/>
            </w:tcBorders>
          </w:tcPr>
          <w:p w14:paraId="58F6BA2B" w14:textId="77777777" w:rsidR="00A11932" w:rsidRPr="00A11932" w:rsidRDefault="00A11932" w:rsidP="00A11932">
            <w:pPr>
              <w:tabs>
                <w:tab w:val="left" w:pos="567"/>
              </w:tabs>
              <w:jc w:val="both"/>
              <w:rPr>
                <w:i/>
                <w:iCs/>
                <w:lang w:val="ru-RU"/>
              </w:rPr>
            </w:pPr>
            <w:r w:rsidRPr="00A11932">
              <w:rPr>
                <w:i/>
                <w:iCs/>
                <w:lang w:val="ru-RU"/>
              </w:rPr>
              <w:t>h-ut</w:t>
            </w:r>
          </w:p>
        </w:tc>
        <w:tc>
          <w:tcPr>
            <w:tcW w:w="1701" w:type="dxa"/>
            <w:gridSpan w:val="2"/>
            <w:tcBorders>
              <w:top w:val="nil"/>
              <w:bottom w:val="single" w:sz="2" w:space="0" w:color="auto"/>
            </w:tcBorders>
          </w:tcPr>
          <w:p w14:paraId="0C50E495" w14:textId="77777777" w:rsidR="00A11932" w:rsidRPr="00A11932" w:rsidRDefault="00A11932" w:rsidP="00A11932">
            <w:pPr>
              <w:tabs>
                <w:tab w:val="left" w:pos="567"/>
              </w:tabs>
              <w:jc w:val="both"/>
              <w:rPr>
                <w:i/>
                <w:iCs/>
                <w:lang w:val="ru-RU"/>
              </w:rPr>
            </w:pPr>
            <w:r w:rsidRPr="00A11932">
              <w:rPr>
                <w:i/>
                <w:iCs/>
                <w:lang w:val="ru-RU"/>
              </w:rPr>
              <w:t>3,42</w:t>
            </w:r>
          </w:p>
        </w:tc>
      </w:tr>
      <w:tr w:rsidR="00A11932" w:rsidRPr="00A11932" w14:paraId="78387316" w14:textId="77777777" w:rsidTr="006868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10" w:type="dxa"/>
            <w:tcBorders>
              <w:top w:val="single" w:sz="4" w:space="0" w:color="auto"/>
              <w:bottom w:val="single" w:sz="4" w:space="0" w:color="auto"/>
            </w:tcBorders>
          </w:tcPr>
          <w:p w14:paraId="29FDD823" w14:textId="77777777" w:rsidR="00A11932" w:rsidRPr="00A11932" w:rsidRDefault="00A11932" w:rsidP="00A11932">
            <w:pPr>
              <w:tabs>
                <w:tab w:val="left" w:pos="567"/>
              </w:tabs>
              <w:jc w:val="both"/>
              <w:rPr>
                <w:lang w:val="ru-RU"/>
              </w:rPr>
            </w:pPr>
            <w:r w:rsidRPr="00A11932">
              <w:rPr>
                <w:lang w:val="ru-RU"/>
              </w:rPr>
              <w:t>33</w:t>
            </w:r>
          </w:p>
        </w:tc>
        <w:tc>
          <w:tcPr>
            <w:tcW w:w="2126" w:type="dxa"/>
            <w:gridSpan w:val="2"/>
            <w:tcBorders>
              <w:top w:val="single" w:sz="4" w:space="0" w:color="auto"/>
              <w:bottom w:val="single" w:sz="4" w:space="0" w:color="auto"/>
            </w:tcBorders>
          </w:tcPr>
          <w:p w14:paraId="0A59822C" w14:textId="77777777" w:rsidR="00A11932" w:rsidRPr="00A11932" w:rsidRDefault="00A11932" w:rsidP="00A11932">
            <w:pPr>
              <w:tabs>
                <w:tab w:val="left" w:pos="567"/>
              </w:tabs>
              <w:jc w:val="both"/>
              <w:rPr>
                <w:lang w:val="en-US"/>
              </w:rPr>
            </w:pPr>
            <w:r w:rsidRPr="00A11932">
              <w:rPr>
                <w:lang w:val="en-US"/>
              </w:rPr>
              <w:t>CG36A</w:t>
            </w:r>
          </w:p>
          <w:p w14:paraId="26E38217" w14:textId="77777777" w:rsidR="00A11932" w:rsidRPr="00A11932" w:rsidRDefault="00A11932" w:rsidP="00A11932">
            <w:pPr>
              <w:tabs>
                <w:tab w:val="left" w:pos="567"/>
              </w:tabs>
              <w:jc w:val="both"/>
              <w:rPr>
                <w:lang w:val="ru-RU"/>
              </w:rPr>
            </w:pPr>
          </w:p>
        </w:tc>
        <w:tc>
          <w:tcPr>
            <w:tcW w:w="4111" w:type="dxa"/>
            <w:gridSpan w:val="3"/>
            <w:tcBorders>
              <w:top w:val="single" w:sz="4" w:space="0" w:color="auto"/>
              <w:bottom w:val="single" w:sz="4" w:space="0" w:color="auto"/>
            </w:tcBorders>
          </w:tcPr>
          <w:p w14:paraId="0102775D" w14:textId="77777777" w:rsidR="00A11932" w:rsidRPr="00A11932" w:rsidRDefault="00A11932" w:rsidP="00A11932">
            <w:pPr>
              <w:tabs>
                <w:tab w:val="left" w:pos="567"/>
              </w:tabs>
              <w:jc w:val="both"/>
              <w:rPr>
                <w:lang w:val="en-US"/>
              </w:rPr>
            </w:pPr>
            <w:r w:rsidRPr="00A11932">
              <w:rPr>
                <w:lang w:val="en-US"/>
              </w:rPr>
              <w:t xml:space="preserve">Pardoseli din placi laminat  G-12mm Cl 33 montale pe uscat cu pozarea stratului sintetic pe suport existent, inclusiv plintele de lemn si curatarea, in incaperii mai mare de 16 mp  </w:t>
            </w:r>
          </w:p>
          <w:p w14:paraId="56A9D771" w14:textId="77777777" w:rsidR="00A11932" w:rsidRPr="00A11932" w:rsidRDefault="00A11932" w:rsidP="00A11932">
            <w:pPr>
              <w:tabs>
                <w:tab w:val="left" w:pos="567"/>
              </w:tabs>
              <w:jc w:val="both"/>
              <w:rPr>
                <w:lang w:val="ru-RU"/>
              </w:rPr>
            </w:pPr>
            <w:r w:rsidRPr="00A11932">
              <w:rPr>
                <w:lang w:val="ru-RU"/>
              </w:rPr>
              <w:t>Materiale marunte (cuie)=1,01</w:t>
            </w:r>
          </w:p>
          <w:p w14:paraId="4CBAEDC8" w14:textId="77777777" w:rsidR="00A11932" w:rsidRPr="00A11932" w:rsidRDefault="00A11932" w:rsidP="00A11932">
            <w:pPr>
              <w:tabs>
                <w:tab w:val="left" w:pos="567"/>
              </w:tabs>
              <w:jc w:val="both"/>
              <w:rPr>
                <w:lang w:val="ru-RU"/>
              </w:rPr>
            </w:pPr>
          </w:p>
        </w:tc>
        <w:tc>
          <w:tcPr>
            <w:tcW w:w="1593" w:type="dxa"/>
            <w:gridSpan w:val="2"/>
            <w:tcBorders>
              <w:top w:val="single" w:sz="4" w:space="0" w:color="auto"/>
              <w:bottom w:val="single" w:sz="4" w:space="0" w:color="auto"/>
            </w:tcBorders>
            <w:vAlign w:val="center"/>
          </w:tcPr>
          <w:p w14:paraId="3A40EDE5" w14:textId="77777777" w:rsidR="00A11932" w:rsidRPr="00A11932" w:rsidRDefault="00A11932" w:rsidP="00A11932">
            <w:pPr>
              <w:tabs>
                <w:tab w:val="left" w:pos="567"/>
              </w:tabs>
              <w:jc w:val="both"/>
              <w:rPr>
                <w:lang w:val="ru-RU"/>
              </w:rPr>
            </w:pPr>
            <w:r w:rsidRPr="00A11932">
              <w:rPr>
                <w:lang w:val="ru-RU"/>
              </w:rPr>
              <w:t>m2</w:t>
            </w:r>
          </w:p>
        </w:tc>
        <w:tc>
          <w:tcPr>
            <w:tcW w:w="1701" w:type="dxa"/>
            <w:gridSpan w:val="2"/>
            <w:tcBorders>
              <w:top w:val="single" w:sz="4" w:space="0" w:color="auto"/>
              <w:bottom w:val="single" w:sz="4" w:space="0" w:color="auto"/>
            </w:tcBorders>
            <w:vAlign w:val="center"/>
          </w:tcPr>
          <w:p w14:paraId="67F334AB" w14:textId="77777777" w:rsidR="00A11932" w:rsidRPr="00A11932" w:rsidRDefault="00A11932" w:rsidP="00A11932">
            <w:pPr>
              <w:tabs>
                <w:tab w:val="left" w:pos="567"/>
              </w:tabs>
              <w:jc w:val="both"/>
              <w:rPr>
                <w:lang w:val="ru-RU"/>
              </w:rPr>
            </w:pPr>
            <w:r w:rsidRPr="00A11932">
              <w:rPr>
                <w:lang w:val="ru-RU"/>
              </w:rPr>
              <w:t>114,00</w:t>
            </w:r>
          </w:p>
        </w:tc>
      </w:tr>
      <w:tr w:rsidR="00A11932" w:rsidRPr="00A11932" w14:paraId="2355C0D4"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28A41392"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398F9631" w14:textId="77777777" w:rsidR="00A11932" w:rsidRPr="00A11932" w:rsidRDefault="00A11932" w:rsidP="00A11932">
            <w:pPr>
              <w:tabs>
                <w:tab w:val="left" w:pos="567"/>
              </w:tabs>
              <w:jc w:val="both"/>
              <w:rPr>
                <w:i/>
                <w:iCs/>
                <w:lang w:val="ru-RU"/>
              </w:rPr>
            </w:pPr>
            <w:r w:rsidRPr="00A11932">
              <w:rPr>
                <w:i/>
                <w:iCs/>
                <w:lang w:val="ru-RU"/>
              </w:rPr>
              <w:t>7132040012700</w:t>
            </w:r>
          </w:p>
        </w:tc>
        <w:tc>
          <w:tcPr>
            <w:tcW w:w="4111" w:type="dxa"/>
            <w:gridSpan w:val="3"/>
            <w:tcBorders>
              <w:top w:val="nil"/>
              <w:bottom w:val="single" w:sz="2" w:space="0" w:color="auto"/>
            </w:tcBorders>
          </w:tcPr>
          <w:p w14:paraId="54819A96" w14:textId="77777777" w:rsidR="00A11932" w:rsidRPr="00A11932" w:rsidRDefault="00A11932" w:rsidP="00A11932">
            <w:pPr>
              <w:tabs>
                <w:tab w:val="left" w:pos="567"/>
              </w:tabs>
              <w:jc w:val="both"/>
              <w:rPr>
                <w:i/>
                <w:iCs/>
                <w:lang w:val="ru-RU"/>
              </w:rPr>
            </w:pPr>
            <w:r w:rsidRPr="00A11932">
              <w:rPr>
                <w:i/>
                <w:iCs/>
                <w:lang w:val="ru-RU"/>
              </w:rPr>
              <w:t>Parchetar</w:t>
            </w:r>
          </w:p>
        </w:tc>
        <w:tc>
          <w:tcPr>
            <w:tcW w:w="1593" w:type="dxa"/>
            <w:gridSpan w:val="2"/>
            <w:tcBorders>
              <w:top w:val="nil"/>
              <w:bottom w:val="single" w:sz="2" w:space="0" w:color="auto"/>
            </w:tcBorders>
          </w:tcPr>
          <w:p w14:paraId="0B143C98"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22654D5E" w14:textId="77777777" w:rsidR="00A11932" w:rsidRPr="00A11932" w:rsidRDefault="00A11932" w:rsidP="00A11932">
            <w:pPr>
              <w:tabs>
                <w:tab w:val="left" w:pos="567"/>
              </w:tabs>
              <w:jc w:val="both"/>
              <w:rPr>
                <w:i/>
                <w:iCs/>
                <w:lang w:val="ru-RU"/>
              </w:rPr>
            </w:pPr>
            <w:r w:rsidRPr="00A11932">
              <w:rPr>
                <w:i/>
                <w:iCs/>
                <w:lang w:val="ru-RU"/>
              </w:rPr>
              <w:t>131,10</w:t>
            </w:r>
          </w:p>
        </w:tc>
      </w:tr>
      <w:tr w:rsidR="00A11932" w:rsidRPr="00A11932" w14:paraId="60830650"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2BD348E7"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63A08F1F" w14:textId="77777777" w:rsidR="00A11932" w:rsidRPr="00A11932" w:rsidRDefault="00A11932" w:rsidP="00A11932">
            <w:pPr>
              <w:tabs>
                <w:tab w:val="left" w:pos="567"/>
              </w:tabs>
              <w:jc w:val="both"/>
              <w:rPr>
                <w:i/>
                <w:iCs/>
                <w:lang w:val="ru-RU"/>
              </w:rPr>
            </w:pPr>
            <w:r w:rsidRPr="00A11932">
              <w:rPr>
                <w:i/>
                <w:iCs/>
                <w:lang w:val="ru-RU"/>
              </w:rPr>
              <w:t>9310060019920</w:t>
            </w:r>
          </w:p>
        </w:tc>
        <w:tc>
          <w:tcPr>
            <w:tcW w:w="4111" w:type="dxa"/>
            <w:gridSpan w:val="3"/>
            <w:tcBorders>
              <w:top w:val="nil"/>
              <w:bottom w:val="single" w:sz="2" w:space="0" w:color="auto"/>
            </w:tcBorders>
          </w:tcPr>
          <w:p w14:paraId="219F83DC" w14:textId="77777777" w:rsidR="00A11932" w:rsidRPr="00A11932" w:rsidRDefault="00A11932" w:rsidP="00A11932">
            <w:pPr>
              <w:tabs>
                <w:tab w:val="left" w:pos="567"/>
              </w:tabs>
              <w:jc w:val="both"/>
              <w:rPr>
                <w:i/>
                <w:iCs/>
                <w:lang w:val="ru-RU"/>
              </w:rPr>
            </w:pPr>
            <w:r w:rsidRPr="00A11932">
              <w:rPr>
                <w:i/>
                <w:iCs/>
                <w:lang w:val="ru-RU"/>
              </w:rPr>
              <w:t>Muncitor deservire CM</w:t>
            </w:r>
          </w:p>
        </w:tc>
        <w:tc>
          <w:tcPr>
            <w:tcW w:w="1593" w:type="dxa"/>
            <w:gridSpan w:val="2"/>
            <w:tcBorders>
              <w:top w:val="nil"/>
              <w:bottom w:val="single" w:sz="2" w:space="0" w:color="auto"/>
            </w:tcBorders>
          </w:tcPr>
          <w:p w14:paraId="7F926277"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2DD85D60" w14:textId="77777777" w:rsidR="00A11932" w:rsidRPr="00A11932" w:rsidRDefault="00A11932" w:rsidP="00A11932">
            <w:pPr>
              <w:tabs>
                <w:tab w:val="left" w:pos="567"/>
              </w:tabs>
              <w:jc w:val="both"/>
              <w:rPr>
                <w:i/>
                <w:iCs/>
                <w:lang w:val="ru-RU"/>
              </w:rPr>
            </w:pPr>
            <w:r w:rsidRPr="00A11932">
              <w:rPr>
                <w:i/>
                <w:iCs/>
                <w:lang w:val="ru-RU"/>
              </w:rPr>
              <w:t>17,10</w:t>
            </w:r>
          </w:p>
        </w:tc>
      </w:tr>
      <w:tr w:rsidR="00A11932" w:rsidRPr="00A11932" w14:paraId="31FF2839"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1D960E1F"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20A873AF" w14:textId="77777777" w:rsidR="00A11932" w:rsidRPr="00A11932" w:rsidRDefault="00A11932" w:rsidP="00A11932">
            <w:pPr>
              <w:tabs>
                <w:tab w:val="left" w:pos="567"/>
              </w:tabs>
              <w:jc w:val="both"/>
              <w:rPr>
                <w:i/>
                <w:iCs/>
                <w:lang w:val="ru-RU"/>
              </w:rPr>
            </w:pPr>
            <w:r w:rsidRPr="00A11932">
              <w:rPr>
                <w:i/>
                <w:iCs/>
                <w:lang w:val="ru-RU"/>
              </w:rPr>
              <w:t>2670112204051</w:t>
            </w:r>
          </w:p>
        </w:tc>
        <w:tc>
          <w:tcPr>
            <w:tcW w:w="4111" w:type="dxa"/>
            <w:gridSpan w:val="3"/>
            <w:tcBorders>
              <w:top w:val="nil"/>
              <w:bottom w:val="single" w:sz="2" w:space="0" w:color="auto"/>
            </w:tcBorders>
          </w:tcPr>
          <w:p w14:paraId="796AD1CB" w14:textId="77777777" w:rsidR="00A11932" w:rsidRPr="00A11932" w:rsidRDefault="00A11932" w:rsidP="00A11932">
            <w:pPr>
              <w:tabs>
                <w:tab w:val="left" w:pos="567"/>
              </w:tabs>
              <w:jc w:val="both"/>
              <w:rPr>
                <w:i/>
                <w:iCs/>
                <w:lang w:val="en-US"/>
              </w:rPr>
            </w:pPr>
            <w:r w:rsidRPr="00A11932">
              <w:rPr>
                <w:i/>
                <w:iCs/>
                <w:lang w:val="en-US"/>
              </w:rPr>
              <w:t>Placi din laminat  G-12mm</w:t>
            </w:r>
          </w:p>
        </w:tc>
        <w:tc>
          <w:tcPr>
            <w:tcW w:w="1593" w:type="dxa"/>
            <w:gridSpan w:val="2"/>
            <w:tcBorders>
              <w:top w:val="nil"/>
              <w:bottom w:val="single" w:sz="2" w:space="0" w:color="auto"/>
            </w:tcBorders>
          </w:tcPr>
          <w:p w14:paraId="11FF550E" w14:textId="77777777" w:rsidR="00A11932" w:rsidRPr="00A11932" w:rsidRDefault="00A11932" w:rsidP="00A11932">
            <w:pPr>
              <w:tabs>
                <w:tab w:val="left" w:pos="567"/>
              </w:tabs>
              <w:jc w:val="both"/>
              <w:rPr>
                <w:i/>
                <w:iCs/>
                <w:lang w:val="ru-RU"/>
              </w:rPr>
            </w:pPr>
            <w:r w:rsidRPr="00A11932">
              <w:rPr>
                <w:i/>
                <w:iCs/>
                <w:lang w:val="ru-RU"/>
              </w:rPr>
              <w:t>m2</w:t>
            </w:r>
          </w:p>
        </w:tc>
        <w:tc>
          <w:tcPr>
            <w:tcW w:w="1701" w:type="dxa"/>
            <w:gridSpan w:val="2"/>
            <w:tcBorders>
              <w:top w:val="nil"/>
              <w:bottom w:val="single" w:sz="2" w:space="0" w:color="auto"/>
            </w:tcBorders>
          </w:tcPr>
          <w:p w14:paraId="0B6EBAC1" w14:textId="77777777" w:rsidR="00A11932" w:rsidRPr="00A11932" w:rsidRDefault="00A11932" w:rsidP="00A11932">
            <w:pPr>
              <w:tabs>
                <w:tab w:val="left" w:pos="567"/>
              </w:tabs>
              <w:jc w:val="both"/>
              <w:rPr>
                <w:i/>
                <w:iCs/>
                <w:lang w:val="ru-RU"/>
              </w:rPr>
            </w:pPr>
            <w:r w:rsidRPr="00A11932">
              <w:rPr>
                <w:i/>
                <w:iCs/>
                <w:lang w:val="ru-RU"/>
              </w:rPr>
              <w:t>120,897</w:t>
            </w:r>
          </w:p>
        </w:tc>
      </w:tr>
      <w:tr w:rsidR="00A11932" w:rsidRPr="00A11932" w14:paraId="645ABCAF"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24B6EFB2"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1916431A" w14:textId="77777777" w:rsidR="00A11932" w:rsidRPr="00A11932" w:rsidRDefault="00A11932" w:rsidP="00A11932">
            <w:pPr>
              <w:tabs>
                <w:tab w:val="left" w:pos="567"/>
              </w:tabs>
              <w:jc w:val="both"/>
              <w:rPr>
                <w:i/>
                <w:iCs/>
                <w:lang w:val="ru-RU"/>
              </w:rPr>
            </w:pPr>
            <w:r w:rsidRPr="00A11932">
              <w:rPr>
                <w:i/>
                <w:iCs/>
                <w:lang w:val="ru-RU"/>
              </w:rPr>
              <w:t>1111000100048</w:t>
            </w:r>
          </w:p>
        </w:tc>
        <w:tc>
          <w:tcPr>
            <w:tcW w:w="4111" w:type="dxa"/>
            <w:gridSpan w:val="3"/>
            <w:tcBorders>
              <w:top w:val="nil"/>
              <w:bottom w:val="single" w:sz="2" w:space="0" w:color="auto"/>
            </w:tcBorders>
          </w:tcPr>
          <w:p w14:paraId="06190235" w14:textId="77777777" w:rsidR="00A11932" w:rsidRPr="00A11932" w:rsidRDefault="00A11932" w:rsidP="00A11932">
            <w:pPr>
              <w:tabs>
                <w:tab w:val="left" w:pos="567"/>
              </w:tabs>
              <w:jc w:val="both"/>
              <w:rPr>
                <w:i/>
                <w:iCs/>
                <w:lang w:val="ru-RU"/>
              </w:rPr>
            </w:pPr>
            <w:r w:rsidRPr="00A11932">
              <w:rPr>
                <w:i/>
                <w:iCs/>
                <w:lang w:val="ru-RU"/>
              </w:rPr>
              <w:t>Strat sintetic</w:t>
            </w:r>
          </w:p>
        </w:tc>
        <w:tc>
          <w:tcPr>
            <w:tcW w:w="1593" w:type="dxa"/>
            <w:gridSpan w:val="2"/>
            <w:tcBorders>
              <w:top w:val="nil"/>
              <w:bottom w:val="single" w:sz="2" w:space="0" w:color="auto"/>
            </w:tcBorders>
          </w:tcPr>
          <w:p w14:paraId="087662DB" w14:textId="77777777" w:rsidR="00A11932" w:rsidRPr="00A11932" w:rsidRDefault="00A11932" w:rsidP="00A11932">
            <w:pPr>
              <w:tabs>
                <w:tab w:val="left" w:pos="567"/>
              </w:tabs>
              <w:jc w:val="both"/>
              <w:rPr>
                <w:i/>
                <w:iCs/>
                <w:lang w:val="ru-RU"/>
              </w:rPr>
            </w:pPr>
            <w:r w:rsidRPr="00A11932">
              <w:rPr>
                <w:i/>
                <w:iCs/>
                <w:lang w:val="ru-RU"/>
              </w:rPr>
              <w:t>m2</w:t>
            </w:r>
          </w:p>
        </w:tc>
        <w:tc>
          <w:tcPr>
            <w:tcW w:w="1701" w:type="dxa"/>
            <w:gridSpan w:val="2"/>
            <w:tcBorders>
              <w:top w:val="nil"/>
              <w:bottom w:val="single" w:sz="2" w:space="0" w:color="auto"/>
            </w:tcBorders>
          </w:tcPr>
          <w:p w14:paraId="40BB167E" w14:textId="77777777" w:rsidR="00A11932" w:rsidRPr="00A11932" w:rsidRDefault="00A11932" w:rsidP="00A11932">
            <w:pPr>
              <w:tabs>
                <w:tab w:val="left" w:pos="567"/>
              </w:tabs>
              <w:jc w:val="both"/>
              <w:rPr>
                <w:i/>
                <w:iCs/>
                <w:lang w:val="ru-RU"/>
              </w:rPr>
            </w:pPr>
            <w:r w:rsidRPr="00A11932">
              <w:rPr>
                <w:i/>
                <w:iCs/>
                <w:lang w:val="ru-RU"/>
              </w:rPr>
              <w:t>120,897</w:t>
            </w:r>
          </w:p>
        </w:tc>
      </w:tr>
      <w:tr w:rsidR="00A11932" w:rsidRPr="00A11932" w14:paraId="70627EE8"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08056869"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528327A9" w14:textId="77777777" w:rsidR="00A11932" w:rsidRPr="00A11932" w:rsidRDefault="00A11932" w:rsidP="00A11932">
            <w:pPr>
              <w:tabs>
                <w:tab w:val="left" w:pos="567"/>
              </w:tabs>
              <w:jc w:val="both"/>
              <w:rPr>
                <w:i/>
                <w:iCs/>
                <w:lang w:val="ru-RU"/>
              </w:rPr>
            </w:pPr>
            <w:r w:rsidRPr="00A11932">
              <w:rPr>
                <w:i/>
                <w:iCs/>
                <w:lang w:val="ru-RU"/>
              </w:rPr>
              <w:t>2030122946766</w:t>
            </w:r>
          </w:p>
        </w:tc>
        <w:tc>
          <w:tcPr>
            <w:tcW w:w="4111" w:type="dxa"/>
            <w:gridSpan w:val="3"/>
            <w:tcBorders>
              <w:top w:val="nil"/>
              <w:bottom w:val="single" w:sz="2" w:space="0" w:color="auto"/>
            </w:tcBorders>
          </w:tcPr>
          <w:p w14:paraId="0C955BFC" w14:textId="77777777" w:rsidR="00A11932" w:rsidRPr="00A11932" w:rsidRDefault="00A11932" w:rsidP="00A11932">
            <w:pPr>
              <w:tabs>
                <w:tab w:val="left" w:pos="567"/>
              </w:tabs>
              <w:jc w:val="both"/>
              <w:rPr>
                <w:i/>
                <w:iCs/>
                <w:lang w:val="en-US"/>
              </w:rPr>
            </w:pPr>
            <w:r w:rsidRPr="00A11932">
              <w:rPr>
                <w:i/>
                <w:iCs/>
                <w:lang w:val="en-US"/>
              </w:rPr>
              <w:t>Plinte din lPVC h-100mm</w:t>
            </w:r>
          </w:p>
        </w:tc>
        <w:tc>
          <w:tcPr>
            <w:tcW w:w="1593" w:type="dxa"/>
            <w:gridSpan w:val="2"/>
            <w:tcBorders>
              <w:top w:val="nil"/>
              <w:bottom w:val="single" w:sz="2" w:space="0" w:color="auto"/>
            </w:tcBorders>
          </w:tcPr>
          <w:p w14:paraId="58F68100" w14:textId="77777777" w:rsidR="00A11932" w:rsidRPr="00A11932" w:rsidRDefault="00A11932" w:rsidP="00A11932">
            <w:pPr>
              <w:tabs>
                <w:tab w:val="left" w:pos="567"/>
              </w:tabs>
              <w:jc w:val="both"/>
              <w:rPr>
                <w:i/>
                <w:iCs/>
                <w:lang w:val="ru-RU"/>
              </w:rPr>
            </w:pPr>
            <w:r w:rsidRPr="00A11932">
              <w:rPr>
                <w:i/>
                <w:iCs/>
                <w:lang w:val="ru-RU"/>
              </w:rPr>
              <w:t>m</w:t>
            </w:r>
          </w:p>
        </w:tc>
        <w:tc>
          <w:tcPr>
            <w:tcW w:w="1701" w:type="dxa"/>
            <w:gridSpan w:val="2"/>
            <w:tcBorders>
              <w:top w:val="nil"/>
              <w:bottom w:val="single" w:sz="2" w:space="0" w:color="auto"/>
            </w:tcBorders>
          </w:tcPr>
          <w:p w14:paraId="03BFCE85" w14:textId="77777777" w:rsidR="00A11932" w:rsidRPr="00A11932" w:rsidRDefault="00A11932" w:rsidP="00A11932">
            <w:pPr>
              <w:tabs>
                <w:tab w:val="left" w:pos="567"/>
              </w:tabs>
              <w:jc w:val="both"/>
              <w:rPr>
                <w:i/>
                <w:iCs/>
                <w:lang w:val="ru-RU"/>
              </w:rPr>
            </w:pPr>
            <w:r w:rsidRPr="00A11932">
              <w:rPr>
                <w:i/>
                <w:iCs/>
                <w:lang w:val="ru-RU"/>
              </w:rPr>
              <w:t>103,626</w:t>
            </w:r>
          </w:p>
        </w:tc>
      </w:tr>
      <w:tr w:rsidR="00A11932" w:rsidRPr="00A11932" w14:paraId="5A93B0FB"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0DAB8C23"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092BC5F4" w14:textId="77777777" w:rsidR="00A11932" w:rsidRPr="00A11932" w:rsidRDefault="00A11932" w:rsidP="00A11932">
            <w:pPr>
              <w:tabs>
                <w:tab w:val="left" w:pos="567"/>
              </w:tabs>
              <w:jc w:val="both"/>
              <w:rPr>
                <w:i/>
                <w:iCs/>
                <w:lang w:val="ru-RU"/>
              </w:rPr>
            </w:pPr>
            <w:r w:rsidRPr="00A11932">
              <w:rPr>
                <w:i/>
                <w:iCs/>
                <w:lang w:val="ru-RU"/>
              </w:rPr>
              <w:t>2952160007200</w:t>
            </w:r>
          </w:p>
        </w:tc>
        <w:tc>
          <w:tcPr>
            <w:tcW w:w="4111" w:type="dxa"/>
            <w:gridSpan w:val="3"/>
            <w:tcBorders>
              <w:top w:val="nil"/>
              <w:bottom w:val="single" w:sz="2" w:space="0" w:color="auto"/>
            </w:tcBorders>
          </w:tcPr>
          <w:p w14:paraId="6F55CDB2" w14:textId="77777777" w:rsidR="00A11932" w:rsidRPr="00A11932" w:rsidRDefault="00A11932" w:rsidP="00A11932">
            <w:pPr>
              <w:tabs>
                <w:tab w:val="left" w:pos="567"/>
              </w:tabs>
              <w:jc w:val="both"/>
              <w:rPr>
                <w:i/>
                <w:iCs/>
                <w:lang w:val="en-US"/>
              </w:rPr>
            </w:pPr>
            <w:r w:rsidRPr="00A11932">
              <w:rPr>
                <w:i/>
                <w:iCs/>
                <w:lang w:val="en-US"/>
              </w:rPr>
              <w:t>Utilaj de ridicat pentru lucrari de finisaj</w:t>
            </w:r>
          </w:p>
        </w:tc>
        <w:tc>
          <w:tcPr>
            <w:tcW w:w="1593" w:type="dxa"/>
            <w:gridSpan w:val="2"/>
            <w:tcBorders>
              <w:top w:val="nil"/>
              <w:bottom w:val="single" w:sz="2" w:space="0" w:color="auto"/>
            </w:tcBorders>
          </w:tcPr>
          <w:p w14:paraId="49C11E60" w14:textId="77777777" w:rsidR="00A11932" w:rsidRPr="00A11932" w:rsidRDefault="00A11932" w:rsidP="00A11932">
            <w:pPr>
              <w:tabs>
                <w:tab w:val="left" w:pos="567"/>
              </w:tabs>
              <w:jc w:val="both"/>
              <w:rPr>
                <w:i/>
                <w:iCs/>
                <w:lang w:val="ru-RU"/>
              </w:rPr>
            </w:pPr>
            <w:r w:rsidRPr="00A11932">
              <w:rPr>
                <w:i/>
                <w:iCs/>
                <w:lang w:val="ru-RU"/>
              </w:rPr>
              <w:t>h-ut</w:t>
            </w:r>
          </w:p>
        </w:tc>
        <w:tc>
          <w:tcPr>
            <w:tcW w:w="1701" w:type="dxa"/>
            <w:gridSpan w:val="2"/>
            <w:tcBorders>
              <w:top w:val="nil"/>
              <w:bottom w:val="single" w:sz="2" w:space="0" w:color="auto"/>
            </w:tcBorders>
          </w:tcPr>
          <w:p w14:paraId="10B71455" w14:textId="77777777" w:rsidR="00A11932" w:rsidRPr="00A11932" w:rsidRDefault="00A11932" w:rsidP="00A11932">
            <w:pPr>
              <w:tabs>
                <w:tab w:val="left" w:pos="567"/>
              </w:tabs>
              <w:jc w:val="both"/>
              <w:rPr>
                <w:i/>
                <w:iCs/>
                <w:lang w:val="ru-RU"/>
              </w:rPr>
            </w:pPr>
            <w:r w:rsidRPr="00A11932">
              <w:rPr>
                <w:i/>
                <w:iCs/>
                <w:lang w:val="ru-RU"/>
              </w:rPr>
              <w:t>3,42</w:t>
            </w:r>
          </w:p>
        </w:tc>
      </w:tr>
      <w:tr w:rsidR="00A11932" w:rsidRPr="00A11932" w14:paraId="5D3FBEB2" w14:textId="77777777" w:rsidTr="0068685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10" w:type="dxa"/>
            <w:tcBorders>
              <w:bottom w:val="nil"/>
              <w:right w:val="nil"/>
            </w:tcBorders>
          </w:tcPr>
          <w:p w14:paraId="6EF97E8C" w14:textId="77777777" w:rsidR="00A11932" w:rsidRPr="00A11932" w:rsidRDefault="00A11932" w:rsidP="00A11932">
            <w:pPr>
              <w:tabs>
                <w:tab w:val="left" w:pos="567"/>
              </w:tabs>
              <w:jc w:val="both"/>
              <w:rPr>
                <w:lang w:val="ru-RU"/>
              </w:rPr>
            </w:pPr>
          </w:p>
        </w:tc>
        <w:tc>
          <w:tcPr>
            <w:tcW w:w="2126" w:type="dxa"/>
            <w:gridSpan w:val="2"/>
            <w:tcBorders>
              <w:left w:val="nil"/>
              <w:bottom w:val="nil"/>
              <w:right w:val="nil"/>
            </w:tcBorders>
          </w:tcPr>
          <w:p w14:paraId="7478BA3E" w14:textId="77777777" w:rsidR="00A11932" w:rsidRPr="00A11932" w:rsidRDefault="00A11932" w:rsidP="00A11932">
            <w:pPr>
              <w:tabs>
                <w:tab w:val="left" w:pos="567"/>
              </w:tabs>
              <w:jc w:val="both"/>
              <w:rPr>
                <w:lang w:val="ru-RU"/>
              </w:rPr>
            </w:pPr>
          </w:p>
        </w:tc>
        <w:tc>
          <w:tcPr>
            <w:tcW w:w="2985" w:type="dxa"/>
            <w:gridSpan w:val="2"/>
            <w:tcBorders>
              <w:left w:val="nil"/>
              <w:bottom w:val="nil"/>
              <w:right w:val="nil"/>
            </w:tcBorders>
          </w:tcPr>
          <w:p w14:paraId="568DC040" w14:textId="77777777" w:rsidR="00A11932" w:rsidRPr="00A11932" w:rsidRDefault="00A11932" w:rsidP="00A11932">
            <w:pPr>
              <w:tabs>
                <w:tab w:val="left" w:pos="567"/>
              </w:tabs>
              <w:jc w:val="both"/>
              <w:rPr>
                <w:lang w:val="en-US"/>
              </w:rPr>
            </w:pPr>
          </w:p>
          <w:p w14:paraId="17154E77" w14:textId="77777777" w:rsidR="00A11932" w:rsidRPr="00A11932" w:rsidRDefault="00A11932" w:rsidP="00A11932">
            <w:pPr>
              <w:tabs>
                <w:tab w:val="left" w:pos="567"/>
              </w:tabs>
              <w:jc w:val="both"/>
              <w:rPr>
                <w:lang w:val="en-US"/>
              </w:rPr>
            </w:pPr>
          </w:p>
          <w:p w14:paraId="276FDE55" w14:textId="77777777" w:rsidR="00A11932" w:rsidRPr="00A11932" w:rsidRDefault="00A11932" w:rsidP="00A11932">
            <w:pPr>
              <w:tabs>
                <w:tab w:val="left" w:pos="567"/>
              </w:tabs>
              <w:jc w:val="both"/>
              <w:rPr>
                <w:lang w:val="en-US"/>
              </w:rPr>
            </w:pPr>
          </w:p>
        </w:tc>
        <w:tc>
          <w:tcPr>
            <w:tcW w:w="2010" w:type="dxa"/>
            <w:gridSpan w:val="2"/>
            <w:tcBorders>
              <w:left w:val="nil"/>
              <w:bottom w:val="nil"/>
              <w:right w:val="nil"/>
            </w:tcBorders>
          </w:tcPr>
          <w:p w14:paraId="09B13813" w14:textId="77777777" w:rsidR="00A11932" w:rsidRPr="00A11932" w:rsidRDefault="00A11932" w:rsidP="00A11932">
            <w:pPr>
              <w:tabs>
                <w:tab w:val="left" w:pos="567"/>
              </w:tabs>
              <w:jc w:val="both"/>
              <w:rPr>
                <w:lang w:val="ru-RU"/>
              </w:rPr>
            </w:pPr>
          </w:p>
        </w:tc>
        <w:tc>
          <w:tcPr>
            <w:tcW w:w="1134" w:type="dxa"/>
            <w:gridSpan w:val="2"/>
            <w:tcBorders>
              <w:left w:val="nil"/>
              <w:bottom w:val="nil"/>
              <w:right w:val="nil"/>
            </w:tcBorders>
          </w:tcPr>
          <w:p w14:paraId="6EC0F888" w14:textId="77777777" w:rsidR="00A11932" w:rsidRPr="00A11932" w:rsidRDefault="00A11932" w:rsidP="00A11932">
            <w:pPr>
              <w:tabs>
                <w:tab w:val="left" w:pos="567"/>
              </w:tabs>
              <w:jc w:val="both"/>
              <w:rPr>
                <w:lang w:val="ru-RU"/>
              </w:rPr>
            </w:pPr>
          </w:p>
        </w:tc>
        <w:tc>
          <w:tcPr>
            <w:tcW w:w="1276" w:type="dxa"/>
            <w:tcBorders>
              <w:left w:val="nil"/>
              <w:bottom w:val="nil"/>
            </w:tcBorders>
          </w:tcPr>
          <w:p w14:paraId="7C0B6C1E" w14:textId="77777777" w:rsidR="00A11932" w:rsidRPr="00A11932" w:rsidRDefault="00A11932" w:rsidP="00A11932">
            <w:pPr>
              <w:tabs>
                <w:tab w:val="left" w:pos="567"/>
              </w:tabs>
              <w:jc w:val="both"/>
              <w:rPr>
                <w:lang w:val="ru-RU"/>
              </w:rPr>
            </w:pPr>
          </w:p>
        </w:tc>
      </w:tr>
      <w:tr w:rsidR="00A11932" w:rsidRPr="00A11932" w14:paraId="59BB3B85" w14:textId="77777777" w:rsidTr="0068685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10" w:type="dxa"/>
            <w:tcBorders>
              <w:top w:val="single" w:sz="4" w:space="0" w:color="auto"/>
              <w:bottom w:val="single" w:sz="4" w:space="0" w:color="auto"/>
              <w:right w:val="nil"/>
            </w:tcBorders>
          </w:tcPr>
          <w:p w14:paraId="71839FFB" w14:textId="77777777" w:rsidR="00A11932" w:rsidRPr="00A11932" w:rsidRDefault="00A11932" w:rsidP="00A11932">
            <w:pPr>
              <w:tabs>
                <w:tab w:val="left" w:pos="567"/>
              </w:tabs>
              <w:jc w:val="both"/>
              <w:rPr>
                <w:lang w:val="ru-RU"/>
              </w:rPr>
            </w:pPr>
            <w:r w:rsidRPr="00A11932">
              <w:rPr>
                <w:lang w:val="ru-RU"/>
              </w:rPr>
              <w:t xml:space="preserve"> </w:t>
            </w:r>
          </w:p>
        </w:tc>
        <w:tc>
          <w:tcPr>
            <w:tcW w:w="1142" w:type="dxa"/>
            <w:tcBorders>
              <w:top w:val="single" w:sz="4" w:space="0" w:color="auto"/>
              <w:left w:val="nil"/>
              <w:bottom w:val="single" w:sz="4" w:space="0" w:color="auto"/>
              <w:right w:val="nil"/>
            </w:tcBorders>
          </w:tcPr>
          <w:p w14:paraId="619D60E9" w14:textId="77777777" w:rsidR="00A11932" w:rsidRPr="00A11932" w:rsidRDefault="00A11932" w:rsidP="00A11932">
            <w:pPr>
              <w:tabs>
                <w:tab w:val="left" w:pos="567"/>
              </w:tabs>
              <w:jc w:val="both"/>
              <w:rPr>
                <w:lang w:val="ru-RU"/>
              </w:rPr>
            </w:pPr>
          </w:p>
        </w:tc>
        <w:tc>
          <w:tcPr>
            <w:tcW w:w="1276" w:type="dxa"/>
            <w:gridSpan w:val="2"/>
            <w:tcBorders>
              <w:top w:val="single" w:sz="4" w:space="0" w:color="auto"/>
              <w:left w:val="nil"/>
              <w:bottom w:val="single" w:sz="4" w:space="0" w:color="auto"/>
              <w:right w:val="nil"/>
            </w:tcBorders>
          </w:tcPr>
          <w:p w14:paraId="6D9BA6E1" w14:textId="77777777" w:rsidR="00A11932" w:rsidRPr="00A11932" w:rsidRDefault="00A11932" w:rsidP="00A11932">
            <w:pPr>
              <w:tabs>
                <w:tab w:val="left" w:pos="567"/>
              </w:tabs>
              <w:jc w:val="both"/>
              <w:rPr>
                <w:lang w:val="ru-RU"/>
              </w:rPr>
            </w:pPr>
          </w:p>
        </w:tc>
        <w:tc>
          <w:tcPr>
            <w:tcW w:w="2693" w:type="dxa"/>
            <w:tcBorders>
              <w:top w:val="single" w:sz="4" w:space="0" w:color="auto"/>
              <w:left w:val="nil"/>
              <w:bottom w:val="single" w:sz="4" w:space="0" w:color="auto"/>
              <w:right w:val="nil"/>
            </w:tcBorders>
          </w:tcPr>
          <w:p w14:paraId="075DF696" w14:textId="77777777" w:rsidR="00A11932" w:rsidRPr="00A11932" w:rsidRDefault="00A11932" w:rsidP="00A11932">
            <w:pPr>
              <w:tabs>
                <w:tab w:val="left" w:pos="567"/>
              </w:tabs>
              <w:jc w:val="both"/>
              <w:rPr>
                <w:lang w:val="ru-RU"/>
              </w:rPr>
            </w:pPr>
            <w:r w:rsidRPr="00A11932">
              <w:rPr>
                <w:b/>
                <w:bCs/>
                <w:lang w:val="en-US"/>
              </w:rPr>
              <w:t>Total</w:t>
            </w:r>
            <w:r w:rsidRPr="00A11932">
              <w:rPr>
                <w:b/>
                <w:bCs/>
                <w:lang w:val="ru-RU"/>
              </w:rPr>
              <w:t xml:space="preserve"> Pardoseli Grupa</w:t>
            </w:r>
          </w:p>
        </w:tc>
        <w:tc>
          <w:tcPr>
            <w:tcW w:w="2010" w:type="dxa"/>
            <w:gridSpan w:val="2"/>
            <w:tcBorders>
              <w:top w:val="single" w:sz="4" w:space="0" w:color="auto"/>
              <w:left w:val="nil"/>
              <w:bottom w:val="single" w:sz="4" w:space="0" w:color="auto"/>
              <w:right w:val="nil"/>
            </w:tcBorders>
          </w:tcPr>
          <w:p w14:paraId="3AC97AE3" w14:textId="77777777" w:rsidR="00A11932" w:rsidRPr="00A11932" w:rsidRDefault="00A11932" w:rsidP="00A11932">
            <w:pPr>
              <w:tabs>
                <w:tab w:val="left" w:pos="567"/>
              </w:tabs>
              <w:jc w:val="both"/>
              <w:rPr>
                <w:lang w:val="ru-RU"/>
              </w:rPr>
            </w:pPr>
            <w:r w:rsidRPr="00A11932">
              <w:rPr>
                <w:b/>
                <w:bCs/>
                <w:lang w:val="ru-RU"/>
              </w:rPr>
              <w:t xml:space="preserve"> </w:t>
            </w:r>
            <w:r w:rsidRPr="00A11932">
              <w:rPr>
                <w:b/>
                <w:bCs/>
                <w:lang w:val="en-US"/>
              </w:rPr>
              <w:t xml:space="preserve">           </w:t>
            </w:r>
          </w:p>
        </w:tc>
        <w:tc>
          <w:tcPr>
            <w:tcW w:w="2410" w:type="dxa"/>
            <w:gridSpan w:val="3"/>
            <w:tcBorders>
              <w:top w:val="single" w:sz="4" w:space="0" w:color="auto"/>
              <w:left w:val="nil"/>
              <w:bottom w:val="single" w:sz="4" w:space="0" w:color="auto"/>
            </w:tcBorders>
          </w:tcPr>
          <w:p w14:paraId="5E7C1840" w14:textId="77777777" w:rsidR="00A11932" w:rsidRPr="00A11932" w:rsidRDefault="00A11932" w:rsidP="00A11932">
            <w:pPr>
              <w:tabs>
                <w:tab w:val="left" w:pos="567"/>
              </w:tabs>
              <w:jc w:val="both"/>
              <w:rPr>
                <w:b/>
                <w:bCs/>
                <w:lang w:val="ru-RU"/>
              </w:rPr>
            </w:pPr>
          </w:p>
        </w:tc>
      </w:tr>
      <w:tr w:rsidR="00A11932" w:rsidRPr="00A11932" w14:paraId="11ADB98C" w14:textId="77777777" w:rsidTr="00686851">
        <w:tc>
          <w:tcPr>
            <w:tcW w:w="710" w:type="dxa"/>
            <w:tcBorders>
              <w:top w:val="nil"/>
              <w:left w:val="single" w:sz="6" w:space="0" w:color="auto"/>
              <w:bottom w:val="nil"/>
              <w:right w:val="nil"/>
            </w:tcBorders>
          </w:tcPr>
          <w:p w14:paraId="7EE74936" w14:textId="77777777" w:rsidR="00A11932" w:rsidRPr="00A11932" w:rsidRDefault="00A11932" w:rsidP="00A11932">
            <w:pPr>
              <w:tabs>
                <w:tab w:val="left" w:pos="567"/>
              </w:tabs>
              <w:jc w:val="both"/>
              <w:rPr>
                <w:lang w:val="ru-RU"/>
              </w:rPr>
            </w:pPr>
            <w:r w:rsidRPr="00A11932">
              <w:rPr>
                <w:lang w:val="ru-RU"/>
              </w:rPr>
              <w:t xml:space="preserve"> </w:t>
            </w:r>
          </w:p>
        </w:tc>
        <w:tc>
          <w:tcPr>
            <w:tcW w:w="2126" w:type="dxa"/>
            <w:gridSpan w:val="2"/>
            <w:tcBorders>
              <w:top w:val="nil"/>
              <w:left w:val="single" w:sz="6" w:space="0" w:color="auto"/>
              <w:bottom w:val="nil"/>
              <w:right w:val="nil"/>
            </w:tcBorders>
          </w:tcPr>
          <w:p w14:paraId="09F08C0A" w14:textId="77777777" w:rsidR="00A11932" w:rsidRPr="00A11932" w:rsidRDefault="00A11932" w:rsidP="00A11932">
            <w:pPr>
              <w:tabs>
                <w:tab w:val="left" w:pos="567"/>
              </w:tabs>
              <w:jc w:val="both"/>
              <w:rPr>
                <w:lang w:val="ru-RU"/>
              </w:rPr>
            </w:pPr>
          </w:p>
        </w:tc>
        <w:tc>
          <w:tcPr>
            <w:tcW w:w="4111" w:type="dxa"/>
            <w:gridSpan w:val="3"/>
            <w:tcBorders>
              <w:top w:val="nil"/>
              <w:left w:val="single" w:sz="6" w:space="0" w:color="auto"/>
              <w:bottom w:val="nil"/>
              <w:right w:val="single" w:sz="6" w:space="0" w:color="auto"/>
            </w:tcBorders>
          </w:tcPr>
          <w:p w14:paraId="6C391301" w14:textId="77777777" w:rsidR="00A11932" w:rsidRPr="00A11932" w:rsidRDefault="00A11932" w:rsidP="00A11932">
            <w:pPr>
              <w:tabs>
                <w:tab w:val="left" w:pos="567"/>
              </w:tabs>
              <w:jc w:val="both"/>
              <w:rPr>
                <w:b/>
                <w:bCs/>
                <w:lang w:val="en-US"/>
              </w:rPr>
            </w:pPr>
            <w:r w:rsidRPr="00A11932">
              <w:rPr>
                <w:b/>
                <w:bCs/>
                <w:lang w:val="en-US"/>
              </w:rPr>
              <w:t>2.2. Grup sanitar .Coridor</w:t>
            </w:r>
          </w:p>
          <w:p w14:paraId="649AF01E" w14:textId="77777777" w:rsidR="00A11932" w:rsidRPr="00A11932" w:rsidRDefault="00A11932" w:rsidP="00A11932">
            <w:pPr>
              <w:tabs>
                <w:tab w:val="left" w:pos="567"/>
              </w:tabs>
              <w:jc w:val="both"/>
              <w:rPr>
                <w:lang w:val="en-US"/>
              </w:rPr>
            </w:pPr>
          </w:p>
        </w:tc>
        <w:tc>
          <w:tcPr>
            <w:tcW w:w="1593" w:type="dxa"/>
            <w:gridSpan w:val="2"/>
            <w:tcBorders>
              <w:top w:val="nil"/>
              <w:left w:val="single" w:sz="6" w:space="0" w:color="auto"/>
              <w:bottom w:val="nil"/>
              <w:right w:val="nil"/>
            </w:tcBorders>
          </w:tcPr>
          <w:p w14:paraId="26FA9853" w14:textId="77777777" w:rsidR="00A11932" w:rsidRPr="00A11932" w:rsidRDefault="00A11932" w:rsidP="00A11932">
            <w:pPr>
              <w:tabs>
                <w:tab w:val="left" w:pos="567"/>
              </w:tabs>
              <w:jc w:val="both"/>
              <w:rPr>
                <w:b/>
                <w:bCs/>
                <w:lang w:val="en-US"/>
              </w:rPr>
            </w:pPr>
          </w:p>
        </w:tc>
        <w:tc>
          <w:tcPr>
            <w:tcW w:w="1701" w:type="dxa"/>
            <w:gridSpan w:val="2"/>
            <w:tcBorders>
              <w:top w:val="nil"/>
              <w:left w:val="single" w:sz="6" w:space="0" w:color="auto"/>
              <w:bottom w:val="nil"/>
              <w:right w:val="nil"/>
            </w:tcBorders>
          </w:tcPr>
          <w:p w14:paraId="76B2716E" w14:textId="77777777" w:rsidR="00A11932" w:rsidRPr="00A11932" w:rsidRDefault="00A11932" w:rsidP="00A11932">
            <w:pPr>
              <w:tabs>
                <w:tab w:val="left" w:pos="567"/>
              </w:tabs>
              <w:jc w:val="both"/>
              <w:rPr>
                <w:lang w:val="en-US"/>
              </w:rPr>
            </w:pPr>
          </w:p>
        </w:tc>
        <w:tc>
          <w:tcPr>
            <w:tcW w:w="283" w:type="dxa"/>
            <w:tcBorders>
              <w:top w:val="nil"/>
              <w:left w:val="single" w:sz="6" w:space="0" w:color="auto"/>
              <w:bottom w:val="nil"/>
              <w:right w:val="nil"/>
            </w:tcBorders>
          </w:tcPr>
          <w:p w14:paraId="36B67B87" w14:textId="77777777" w:rsidR="00A11932" w:rsidRPr="00A11932" w:rsidRDefault="00A11932" w:rsidP="00A11932">
            <w:pPr>
              <w:tabs>
                <w:tab w:val="left" w:pos="567"/>
              </w:tabs>
              <w:jc w:val="both"/>
              <w:rPr>
                <w:lang w:val="en-US"/>
              </w:rPr>
            </w:pPr>
          </w:p>
        </w:tc>
      </w:tr>
      <w:tr w:rsidR="00A11932" w:rsidRPr="00A11932" w14:paraId="1930C58F" w14:textId="77777777" w:rsidTr="006868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10" w:type="dxa"/>
            <w:tcBorders>
              <w:top w:val="single" w:sz="4" w:space="0" w:color="auto"/>
              <w:bottom w:val="single" w:sz="4" w:space="0" w:color="auto"/>
            </w:tcBorders>
          </w:tcPr>
          <w:p w14:paraId="50B3D89F" w14:textId="77777777" w:rsidR="00A11932" w:rsidRPr="00A11932" w:rsidRDefault="00A11932" w:rsidP="00A11932">
            <w:pPr>
              <w:tabs>
                <w:tab w:val="left" w:pos="567"/>
              </w:tabs>
              <w:jc w:val="both"/>
              <w:rPr>
                <w:lang w:val="ru-RU"/>
              </w:rPr>
            </w:pPr>
            <w:r w:rsidRPr="00A11932">
              <w:rPr>
                <w:lang w:val="ru-RU"/>
              </w:rPr>
              <w:t>34</w:t>
            </w:r>
          </w:p>
        </w:tc>
        <w:tc>
          <w:tcPr>
            <w:tcW w:w="2126" w:type="dxa"/>
            <w:gridSpan w:val="2"/>
            <w:tcBorders>
              <w:top w:val="single" w:sz="4" w:space="0" w:color="auto"/>
              <w:bottom w:val="single" w:sz="4" w:space="0" w:color="auto"/>
            </w:tcBorders>
          </w:tcPr>
          <w:p w14:paraId="1E8A1E69" w14:textId="77777777" w:rsidR="00A11932" w:rsidRPr="00A11932" w:rsidRDefault="00A11932" w:rsidP="00A11932">
            <w:pPr>
              <w:tabs>
                <w:tab w:val="left" w:pos="567"/>
              </w:tabs>
              <w:jc w:val="both"/>
              <w:rPr>
                <w:lang w:val="en-US"/>
              </w:rPr>
            </w:pPr>
            <w:r w:rsidRPr="00A11932">
              <w:rPr>
                <w:lang w:val="en-US"/>
              </w:rPr>
              <w:t>RpCJ35A</w:t>
            </w:r>
          </w:p>
          <w:p w14:paraId="33BD6309" w14:textId="77777777" w:rsidR="00A11932" w:rsidRPr="00A11932" w:rsidRDefault="00A11932" w:rsidP="00A11932">
            <w:pPr>
              <w:tabs>
                <w:tab w:val="left" w:pos="567"/>
              </w:tabs>
              <w:jc w:val="both"/>
              <w:rPr>
                <w:lang w:val="ru-RU"/>
              </w:rPr>
            </w:pPr>
          </w:p>
        </w:tc>
        <w:tc>
          <w:tcPr>
            <w:tcW w:w="4111" w:type="dxa"/>
            <w:gridSpan w:val="3"/>
            <w:tcBorders>
              <w:top w:val="single" w:sz="4" w:space="0" w:color="auto"/>
              <w:bottom w:val="single" w:sz="4" w:space="0" w:color="auto"/>
            </w:tcBorders>
          </w:tcPr>
          <w:p w14:paraId="038D0F4A" w14:textId="77777777" w:rsidR="00A11932" w:rsidRPr="00A11932" w:rsidRDefault="00A11932" w:rsidP="00A11932">
            <w:pPr>
              <w:tabs>
                <w:tab w:val="left" w:pos="567"/>
              </w:tabs>
              <w:jc w:val="both"/>
              <w:rPr>
                <w:lang w:val="en-US"/>
              </w:rPr>
            </w:pPr>
            <w:r w:rsidRPr="00A11932">
              <w:rPr>
                <w:lang w:val="en-US"/>
              </w:rPr>
              <w:t xml:space="preserve">Desfaceri de tencuieli interioare sau exterioare driscuite la pereti sau tavane </w:t>
            </w:r>
          </w:p>
        </w:tc>
        <w:tc>
          <w:tcPr>
            <w:tcW w:w="1593" w:type="dxa"/>
            <w:gridSpan w:val="2"/>
            <w:tcBorders>
              <w:top w:val="single" w:sz="4" w:space="0" w:color="auto"/>
              <w:bottom w:val="single" w:sz="4" w:space="0" w:color="auto"/>
            </w:tcBorders>
            <w:vAlign w:val="center"/>
          </w:tcPr>
          <w:p w14:paraId="55903424" w14:textId="77777777" w:rsidR="00A11932" w:rsidRPr="00A11932" w:rsidRDefault="00A11932" w:rsidP="00A11932">
            <w:pPr>
              <w:tabs>
                <w:tab w:val="left" w:pos="567"/>
              </w:tabs>
              <w:jc w:val="both"/>
              <w:rPr>
                <w:lang w:val="ru-RU"/>
              </w:rPr>
            </w:pPr>
            <w:r w:rsidRPr="00A11932">
              <w:rPr>
                <w:lang w:val="ru-RU"/>
              </w:rPr>
              <w:t>m2</w:t>
            </w:r>
          </w:p>
        </w:tc>
        <w:tc>
          <w:tcPr>
            <w:tcW w:w="1701" w:type="dxa"/>
            <w:gridSpan w:val="2"/>
            <w:tcBorders>
              <w:top w:val="single" w:sz="4" w:space="0" w:color="auto"/>
              <w:bottom w:val="single" w:sz="4" w:space="0" w:color="auto"/>
            </w:tcBorders>
            <w:vAlign w:val="center"/>
          </w:tcPr>
          <w:p w14:paraId="182D3401" w14:textId="77777777" w:rsidR="00A11932" w:rsidRPr="00A11932" w:rsidRDefault="00A11932" w:rsidP="00A11932">
            <w:pPr>
              <w:tabs>
                <w:tab w:val="left" w:pos="567"/>
              </w:tabs>
              <w:jc w:val="both"/>
              <w:rPr>
                <w:lang w:val="ru-RU"/>
              </w:rPr>
            </w:pPr>
            <w:r w:rsidRPr="00A11932">
              <w:rPr>
                <w:lang w:val="ru-RU"/>
              </w:rPr>
              <w:t>20,00</w:t>
            </w:r>
          </w:p>
        </w:tc>
      </w:tr>
      <w:tr w:rsidR="00A11932" w:rsidRPr="00A11932" w14:paraId="35E09227"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7F17C574"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4DFEF06C" w14:textId="77777777" w:rsidR="00A11932" w:rsidRPr="00A11932" w:rsidRDefault="00A11932" w:rsidP="00A11932">
            <w:pPr>
              <w:tabs>
                <w:tab w:val="left" w:pos="567"/>
              </w:tabs>
              <w:jc w:val="both"/>
              <w:rPr>
                <w:i/>
                <w:iCs/>
                <w:lang w:val="ru-RU"/>
              </w:rPr>
            </w:pPr>
            <w:r w:rsidRPr="00A11932">
              <w:rPr>
                <w:i/>
                <w:iCs/>
                <w:lang w:val="ru-RU"/>
              </w:rPr>
              <w:t>7122050013400</w:t>
            </w:r>
          </w:p>
        </w:tc>
        <w:tc>
          <w:tcPr>
            <w:tcW w:w="4111" w:type="dxa"/>
            <w:gridSpan w:val="3"/>
            <w:tcBorders>
              <w:top w:val="nil"/>
              <w:bottom w:val="single" w:sz="2" w:space="0" w:color="auto"/>
            </w:tcBorders>
          </w:tcPr>
          <w:p w14:paraId="485A2DAF" w14:textId="77777777" w:rsidR="00A11932" w:rsidRPr="00A11932" w:rsidRDefault="00A11932" w:rsidP="00A11932">
            <w:pPr>
              <w:tabs>
                <w:tab w:val="left" w:pos="567"/>
              </w:tabs>
              <w:jc w:val="both"/>
              <w:rPr>
                <w:i/>
                <w:iCs/>
                <w:lang w:val="ru-RU"/>
              </w:rPr>
            </w:pPr>
            <w:r w:rsidRPr="00A11932">
              <w:rPr>
                <w:i/>
                <w:iCs/>
                <w:lang w:val="ru-RU"/>
              </w:rPr>
              <w:t>Zidar</w:t>
            </w:r>
          </w:p>
        </w:tc>
        <w:tc>
          <w:tcPr>
            <w:tcW w:w="1593" w:type="dxa"/>
            <w:gridSpan w:val="2"/>
            <w:tcBorders>
              <w:top w:val="nil"/>
              <w:bottom w:val="single" w:sz="2" w:space="0" w:color="auto"/>
            </w:tcBorders>
          </w:tcPr>
          <w:p w14:paraId="4697733B"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3B2C8469" w14:textId="77777777" w:rsidR="00A11932" w:rsidRPr="00A11932" w:rsidRDefault="00A11932" w:rsidP="00A11932">
            <w:pPr>
              <w:tabs>
                <w:tab w:val="left" w:pos="567"/>
              </w:tabs>
              <w:jc w:val="both"/>
              <w:rPr>
                <w:i/>
                <w:iCs/>
                <w:lang w:val="ru-RU"/>
              </w:rPr>
            </w:pPr>
            <w:r w:rsidRPr="00A11932">
              <w:rPr>
                <w:i/>
                <w:iCs/>
                <w:lang w:val="ru-RU"/>
              </w:rPr>
              <w:t>2,40</w:t>
            </w:r>
          </w:p>
        </w:tc>
      </w:tr>
      <w:tr w:rsidR="00A11932" w:rsidRPr="00A11932" w14:paraId="05100F21"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0353AC20"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3BFF05D1" w14:textId="77777777" w:rsidR="00A11932" w:rsidRPr="00A11932" w:rsidRDefault="00A11932" w:rsidP="00A11932">
            <w:pPr>
              <w:tabs>
                <w:tab w:val="left" w:pos="567"/>
              </w:tabs>
              <w:jc w:val="both"/>
              <w:rPr>
                <w:i/>
                <w:iCs/>
                <w:lang w:val="ru-RU"/>
              </w:rPr>
            </w:pPr>
            <w:r w:rsidRPr="00A11932">
              <w:rPr>
                <w:i/>
                <w:iCs/>
                <w:lang w:val="ru-RU"/>
              </w:rPr>
              <w:t>9310060019920</w:t>
            </w:r>
          </w:p>
        </w:tc>
        <w:tc>
          <w:tcPr>
            <w:tcW w:w="4111" w:type="dxa"/>
            <w:gridSpan w:val="3"/>
            <w:tcBorders>
              <w:top w:val="nil"/>
              <w:bottom w:val="single" w:sz="2" w:space="0" w:color="auto"/>
            </w:tcBorders>
          </w:tcPr>
          <w:p w14:paraId="418EF3A0" w14:textId="77777777" w:rsidR="00A11932" w:rsidRPr="00A11932" w:rsidRDefault="00A11932" w:rsidP="00A11932">
            <w:pPr>
              <w:tabs>
                <w:tab w:val="left" w:pos="567"/>
              </w:tabs>
              <w:jc w:val="both"/>
              <w:rPr>
                <w:i/>
                <w:iCs/>
                <w:lang w:val="ru-RU"/>
              </w:rPr>
            </w:pPr>
            <w:r w:rsidRPr="00A11932">
              <w:rPr>
                <w:i/>
                <w:iCs/>
                <w:lang w:val="ru-RU"/>
              </w:rPr>
              <w:t>Muncitor deservire CM</w:t>
            </w:r>
          </w:p>
        </w:tc>
        <w:tc>
          <w:tcPr>
            <w:tcW w:w="1593" w:type="dxa"/>
            <w:gridSpan w:val="2"/>
            <w:tcBorders>
              <w:top w:val="nil"/>
              <w:bottom w:val="single" w:sz="2" w:space="0" w:color="auto"/>
            </w:tcBorders>
          </w:tcPr>
          <w:p w14:paraId="242523A8"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3FD5B867" w14:textId="77777777" w:rsidR="00A11932" w:rsidRPr="00A11932" w:rsidRDefault="00A11932" w:rsidP="00A11932">
            <w:pPr>
              <w:tabs>
                <w:tab w:val="left" w:pos="567"/>
              </w:tabs>
              <w:jc w:val="both"/>
              <w:rPr>
                <w:i/>
                <w:iCs/>
                <w:lang w:val="ru-RU"/>
              </w:rPr>
            </w:pPr>
            <w:r w:rsidRPr="00A11932">
              <w:rPr>
                <w:i/>
                <w:iCs/>
                <w:lang w:val="ru-RU"/>
              </w:rPr>
              <w:t>3,00</w:t>
            </w:r>
          </w:p>
        </w:tc>
      </w:tr>
      <w:tr w:rsidR="00A11932" w:rsidRPr="00A11932" w14:paraId="4B1B2242"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542111F2"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13BA4A28" w14:textId="77777777" w:rsidR="00A11932" w:rsidRPr="00A11932" w:rsidRDefault="00A11932" w:rsidP="00A11932">
            <w:pPr>
              <w:tabs>
                <w:tab w:val="left" w:pos="567"/>
              </w:tabs>
              <w:jc w:val="both"/>
              <w:rPr>
                <w:i/>
                <w:iCs/>
                <w:lang w:val="ru-RU"/>
              </w:rPr>
            </w:pPr>
            <w:r w:rsidRPr="00A11932">
              <w:rPr>
                <w:i/>
                <w:iCs/>
                <w:lang w:val="ru-RU"/>
              </w:rPr>
              <w:t>4100116202818</w:t>
            </w:r>
          </w:p>
        </w:tc>
        <w:tc>
          <w:tcPr>
            <w:tcW w:w="4111" w:type="dxa"/>
            <w:gridSpan w:val="3"/>
            <w:tcBorders>
              <w:top w:val="nil"/>
              <w:bottom w:val="single" w:sz="2" w:space="0" w:color="auto"/>
            </w:tcBorders>
          </w:tcPr>
          <w:p w14:paraId="6CBBA0D1" w14:textId="77777777" w:rsidR="00A11932" w:rsidRPr="00A11932" w:rsidRDefault="00A11932" w:rsidP="00A11932">
            <w:pPr>
              <w:tabs>
                <w:tab w:val="left" w:pos="567"/>
              </w:tabs>
              <w:jc w:val="both"/>
              <w:rPr>
                <w:i/>
                <w:iCs/>
                <w:lang w:val="en-US"/>
              </w:rPr>
            </w:pPr>
            <w:r w:rsidRPr="00A11932">
              <w:rPr>
                <w:i/>
                <w:iCs/>
                <w:lang w:val="en-US"/>
              </w:rPr>
              <w:t>Apa pentru mortare si betoane</w:t>
            </w:r>
          </w:p>
        </w:tc>
        <w:tc>
          <w:tcPr>
            <w:tcW w:w="1593" w:type="dxa"/>
            <w:gridSpan w:val="2"/>
            <w:tcBorders>
              <w:top w:val="nil"/>
              <w:bottom w:val="single" w:sz="2" w:space="0" w:color="auto"/>
            </w:tcBorders>
          </w:tcPr>
          <w:p w14:paraId="75156C48" w14:textId="77777777" w:rsidR="00A11932" w:rsidRPr="00A11932" w:rsidRDefault="00A11932" w:rsidP="00A11932">
            <w:pPr>
              <w:tabs>
                <w:tab w:val="left" w:pos="567"/>
              </w:tabs>
              <w:jc w:val="both"/>
              <w:rPr>
                <w:i/>
                <w:iCs/>
                <w:lang w:val="ru-RU"/>
              </w:rPr>
            </w:pPr>
            <w:r w:rsidRPr="00A11932">
              <w:rPr>
                <w:i/>
                <w:iCs/>
                <w:lang w:val="ru-RU"/>
              </w:rPr>
              <w:t>m3</w:t>
            </w:r>
          </w:p>
        </w:tc>
        <w:tc>
          <w:tcPr>
            <w:tcW w:w="1701" w:type="dxa"/>
            <w:gridSpan w:val="2"/>
            <w:tcBorders>
              <w:top w:val="nil"/>
              <w:bottom w:val="single" w:sz="2" w:space="0" w:color="auto"/>
            </w:tcBorders>
          </w:tcPr>
          <w:p w14:paraId="51E7F7D2" w14:textId="77777777" w:rsidR="00A11932" w:rsidRPr="00A11932" w:rsidRDefault="00A11932" w:rsidP="00A11932">
            <w:pPr>
              <w:tabs>
                <w:tab w:val="left" w:pos="567"/>
              </w:tabs>
              <w:jc w:val="both"/>
              <w:rPr>
                <w:i/>
                <w:iCs/>
                <w:lang w:val="ru-RU"/>
              </w:rPr>
            </w:pPr>
            <w:r w:rsidRPr="00A11932">
              <w:rPr>
                <w:i/>
                <w:iCs/>
                <w:lang w:val="ru-RU"/>
              </w:rPr>
              <w:t>1,00</w:t>
            </w:r>
          </w:p>
        </w:tc>
      </w:tr>
      <w:tr w:rsidR="00A11932" w:rsidRPr="00A11932" w14:paraId="3274DC0C"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6AFE1830"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30F2DDF4" w14:textId="77777777" w:rsidR="00A11932" w:rsidRPr="00A11932" w:rsidRDefault="00A11932" w:rsidP="00A11932">
            <w:pPr>
              <w:tabs>
                <w:tab w:val="left" w:pos="567"/>
              </w:tabs>
              <w:jc w:val="both"/>
              <w:rPr>
                <w:i/>
                <w:iCs/>
                <w:lang w:val="ru-RU"/>
              </w:rPr>
            </w:pPr>
            <w:r w:rsidRPr="00A11932">
              <w:rPr>
                <w:i/>
                <w:iCs/>
                <w:lang w:val="ru-RU"/>
              </w:rPr>
              <w:t>2922140006703</w:t>
            </w:r>
          </w:p>
        </w:tc>
        <w:tc>
          <w:tcPr>
            <w:tcW w:w="4111" w:type="dxa"/>
            <w:gridSpan w:val="3"/>
            <w:tcBorders>
              <w:top w:val="nil"/>
              <w:bottom w:val="single" w:sz="2" w:space="0" w:color="auto"/>
            </w:tcBorders>
          </w:tcPr>
          <w:p w14:paraId="70399E7F" w14:textId="77777777" w:rsidR="00A11932" w:rsidRPr="00A11932" w:rsidRDefault="00A11932" w:rsidP="00A11932">
            <w:pPr>
              <w:tabs>
                <w:tab w:val="left" w:pos="567"/>
              </w:tabs>
              <w:jc w:val="both"/>
              <w:rPr>
                <w:i/>
                <w:iCs/>
                <w:lang w:val="en-US"/>
              </w:rPr>
            </w:pPr>
            <w:r w:rsidRPr="00A11932">
              <w:rPr>
                <w:i/>
                <w:iCs/>
                <w:lang w:val="en-US"/>
              </w:rPr>
              <w:t>Macara fereastra de 0,0015 MN (0,15 tf)</w:t>
            </w:r>
          </w:p>
        </w:tc>
        <w:tc>
          <w:tcPr>
            <w:tcW w:w="1593" w:type="dxa"/>
            <w:gridSpan w:val="2"/>
            <w:tcBorders>
              <w:top w:val="nil"/>
              <w:bottom w:val="single" w:sz="2" w:space="0" w:color="auto"/>
            </w:tcBorders>
          </w:tcPr>
          <w:p w14:paraId="6D826B90" w14:textId="77777777" w:rsidR="00A11932" w:rsidRPr="00A11932" w:rsidRDefault="00A11932" w:rsidP="00A11932">
            <w:pPr>
              <w:tabs>
                <w:tab w:val="left" w:pos="567"/>
              </w:tabs>
              <w:jc w:val="both"/>
              <w:rPr>
                <w:i/>
                <w:iCs/>
                <w:lang w:val="ru-RU"/>
              </w:rPr>
            </w:pPr>
            <w:r w:rsidRPr="00A11932">
              <w:rPr>
                <w:i/>
                <w:iCs/>
                <w:lang w:val="ru-RU"/>
              </w:rPr>
              <w:t>h-ut</w:t>
            </w:r>
          </w:p>
        </w:tc>
        <w:tc>
          <w:tcPr>
            <w:tcW w:w="1701" w:type="dxa"/>
            <w:gridSpan w:val="2"/>
            <w:tcBorders>
              <w:top w:val="nil"/>
              <w:bottom w:val="single" w:sz="2" w:space="0" w:color="auto"/>
            </w:tcBorders>
          </w:tcPr>
          <w:p w14:paraId="3F657636" w14:textId="77777777" w:rsidR="00A11932" w:rsidRPr="00A11932" w:rsidRDefault="00A11932" w:rsidP="00A11932">
            <w:pPr>
              <w:tabs>
                <w:tab w:val="left" w:pos="567"/>
              </w:tabs>
              <w:jc w:val="both"/>
              <w:rPr>
                <w:i/>
                <w:iCs/>
                <w:lang w:val="ru-RU"/>
              </w:rPr>
            </w:pPr>
            <w:r w:rsidRPr="00A11932">
              <w:rPr>
                <w:i/>
                <w:iCs/>
                <w:lang w:val="ru-RU"/>
              </w:rPr>
              <w:t>0,20</w:t>
            </w:r>
          </w:p>
        </w:tc>
      </w:tr>
      <w:tr w:rsidR="00A11932" w:rsidRPr="00A11932" w14:paraId="4353C816" w14:textId="77777777" w:rsidTr="006868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10" w:type="dxa"/>
            <w:tcBorders>
              <w:top w:val="single" w:sz="4" w:space="0" w:color="auto"/>
              <w:bottom w:val="single" w:sz="4" w:space="0" w:color="auto"/>
            </w:tcBorders>
          </w:tcPr>
          <w:p w14:paraId="482A7773" w14:textId="77777777" w:rsidR="00A11932" w:rsidRPr="00A11932" w:rsidRDefault="00A11932" w:rsidP="00A11932">
            <w:pPr>
              <w:tabs>
                <w:tab w:val="left" w:pos="567"/>
              </w:tabs>
              <w:jc w:val="both"/>
              <w:rPr>
                <w:lang w:val="ru-RU"/>
              </w:rPr>
            </w:pPr>
            <w:r w:rsidRPr="00A11932">
              <w:rPr>
                <w:lang w:val="ru-RU"/>
              </w:rPr>
              <w:t>35</w:t>
            </w:r>
          </w:p>
        </w:tc>
        <w:tc>
          <w:tcPr>
            <w:tcW w:w="2126" w:type="dxa"/>
            <w:gridSpan w:val="2"/>
            <w:tcBorders>
              <w:top w:val="single" w:sz="4" w:space="0" w:color="auto"/>
              <w:bottom w:val="single" w:sz="4" w:space="0" w:color="auto"/>
            </w:tcBorders>
          </w:tcPr>
          <w:p w14:paraId="20354E5F" w14:textId="77777777" w:rsidR="00A11932" w:rsidRPr="00A11932" w:rsidRDefault="00A11932" w:rsidP="00A11932">
            <w:pPr>
              <w:tabs>
                <w:tab w:val="left" w:pos="567"/>
              </w:tabs>
              <w:jc w:val="both"/>
              <w:rPr>
                <w:lang w:val="en-US"/>
              </w:rPr>
            </w:pPr>
            <w:r w:rsidRPr="00A11932">
              <w:rPr>
                <w:lang w:val="en-US"/>
              </w:rPr>
              <w:t>RpCO56C</w:t>
            </w:r>
          </w:p>
          <w:p w14:paraId="380C52F3" w14:textId="77777777" w:rsidR="00A11932" w:rsidRPr="00A11932" w:rsidRDefault="00A11932" w:rsidP="00A11932">
            <w:pPr>
              <w:tabs>
                <w:tab w:val="left" w:pos="567"/>
              </w:tabs>
              <w:jc w:val="both"/>
              <w:rPr>
                <w:lang w:val="ru-RU"/>
              </w:rPr>
            </w:pPr>
          </w:p>
        </w:tc>
        <w:tc>
          <w:tcPr>
            <w:tcW w:w="4111" w:type="dxa"/>
            <w:gridSpan w:val="3"/>
            <w:tcBorders>
              <w:top w:val="single" w:sz="4" w:space="0" w:color="auto"/>
              <w:bottom w:val="single" w:sz="4" w:space="0" w:color="auto"/>
            </w:tcBorders>
          </w:tcPr>
          <w:p w14:paraId="4BD71635" w14:textId="77777777" w:rsidR="00A11932" w:rsidRPr="00A11932" w:rsidRDefault="00A11932" w:rsidP="00A11932">
            <w:pPr>
              <w:tabs>
                <w:tab w:val="left" w:pos="567"/>
              </w:tabs>
              <w:jc w:val="both"/>
              <w:rPr>
                <w:lang w:val="en-US"/>
              </w:rPr>
            </w:pPr>
            <w:r w:rsidRPr="00A11932">
              <w:rPr>
                <w:lang w:val="en-US"/>
              </w:rPr>
              <w:t xml:space="preserve">Demontari: captuseli din lemn, asbociment, PFL, PAS, tec. la  tavane suspendate, </w:t>
            </w:r>
          </w:p>
        </w:tc>
        <w:tc>
          <w:tcPr>
            <w:tcW w:w="1593" w:type="dxa"/>
            <w:gridSpan w:val="2"/>
            <w:tcBorders>
              <w:top w:val="single" w:sz="4" w:space="0" w:color="auto"/>
              <w:bottom w:val="single" w:sz="4" w:space="0" w:color="auto"/>
            </w:tcBorders>
            <w:vAlign w:val="center"/>
          </w:tcPr>
          <w:p w14:paraId="157BD89B" w14:textId="77777777" w:rsidR="00A11932" w:rsidRPr="00A11932" w:rsidRDefault="00A11932" w:rsidP="00A11932">
            <w:pPr>
              <w:tabs>
                <w:tab w:val="left" w:pos="567"/>
              </w:tabs>
              <w:jc w:val="both"/>
              <w:rPr>
                <w:lang w:val="ru-RU"/>
              </w:rPr>
            </w:pPr>
            <w:r w:rsidRPr="00A11932">
              <w:rPr>
                <w:lang w:val="ru-RU"/>
              </w:rPr>
              <w:t>m2</w:t>
            </w:r>
          </w:p>
        </w:tc>
        <w:tc>
          <w:tcPr>
            <w:tcW w:w="1701" w:type="dxa"/>
            <w:gridSpan w:val="2"/>
            <w:tcBorders>
              <w:top w:val="single" w:sz="4" w:space="0" w:color="auto"/>
              <w:bottom w:val="single" w:sz="4" w:space="0" w:color="auto"/>
            </w:tcBorders>
            <w:vAlign w:val="center"/>
          </w:tcPr>
          <w:p w14:paraId="4B31749F" w14:textId="77777777" w:rsidR="00A11932" w:rsidRPr="00A11932" w:rsidRDefault="00A11932" w:rsidP="00A11932">
            <w:pPr>
              <w:tabs>
                <w:tab w:val="left" w:pos="567"/>
              </w:tabs>
              <w:jc w:val="both"/>
              <w:rPr>
                <w:lang w:val="ru-RU"/>
              </w:rPr>
            </w:pPr>
            <w:r w:rsidRPr="00A11932">
              <w:rPr>
                <w:lang w:val="ru-RU"/>
              </w:rPr>
              <w:t>2,30</w:t>
            </w:r>
          </w:p>
        </w:tc>
      </w:tr>
      <w:tr w:rsidR="00A11932" w:rsidRPr="00A11932" w14:paraId="1BD5B7C1"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002FC30C"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435A48AC" w14:textId="77777777" w:rsidR="00A11932" w:rsidRPr="00A11932" w:rsidRDefault="00A11932" w:rsidP="00A11932">
            <w:pPr>
              <w:tabs>
                <w:tab w:val="left" w:pos="567"/>
              </w:tabs>
              <w:jc w:val="both"/>
              <w:rPr>
                <w:i/>
                <w:iCs/>
                <w:lang w:val="ru-RU"/>
              </w:rPr>
            </w:pPr>
            <w:r w:rsidRPr="00A11932">
              <w:rPr>
                <w:i/>
                <w:iCs/>
                <w:lang w:val="ru-RU"/>
              </w:rPr>
              <w:t>7422010060100</w:t>
            </w:r>
          </w:p>
        </w:tc>
        <w:tc>
          <w:tcPr>
            <w:tcW w:w="4111" w:type="dxa"/>
            <w:gridSpan w:val="3"/>
            <w:tcBorders>
              <w:top w:val="nil"/>
              <w:bottom w:val="single" w:sz="2" w:space="0" w:color="auto"/>
            </w:tcBorders>
          </w:tcPr>
          <w:p w14:paraId="79A2D9DB" w14:textId="77777777" w:rsidR="00A11932" w:rsidRPr="00A11932" w:rsidRDefault="00A11932" w:rsidP="00A11932">
            <w:pPr>
              <w:tabs>
                <w:tab w:val="left" w:pos="567"/>
              </w:tabs>
              <w:jc w:val="both"/>
              <w:rPr>
                <w:i/>
                <w:iCs/>
                <w:lang w:val="ru-RU"/>
              </w:rPr>
            </w:pPr>
            <w:r w:rsidRPr="00A11932">
              <w:rPr>
                <w:i/>
                <w:iCs/>
                <w:lang w:val="ru-RU"/>
              </w:rPr>
              <w:t>Timplar</w:t>
            </w:r>
          </w:p>
        </w:tc>
        <w:tc>
          <w:tcPr>
            <w:tcW w:w="1593" w:type="dxa"/>
            <w:gridSpan w:val="2"/>
            <w:tcBorders>
              <w:top w:val="nil"/>
              <w:bottom w:val="single" w:sz="2" w:space="0" w:color="auto"/>
            </w:tcBorders>
          </w:tcPr>
          <w:p w14:paraId="778C99F2"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67FACEA0" w14:textId="77777777" w:rsidR="00A11932" w:rsidRPr="00A11932" w:rsidRDefault="00A11932" w:rsidP="00A11932">
            <w:pPr>
              <w:tabs>
                <w:tab w:val="left" w:pos="567"/>
              </w:tabs>
              <w:jc w:val="both"/>
              <w:rPr>
                <w:i/>
                <w:iCs/>
                <w:lang w:val="ru-RU"/>
              </w:rPr>
            </w:pPr>
            <w:r w:rsidRPr="00A11932">
              <w:rPr>
                <w:i/>
                <w:iCs/>
                <w:lang w:val="ru-RU"/>
              </w:rPr>
              <w:t>0,299</w:t>
            </w:r>
          </w:p>
        </w:tc>
      </w:tr>
      <w:tr w:rsidR="00A11932" w:rsidRPr="00A11932" w14:paraId="1952BE11"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70F7229B"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53F776B0" w14:textId="77777777" w:rsidR="00A11932" w:rsidRPr="00A11932" w:rsidRDefault="00A11932" w:rsidP="00A11932">
            <w:pPr>
              <w:tabs>
                <w:tab w:val="left" w:pos="567"/>
              </w:tabs>
              <w:jc w:val="both"/>
              <w:rPr>
                <w:i/>
                <w:iCs/>
                <w:lang w:val="ru-RU"/>
              </w:rPr>
            </w:pPr>
            <w:r w:rsidRPr="00A11932">
              <w:rPr>
                <w:i/>
                <w:iCs/>
                <w:lang w:val="ru-RU"/>
              </w:rPr>
              <w:t>9310060019922</w:t>
            </w:r>
          </w:p>
        </w:tc>
        <w:tc>
          <w:tcPr>
            <w:tcW w:w="4111" w:type="dxa"/>
            <w:gridSpan w:val="3"/>
            <w:tcBorders>
              <w:top w:val="nil"/>
              <w:bottom w:val="single" w:sz="2" w:space="0" w:color="auto"/>
            </w:tcBorders>
          </w:tcPr>
          <w:p w14:paraId="57912ACF" w14:textId="77777777" w:rsidR="00A11932" w:rsidRPr="00A11932" w:rsidRDefault="00A11932" w:rsidP="00A11932">
            <w:pPr>
              <w:tabs>
                <w:tab w:val="left" w:pos="567"/>
              </w:tabs>
              <w:jc w:val="both"/>
              <w:rPr>
                <w:i/>
                <w:iCs/>
                <w:lang w:val="ru-RU"/>
              </w:rPr>
            </w:pPr>
            <w:r w:rsidRPr="00A11932">
              <w:rPr>
                <w:i/>
                <w:iCs/>
                <w:lang w:val="ru-RU"/>
              </w:rPr>
              <w:t xml:space="preserve">Muncitor deservire </w:t>
            </w:r>
          </w:p>
        </w:tc>
        <w:tc>
          <w:tcPr>
            <w:tcW w:w="1593" w:type="dxa"/>
            <w:gridSpan w:val="2"/>
            <w:tcBorders>
              <w:top w:val="nil"/>
              <w:bottom w:val="single" w:sz="2" w:space="0" w:color="auto"/>
            </w:tcBorders>
          </w:tcPr>
          <w:p w14:paraId="77241E1D"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3FA43359" w14:textId="77777777" w:rsidR="00A11932" w:rsidRPr="00A11932" w:rsidRDefault="00A11932" w:rsidP="00A11932">
            <w:pPr>
              <w:tabs>
                <w:tab w:val="left" w:pos="567"/>
              </w:tabs>
              <w:jc w:val="both"/>
              <w:rPr>
                <w:i/>
                <w:iCs/>
                <w:lang w:val="ru-RU"/>
              </w:rPr>
            </w:pPr>
            <w:r w:rsidRPr="00A11932">
              <w:rPr>
                <w:i/>
                <w:iCs/>
                <w:lang w:val="ru-RU"/>
              </w:rPr>
              <w:t>0,276</w:t>
            </w:r>
          </w:p>
        </w:tc>
      </w:tr>
      <w:tr w:rsidR="00A11932" w:rsidRPr="00A11932" w14:paraId="694BAC7F" w14:textId="77777777" w:rsidTr="006868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10" w:type="dxa"/>
            <w:tcBorders>
              <w:top w:val="single" w:sz="4" w:space="0" w:color="auto"/>
              <w:bottom w:val="single" w:sz="4" w:space="0" w:color="auto"/>
            </w:tcBorders>
          </w:tcPr>
          <w:p w14:paraId="165258C3" w14:textId="77777777" w:rsidR="00A11932" w:rsidRPr="00A11932" w:rsidRDefault="00A11932" w:rsidP="00A11932">
            <w:pPr>
              <w:tabs>
                <w:tab w:val="left" w:pos="567"/>
              </w:tabs>
              <w:jc w:val="both"/>
              <w:rPr>
                <w:lang w:val="ru-RU"/>
              </w:rPr>
            </w:pPr>
            <w:r w:rsidRPr="00A11932">
              <w:rPr>
                <w:lang w:val="ru-RU"/>
              </w:rPr>
              <w:t>36</w:t>
            </w:r>
          </w:p>
        </w:tc>
        <w:tc>
          <w:tcPr>
            <w:tcW w:w="2126" w:type="dxa"/>
            <w:gridSpan w:val="2"/>
            <w:tcBorders>
              <w:top w:val="single" w:sz="4" w:space="0" w:color="auto"/>
              <w:bottom w:val="single" w:sz="4" w:space="0" w:color="auto"/>
            </w:tcBorders>
          </w:tcPr>
          <w:p w14:paraId="7023E85C" w14:textId="77777777" w:rsidR="00A11932" w:rsidRPr="00A11932" w:rsidRDefault="00A11932" w:rsidP="00A11932">
            <w:pPr>
              <w:tabs>
                <w:tab w:val="left" w:pos="567"/>
              </w:tabs>
              <w:jc w:val="both"/>
              <w:rPr>
                <w:lang w:val="en-US"/>
              </w:rPr>
            </w:pPr>
            <w:r w:rsidRPr="00A11932">
              <w:rPr>
                <w:lang w:val="en-US"/>
              </w:rPr>
              <w:t>СF59D</w:t>
            </w:r>
          </w:p>
          <w:p w14:paraId="2C96021E" w14:textId="77777777" w:rsidR="00A11932" w:rsidRPr="00A11932" w:rsidRDefault="00A11932" w:rsidP="00A11932">
            <w:pPr>
              <w:tabs>
                <w:tab w:val="left" w:pos="567"/>
              </w:tabs>
              <w:jc w:val="both"/>
              <w:rPr>
                <w:lang w:val="ru-RU"/>
              </w:rPr>
            </w:pPr>
          </w:p>
        </w:tc>
        <w:tc>
          <w:tcPr>
            <w:tcW w:w="4111" w:type="dxa"/>
            <w:gridSpan w:val="3"/>
            <w:tcBorders>
              <w:top w:val="single" w:sz="4" w:space="0" w:color="auto"/>
              <w:bottom w:val="single" w:sz="4" w:space="0" w:color="auto"/>
            </w:tcBorders>
          </w:tcPr>
          <w:p w14:paraId="11DBF392" w14:textId="77777777" w:rsidR="00A11932" w:rsidRPr="00A11932" w:rsidRDefault="00A11932" w:rsidP="00A11932">
            <w:pPr>
              <w:tabs>
                <w:tab w:val="left" w:pos="567"/>
              </w:tabs>
              <w:jc w:val="both"/>
              <w:rPr>
                <w:lang w:val="en-US"/>
              </w:rPr>
            </w:pPr>
            <w:r w:rsidRPr="00A11932">
              <w:rPr>
                <w:lang w:val="en-US"/>
              </w:rPr>
              <w:t xml:space="preserve">Placarea suprafetelor cu un strat de PGC anticondens 12,5mm cu executarea carcasei metalice simple plane, cu inaltimea pina la 4 m: tavane fara izolatie  </w:t>
            </w:r>
          </w:p>
          <w:p w14:paraId="3E1BE422" w14:textId="77777777" w:rsidR="00A11932" w:rsidRPr="00A11932" w:rsidRDefault="00A11932" w:rsidP="00A11932">
            <w:pPr>
              <w:tabs>
                <w:tab w:val="left" w:pos="567"/>
              </w:tabs>
              <w:jc w:val="both"/>
              <w:rPr>
                <w:lang w:val="en-US"/>
              </w:rPr>
            </w:pPr>
            <w:r w:rsidRPr="00A11932">
              <w:rPr>
                <w:lang w:val="en-US"/>
              </w:rPr>
              <w:t>Material marunt (apa, hirtie de slefuit etc.)=1,005</w:t>
            </w:r>
          </w:p>
        </w:tc>
        <w:tc>
          <w:tcPr>
            <w:tcW w:w="1593" w:type="dxa"/>
            <w:gridSpan w:val="2"/>
            <w:tcBorders>
              <w:top w:val="single" w:sz="4" w:space="0" w:color="auto"/>
              <w:bottom w:val="single" w:sz="4" w:space="0" w:color="auto"/>
            </w:tcBorders>
            <w:vAlign w:val="center"/>
          </w:tcPr>
          <w:p w14:paraId="4F0BB9C0" w14:textId="77777777" w:rsidR="00A11932" w:rsidRPr="00A11932" w:rsidRDefault="00A11932" w:rsidP="00A11932">
            <w:pPr>
              <w:tabs>
                <w:tab w:val="left" w:pos="567"/>
              </w:tabs>
              <w:jc w:val="both"/>
              <w:rPr>
                <w:lang w:val="ru-RU"/>
              </w:rPr>
            </w:pPr>
            <w:r w:rsidRPr="00A11932">
              <w:rPr>
                <w:lang w:val="ru-RU"/>
              </w:rPr>
              <w:t>m2</w:t>
            </w:r>
          </w:p>
        </w:tc>
        <w:tc>
          <w:tcPr>
            <w:tcW w:w="1701" w:type="dxa"/>
            <w:gridSpan w:val="2"/>
            <w:tcBorders>
              <w:top w:val="single" w:sz="4" w:space="0" w:color="auto"/>
              <w:bottom w:val="single" w:sz="4" w:space="0" w:color="auto"/>
            </w:tcBorders>
            <w:vAlign w:val="center"/>
          </w:tcPr>
          <w:p w14:paraId="0FE1ECF2" w14:textId="77777777" w:rsidR="00A11932" w:rsidRPr="00A11932" w:rsidRDefault="00A11932" w:rsidP="00A11932">
            <w:pPr>
              <w:tabs>
                <w:tab w:val="left" w:pos="567"/>
              </w:tabs>
              <w:jc w:val="both"/>
              <w:rPr>
                <w:lang w:val="ru-RU"/>
              </w:rPr>
            </w:pPr>
            <w:r w:rsidRPr="00A11932">
              <w:rPr>
                <w:lang w:val="ru-RU"/>
              </w:rPr>
              <w:t>2,30</w:t>
            </w:r>
          </w:p>
        </w:tc>
      </w:tr>
      <w:tr w:rsidR="00A11932" w:rsidRPr="00A11932" w14:paraId="1D77BECE"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172560E7"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10032C74" w14:textId="77777777" w:rsidR="00A11932" w:rsidRPr="00A11932" w:rsidRDefault="00A11932" w:rsidP="00A11932">
            <w:pPr>
              <w:tabs>
                <w:tab w:val="left" w:pos="567"/>
              </w:tabs>
              <w:jc w:val="both"/>
              <w:rPr>
                <w:i/>
                <w:iCs/>
                <w:lang w:val="ru-RU"/>
              </w:rPr>
            </w:pPr>
            <w:r w:rsidRPr="00A11932">
              <w:rPr>
                <w:i/>
                <w:iCs/>
                <w:lang w:val="ru-RU"/>
              </w:rPr>
              <w:t>9310060019930</w:t>
            </w:r>
          </w:p>
        </w:tc>
        <w:tc>
          <w:tcPr>
            <w:tcW w:w="4111" w:type="dxa"/>
            <w:gridSpan w:val="3"/>
            <w:tcBorders>
              <w:top w:val="nil"/>
              <w:bottom w:val="single" w:sz="2" w:space="0" w:color="auto"/>
            </w:tcBorders>
          </w:tcPr>
          <w:p w14:paraId="64CD09E6" w14:textId="77777777" w:rsidR="00A11932" w:rsidRPr="00A11932" w:rsidRDefault="00A11932" w:rsidP="00A11932">
            <w:pPr>
              <w:tabs>
                <w:tab w:val="left" w:pos="567"/>
              </w:tabs>
              <w:jc w:val="both"/>
              <w:rPr>
                <w:i/>
                <w:iCs/>
                <w:lang w:val="ru-RU"/>
              </w:rPr>
            </w:pPr>
            <w:r w:rsidRPr="00A11932">
              <w:rPr>
                <w:i/>
                <w:iCs/>
                <w:lang w:val="ru-RU"/>
              </w:rPr>
              <w:t>Muncitor</w:t>
            </w:r>
          </w:p>
        </w:tc>
        <w:tc>
          <w:tcPr>
            <w:tcW w:w="1593" w:type="dxa"/>
            <w:gridSpan w:val="2"/>
            <w:tcBorders>
              <w:top w:val="nil"/>
              <w:bottom w:val="single" w:sz="2" w:space="0" w:color="auto"/>
            </w:tcBorders>
          </w:tcPr>
          <w:p w14:paraId="29019964"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3D666D31" w14:textId="77777777" w:rsidR="00A11932" w:rsidRPr="00A11932" w:rsidRDefault="00A11932" w:rsidP="00A11932">
            <w:pPr>
              <w:tabs>
                <w:tab w:val="left" w:pos="567"/>
              </w:tabs>
              <w:jc w:val="both"/>
              <w:rPr>
                <w:i/>
                <w:iCs/>
                <w:lang w:val="ru-RU"/>
              </w:rPr>
            </w:pPr>
            <w:r w:rsidRPr="00A11932">
              <w:rPr>
                <w:i/>
                <w:iCs/>
                <w:lang w:val="ru-RU"/>
              </w:rPr>
              <w:t>4,393</w:t>
            </w:r>
          </w:p>
        </w:tc>
      </w:tr>
      <w:tr w:rsidR="00A11932" w:rsidRPr="00A11932" w14:paraId="619079DB"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15DF9BB0"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3E6460EA" w14:textId="77777777" w:rsidR="00A11932" w:rsidRPr="00A11932" w:rsidRDefault="00A11932" w:rsidP="00A11932">
            <w:pPr>
              <w:tabs>
                <w:tab w:val="left" w:pos="567"/>
              </w:tabs>
              <w:jc w:val="both"/>
              <w:rPr>
                <w:i/>
                <w:iCs/>
                <w:lang w:val="ru-RU"/>
              </w:rPr>
            </w:pPr>
            <w:r w:rsidRPr="00A11932">
              <w:rPr>
                <w:i/>
                <w:iCs/>
                <w:lang w:val="ru-RU"/>
              </w:rPr>
              <w:t>2662102701000</w:t>
            </w:r>
          </w:p>
        </w:tc>
        <w:tc>
          <w:tcPr>
            <w:tcW w:w="4111" w:type="dxa"/>
            <w:gridSpan w:val="3"/>
            <w:tcBorders>
              <w:top w:val="nil"/>
              <w:bottom w:val="single" w:sz="2" w:space="0" w:color="auto"/>
            </w:tcBorders>
          </w:tcPr>
          <w:p w14:paraId="2BE6D0C5" w14:textId="77777777" w:rsidR="00A11932" w:rsidRPr="00A11932" w:rsidRDefault="00A11932" w:rsidP="00A11932">
            <w:pPr>
              <w:tabs>
                <w:tab w:val="left" w:pos="567"/>
              </w:tabs>
              <w:jc w:val="both"/>
              <w:rPr>
                <w:i/>
                <w:iCs/>
                <w:lang w:val="en-US"/>
              </w:rPr>
            </w:pPr>
            <w:r w:rsidRPr="00A11932">
              <w:rPr>
                <w:i/>
                <w:iCs/>
                <w:lang w:val="en-US"/>
              </w:rPr>
              <w:t>Placi ghips-carton 12mm rezistent la umezeala</w:t>
            </w:r>
          </w:p>
        </w:tc>
        <w:tc>
          <w:tcPr>
            <w:tcW w:w="1593" w:type="dxa"/>
            <w:gridSpan w:val="2"/>
            <w:tcBorders>
              <w:top w:val="nil"/>
              <w:bottom w:val="single" w:sz="2" w:space="0" w:color="auto"/>
            </w:tcBorders>
          </w:tcPr>
          <w:p w14:paraId="50E3CE49" w14:textId="77777777" w:rsidR="00A11932" w:rsidRPr="00A11932" w:rsidRDefault="00A11932" w:rsidP="00A11932">
            <w:pPr>
              <w:tabs>
                <w:tab w:val="left" w:pos="567"/>
              </w:tabs>
              <w:jc w:val="both"/>
              <w:rPr>
                <w:i/>
                <w:iCs/>
                <w:lang w:val="ru-RU"/>
              </w:rPr>
            </w:pPr>
            <w:r w:rsidRPr="00A11932">
              <w:rPr>
                <w:i/>
                <w:iCs/>
                <w:lang w:val="ru-RU"/>
              </w:rPr>
              <w:t>m2</w:t>
            </w:r>
          </w:p>
        </w:tc>
        <w:tc>
          <w:tcPr>
            <w:tcW w:w="1701" w:type="dxa"/>
            <w:gridSpan w:val="2"/>
            <w:tcBorders>
              <w:top w:val="nil"/>
              <w:bottom w:val="single" w:sz="2" w:space="0" w:color="auto"/>
            </w:tcBorders>
          </w:tcPr>
          <w:p w14:paraId="4E6DB39D" w14:textId="77777777" w:rsidR="00A11932" w:rsidRPr="00A11932" w:rsidRDefault="00A11932" w:rsidP="00A11932">
            <w:pPr>
              <w:tabs>
                <w:tab w:val="left" w:pos="567"/>
              </w:tabs>
              <w:jc w:val="both"/>
              <w:rPr>
                <w:i/>
                <w:iCs/>
                <w:lang w:val="ru-RU"/>
              </w:rPr>
            </w:pPr>
            <w:r w:rsidRPr="00A11932">
              <w:rPr>
                <w:i/>
                <w:iCs/>
                <w:lang w:val="ru-RU"/>
              </w:rPr>
              <w:t>2,4271</w:t>
            </w:r>
          </w:p>
        </w:tc>
      </w:tr>
      <w:tr w:rsidR="00A11932" w:rsidRPr="00A11932" w14:paraId="6573A264"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7E9FAF01"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4F09C182" w14:textId="77777777" w:rsidR="00A11932" w:rsidRPr="00A11932" w:rsidRDefault="00A11932" w:rsidP="00A11932">
            <w:pPr>
              <w:tabs>
                <w:tab w:val="left" w:pos="567"/>
              </w:tabs>
              <w:jc w:val="both"/>
              <w:rPr>
                <w:i/>
                <w:iCs/>
                <w:lang w:val="ru-RU"/>
              </w:rPr>
            </w:pPr>
            <w:r w:rsidRPr="00A11932">
              <w:rPr>
                <w:i/>
                <w:iCs/>
                <w:lang w:val="ru-RU"/>
              </w:rPr>
              <w:t>2710703520284</w:t>
            </w:r>
          </w:p>
        </w:tc>
        <w:tc>
          <w:tcPr>
            <w:tcW w:w="4111" w:type="dxa"/>
            <w:gridSpan w:val="3"/>
            <w:tcBorders>
              <w:top w:val="nil"/>
              <w:bottom w:val="single" w:sz="2" w:space="0" w:color="auto"/>
            </w:tcBorders>
          </w:tcPr>
          <w:p w14:paraId="445173B7" w14:textId="77777777" w:rsidR="00A11932" w:rsidRPr="00A11932" w:rsidRDefault="00A11932" w:rsidP="00A11932">
            <w:pPr>
              <w:tabs>
                <w:tab w:val="left" w:pos="567"/>
              </w:tabs>
              <w:jc w:val="both"/>
              <w:rPr>
                <w:i/>
                <w:iCs/>
                <w:lang w:val="ru-RU"/>
              </w:rPr>
            </w:pPr>
            <w:r w:rsidRPr="00A11932">
              <w:rPr>
                <w:i/>
                <w:iCs/>
                <w:lang w:val="ru-RU"/>
              </w:rPr>
              <w:t>Profil de ghidaj</w:t>
            </w:r>
          </w:p>
        </w:tc>
        <w:tc>
          <w:tcPr>
            <w:tcW w:w="1593" w:type="dxa"/>
            <w:gridSpan w:val="2"/>
            <w:tcBorders>
              <w:top w:val="nil"/>
              <w:bottom w:val="single" w:sz="2" w:space="0" w:color="auto"/>
            </w:tcBorders>
          </w:tcPr>
          <w:p w14:paraId="03D10502" w14:textId="77777777" w:rsidR="00A11932" w:rsidRPr="00A11932" w:rsidRDefault="00A11932" w:rsidP="00A11932">
            <w:pPr>
              <w:tabs>
                <w:tab w:val="left" w:pos="567"/>
              </w:tabs>
              <w:jc w:val="both"/>
              <w:rPr>
                <w:i/>
                <w:iCs/>
                <w:lang w:val="ru-RU"/>
              </w:rPr>
            </w:pPr>
            <w:r w:rsidRPr="00A11932">
              <w:rPr>
                <w:i/>
                <w:iCs/>
                <w:lang w:val="ru-RU"/>
              </w:rPr>
              <w:t>m</w:t>
            </w:r>
          </w:p>
        </w:tc>
        <w:tc>
          <w:tcPr>
            <w:tcW w:w="1701" w:type="dxa"/>
            <w:gridSpan w:val="2"/>
            <w:tcBorders>
              <w:top w:val="nil"/>
              <w:bottom w:val="single" w:sz="2" w:space="0" w:color="auto"/>
            </w:tcBorders>
          </w:tcPr>
          <w:p w14:paraId="04B9C2D2" w14:textId="77777777" w:rsidR="00A11932" w:rsidRPr="00A11932" w:rsidRDefault="00A11932" w:rsidP="00A11932">
            <w:pPr>
              <w:tabs>
                <w:tab w:val="left" w:pos="567"/>
              </w:tabs>
              <w:jc w:val="both"/>
              <w:rPr>
                <w:i/>
                <w:iCs/>
                <w:lang w:val="ru-RU"/>
              </w:rPr>
            </w:pPr>
            <w:r w:rsidRPr="00A11932">
              <w:rPr>
                <w:i/>
                <w:iCs/>
                <w:lang w:val="ru-RU"/>
              </w:rPr>
              <w:t>2,1243</w:t>
            </w:r>
          </w:p>
        </w:tc>
      </w:tr>
      <w:tr w:rsidR="00A11932" w:rsidRPr="00A11932" w14:paraId="25421B54"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2029C7B2"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7DDECAAE" w14:textId="77777777" w:rsidR="00A11932" w:rsidRPr="00A11932" w:rsidRDefault="00A11932" w:rsidP="00A11932">
            <w:pPr>
              <w:tabs>
                <w:tab w:val="left" w:pos="567"/>
              </w:tabs>
              <w:jc w:val="both"/>
              <w:rPr>
                <w:i/>
                <w:iCs/>
                <w:lang w:val="ru-RU"/>
              </w:rPr>
            </w:pPr>
            <w:r w:rsidRPr="00A11932">
              <w:rPr>
                <w:i/>
                <w:iCs/>
                <w:lang w:val="ru-RU"/>
              </w:rPr>
              <w:t>2710703520285</w:t>
            </w:r>
          </w:p>
        </w:tc>
        <w:tc>
          <w:tcPr>
            <w:tcW w:w="4111" w:type="dxa"/>
            <w:gridSpan w:val="3"/>
            <w:tcBorders>
              <w:top w:val="nil"/>
              <w:bottom w:val="single" w:sz="2" w:space="0" w:color="auto"/>
            </w:tcBorders>
          </w:tcPr>
          <w:p w14:paraId="67127F4D" w14:textId="77777777" w:rsidR="00A11932" w:rsidRPr="00A11932" w:rsidRDefault="00A11932" w:rsidP="00A11932">
            <w:pPr>
              <w:tabs>
                <w:tab w:val="left" w:pos="567"/>
              </w:tabs>
              <w:jc w:val="both"/>
              <w:rPr>
                <w:i/>
                <w:iCs/>
                <w:lang w:val="ru-RU"/>
              </w:rPr>
            </w:pPr>
            <w:r w:rsidRPr="00A11932">
              <w:rPr>
                <w:i/>
                <w:iCs/>
                <w:lang w:val="ru-RU"/>
              </w:rPr>
              <w:t>Profil de suport</w:t>
            </w:r>
          </w:p>
        </w:tc>
        <w:tc>
          <w:tcPr>
            <w:tcW w:w="1593" w:type="dxa"/>
            <w:gridSpan w:val="2"/>
            <w:tcBorders>
              <w:top w:val="nil"/>
              <w:bottom w:val="single" w:sz="2" w:space="0" w:color="auto"/>
            </w:tcBorders>
          </w:tcPr>
          <w:p w14:paraId="4BAAA42F" w14:textId="77777777" w:rsidR="00A11932" w:rsidRPr="00A11932" w:rsidRDefault="00A11932" w:rsidP="00A11932">
            <w:pPr>
              <w:tabs>
                <w:tab w:val="left" w:pos="567"/>
              </w:tabs>
              <w:jc w:val="both"/>
              <w:rPr>
                <w:i/>
                <w:iCs/>
                <w:lang w:val="ru-RU"/>
              </w:rPr>
            </w:pPr>
            <w:r w:rsidRPr="00A11932">
              <w:rPr>
                <w:i/>
                <w:iCs/>
                <w:lang w:val="ru-RU"/>
              </w:rPr>
              <w:t>m</w:t>
            </w:r>
          </w:p>
        </w:tc>
        <w:tc>
          <w:tcPr>
            <w:tcW w:w="1701" w:type="dxa"/>
            <w:gridSpan w:val="2"/>
            <w:tcBorders>
              <w:top w:val="nil"/>
              <w:bottom w:val="single" w:sz="2" w:space="0" w:color="auto"/>
            </w:tcBorders>
          </w:tcPr>
          <w:p w14:paraId="6C697889" w14:textId="77777777" w:rsidR="00A11932" w:rsidRPr="00A11932" w:rsidRDefault="00A11932" w:rsidP="00A11932">
            <w:pPr>
              <w:tabs>
                <w:tab w:val="left" w:pos="567"/>
              </w:tabs>
              <w:jc w:val="both"/>
              <w:rPr>
                <w:i/>
                <w:iCs/>
                <w:lang w:val="ru-RU"/>
              </w:rPr>
            </w:pPr>
            <w:r w:rsidRPr="00A11932">
              <w:rPr>
                <w:i/>
                <w:iCs/>
                <w:lang w:val="ru-RU"/>
              </w:rPr>
              <w:t>5,0853</w:t>
            </w:r>
          </w:p>
        </w:tc>
      </w:tr>
      <w:tr w:rsidR="00A11932" w:rsidRPr="00A11932" w14:paraId="79459AC8"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741F2D38"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6B16B706" w14:textId="77777777" w:rsidR="00A11932" w:rsidRPr="00A11932" w:rsidRDefault="00A11932" w:rsidP="00A11932">
            <w:pPr>
              <w:tabs>
                <w:tab w:val="left" w:pos="567"/>
              </w:tabs>
              <w:jc w:val="both"/>
              <w:rPr>
                <w:i/>
                <w:iCs/>
                <w:lang w:val="ru-RU"/>
              </w:rPr>
            </w:pPr>
            <w:r w:rsidRPr="00A11932">
              <w:rPr>
                <w:i/>
                <w:iCs/>
                <w:lang w:val="ru-RU"/>
              </w:rPr>
              <w:t>2523156720072</w:t>
            </w:r>
          </w:p>
        </w:tc>
        <w:tc>
          <w:tcPr>
            <w:tcW w:w="4111" w:type="dxa"/>
            <w:gridSpan w:val="3"/>
            <w:tcBorders>
              <w:top w:val="nil"/>
              <w:bottom w:val="single" w:sz="2" w:space="0" w:color="auto"/>
            </w:tcBorders>
          </w:tcPr>
          <w:p w14:paraId="617860C8" w14:textId="77777777" w:rsidR="00A11932" w:rsidRPr="00A11932" w:rsidRDefault="00A11932" w:rsidP="00A11932">
            <w:pPr>
              <w:tabs>
                <w:tab w:val="left" w:pos="567"/>
              </w:tabs>
              <w:jc w:val="both"/>
              <w:rPr>
                <w:i/>
                <w:iCs/>
                <w:lang w:val="en-US"/>
              </w:rPr>
            </w:pPr>
            <w:r w:rsidRPr="00A11932">
              <w:rPr>
                <w:i/>
                <w:iCs/>
                <w:lang w:val="en-US"/>
              </w:rPr>
              <w:t>Banda de etansare sub profiluri "Dihtungsband"</w:t>
            </w:r>
          </w:p>
        </w:tc>
        <w:tc>
          <w:tcPr>
            <w:tcW w:w="1593" w:type="dxa"/>
            <w:gridSpan w:val="2"/>
            <w:tcBorders>
              <w:top w:val="nil"/>
              <w:bottom w:val="single" w:sz="2" w:space="0" w:color="auto"/>
            </w:tcBorders>
          </w:tcPr>
          <w:p w14:paraId="6225BF62" w14:textId="77777777" w:rsidR="00A11932" w:rsidRPr="00A11932" w:rsidRDefault="00A11932" w:rsidP="00A11932">
            <w:pPr>
              <w:tabs>
                <w:tab w:val="left" w:pos="567"/>
              </w:tabs>
              <w:jc w:val="both"/>
              <w:rPr>
                <w:i/>
                <w:iCs/>
                <w:lang w:val="ru-RU"/>
              </w:rPr>
            </w:pPr>
            <w:r w:rsidRPr="00A11932">
              <w:rPr>
                <w:i/>
                <w:iCs/>
                <w:lang w:val="ru-RU"/>
              </w:rPr>
              <w:t>m</w:t>
            </w:r>
          </w:p>
        </w:tc>
        <w:tc>
          <w:tcPr>
            <w:tcW w:w="1701" w:type="dxa"/>
            <w:gridSpan w:val="2"/>
            <w:tcBorders>
              <w:top w:val="nil"/>
              <w:bottom w:val="single" w:sz="2" w:space="0" w:color="auto"/>
            </w:tcBorders>
          </w:tcPr>
          <w:p w14:paraId="5D2BED90" w14:textId="77777777" w:rsidR="00A11932" w:rsidRPr="00A11932" w:rsidRDefault="00A11932" w:rsidP="00A11932">
            <w:pPr>
              <w:tabs>
                <w:tab w:val="left" w:pos="567"/>
              </w:tabs>
              <w:jc w:val="both"/>
              <w:rPr>
                <w:i/>
                <w:iCs/>
                <w:lang w:val="ru-RU"/>
              </w:rPr>
            </w:pPr>
            <w:r w:rsidRPr="00A11932">
              <w:rPr>
                <w:i/>
                <w:iCs/>
                <w:lang w:val="ru-RU"/>
              </w:rPr>
              <w:t>5,432</w:t>
            </w:r>
          </w:p>
        </w:tc>
      </w:tr>
      <w:tr w:rsidR="00A11932" w:rsidRPr="00A11932" w14:paraId="4738E3B9"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7E4FD2F4"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575CD4D9" w14:textId="77777777" w:rsidR="00A11932" w:rsidRPr="00A11932" w:rsidRDefault="00A11932" w:rsidP="00A11932">
            <w:pPr>
              <w:tabs>
                <w:tab w:val="left" w:pos="567"/>
              </w:tabs>
              <w:jc w:val="both"/>
              <w:rPr>
                <w:i/>
                <w:iCs/>
                <w:lang w:val="ru-RU"/>
              </w:rPr>
            </w:pPr>
            <w:r w:rsidRPr="00A11932">
              <w:rPr>
                <w:i/>
                <w:iCs/>
                <w:lang w:val="ru-RU"/>
              </w:rPr>
              <w:t>2513206621602</w:t>
            </w:r>
          </w:p>
        </w:tc>
        <w:tc>
          <w:tcPr>
            <w:tcW w:w="4111" w:type="dxa"/>
            <w:gridSpan w:val="3"/>
            <w:tcBorders>
              <w:top w:val="nil"/>
              <w:bottom w:val="single" w:sz="2" w:space="0" w:color="auto"/>
            </w:tcBorders>
          </w:tcPr>
          <w:p w14:paraId="1F5E6C90" w14:textId="77777777" w:rsidR="00A11932" w:rsidRPr="00A11932" w:rsidRDefault="00A11932" w:rsidP="00A11932">
            <w:pPr>
              <w:tabs>
                <w:tab w:val="left" w:pos="567"/>
              </w:tabs>
              <w:jc w:val="both"/>
              <w:rPr>
                <w:i/>
                <w:iCs/>
                <w:lang w:val="en-US"/>
              </w:rPr>
            </w:pPr>
            <w:r w:rsidRPr="00A11932">
              <w:rPr>
                <w:i/>
                <w:iCs/>
                <w:lang w:val="en-US"/>
              </w:rPr>
              <w:t>Banda pentru imbinarea rosturilor "Serpeanca"</w:t>
            </w:r>
          </w:p>
        </w:tc>
        <w:tc>
          <w:tcPr>
            <w:tcW w:w="1593" w:type="dxa"/>
            <w:gridSpan w:val="2"/>
            <w:tcBorders>
              <w:top w:val="nil"/>
              <w:bottom w:val="single" w:sz="2" w:space="0" w:color="auto"/>
            </w:tcBorders>
          </w:tcPr>
          <w:p w14:paraId="0477A117" w14:textId="77777777" w:rsidR="00A11932" w:rsidRPr="00A11932" w:rsidRDefault="00A11932" w:rsidP="00A11932">
            <w:pPr>
              <w:tabs>
                <w:tab w:val="left" w:pos="567"/>
              </w:tabs>
              <w:jc w:val="both"/>
              <w:rPr>
                <w:i/>
                <w:iCs/>
                <w:lang w:val="ru-RU"/>
              </w:rPr>
            </w:pPr>
            <w:r w:rsidRPr="00A11932">
              <w:rPr>
                <w:i/>
                <w:iCs/>
                <w:lang w:val="ru-RU"/>
              </w:rPr>
              <w:t>m</w:t>
            </w:r>
          </w:p>
        </w:tc>
        <w:tc>
          <w:tcPr>
            <w:tcW w:w="1701" w:type="dxa"/>
            <w:gridSpan w:val="2"/>
            <w:tcBorders>
              <w:top w:val="nil"/>
              <w:bottom w:val="single" w:sz="2" w:space="0" w:color="auto"/>
            </w:tcBorders>
          </w:tcPr>
          <w:p w14:paraId="7C6B9B7C" w14:textId="77777777" w:rsidR="00A11932" w:rsidRPr="00A11932" w:rsidRDefault="00A11932" w:rsidP="00A11932">
            <w:pPr>
              <w:tabs>
                <w:tab w:val="left" w:pos="567"/>
              </w:tabs>
              <w:jc w:val="both"/>
              <w:rPr>
                <w:i/>
                <w:iCs/>
                <w:lang w:val="ru-RU"/>
              </w:rPr>
            </w:pPr>
            <w:r w:rsidRPr="00A11932">
              <w:rPr>
                <w:i/>
                <w:iCs/>
                <w:lang w:val="ru-RU"/>
              </w:rPr>
              <w:t>1,751</w:t>
            </w:r>
          </w:p>
        </w:tc>
      </w:tr>
      <w:tr w:rsidR="00A11932" w:rsidRPr="00A11932" w14:paraId="181CB1D3"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6C851DD3"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49D61DE4" w14:textId="77777777" w:rsidR="00A11932" w:rsidRPr="00A11932" w:rsidRDefault="00A11932" w:rsidP="00A11932">
            <w:pPr>
              <w:tabs>
                <w:tab w:val="left" w:pos="567"/>
              </w:tabs>
              <w:jc w:val="both"/>
              <w:rPr>
                <w:i/>
                <w:iCs/>
                <w:lang w:val="ru-RU"/>
              </w:rPr>
            </w:pPr>
            <w:r w:rsidRPr="00A11932">
              <w:rPr>
                <w:i/>
                <w:iCs/>
                <w:lang w:val="ru-RU"/>
              </w:rPr>
              <w:t>2430226102822</w:t>
            </w:r>
          </w:p>
        </w:tc>
        <w:tc>
          <w:tcPr>
            <w:tcW w:w="4111" w:type="dxa"/>
            <w:gridSpan w:val="3"/>
            <w:tcBorders>
              <w:top w:val="nil"/>
              <w:bottom w:val="single" w:sz="2" w:space="0" w:color="auto"/>
            </w:tcBorders>
          </w:tcPr>
          <w:p w14:paraId="36457F95" w14:textId="77777777" w:rsidR="00A11932" w:rsidRPr="00A11932" w:rsidRDefault="00A11932" w:rsidP="00A11932">
            <w:pPr>
              <w:tabs>
                <w:tab w:val="left" w:pos="567"/>
              </w:tabs>
              <w:jc w:val="both"/>
              <w:rPr>
                <w:i/>
                <w:iCs/>
                <w:lang w:val="en-US"/>
              </w:rPr>
            </w:pPr>
            <w:r w:rsidRPr="00A11932">
              <w:rPr>
                <w:i/>
                <w:iCs/>
                <w:lang w:val="en-US"/>
              </w:rPr>
              <w:t>Chit pe baza de ipsos "Fughenfuller lait"</w:t>
            </w:r>
          </w:p>
        </w:tc>
        <w:tc>
          <w:tcPr>
            <w:tcW w:w="1593" w:type="dxa"/>
            <w:gridSpan w:val="2"/>
            <w:tcBorders>
              <w:top w:val="nil"/>
              <w:bottom w:val="single" w:sz="2" w:space="0" w:color="auto"/>
            </w:tcBorders>
          </w:tcPr>
          <w:p w14:paraId="233C431C"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59E743B1" w14:textId="77777777" w:rsidR="00A11932" w:rsidRPr="00A11932" w:rsidRDefault="00A11932" w:rsidP="00A11932">
            <w:pPr>
              <w:tabs>
                <w:tab w:val="left" w:pos="567"/>
              </w:tabs>
              <w:jc w:val="both"/>
              <w:rPr>
                <w:i/>
                <w:iCs/>
                <w:lang w:val="ru-RU"/>
              </w:rPr>
            </w:pPr>
            <w:r w:rsidRPr="00A11932">
              <w:rPr>
                <w:i/>
                <w:iCs/>
                <w:lang w:val="ru-RU"/>
              </w:rPr>
              <w:t>0,6264</w:t>
            </w:r>
          </w:p>
        </w:tc>
      </w:tr>
      <w:tr w:rsidR="00A11932" w:rsidRPr="00A11932" w14:paraId="0E60DFCC"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1FDE9AEF"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39EA8DE7" w14:textId="77777777" w:rsidR="00A11932" w:rsidRPr="00A11932" w:rsidRDefault="00A11932" w:rsidP="00A11932">
            <w:pPr>
              <w:tabs>
                <w:tab w:val="left" w:pos="567"/>
              </w:tabs>
              <w:jc w:val="both"/>
              <w:rPr>
                <w:i/>
                <w:iCs/>
                <w:lang w:val="ru-RU"/>
              </w:rPr>
            </w:pPr>
            <w:r w:rsidRPr="00A11932">
              <w:rPr>
                <w:i/>
                <w:iCs/>
                <w:lang w:val="ru-RU"/>
              </w:rPr>
              <w:t>2430226101017</w:t>
            </w:r>
          </w:p>
        </w:tc>
        <w:tc>
          <w:tcPr>
            <w:tcW w:w="4111" w:type="dxa"/>
            <w:gridSpan w:val="3"/>
            <w:tcBorders>
              <w:top w:val="nil"/>
              <w:bottom w:val="single" w:sz="2" w:space="0" w:color="auto"/>
            </w:tcBorders>
          </w:tcPr>
          <w:p w14:paraId="7652B0E7" w14:textId="77777777" w:rsidR="00A11932" w:rsidRPr="00A11932" w:rsidRDefault="00A11932" w:rsidP="00A11932">
            <w:pPr>
              <w:tabs>
                <w:tab w:val="left" w:pos="567"/>
              </w:tabs>
              <w:jc w:val="both"/>
              <w:rPr>
                <w:i/>
                <w:iCs/>
                <w:lang w:val="ru-RU"/>
              </w:rPr>
            </w:pPr>
            <w:r w:rsidRPr="00A11932">
              <w:rPr>
                <w:i/>
                <w:iCs/>
                <w:lang w:val="ru-RU"/>
              </w:rPr>
              <w:t>Grund "Tifengrund"</w:t>
            </w:r>
          </w:p>
        </w:tc>
        <w:tc>
          <w:tcPr>
            <w:tcW w:w="1593" w:type="dxa"/>
            <w:gridSpan w:val="2"/>
            <w:tcBorders>
              <w:top w:val="nil"/>
              <w:bottom w:val="single" w:sz="2" w:space="0" w:color="auto"/>
            </w:tcBorders>
          </w:tcPr>
          <w:p w14:paraId="5D5993E3"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508B62FA" w14:textId="77777777" w:rsidR="00A11932" w:rsidRPr="00A11932" w:rsidRDefault="00A11932" w:rsidP="00A11932">
            <w:pPr>
              <w:tabs>
                <w:tab w:val="left" w:pos="567"/>
              </w:tabs>
              <w:jc w:val="both"/>
              <w:rPr>
                <w:i/>
                <w:iCs/>
                <w:lang w:val="ru-RU"/>
              </w:rPr>
            </w:pPr>
            <w:r w:rsidRPr="00A11932">
              <w:rPr>
                <w:i/>
                <w:iCs/>
                <w:lang w:val="ru-RU"/>
              </w:rPr>
              <w:t>0,2023</w:t>
            </w:r>
          </w:p>
        </w:tc>
      </w:tr>
      <w:tr w:rsidR="00A11932" w:rsidRPr="00A11932" w14:paraId="30FF6C5B"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357659D2"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1860966C" w14:textId="77777777" w:rsidR="00A11932" w:rsidRPr="00A11932" w:rsidRDefault="00A11932" w:rsidP="00A11932">
            <w:pPr>
              <w:tabs>
                <w:tab w:val="left" w:pos="567"/>
              </w:tabs>
              <w:jc w:val="both"/>
              <w:rPr>
                <w:i/>
                <w:iCs/>
                <w:lang w:val="ru-RU"/>
              </w:rPr>
            </w:pPr>
            <w:r w:rsidRPr="00A11932">
              <w:rPr>
                <w:i/>
                <w:iCs/>
                <w:lang w:val="ru-RU"/>
              </w:rPr>
              <w:t>20511429507111</w:t>
            </w:r>
          </w:p>
        </w:tc>
        <w:tc>
          <w:tcPr>
            <w:tcW w:w="4111" w:type="dxa"/>
            <w:gridSpan w:val="3"/>
            <w:tcBorders>
              <w:top w:val="nil"/>
              <w:bottom w:val="single" w:sz="2" w:space="0" w:color="auto"/>
            </w:tcBorders>
          </w:tcPr>
          <w:p w14:paraId="4C776B80" w14:textId="77777777" w:rsidR="00A11932" w:rsidRPr="00A11932" w:rsidRDefault="00A11932" w:rsidP="00A11932">
            <w:pPr>
              <w:tabs>
                <w:tab w:val="left" w:pos="567"/>
              </w:tabs>
              <w:jc w:val="both"/>
              <w:rPr>
                <w:i/>
                <w:iCs/>
                <w:lang w:val="en-US"/>
              </w:rPr>
            </w:pPr>
            <w:r w:rsidRPr="00A11932">
              <w:rPr>
                <w:i/>
                <w:iCs/>
                <w:lang w:val="en-US"/>
              </w:rPr>
              <w:t>Dibluri cu suruburi 8x80mm pentru fixarea profilurilor metalice</w:t>
            </w:r>
          </w:p>
        </w:tc>
        <w:tc>
          <w:tcPr>
            <w:tcW w:w="1593" w:type="dxa"/>
            <w:gridSpan w:val="2"/>
            <w:tcBorders>
              <w:top w:val="nil"/>
              <w:bottom w:val="single" w:sz="2" w:space="0" w:color="auto"/>
            </w:tcBorders>
          </w:tcPr>
          <w:p w14:paraId="1C63E52B" w14:textId="77777777" w:rsidR="00A11932" w:rsidRPr="00A11932" w:rsidRDefault="00A11932" w:rsidP="00A11932">
            <w:pPr>
              <w:tabs>
                <w:tab w:val="left" w:pos="567"/>
              </w:tabs>
              <w:jc w:val="both"/>
              <w:rPr>
                <w:i/>
                <w:iCs/>
                <w:lang w:val="ru-RU"/>
              </w:rPr>
            </w:pPr>
            <w:r w:rsidRPr="00A11932">
              <w:rPr>
                <w:i/>
                <w:iCs/>
                <w:lang w:val="ru-RU"/>
              </w:rPr>
              <w:t>buc</w:t>
            </w:r>
          </w:p>
        </w:tc>
        <w:tc>
          <w:tcPr>
            <w:tcW w:w="1701" w:type="dxa"/>
            <w:gridSpan w:val="2"/>
            <w:tcBorders>
              <w:top w:val="nil"/>
              <w:bottom w:val="single" w:sz="2" w:space="0" w:color="auto"/>
            </w:tcBorders>
          </w:tcPr>
          <w:p w14:paraId="3F5B6A07" w14:textId="77777777" w:rsidR="00A11932" w:rsidRPr="00A11932" w:rsidRDefault="00A11932" w:rsidP="00A11932">
            <w:pPr>
              <w:tabs>
                <w:tab w:val="left" w:pos="567"/>
              </w:tabs>
              <w:jc w:val="both"/>
              <w:rPr>
                <w:i/>
                <w:iCs/>
                <w:lang w:val="ru-RU"/>
              </w:rPr>
            </w:pPr>
            <w:r w:rsidRPr="00A11932">
              <w:rPr>
                <w:i/>
                <w:iCs/>
                <w:lang w:val="ru-RU"/>
              </w:rPr>
              <w:t>3,814</w:t>
            </w:r>
          </w:p>
        </w:tc>
      </w:tr>
      <w:tr w:rsidR="00A11932" w:rsidRPr="00A11932" w14:paraId="36100BE5"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51ECA26B"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7E1FC805" w14:textId="77777777" w:rsidR="00A11932" w:rsidRPr="00A11932" w:rsidRDefault="00A11932" w:rsidP="00A11932">
            <w:pPr>
              <w:tabs>
                <w:tab w:val="left" w:pos="567"/>
              </w:tabs>
              <w:jc w:val="both"/>
              <w:rPr>
                <w:i/>
                <w:iCs/>
                <w:lang w:val="ru-RU"/>
              </w:rPr>
            </w:pPr>
            <w:r w:rsidRPr="00A11932">
              <w:rPr>
                <w:i/>
                <w:iCs/>
                <w:lang w:val="ru-RU"/>
              </w:rPr>
              <w:t>2874115833871</w:t>
            </w:r>
          </w:p>
        </w:tc>
        <w:tc>
          <w:tcPr>
            <w:tcW w:w="4111" w:type="dxa"/>
            <w:gridSpan w:val="3"/>
            <w:tcBorders>
              <w:top w:val="nil"/>
              <w:bottom w:val="single" w:sz="2" w:space="0" w:color="auto"/>
            </w:tcBorders>
          </w:tcPr>
          <w:p w14:paraId="24497043" w14:textId="77777777" w:rsidR="00A11932" w:rsidRPr="00A11932" w:rsidRDefault="00A11932" w:rsidP="00A11932">
            <w:pPr>
              <w:tabs>
                <w:tab w:val="left" w:pos="567"/>
              </w:tabs>
              <w:jc w:val="both"/>
              <w:rPr>
                <w:i/>
                <w:iCs/>
                <w:lang w:val="en-US"/>
              </w:rPr>
            </w:pPr>
            <w:r w:rsidRPr="00A11932">
              <w:rPr>
                <w:i/>
                <w:iCs/>
                <w:lang w:val="en-US"/>
              </w:rPr>
              <w:t>Suruburi cu autofiletare 3,5x25 mm</w:t>
            </w:r>
          </w:p>
        </w:tc>
        <w:tc>
          <w:tcPr>
            <w:tcW w:w="1593" w:type="dxa"/>
            <w:gridSpan w:val="2"/>
            <w:tcBorders>
              <w:top w:val="nil"/>
              <w:bottom w:val="single" w:sz="2" w:space="0" w:color="auto"/>
            </w:tcBorders>
          </w:tcPr>
          <w:p w14:paraId="30648B57" w14:textId="77777777" w:rsidR="00A11932" w:rsidRPr="00A11932" w:rsidRDefault="00A11932" w:rsidP="00A11932">
            <w:pPr>
              <w:tabs>
                <w:tab w:val="left" w:pos="567"/>
              </w:tabs>
              <w:jc w:val="both"/>
              <w:rPr>
                <w:i/>
                <w:iCs/>
                <w:lang w:val="ru-RU"/>
              </w:rPr>
            </w:pPr>
            <w:r w:rsidRPr="00A11932">
              <w:rPr>
                <w:i/>
                <w:iCs/>
                <w:lang w:val="ru-RU"/>
              </w:rPr>
              <w:t>buc</w:t>
            </w:r>
          </w:p>
        </w:tc>
        <w:tc>
          <w:tcPr>
            <w:tcW w:w="1701" w:type="dxa"/>
            <w:gridSpan w:val="2"/>
            <w:tcBorders>
              <w:top w:val="nil"/>
              <w:bottom w:val="single" w:sz="2" w:space="0" w:color="auto"/>
            </w:tcBorders>
          </w:tcPr>
          <w:p w14:paraId="1C4249A5" w14:textId="77777777" w:rsidR="00A11932" w:rsidRPr="00A11932" w:rsidRDefault="00A11932" w:rsidP="00A11932">
            <w:pPr>
              <w:tabs>
                <w:tab w:val="left" w:pos="567"/>
              </w:tabs>
              <w:jc w:val="both"/>
              <w:rPr>
                <w:i/>
                <w:iCs/>
                <w:lang w:val="ru-RU"/>
              </w:rPr>
            </w:pPr>
            <w:r w:rsidRPr="00A11932">
              <w:rPr>
                <w:i/>
                <w:iCs/>
                <w:lang w:val="ru-RU"/>
              </w:rPr>
              <w:t>37,4232</w:t>
            </w:r>
          </w:p>
        </w:tc>
      </w:tr>
      <w:tr w:rsidR="00A11932" w:rsidRPr="00A11932" w14:paraId="157ED937"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20A51893"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78AC84B5" w14:textId="77777777" w:rsidR="00A11932" w:rsidRPr="00A11932" w:rsidRDefault="00A11932" w:rsidP="00A11932">
            <w:pPr>
              <w:tabs>
                <w:tab w:val="left" w:pos="567"/>
              </w:tabs>
              <w:jc w:val="both"/>
              <w:rPr>
                <w:i/>
                <w:iCs/>
                <w:lang w:val="ru-RU"/>
              </w:rPr>
            </w:pPr>
            <w:r w:rsidRPr="00A11932">
              <w:rPr>
                <w:i/>
                <w:iCs/>
                <w:lang w:val="ru-RU"/>
              </w:rPr>
              <w:t>2952270007609</w:t>
            </w:r>
          </w:p>
        </w:tc>
        <w:tc>
          <w:tcPr>
            <w:tcW w:w="4111" w:type="dxa"/>
            <w:gridSpan w:val="3"/>
            <w:tcBorders>
              <w:top w:val="nil"/>
              <w:bottom w:val="single" w:sz="2" w:space="0" w:color="auto"/>
            </w:tcBorders>
          </w:tcPr>
          <w:p w14:paraId="0D6C14A2" w14:textId="77777777" w:rsidR="00A11932" w:rsidRPr="00A11932" w:rsidRDefault="00A11932" w:rsidP="00A11932">
            <w:pPr>
              <w:tabs>
                <w:tab w:val="left" w:pos="567"/>
              </w:tabs>
              <w:jc w:val="both"/>
              <w:rPr>
                <w:i/>
                <w:iCs/>
                <w:lang w:val="ru-RU"/>
              </w:rPr>
            </w:pPr>
            <w:r w:rsidRPr="00A11932">
              <w:rPr>
                <w:i/>
                <w:iCs/>
                <w:lang w:val="ru-RU"/>
              </w:rPr>
              <w:t>Masina de gaurit electrica</w:t>
            </w:r>
          </w:p>
        </w:tc>
        <w:tc>
          <w:tcPr>
            <w:tcW w:w="1593" w:type="dxa"/>
            <w:gridSpan w:val="2"/>
            <w:tcBorders>
              <w:top w:val="nil"/>
              <w:bottom w:val="single" w:sz="2" w:space="0" w:color="auto"/>
            </w:tcBorders>
          </w:tcPr>
          <w:p w14:paraId="06604E84" w14:textId="77777777" w:rsidR="00A11932" w:rsidRPr="00A11932" w:rsidRDefault="00A11932" w:rsidP="00A11932">
            <w:pPr>
              <w:tabs>
                <w:tab w:val="left" w:pos="567"/>
              </w:tabs>
              <w:jc w:val="both"/>
              <w:rPr>
                <w:i/>
                <w:iCs/>
                <w:lang w:val="ru-RU"/>
              </w:rPr>
            </w:pPr>
            <w:r w:rsidRPr="00A11932">
              <w:rPr>
                <w:i/>
                <w:iCs/>
                <w:lang w:val="ru-RU"/>
              </w:rPr>
              <w:t>h-ut</w:t>
            </w:r>
          </w:p>
        </w:tc>
        <w:tc>
          <w:tcPr>
            <w:tcW w:w="1701" w:type="dxa"/>
            <w:gridSpan w:val="2"/>
            <w:tcBorders>
              <w:top w:val="nil"/>
              <w:bottom w:val="single" w:sz="2" w:space="0" w:color="auto"/>
            </w:tcBorders>
          </w:tcPr>
          <w:p w14:paraId="37B0D241" w14:textId="77777777" w:rsidR="00A11932" w:rsidRPr="00A11932" w:rsidRDefault="00A11932" w:rsidP="00A11932">
            <w:pPr>
              <w:tabs>
                <w:tab w:val="left" w:pos="567"/>
              </w:tabs>
              <w:jc w:val="both"/>
              <w:rPr>
                <w:i/>
                <w:iCs/>
                <w:lang w:val="ru-RU"/>
              </w:rPr>
            </w:pPr>
            <w:r w:rsidRPr="00A11932">
              <w:rPr>
                <w:i/>
                <w:iCs/>
                <w:lang w:val="ru-RU"/>
              </w:rPr>
              <w:t>0,1092</w:t>
            </w:r>
          </w:p>
        </w:tc>
      </w:tr>
      <w:tr w:rsidR="00A11932" w:rsidRPr="00A11932" w14:paraId="58C7CAC9" w14:textId="77777777" w:rsidTr="006868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10" w:type="dxa"/>
            <w:tcBorders>
              <w:top w:val="single" w:sz="4" w:space="0" w:color="auto"/>
              <w:bottom w:val="single" w:sz="4" w:space="0" w:color="auto"/>
            </w:tcBorders>
          </w:tcPr>
          <w:p w14:paraId="3E5FBF0A" w14:textId="77777777" w:rsidR="00A11932" w:rsidRPr="00A11932" w:rsidRDefault="00A11932" w:rsidP="00A11932">
            <w:pPr>
              <w:tabs>
                <w:tab w:val="left" w:pos="567"/>
              </w:tabs>
              <w:jc w:val="both"/>
              <w:rPr>
                <w:lang w:val="ru-RU"/>
              </w:rPr>
            </w:pPr>
            <w:r w:rsidRPr="00A11932">
              <w:rPr>
                <w:lang w:val="ru-RU"/>
              </w:rPr>
              <w:t>37</w:t>
            </w:r>
          </w:p>
        </w:tc>
        <w:tc>
          <w:tcPr>
            <w:tcW w:w="2126" w:type="dxa"/>
            <w:gridSpan w:val="2"/>
            <w:tcBorders>
              <w:top w:val="single" w:sz="4" w:space="0" w:color="auto"/>
              <w:bottom w:val="single" w:sz="4" w:space="0" w:color="auto"/>
            </w:tcBorders>
          </w:tcPr>
          <w:p w14:paraId="7A30B4FA" w14:textId="77777777" w:rsidR="00A11932" w:rsidRPr="00A11932" w:rsidRDefault="00A11932" w:rsidP="00A11932">
            <w:pPr>
              <w:tabs>
                <w:tab w:val="left" w:pos="567"/>
              </w:tabs>
              <w:jc w:val="both"/>
              <w:rPr>
                <w:lang w:val="en-US"/>
              </w:rPr>
            </w:pPr>
            <w:r w:rsidRPr="00A11932">
              <w:rPr>
                <w:lang w:val="en-US"/>
              </w:rPr>
              <w:t>CN51J(aplicativ)</w:t>
            </w:r>
          </w:p>
          <w:p w14:paraId="399BCC90" w14:textId="77777777" w:rsidR="00A11932" w:rsidRPr="00A11932" w:rsidRDefault="00A11932" w:rsidP="00A11932">
            <w:pPr>
              <w:tabs>
                <w:tab w:val="left" w:pos="567"/>
              </w:tabs>
              <w:jc w:val="both"/>
              <w:rPr>
                <w:lang w:val="ru-RU"/>
              </w:rPr>
            </w:pPr>
          </w:p>
        </w:tc>
        <w:tc>
          <w:tcPr>
            <w:tcW w:w="4111" w:type="dxa"/>
            <w:gridSpan w:val="3"/>
            <w:tcBorders>
              <w:top w:val="single" w:sz="4" w:space="0" w:color="auto"/>
              <w:bottom w:val="single" w:sz="4" w:space="0" w:color="auto"/>
            </w:tcBorders>
          </w:tcPr>
          <w:p w14:paraId="29037FF7" w14:textId="77777777" w:rsidR="00A11932" w:rsidRPr="00A11932" w:rsidRDefault="00A11932" w:rsidP="00A11932">
            <w:pPr>
              <w:tabs>
                <w:tab w:val="left" w:pos="567"/>
              </w:tabs>
              <w:jc w:val="both"/>
              <w:rPr>
                <w:lang w:val="en-US"/>
              </w:rPr>
            </w:pPr>
            <w:r w:rsidRPr="00A11932">
              <w:rPr>
                <w:lang w:val="en-US"/>
              </w:rPr>
              <w:t xml:space="preserve">Tratamentul antiseptic al Peretilor si Tavanelor  </w:t>
            </w:r>
          </w:p>
        </w:tc>
        <w:tc>
          <w:tcPr>
            <w:tcW w:w="1593" w:type="dxa"/>
            <w:gridSpan w:val="2"/>
            <w:tcBorders>
              <w:top w:val="single" w:sz="4" w:space="0" w:color="auto"/>
              <w:bottom w:val="single" w:sz="4" w:space="0" w:color="auto"/>
            </w:tcBorders>
            <w:vAlign w:val="center"/>
          </w:tcPr>
          <w:p w14:paraId="0650DD6F" w14:textId="77777777" w:rsidR="00A11932" w:rsidRPr="00A11932" w:rsidRDefault="00A11932" w:rsidP="00A11932">
            <w:pPr>
              <w:tabs>
                <w:tab w:val="left" w:pos="567"/>
              </w:tabs>
              <w:jc w:val="both"/>
              <w:rPr>
                <w:lang w:val="ru-RU"/>
              </w:rPr>
            </w:pPr>
            <w:r w:rsidRPr="00A11932">
              <w:rPr>
                <w:lang w:val="ru-RU"/>
              </w:rPr>
              <w:t>100m2</w:t>
            </w:r>
          </w:p>
        </w:tc>
        <w:tc>
          <w:tcPr>
            <w:tcW w:w="1701" w:type="dxa"/>
            <w:gridSpan w:val="2"/>
            <w:tcBorders>
              <w:top w:val="single" w:sz="4" w:space="0" w:color="auto"/>
              <w:bottom w:val="single" w:sz="4" w:space="0" w:color="auto"/>
            </w:tcBorders>
            <w:vAlign w:val="center"/>
          </w:tcPr>
          <w:p w14:paraId="674B8F5D" w14:textId="77777777" w:rsidR="00A11932" w:rsidRPr="00A11932" w:rsidRDefault="00A11932" w:rsidP="00A11932">
            <w:pPr>
              <w:tabs>
                <w:tab w:val="left" w:pos="567"/>
              </w:tabs>
              <w:jc w:val="both"/>
              <w:rPr>
                <w:lang w:val="ru-RU"/>
              </w:rPr>
            </w:pPr>
            <w:r w:rsidRPr="00A11932">
              <w:rPr>
                <w:lang w:val="ru-RU"/>
              </w:rPr>
              <w:t>0,20</w:t>
            </w:r>
          </w:p>
        </w:tc>
      </w:tr>
      <w:tr w:rsidR="00A11932" w:rsidRPr="00A11932" w14:paraId="7E08510F"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03BB5F5C"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4645F3D6" w14:textId="77777777" w:rsidR="00A11932" w:rsidRPr="00A11932" w:rsidRDefault="00A11932" w:rsidP="00A11932">
            <w:pPr>
              <w:tabs>
                <w:tab w:val="left" w:pos="567"/>
              </w:tabs>
              <w:jc w:val="both"/>
              <w:rPr>
                <w:i/>
                <w:iCs/>
                <w:lang w:val="ru-RU"/>
              </w:rPr>
            </w:pPr>
            <w:r w:rsidRPr="00A11932">
              <w:rPr>
                <w:i/>
                <w:iCs/>
                <w:lang w:val="ru-RU"/>
              </w:rPr>
              <w:t>9310060019930</w:t>
            </w:r>
          </w:p>
        </w:tc>
        <w:tc>
          <w:tcPr>
            <w:tcW w:w="4111" w:type="dxa"/>
            <w:gridSpan w:val="3"/>
            <w:tcBorders>
              <w:top w:val="nil"/>
              <w:bottom w:val="single" w:sz="2" w:space="0" w:color="auto"/>
            </w:tcBorders>
          </w:tcPr>
          <w:p w14:paraId="04A8210D" w14:textId="77777777" w:rsidR="00A11932" w:rsidRPr="00A11932" w:rsidRDefault="00A11932" w:rsidP="00A11932">
            <w:pPr>
              <w:tabs>
                <w:tab w:val="left" w:pos="567"/>
              </w:tabs>
              <w:jc w:val="both"/>
              <w:rPr>
                <w:i/>
                <w:iCs/>
                <w:lang w:val="ru-RU"/>
              </w:rPr>
            </w:pPr>
            <w:r w:rsidRPr="00A11932">
              <w:rPr>
                <w:i/>
                <w:iCs/>
                <w:lang w:val="ru-RU"/>
              </w:rPr>
              <w:t>Muncitor</w:t>
            </w:r>
          </w:p>
        </w:tc>
        <w:tc>
          <w:tcPr>
            <w:tcW w:w="1593" w:type="dxa"/>
            <w:gridSpan w:val="2"/>
            <w:tcBorders>
              <w:top w:val="nil"/>
              <w:bottom w:val="single" w:sz="2" w:space="0" w:color="auto"/>
            </w:tcBorders>
          </w:tcPr>
          <w:p w14:paraId="4108AE10"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050A7A73" w14:textId="77777777" w:rsidR="00A11932" w:rsidRPr="00A11932" w:rsidRDefault="00A11932" w:rsidP="00A11932">
            <w:pPr>
              <w:tabs>
                <w:tab w:val="left" w:pos="567"/>
              </w:tabs>
              <w:jc w:val="both"/>
              <w:rPr>
                <w:i/>
                <w:iCs/>
                <w:lang w:val="ru-RU"/>
              </w:rPr>
            </w:pPr>
            <w:r w:rsidRPr="00A11932">
              <w:rPr>
                <w:i/>
                <w:iCs/>
                <w:lang w:val="ru-RU"/>
              </w:rPr>
              <w:t>1,536</w:t>
            </w:r>
          </w:p>
        </w:tc>
      </w:tr>
      <w:tr w:rsidR="00A11932" w:rsidRPr="00A11932" w14:paraId="5B266F8D"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201AB100"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3B050CEA" w14:textId="77777777" w:rsidR="00A11932" w:rsidRPr="00A11932" w:rsidRDefault="00A11932" w:rsidP="00A11932">
            <w:pPr>
              <w:tabs>
                <w:tab w:val="left" w:pos="567"/>
              </w:tabs>
              <w:jc w:val="both"/>
              <w:rPr>
                <w:i/>
                <w:iCs/>
                <w:lang w:val="ru-RU"/>
              </w:rPr>
            </w:pPr>
            <w:r w:rsidRPr="00A11932">
              <w:rPr>
                <w:i/>
                <w:iCs/>
                <w:lang w:val="ru-RU"/>
              </w:rPr>
              <w:t>2462106110602</w:t>
            </w:r>
          </w:p>
        </w:tc>
        <w:tc>
          <w:tcPr>
            <w:tcW w:w="4111" w:type="dxa"/>
            <w:gridSpan w:val="3"/>
            <w:tcBorders>
              <w:top w:val="nil"/>
              <w:bottom w:val="single" w:sz="2" w:space="0" w:color="auto"/>
            </w:tcBorders>
          </w:tcPr>
          <w:p w14:paraId="4BCD4486" w14:textId="77777777" w:rsidR="00A11932" w:rsidRPr="00A11932" w:rsidRDefault="00A11932" w:rsidP="00A11932">
            <w:pPr>
              <w:tabs>
                <w:tab w:val="left" w:pos="567"/>
              </w:tabs>
              <w:jc w:val="both"/>
              <w:rPr>
                <w:i/>
                <w:iCs/>
                <w:lang w:val="ru-RU"/>
              </w:rPr>
            </w:pPr>
            <w:r w:rsidRPr="00A11932">
              <w:rPr>
                <w:i/>
                <w:iCs/>
                <w:lang w:val="ru-RU"/>
              </w:rPr>
              <w:t>Natriu fluor</w:t>
            </w:r>
          </w:p>
        </w:tc>
        <w:tc>
          <w:tcPr>
            <w:tcW w:w="1593" w:type="dxa"/>
            <w:gridSpan w:val="2"/>
            <w:tcBorders>
              <w:top w:val="nil"/>
              <w:bottom w:val="single" w:sz="2" w:space="0" w:color="auto"/>
            </w:tcBorders>
          </w:tcPr>
          <w:p w14:paraId="1CCAA884"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25AF8FA5" w14:textId="77777777" w:rsidR="00A11932" w:rsidRPr="00A11932" w:rsidRDefault="00A11932" w:rsidP="00A11932">
            <w:pPr>
              <w:tabs>
                <w:tab w:val="left" w:pos="567"/>
              </w:tabs>
              <w:jc w:val="both"/>
              <w:rPr>
                <w:i/>
                <w:iCs/>
                <w:lang w:val="ru-RU"/>
              </w:rPr>
            </w:pPr>
            <w:r w:rsidRPr="00A11932">
              <w:rPr>
                <w:i/>
                <w:iCs/>
                <w:lang w:val="ru-RU"/>
              </w:rPr>
              <w:t>2,80</w:t>
            </w:r>
          </w:p>
        </w:tc>
      </w:tr>
      <w:tr w:rsidR="00A11932" w:rsidRPr="00A11932" w14:paraId="3E2C5219"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6C92606B"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4689CDCD" w14:textId="77777777" w:rsidR="00A11932" w:rsidRPr="00A11932" w:rsidRDefault="00A11932" w:rsidP="00A11932">
            <w:pPr>
              <w:tabs>
                <w:tab w:val="left" w:pos="567"/>
              </w:tabs>
              <w:jc w:val="both"/>
              <w:rPr>
                <w:i/>
                <w:iCs/>
                <w:lang w:val="ru-RU"/>
              </w:rPr>
            </w:pPr>
            <w:r w:rsidRPr="00A11932">
              <w:rPr>
                <w:i/>
                <w:iCs/>
                <w:lang w:val="ru-RU"/>
              </w:rPr>
              <w:t>1212121212121</w:t>
            </w:r>
          </w:p>
        </w:tc>
        <w:tc>
          <w:tcPr>
            <w:tcW w:w="4111" w:type="dxa"/>
            <w:gridSpan w:val="3"/>
            <w:tcBorders>
              <w:top w:val="nil"/>
              <w:bottom w:val="single" w:sz="2" w:space="0" w:color="auto"/>
            </w:tcBorders>
          </w:tcPr>
          <w:p w14:paraId="2FA8FEBA" w14:textId="77777777" w:rsidR="00A11932" w:rsidRPr="00A11932" w:rsidRDefault="00A11932" w:rsidP="00A11932">
            <w:pPr>
              <w:tabs>
                <w:tab w:val="left" w:pos="567"/>
              </w:tabs>
              <w:jc w:val="both"/>
              <w:rPr>
                <w:i/>
                <w:iCs/>
                <w:lang w:val="ru-RU"/>
              </w:rPr>
            </w:pPr>
            <w:r w:rsidRPr="00A11932">
              <w:rPr>
                <w:i/>
                <w:iCs/>
                <w:lang w:val="ru-RU"/>
              </w:rPr>
              <w:t>apa</w:t>
            </w:r>
          </w:p>
        </w:tc>
        <w:tc>
          <w:tcPr>
            <w:tcW w:w="1593" w:type="dxa"/>
            <w:gridSpan w:val="2"/>
            <w:tcBorders>
              <w:top w:val="nil"/>
              <w:bottom w:val="single" w:sz="2" w:space="0" w:color="auto"/>
            </w:tcBorders>
          </w:tcPr>
          <w:p w14:paraId="0140E377" w14:textId="77777777" w:rsidR="00A11932" w:rsidRPr="00A11932" w:rsidRDefault="00A11932" w:rsidP="00A11932">
            <w:pPr>
              <w:tabs>
                <w:tab w:val="left" w:pos="567"/>
              </w:tabs>
              <w:jc w:val="both"/>
              <w:rPr>
                <w:i/>
                <w:iCs/>
                <w:lang w:val="ru-RU"/>
              </w:rPr>
            </w:pPr>
            <w:r w:rsidRPr="00A11932">
              <w:rPr>
                <w:i/>
                <w:iCs/>
                <w:lang w:val="ru-RU"/>
              </w:rPr>
              <w:t>m3</w:t>
            </w:r>
          </w:p>
        </w:tc>
        <w:tc>
          <w:tcPr>
            <w:tcW w:w="1701" w:type="dxa"/>
            <w:gridSpan w:val="2"/>
            <w:tcBorders>
              <w:top w:val="nil"/>
              <w:bottom w:val="single" w:sz="2" w:space="0" w:color="auto"/>
            </w:tcBorders>
          </w:tcPr>
          <w:p w14:paraId="3163010E" w14:textId="77777777" w:rsidR="00A11932" w:rsidRPr="00A11932" w:rsidRDefault="00A11932" w:rsidP="00A11932">
            <w:pPr>
              <w:tabs>
                <w:tab w:val="left" w:pos="567"/>
              </w:tabs>
              <w:jc w:val="both"/>
              <w:rPr>
                <w:i/>
                <w:iCs/>
                <w:lang w:val="ru-RU"/>
              </w:rPr>
            </w:pPr>
            <w:r w:rsidRPr="00A11932">
              <w:rPr>
                <w:i/>
                <w:iCs/>
                <w:lang w:val="ru-RU"/>
              </w:rPr>
              <w:t>2,66</w:t>
            </w:r>
          </w:p>
        </w:tc>
      </w:tr>
      <w:tr w:rsidR="00A11932" w:rsidRPr="00A11932" w14:paraId="7F33B4B0"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45567085"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202781F9" w14:textId="77777777" w:rsidR="00A11932" w:rsidRPr="00A11932" w:rsidRDefault="00A11932" w:rsidP="00A11932">
            <w:pPr>
              <w:tabs>
                <w:tab w:val="left" w:pos="567"/>
              </w:tabs>
              <w:jc w:val="both"/>
              <w:rPr>
                <w:i/>
                <w:iCs/>
                <w:lang w:val="ru-RU"/>
              </w:rPr>
            </w:pPr>
            <w:r w:rsidRPr="00A11932">
              <w:rPr>
                <w:i/>
                <w:iCs/>
                <w:lang w:val="ru-RU"/>
              </w:rPr>
              <w:t>2410520006700</w:t>
            </w:r>
          </w:p>
        </w:tc>
        <w:tc>
          <w:tcPr>
            <w:tcW w:w="4111" w:type="dxa"/>
            <w:gridSpan w:val="3"/>
            <w:tcBorders>
              <w:top w:val="nil"/>
              <w:bottom w:val="single" w:sz="2" w:space="0" w:color="auto"/>
            </w:tcBorders>
          </w:tcPr>
          <w:p w14:paraId="26B1F743" w14:textId="77777777" w:rsidR="00A11932" w:rsidRPr="00A11932" w:rsidRDefault="00A11932" w:rsidP="00A11932">
            <w:pPr>
              <w:tabs>
                <w:tab w:val="left" w:pos="567"/>
              </w:tabs>
              <w:jc w:val="both"/>
              <w:rPr>
                <w:i/>
                <w:iCs/>
                <w:lang w:val="ru-RU"/>
              </w:rPr>
            </w:pPr>
            <w:r w:rsidRPr="00A11932">
              <w:rPr>
                <w:i/>
                <w:iCs/>
                <w:lang w:val="ru-RU"/>
              </w:rPr>
              <w:t xml:space="preserve">Automacara </w:t>
            </w:r>
          </w:p>
        </w:tc>
        <w:tc>
          <w:tcPr>
            <w:tcW w:w="1593" w:type="dxa"/>
            <w:gridSpan w:val="2"/>
            <w:tcBorders>
              <w:top w:val="nil"/>
              <w:bottom w:val="single" w:sz="2" w:space="0" w:color="auto"/>
            </w:tcBorders>
          </w:tcPr>
          <w:p w14:paraId="14679BF6" w14:textId="77777777" w:rsidR="00A11932" w:rsidRPr="00A11932" w:rsidRDefault="00A11932" w:rsidP="00A11932">
            <w:pPr>
              <w:tabs>
                <w:tab w:val="left" w:pos="567"/>
              </w:tabs>
              <w:jc w:val="both"/>
              <w:rPr>
                <w:i/>
                <w:iCs/>
                <w:lang w:val="ru-RU"/>
              </w:rPr>
            </w:pPr>
            <w:r w:rsidRPr="00A11932">
              <w:rPr>
                <w:i/>
                <w:iCs/>
                <w:lang w:val="ru-RU"/>
              </w:rPr>
              <w:t>h-ut</w:t>
            </w:r>
          </w:p>
        </w:tc>
        <w:tc>
          <w:tcPr>
            <w:tcW w:w="1701" w:type="dxa"/>
            <w:gridSpan w:val="2"/>
            <w:tcBorders>
              <w:top w:val="nil"/>
              <w:bottom w:val="single" w:sz="2" w:space="0" w:color="auto"/>
            </w:tcBorders>
          </w:tcPr>
          <w:p w14:paraId="65D6DEF1" w14:textId="77777777" w:rsidR="00A11932" w:rsidRPr="00A11932" w:rsidRDefault="00A11932" w:rsidP="00A11932">
            <w:pPr>
              <w:tabs>
                <w:tab w:val="left" w:pos="567"/>
              </w:tabs>
              <w:jc w:val="both"/>
              <w:rPr>
                <w:i/>
                <w:iCs/>
                <w:lang w:val="ru-RU"/>
              </w:rPr>
            </w:pPr>
            <w:r w:rsidRPr="00A11932">
              <w:rPr>
                <w:i/>
                <w:iCs/>
                <w:lang w:val="ru-RU"/>
              </w:rPr>
              <w:t>0,008</w:t>
            </w:r>
          </w:p>
        </w:tc>
      </w:tr>
      <w:tr w:rsidR="00A11932" w:rsidRPr="00A11932" w14:paraId="0CD53EB3"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7DA7CEC7"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29B49876" w14:textId="77777777" w:rsidR="00A11932" w:rsidRPr="00A11932" w:rsidRDefault="00A11932" w:rsidP="00A11932">
            <w:pPr>
              <w:tabs>
                <w:tab w:val="left" w:pos="567"/>
              </w:tabs>
              <w:jc w:val="both"/>
              <w:rPr>
                <w:i/>
                <w:iCs/>
                <w:lang w:val="ru-RU"/>
              </w:rPr>
            </w:pPr>
            <w:r w:rsidRPr="00A11932">
              <w:rPr>
                <w:i/>
                <w:iCs/>
                <w:lang w:val="ru-RU"/>
              </w:rPr>
              <w:t>3410540000001</w:t>
            </w:r>
          </w:p>
        </w:tc>
        <w:tc>
          <w:tcPr>
            <w:tcW w:w="4111" w:type="dxa"/>
            <w:gridSpan w:val="3"/>
            <w:tcBorders>
              <w:top w:val="nil"/>
              <w:bottom w:val="single" w:sz="2" w:space="0" w:color="auto"/>
            </w:tcBorders>
          </w:tcPr>
          <w:p w14:paraId="1049BD90" w14:textId="77777777" w:rsidR="00A11932" w:rsidRPr="00A11932" w:rsidRDefault="00A11932" w:rsidP="00A11932">
            <w:pPr>
              <w:tabs>
                <w:tab w:val="left" w:pos="567"/>
              </w:tabs>
              <w:jc w:val="both"/>
              <w:rPr>
                <w:i/>
                <w:iCs/>
                <w:lang w:val="ru-RU"/>
              </w:rPr>
            </w:pPr>
            <w:r w:rsidRPr="00A11932">
              <w:rPr>
                <w:i/>
                <w:iCs/>
                <w:lang w:val="ru-RU"/>
              </w:rPr>
              <w:t>Autocamion, 5 t</w:t>
            </w:r>
          </w:p>
        </w:tc>
        <w:tc>
          <w:tcPr>
            <w:tcW w:w="1593" w:type="dxa"/>
            <w:gridSpan w:val="2"/>
            <w:tcBorders>
              <w:top w:val="nil"/>
              <w:bottom w:val="single" w:sz="2" w:space="0" w:color="auto"/>
            </w:tcBorders>
          </w:tcPr>
          <w:p w14:paraId="77F9F6DB" w14:textId="77777777" w:rsidR="00A11932" w:rsidRPr="00A11932" w:rsidRDefault="00A11932" w:rsidP="00A11932">
            <w:pPr>
              <w:tabs>
                <w:tab w:val="left" w:pos="567"/>
              </w:tabs>
              <w:jc w:val="both"/>
              <w:rPr>
                <w:i/>
                <w:iCs/>
                <w:lang w:val="ru-RU"/>
              </w:rPr>
            </w:pPr>
            <w:r w:rsidRPr="00A11932">
              <w:rPr>
                <w:i/>
                <w:iCs/>
                <w:lang w:val="ru-RU"/>
              </w:rPr>
              <w:t>h-ut</w:t>
            </w:r>
          </w:p>
        </w:tc>
        <w:tc>
          <w:tcPr>
            <w:tcW w:w="1701" w:type="dxa"/>
            <w:gridSpan w:val="2"/>
            <w:tcBorders>
              <w:top w:val="nil"/>
              <w:bottom w:val="single" w:sz="2" w:space="0" w:color="auto"/>
            </w:tcBorders>
          </w:tcPr>
          <w:p w14:paraId="4B801C94" w14:textId="77777777" w:rsidR="00A11932" w:rsidRPr="00A11932" w:rsidRDefault="00A11932" w:rsidP="00A11932">
            <w:pPr>
              <w:tabs>
                <w:tab w:val="left" w:pos="567"/>
              </w:tabs>
              <w:jc w:val="both"/>
              <w:rPr>
                <w:i/>
                <w:iCs/>
                <w:lang w:val="ru-RU"/>
              </w:rPr>
            </w:pPr>
            <w:r w:rsidRPr="00A11932">
              <w:rPr>
                <w:i/>
                <w:iCs/>
                <w:lang w:val="ru-RU"/>
              </w:rPr>
              <w:t>0,016</w:t>
            </w:r>
          </w:p>
        </w:tc>
      </w:tr>
      <w:tr w:rsidR="00A11932" w:rsidRPr="00A11932" w14:paraId="3E8B1BC4" w14:textId="77777777" w:rsidTr="006868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10" w:type="dxa"/>
            <w:tcBorders>
              <w:top w:val="single" w:sz="4" w:space="0" w:color="auto"/>
              <w:bottom w:val="single" w:sz="4" w:space="0" w:color="auto"/>
            </w:tcBorders>
          </w:tcPr>
          <w:p w14:paraId="6BD2FFD6" w14:textId="77777777" w:rsidR="00A11932" w:rsidRPr="00A11932" w:rsidRDefault="00A11932" w:rsidP="00A11932">
            <w:pPr>
              <w:tabs>
                <w:tab w:val="left" w:pos="567"/>
              </w:tabs>
              <w:jc w:val="both"/>
              <w:rPr>
                <w:lang w:val="ru-RU"/>
              </w:rPr>
            </w:pPr>
            <w:r w:rsidRPr="00A11932">
              <w:rPr>
                <w:lang w:val="ru-RU"/>
              </w:rPr>
              <w:t>38</w:t>
            </w:r>
          </w:p>
        </w:tc>
        <w:tc>
          <w:tcPr>
            <w:tcW w:w="2126" w:type="dxa"/>
            <w:gridSpan w:val="2"/>
            <w:tcBorders>
              <w:top w:val="single" w:sz="4" w:space="0" w:color="auto"/>
              <w:bottom w:val="single" w:sz="4" w:space="0" w:color="auto"/>
            </w:tcBorders>
          </w:tcPr>
          <w:p w14:paraId="18ADB865" w14:textId="77777777" w:rsidR="00A11932" w:rsidRPr="00A11932" w:rsidRDefault="00A11932" w:rsidP="00A11932">
            <w:pPr>
              <w:tabs>
                <w:tab w:val="left" w:pos="567"/>
              </w:tabs>
              <w:jc w:val="both"/>
              <w:rPr>
                <w:lang w:val="en-US"/>
              </w:rPr>
            </w:pPr>
            <w:r w:rsidRPr="00A11932">
              <w:rPr>
                <w:lang w:val="en-US"/>
              </w:rPr>
              <w:t>CN54B</w:t>
            </w:r>
          </w:p>
          <w:p w14:paraId="5B87B3B6" w14:textId="77777777" w:rsidR="00A11932" w:rsidRPr="00A11932" w:rsidRDefault="00A11932" w:rsidP="00A11932">
            <w:pPr>
              <w:tabs>
                <w:tab w:val="left" w:pos="567"/>
              </w:tabs>
              <w:jc w:val="both"/>
              <w:rPr>
                <w:lang w:val="ru-RU"/>
              </w:rPr>
            </w:pPr>
          </w:p>
        </w:tc>
        <w:tc>
          <w:tcPr>
            <w:tcW w:w="4111" w:type="dxa"/>
            <w:gridSpan w:val="3"/>
            <w:tcBorders>
              <w:top w:val="single" w:sz="4" w:space="0" w:color="auto"/>
              <w:bottom w:val="single" w:sz="4" w:space="0" w:color="auto"/>
            </w:tcBorders>
          </w:tcPr>
          <w:p w14:paraId="00062FBA" w14:textId="77777777" w:rsidR="00A11932" w:rsidRPr="00A11932" w:rsidRDefault="00A11932" w:rsidP="00A11932">
            <w:pPr>
              <w:tabs>
                <w:tab w:val="left" w:pos="567"/>
              </w:tabs>
              <w:jc w:val="both"/>
              <w:rPr>
                <w:lang w:val="en-US"/>
              </w:rPr>
            </w:pPr>
            <w:r w:rsidRPr="00A11932">
              <w:rPr>
                <w:lang w:val="en-US"/>
              </w:rPr>
              <w:t xml:space="preserve">Aplicarea manuala a grundului Gidroizol </w:t>
            </w:r>
          </w:p>
        </w:tc>
        <w:tc>
          <w:tcPr>
            <w:tcW w:w="1593" w:type="dxa"/>
            <w:gridSpan w:val="2"/>
            <w:tcBorders>
              <w:top w:val="single" w:sz="4" w:space="0" w:color="auto"/>
              <w:bottom w:val="single" w:sz="4" w:space="0" w:color="auto"/>
            </w:tcBorders>
            <w:vAlign w:val="center"/>
          </w:tcPr>
          <w:p w14:paraId="0861A78C" w14:textId="77777777" w:rsidR="00A11932" w:rsidRPr="00A11932" w:rsidRDefault="00A11932" w:rsidP="00A11932">
            <w:pPr>
              <w:tabs>
                <w:tab w:val="left" w:pos="567"/>
              </w:tabs>
              <w:jc w:val="both"/>
              <w:rPr>
                <w:lang w:val="ru-RU"/>
              </w:rPr>
            </w:pPr>
            <w:r w:rsidRPr="00A11932">
              <w:rPr>
                <w:lang w:val="ru-RU"/>
              </w:rPr>
              <w:t>m2</w:t>
            </w:r>
          </w:p>
        </w:tc>
        <w:tc>
          <w:tcPr>
            <w:tcW w:w="1701" w:type="dxa"/>
            <w:gridSpan w:val="2"/>
            <w:tcBorders>
              <w:top w:val="single" w:sz="4" w:space="0" w:color="auto"/>
              <w:bottom w:val="single" w:sz="4" w:space="0" w:color="auto"/>
            </w:tcBorders>
            <w:vAlign w:val="center"/>
          </w:tcPr>
          <w:p w14:paraId="25656973" w14:textId="77777777" w:rsidR="00A11932" w:rsidRPr="00A11932" w:rsidRDefault="00A11932" w:rsidP="00A11932">
            <w:pPr>
              <w:tabs>
                <w:tab w:val="left" w:pos="567"/>
              </w:tabs>
              <w:jc w:val="both"/>
              <w:rPr>
                <w:lang w:val="ru-RU"/>
              </w:rPr>
            </w:pPr>
            <w:r w:rsidRPr="00A11932">
              <w:rPr>
                <w:lang w:val="ru-RU"/>
              </w:rPr>
              <w:t>20,00</w:t>
            </w:r>
          </w:p>
        </w:tc>
      </w:tr>
      <w:tr w:rsidR="00A11932" w:rsidRPr="00A11932" w14:paraId="7A688159"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79B4FE4C"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2F8CB07B" w14:textId="77777777" w:rsidR="00A11932" w:rsidRPr="00A11932" w:rsidRDefault="00A11932" w:rsidP="00A11932">
            <w:pPr>
              <w:tabs>
                <w:tab w:val="left" w:pos="567"/>
              </w:tabs>
              <w:jc w:val="both"/>
              <w:rPr>
                <w:i/>
                <w:iCs/>
                <w:lang w:val="ru-RU"/>
              </w:rPr>
            </w:pPr>
            <w:r w:rsidRPr="00A11932">
              <w:rPr>
                <w:i/>
                <w:iCs/>
                <w:lang w:val="ru-RU"/>
              </w:rPr>
              <w:t>7141020013301</w:t>
            </w:r>
          </w:p>
        </w:tc>
        <w:tc>
          <w:tcPr>
            <w:tcW w:w="4111" w:type="dxa"/>
            <w:gridSpan w:val="3"/>
            <w:tcBorders>
              <w:top w:val="nil"/>
              <w:bottom w:val="single" w:sz="2" w:space="0" w:color="auto"/>
            </w:tcBorders>
          </w:tcPr>
          <w:p w14:paraId="435B36B9" w14:textId="77777777" w:rsidR="00A11932" w:rsidRPr="00A11932" w:rsidRDefault="00A11932" w:rsidP="00A11932">
            <w:pPr>
              <w:tabs>
                <w:tab w:val="left" w:pos="567"/>
              </w:tabs>
              <w:jc w:val="both"/>
              <w:rPr>
                <w:i/>
                <w:iCs/>
                <w:lang w:val="ru-RU"/>
              </w:rPr>
            </w:pPr>
            <w:r w:rsidRPr="00A11932">
              <w:rPr>
                <w:i/>
                <w:iCs/>
                <w:lang w:val="ru-RU"/>
              </w:rPr>
              <w:t>Zugrav vopsitor cat. 3</w:t>
            </w:r>
          </w:p>
        </w:tc>
        <w:tc>
          <w:tcPr>
            <w:tcW w:w="1593" w:type="dxa"/>
            <w:gridSpan w:val="2"/>
            <w:tcBorders>
              <w:top w:val="nil"/>
              <w:bottom w:val="single" w:sz="2" w:space="0" w:color="auto"/>
            </w:tcBorders>
          </w:tcPr>
          <w:p w14:paraId="1D4F4175"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048EEEB6" w14:textId="77777777" w:rsidR="00A11932" w:rsidRPr="00A11932" w:rsidRDefault="00A11932" w:rsidP="00A11932">
            <w:pPr>
              <w:tabs>
                <w:tab w:val="left" w:pos="567"/>
              </w:tabs>
              <w:jc w:val="both"/>
              <w:rPr>
                <w:i/>
                <w:iCs/>
                <w:lang w:val="ru-RU"/>
              </w:rPr>
            </w:pPr>
            <w:r w:rsidRPr="00A11932">
              <w:rPr>
                <w:i/>
                <w:iCs/>
                <w:lang w:val="ru-RU"/>
              </w:rPr>
              <w:t>2,40</w:t>
            </w:r>
          </w:p>
        </w:tc>
      </w:tr>
      <w:tr w:rsidR="00A11932" w:rsidRPr="00A11932" w14:paraId="0D8309F0"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16372D3E"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5DCF6B61" w14:textId="77777777" w:rsidR="00A11932" w:rsidRPr="00A11932" w:rsidRDefault="00A11932" w:rsidP="00A11932">
            <w:pPr>
              <w:tabs>
                <w:tab w:val="left" w:pos="567"/>
              </w:tabs>
              <w:jc w:val="both"/>
              <w:rPr>
                <w:i/>
                <w:iCs/>
                <w:lang w:val="ru-RU"/>
              </w:rPr>
            </w:pPr>
            <w:r w:rsidRPr="00A11932">
              <w:rPr>
                <w:i/>
                <w:iCs/>
                <w:lang w:val="ru-RU"/>
              </w:rPr>
              <w:t>2430226101120</w:t>
            </w:r>
          </w:p>
        </w:tc>
        <w:tc>
          <w:tcPr>
            <w:tcW w:w="4111" w:type="dxa"/>
            <w:gridSpan w:val="3"/>
            <w:tcBorders>
              <w:top w:val="nil"/>
              <w:bottom w:val="single" w:sz="2" w:space="0" w:color="auto"/>
            </w:tcBorders>
          </w:tcPr>
          <w:p w14:paraId="7957497E" w14:textId="77777777" w:rsidR="00A11932" w:rsidRPr="00A11932" w:rsidRDefault="00A11932" w:rsidP="00A11932">
            <w:pPr>
              <w:tabs>
                <w:tab w:val="left" w:pos="567"/>
              </w:tabs>
              <w:jc w:val="both"/>
              <w:rPr>
                <w:i/>
                <w:iCs/>
                <w:lang w:val="ru-RU"/>
              </w:rPr>
            </w:pPr>
            <w:r w:rsidRPr="00A11932">
              <w:rPr>
                <w:i/>
                <w:iCs/>
                <w:lang w:val="ru-RU"/>
              </w:rPr>
              <w:t>Ghidroizol</w:t>
            </w:r>
          </w:p>
        </w:tc>
        <w:tc>
          <w:tcPr>
            <w:tcW w:w="1593" w:type="dxa"/>
            <w:gridSpan w:val="2"/>
            <w:tcBorders>
              <w:top w:val="nil"/>
              <w:bottom w:val="single" w:sz="2" w:space="0" w:color="auto"/>
            </w:tcBorders>
          </w:tcPr>
          <w:p w14:paraId="24AB5E23"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5D4725D3" w14:textId="77777777" w:rsidR="00A11932" w:rsidRPr="00A11932" w:rsidRDefault="00A11932" w:rsidP="00A11932">
            <w:pPr>
              <w:tabs>
                <w:tab w:val="left" w:pos="567"/>
              </w:tabs>
              <w:jc w:val="both"/>
              <w:rPr>
                <w:i/>
                <w:iCs/>
                <w:lang w:val="ru-RU"/>
              </w:rPr>
            </w:pPr>
            <w:r w:rsidRPr="00A11932">
              <w:rPr>
                <w:i/>
                <w:iCs/>
                <w:lang w:val="ru-RU"/>
              </w:rPr>
              <w:t>8,30</w:t>
            </w:r>
          </w:p>
        </w:tc>
      </w:tr>
      <w:tr w:rsidR="00A11932" w:rsidRPr="00A11932" w14:paraId="4679D8D6"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77210072"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481B0176" w14:textId="77777777" w:rsidR="00A11932" w:rsidRPr="00A11932" w:rsidRDefault="00A11932" w:rsidP="00A11932">
            <w:pPr>
              <w:tabs>
                <w:tab w:val="left" w:pos="567"/>
              </w:tabs>
              <w:jc w:val="both"/>
              <w:rPr>
                <w:i/>
                <w:iCs/>
                <w:lang w:val="ru-RU"/>
              </w:rPr>
            </w:pPr>
            <w:r w:rsidRPr="00A11932">
              <w:rPr>
                <w:i/>
                <w:iCs/>
                <w:lang w:val="ru-RU"/>
              </w:rPr>
              <w:t>810741</w:t>
            </w:r>
          </w:p>
        </w:tc>
        <w:tc>
          <w:tcPr>
            <w:tcW w:w="4111" w:type="dxa"/>
            <w:gridSpan w:val="3"/>
            <w:tcBorders>
              <w:top w:val="nil"/>
              <w:bottom w:val="single" w:sz="2" w:space="0" w:color="auto"/>
            </w:tcBorders>
          </w:tcPr>
          <w:p w14:paraId="4F13E302" w14:textId="77777777" w:rsidR="00A11932" w:rsidRPr="00A11932" w:rsidRDefault="00A11932" w:rsidP="00A11932">
            <w:pPr>
              <w:tabs>
                <w:tab w:val="left" w:pos="567"/>
              </w:tabs>
              <w:jc w:val="both"/>
              <w:rPr>
                <w:i/>
                <w:iCs/>
                <w:lang w:val="ru-RU"/>
              </w:rPr>
            </w:pPr>
            <w:r w:rsidRPr="00A11932">
              <w:rPr>
                <w:i/>
                <w:iCs/>
                <w:lang w:val="ru-RU"/>
              </w:rPr>
              <w:t>Hirtie pentru slefuit uscata</w:t>
            </w:r>
          </w:p>
        </w:tc>
        <w:tc>
          <w:tcPr>
            <w:tcW w:w="1593" w:type="dxa"/>
            <w:gridSpan w:val="2"/>
            <w:tcBorders>
              <w:top w:val="nil"/>
              <w:bottom w:val="single" w:sz="2" w:space="0" w:color="auto"/>
            </w:tcBorders>
          </w:tcPr>
          <w:p w14:paraId="48F8A715" w14:textId="77777777" w:rsidR="00A11932" w:rsidRPr="00A11932" w:rsidRDefault="00A11932" w:rsidP="00A11932">
            <w:pPr>
              <w:tabs>
                <w:tab w:val="left" w:pos="567"/>
              </w:tabs>
              <w:jc w:val="both"/>
              <w:rPr>
                <w:i/>
                <w:iCs/>
                <w:lang w:val="ru-RU"/>
              </w:rPr>
            </w:pPr>
            <w:r w:rsidRPr="00A11932">
              <w:rPr>
                <w:i/>
                <w:iCs/>
                <w:lang w:val="ru-RU"/>
              </w:rPr>
              <w:t>buc</w:t>
            </w:r>
          </w:p>
        </w:tc>
        <w:tc>
          <w:tcPr>
            <w:tcW w:w="1701" w:type="dxa"/>
            <w:gridSpan w:val="2"/>
            <w:tcBorders>
              <w:top w:val="nil"/>
              <w:bottom w:val="single" w:sz="2" w:space="0" w:color="auto"/>
            </w:tcBorders>
          </w:tcPr>
          <w:p w14:paraId="062EA4ED" w14:textId="77777777" w:rsidR="00A11932" w:rsidRPr="00A11932" w:rsidRDefault="00A11932" w:rsidP="00A11932">
            <w:pPr>
              <w:tabs>
                <w:tab w:val="left" w:pos="567"/>
              </w:tabs>
              <w:jc w:val="both"/>
              <w:rPr>
                <w:i/>
                <w:iCs/>
                <w:lang w:val="ru-RU"/>
              </w:rPr>
            </w:pPr>
            <w:r w:rsidRPr="00A11932">
              <w:rPr>
                <w:i/>
                <w:iCs/>
                <w:lang w:val="ru-RU"/>
              </w:rPr>
              <w:t>1,00</w:t>
            </w:r>
          </w:p>
        </w:tc>
      </w:tr>
      <w:tr w:rsidR="00A11932" w:rsidRPr="00A11932" w14:paraId="7216CCDA" w14:textId="77777777" w:rsidTr="006868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10" w:type="dxa"/>
            <w:tcBorders>
              <w:top w:val="single" w:sz="4" w:space="0" w:color="auto"/>
              <w:bottom w:val="single" w:sz="4" w:space="0" w:color="auto"/>
            </w:tcBorders>
          </w:tcPr>
          <w:p w14:paraId="4B80612F" w14:textId="77777777" w:rsidR="00A11932" w:rsidRPr="00A11932" w:rsidRDefault="00A11932" w:rsidP="00A11932">
            <w:pPr>
              <w:tabs>
                <w:tab w:val="left" w:pos="567"/>
              </w:tabs>
              <w:jc w:val="both"/>
              <w:rPr>
                <w:lang w:val="ru-RU"/>
              </w:rPr>
            </w:pPr>
            <w:r w:rsidRPr="00A11932">
              <w:rPr>
                <w:lang w:val="ru-RU"/>
              </w:rPr>
              <w:t>39</w:t>
            </w:r>
          </w:p>
        </w:tc>
        <w:tc>
          <w:tcPr>
            <w:tcW w:w="2126" w:type="dxa"/>
            <w:gridSpan w:val="2"/>
            <w:tcBorders>
              <w:top w:val="single" w:sz="4" w:space="0" w:color="auto"/>
              <w:bottom w:val="single" w:sz="4" w:space="0" w:color="auto"/>
            </w:tcBorders>
          </w:tcPr>
          <w:p w14:paraId="171D20F1" w14:textId="77777777" w:rsidR="00A11932" w:rsidRPr="00A11932" w:rsidRDefault="00A11932" w:rsidP="00A11932">
            <w:pPr>
              <w:tabs>
                <w:tab w:val="left" w:pos="567"/>
              </w:tabs>
              <w:jc w:val="both"/>
              <w:rPr>
                <w:lang w:val="en-US"/>
              </w:rPr>
            </w:pPr>
            <w:r w:rsidRPr="00A11932">
              <w:rPr>
                <w:lang w:val="en-US"/>
              </w:rPr>
              <w:t>CF61A</w:t>
            </w:r>
          </w:p>
          <w:p w14:paraId="5385815C" w14:textId="77777777" w:rsidR="00A11932" w:rsidRPr="00A11932" w:rsidRDefault="00A11932" w:rsidP="00A11932">
            <w:pPr>
              <w:tabs>
                <w:tab w:val="left" w:pos="567"/>
              </w:tabs>
              <w:jc w:val="both"/>
              <w:rPr>
                <w:lang w:val="ru-RU"/>
              </w:rPr>
            </w:pPr>
          </w:p>
        </w:tc>
        <w:tc>
          <w:tcPr>
            <w:tcW w:w="4111" w:type="dxa"/>
            <w:gridSpan w:val="3"/>
            <w:tcBorders>
              <w:top w:val="single" w:sz="4" w:space="0" w:color="auto"/>
              <w:bottom w:val="single" w:sz="4" w:space="0" w:color="auto"/>
            </w:tcBorders>
          </w:tcPr>
          <w:p w14:paraId="43C08F06" w14:textId="77777777" w:rsidR="00A11932" w:rsidRPr="00A11932" w:rsidRDefault="00A11932" w:rsidP="00A11932">
            <w:pPr>
              <w:tabs>
                <w:tab w:val="left" w:pos="567"/>
              </w:tabs>
              <w:jc w:val="both"/>
              <w:rPr>
                <w:lang w:val="en-US"/>
              </w:rPr>
            </w:pPr>
            <w:r w:rsidRPr="00A11932">
              <w:rPr>
                <w:lang w:val="en-US"/>
              </w:rPr>
              <w:t xml:space="preserve">Driscuire continua a suprafetei (tencuiala de un strat 10mm) cu amestec uscat de ipsos:Pereti, glafuri de ferestre si usi plane </w:t>
            </w:r>
          </w:p>
        </w:tc>
        <w:tc>
          <w:tcPr>
            <w:tcW w:w="1593" w:type="dxa"/>
            <w:gridSpan w:val="2"/>
            <w:tcBorders>
              <w:top w:val="single" w:sz="4" w:space="0" w:color="auto"/>
              <w:bottom w:val="single" w:sz="4" w:space="0" w:color="auto"/>
            </w:tcBorders>
            <w:vAlign w:val="center"/>
          </w:tcPr>
          <w:p w14:paraId="4D3BA289" w14:textId="77777777" w:rsidR="00A11932" w:rsidRPr="00A11932" w:rsidRDefault="00A11932" w:rsidP="00A11932">
            <w:pPr>
              <w:tabs>
                <w:tab w:val="left" w:pos="567"/>
              </w:tabs>
              <w:jc w:val="both"/>
              <w:rPr>
                <w:lang w:val="ru-RU"/>
              </w:rPr>
            </w:pPr>
            <w:r w:rsidRPr="00A11932">
              <w:rPr>
                <w:lang w:val="ru-RU"/>
              </w:rPr>
              <w:t>m2</w:t>
            </w:r>
          </w:p>
        </w:tc>
        <w:tc>
          <w:tcPr>
            <w:tcW w:w="1701" w:type="dxa"/>
            <w:gridSpan w:val="2"/>
            <w:tcBorders>
              <w:top w:val="single" w:sz="4" w:space="0" w:color="auto"/>
              <w:bottom w:val="single" w:sz="4" w:space="0" w:color="auto"/>
            </w:tcBorders>
            <w:vAlign w:val="center"/>
          </w:tcPr>
          <w:p w14:paraId="03D734F2" w14:textId="77777777" w:rsidR="00A11932" w:rsidRPr="00A11932" w:rsidRDefault="00A11932" w:rsidP="00A11932">
            <w:pPr>
              <w:tabs>
                <w:tab w:val="left" w:pos="567"/>
              </w:tabs>
              <w:jc w:val="both"/>
              <w:rPr>
                <w:lang w:val="ru-RU"/>
              </w:rPr>
            </w:pPr>
            <w:r w:rsidRPr="00A11932">
              <w:rPr>
                <w:lang w:val="ru-RU"/>
              </w:rPr>
              <w:t>20,00</w:t>
            </w:r>
          </w:p>
        </w:tc>
      </w:tr>
      <w:tr w:rsidR="00A11932" w:rsidRPr="00A11932" w14:paraId="4ADC2711"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6FBDB616"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5BFF6399" w14:textId="77777777" w:rsidR="00A11932" w:rsidRPr="00A11932" w:rsidRDefault="00A11932" w:rsidP="00A11932">
            <w:pPr>
              <w:tabs>
                <w:tab w:val="left" w:pos="567"/>
              </w:tabs>
              <w:jc w:val="both"/>
              <w:rPr>
                <w:i/>
                <w:iCs/>
                <w:lang w:val="ru-RU"/>
              </w:rPr>
            </w:pPr>
            <w:r w:rsidRPr="00A11932">
              <w:rPr>
                <w:i/>
                <w:iCs/>
                <w:lang w:val="ru-RU"/>
              </w:rPr>
              <w:t>9310060019930</w:t>
            </w:r>
          </w:p>
        </w:tc>
        <w:tc>
          <w:tcPr>
            <w:tcW w:w="4111" w:type="dxa"/>
            <w:gridSpan w:val="3"/>
            <w:tcBorders>
              <w:top w:val="nil"/>
              <w:bottom w:val="single" w:sz="2" w:space="0" w:color="auto"/>
            </w:tcBorders>
          </w:tcPr>
          <w:p w14:paraId="6F9CDD4A" w14:textId="77777777" w:rsidR="00A11932" w:rsidRPr="00A11932" w:rsidRDefault="00A11932" w:rsidP="00A11932">
            <w:pPr>
              <w:tabs>
                <w:tab w:val="left" w:pos="567"/>
              </w:tabs>
              <w:jc w:val="both"/>
              <w:rPr>
                <w:i/>
                <w:iCs/>
                <w:lang w:val="ru-RU"/>
              </w:rPr>
            </w:pPr>
            <w:r w:rsidRPr="00A11932">
              <w:rPr>
                <w:i/>
                <w:iCs/>
                <w:lang w:val="ru-RU"/>
              </w:rPr>
              <w:t>Muncitor</w:t>
            </w:r>
          </w:p>
        </w:tc>
        <w:tc>
          <w:tcPr>
            <w:tcW w:w="1593" w:type="dxa"/>
            <w:gridSpan w:val="2"/>
            <w:tcBorders>
              <w:top w:val="nil"/>
              <w:bottom w:val="single" w:sz="2" w:space="0" w:color="auto"/>
            </w:tcBorders>
          </w:tcPr>
          <w:p w14:paraId="6FE2519F"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586236C6" w14:textId="77777777" w:rsidR="00A11932" w:rsidRPr="00A11932" w:rsidRDefault="00A11932" w:rsidP="00A11932">
            <w:pPr>
              <w:tabs>
                <w:tab w:val="left" w:pos="567"/>
              </w:tabs>
              <w:jc w:val="both"/>
              <w:rPr>
                <w:i/>
                <w:iCs/>
                <w:lang w:val="ru-RU"/>
              </w:rPr>
            </w:pPr>
            <w:r w:rsidRPr="00A11932">
              <w:rPr>
                <w:i/>
                <w:iCs/>
                <w:lang w:val="ru-RU"/>
              </w:rPr>
              <w:t>29,72</w:t>
            </w:r>
          </w:p>
        </w:tc>
      </w:tr>
      <w:tr w:rsidR="00A11932" w:rsidRPr="00A11932" w14:paraId="1498ED7C"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7AD3888B"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202A46BE" w14:textId="77777777" w:rsidR="00A11932" w:rsidRPr="00A11932" w:rsidRDefault="00A11932" w:rsidP="00A11932">
            <w:pPr>
              <w:tabs>
                <w:tab w:val="left" w:pos="567"/>
              </w:tabs>
              <w:jc w:val="both"/>
              <w:rPr>
                <w:i/>
                <w:iCs/>
                <w:lang w:val="ru-RU"/>
              </w:rPr>
            </w:pPr>
            <w:r w:rsidRPr="00A11932">
              <w:rPr>
                <w:i/>
                <w:iCs/>
                <w:lang w:val="ru-RU"/>
              </w:rPr>
              <w:t>2430226101021</w:t>
            </w:r>
          </w:p>
        </w:tc>
        <w:tc>
          <w:tcPr>
            <w:tcW w:w="4111" w:type="dxa"/>
            <w:gridSpan w:val="3"/>
            <w:tcBorders>
              <w:top w:val="nil"/>
              <w:bottom w:val="single" w:sz="2" w:space="0" w:color="auto"/>
            </w:tcBorders>
          </w:tcPr>
          <w:p w14:paraId="10E89F73" w14:textId="77777777" w:rsidR="00A11932" w:rsidRPr="00A11932" w:rsidRDefault="00A11932" w:rsidP="00A11932">
            <w:pPr>
              <w:tabs>
                <w:tab w:val="left" w:pos="567"/>
              </w:tabs>
              <w:jc w:val="both"/>
              <w:rPr>
                <w:i/>
                <w:iCs/>
                <w:lang w:val="en-US"/>
              </w:rPr>
            </w:pPr>
            <w:r w:rsidRPr="00A11932">
              <w:rPr>
                <w:i/>
                <w:iCs/>
                <w:lang w:val="en-US"/>
              </w:rPr>
              <w:t>Grund sub tencuiala (Betoncontact, Tifengrund, Grundirmitteli)</w:t>
            </w:r>
          </w:p>
        </w:tc>
        <w:tc>
          <w:tcPr>
            <w:tcW w:w="1593" w:type="dxa"/>
            <w:gridSpan w:val="2"/>
            <w:tcBorders>
              <w:top w:val="nil"/>
              <w:bottom w:val="single" w:sz="2" w:space="0" w:color="auto"/>
            </w:tcBorders>
          </w:tcPr>
          <w:p w14:paraId="4739A9A3"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0A2DA829" w14:textId="77777777" w:rsidR="00A11932" w:rsidRPr="00A11932" w:rsidRDefault="00A11932" w:rsidP="00A11932">
            <w:pPr>
              <w:tabs>
                <w:tab w:val="left" w:pos="567"/>
              </w:tabs>
              <w:jc w:val="both"/>
              <w:rPr>
                <w:i/>
                <w:iCs/>
                <w:lang w:val="ru-RU"/>
              </w:rPr>
            </w:pPr>
            <w:r w:rsidRPr="00A11932">
              <w:rPr>
                <w:i/>
                <w:iCs/>
                <w:lang w:val="ru-RU"/>
              </w:rPr>
              <w:t>6,00</w:t>
            </w:r>
          </w:p>
        </w:tc>
      </w:tr>
      <w:tr w:rsidR="00A11932" w:rsidRPr="00A11932" w14:paraId="4D987C8D"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49DB778D"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03863D55" w14:textId="77777777" w:rsidR="00A11932" w:rsidRPr="00A11932" w:rsidRDefault="00A11932" w:rsidP="00A11932">
            <w:pPr>
              <w:tabs>
                <w:tab w:val="left" w:pos="567"/>
              </w:tabs>
              <w:jc w:val="both"/>
              <w:rPr>
                <w:i/>
                <w:iCs/>
                <w:lang w:val="ru-RU"/>
              </w:rPr>
            </w:pPr>
            <w:r w:rsidRPr="00A11932">
              <w:rPr>
                <w:i/>
                <w:iCs/>
                <w:lang w:val="ru-RU"/>
              </w:rPr>
              <w:t>2653102100834</w:t>
            </w:r>
          </w:p>
        </w:tc>
        <w:tc>
          <w:tcPr>
            <w:tcW w:w="4111" w:type="dxa"/>
            <w:gridSpan w:val="3"/>
            <w:tcBorders>
              <w:top w:val="nil"/>
              <w:bottom w:val="single" w:sz="2" w:space="0" w:color="auto"/>
            </w:tcBorders>
          </w:tcPr>
          <w:p w14:paraId="4FEBA8F0" w14:textId="77777777" w:rsidR="00A11932" w:rsidRPr="00A11932" w:rsidRDefault="00A11932" w:rsidP="00A11932">
            <w:pPr>
              <w:tabs>
                <w:tab w:val="left" w:pos="567"/>
              </w:tabs>
              <w:jc w:val="both"/>
              <w:rPr>
                <w:i/>
                <w:iCs/>
                <w:lang w:val="en-US"/>
              </w:rPr>
            </w:pPr>
            <w:r w:rsidRPr="00A11932">
              <w:rPr>
                <w:i/>
                <w:iCs/>
                <w:lang w:val="en-US"/>
              </w:rPr>
              <w:t>Amestec uscat pe baza de ipsos pentru tencuiala, cu grosime 10 mm</w:t>
            </w:r>
          </w:p>
        </w:tc>
        <w:tc>
          <w:tcPr>
            <w:tcW w:w="1593" w:type="dxa"/>
            <w:gridSpan w:val="2"/>
            <w:tcBorders>
              <w:top w:val="nil"/>
              <w:bottom w:val="single" w:sz="2" w:space="0" w:color="auto"/>
            </w:tcBorders>
          </w:tcPr>
          <w:p w14:paraId="1EBCEED5"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51232D95" w14:textId="77777777" w:rsidR="00A11932" w:rsidRPr="00A11932" w:rsidRDefault="00A11932" w:rsidP="00A11932">
            <w:pPr>
              <w:tabs>
                <w:tab w:val="left" w:pos="567"/>
              </w:tabs>
              <w:jc w:val="both"/>
              <w:rPr>
                <w:i/>
                <w:iCs/>
                <w:lang w:val="ru-RU"/>
              </w:rPr>
            </w:pPr>
            <w:r w:rsidRPr="00A11932">
              <w:rPr>
                <w:i/>
                <w:iCs/>
                <w:lang w:val="ru-RU"/>
              </w:rPr>
              <w:t>292,20</w:t>
            </w:r>
          </w:p>
        </w:tc>
      </w:tr>
      <w:tr w:rsidR="00A11932" w:rsidRPr="00A11932" w14:paraId="1E8E0167"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6DEF1BBD"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09081ECB" w14:textId="77777777" w:rsidR="00A11932" w:rsidRPr="00A11932" w:rsidRDefault="00A11932" w:rsidP="00A11932">
            <w:pPr>
              <w:tabs>
                <w:tab w:val="left" w:pos="567"/>
              </w:tabs>
              <w:jc w:val="both"/>
              <w:rPr>
                <w:i/>
                <w:iCs/>
                <w:lang w:val="ru-RU"/>
              </w:rPr>
            </w:pPr>
            <w:r w:rsidRPr="00A11932">
              <w:rPr>
                <w:i/>
                <w:iCs/>
                <w:lang w:val="ru-RU"/>
              </w:rPr>
              <w:t>4100126202818</w:t>
            </w:r>
          </w:p>
        </w:tc>
        <w:tc>
          <w:tcPr>
            <w:tcW w:w="4111" w:type="dxa"/>
            <w:gridSpan w:val="3"/>
            <w:tcBorders>
              <w:top w:val="nil"/>
              <w:bottom w:val="single" w:sz="2" w:space="0" w:color="auto"/>
            </w:tcBorders>
          </w:tcPr>
          <w:p w14:paraId="17921269" w14:textId="77777777" w:rsidR="00A11932" w:rsidRPr="00A11932" w:rsidRDefault="00A11932" w:rsidP="00A11932">
            <w:pPr>
              <w:tabs>
                <w:tab w:val="left" w:pos="567"/>
              </w:tabs>
              <w:jc w:val="both"/>
              <w:rPr>
                <w:i/>
                <w:iCs/>
                <w:lang w:val="ru-RU"/>
              </w:rPr>
            </w:pPr>
            <w:r w:rsidRPr="00A11932">
              <w:rPr>
                <w:i/>
                <w:iCs/>
                <w:lang w:val="ru-RU"/>
              </w:rPr>
              <w:t>Apa</w:t>
            </w:r>
          </w:p>
        </w:tc>
        <w:tc>
          <w:tcPr>
            <w:tcW w:w="1593" w:type="dxa"/>
            <w:gridSpan w:val="2"/>
            <w:tcBorders>
              <w:top w:val="nil"/>
              <w:bottom w:val="single" w:sz="2" w:space="0" w:color="auto"/>
            </w:tcBorders>
          </w:tcPr>
          <w:p w14:paraId="59D9169E" w14:textId="77777777" w:rsidR="00A11932" w:rsidRPr="00A11932" w:rsidRDefault="00A11932" w:rsidP="00A11932">
            <w:pPr>
              <w:tabs>
                <w:tab w:val="left" w:pos="567"/>
              </w:tabs>
              <w:jc w:val="both"/>
              <w:rPr>
                <w:i/>
                <w:iCs/>
                <w:lang w:val="ru-RU"/>
              </w:rPr>
            </w:pPr>
            <w:r w:rsidRPr="00A11932">
              <w:rPr>
                <w:i/>
                <w:iCs/>
                <w:lang w:val="ru-RU"/>
              </w:rPr>
              <w:t>m3</w:t>
            </w:r>
          </w:p>
        </w:tc>
        <w:tc>
          <w:tcPr>
            <w:tcW w:w="1701" w:type="dxa"/>
            <w:gridSpan w:val="2"/>
            <w:tcBorders>
              <w:top w:val="nil"/>
              <w:bottom w:val="single" w:sz="2" w:space="0" w:color="auto"/>
            </w:tcBorders>
          </w:tcPr>
          <w:p w14:paraId="78458862" w14:textId="77777777" w:rsidR="00A11932" w:rsidRPr="00A11932" w:rsidRDefault="00A11932" w:rsidP="00A11932">
            <w:pPr>
              <w:tabs>
                <w:tab w:val="left" w:pos="567"/>
              </w:tabs>
              <w:jc w:val="both"/>
              <w:rPr>
                <w:i/>
                <w:iCs/>
                <w:lang w:val="ru-RU"/>
              </w:rPr>
            </w:pPr>
            <w:r w:rsidRPr="00A11932">
              <w:rPr>
                <w:i/>
                <w:iCs/>
                <w:lang w:val="ru-RU"/>
              </w:rPr>
              <w:t>0,224</w:t>
            </w:r>
          </w:p>
        </w:tc>
      </w:tr>
      <w:tr w:rsidR="00A11932" w:rsidRPr="00A11932" w14:paraId="5FD44D2E"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48D8922D"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376CA64F" w14:textId="77777777" w:rsidR="00A11932" w:rsidRPr="00A11932" w:rsidRDefault="00A11932" w:rsidP="00A11932">
            <w:pPr>
              <w:tabs>
                <w:tab w:val="left" w:pos="567"/>
              </w:tabs>
              <w:jc w:val="both"/>
              <w:rPr>
                <w:i/>
                <w:iCs/>
                <w:lang w:val="ru-RU"/>
              </w:rPr>
            </w:pPr>
            <w:r w:rsidRPr="00A11932">
              <w:rPr>
                <w:i/>
                <w:iCs/>
                <w:lang w:val="ru-RU"/>
              </w:rPr>
              <w:t>2952160007200</w:t>
            </w:r>
          </w:p>
        </w:tc>
        <w:tc>
          <w:tcPr>
            <w:tcW w:w="4111" w:type="dxa"/>
            <w:gridSpan w:val="3"/>
            <w:tcBorders>
              <w:top w:val="nil"/>
              <w:bottom w:val="single" w:sz="2" w:space="0" w:color="auto"/>
            </w:tcBorders>
          </w:tcPr>
          <w:p w14:paraId="5E34F5FF" w14:textId="77777777" w:rsidR="00A11932" w:rsidRPr="00A11932" w:rsidRDefault="00A11932" w:rsidP="00A11932">
            <w:pPr>
              <w:tabs>
                <w:tab w:val="left" w:pos="567"/>
              </w:tabs>
              <w:jc w:val="both"/>
              <w:rPr>
                <w:i/>
                <w:iCs/>
                <w:lang w:val="en-US"/>
              </w:rPr>
            </w:pPr>
            <w:r w:rsidRPr="00A11932">
              <w:rPr>
                <w:i/>
                <w:iCs/>
                <w:lang w:val="en-US"/>
              </w:rPr>
              <w:t>Utilaj de ridicat pentru lucrari de finisaj</w:t>
            </w:r>
          </w:p>
        </w:tc>
        <w:tc>
          <w:tcPr>
            <w:tcW w:w="1593" w:type="dxa"/>
            <w:gridSpan w:val="2"/>
            <w:tcBorders>
              <w:top w:val="nil"/>
              <w:bottom w:val="single" w:sz="2" w:space="0" w:color="auto"/>
            </w:tcBorders>
          </w:tcPr>
          <w:p w14:paraId="30CE148D" w14:textId="77777777" w:rsidR="00A11932" w:rsidRPr="00A11932" w:rsidRDefault="00A11932" w:rsidP="00A11932">
            <w:pPr>
              <w:tabs>
                <w:tab w:val="left" w:pos="567"/>
              </w:tabs>
              <w:jc w:val="both"/>
              <w:rPr>
                <w:i/>
                <w:iCs/>
                <w:lang w:val="ru-RU"/>
              </w:rPr>
            </w:pPr>
            <w:r w:rsidRPr="00A11932">
              <w:rPr>
                <w:i/>
                <w:iCs/>
                <w:lang w:val="ru-RU"/>
              </w:rPr>
              <w:t>h-ut</w:t>
            </w:r>
          </w:p>
        </w:tc>
        <w:tc>
          <w:tcPr>
            <w:tcW w:w="1701" w:type="dxa"/>
            <w:gridSpan w:val="2"/>
            <w:tcBorders>
              <w:top w:val="nil"/>
              <w:bottom w:val="single" w:sz="2" w:space="0" w:color="auto"/>
            </w:tcBorders>
          </w:tcPr>
          <w:p w14:paraId="6CF721B0" w14:textId="77777777" w:rsidR="00A11932" w:rsidRPr="00A11932" w:rsidRDefault="00A11932" w:rsidP="00A11932">
            <w:pPr>
              <w:tabs>
                <w:tab w:val="left" w:pos="567"/>
              </w:tabs>
              <w:jc w:val="both"/>
              <w:rPr>
                <w:i/>
                <w:iCs/>
                <w:lang w:val="ru-RU"/>
              </w:rPr>
            </w:pPr>
            <w:r w:rsidRPr="00A11932">
              <w:rPr>
                <w:i/>
                <w:iCs/>
                <w:lang w:val="ru-RU"/>
              </w:rPr>
              <w:t>1,58</w:t>
            </w:r>
          </w:p>
        </w:tc>
      </w:tr>
      <w:tr w:rsidR="00A11932" w:rsidRPr="00A11932" w14:paraId="5612A614"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6EA1BB72"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4DA0E72B" w14:textId="77777777" w:rsidR="00A11932" w:rsidRPr="00A11932" w:rsidRDefault="00A11932" w:rsidP="00A11932">
            <w:pPr>
              <w:tabs>
                <w:tab w:val="left" w:pos="567"/>
              </w:tabs>
              <w:jc w:val="both"/>
              <w:rPr>
                <w:i/>
                <w:iCs/>
                <w:lang w:val="ru-RU"/>
              </w:rPr>
            </w:pPr>
            <w:r w:rsidRPr="00A11932">
              <w:rPr>
                <w:i/>
                <w:iCs/>
                <w:lang w:val="ru-RU"/>
              </w:rPr>
              <w:t>2952270007608</w:t>
            </w:r>
          </w:p>
        </w:tc>
        <w:tc>
          <w:tcPr>
            <w:tcW w:w="4111" w:type="dxa"/>
            <w:gridSpan w:val="3"/>
            <w:tcBorders>
              <w:top w:val="nil"/>
              <w:bottom w:val="single" w:sz="2" w:space="0" w:color="auto"/>
            </w:tcBorders>
          </w:tcPr>
          <w:p w14:paraId="30D1460C" w14:textId="77777777" w:rsidR="00A11932" w:rsidRPr="00A11932" w:rsidRDefault="00A11932" w:rsidP="00A11932">
            <w:pPr>
              <w:tabs>
                <w:tab w:val="left" w:pos="567"/>
              </w:tabs>
              <w:jc w:val="both"/>
              <w:rPr>
                <w:i/>
                <w:iCs/>
                <w:lang w:val="en-US"/>
              </w:rPr>
            </w:pPr>
            <w:r w:rsidRPr="00A11932">
              <w:rPr>
                <w:i/>
                <w:iCs/>
                <w:lang w:val="en-US"/>
              </w:rPr>
              <w:t>Masina de gaurit manuala electrica cu prelungitor de snec (mixer de tencuire)</w:t>
            </w:r>
          </w:p>
        </w:tc>
        <w:tc>
          <w:tcPr>
            <w:tcW w:w="1593" w:type="dxa"/>
            <w:gridSpan w:val="2"/>
            <w:tcBorders>
              <w:top w:val="nil"/>
              <w:bottom w:val="single" w:sz="2" w:space="0" w:color="auto"/>
            </w:tcBorders>
          </w:tcPr>
          <w:p w14:paraId="677903A3" w14:textId="77777777" w:rsidR="00A11932" w:rsidRPr="00A11932" w:rsidRDefault="00A11932" w:rsidP="00A11932">
            <w:pPr>
              <w:tabs>
                <w:tab w:val="left" w:pos="567"/>
              </w:tabs>
              <w:jc w:val="both"/>
              <w:rPr>
                <w:i/>
                <w:iCs/>
                <w:lang w:val="ru-RU"/>
              </w:rPr>
            </w:pPr>
            <w:r w:rsidRPr="00A11932">
              <w:rPr>
                <w:i/>
                <w:iCs/>
                <w:lang w:val="ru-RU"/>
              </w:rPr>
              <w:t>h-ut</w:t>
            </w:r>
          </w:p>
        </w:tc>
        <w:tc>
          <w:tcPr>
            <w:tcW w:w="1701" w:type="dxa"/>
            <w:gridSpan w:val="2"/>
            <w:tcBorders>
              <w:top w:val="nil"/>
              <w:bottom w:val="single" w:sz="2" w:space="0" w:color="auto"/>
            </w:tcBorders>
          </w:tcPr>
          <w:p w14:paraId="288D76C8" w14:textId="77777777" w:rsidR="00A11932" w:rsidRPr="00A11932" w:rsidRDefault="00A11932" w:rsidP="00A11932">
            <w:pPr>
              <w:tabs>
                <w:tab w:val="left" w:pos="567"/>
              </w:tabs>
              <w:jc w:val="both"/>
              <w:rPr>
                <w:i/>
                <w:iCs/>
                <w:lang w:val="ru-RU"/>
              </w:rPr>
            </w:pPr>
            <w:r w:rsidRPr="00A11932">
              <w:rPr>
                <w:i/>
                <w:iCs/>
                <w:lang w:val="ru-RU"/>
              </w:rPr>
              <w:t>0,592</w:t>
            </w:r>
          </w:p>
        </w:tc>
      </w:tr>
      <w:tr w:rsidR="00A11932" w:rsidRPr="00A11932" w14:paraId="37BC5F85" w14:textId="77777777" w:rsidTr="006868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10" w:type="dxa"/>
            <w:tcBorders>
              <w:top w:val="single" w:sz="4" w:space="0" w:color="auto"/>
              <w:bottom w:val="single" w:sz="4" w:space="0" w:color="auto"/>
            </w:tcBorders>
          </w:tcPr>
          <w:p w14:paraId="247A3BC9" w14:textId="77777777" w:rsidR="00A11932" w:rsidRPr="00A11932" w:rsidRDefault="00A11932" w:rsidP="00A11932">
            <w:pPr>
              <w:tabs>
                <w:tab w:val="left" w:pos="567"/>
              </w:tabs>
              <w:jc w:val="both"/>
              <w:rPr>
                <w:lang w:val="ru-RU"/>
              </w:rPr>
            </w:pPr>
            <w:r w:rsidRPr="00A11932">
              <w:rPr>
                <w:lang w:val="ru-RU"/>
              </w:rPr>
              <w:t>40</w:t>
            </w:r>
          </w:p>
        </w:tc>
        <w:tc>
          <w:tcPr>
            <w:tcW w:w="2126" w:type="dxa"/>
            <w:gridSpan w:val="2"/>
            <w:tcBorders>
              <w:top w:val="single" w:sz="4" w:space="0" w:color="auto"/>
              <w:bottom w:val="single" w:sz="4" w:space="0" w:color="auto"/>
            </w:tcBorders>
          </w:tcPr>
          <w:p w14:paraId="005464CA" w14:textId="77777777" w:rsidR="00A11932" w:rsidRPr="00A11932" w:rsidRDefault="00A11932" w:rsidP="00A11932">
            <w:pPr>
              <w:tabs>
                <w:tab w:val="left" w:pos="567"/>
              </w:tabs>
              <w:jc w:val="both"/>
              <w:rPr>
                <w:lang w:val="en-US"/>
              </w:rPr>
            </w:pPr>
            <w:r w:rsidRPr="00A11932">
              <w:rPr>
                <w:lang w:val="en-US"/>
              </w:rPr>
              <w:t>CF61A</w:t>
            </w:r>
          </w:p>
          <w:p w14:paraId="40AB59E5" w14:textId="77777777" w:rsidR="00A11932" w:rsidRPr="00A11932" w:rsidRDefault="00A11932" w:rsidP="00A11932">
            <w:pPr>
              <w:tabs>
                <w:tab w:val="left" w:pos="567"/>
              </w:tabs>
              <w:jc w:val="both"/>
              <w:rPr>
                <w:lang w:val="ru-RU"/>
              </w:rPr>
            </w:pPr>
          </w:p>
        </w:tc>
        <w:tc>
          <w:tcPr>
            <w:tcW w:w="4111" w:type="dxa"/>
            <w:gridSpan w:val="3"/>
            <w:tcBorders>
              <w:top w:val="single" w:sz="4" w:space="0" w:color="auto"/>
              <w:bottom w:val="single" w:sz="4" w:space="0" w:color="auto"/>
            </w:tcBorders>
          </w:tcPr>
          <w:p w14:paraId="08A48F19" w14:textId="77777777" w:rsidR="00A11932" w:rsidRPr="00A11932" w:rsidRDefault="00A11932" w:rsidP="00A11932">
            <w:pPr>
              <w:tabs>
                <w:tab w:val="left" w:pos="567"/>
              </w:tabs>
              <w:jc w:val="both"/>
              <w:rPr>
                <w:lang w:val="en-US"/>
              </w:rPr>
            </w:pPr>
            <w:r w:rsidRPr="00A11932">
              <w:rPr>
                <w:lang w:val="en-US"/>
              </w:rPr>
              <w:t xml:space="preserve">Driscuire continua a suprafetei (tencuiala de un strat 10mm) cu amestec uscat de ipsos:Pereti, glafuri de ferestre si usi plane </w:t>
            </w:r>
          </w:p>
        </w:tc>
        <w:tc>
          <w:tcPr>
            <w:tcW w:w="1593" w:type="dxa"/>
            <w:gridSpan w:val="2"/>
            <w:tcBorders>
              <w:top w:val="single" w:sz="4" w:space="0" w:color="auto"/>
              <w:bottom w:val="single" w:sz="4" w:space="0" w:color="auto"/>
            </w:tcBorders>
            <w:vAlign w:val="center"/>
          </w:tcPr>
          <w:p w14:paraId="2C1258F9" w14:textId="77777777" w:rsidR="00A11932" w:rsidRPr="00A11932" w:rsidRDefault="00A11932" w:rsidP="00A11932">
            <w:pPr>
              <w:tabs>
                <w:tab w:val="left" w:pos="567"/>
              </w:tabs>
              <w:jc w:val="both"/>
              <w:rPr>
                <w:lang w:val="ru-RU"/>
              </w:rPr>
            </w:pPr>
            <w:r w:rsidRPr="00A11932">
              <w:rPr>
                <w:lang w:val="ru-RU"/>
              </w:rPr>
              <w:t>m2</w:t>
            </w:r>
          </w:p>
        </w:tc>
        <w:tc>
          <w:tcPr>
            <w:tcW w:w="1701" w:type="dxa"/>
            <w:gridSpan w:val="2"/>
            <w:tcBorders>
              <w:top w:val="single" w:sz="4" w:space="0" w:color="auto"/>
              <w:bottom w:val="single" w:sz="4" w:space="0" w:color="auto"/>
            </w:tcBorders>
            <w:vAlign w:val="center"/>
          </w:tcPr>
          <w:p w14:paraId="56EC0659" w14:textId="77777777" w:rsidR="00A11932" w:rsidRPr="00A11932" w:rsidRDefault="00A11932" w:rsidP="00A11932">
            <w:pPr>
              <w:tabs>
                <w:tab w:val="left" w:pos="567"/>
              </w:tabs>
              <w:jc w:val="both"/>
              <w:rPr>
                <w:lang w:val="ru-RU"/>
              </w:rPr>
            </w:pPr>
            <w:r w:rsidRPr="00A11932">
              <w:rPr>
                <w:lang w:val="ru-RU"/>
              </w:rPr>
              <w:t>20,00</w:t>
            </w:r>
          </w:p>
        </w:tc>
      </w:tr>
      <w:tr w:rsidR="00A11932" w:rsidRPr="00A11932" w14:paraId="4E0D8AF6"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50A94D54"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0A086B75" w14:textId="77777777" w:rsidR="00A11932" w:rsidRPr="00A11932" w:rsidRDefault="00A11932" w:rsidP="00A11932">
            <w:pPr>
              <w:tabs>
                <w:tab w:val="left" w:pos="567"/>
              </w:tabs>
              <w:jc w:val="both"/>
              <w:rPr>
                <w:i/>
                <w:iCs/>
                <w:lang w:val="ru-RU"/>
              </w:rPr>
            </w:pPr>
            <w:r w:rsidRPr="00A11932">
              <w:rPr>
                <w:i/>
                <w:iCs/>
                <w:lang w:val="ru-RU"/>
              </w:rPr>
              <w:t>9310060019930</w:t>
            </w:r>
          </w:p>
        </w:tc>
        <w:tc>
          <w:tcPr>
            <w:tcW w:w="4111" w:type="dxa"/>
            <w:gridSpan w:val="3"/>
            <w:tcBorders>
              <w:top w:val="nil"/>
              <w:bottom w:val="single" w:sz="2" w:space="0" w:color="auto"/>
            </w:tcBorders>
          </w:tcPr>
          <w:p w14:paraId="000F161D" w14:textId="77777777" w:rsidR="00A11932" w:rsidRPr="00A11932" w:rsidRDefault="00A11932" w:rsidP="00A11932">
            <w:pPr>
              <w:tabs>
                <w:tab w:val="left" w:pos="567"/>
              </w:tabs>
              <w:jc w:val="both"/>
              <w:rPr>
                <w:i/>
                <w:iCs/>
                <w:lang w:val="ru-RU"/>
              </w:rPr>
            </w:pPr>
            <w:r w:rsidRPr="00A11932">
              <w:rPr>
                <w:i/>
                <w:iCs/>
                <w:lang w:val="ru-RU"/>
              </w:rPr>
              <w:t>Muncitor</w:t>
            </w:r>
          </w:p>
        </w:tc>
        <w:tc>
          <w:tcPr>
            <w:tcW w:w="1593" w:type="dxa"/>
            <w:gridSpan w:val="2"/>
            <w:tcBorders>
              <w:top w:val="nil"/>
              <w:bottom w:val="single" w:sz="2" w:space="0" w:color="auto"/>
            </w:tcBorders>
          </w:tcPr>
          <w:p w14:paraId="5DD00943"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1100280F" w14:textId="77777777" w:rsidR="00A11932" w:rsidRPr="00A11932" w:rsidRDefault="00A11932" w:rsidP="00A11932">
            <w:pPr>
              <w:tabs>
                <w:tab w:val="left" w:pos="567"/>
              </w:tabs>
              <w:jc w:val="both"/>
              <w:rPr>
                <w:i/>
                <w:iCs/>
                <w:lang w:val="ru-RU"/>
              </w:rPr>
            </w:pPr>
            <w:r w:rsidRPr="00A11932">
              <w:rPr>
                <w:i/>
                <w:iCs/>
                <w:lang w:val="ru-RU"/>
              </w:rPr>
              <w:t>29,72</w:t>
            </w:r>
          </w:p>
        </w:tc>
      </w:tr>
      <w:tr w:rsidR="00A11932" w:rsidRPr="00A11932" w14:paraId="5ECA8AA5"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7898CC17"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18DA8E8F" w14:textId="77777777" w:rsidR="00A11932" w:rsidRPr="00A11932" w:rsidRDefault="00A11932" w:rsidP="00A11932">
            <w:pPr>
              <w:tabs>
                <w:tab w:val="left" w:pos="567"/>
              </w:tabs>
              <w:jc w:val="both"/>
              <w:rPr>
                <w:i/>
                <w:iCs/>
                <w:lang w:val="ru-RU"/>
              </w:rPr>
            </w:pPr>
            <w:r w:rsidRPr="00A11932">
              <w:rPr>
                <w:i/>
                <w:iCs/>
                <w:lang w:val="ru-RU"/>
              </w:rPr>
              <w:t>2430226101021</w:t>
            </w:r>
          </w:p>
        </w:tc>
        <w:tc>
          <w:tcPr>
            <w:tcW w:w="4111" w:type="dxa"/>
            <w:gridSpan w:val="3"/>
            <w:tcBorders>
              <w:top w:val="nil"/>
              <w:bottom w:val="single" w:sz="2" w:space="0" w:color="auto"/>
            </w:tcBorders>
          </w:tcPr>
          <w:p w14:paraId="139BD5B3" w14:textId="77777777" w:rsidR="00A11932" w:rsidRPr="00A11932" w:rsidRDefault="00A11932" w:rsidP="00A11932">
            <w:pPr>
              <w:tabs>
                <w:tab w:val="left" w:pos="567"/>
              </w:tabs>
              <w:jc w:val="both"/>
              <w:rPr>
                <w:i/>
                <w:iCs/>
                <w:lang w:val="en-US"/>
              </w:rPr>
            </w:pPr>
            <w:r w:rsidRPr="00A11932">
              <w:rPr>
                <w:i/>
                <w:iCs/>
                <w:lang w:val="en-US"/>
              </w:rPr>
              <w:t>Grund sub tencuiala (Betoncontact, Tifengrund, Grundirmitteli)</w:t>
            </w:r>
          </w:p>
        </w:tc>
        <w:tc>
          <w:tcPr>
            <w:tcW w:w="1593" w:type="dxa"/>
            <w:gridSpan w:val="2"/>
            <w:tcBorders>
              <w:top w:val="nil"/>
              <w:bottom w:val="single" w:sz="2" w:space="0" w:color="auto"/>
            </w:tcBorders>
          </w:tcPr>
          <w:p w14:paraId="5C61EE05"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33F52649" w14:textId="77777777" w:rsidR="00A11932" w:rsidRPr="00A11932" w:rsidRDefault="00A11932" w:rsidP="00A11932">
            <w:pPr>
              <w:tabs>
                <w:tab w:val="left" w:pos="567"/>
              </w:tabs>
              <w:jc w:val="both"/>
              <w:rPr>
                <w:i/>
                <w:iCs/>
                <w:lang w:val="ru-RU"/>
              </w:rPr>
            </w:pPr>
            <w:r w:rsidRPr="00A11932">
              <w:rPr>
                <w:i/>
                <w:iCs/>
                <w:lang w:val="ru-RU"/>
              </w:rPr>
              <w:t>6,00</w:t>
            </w:r>
          </w:p>
        </w:tc>
      </w:tr>
      <w:tr w:rsidR="00A11932" w:rsidRPr="00A11932" w14:paraId="73A696B9"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1B35CAC3"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79B0671D" w14:textId="77777777" w:rsidR="00A11932" w:rsidRPr="00A11932" w:rsidRDefault="00A11932" w:rsidP="00A11932">
            <w:pPr>
              <w:tabs>
                <w:tab w:val="left" w:pos="567"/>
              </w:tabs>
              <w:jc w:val="both"/>
              <w:rPr>
                <w:i/>
                <w:iCs/>
                <w:lang w:val="ru-RU"/>
              </w:rPr>
            </w:pPr>
            <w:r w:rsidRPr="00A11932">
              <w:rPr>
                <w:i/>
                <w:iCs/>
                <w:lang w:val="ru-RU"/>
              </w:rPr>
              <w:t>2653102100834</w:t>
            </w:r>
          </w:p>
        </w:tc>
        <w:tc>
          <w:tcPr>
            <w:tcW w:w="4111" w:type="dxa"/>
            <w:gridSpan w:val="3"/>
            <w:tcBorders>
              <w:top w:val="nil"/>
              <w:bottom w:val="single" w:sz="2" w:space="0" w:color="auto"/>
            </w:tcBorders>
          </w:tcPr>
          <w:p w14:paraId="7F70C04A" w14:textId="77777777" w:rsidR="00A11932" w:rsidRPr="00A11932" w:rsidRDefault="00A11932" w:rsidP="00A11932">
            <w:pPr>
              <w:tabs>
                <w:tab w:val="left" w:pos="567"/>
              </w:tabs>
              <w:jc w:val="both"/>
              <w:rPr>
                <w:i/>
                <w:iCs/>
                <w:lang w:val="en-US"/>
              </w:rPr>
            </w:pPr>
            <w:r w:rsidRPr="00A11932">
              <w:rPr>
                <w:i/>
                <w:iCs/>
                <w:lang w:val="en-US"/>
              </w:rPr>
              <w:t>Amestec uscat pe baza de ipsos pentru tencuiala, cu grosime 10 mm</w:t>
            </w:r>
          </w:p>
        </w:tc>
        <w:tc>
          <w:tcPr>
            <w:tcW w:w="1593" w:type="dxa"/>
            <w:gridSpan w:val="2"/>
            <w:tcBorders>
              <w:top w:val="nil"/>
              <w:bottom w:val="single" w:sz="2" w:space="0" w:color="auto"/>
            </w:tcBorders>
          </w:tcPr>
          <w:p w14:paraId="238DC15C"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103F9E3F" w14:textId="77777777" w:rsidR="00A11932" w:rsidRPr="00A11932" w:rsidRDefault="00A11932" w:rsidP="00A11932">
            <w:pPr>
              <w:tabs>
                <w:tab w:val="left" w:pos="567"/>
              </w:tabs>
              <w:jc w:val="both"/>
              <w:rPr>
                <w:i/>
                <w:iCs/>
                <w:lang w:val="ru-RU"/>
              </w:rPr>
            </w:pPr>
            <w:r w:rsidRPr="00A11932">
              <w:rPr>
                <w:i/>
                <w:iCs/>
                <w:lang w:val="ru-RU"/>
              </w:rPr>
              <w:t>292,20</w:t>
            </w:r>
          </w:p>
        </w:tc>
      </w:tr>
      <w:tr w:rsidR="00A11932" w:rsidRPr="00A11932" w14:paraId="20D3CC2F"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58F12E1E"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378318EE" w14:textId="77777777" w:rsidR="00A11932" w:rsidRPr="00A11932" w:rsidRDefault="00A11932" w:rsidP="00A11932">
            <w:pPr>
              <w:tabs>
                <w:tab w:val="left" w:pos="567"/>
              </w:tabs>
              <w:jc w:val="both"/>
              <w:rPr>
                <w:i/>
                <w:iCs/>
                <w:lang w:val="ru-RU"/>
              </w:rPr>
            </w:pPr>
            <w:r w:rsidRPr="00A11932">
              <w:rPr>
                <w:i/>
                <w:iCs/>
                <w:lang w:val="ru-RU"/>
              </w:rPr>
              <w:t>4100126202818</w:t>
            </w:r>
          </w:p>
        </w:tc>
        <w:tc>
          <w:tcPr>
            <w:tcW w:w="4111" w:type="dxa"/>
            <w:gridSpan w:val="3"/>
            <w:tcBorders>
              <w:top w:val="nil"/>
              <w:bottom w:val="single" w:sz="2" w:space="0" w:color="auto"/>
            </w:tcBorders>
          </w:tcPr>
          <w:p w14:paraId="3B6028BF" w14:textId="77777777" w:rsidR="00A11932" w:rsidRPr="00A11932" w:rsidRDefault="00A11932" w:rsidP="00A11932">
            <w:pPr>
              <w:tabs>
                <w:tab w:val="left" w:pos="567"/>
              </w:tabs>
              <w:jc w:val="both"/>
              <w:rPr>
                <w:i/>
                <w:iCs/>
                <w:lang w:val="ru-RU"/>
              </w:rPr>
            </w:pPr>
            <w:r w:rsidRPr="00A11932">
              <w:rPr>
                <w:i/>
                <w:iCs/>
                <w:lang w:val="ru-RU"/>
              </w:rPr>
              <w:t>Apa</w:t>
            </w:r>
          </w:p>
        </w:tc>
        <w:tc>
          <w:tcPr>
            <w:tcW w:w="1593" w:type="dxa"/>
            <w:gridSpan w:val="2"/>
            <w:tcBorders>
              <w:top w:val="nil"/>
              <w:bottom w:val="single" w:sz="2" w:space="0" w:color="auto"/>
            </w:tcBorders>
          </w:tcPr>
          <w:p w14:paraId="7307E965" w14:textId="77777777" w:rsidR="00A11932" w:rsidRPr="00A11932" w:rsidRDefault="00A11932" w:rsidP="00A11932">
            <w:pPr>
              <w:tabs>
                <w:tab w:val="left" w:pos="567"/>
              </w:tabs>
              <w:jc w:val="both"/>
              <w:rPr>
                <w:i/>
                <w:iCs/>
                <w:lang w:val="ru-RU"/>
              </w:rPr>
            </w:pPr>
            <w:r w:rsidRPr="00A11932">
              <w:rPr>
                <w:i/>
                <w:iCs/>
                <w:lang w:val="ru-RU"/>
              </w:rPr>
              <w:t>m3</w:t>
            </w:r>
          </w:p>
        </w:tc>
        <w:tc>
          <w:tcPr>
            <w:tcW w:w="1701" w:type="dxa"/>
            <w:gridSpan w:val="2"/>
            <w:tcBorders>
              <w:top w:val="nil"/>
              <w:bottom w:val="single" w:sz="2" w:space="0" w:color="auto"/>
            </w:tcBorders>
          </w:tcPr>
          <w:p w14:paraId="1191C8DF" w14:textId="77777777" w:rsidR="00A11932" w:rsidRPr="00A11932" w:rsidRDefault="00A11932" w:rsidP="00A11932">
            <w:pPr>
              <w:tabs>
                <w:tab w:val="left" w:pos="567"/>
              </w:tabs>
              <w:jc w:val="both"/>
              <w:rPr>
                <w:i/>
                <w:iCs/>
                <w:lang w:val="ru-RU"/>
              </w:rPr>
            </w:pPr>
            <w:r w:rsidRPr="00A11932">
              <w:rPr>
                <w:i/>
                <w:iCs/>
                <w:lang w:val="ru-RU"/>
              </w:rPr>
              <w:t>0,224</w:t>
            </w:r>
          </w:p>
        </w:tc>
      </w:tr>
      <w:tr w:rsidR="00A11932" w:rsidRPr="00A11932" w14:paraId="3A2D5665"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784CF140"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3AD01DB6" w14:textId="77777777" w:rsidR="00A11932" w:rsidRPr="00A11932" w:rsidRDefault="00A11932" w:rsidP="00A11932">
            <w:pPr>
              <w:tabs>
                <w:tab w:val="left" w:pos="567"/>
              </w:tabs>
              <w:jc w:val="both"/>
              <w:rPr>
                <w:i/>
                <w:iCs/>
                <w:lang w:val="ru-RU"/>
              </w:rPr>
            </w:pPr>
            <w:r w:rsidRPr="00A11932">
              <w:rPr>
                <w:i/>
                <w:iCs/>
                <w:lang w:val="ru-RU"/>
              </w:rPr>
              <w:t>2952160007200</w:t>
            </w:r>
          </w:p>
        </w:tc>
        <w:tc>
          <w:tcPr>
            <w:tcW w:w="4111" w:type="dxa"/>
            <w:gridSpan w:val="3"/>
            <w:tcBorders>
              <w:top w:val="nil"/>
              <w:bottom w:val="single" w:sz="2" w:space="0" w:color="auto"/>
            </w:tcBorders>
          </w:tcPr>
          <w:p w14:paraId="5D109386" w14:textId="77777777" w:rsidR="00A11932" w:rsidRPr="00A11932" w:rsidRDefault="00A11932" w:rsidP="00A11932">
            <w:pPr>
              <w:tabs>
                <w:tab w:val="left" w:pos="567"/>
              </w:tabs>
              <w:jc w:val="both"/>
              <w:rPr>
                <w:i/>
                <w:iCs/>
                <w:lang w:val="en-US"/>
              </w:rPr>
            </w:pPr>
            <w:r w:rsidRPr="00A11932">
              <w:rPr>
                <w:i/>
                <w:iCs/>
                <w:lang w:val="en-US"/>
              </w:rPr>
              <w:t>Utilaj de ridicat pentru lucrari de finisaj</w:t>
            </w:r>
          </w:p>
        </w:tc>
        <w:tc>
          <w:tcPr>
            <w:tcW w:w="1593" w:type="dxa"/>
            <w:gridSpan w:val="2"/>
            <w:tcBorders>
              <w:top w:val="nil"/>
              <w:bottom w:val="single" w:sz="2" w:space="0" w:color="auto"/>
            </w:tcBorders>
          </w:tcPr>
          <w:p w14:paraId="5FF875A9" w14:textId="77777777" w:rsidR="00A11932" w:rsidRPr="00A11932" w:rsidRDefault="00A11932" w:rsidP="00A11932">
            <w:pPr>
              <w:tabs>
                <w:tab w:val="left" w:pos="567"/>
              </w:tabs>
              <w:jc w:val="both"/>
              <w:rPr>
                <w:i/>
                <w:iCs/>
                <w:lang w:val="ru-RU"/>
              </w:rPr>
            </w:pPr>
            <w:r w:rsidRPr="00A11932">
              <w:rPr>
                <w:i/>
                <w:iCs/>
                <w:lang w:val="ru-RU"/>
              </w:rPr>
              <w:t>h-ut</w:t>
            </w:r>
          </w:p>
        </w:tc>
        <w:tc>
          <w:tcPr>
            <w:tcW w:w="1701" w:type="dxa"/>
            <w:gridSpan w:val="2"/>
            <w:tcBorders>
              <w:top w:val="nil"/>
              <w:bottom w:val="single" w:sz="2" w:space="0" w:color="auto"/>
            </w:tcBorders>
          </w:tcPr>
          <w:p w14:paraId="59C6C982" w14:textId="77777777" w:rsidR="00A11932" w:rsidRPr="00A11932" w:rsidRDefault="00A11932" w:rsidP="00A11932">
            <w:pPr>
              <w:tabs>
                <w:tab w:val="left" w:pos="567"/>
              </w:tabs>
              <w:jc w:val="both"/>
              <w:rPr>
                <w:i/>
                <w:iCs/>
                <w:lang w:val="ru-RU"/>
              </w:rPr>
            </w:pPr>
            <w:r w:rsidRPr="00A11932">
              <w:rPr>
                <w:i/>
                <w:iCs/>
                <w:lang w:val="ru-RU"/>
              </w:rPr>
              <w:t>1,58</w:t>
            </w:r>
          </w:p>
        </w:tc>
      </w:tr>
      <w:tr w:rsidR="00A11932" w:rsidRPr="00A11932" w14:paraId="69914660"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7858362E"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6B238C94" w14:textId="77777777" w:rsidR="00A11932" w:rsidRPr="00A11932" w:rsidRDefault="00A11932" w:rsidP="00A11932">
            <w:pPr>
              <w:tabs>
                <w:tab w:val="left" w:pos="567"/>
              </w:tabs>
              <w:jc w:val="both"/>
              <w:rPr>
                <w:i/>
                <w:iCs/>
                <w:lang w:val="ru-RU"/>
              </w:rPr>
            </w:pPr>
            <w:r w:rsidRPr="00A11932">
              <w:rPr>
                <w:i/>
                <w:iCs/>
                <w:lang w:val="ru-RU"/>
              </w:rPr>
              <w:t>2952270007608</w:t>
            </w:r>
          </w:p>
        </w:tc>
        <w:tc>
          <w:tcPr>
            <w:tcW w:w="4111" w:type="dxa"/>
            <w:gridSpan w:val="3"/>
            <w:tcBorders>
              <w:top w:val="nil"/>
              <w:bottom w:val="single" w:sz="2" w:space="0" w:color="auto"/>
            </w:tcBorders>
          </w:tcPr>
          <w:p w14:paraId="4DD4EBFF" w14:textId="77777777" w:rsidR="00A11932" w:rsidRPr="00A11932" w:rsidRDefault="00A11932" w:rsidP="00A11932">
            <w:pPr>
              <w:tabs>
                <w:tab w:val="left" w:pos="567"/>
              </w:tabs>
              <w:jc w:val="both"/>
              <w:rPr>
                <w:i/>
                <w:iCs/>
                <w:lang w:val="en-US"/>
              </w:rPr>
            </w:pPr>
            <w:r w:rsidRPr="00A11932">
              <w:rPr>
                <w:i/>
                <w:iCs/>
                <w:lang w:val="en-US"/>
              </w:rPr>
              <w:t>Masina de gaurit manuala electrica cu prelungitor de snec (mixer de tencuire)</w:t>
            </w:r>
          </w:p>
        </w:tc>
        <w:tc>
          <w:tcPr>
            <w:tcW w:w="1593" w:type="dxa"/>
            <w:gridSpan w:val="2"/>
            <w:tcBorders>
              <w:top w:val="nil"/>
              <w:bottom w:val="single" w:sz="2" w:space="0" w:color="auto"/>
            </w:tcBorders>
          </w:tcPr>
          <w:p w14:paraId="7C6E7491" w14:textId="77777777" w:rsidR="00A11932" w:rsidRPr="00A11932" w:rsidRDefault="00A11932" w:rsidP="00A11932">
            <w:pPr>
              <w:tabs>
                <w:tab w:val="left" w:pos="567"/>
              </w:tabs>
              <w:jc w:val="both"/>
              <w:rPr>
                <w:i/>
                <w:iCs/>
                <w:lang w:val="ru-RU"/>
              </w:rPr>
            </w:pPr>
            <w:r w:rsidRPr="00A11932">
              <w:rPr>
                <w:i/>
                <w:iCs/>
                <w:lang w:val="ru-RU"/>
              </w:rPr>
              <w:t>h-ut</w:t>
            </w:r>
          </w:p>
        </w:tc>
        <w:tc>
          <w:tcPr>
            <w:tcW w:w="1701" w:type="dxa"/>
            <w:gridSpan w:val="2"/>
            <w:tcBorders>
              <w:top w:val="nil"/>
              <w:bottom w:val="single" w:sz="2" w:space="0" w:color="auto"/>
            </w:tcBorders>
          </w:tcPr>
          <w:p w14:paraId="347AE433" w14:textId="77777777" w:rsidR="00A11932" w:rsidRPr="00A11932" w:rsidRDefault="00A11932" w:rsidP="00A11932">
            <w:pPr>
              <w:tabs>
                <w:tab w:val="left" w:pos="567"/>
              </w:tabs>
              <w:jc w:val="both"/>
              <w:rPr>
                <w:i/>
                <w:iCs/>
                <w:lang w:val="ru-RU"/>
              </w:rPr>
            </w:pPr>
            <w:r w:rsidRPr="00A11932">
              <w:rPr>
                <w:i/>
                <w:iCs/>
                <w:lang w:val="ru-RU"/>
              </w:rPr>
              <w:t>0,592</w:t>
            </w:r>
          </w:p>
        </w:tc>
      </w:tr>
      <w:tr w:rsidR="00A11932" w:rsidRPr="00A11932" w14:paraId="2E809D3D" w14:textId="77777777" w:rsidTr="006868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10" w:type="dxa"/>
            <w:tcBorders>
              <w:top w:val="single" w:sz="4" w:space="0" w:color="auto"/>
              <w:bottom w:val="single" w:sz="4" w:space="0" w:color="auto"/>
            </w:tcBorders>
          </w:tcPr>
          <w:p w14:paraId="0545C684" w14:textId="77777777" w:rsidR="00A11932" w:rsidRPr="00A11932" w:rsidRDefault="00A11932" w:rsidP="00A11932">
            <w:pPr>
              <w:tabs>
                <w:tab w:val="left" w:pos="567"/>
              </w:tabs>
              <w:jc w:val="both"/>
              <w:rPr>
                <w:lang w:val="ru-RU"/>
              </w:rPr>
            </w:pPr>
            <w:r w:rsidRPr="00A11932">
              <w:rPr>
                <w:lang w:val="ru-RU"/>
              </w:rPr>
              <w:lastRenderedPageBreak/>
              <w:t>41</w:t>
            </w:r>
          </w:p>
        </w:tc>
        <w:tc>
          <w:tcPr>
            <w:tcW w:w="2126" w:type="dxa"/>
            <w:gridSpan w:val="2"/>
            <w:tcBorders>
              <w:top w:val="single" w:sz="4" w:space="0" w:color="auto"/>
              <w:bottom w:val="single" w:sz="4" w:space="0" w:color="auto"/>
            </w:tcBorders>
          </w:tcPr>
          <w:p w14:paraId="60DD702C" w14:textId="77777777" w:rsidR="00A11932" w:rsidRPr="00A11932" w:rsidRDefault="00A11932" w:rsidP="00A11932">
            <w:pPr>
              <w:tabs>
                <w:tab w:val="left" w:pos="567"/>
              </w:tabs>
              <w:jc w:val="both"/>
              <w:rPr>
                <w:lang w:val="en-US"/>
              </w:rPr>
            </w:pPr>
            <w:r w:rsidRPr="00A11932">
              <w:rPr>
                <w:lang w:val="en-US"/>
              </w:rPr>
              <w:t>CF17C</w:t>
            </w:r>
          </w:p>
          <w:p w14:paraId="2A2526FF" w14:textId="77777777" w:rsidR="00A11932" w:rsidRPr="00A11932" w:rsidRDefault="00A11932" w:rsidP="00A11932">
            <w:pPr>
              <w:tabs>
                <w:tab w:val="left" w:pos="567"/>
              </w:tabs>
              <w:jc w:val="both"/>
              <w:rPr>
                <w:lang w:val="ru-RU"/>
              </w:rPr>
            </w:pPr>
          </w:p>
        </w:tc>
        <w:tc>
          <w:tcPr>
            <w:tcW w:w="4111" w:type="dxa"/>
            <w:gridSpan w:val="3"/>
            <w:tcBorders>
              <w:top w:val="single" w:sz="4" w:space="0" w:color="auto"/>
              <w:bottom w:val="single" w:sz="4" w:space="0" w:color="auto"/>
            </w:tcBorders>
          </w:tcPr>
          <w:p w14:paraId="6E55C466" w14:textId="77777777" w:rsidR="00A11932" w:rsidRPr="00A11932" w:rsidRDefault="00A11932" w:rsidP="00A11932">
            <w:pPr>
              <w:tabs>
                <w:tab w:val="left" w:pos="567"/>
              </w:tabs>
              <w:jc w:val="both"/>
              <w:rPr>
                <w:lang w:val="en-US"/>
              </w:rPr>
            </w:pPr>
            <w:r w:rsidRPr="00A11932">
              <w:rPr>
                <w:lang w:val="en-US"/>
              </w:rPr>
              <w:t xml:space="preserve">Diverse lucrari - strat de impaslitura din fibra de sticla aplicat pe suprafata elementelor prefabricate din b.c.a. lipit cu aracet, inclusiv stratul de amorsaj </w:t>
            </w:r>
          </w:p>
        </w:tc>
        <w:tc>
          <w:tcPr>
            <w:tcW w:w="1593" w:type="dxa"/>
            <w:gridSpan w:val="2"/>
            <w:tcBorders>
              <w:top w:val="single" w:sz="4" w:space="0" w:color="auto"/>
              <w:bottom w:val="single" w:sz="4" w:space="0" w:color="auto"/>
            </w:tcBorders>
            <w:vAlign w:val="center"/>
          </w:tcPr>
          <w:p w14:paraId="6B5C6CFF" w14:textId="77777777" w:rsidR="00A11932" w:rsidRPr="00A11932" w:rsidRDefault="00A11932" w:rsidP="00A11932">
            <w:pPr>
              <w:tabs>
                <w:tab w:val="left" w:pos="567"/>
              </w:tabs>
              <w:jc w:val="both"/>
              <w:rPr>
                <w:lang w:val="ru-RU"/>
              </w:rPr>
            </w:pPr>
            <w:r w:rsidRPr="00A11932">
              <w:rPr>
                <w:lang w:val="ru-RU"/>
              </w:rPr>
              <w:t>m2</w:t>
            </w:r>
          </w:p>
        </w:tc>
        <w:tc>
          <w:tcPr>
            <w:tcW w:w="1701" w:type="dxa"/>
            <w:gridSpan w:val="2"/>
            <w:tcBorders>
              <w:top w:val="single" w:sz="4" w:space="0" w:color="auto"/>
              <w:bottom w:val="single" w:sz="4" w:space="0" w:color="auto"/>
            </w:tcBorders>
            <w:vAlign w:val="center"/>
          </w:tcPr>
          <w:p w14:paraId="53CE5ADC" w14:textId="77777777" w:rsidR="00A11932" w:rsidRPr="00A11932" w:rsidRDefault="00A11932" w:rsidP="00A11932">
            <w:pPr>
              <w:tabs>
                <w:tab w:val="left" w:pos="567"/>
              </w:tabs>
              <w:jc w:val="both"/>
              <w:rPr>
                <w:lang w:val="ru-RU"/>
              </w:rPr>
            </w:pPr>
            <w:r w:rsidRPr="00A11932">
              <w:rPr>
                <w:lang w:val="ru-RU"/>
              </w:rPr>
              <w:t>20,00</w:t>
            </w:r>
          </w:p>
        </w:tc>
      </w:tr>
      <w:tr w:rsidR="00A11932" w:rsidRPr="00A11932" w14:paraId="714C8ACD"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171CF58B"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4D049ACE" w14:textId="77777777" w:rsidR="00A11932" w:rsidRPr="00A11932" w:rsidRDefault="00A11932" w:rsidP="00A11932">
            <w:pPr>
              <w:tabs>
                <w:tab w:val="left" w:pos="567"/>
              </w:tabs>
              <w:jc w:val="both"/>
              <w:rPr>
                <w:i/>
                <w:iCs/>
                <w:lang w:val="ru-RU"/>
              </w:rPr>
            </w:pPr>
            <w:r w:rsidRPr="00A11932">
              <w:rPr>
                <w:i/>
                <w:iCs/>
                <w:lang w:val="ru-RU"/>
              </w:rPr>
              <w:t>7122050013400</w:t>
            </w:r>
          </w:p>
        </w:tc>
        <w:tc>
          <w:tcPr>
            <w:tcW w:w="4111" w:type="dxa"/>
            <w:gridSpan w:val="3"/>
            <w:tcBorders>
              <w:top w:val="nil"/>
              <w:bottom w:val="single" w:sz="2" w:space="0" w:color="auto"/>
            </w:tcBorders>
          </w:tcPr>
          <w:p w14:paraId="44B3AB59" w14:textId="77777777" w:rsidR="00A11932" w:rsidRPr="00A11932" w:rsidRDefault="00A11932" w:rsidP="00A11932">
            <w:pPr>
              <w:tabs>
                <w:tab w:val="left" w:pos="567"/>
              </w:tabs>
              <w:jc w:val="both"/>
              <w:rPr>
                <w:i/>
                <w:iCs/>
                <w:lang w:val="ru-RU"/>
              </w:rPr>
            </w:pPr>
            <w:r w:rsidRPr="00A11932">
              <w:rPr>
                <w:i/>
                <w:iCs/>
                <w:lang w:val="ru-RU"/>
              </w:rPr>
              <w:t>Zidar</w:t>
            </w:r>
          </w:p>
        </w:tc>
        <w:tc>
          <w:tcPr>
            <w:tcW w:w="1593" w:type="dxa"/>
            <w:gridSpan w:val="2"/>
            <w:tcBorders>
              <w:top w:val="nil"/>
              <w:bottom w:val="single" w:sz="2" w:space="0" w:color="auto"/>
            </w:tcBorders>
          </w:tcPr>
          <w:p w14:paraId="3BC15F5B"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047400BA" w14:textId="77777777" w:rsidR="00A11932" w:rsidRPr="00A11932" w:rsidRDefault="00A11932" w:rsidP="00A11932">
            <w:pPr>
              <w:tabs>
                <w:tab w:val="left" w:pos="567"/>
              </w:tabs>
              <w:jc w:val="both"/>
              <w:rPr>
                <w:i/>
                <w:iCs/>
                <w:lang w:val="ru-RU"/>
              </w:rPr>
            </w:pPr>
            <w:r w:rsidRPr="00A11932">
              <w:rPr>
                <w:i/>
                <w:iCs/>
                <w:lang w:val="ru-RU"/>
              </w:rPr>
              <w:t>4,00</w:t>
            </w:r>
          </w:p>
        </w:tc>
      </w:tr>
      <w:tr w:rsidR="00A11932" w:rsidRPr="00A11932" w14:paraId="0618936E"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2075D342"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63365D52" w14:textId="77777777" w:rsidR="00A11932" w:rsidRPr="00A11932" w:rsidRDefault="00A11932" w:rsidP="00A11932">
            <w:pPr>
              <w:tabs>
                <w:tab w:val="left" w:pos="567"/>
              </w:tabs>
              <w:jc w:val="both"/>
              <w:rPr>
                <w:i/>
                <w:iCs/>
                <w:lang w:val="ru-RU"/>
              </w:rPr>
            </w:pPr>
            <w:r w:rsidRPr="00A11932">
              <w:rPr>
                <w:i/>
                <w:iCs/>
                <w:lang w:val="ru-RU"/>
              </w:rPr>
              <w:t>2614122601913</w:t>
            </w:r>
          </w:p>
        </w:tc>
        <w:tc>
          <w:tcPr>
            <w:tcW w:w="4111" w:type="dxa"/>
            <w:gridSpan w:val="3"/>
            <w:tcBorders>
              <w:top w:val="nil"/>
              <w:bottom w:val="single" w:sz="2" w:space="0" w:color="auto"/>
            </w:tcBorders>
          </w:tcPr>
          <w:p w14:paraId="37A70488" w14:textId="77777777" w:rsidR="00A11932" w:rsidRPr="00A11932" w:rsidRDefault="00A11932" w:rsidP="00A11932">
            <w:pPr>
              <w:tabs>
                <w:tab w:val="left" w:pos="567"/>
              </w:tabs>
              <w:jc w:val="both"/>
              <w:rPr>
                <w:i/>
                <w:iCs/>
                <w:lang w:val="en-US"/>
              </w:rPr>
            </w:pPr>
            <w:r w:rsidRPr="00A11932">
              <w:rPr>
                <w:i/>
                <w:iCs/>
                <w:lang w:val="en-US"/>
              </w:rPr>
              <w:t>Impaslitura din fibra de sticla tip 160gr/m2</w:t>
            </w:r>
          </w:p>
        </w:tc>
        <w:tc>
          <w:tcPr>
            <w:tcW w:w="1593" w:type="dxa"/>
            <w:gridSpan w:val="2"/>
            <w:tcBorders>
              <w:top w:val="nil"/>
              <w:bottom w:val="single" w:sz="2" w:space="0" w:color="auto"/>
            </w:tcBorders>
          </w:tcPr>
          <w:p w14:paraId="1D65A4E8" w14:textId="77777777" w:rsidR="00A11932" w:rsidRPr="00A11932" w:rsidRDefault="00A11932" w:rsidP="00A11932">
            <w:pPr>
              <w:tabs>
                <w:tab w:val="left" w:pos="567"/>
              </w:tabs>
              <w:jc w:val="both"/>
              <w:rPr>
                <w:i/>
                <w:iCs/>
                <w:lang w:val="ru-RU"/>
              </w:rPr>
            </w:pPr>
            <w:r w:rsidRPr="00A11932">
              <w:rPr>
                <w:i/>
                <w:iCs/>
                <w:lang w:val="ru-RU"/>
              </w:rPr>
              <w:t>m2</w:t>
            </w:r>
          </w:p>
        </w:tc>
        <w:tc>
          <w:tcPr>
            <w:tcW w:w="1701" w:type="dxa"/>
            <w:gridSpan w:val="2"/>
            <w:tcBorders>
              <w:top w:val="nil"/>
              <w:bottom w:val="single" w:sz="2" w:space="0" w:color="auto"/>
            </w:tcBorders>
          </w:tcPr>
          <w:p w14:paraId="5F742767" w14:textId="77777777" w:rsidR="00A11932" w:rsidRPr="00A11932" w:rsidRDefault="00A11932" w:rsidP="00A11932">
            <w:pPr>
              <w:tabs>
                <w:tab w:val="left" w:pos="567"/>
              </w:tabs>
              <w:jc w:val="both"/>
              <w:rPr>
                <w:i/>
                <w:iCs/>
                <w:lang w:val="ru-RU"/>
              </w:rPr>
            </w:pPr>
            <w:r w:rsidRPr="00A11932">
              <w:rPr>
                <w:i/>
                <w:iCs/>
                <w:lang w:val="ru-RU"/>
              </w:rPr>
              <w:t>22,00</w:t>
            </w:r>
          </w:p>
        </w:tc>
      </w:tr>
      <w:tr w:rsidR="00A11932" w:rsidRPr="00A11932" w14:paraId="25FA9326"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77DCA3D9"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6686A135" w14:textId="77777777" w:rsidR="00A11932" w:rsidRPr="00A11932" w:rsidRDefault="00A11932" w:rsidP="00A11932">
            <w:pPr>
              <w:tabs>
                <w:tab w:val="left" w:pos="567"/>
              </w:tabs>
              <w:jc w:val="both"/>
              <w:rPr>
                <w:i/>
                <w:iCs/>
                <w:lang w:val="ru-RU"/>
              </w:rPr>
            </w:pPr>
            <w:r w:rsidRPr="00A11932">
              <w:rPr>
                <w:i/>
                <w:iCs/>
                <w:lang w:val="ru-RU"/>
              </w:rPr>
              <w:t>2462106110132</w:t>
            </w:r>
          </w:p>
        </w:tc>
        <w:tc>
          <w:tcPr>
            <w:tcW w:w="4111" w:type="dxa"/>
            <w:gridSpan w:val="3"/>
            <w:tcBorders>
              <w:top w:val="nil"/>
              <w:bottom w:val="single" w:sz="2" w:space="0" w:color="auto"/>
            </w:tcBorders>
          </w:tcPr>
          <w:p w14:paraId="55E36550" w14:textId="77777777" w:rsidR="00A11932" w:rsidRPr="00A11932" w:rsidRDefault="00A11932" w:rsidP="00A11932">
            <w:pPr>
              <w:tabs>
                <w:tab w:val="left" w:pos="567"/>
              </w:tabs>
              <w:jc w:val="both"/>
              <w:rPr>
                <w:i/>
                <w:iCs/>
                <w:lang w:val="ru-RU"/>
              </w:rPr>
            </w:pPr>
            <w:r w:rsidRPr="00A11932">
              <w:rPr>
                <w:i/>
                <w:iCs/>
                <w:lang w:val="ru-RU"/>
              </w:rPr>
              <w:t>Aracet CPMB</w:t>
            </w:r>
          </w:p>
        </w:tc>
        <w:tc>
          <w:tcPr>
            <w:tcW w:w="1593" w:type="dxa"/>
            <w:gridSpan w:val="2"/>
            <w:tcBorders>
              <w:top w:val="nil"/>
              <w:bottom w:val="single" w:sz="2" w:space="0" w:color="auto"/>
            </w:tcBorders>
          </w:tcPr>
          <w:p w14:paraId="0FB29FF5"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52AF3113" w14:textId="77777777" w:rsidR="00A11932" w:rsidRPr="00A11932" w:rsidRDefault="00A11932" w:rsidP="00A11932">
            <w:pPr>
              <w:tabs>
                <w:tab w:val="left" w:pos="567"/>
              </w:tabs>
              <w:jc w:val="both"/>
              <w:rPr>
                <w:i/>
                <w:iCs/>
                <w:lang w:val="ru-RU"/>
              </w:rPr>
            </w:pPr>
            <w:r w:rsidRPr="00A11932">
              <w:rPr>
                <w:i/>
                <w:iCs/>
                <w:lang w:val="ru-RU"/>
              </w:rPr>
              <w:t>3,00</w:t>
            </w:r>
          </w:p>
        </w:tc>
      </w:tr>
      <w:tr w:rsidR="00A11932" w:rsidRPr="00A11932" w14:paraId="34C849CE"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18EBEC34"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2DD140BD" w14:textId="77777777" w:rsidR="00A11932" w:rsidRPr="00A11932" w:rsidRDefault="00A11932" w:rsidP="00A11932">
            <w:pPr>
              <w:tabs>
                <w:tab w:val="left" w:pos="567"/>
              </w:tabs>
              <w:jc w:val="both"/>
              <w:rPr>
                <w:i/>
                <w:iCs/>
                <w:lang w:val="ru-RU"/>
              </w:rPr>
            </w:pPr>
            <w:r w:rsidRPr="00A11932">
              <w:rPr>
                <w:i/>
                <w:iCs/>
                <w:lang w:val="ru-RU"/>
              </w:rPr>
              <w:t>4100116202818</w:t>
            </w:r>
          </w:p>
        </w:tc>
        <w:tc>
          <w:tcPr>
            <w:tcW w:w="4111" w:type="dxa"/>
            <w:gridSpan w:val="3"/>
            <w:tcBorders>
              <w:top w:val="nil"/>
              <w:bottom w:val="single" w:sz="2" w:space="0" w:color="auto"/>
            </w:tcBorders>
          </w:tcPr>
          <w:p w14:paraId="4FAD4ED4" w14:textId="77777777" w:rsidR="00A11932" w:rsidRPr="00A11932" w:rsidRDefault="00A11932" w:rsidP="00A11932">
            <w:pPr>
              <w:tabs>
                <w:tab w:val="left" w:pos="567"/>
              </w:tabs>
              <w:jc w:val="both"/>
              <w:rPr>
                <w:i/>
                <w:iCs/>
                <w:lang w:val="en-US"/>
              </w:rPr>
            </w:pPr>
            <w:r w:rsidRPr="00A11932">
              <w:rPr>
                <w:i/>
                <w:iCs/>
                <w:lang w:val="en-US"/>
              </w:rPr>
              <w:t>Apa pentru mortare si betoane</w:t>
            </w:r>
          </w:p>
        </w:tc>
        <w:tc>
          <w:tcPr>
            <w:tcW w:w="1593" w:type="dxa"/>
            <w:gridSpan w:val="2"/>
            <w:tcBorders>
              <w:top w:val="nil"/>
              <w:bottom w:val="single" w:sz="2" w:space="0" w:color="auto"/>
            </w:tcBorders>
          </w:tcPr>
          <w:p w14:paraId="46B5EF63" w14:textId="77777777" w:rsidR="00A11932" w:rsidRPr="00A11932" w:rsidRDefault="00A11932" w:rsidP="00A11932">
            <w:pPr>
              <w:tabs>
                <w:tab w:val="left" w:pos="567"/>
              </w:tabs>
              <w:jc w:val="both"/>
              <w:rPr>
                <w:i/>
                <w:iCs/>
                <w:lang w:val="ru-RU"/>
              </w:rPr>
            </w:pPr>
            <w:r w:rsidRPr="00A11932">
              <w:rPr>
                <w:i/>
                <w:iCs/>
                <w:lang w:val="ru-RU"/>
              </w:rPr>
              <w:t>m3</w:t>
            </w:r>
          </w:p>
        </w:tc>
        <w:tc>
          <w:tcPr>
            <w:tcW w:w="1701" w:type="dxa"/>
            <w:gridSpan w:val="2"/>
            <w:tcBorders>
              <w:top w:val="nil"/>
              <w:bottom w:val="single" w:sz="2" w:space="0" w:color="auto"/>
            </w:tcBorders>
          </w:tcPr>
          <w:p w14:paraId="4CAD70AC" w14:textId="77777777" w:rsidR="00A11932" w:rsidRPr="00A11932" w:rsidRDefault="00A11932" w:rsidP="00A11932">
            <w:pPr>
              <w:tabs>
                <w:tab w:val="left" w:pos="567"/>
              </w:tabs>
              <w:jc w:val="both"/>
              <w:rPr>
                <w:i/>
                <w:iCs/>
                <w:lang w:val="ru-RU"/>
              </w:rPr>
            </w:pPr>
            <w:r w:rsidRPr="00A11932">
              <w:rPr>
                <w:i/>
                <w:iCs/>
                <w:lang w:val="ru-RU"/>
              </w:rPr>
              <w:t>0,006</w:t>
            </w:r>
          </w:p>
        </w:tc>
      </w:tr>
      <w:tr w:rsidR="00A11932" w:rsidRPr="00A11932" w14:paraId="74C235C3" w14:textId="77777777" w:rsidTr="006868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10" w:type="dxa"/>
            <w:tcBorders>
              <w:top w:val="single" w:sz="4" w:space="0" w:color="auto"/>
              <w:bottom w:val="single" w:sz="4" w:space="0" w:color="auto"/>
            </w:tcBorders>
          </w:tcPr>
          <w:p w14:paraId="02C43D14" w14:textId="77777777" w:rsidR="00A11932" w:rsidRPr="00A11932" w:rsidRDefault="00A11932" w:rsidP="00A11932">
            <w:pPr>
              <w:tabs>
                <w:tab w:val="left" w:pos="567"/>
              </w:tabs>
              <w:jc w:val="both"/>
              <w:rPr>
                <w:lang w:val="ru-RU"/>
              </w:rPr>
            </w:pPr>
            <w:r w:rsidRPr="00A11932">
              <w:rPr>
                <w:lang w:val="ru-RU"/>
              </w:rPr>
              <w:t>42</w:t>
            </w:r>
          </w:p>
        </w:tc>
        <w:tc>
          <w:tcPr>
            <w:tcW w:w="2126" w:type="dxa"/>
            <w:gridSpan w:val="2"/>
            <w:tcBorders>
              <w:top w:val="single" w:sz="4" w:space="0" w:color="auto"/>
              <w:bottom w:val="single" w:sz="4" w:space="0" w:color="auto"/>
            </w:tcBorders>
          </w:tcPr>
          <w:p w14:paraId="3D67E88E" w14:textId="77777777" w:rsidR="00A11932" w:rsidRPr="00A11932" w:rsidRDefault="00A11932" w:rsidP="00A11932">
            <w:pPr>
              <w:tabs>
                <w:tab w:val="left" w:pos="567"/>
              </w:tabs>
              <w:jc w:val="both"/>
              <w:rPr>
                <w:lang w:val="en-US"/>
              </w:rPr>
            </w:pPr>
            <w:r w:rsidRPr="00A11932">
              <w:rPr>
                <w:lang w:val="en-US"/>
              </w:rPr>
              <w:t>CF53B k=2</w:t>
            </w:r>
          </w:p>
          <w:p w14:paraId="56516395" w14:textId="77777777" w:rsidR="00A11932" w:rsidRPr="00A11932" w:rsidRDefault="00A11932" w:rsidP="00A11932">
            <w:pPr>
              <w:tabs>
                <w:tab w:val="left" w:pos="567"/>
              </w:tabs>
              <w:jc w:val="both"/>
              <w:rPr>
                <w:lang w:val="ru-RU"/>
              </w:rPr>
            </w:pPr>
          </w:p>
        </w:tc>
        <w:tc>
          <w:tcPr>
            <w:tcW w:w="4111" w:type="dxa"/>
            <w:gridSpan w:val="3"/>
            <w:tcBorders>
              <w:top w:val="single" w:sz="4" w:space="0" w:color="auto"/>
              <w:bottom w:val="single" w:sz="4" w:space="0" w:color="auto"/>
            </w:tcBorders>
          </w:tcPr>
          <w:p w14:paraId="0B662D5D" w14:textId="77777777" w:rsidR="00A11932" w:rsidRPr="00A11932" w:rsidRDefault="00A11932" w:rsidP="00A11932">
            <w:pPr>
              <w:tabs>
                <w:tab w:val="left" w:pos="567"/>
              </w:tabs>
              <w:jc w:val="both"/>
              <w:rPr>
                <w:lang w:val="en-US"/>
              </w:rPr>
            </w:pPr>
            <w:r w:rsidRPr="00A11932">
              <w:rPr>
                <w:lang w:val="en-US"/>
              </w:rPr>
              <w:t xml:space="preserve">Tencuieli interioare de 2 mm grosime, executate manual, cu amestec uscat pe baza de ipsos, la tavan, preparare manuala a mortarului. Diferenta in plus sau in minus pentru fiecare 1,0 mm  (se adauga sau se scade la art CF52) .Pentru Finisare </w:t>
            </w:r>
          </w:p>
          <w:p w14:paraId="69E70147" w14:textId="77777777" w:rsidR="00A11932" w:rsidRPr="00A11932" w:rsidRDefault="00A11932" w:rsidP="00A11932">
            <w:pPr>
              <w:tabs>
                <w:tab w:val="left" w:pos="567"/>
              </w:tabs>
              <w:jc w:val="both"/>
              <w:rPr>
                <w:lang w:val="ru-RU"/>
              </w:rPr>
            </w:pPr>
            <w:r w:rsidRPr="00A11932">
              <w:rPr>
                <w:lang w:val="ru-RU"/>
              </w:rPr>
              <w:t>Коэффициент к трудозатратам=2,00</w:t>
            </w:r>
          </w:p>
          <w:p w14:paraId="5E28FF58" w14:textId="77777777" w:rsidR="00A11932" w:rsidRPr="00A11932" w:rsidRDefault="00A11932" w:rsidP="00A11932">
            <w:pPr>
              <w:tabs>
                <w:tab w:val="left" w:pos="567"/>
              </w:tabs>
              <w:jc w:val="both"/>
              <w:rPr>
                <w:lang w:val="ru-RU"/>
              </w:rPr>
            </w:pPr>
            <w:r w:rsidRPr="00A11932">
              <w:rPr>
                <w:lang w:val="ru-RU"/>
              </w:rPr>
              <w:t>Коэффициент к материалам=2,00</w:t>
            </w:r>
          </w:p>
          <w:p w14:paraId="65D8CB27" w14:textId="77777777" w:rsidR="00A11932" w:rsidRPr="00A11932" w:rsidRDefault="00A11932" w:rsidP="00A11932">
            <w:pPr>
              <w:tabs>
                <w:tab w:val="left" w:pos="567"/>
              </w:tabs>
              <w:jc w:val="both"/>
              <w:rPr>
                <w:lang w:val="ru-RU"/>
              </w:rPr>
            </w:pPr>
            <w:r w:rsidRPr="00A11932">
              <w:rPr>
                <w:lang w:val="ru-RU"/>
              </w:rPr>
              <w:t>Коэффициент к машинам=20,00</w:t>
            </w:r>
          </w:p>
        </w:tc>
        <w:tc>
          <w:tcPr>
            <w:tcW w:w="1593" w:type="dxa"/>
            <w:gridSpan w:val="2"/>
            <w:tcBorders>
              <w:top w:val="single" w:sz="4" w:space="0" w:color="auto"/>
              <w:bottom w:val="single" w:sz="4" w:space="0" w:color="auto"/>
            </w:tcBorders>
            <w:vAlign w:val="center"/>
          </w:tcPr>
          <w:p w14:paraId="48F67E7E" w14:textId="77777777" w:rsidR="00A11932" w:rsidRPr="00A11932" w:rsidRDefault="00A11932" w:rsidP="00A11932">
            <w:pPr>
              <w:tabs>
                <w:tab w:val="left" w:pos="567"/>
              </w:tabs>
              <w:jc w:val="both"/>
              <w:rPr>
                <w:lang w:val="ru-RU"/>
              </w:rPr>
            </w:pPr>
            <w:r w:rsidRPr="00A11932">
              <w:rPr>
                <w:lang w:val="ru-RU"/>
              </w:rPr>
              <w:t>m2</w:t>
            </w:r>
          </w:p>
        </w:tc>
        <w:tc>
          <w:tcPr>
            <w:tcW w:w="1701" w:type="dxa"/>
            <w:gridSpan w:val="2"/>
            <w:tcBorders>
              <w:top w:val="single" w:sz="4" w:space="0" w:color="auto"/>
              <w:bottom w:val="single" w:sz="4" w:space="0" w:color="auto"/>
            </w:tcBorders>
            <w:vAlign w:val="center"/>
          </w:tcPr>
          <w:p w14:paraId="335F941F" w14:textId="77777777" w:rsidR="00A11932" w:rsidRPr="00A11932" w:rsidRDefault="00A11932" w:rsidP="00A11932">
            <w:pPr>
              <w:tabs>
                <w:tab w:val="left" w:pos="567"/>
              </w:tabs>
              <w:jc w:val="both"/>
              <w:rPr>
                <w:lang w:val="ru-RU"/>
              </w:rPr>
            </w:pPr>
            <w:r w:rsidRPr="00A11932">
              <w:rPr>
                <w:lang w:val="ru-RU"/>
              </w:rPr>
              <w:t>22,30</w:t>
            </w:r>
          </w:p>
        </w:tc>
      </w:tr>
      <w:tr w:rsidR="00A11932" w:rsidRPr="00A11932" w14:paraId="69651A4A"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59956523"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5355CDC0" w14:textId="77777777" w:rsidR="00A11932" w:rsidRPr="00A11932" w:rsidRDefault="00A11932" w:rsidP="00A11932">
            <w:pPr>
              <w:tabs>
                <w:tab w:val="left" w:pos="567"/>
              </w:tabs>
              <w:jc w:val="both"/>
              <w:rPr>
                <w:i/>
                <w:iCs/>
                <w:lang w:val="ru-RU"/>
              </w:rPr>
            </w:pPr>
            <w:r w:rsidRPr="00A11932">
              <w:rPr>
                <w:i/>
                <w:iCs/>
                <w:lang w:val="ru-RU"/>
              </w:rPr>
              <w:t>7122050013442</w:t>
            </w:r>
          </w:p>
        </w:tc>
        <w:tc>
          <w:tcPr>
            <w:tcW w:w="4111" w:type="dxa"/>
            <w:gridSpan w:val="3"/>
            <w:tcBorders>
              <w:top w:val="nil"/>
              <w:bottom w:val="single" w:sz="2" w:space="0" w:color="auto"/>
            </w:tcBorders>
          </w:tcPr>
          <w:p w14:paraId="1DC31705" w14:textId="77777777" w:rsidR="00A11932" w:rsidRPr="00A11932" w:rsidRDefault="00A11932" w:rsidP="00A11932">
            <w:pPr>
              <w:tabs>
                <w:tab w:val="left" w:pos="567"/>
              </w:tabs>
              <w:jc w:val="both"/>
              <w:rPr>
                <w:i/>
                <w:iCs/>
                <w:lang w:val="ru-RU"/>
              </w:rPr>
            </w:pPr>
            <w:r w:rsidRPr="00A11932">
              <w:rPr>
                <w:i/>
                <w:iCs/>
                <w:lang w:val="ru-RU"/>
              </w:rPr>
              <w:t>Tencuitor</w:t>
            </w:r>
          </w:p>
        </w:tc>
        <w:tc>
          <w:tcPr>
            <w:tcW w:w="1593" w:type="dxa"/>
            <w:gridSpan w:val="2"/>
            <w:tcBorders>
              <w:top w:val="nil"/>
              <w:bottom w:val="single" w:sz="2" w:space="0" w:color="auto"/>
            </w:tcBorders>
          </w:tcPr>
          <w:p w14:paraId="6056CD3E"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7D0CA6BA" w14:textId="77777777" w:rsidR="00A11932" w:rsidRPr="00A11932" w:rsidRDefault="00A11932" w:rsidP="00A11932">
            <w:pPr>
              <w:tabs>
                <w:tab w:val="left" w:pos="567"/>
              </w:tabs>
              <w:jc w:val="both"/>
              <w:rPr>
                <w:i/>
                <w:iCs/>
                <w:lang w:val="ru-RU"/>
              </w:rPr>
            </w:pPr>
            <w:r w:rsidRPr="00A11932">
              <w:rPr>
                <w:i/>
                <w:iCs/>
                <w:lang w:val="ru-RU"/>
              </w:rPr>
              <w:t>13,826</w:t>
            </w:r>
          </w:p>
        </w:tc>
      </w:tr>
      <w:tr w:rsidR="00A11932" w:rsidRPr="00A11932" w14:paraId="03167B55"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66AE784D"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4E49FFA2" w14:textId="77777777" w:rsidR="00A11932" w:rsidRPr="00A11932" w:rsidRDefault="00A11932" w:rsidP="00A11932">
            <w:pPr>
              <w:tabs>
                <w:tab w:val="left" w:pos="567"/>
              </w:tabs>
              <w:jc w:val="both"/>
              <w:rPr>
                <w:i/>
                <w:iCs/>
                <w:lang w:val="ru-RU"/>
              </w:rPr>
            </w:pPr>
            <w:r w:rsidRPr="00A11932">
              <w:rPr>
                <w:i/>
                <w:iCs/>
                <w:lang w:val="ru-RU"/>
              </w:rPr>
              <w:t>2653102101831</w:t>
            </w:r>
          </w:p>
        </w:tc>
        <w:tc>
          <w:tcPr>
            <w:tcW w:w="4111" w:type="dxa"/>
            <w:gridSpan w:val="3"/>
            <w:tcBorders>
              <w:top w:val="nil"/>
              <w:bottom w:val="single" w:sz="2" w:space="0" w:color="auto"/>
            </w:tcBorders>
          </w:tcPr>
          <w:p w14:paraId="07E0C5A4" w14:textId="77777777" w:rsidR="00A11932" w:rsidRPr="00A11932" w:rsidRDefault="00A11932" w:rsidP="00A11932">
            <w:pPr>
              <w:tabs>
                <w:tab w:val="left" w:pos="567"/>
              </w:tabs>
              <w:jc w:val="both"/>
              <w:rPr>
                <w:i/>
                <w:iCs/>
                <w:lang w:val="ru-RU"/>
              </w:rPr>
            </w:pPr>
            <w:r w:rsidRPr="00A11932">
              <w:rPr>
                <w:i/>
                <w:iCs/>
                <w:lang w:val="ru-RU"/>
              </w:rPr>
              <w:t>Amestec uscat Finis</w:t>
            </w:r>
          </w:p>
        </w:tc>
        <w:tc>
          <w:tcPr>
            <w:tcW w:w="1593" w:type="dxa"/>
            <w:gridSpan w:val="2"/>
            <w:tcBorders>
              <w:top w:val="nil"/>
              <w:bottom w:val="single" w:sz="2" w:space="0" w:color="auto"/>
            </w:tcBorders>
          </w:tcPr>
          <w:p w14:paraId="550AEB9C"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1EFDA102" w14:textId="77777777" w:rsidR="00A11932" w:rsidRPr="00A11932" w:rsidRDefault="00A11932" w:rsidP="00A11932">
            <w:pPr>
              <w:tabs>
                <w:tab w:val="left" w:pos="567"/>
              </w:tabs>
              <w:jc w:val="both"/>
              <w:rPr>
                <w:i/>
                <w:iCs/>
                <w:lang w:val="ru-RU"/>
              </w:rPr>
            </w:pPr>
            <w:r w:rsidRPr="00A11932">
              <w:rPr>
                <w:i/>
                <w:iCs/>
                <w:lang w:val="ru-RU"/>
              </w:rPr>
              <w:t>63,778</w:t>
            </w:r>
          </w:p>
        </w:tc>
      </w:tr>
      <w:tr w:rsidR="00A11932" w:rsidRPr="00A11932" w14:paraId="2A40ECB7"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108628CD"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05D7E771" w14:textId="77777777" w:rsidR="00A11932" w:rsidRPr="00A11932" w:rsidRDefault="00A11932" w:rsidP="00A11932">
            <w:pPr>
              <w:tabs>
                <w:tab w:val="left" w:pos="567"/>
              </w:tabs>
              <w:jc w:val="both"/>
              <w:rPr>
                <w:i/>
                <w:iCs/>
                <w:lang w:val="ru-RU"/>
              </w:rPr>
            </w:pPr>
            <w:r w:rsidRPr="00A11932">
              <w:rPr>
                <w:i/>
                <w:iCs/>
                <w:lang w:val="ru-RU"/>
              </w:rPr>
              <w:t>4100116202818</w:t>
            </w:r>
          </w:p>
        </w:tc>
        <w:tc>
          <w:tcPr>
            <w:tcW w:w="4111" w:type="dxa"/>
            <w:gridSpan w:val="3"/>
            <w:tcBorders>
              <w:top w:val="nil"/>
              <w:bottom w:val="single" w:sz="2" w:space="0" w:color="auto"/>
            </w:tcBorders>
          </w:tcPr>
          <w:p w14:paraId="46D68F8D" w14:textId="77777777" w:rsidR="00A11932" w:rsidRPr="00A11932" w:rsidRDefault="00A11932" w:rsidP="00A11932">
            <w:pPr>
              <w:tabs>
                <w:tab w:val="left" w:pos="567"/>
              </w:tabs>
              <w:jc w:val="both"/>
              <w:rPr>
                <w:i/>
                <w:iCs/>
                <w:lang w:val="en-US"/>
              </w:rPr>
            </w:pPr>
            <w:r w:rsidRPr="00A11932">
              <w:rPr>
                <w:i/>
                <w:iCs/>
                <w:lang w:val="en-US"/>
              </w:rPr>
              <w:t>Apa pentru mortare si betoane</w:t>
            </w:r>
          </w:p>
        </w:tc>
        <w:tc>
          <w:tcPr>
            <w:tcW w:w="1593" w:type="dxa"/>
            <w:gridSpan w:val="2"/>
            <w:tcBorders>
              <w:top w:val="nil"/>
              <w:bottom w:val="single" w:sz="2" w:space="0" w:color="auto"/>
            </w:tcBorders>
          </w:tcPr>
          <w:p w14:paraId="304DE239" w14:textId="77777777" w:rsidR="00A11932" w:rsidRPr="00A11932" w:rsidRDefault="00A11932" w:rsidP="00A11932">
            <w:pPr>
              <w:tabs>
                <w:tab w:val="left" w:pos="567"/>
              </w:tabs>
              <w:jc w:val="both"/>
              <w:rPr>
                <w:i/>
                <w:iCs/>
                <w:lang w:val="ru-RU"/>
              </w:rPr>
            </w:pPr>
            <w:r w:rsidRPr="00A11932">
              <w:rPr>
                <w:i/>
                <w:iCs/>
                <w:lang w:val="ru-RU"/>
              </w:rPr>
              <w:t>m3</w:t>
            </w:r>
          </w:p>
        </w:tc>
        <w:tc>
          <w:tcPr>
            <w:tcW w:w="1701" w:type="dxa"/>
            <w:gridSpan w:val="2"/>
            <w:tcBorders>
              <w:top w:val="nil"/>
              <w:bottom w:val="single" w:sz="2" w:space="0" w:color="auto"/>
            </w:tcBorders>
          </w:tcPr>
          <w:p w14:paraId="36EC81EB" w14:textId="77777777" w:rsidR="00A11932" w:rsidRPr="00A11932" w:rsidRDefault="00A11932" w:rsidP="00A11932">
            <w:pPr>
              <w:tabs>
                <w:tab w:val="left" w:pos="567"/>
              </w:tabs>
              <w:jc w:val="both"/>
              <w:rPr>
                <w:i/>
                <w:iCs/>
                <w:lang w:val="ru-RU"/>
              </w:rPr>
            </w:pPr>
            <w:r w:rsidRPr="00A11932">
              <w:rPr>
                <w:i/>
                <w:iCs/>
                <w:lang w:val="ru-RU"/>
              </w:rPr>
              <w:t>0,0446</w:t>
            </w:r>
          </w:p>
        </w:tc>
      </w:tr>
      <w:tr w:rsidR="00A11932" w:rsidRPr="00A11932" w14:paraId="3A253611"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17C5E1E1"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1D772D76" w14:textId="77777777" w:rsidR="00A11932" w:rsidRPr="00A11932" w:rsidRDefault="00A11932" w:rsidP="00A11932">
            <w:pPr>
              <w:tabs>
                <w:tab w:val="left" w:pos="567"/>
              </w:tabs>
              <w:jc w:val="both"/>
              <w:rPr>
                <w:i/>
                <w:iCs/>
                <w:lang w:val="ru-RU"/>
              </w:rPr>
            </w:pPr>
            <w:r w:rsidRPr="00A11932">
              <w:rPr>
                <w:i/>
                <w:iCs/>
                <w:lang w:val="ru-RU"/>
              </w:rPr>
              <w:t>2952160007200</w:t>
            </w:r>
          </w:p>
        </w:tc>
        <w:tc>
          <w:tcPr>
            <w:tcW w:w="4111" w:type="dxa"/>
            <w:gridSpan w:val="3"/>
            <w:tcBorders>
              <w:top w:val="nil"/>
              <w:bottom w:val="single" w:sz="2" w:space="0" w:color="auto"/>
            </w:tcBorders>
          </w:tcPr>
          <w:p w14:paraId="0017CE9B" w14:textId="77777777" w:rsidR="00A11932" w:rsidRPr="00A11932" w:rsidRDefault="00A11932" w:rsidP="00A11932">
            <w:pPr>
              <w:tabs>
                <w:tab w:val="left" w:pos="567"/>
              </w:tabs>
              <w:jc w:val="both"/>
              <w:rPr>
                <w:i/>
                <w:iCs/>
                <w:lang w:val="en-US"/>
              </w:rPr>
            </w:pPr>
            <w:r w:rsidRPr="00A11932">
              <w:rPr>
                <w:i/>
                <w:iCs/>
                <w:lang w:val="en-US"/>
              </w:rPr>
              <w:t>Utilaj de ridicat pentru lucrari de finisaj</w:t>
            </w:r>
          </w:p>
        </w:tc>
        <w:tc>
          <w:tcPr>
            <w:tcW w:w="1593" w:type="dxa"/>
            <w:gridSpan w:val="2"/>
            <w:tcBorders>
              <w:top w:val="nil"/>
              <w:bottom w:val="single" w:sz="2" w:space="0" w:color="auto"/>
            </w:tcBorders>
          </w:tcPr>
          <w:p w14:paraId="2C5DAF68" w14:textId="77777777" w:rsidR="00A11932" w:rsidRPr="00A11932" w:rsidRDefault="00A11932" w:rsidP="00A11932">
            <w:pPr>
              <w:tabs>
                <w:tab w:val="left" w:pos="567"/>
              </w:tabs>
              <w:jc w:val="both"/>
              <w:rPr>
                <w:i/>
                <w:iCs/>
                <w:lang w:val="ru-RU"/>
              </w:rPr>
            </w:pPr>
            <w:r w:rsidRPr="00A11932">
              <w:rPr>
                <w:i/>
                <w:iCs/>
                <w:lang w:val="ru-RU"/>
              </w:rPr>
              <w:t>h-ut</w:t>
            </w:r>
          </w:p>
        </w:tc>
        <w:tc>
          <w:tcPr>
            <w:tcW w:w="1701" w:type="dxa"/>
            <w:gridSpan w:val="2"/>
            <w:tcBorders>
              <w:top w:val="nil"/>
              <w:bottom w:val="single" w:sz="2" w:space="0" w:color="auto"/>
            </w:tcBorders>
          </w:tcPr>
          <w:p w14:paraId="211EEADF" w14:textId="77777777" w:rsidR="00A11932" w:rsidRPr="00A11932" w:rsidRDefault="00A11932" w:rsidP="00A11932">
            <w:pPr>
              <w:tabs>
                <w:tab w:val="left" w:pos="567"/>
              </w:tabs>
              <w:jc w:val="both"/>
              <w:rPr>
                <w:i/>
                <w:iCs/>
                <w:lang w:val="ru-RU"/>
              </w:rPr>
            </w:pPr>
            <w:r w:rsidRPr="00A11932">
              <w:rPr>
                <w:i/>
                <w:iCs/>
                <w:lang w:val="ru-RU"/>
              </w:rPr>
              <w:t>1,784</w:t>
            </w:r>
          </w:p>
        </w:tc>
      </w:tr>
      <w:tr w:rsidR="00A11932" w:rsidRPr="00A11932" w14:paraId="7821F0EF"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409807D6"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23717888" w14:textId="77777777" w:rsidR="00A11932" w:rsidRPr="00A11932" w:rsidRDefault="00A11932" w:rsidP="00A11932">
            <w:pPr>
              <w:tabs>
                <w:tab w:val="left" w:pos="567"/>
              </w:tabs>
              <w:jc w:val="both"/>
              <w:rPr>
                <w:i/>
                <w:iCs/>
                <w:lang w:val="ru-RU"/>
              </w:rPr>
            </w:pPr>
            <w:r w:rsidRPr="00A11932">
              <w:rPr>
                <w:i/>
                <w:iCs/>
                <w:lang w:val="ru-RU"/>
              </w:rPr>
              <w:t>2952240004021</w:t>
            </w:r>
          </w:p>
        </w:tc>
        <w:tc>
          <w:tcPr>
            <w:tcW w:w="4111" w:type="dxa"/>
            <w:gridSpan w:val="3"/>
            <w:tcBorders>
              <w:top w:val="nil"/>
              <w:bottom w:val="single" w:sz="2" w:space="0" w:color="auto"/>
            </w:tcBorders>
          </w:tcPr>
          <w:p w14:paraId="5329C070" w14:textId="77777777" w:rsidR="00A11932" w:rsidRPr="00A11932" w:rsidRDefault="00A11932" w:rsidP="00A11932">
            <w:pPr>
              <w:tabs>
                <w:tab w:val="left" w:pos="567"/>
              </w:tabs>
              <w:jc w:val="both"/>
              <w:rPr>
                <w:i/>
                <w:iCs/>
                <w:lang w:val="ru-RU"/>
              </w:rPr>
            </w:pPr>
            <w:r w:rsidRPr="00A11932">
              <w:rPr>
                <w:i/>
                <w:iCs/>
                <w:lang w:val="ru-RU"/>
              </w:rPr>
              <w:t>Mixer electric</w:t>
            </w:r>
          </w:p>
        </w:tc>
        <w:tc>
          <w:tcPr>
            <w:tcW w:w="1593" w:type="dxa"/>
            <w:gridSpan w:val="2"/>
            <w:tcBorders>
              <w:top w:val="nil"/>
              <w:bottom w:val="single" w:sz="2" w:space="0" w:color="auto"/>
            </w:tcBorders>
          </w:tcPr>
          <w:p w14:paraId="03C86A06" w14:textId="77777777" w:rsidR="00A11932" w:rsidRPr="00A11932" w:rsidRDefault="00A11932" w:rsidP="00A11932">
            <w:pPr>
              <w:tabs>
                <w:tab w:val="left" w:pos="567"/>
              </w:tabs>
              <w:jc w:val="both"/>
              <w:rPr>
                <w:i/>
                <w:iCs/>
                <w:lang w:val="ru-RU"/>
              </w:rPr>
            </w:pPr>
            <w:r w:rsidRPr="00A11932">
              <w:rPr>
                <w:i/>
                <w:iCs/>
                <w:lang w:val="ru-RU"/>
              </w:rPr>
              <w:t>h-ut</w:t>
            </w:r>
          </w:p>
        </w:tc>
        <w:tc>
          <w:tcPr>
            <w:tcW w:w="1701" w:type="dxa"/>
            <w:gridSpan w:val="2"/>
            <w:tcBorders>
              <w:top w:val="nil"/>
              <w:bottom w:val="single" w:sz="2" w:space="0" w:color="auto"/>
            </w:tcBorders>
          </w:tcPr>
          <w:p w14:paraId="3A9819C8" w14:textId="77777777" w:rsidR="00A11932" w:rsidRPr="00A11932" w:rsidRDefault="00A11932" w:rsidP="00A11932">
            <w:pPr>
              <w:tabs>
                <w:tab w:val="left" w:pos="567"/>
              </w:tabs>
              <w:jc w:val="both"/>
              <w:rPr>
                <w:i/>
                <w:iCs/>
                <w:lang w:val="ru-RU"/>
              </w:rPr>
            </w:pPr>
            <w:r w:rsidRPr="00A11932">
              <w:rPr>
                <w:i/>
                <w:iCs/>
                <w:lang w:val="ru-RU"/>
              </w:rPr>
              <w:t>7,136</w:t>
            </w:r>
          </w:p>
        </w:tc>
      </w:tr>
      <w:tr w:rsidR="00A11932" w:rsidRPr="00A11932" w14:paraId="335F7823" w14:textId="77777777" w:rsidTr="006868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10" w:type="dxa"/>
            <w:tcBorders>
              <w:top w:val="single" w:sz="4" w:space="0" w:color="auto"/>
              <w:bottom w:val="single" w:sz="4" w:space="0" w:color="auto"/>
            </w:tcBorders>
          </w:tcPr>
          <w:p w14:paraId="4924F483" w14:textId="77777777" w:rsidR="00A11932" w:rsidRPr="00A11932" w:rsidRDefault="00A11932" w:rsidP="00A11932">
            <w:pPr>
              <w:tabs>
                <w:tab w:val="left" w:pos="567"/>
              </w:tabs>
              <w:jc w:val="both"/>
              <w:rPr>
                <w:lang w:val="ru-RU"/>
              </w:rPr>
            </w:pPr>
            <w:r w:rsidRPr="00A11932">
              <w:rPr>
                <w:lang w:val="ru-RU"/>
              </w:rPr>
              <w:t>43</w:t>
            </w:r>
          </w:p>
        </w:tc>
        <w:tc>
          <w:tcPr>
            <w:tcW w:w="2126" w:type="dxa"/>
            <w:gridSpan w:val="2"/>
            <w:tcBorders>
              <w:top w:val="single" w:sz="4" w:space="0" w:color="auto"/>
              <w:bottom w:val="single" w:sz="4" w:space="0" w:color="auto"/>
            </w:tcBorders>
          </w:tcPr>
          <w:p w14:paraId="29C530D0" w14:textId="77777777" w:rsidR="00A11932" w:rsidRPr="00A11932" w:rsidRDefault="00A11932" w:rsidP="00A11932">
            <w:pPr>
              <w:tabs>
                <w:tab w:val="left" w:pos="567"/>
              </w:tabs>
              <w:jc w:val="both"/>
              <w:rPr>
                <w:lang w:val="en-US"/>
              </w:rPr>
            </w:pPr>
            <w:r w:rsidRPr="00A11932">
              <w:rPr>
                <w:lang w:val="en-US"/>
              </w:rPr>
              <w:t>CN06A</w:t>
            </w:r>
          </w:p>
          <w:p w14:paraId="0CEE72A2" w14:textId="77777777" w:rsidR="00A11932" w:rsidRPr="00A11932" w:rsidRDefault="00A11932" w:rsidP="00A11932">
            <w:pPr>
              <w:tabs>
                <w:tab w:val="left" w:pos="567"/>
              </w:tabs>
              <w:jc w:val="both"/>
              <w:rPr>
                <w:lang w:val="ru-RU"/>
              </w:rPr>
            </w:pPr>
          </w:p>
        </w:tc>
        <w:tc>
          <w:tcPr>
            <w:tcW w:w="4111" w:type="dxa"/>
            <w:gridSpan w:val="3"/>
            <w:tcBorders>
              <w:top w:val="single" w:sz="4" w:space="0" w:color="auto"/>
              <w:bottom w:val="single" w:sz="4" w:space="0" w:color="auto"/>
            </w:tcBorders>
          </w:tcPr>
          <w:p w14:paraId="32B066E0" w14:textId="77777777" w:rsidR="00A11932" w:rsidRPr="00A11932" w:rsidRDefault="00A11932" w:rsidP="00A11932">
            <w:pPr>
              <w:tabs>
                <w:tab w:val="left" w:pos="567"/>
              </w:tabs>
              <w:jc w:val="both"/>
              <w:rPr>
                <w:lang w:val="en-US"/>
              </w:rPr>
            </w:pPr>
            <w:r w:rsidRPr="00A11932">
              <w:rPr>
                <w:lang w:val="en-US"/>
              </w:rPr>
              <w:t xml:space="preserve">Vopsitorii interioare cu vopsea pe baza de copolimeri vinilici in emulsie apoasa,  aplicate in 2 straturi pe glet existent, executate manual.Culoare si Vopsea de consultat cu Beneficiarul. Vopsea de calitate superioara Antibacteriala certificata in RM Vopsea superlavabila cu ioni de argint) </w:t>
            </w:r>
          </w:p>
        </w:tc>
        <w:tc>
          <w:tcPr>
            <w:tcW w:w="1593" w:type="dxa"/>
            <w:gridSpan w:val="2"/>
            <w:tcBorders>
              <w:top w:val="single" w:sz="4" w:space="0" w:color="auto"/>
              <w:bottom w:val="single" w:sz="4" w:space="0" w:color="auto"/>
            </w:tcBorders>
            <w:vAlign w:val="center"/>
          </w:tcPr>
          <w:p w14:paraId="346777CB" w14:textId="77777777" w:rsidR="00A11932" w:rsidRPr="00A11932" w:rsidRDefault="00A11932" w:rsidP="00A11932">
            <w:pPr>
              <w:tabs>
                <w:tab w:val="left" w:pos="567"/>
              </w:tabs>
              <w:jc w:val="both"/>
              <w:rPr>
                <w:lang w:val="ru-RU"/>
              </w:rPr>
            </w:pPr>
            <w:r w:rsidRPr="00A11932">
              <w:rPr>
                <w:lang w:val="ru-RU"/>
              </w:rPr>
              <w:t>m2</w:t>
            </w:r>
          </w:p>
        </w:tc>
        <w:tc>
          <w:tcPr>
            <w:tcW w:w="1701" w:type="dxa"/>
            <w:gridSpan w:val="2"/>
            <w:tcBorders>
              <w:top w:val="single" w:sz="4" w:space="0" w:color="auto"/>
              <w:bottom w:val="single" w:sz="4" w:space="0" w:color="auto"/>
            </w:tcBorders>
            <w:vAlign w:val="center"/>
          </w:tcPr>
          <w:p w14:paraId="006B671D" w14:textId="77777777" w:rsidR="00A11932" w:rsidRPr="00A11932" w:rsidRDefault="00A11932" w:rsidP="00A11932">
            <w:pPr>
              <w:tabs>
                <w:tab w:val="left" w:pos="567"/>
              </w:tabs>
              <w:jc w:val="both"/>
              <w:rPr>
                <w:lang w:val="ru-RU"/>
              </w:rPr>
            </w:pPr>
            <w:r w:rsidRPr="00A11932">
              <w:rPr>
                <w:lang w:val="ru-RU"/>
              </w:rPr>
              <w:t>22,30</w:t>
            </w:r>
          </w:p>
        </w:tc>
      </w:tr>
      <w:tr w:rsidR="00A11932" w:rsidRPr="00A11932" w14:paraId="58FC0EFD"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70909DD2"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77037516" w14:textId="77777777" w:rsidR="00A11932" w:rsidRPr="00A11932" w:rsidRDefault="00A11932" w:rsidP="00A11932">
            <w:pPr>
              <w:tabs>
                <w:tab w:val="left" w:pos="567"/>
              </w:tabs>
              <w:jc w:val="both"/>
              <w:rPr>
                <w:i/>
                <w:iCs/>
                <w:lang w:val="ru-RU"/>
              </w:rPr>
            </w:pPr>
            <w:r w:rsidRPr="00A11932">
              <w:rPr>
                <w:i/>
                <w:iCs/>
                <w:lang w:val="ru-RU"/>
              </w:rPr>
              <w:t>7141020013300</w:t>
            </w:r>
          </w:p>
        </w:tc>
        <w:tc>
          <w:tcPr>
            <w:tcW w:w="4111" w:type="dxa"/>
            <w:gridSpan w:val="3"/>
            <w:tcBorders>
              <w:top w:val="nil"/>
              <w:bottom w:val="single" w:sz="2" w:space="0" w:color="auto"/>
            </w:tcBorders>
          </w:tcPr>
          <w:p w14:paraId="5AAFD5E3" w14:textId="77777777" w:rsidR="00A11932" w:rsidRPr="00A11932" w:rsidRDefault="00A11932" w:rsidP="00A11932">
            <w:pPr>
              <w:tabs>
                <w:tab w:val="left" w:pos="567"/>
              </w:tabs>
              <w:jc w:val="both"/>
              <w:rPr>
                <w:i/>
                <w:iCs/>
                <w:lang w:val="ru-RU"/>
              </w:rPr>
            </w:pPr>
            <w:r w:rsidRPr="00A11932">
              <w:rPr>
                <w:i/>
                <w:iCs/>
                <w:lang w:val="ru-RU"/>
              </w:rPr>
              <w:t>Zugrav vopsitor</w:t>
            </w:r>
          </w:p>
        </w:tc>
        <w:tc>
          <w:tcPr>
            <w:tcW w:w="1593" w:type="dxa"/>
            <w:gridSpan w:val="2"/>
            <w:tcBorders>
              <w:top w:val="nil"/>
              <w:bottom w:val="single" w:sz="2" w:space="0" w:color="auto"/>
            </w:tcBorders>
          </w:tcPr>
          <w:p w14:paraId="26AD39E9"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5E936E51" w14:textId="77777777" w:rsidR="00A11932" w:rsidRPr="00A11932" w:rsidRDefault="00A11932" w:rsidP="00A11932">
            <w:pPr>
              <w:tabs>
                <w:tab w:val="left" w:pos="567"/>
              </w:tabs>
              <w:jc w:val="both"/>
              <w:rPr>
                <w:i/>
                <w:iCs/>
                <w:lang w:val="ru-RU"/>
              </w:rPr>
            </w:pPr>
            <w:r w:rsidRPr="00A11932">
              <w:rPr>
                <w:i/>
                <w:iCs/>
                <w:lang w:val="ru-RU"/>
              </w:rPr>
              <w:t>12,265</w:t>
            </w:r>
          </w:p>
        </w:tc>
      </w:tr>
      <w:tr w:rsidR="00A11932" w:rsidRPr="00A11932" w14:paraId="64F396D1"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58D7D986"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6BC0CCCF" w14:textId="77777777" w:rsidR="00A11932" w:rsidRPr="00A11932" w:rsidRDefault="00A11932" w:rsidP="00A11932">
            <w:pPr>
              <w:tabs>
                <w:tab w:val="left" w:pos="567"/>
              </w:tabs>
              <w:jc w:val="both"/>
              <w:rPr>
                <w:i/>
                <w:iCs/>
                <w:lang w:val="ru-RU"/>
              </w:rPr>
            </w:pPr>
            <w:r w:rsidRPr="00A11932">
              <w:rPr>
                <w:i/>
                <w:iCs/>
                <w:lang w:val="ru-RU"/>
              </w:rPr>
              <w:t>2430116103800</w:t>
            </w:r>
          </w:p>
        </w:tc>
        <w:tc>
          <w:tcPr>
            <w:tcW w:w="4111" w:type="dxa"/>
            <w:gridSpan w:val="3"/>
            <w:tcBorders>
              <w:top w:val="nil"/>
              <w:bottom w:val="single" w:sz="2" w:space="0" w:color="auto"/>
            </w:tcBorders>
          </w:tcPr>
          <w:p w14:paraId="5E7E06F3" w14:textId="77777777" w:rsidR="00A11932" w:rsidRPr="00A11932" w:rsidRDefault="00A11932" w:rsidP="00A11932">
            <w:pPr>
              <w:tabs>
                <w:tab w:val="left" w:pos="567"/>
              </w:tabs>
              <w:jc w:val="both"/>
              <w:rPr>
                <w:i/>
                <w:iCs/>
                <w:lang w:val="en-US"/>
              </w:rPr>
            </w:pPr>
            <w:r w:rsidRPr="00A11932">
              <w:rPr>
                <w:i/>
                <w:iCs/>
                <w:lang w:val="en-US"/>
              </w:rPr>
              <w:t xml:space="preserve">Vopsea  pe baza de copolimeri  vinilici </w:t>
            </w:r>
          </w:p>
        </w:tc>
        <w:tc>
          <w:tcPr>
            <w:tcW w:w="1593" w:type="dxa"/>
            <w:gridSpan w:val="2"/>
            <w:tcBorders>
              <w:top w:val="nil"/>
              <w:bottom w:val="single" w:sz="2" w:space="0" w:color="auto"/>
            </w:tcBorders>
          </w:tcPr>
          <w:p w14:paraId="23DD8BE5"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054C8E16" w14:textId="77777777" w:rsidR="00A11932" w:rsidRPr="00A11932" w:rsidRDefault="00A11932" w:rsidP="00A11932">
            <w:pPr>
              <w:tabs>
                <w:tab w:val="left" w:pos="567"/>
              </w:tabs>
              <w:jc w:val="both"/>
              <w:rPr>
                <w:i/>
                <w:iCs/>
                <w:lang w:val="ru-RU"/>
              </w:rPr>
            </w:pPr>
            <w:r w:rsidRPr="00A11932">
              <w:rPr>
                <w:i/>
                <w:iCs/>
                <w:lang w:val="ru-RU"/>
              </w:rPr>
              <w:t>8,92</w:t>
            </w:r>
          </w:p>
        </w:tc>
      </w:tr>
      <w:tr w:rsidR="00A11932" w:rsidRPr="00A11932" w14:paraId="6327F3F2"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6FEDABEF"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0BE9F221" w14:textId="77777777" w:rsidR="00A11932" w:rsidRPr="00A11932" w:rsidRDefault="00A11932" w:rsidP="00A11932">
            <w:pPr>
              <w:tabs>
                <w:tab w:val="left" w:pos="567"/>
              </w:tabs>
              <w:jc w:val="both"/>
              <w:rPr>
                <w:i/>
                <w:iCs/>
                <w:lang w:val="ru-RU"/>
              </w:rPr>
            </w:pPr>
            <w:r w:rsidRPr="00A11932">
              <w:rPr>
                <w:i/>
                <w:iCs/>
                <w:lang w:val="ru-RU"/>
              </w:rPr>
              <w:t>2653102100830</w:t>
            </w:r>
          </w:p>
        </w:tc>
        <w:tc>
          <w:tcPr>
            <w:tcW w:w="4111" w:type="dxa"/>
            <w:gridSpan w:val="3"/>
            <w:tcBorders>
              <w:top w:val="nil"/>
              <w:bottom w:val="single" w:sz="2" w:space="0" w:color="auto"/>
            </w:tcBorders>
          </w:tcPr>
          <w:p w14:paraId="28FA8AAC" w14:textId="77777777" w:rsidR="00A11932" w:rsidRPr="00A11932" w:rsidRDefault="00A11932" w:rsidP="00A11932">
            <w:pPr>
              <w:tabs>
                <w:tab w:val="left" w:pos="567"/>
              </w:tabs>
              <w:jc w:val="both"/>
              <w:rPr>
                <w:i/>
                <w:iCs/>
                <w:lang w:val="en-US"/>
              </w:rPr>
            </w:pPr>
            <w:r w:rsidRPr="00A11932">
              <w:rPr>
                <w:i/>
                <w:iCs/>
                <w:lang w:val="en-US"/>
              </w:rPr>
              <w:t>Ipsos pentru constructii tip A</w:t>
            </w:r>
          </w:p>
        </w:tc>
        <w:tc>
          <w:tcPr>
            <w:tcW w:w="1593" w:type="dxa"/>
            <w:gridSpan w:val="2"/>
            <w:tcBorders>
              <w:top w:val="nil"/>
              <w:bottom w:val="single" w:sz="2" w:space="0" w:color="auto"/>
            </w:tcBorders>
          </w:tcPr>
          <w:p w14:paraId="2EA6A22E"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49A8934E" w14:textId="77777777" w:rsidR="00A11932" w:rsidRPr="00A11932" w:rsidRDefault="00A11932" w:rsidP="00A11932">
            <w:pPr>
              <w:tabs>
                <w:tab w:val="left" w:pos="567"/>
              </w:tabs>
              <w:jc w:val="both"/>
              <w:rPr>
                <w:i/>
                <w:iCs/>
                <w:lang w:val="ru-RU"/>
              </w:rPr>
            </w:pPr>
            <w:r w:rsidRPr="00A11932">
              <w:rPr>
                <w:i/>
                <w:iCs/>
                <w:lang w:val="ru-RU"/>
              </w:rPr>
              <w:t>1,338</w:t>
            </w:r>
          </w:p>
        </w:tc>
      </w:tr>
      <w:tr w:rsidR="00A11932" w:rsidRPr="00A11932" w14:paraId="2F55553F"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0EC6783D"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6EFF7028" w14:textId="77777777" w:rsidR="00A11932" w:rsidRPr="00A11932" w:rsidRDefault="00A11932" w:rsidP="00A11932">
            <w:pPr>
              <w:tabs>
                <w:tab w:val="left" w:pos="567"/>
              </w:tabs>
              <w:jc w:val="both"/>
              <w:rPr>
                <w:i/>
                <w:iCs/>
                <w:lang w:val="ru-RU"/>
              </w:rPr>
            </w:pPr>
            <w:r w:rsidRPr="00A11932">
              <w:rPr>
                <w:i/>
                <w:iCs/>
                <w:lang w:val="ru-RU"/>
              </w:rPr>
              <w:t>2681126001472</w:t>
            </w:r>
          </w:p>
        </w:tc>
        <w:tc>
          <w:tcPr>
            <w:tcW w:w="4111" w:type="dxa"/>
            <w:gridSpan w:val="3"/>
            <w:tcBorders>
              <w:top w:val="nil"/>
              <w:bottom w:val="single" w:sz="2" w:space="0" w:color="auto"/>
            </w:tcBorders>
          </w:tcPr>
          <w:p w14:paraId="587EB0FB" w14:textId="77777777" w:rsidR="00A11932" w:rsidRPr="00A11932" w:rsidRDefault="00A11932" w:rsidP="00A11932">
            <w:pPr>
              <w:tabs>
                <w:tab w:val="left" w:pos="567"/>
              </w:tabs>
              <w:jc w:val="both"/>
              <w:rPr>
                <w:i/>
                <w:iCs/>
                <w:lang w:val="en-US"/>
              </w:rPr>
            </w:pPr>
            <w:r w:rsidRPr="00A11932">
              <w:rPr>
                <w:i/>
                <w:iCs/>
                <w:lang w:val="en-US"/>
              </w:rPr>
              <w:t>Hirtie slefuita uscata 23x30 gr 6</w:t>
            </w:r>
          </w:p>
        </w:tc>
        <w:tc>
          <w:tcPr>
            <w:tcW w:w="1593" w:type="dxa"/>
            <w:gridSpan w:val="2"/>
            <w:tcBorders>
              <w:top w:val="nil"/>
              <w:bottom w:val="single" w:sz="2" w:space="0" w:color="auto"/>
            </w:tcBorders>
          </w:tcPr>
          <w:p w14:paraId="0F58702B" w14:textId="77777777" w:rsidR="00A11932" w:rsidRPr="00A11932" w:rsidRDefault="00A11932" w:rsidP="00A11932">
            <w:pPr>
              <w:tabs>
                <w:tab w:val="left" w:pos="567"/>
              </w:tabs>
              <w:jc w:val="both"/>
              <w:rPr>
                <w:i/>
                <w:iCs/>
                <w:lang w:val="ru-RU"/>
              </w:rPr>
            </w:pPr>
            <w:r w:rsidRPr="00A11932">
              <w:rPr>
                <w:i/>
                <w:iCs/>
                <w:lang w:val="ru-RU"/>
              </w:rPr>
              <w:t>buc</w:t>
            </w:r>
          </w:p>
        </w:tc>
        <w:tc>
          <w:tcPr>
            <w:tcW w:w="1701" w:type="dxa"/>
            <w:gridSpan w:val="2"/>
            <w:tcBorders>
              <w:top w:val="nil"/>
              <w:bottom w:val="single" w:sz="2" w:space="0" w:color="auto"/>
            </w:tcBorders>
          </w:tcPr>
          <w:p w14:paraId="4ED3D313" w14:textId="77777777" w:rsidR="00A11932" w:rsidRPr="00A11932" w:rsidRDefault="00A11932" w:rsidP="00A11932">
            <w:pPr>
              <w:tabs>
                <w:tab w:val="left" w:pos="567"/>
              </w:tabs>
              <w:jc w:val="both"/>
              <w:rPr>
                <w:i/>
                <w:iCs/>
                <w:lang w:val="ru-RU"/>
              </w:rPr>
            </w:pPr>
            <w:r w:rsidRPr="00A11932">
              <w:rPr>
                <w:i/>
                <w:iCs/>
                <w:lang w:val="ru-RU"/>
              </w:rPr>
              <w:t>11,15</w:t>
            </w:r>
          </w:p>
        </w:tc>
      </w:tr>
      <w:tr w:rsidR="00A11932" w:rsidRPr="00A11932" w14:paraId="563872CF"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77B42774"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555A779D" w14:textId="77777777" w:rsidR="00A11932" w:rsidRPr="00A11932" w:rsidRDefault="00A11932" w:rsidP="00A11932">
            <w:pPr>
              <w:tabs>
                <w:tab w:val="left" w:pos="567"/>
              </w:tabs>
              <w:jc w:val="both"/>
              <w:rPr>
                <w:i/>
                <w:iCs/>
                <w:lang w:val="ru-RU"/>
              </w:rPr>
            </w:pPr>
            <w:r w:rsidRPr="00A11932">
              <w:rPr>
                <w:i/>
                <w:iCs/>
                <w:lang w:val="ru-RU"/>
              </w:rPr>
              <w:t>1711317306661</w:t>
            </w:r>
          </w:p>
        </w:tc>
        <w:tc>
          <w:tcPr>
            <w:tcW w:w="4111" w:type="dxa"/>
            <w:gridSpan w:val="3"/>
            <w:tcBorders>
              <w:top w:val="nil"/>
              <w:bottom w:val="single" w:sz="2" w:space="0" w:color="auto"/>
            </w:tcBorders>
          </w:tcPr>
          <w:p w14:paraId="0AABA039" w14:textId="77777777" w:rsidR="00A11932" w:rsidRPr="00A11932" w:rsidRDefault="00A11932" w:rsidP="00A11932">
            <w:pPr>
              <w:tabs>
                <w:tab w:val="left" w:pos="567"/>
              </w:tabs>
              <w:jc w:val="both"/>
              <w:rPr>
                <w:i/>
                <w:iCs/>
                <w:lang w:val="ru-RU"/>
              </w:rPr>
            </w:pPr>
            <w:r w:rsidRPr="00A11932">
              <w:rPr>
                <w:i/>
                <w:iCs/>
                <w:lang w:val="ru-RU"/>
              </w:rPr>
              <w:t>Bumbac de sters</w:t>
            </w:r>
          </w:p>
        </w:tc>
        <w:tc>
          <w:tcPr>
            <w:tcW w:w="1593" w:type="dxa"/>
            <w:gridSpan w:val="2"/>
            <w:tcBorders>
              <w:top w:val="nil"/>
              <w:bottom w:val="single" w:sz="2" w:space="0" w:color="auto"/>
            </w:tcBorders>
          </w:tcPr>
          <w:p w14:paraId="752E6A8B"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10BA4D69" w14:textId="77777777" w:rsidR="00A11932" w:rsidRPr="00A11932" w:rsidRDefault="00A11932" w:rsidP="00A11932">
            <w:pPr>
              <w:tabs>
                <w:tab w:val="left" w:pos="567"/>
              </w:tabs>
              <w:jc w:val="both"/>
              <w:rPr>
                <w:i/>
                <w:iCs/>
                <w:lang w:val="ru-RU"/>
              </w:rPr>
            </w:pPr>
            <w:r w:rsidRPr="00A11932">
              <w:rPr>
                <w:i/>
                <w:iCs/>
                <w:lang w:val="ru-RU"/>
              </w:rPr>
              <w:t>1,115</w:t>
            </w:r>
          </w:p>
        </w:tc>
      </w:tr>
      <w:tr w:rsidR="00A11932" w:rsidRPr="00A11932" w14:paraId="5DF784C7"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4E995BD8"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6C6555D7" w14:textId="77777777" w:rsidR="00A11932" w:rsidRPr="00A11932" w:rsidRDefault="00A11932" w:rsidP="00A11932">
            <w:pPr>
              <w:tabs>
                <w:tab w:val="left" w:pos="567"/>
              </w:tabs>
              <w:jc w:val="both"/>
              <w:rPr>
                <w:i/>
                <w:iCs/>
                <w:lang w:val="ru-RU"/>
              </w:rPr>
            </w:pPr>
            <w:r w:rsidRPr="00A11932">
              <w:rPr>
                <w:i/>
                <w:iCs/>
                <w:lang w:val="ru-RU"/>
              </w:rPr>
              <w:t>4100116202818</w:t>
            </w:r>
          </w:p>
        </w:tc>
        <w:tc>
          <w:tcPr>
            <w:tcW w:w="4111" w:type="dxa"/>
            <w:gridSpan w:val="3"/>
            <w:tcBorders>
              <w:top w:val="nil"/>
              <w:bottom w:val="single" w:sz="2" w:space="0" w:color="auto"/>
            </w:tcBorders>
          </w:tcPr>
          <w:p w14:paraId="069B1A49" w14:textId="77777777" w:rsidR="00A11932" w:rsidRPr="00A11932" w:rsidRDefault="00A11932" w:rsidP="00A11932">
            <w:pPr>
              <w:tabs>
                <w:tab w:val="left" w:pos="567"/>
              </w:tabs>
              <w:jc w:val="both"/>
              <w:rPr>
                <w:i/>
                <w:iCs/>
                <w:lang w:val="en-US"/>
              </w:rPr>
            </w:pPr>
            <w:r w:rsidRPr="00A11932">
              <w:rPr>
                <w:i/>
                <w:iCs/>
                <w:lang w:val="en-US"/>
              </w:rPr>
              <w:t>Apa pentru mortare si betoane</w:t>
            </w:r>
          </w:p>
        </w:tc>
        <w:tc>
          <w:tcPr>
            <w:tcW w:w="1593" w:type="dxa"/>
            <w:gridSpan w:val="2"/>
            <w:tcBorders>
              <w:top w:val="nil"/>
              <w:bottom w:val="single" w:sz="2" w:space="0" w:color="auto"/>
            </w:tcBorders>
          </w:tcPr>
          <w:p w14:paraId="074C1BB2" w14:textId="77777777" w:rsidR="00A11932" w:rsidRPr="00A11932" w:rsidRDefault="00A11932" w:rsidP="00A11932">
            <w:pPr>
              <w:tabs>
                <w:tab w:val="left" w:pos="567"/>
              </w:tabs>
              <w:jc w:val="both"/>
              <w:rPr>
                <w:i/>
                <w:iCs/>
                <w:lang w:val="ru-RU"/>
              </w:rPr>
            </w:pPr>
            <w:r w:rsidRPr="00A11932">
              <w:rPr>
                <w:i/>
                <w:iCs/>
                <w:lang w:val="ru-RU"/>
              </w:rPr>
              <w:t>m3</w:t>
            </w:r>
          </w:p>
        </w:tc>
        <w:tc>
          <w:tcPr>
            <w:tcW w:w="1701" w:type="dxa"/>
            <w:gridSpan w:val="2"/>
            <w:tcBorders>
              <w:top w:val="nil"/>
              <w:bottom w:val="single" w:sz="2" w:space="0" w:color="auto"/>
            </w:tcBorders>
          </w:tcPr>
          <w:p w14:paraId="0DCF1F7C" w14:textId="77777777" w:rsidR="00A11932" w:rsidRPr="00A11932" w:rsidRDefault="00A11932" w:rsidP="00A11932">
            <w:pPr>
              <w:tabs>
                <w:tab w:val="left" w:pos="567"/>
              </w:tabs>
              <w:jc w:val="both"/>
              <w:rPr>
                <w:i/>
                <w:iCs/>
                <w:lang w:val="ru-RU"/>
              </w:rPr>
            </w:pPr>
            <w:r w:rsidRPr="00A11932">
              <w:rPr>
                <w:i/>
                <w:iCs/>
                <w:lang w:val="ru-RU"/>
              </w:rPr>
              <w:t>0,0446</w:t>
            </w:r>
          </w:p>
        </w:tc>
      </w:tr>
      <w:tr w:rsidR="00A11932" w:rsidRPr="00A11932" w14:paraId="57C60CE0" w14:textId="77777777" w:rsidTr="00686851">
        <w:tblPrEx>
          <w:tblBorders>
            <w:top w:val="single" w:sz="4" w:space="0" w:color="auto"/>
            <w:left w:val="single" w:sz="6" w:space="0" w:color="auto"/>
            <w:right w:val="single" w:sz="6" w:space="0" w:color="auto"/>
            <w:insideH w:val="single" w:sz="4" w:space="0" w:color="auto"/>
          </w:tblBorders>
        </w:tblPrEx>
        <w:trPr>
          <w:gridAfter w:val="1"/>
          <w:wAfter w:w="283" w:type="dxa"/>
          <w:trHeight w:val="460"/>
        </w:trPr>
        <w:tc>
          <w:tcPr>
            <w:tcW w:w="710" w:type="dxa"/>
            <w:tcBorders>
              <w:bottom w:val="nil"/>
              <w:right w:val="nil"/>
            </w:tcBorders>
          </w:tcPr>
          <w:p w14:paraId="7BADB0FD" w14:textId="77777777" w:rsidR="00A11932" w:rsidRPr="00A11932" w:rsidRDefault="00A11932" w:rsidP="00A11932">
            <w:pPr>
              <w:tabs>
                <w:tab w:val="left" w:pos="567"/>
              </w:tabs>
              <w:jc w:val="both"/>
              <w:rPr>
                <w:lang w:val="ru-RU"/>
              </w:rPr>
            </w:pPr>
          </w:p>
        </w:tc>
        <w:tc>
          <w:tcPr>
            <w:tcW w:w="2126" w:type="dxa"/>
            <w:gridSpan w:val="2"/>
            <w:tcBorders>
              <w:left w:val="nil"/>
              <w:bottom w:val="nil"/>
              <w:right w:val="nil"/>
            </w:tcBorders>
          </w:tcPr>
          <w:p w14:paraId="516BCCED" w14:textId="77777777" w:rsidR="00A11932" w:rsidRPr="00A11932" w:rsidRDefault="00A11932" w:rsidP="00A11932">
            <w:pPr>
              <w:tabs>
                <w:tab w:val="left" w:pos="567"/>
              </w:tabs>
              <w:jc w:val="both"/>
              <w:rPr>
                <w:lang w:val="ru-RU"/>
              </w:rPr>
            </w:pPr>
          </w:p>
        </w:tc>
        <w:tc>
          <w:tcPr>
            <w:tcW w:w="2985" w:type="dxa"/>
            <w:gridSpan w:val="2"/>
            <w:tcBorders>
              <w:left w:val="nil"/>
              <w:bottom w:val="nil"/>
              <w:right w:val="nil"/>
            </w:tcBorders>
          </w:tcPr>
          <w:p w14:paraId="2FA1730B" w14:textId="77777777" w:rsidR="00A11932" w:rsidRPr="00A11932" w:rsidRDefault="00A11932" w:rsidP="00A11932">
            <w:pPr>
              <w:tabs>
                <w:tab w:val="left" w:pos="567"/>
              </w:tabs>
              <w:jc w:val="both"/>
              <w:rPr>
                <w:lang w:val="en-US"/>
              </w:rPr>
            </w:pPr>
          </w:p>
          <w:p w14:paraId="5FC749C1" w14:textId="77777777" w:rsidR="00A11932" w:rsidRPr="00A11932" w:rsidRDefault="00A11932" w:rsidP="00A11932">
            <w:pPr>
              <w:tabs>
                <w:tab w:val="left" w:pos="567"/>
              </w:tabs>
              <w:jc w:val="both"/>
              <w:rPr>
                <w:lang w:val="en-US"/>
              </w:rPr>
            </w:pPr>
          </w:p>
        </w:tc>
        <w:tc>
          <w:tcPr>
            <w:tcW w:w="2010" w:type="dxa"/>
            <w:gridSpan w:val="2"/>
            <w:tcBorders>
              <w:left w:val="nil"/>
              <w:bottom w:val="nil"/>
              <w:right w:val="nil"/>
            </w:tcBorders>
          </w:tcPr>
          <w:p w14:paraId="7B656C5E" w14:textId="77777777" w:rsidR="00A11932" w:rsidRPr="00A11932" w:rsidRDefault="00A11932" w:rsidP="00A11932">
            <w:pPr>
              <w:tabs>
                <w:tab w:val="left" w:pos="567"/>
              </w:tabs>
              <w:jc w:val="both"/>
              <w:rPr>
                <w:lang w:val="ru-RU"/>
              </w:rPr>
            </w:pPr>
          </w:p>
        </w:tc>
        <w:tc>
          <w:tcPr>
            <w:tcW w:w="1134" w:type="dxa"/>
            <w:gridSpan w:val="2"/>
            <w:tcBorders>
              <w:left w:val="nil"/>
              <w:bottom w:val="nil"/>
              <w:right w:val="nil"/>
            </w:tcBorders>
          </w:tcPr>
          <w:p w14:paraId="7CFB4AA1" w14:textId="77777777" w:rsidR="00A11932" w:rsidRPr="00A11932" w:rsidRDefault="00A11932" w:rsidP="00A11932">
            <w:pPr>
              <w:tabs>
                <w:tab w:val="left" w:pos="567"/>
              </w:tabs>
              <w:jc w:val="both"/>
              <w:rPr>
                <w:lang w:val="ru-RU"/>
              </w:rPr>
            </w:pPr>
          </w:p>
        </w:tc>
        <w:tc>
          <w:tcPr>
            <w:tcW w:w="1276" w:type="dxa"/>
            <w:tcBorders>
              <w:left w:val="nil"/>
              <w:bottom w:val="nil"/>
            </w:tcBorders>
          </w:tcPr>
          <w:p w14:paraId="4F6B05B0" w14:textId="77777777" w:rsidR="00A11932" w:rsidRPr="00A11932" w:rsidRDefault="00A11932" w:rsidP="00A11932">
            <w:pPr>
              <w:tabs>
                <w:tab w:val="left" w:pos="567"/>
              </w:tabs>
              <w:jc w:val="both"/>
              <w:rPr>
                <w:lang w:val="ru-RU"/>
              </w:rPr>
            </w:pPr>
          </w:p>
        </w:tc>
      </w:tr>
      <w:tr w:rsidR="00A11932" w:rsidRPr="00A11932" w14:paraId="3D0795EB" w14:textId="77777777" w:rsidTr="0068685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10" w:type="dxa"/>
            <w:tcBorders>
              <w:top w:val="single" w:sz="4" w:space="0" w:color="auto"/>
              <w:bottom w:val="single" w:sz="4" w:space="0" w:color="auto"/>
              <w:right w:val="nil"/>
            </w:tcBorders>
          </w:tcPr>
          <w:p w14:paraId="63E8C258" w14:textId="77777777" w:rsidR="00A11932" w:rsidRPr="00A11932" w:rsidRDefault="00A11932" w:rsidP="00A11932">
            <w:pPr>
              <w:tabs>
                <w:tab w:val="left" w:pos="567"/>
              </w:tabs>
              <w:jc w:val="both"/>
              <w:rPr>
                <w:lang w:val="ru-RU"/>
              </w:rPr>
            </w:pPr>
            <w:r w:rsidRPr="00A11932">
              <w:rPr>
                <w:lang w:val="ru-RU"/>
              </w:rPr>
              <w:t xml:space="preserve"> </w:t>
            </w:r>
          </w:p>
        </w:tc>
        <w:tc>
          <w:tcPr>
            <w:tcW w:w="1142" w:type="dxa"/>
            <w:tcBorders>
              <w:top w:val="single" w:sz="4" w:space="0" w:color="auto"/>
              <w:left w:val="nil"/>
              <w:bottom w:val="single" w:sz="4" w:space="0" w:color="auto"/>
              <w:right w:val="nil"/>
            </w:tcBorders>
          </w:tcPr>
          <w:p w14:paraId="7374830E" w14:textId="77777777" w:rsidR="00A11932" w:rsidRPr="00A11932" w:rsidRDefault="00A11932" w:rsidP="00A11932">
            <w:pPr>
              <w:tabs>
                <w:tab w:val="left" w:pos="567"/>
              </w:tabs>
              <w:jc w:val="both"/>
              <w:rPr>
                <w:lang w:val="ru-RU"/>
              </w:rPr>
            </w:pPr>
          </w:p>
        </w:tc>
        <w:tc>
          <w:tcPr>
            <w:tcW w:w="1276" w:type="dxa"/>
            <w:gridSpan w:val="2"/>
            <w:tcBorders>
              <w:top w:val="single" w:sz="4" w:space="0" w:color="auto"/>
              <w:left w:val="nil"/>
              <w:bottom w:val="single" w:sz="4" w:space="0" w:color="auto"/>
              <w:right w:val="nil"/>
            </w:tcBorders>
          </w:tcPr>
          <w:p w14:paraId="57D4AF2A" w14:textId="77777777" w:rsidR="00A11932" w:rsidRPr="00A11932" w:rsidRDefault="00A11932" w:rsidP="00A11932">
            <w:pPr>
              <w:tabs>
                <w:tab w:val="left" w:pos="567"/>
              </w:tabs>
              <w:jc w:val="both"/>
              <w:rPr>
                <w:lang w:val="ru-RU"/>
              </w:rPr>
            </w:pPr>
          </w:p>
        </w:tc>
        <w:tc>
          <w:tcPr>
            <w:tcW w:w="2693" w:type="dxa"/>
            <w:tcBorders>
              <w:top w:val="single" w:sz="4" w:space="0" w:color="auto"/>
              <w:left w:val="nil"/>
              <w:bottom w:val="single" w:sz="4" w:space="0" w:color="auto"/>
              <w:right w:val="nil"/>
            </w:tcBorders>
          </w:tcPr>
          <w:p w14:paraId="1550BA7F" w14:textId="77777777" w:rsidR="00A11932" w:rsidRPr="00A11932" w:rsidRDefault="00A11932" w:rsidP="00A11932">
            <w:pPr>
              <w:tabs>
                <w:tab w:val="left" w:pos="567"/>
              </w:tabs>
              <w:jc w:val="both"/>
              <w:rPr>
                <w:b/>
                <w:bCs/>
                <w:lang w:val="ru-RU"/>
              </w:rPr>
            </w:pPr>
            <w:r w:rsidRPr="00A11932">
              <w:rPr>
                <w:b/>
                <w:bCs/>
                <w:lang w:val="en-US"/>
              </w:rPr>
              <w:t>Total</w:t>
            </w:r>
            <w:r w:rsidRPr="00A11932">
              <w:rPr>
                <w:b/>
                <w:bCs/>
                <w:lang w:val="ru-RU"/>
              </w:rPr>
              <w:t xml:space="preserve"> Grup sanitar</w:t>
            </w:r>
          </w:p>
          <w:p w14:paraId="550F649D" w14:textId="77777777" w:rsidR="00A11932" w:rsidRPr="00A11932" w:rsidRDefault="00A11932" w:rsidP="00A11932">
            <w:pPr>
              <w:tabs>
                <w:tab w:val="left" w:pos="567"/>
              </w:tabs>
              <w:jc w:val="both"/>
              <w:rPr>
                <w:lang w:val="ru-RU"/>
              </w:rPr>
            </w:pPr>
            <w:r w:rsidRPr="00A11932">
              <w:rPr>
                <w:b/>
                <w:bCs/>
                <w:lang w:val="ru-RU"/>
              </w:rPr>
              <w:t>Coridor</w:t>
            </w:r>
          </w:p>
        </w:tc>
        <w:tc>
          <w:tcPr>
            <w:tcW w:w="2010" w:type="dxa"/>
            <w:gridSpan w:val="2"/>
            <w:tcBorders>
              <w:top w:val="single" w:sz="4" w:space="0" w:color="auto"/>
              <w:left w:val="nil"/>
              <w:bottom w:val="single" w:sz="4" w:space="0" w:color="auto"/>
              <w:right w:val="nil"/>
            </w:tcBorders>
          </w:tcPr>
          <w:p w14:paraId="4A93CA01" w14:textId="77777777" w:rsidR="00A11932" w:rsidRPr="00A11932" w:rsidRDefault="00A11932" w:rsidP="00A11932">
            <w:pPr>
              <w:tabs>
                <w:tab w:val="left" w:pos="567"/>
              </w:tabs>
              <w:jc w:val="both"/>
              <w:rPr>
                <w:lang w:val="ru-RU"/>
              </w:rPr>
            </w:pPr>
            <w:r w:rsidRPr="00A11932">
              <w:rPr>
                <w:b/>
                <w:bCs/>
                <w:lang w:val="ru-RU"/>
              </w:rPr>
              <w:t xml:space="preserve"> </w:t>
            </w:r>
            <w:r w:rsidRPr="00A11932">
              <w:rPr>
                <w:b/>
                <w:bCs/>
                <w:lang w:val="en-US"/>
              </w:rPr>
              <w:t xml:space="preserve">           </w:t>
            </w:r>
          </w:p>
        </w:tc>
        <w:tc>
          <w:tcPr>
            <w:tcW w:w="2410" w:type="dxa"/>
            <w:gridSpan w:val="3"/>
            <w:tcBorders>
              <w:top w:val="single" w:sz="4" w:space="0" w:color="auto"/>
              <w:left w:val="nil"/>
              <w:bottom w:val="single" w:sz="4" w:space="0" w:color="auto"/>
            </w:tcBorders>
          </w:tcPr>
          <w:p w14:paraId="22B96294" w14:textId="77777777" w:rsidR="00A11932" w:rsidRPr="00A11932" w:rsidRDefault="00A11932" w:rsidP="00A11932">
            <w:pPr>
              <w:tabs>
                <w:tab w:val="left" w:pos="567"/>
              </w:tabs>
              <w:jc w:val="both"/>
              <w:rPr>
                <w:b/>
                <w:bCs/>
                <w:lang w:val="ru-RU"/>
              </w:rPr>
            </w:pPr>
          </w:p>
        </w:tc>
      </w:tr>
      <w:tr w:rsidR="00A11932" w:rsidRPr="00A11932" w14:paraId="07A84E03" w14:textId="77777777" w:rsidTr="00686851">
        <w:tc>
          <w:tcPr>
            <w:tcW w:w="710" w:type="dxa"/>
            <w:tcBorders>
              <w:top w:val="nil"/>
              <w:left w:val="single" w:sz="6" w:space="0" w:color="auto"/>
              <w:bottom w:val="nil"/>
              <w:right w:val="nil"/>
            </w:tcBorders>
          </w:tcPr>
          <w:p w14:paraId="670F1D27" w14:textId="77777777" w:rsidR="00A11932" w:rsidRPr="00A11932" w:rsidRDefault="00A11932" w:rsidP="00A11932">
            <w:pPr>
              <w:tabs>
                <w:tab w:val="left" w:pos="567"/>
              </w:tabs>
              <w:jc w:val="both"/>
              <w:rPr>
                <w:lang w:val="ru-RU"/>
              </w:rPr>
            </w:pPr>
            <w:r w:rsidRPr="00A11932">
              <w:rPr>
                <w:lang w:val="ru-RU"/>
              </w:rPr>
              <w:t xml:space="preserve"> </w:t>
            </w:r>
          </w:p>
        </w:tc>
        <w:tc>
          <w:tcPr>
            <w:tcW w:w="2126" w:type="dxa"/>
            <w:gridSpan w:val="2"/>
            <w:tcBorders>
              <w:top w:val="nil"/>
              <w:left w:val="single" w:sz="6" w:space="0" w:color="auto"/>
              <w:bottom w:val="nil"/>
              <w:right w:val="nil"/>
            </w:tcBorders>
          </w:tcPr>
          <w:p w14:paraId="49DE57A1" w14:textId="77777777" w:rsidR="00A11932" w:rsidRPr="00A11932" w:rsidRDefault="00A11932" w:rsidP="00A11932">
            <w:pPr>
              <w:tabs>
                <w:tab w:val="left" w:pos="567"/>
              </w:tabs>
              <w:jc w:val="both"/>
              <w:rPr>
                <w:lang w:val="ru-RU"/>
              </w:rPr>
            </w:pPr>
          </w:p>
        </w:tc>
        <w:tc>
          <w:tcPr>
            <w:tcW w:w="4111" w:type="dxa"/>
            <w:gridSpan w:val="3"/>
            <w:tcBorders>
              <w:top w:val="nil"/>
              <w:left w:val="single" w:sz="6" w:space="0" w:color="auto"/>
              <w:bottom w:val="nil"/>
              <w:right w:val="single" w:sz="6" w:space="0" w:color="auto"/>
            </w:tcBorders>
          </w:tcPr>
          <w:p w14:paraId="71D49BFE" w14:textId="77777777" w:rsidR="00A11932" w:rsidRPr="00A11932" w:rsidRDefault="00A11932" w:rsidP="00A11932">
            <w:pPr>
              <w:tabs>
                <w:tab w:val="left" w:pos="567"/>
              </w:tabs>
              <w:jc w:val="both"/>
              <w:rPr>
                <w:b/>
                <w:bCs/>
                <w:lang w:val="en-US"/>
              </w:rPr>
            </w:pPr>
            <w:r w:rsidRPr="00A11932">
              <w:rPr>
                <w:b/>
                <w:bCs/>
                <w:lang w:val="en-US"/>
              </w:rPr>
              <w:t>2.3.  .Incalzire</w:t>
            </w:r>
          </w:p>
        </w:tc>
        <w:tc>
          <w:tcPr>
            <w:tcW w:w="1593" w:type="dxa"/>
            <w:gridSpan w:val="2"/>
            <w:tcBorders>
              <w:top w:val="nil"/>
              <w:left w:val="single" w:sz="6" w:space="0" w:color="auto"/>
              <w:bottom w:val="nil"/>
              <w:right w:val="nil"/>
            </w:tcBorders>
          </w:tcPr>
          <w:p w14:paraId="04715DAE" w14:textId="77777777" w:rsidR="00A11932" w:rsidRPr="00A11932" w:rsidRDefault="00A11932" w:rsidP="00A11932">
            <w:pPr>
              <w:tabs>
                <w:tab w:val="left" w:pos="567"/>
              </w:tabs>
              <w:jc w:val="both"/>
              <w:rPr>
                <w:b/>
                <w:bCs/>
                <w:lang w:val="en-US"/>
              </w:rPr>
            </w:pPr>
          </w:p>
        </w:tc>
        <w:tc>
          <w:tcPr>
            <w:tcW w:w="1701" w:type="dxa"/>
            <w:gridSpan w:val="2"/>
            <w:tcBorders>
              <w:top w:val="nil"/>
              <w:left w:val="single" w:sz="6" w:space="0" w:color="auto"/>
              <w:bottom w:val="nil"/>
              <w:right w:val="nil"/>
            </w:tcBorders>
          </w:tcPr>
          <w:p w14:paraId="0C23A02D" w14:textId="77777777" w:rsidR="00A11932" w:rsidRPr="00A11932" w:rsidRDefault="00A11932" w:rsidP="00A11932">
            <w:pPr>
              <w:tabs>
                <w:tab w:val="left" w:pos="567"/>
              </w:tabs>
              <w:jc w:val="both"/>
              <w:rPr>
                <w:lang w:val="en-US"/>
              </w:rPr>
            </w:pPr>
          </w:p>
        </w:tc>
        <w:tc>
          <w:tcPr>
            <w:tcW w:w="283" w:type="dxa"/>
            <w:tcBorders>
              <w:top w:val="nil"/>
              <w:left w:val="single" w:sz="6" w:space="0" w:color="auto"/>
              <w:bottom w:val="nil"/>
              <w:right w:val="nil"/>
            </w:tcBorders>
          </w:tcPr>
          <w:p w14:paraId="4DC48828" w14:textId="77777777" w:rsidR="00A11932" w:rsidRPr="00A11932" w:rsidRDefault="00A11932" w:rsidP="00A11932">
            <w:pPr>
              <w:tabs>
                <w:tab w:val="left" w:pos="567"/>
              </w:tabs>
              <w:jc w:val="both"/>
              <w:rPr>
                <w:lang w:val="en-US"/>
              </w:rPr>
            </w:pPr>
          </w:p>
        </w:tc>
      </w:tr>
      <w:tr w:rsidR="00A11932" w:rsidRPr="00A11932" w14:paraId="2A3FB635" w14:textId="77777777" w:rsidTr="006868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10" w:type="dxa"/>
            <w:tcBorders>
              <w:top w:val="single" w:sz="4" w:space="0" w:color="auto"/>
              <w:bottom w:val="single" w:sz="4" w:space="0" w:color="auto"/>
            </w:tcBorders>
          </w:tcPr>
          <w:p w14:paraId="5EC576A5" w14:textId="77777777" w:rsidR="00A11932" w:rsidRPr="00A11932" w:rsidRDefault="00A11932" w:rsidP="00A11932">
            <w:pPr>
              <w:tabs>
                <w:tab w:val="left" w:pos="567"/>
              </w:tabs>
              <w:jc w:val="both"/>
              <w:rPr>
                <w:lang w:val="ru-RU"/>
              </w:rPr>
            </w:pPr>
            <w:r w:rsidRPr="00A11932">
              <w:rPr>
                <w:lang w:val="ru-RU"/>
              </w:rPr>
              <w:t>44</w:t>
            </w:r>
          </w:p>
        </w:tc>
        <w:tc>
          <w:tcPr>
            <w:tcW w:w="2126" w:type="dxa"/>
            <w:gridSpan w:val="2"/>
            <w:tcBorders>
              <w:top w:val="single" w:sz="4" w:space="0" w:color="auto"/>
              <w:bottom w:val="single" w:sz="4" w:space="0" w:color="auto"/>
            </w:tcBorders>
          </w:tcPr>
          <w:p w14:paraId="58658290" w14:textId="77777777" w:rsidR="00A11932" w:rsidRPr="00A11932" w:rsidRDefault="00A11932" w:rsidP="00A11932">
            <w:pPr>
              <w:tabs>
                <w:tab w:val="left" w:pos="567"/>
              </w:tabs>
              <w:jc w:val="both"/>
              <w:rPr>
                <w:lang w:val="en-US"/>
              </w:rPr>
            </w:pPr>
            <w:r w:rsidRPr="00A11932">
              <w:rPr>
                <w:lang w:val="en-US"/>
              </w:rPr>
              <w:t>IC35C</w:t>
            </w:r>
          </w:p>
          <w:p w14:paraId="494EBA5C" w14:textId="77777777" w:rsidR="00A11932" w:rsidRPr="00A11932" w:rsidRDefault="00A11932" w:rsidP="00A11932">
            <w:pPr>
              <w:tabs>
                <w:tab w:val="left" w:pos="567"/>
              </w:tabs>
              <w:jc w:val="both"/>
              <w:rPr>
                <w:lang w:val="ru-RU"/>
              </w:rPr>
            </w:pPr>
          </w:p>
        </w:tc>
        <w:tc>
          <w:tcPr>
            <w:tcW w:w="4111" w:type="dxa"/>
            <w:gridSpan w:val="3"/>
            <w:tcBorders>
              <w:top w:val="single" w:sz="4" w:space="0" w:color="auto"/>
              <w:bottom w:val="single" w:sz="4" w:space="0" w:color="auto"/>
            </w:tcBorders>
          </w:tcPr>
          <w:p w14:paraId="6C503269" w14:textId="77777777" w:rsidR="00A11932" w:rsidRPr="00A11932" w:rsidRDefault="00A11932" w:rsidP="00A11932">
            <w:pPr>
              <w:tabs>
                <w:tab w:val="left" w:pos="567"/>
              </w:tabs>
              <w:jc w:val="both"/>
              <w:rPr>
                <w:lang w:val="en-US"/>
              </w:rPr>
            </w:pPr>
            <w:r w:rsidRPr="00A11932">
              <w:rPr>
                <w:lang w:val="en-US"/>
              </w:rPr>
              <w:t xml:space="preserve">Teava din polietilena armata de inalta densitate sau polipropilena armata sau nearmata, montata, la legatura corpurilor sau aparatelor de incalzire, in instalatii de incalzire centrala, avind diametrul exterior de 25,0 mm </w:t>
            </w:r>
          </w:p>
        </w:tc>
        <w:tc>
          <w:tcPr>
            <w:tcW w:w="1593" w:type="dxa"/>
            <w:gridSpan w:val="2"/>
            <w:tcBorders>
              <w:top w:val="single" w:sz="4" w:space="0" w:color="auto"/>
              <w:bottom w:val="single" w:sz="4" w:space="0" w:color="auto"/>
            </w:tcBorders>
            <w:vAlign w:val="center"/>
          </w:tcPr>
          <w:p w14:paraId="5BAAE1ED" w14:textId="77777777" w:rsidR="00A11932" w:rsidRPr="00A11932" w:rsidRDefault="00A11932" w:rsidP="00A11932">
            <w:pPr>
              <w:tabs>
                <w:tab w:val="left" w:pos="567"/>
              </w:tabs>
              <w:jc w:val="both"/>
              <w:rPr>
                <w:lang w:val="ru-RU"/>
              </w:rPr>
            </w:pPr>
            <w:r w:rsidRPr="00A11932">
              <w:rPr>
                <w:lang w:val="ru-RU"/>
              </w:rPr>
              <w:t>m</w:t>
            </w:r>
          </w:p>
        </w:tc>
        <w:tc>
          <w:tcPr>
            <w:tcW w:w="1701" w:type="dxa"/>
            <w:gridSpan w:val="2"/>
            <w:tcBorders>
              <w:top w:val="single" w:sz="4" w:space="0" w:color="auto"/>
              <w:bottom w:val="single" w:sz="4" w:space="0" w:color="auto"/>
            </w:tcBorders>
            <w:vAlign w:val="center"/>
          </w:tcPr>
          <w:p w14:paraId="45AA1DA2" w14:textId="77777777" w:rsidR="00A11932" w:rsidRPr="00A11932" w:rsidRDefault="00A11932" w:rsidP="00A11932">
            <w:pPr>
              <w:tabs>
                <w:tab w:val="left" w:pos="567"/>
              </w:tabs>
              <w:jc w:val="both"/>
              <w:rPr>
                <w:lang w:val="ru-RU"/>
              </w:rPr>
            </w:pPr>
            <w:r w:rsidRPr="00A11932">
              <w:rPr>
                <w:lang w:val="ru-RU"/>
              </w:rPr>
              <w:t>12,00</w:t>
            </w:r>
          </w:p>
        </w:tc>
      </w:tr>
      <w:tr w:rsidR="00A11932" w:rsidRPr="00A11932" w14:paraId="08DB3CA0"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693DC75F"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02168997" w14:textId="77777777" w:rsidR="00A11932" w:rsidRPr="00A11932" w:rsidRDefault="00A11932" w:rsidP="00A11932">
            <w:pPr>
              <w:tabs>
                <w:tab w:val="left" w:pos="567"/>
              </w:tabs>
              <w:jc w:val="both"/>
              <w:rPr>
                <w:i/>
                <w:iCs/>
                <w:lang w:val="ru-RU"/>
              </w:rPr>
            </w:pPr>
            <w:r w:rsidRPr="00A11932">
              <w:rPr>
                <w:i/>
                <w:iCs/>
                <w:lang w:val="ru-RU"/>
              </w:rPr>
              <w:t>7136040011749</w:t>
            </w:r>
          </w:p>
        </w:tc>
        <w:tc>
          <w:tcPr>
            <w:tcW w:w="4111" w:type="dxa"/>
            <w:gridSpan w:val="3"/>
            <w:tcBorders>
              <w:top w:val="nil"/>
              <w:bottom w:val="single" w:sz="2" w:space="0" w:color="auto"/>
            </w:tcBorders>
          </w:tcPr>
          <w:p w14:paraId="35A925EC" w14:textId="77777777" w:rsidR="00A11932" w:rsidRPr="00A11932" w:rsidRDefault="00A11932" w:rsidP="00A11932">
            <w:pPr>
              <w:tabs>
                <w:tab w:val="left" w:pos="567"/>
              </w:tabs>
              <w:jc w:val="both"/>
              <w:rPr>
                <w:i/>
                <w:iCs/>
                <w:lang w:val="ru-RU"/>
              </w:rPr>
            </w:pPr>
            <w:r w:rsidRPr="00A11932">
              <w:rPr>
                <w:i/>
                <w:iCs/>
                <w:lang w:val="ru-RU"/>
              </w:rPr>
              <w:t>Instalator incalzire si gaze</w:t>
            </w:r>
          </w:p>
        </w:tc>
        <w:tc>
          <w:tcPr>
            <w:tcW w:w="1593" w:type="dxa"/>
            <w:gridSpan w:val="2"/>
            <w:tcBorders>
              <w:top w:val="nil"/>
              <w:bottom w:val="single" w:sz="2" w:space="0" w:color="auto"/>
            </w:tcBorders>
          </w:tcPr>
          <w:p w14:paraId="35208DD4"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3CEDC63F" w14:textId="77777777" w:rsidR="00A11932" w:rsidRPr="00A11932" w:rsidRDefault="00A11932" w:rsidP="00A11932">
            <w:pPr>
              <w:tabs>
                <w:tab w:val="left" w:pos="567"/>
              </w:tabs>
              <w:jc w:val="both"/>
              <w:rPr>
                <w:i/>
                <w:iCs/>
                <w:lang w:val="ru-RU"/>
              </w:rPr>
            </w:pPr>
            <w:r w:rsidRPr="00A11932">
              <w:rPr>
                <w:i/>
                <w:iCs/>
                <w:lang w:val="ru-RU"/>
              </w:rPr>
              <w:t>4,80</w:t>
            </w:r>
          </w:p>
        </w:tc>
      </w:tr>
      <w:tr w:rsidR="00A11932" w:rsidRPr="00A11932" w14:paraId="582E9A50"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5DB18284"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7DE8EB39" w14:textId="77777777" w:rsidR="00A11932" w:rsidRPr="00A11932" w:rsidRDefault="00A11932" w:rsidP="00A11932">
            <w:pPr>
              <w:tabs>
                <w:tab w:val="left" w:pos="567"/>
              </w:tabs>
              <w:jc w:val="both"/>
              <w:rPr>
                <w:i/>
                <w:iCs/>
                <w:lang w:val="ru-RU"/>
              </w:rPr>
            </w:pPr>
            <w:r w:rsidRPr="00A11932">
              <w:rPr>
                <w:i/>
                <w:iCs/>
                <w:lang w:val="ru-RU"/>
              </w:rPr>
              <w:t>252121671000025</w:t>
            </w:r>
          </w:p>
        </w:tc>
        <w:tc>
          <w:tcPr>
            <w:tcW w:w="4111" w:type="dxa"/>
            <w:gridSpan w:val="3"/>
            <w:tcBorders>
              <w:top w:val="nil"/>
              <w:bottom w:val="single" w:sz="2" w:space="0" w:color="auto"/>
            </w:tcBorders>
          </w:tcPr>
          <w:p w14:paraId="6B94F1C6" w14:textId="77777777" w:rsidR="00A11932" w:rsidRPr="00A11932" w:rsidRDefault="00A11932" w:rsidP="00A11932">
            <w:pPr>
              <w:tabs>
                <w:tab w:val="left" w:pos="567"/>
              </w:tabs>
              <w:jc w:val="both"/>
              <w:rPr>
                <w:i/>
                <w:iCs/>
                <w:lang w:val="en-US"/>
              </w:rPr>
            </w:pPr>
            <w:r w:rsidRPr="00A11932">
              <w:rPr>
                <w:i/>
                <w:iCs/>
                <w:lang w:val="en-US"/>
              </w:rPr>
              <w:t>Teava din polietilena sau polipropilenad-25</w:t>
            </w:r>
          </w:p>
        </w:tc>
        <w:tc>
          <w:tcPr>
            <w:tcW w:w="1593" w:type="dxa"/>
            <w:gridSpan w:val="2"/>
            <w:tcBorders>
              <w:top w:val="nil"/>
              <w:bottom w:val="single" w:sz="2" w:space="0" w:color="auto"/>
            </w:tcBorders>
          </w:tcPr>
          <w:p w14:paraId="4C0C33BD" w14:textId="77777777" w:rsidR="00A11932" w:rsidRPr="00A11932" w:rsidRDefault="00A11932" w:rsidP="00A11932">
            <w:pPr>
              <w:tabs>
                <w:tab w:val="left" w:pos="567"/>
              </w:tabs>
              <w:jc w:val="both"/>
              <w:rPr>
                <w:i/>
                <w:iCs/>
                <w:lang w:val="ru-RU"/>
              </w:rPr>
            </w:pPr>
            <w:r w:rsidRPr="00A11932">
              <w:rPr>
                <w:i/>
                <w:iCs/>
                <w:lang w:val="ru-RU"/>
              </w:rPr>
              <w:t>m</w:t>
            </w:r>
          </w:p>
        </w:tc>
        <w:tc>
          <w:tcPr>
            <w:tcW w:w="1701" w:type="dxa"/>
            <w:gridSpan w:val="2"/>
            <w:tcBorders>
              <w:top w:val="nil"/>
              <w:bottom w:val="single" w:sz="2" w:space="0" w:color="auto"/>
            </w:tcBorders>
          </w:tcPr>
          <w:p w14:paraId="0B29A86A" w14:textId="77777777" w:rsidR="00A11932" w:rsidRPr="00A11932" w:rsidRDefault="00A11932" w:rsidP="00A11932">
            <w:pPr>
              <w:tabs>
                <w:tab w:val="left" w:pos="567"/>
              </w:tabs>
              <w:jc w:val="both"/>
              <w:rPr>
                <w:i/>
                <w:iCs/>
                <w:lang w:val="ru-RU"/>
              </w:rPr>
            </w:pPr>
            <w:r w:rsidRPr="00A11932">
              <w:rPr>
                <w:i/>
                <w:iCs/>
                <w:lang w:val="ru-RU"/>
              </w:rPr>
              <w:t>12,36</w:t>
            </w:r>
          </w:p>
        </w:tc>
      </w:tr>
      <w:tr w:rsidR="00A11932" w:rsidRPr="00A11932" w14:paraId="7486ADB7" w14:textId="77777777" w:rsidTr="006868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10" w:type="dxa"/>
            <w:tcBorders>
              <w:top w:val="single" w:sz="4" w:space="0" w:color="auto"/>
              <w:bottom w:val="single" w:sz="4" w:space="0" w:color="auto"/>
            </w:tcBorders>
          </w:tcPr>
          <w:p w14:paraId="0EE2C48F" w14:textId="77777777" w:rsidR="00A11932" w:rsidRPr="00A11932" w:rsidRDefault="00A11932" w:rsidP="00A11932">
            <w:pPr>
              <w:tabs>
                <w:tab w:val="left" w:pos="567"/>
              </w:tabs>
              <w:jc w:val="both"/>
              <w:rPr>
                <w:lang w:val="ru-RU"/>
              </w:rPr>
            </w:pPr>
            <w:r w:rsidRPr="00A11932">
              <w:rPr>
                <w:lang w:val="ru-RU"/>
              </w:rPr>
              <w:t>45</w:t>
            </w:r>
          </w:p>
        </w:tc>
        <w:tc>
          <w:tcPr>
            <w:tcW w:w="2126" w:type="dxa"/>
            <w:gridSpan w:val="2"/>
            <w:tcBorders>
              <w:top w:val="single" w:sz="4" w:space="0" w:color="auto"/>
              <w:bottom w:val="single" w:sz="4" w:space="0" w:color="auto"/>
            </w:tcBorders>
          </w:tcPr>
          <w:p w14:paraId="2C9B5F18" w14:textId="77777777" w:rsidR="00A11932" w:rsidRPr="00A11932" w:rsidRDefault="00A11932" w:rsidP="00A11932">
            <w:pPr>
              <w:tabs>
                <w:tab w:val="left" w:pos="567"/>
              </w:tabs>
              <w:jc w:val="both"/>
              <w:rPr>
                <w:lang w:val="en-US"/>
              </w:rPr>
            </w:pPr>
            <w:r w:rsidRPr="00A11932">
              <w:rPr>
                <w:lang w:val="en-US"/>
              </w:rPr>
              <w:t>IC38B</w:t>
            </w:r>
          </w:p>
          <w:p w14:paraId="5F9BD796" w14:textId="77777777" w:rsidR="00A11932" w:rsidRPr="00A11932" w:rsidRDefault="00A11932" w:rsidP="00A11932">
            <w:pPr>
              <w:tabs>
                <w:tab w:val="left" w:pos="567"/>
              </w:tabs>
              <w:jc w:val="both"/>
              <w:rPr>
                <w:lang w:val="ru-RU"/>
              </w:rPr>
            </w:pPr>
          </w:p>
        </w:tc>
        <w:tc>
          <w:tcPr>
            <w:tcW w:w="4111" w:type="dxa"/>
            <w:gridSpan w:val="3"/>
            <w:tcBorders>
              <w:top w:val="single" w:sz="4" w:space="0" w:color="auto"/>
              <w:bottom w:val="single" w:sz="4" w:space="0" w:color="auto"/>
            </w:tcBorders>
          </w:tcPr>
          <w:p w14:paraId="78AA7459" w14:textId="77777777" w:rsidR="00A11932" w:rsidRPr="00A11932" w:rsidRDefault="00A11932" w:rsidP="00A11932">
            <w:pPr>
              <w:tabs>
                <w:tab w:val="left" w:pos="567"/>
              </w:tabs>
              <w:jc w:val="both"/>
              <w:rPr>
                <w:lang w:val="en-US"/>
              </w:rPr>
            </w:pPr>
            <w:r w:rsidRPr="00A11932">
              <w:rPr>
                <w:lang w:val="en-US"/>
              </w:rPr>
              <w:t xml:space="preserve">Piesa de racordareCot-25, cu 2 imbinari, din polipropilena imbinate prin polifusiune cu teava din polipropilena armata, avind diametrul exterior de 25,0 mm </w:t>
            </w:r>
          </w:p>
        </w:tc>
        <w:tc>
          <w:tcPr>
            <w:tcW w:w="1593" w:type="dxa"/>
            <w:gridSpan w:val="2"/>
            <w:tcBorders>
              <w:top w:val="single" w:sz="4" w:space="0" w:color="auto"/>
              <w:bottom w:val="single" w:sz="4" w:space="0" w:color="auto"/>
            </w:tcBorders>
            <w:vAlign w:val="center"/>
          </w:tcPr>
          <w:p w14:paraId="3E3E78E3" w14:textId="77777777" w:rsidR="00A11932" w:rsidRPr="00A11932" w:rsidRDefault="00A11932" w:rsidP="00A11932">
            <w:pPr>
              <w:tabs>
                <w:tab w:val="left" w:pos="567"/>
              </w:tabs>
              <w:jc w:val="both"/>
              <w:rPr>
                <w:lang w:val="ru-RU"/>
              </w:rPr>
            </w:pPr>
            <w:r w:rsidRPr="00A11932">
              <w:rPr>
                <w:lang w:val="ru-RU"/>
              </w:rPr>
              <w:t>buc</w:t>
            </w:r>
          </w:p>
        </w:tc>
        <w:tc>
          <w:tcPr>
            <w:tcW w:w="1701" w:type="dxa"/>
            <w:gridSpan w:val="2"/>
            <w:tcBorders>
              <w:top w:val="single" w:sz="4" w:space="0" w:color="auto"/>
              <w:bottom w:val="single" w:sz="4" w:space="0" w:color="auto"/>
            </w:tcBorders>
            <w:vAlign w:val="center"/>
          </w:tcPr>
          <w:p w14:paraId="7DB06E5C" w14:textId="77777777" w:rsidR="00A11932" w:rsidRPr="00A11932" w:rsidRDefault="00A11932" w:rsidP="00A11932">
            <w:pPr>
              <w:tabs>
                <w:tab w:val="left" w:pos="567"/>
              </w:tabs>
              <w:jc w:val="both"/>
              <w:rPr>
                <w:lang w:val="ru-RU"/>
              </w:rPr>
            </w:pPr>
            <w:r w:rsidRPr="00A11932">
              <w:rPr>
                <w:lang w:val="ru-RU"/>
              </w:rPr>
              <w:t>20,00</w:t>
            </w:r>
          </w:p>
        </w:tc>
      </w:tr>
      <w:tr w:rsidR="00A11932" w:rsidRPr="00A11932" w14:paraId="26A1EB92"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6DC32DB4"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73BD45B4" w14:textId="77777777" w:rsidR="00A11932" w:rsidRPr="00A11932" w:rsidRDefault="00A11932" w:rsidP="00A11932">
            <w:pPr>
              <w:tabs>
                <w:tab w:val="left" w:pos="567"/>
              </w:tabs>
              <w:jc w:val="both"/>
              <w:rPr>
                <w:i/>
                <w:iCs/>
                <w:lang w:val="ru-RU"/>
              </w:rPr>
            </w:pPr>
            <w:r w:rsidRPr="00A11932">
              <w:rPr>
                <w:i/>
                <w:iCs/>
                <w:lang w:val="ru-RU"/>
              </w:rPr>
              <w:t>7136040011749</w:t>
            </w:r>
          </w:p>
        </w:tc>
        <w:tc>
          <w:tcPr>
            <w:tcW w:w="4111" w:type="dxa"/>
            <w:gridSpan w:val="3"/>
            <w:tcBorders>
              <w:top w:val="nil"/>
              <w:bottom w:val="single" w:sz="2" w:space="0" w:color="auto"/>
            </w:tcBorders>
          </w:tcPr>
          <w:p w14:paraId="3F27F936" w14:textId="77777777" w:rsidR="00A11932" w:rsidRPr="00A11932" w:rsidRDefault="00A11932" w:rsidP="00A11932">
            <w:pPr>
              <w:tabs>
                <w:tab w:val="left" w:pos="567"/>
              </w:tabs>
              <w:jc w:val="both"/>
              <w:rPr>
                <w:i/>
                <w:iCs/>
                <w:lang w:val="ru-RU"/>
              </w:rPr>
            </w:pPr>
            <w:r w:rsidRPr="00A11932">
              <w:rPr>
                <w:i/>
                <w:iCs/>
                <w:lang w:val="ru-RU"/>
              </w:rPr>
              <w:t>Instalator incalzire si gaze</w:t>
            </w:r>
          </w:p>
        </w:tc>
        <w:tc>
          <w:tcPr>
            <w:tcW w:w="1593" w:type="dxa"/>
            <w:gridSpan w:val="2"/>
            <w:tcBorders>
              <w:top w:val="nil"/>
              <w:bottom w:val="single" w:sz="2" w:space="0" w:color="auto"/>
            </w:tcBorders>
          </w:tcPr>
          <w:p w14:paraId="7B9058F7"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6BB1FF74" w14:textId="77777777" w:rsidR="00A11932" w:rsidRPr="00A11932" w:rsidRDefault="00A11932" w:rsidP="00A11932">
            <w:pPr>
              <w:tabs>
                <w:tab w:val="left" w:pos="567"/>
              </w:tabs>
              <w:jc w:val="both"/>
              <w:rPr>
                <w:i/>
                <w:iCs/>
                <w:lang w:val="ru-RU"/>
              </w:rPr>
            </w:pPr>
            <w:r w:rsidRPr="00A11932">
              <w:rPr>
                <w:i/>
                <w:iCs/>
                <w:lang w:val="ru-RU"/>
              </w:rPr>
              <w:t>3,60</w:t>
            </w:r>
          </w:p>
        </w:tc>
      </w:tr>
      <w:tr w:rsidR="00A11932" w:rsidRPr="00A11932" w14:paraId="61391B9C"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2CD6FF35"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4F094C73" w14:textId="77777777" w:rsidR="00A11932" w:rsidRPr="00A11932" w:rsidRDefault="00A11932" w:rsidP="00A11932">
            <w:pPr>
              <w:tabs>
                <w:tab w:val="left" w:pos="567"/>
              </w:tabs>
              <w:jc w:val="both"/>
              <w:rPr>
                <w:i/>
                <w:iCs/>
                <w:lang w:val="ru-RU"/>
              </w:rPr>
            </w:pPr>
            <w:r w:rsidRPr="00A11932">
              <w:rPr>
                <w:i/>
                <w:iCs/>
                <w:lang w:val="ru-RU"/>
              </w:rPr>
              <w:t>28752741101025.1</w:t>
            </w:r>
          </w:p>
        </w:tc>
        <w:tc>
          <w:tcPr>
            <w:tcW w:w="4111" w:type="dxa"/>
            <w:gridSpan w:val="3"/>
            <w:tcBorders>
              <w:top w:val="nil"/>
              <w:bottom w:val="single" w:sz="2" w:space="0" w:color="auto"/>
            </w:tcBorders>
          </w:tcPr>
          <w:p w14:paraId="32C6BA76" w14:textId="77777777" w:rsidR="00A11932" w:rsidRPr="00A11932" w:rsidRDefault="00A11932" w:rsidP="00A11932">
            <w:pPr>
              <w:tabs>
                <w:tab w:val="left" w:pos="567"/>
              </w:tabs>
              <w:jc w:val="both"/>
              <w:rPr>
                <w:i/>
                <w:iCs/>
                <w:lang w:val="ru-RU"/>
              </w:rPr>
            </w:pPr>
            <w:r w:rsidRPr="00A11932">
              <w:rPr>
                <w:i/>
                <w:iCs/>
                <w:lang w:val="ru-RU"/>
              </w:rPr>
              <w:t>cot-25</w:t>
            </w:r>
          </w:p>
        </w:tc>
        <w:tc>
          <w:tcPr>
            <w:tcW w:w="1593" w:type="dxa"/>
            <w:gridSpan w:val="2"/>
            <w:tcBorders>
              <w:top w:val="nil"/>
              <w:bottom w:val="single" w:sz="2" w:space="0" w:color="auto"/>
            </w:tcBorders>
          </w:tcPr>
          <w:p w14:paraId="0CEBFCD0" w14:textId="77777777" w:rsidR="00A11932" w:rsidRPr="00A11932" w:rsidRDefault="00A11932" w:rsidP="00A11932">
            <w:pPr>
              <w:tabs>
                <w:tab w:val="left" w:pos="567"/>
              </w:tabs>
              <w:jc w:val="both"/>
              <w:rPr>
                <w:i/>
                <w:iCs/>
                <w:lang w:val="ru-RU"/>
              </w:rPr>
            </w:pPr>
            <w:r w:rsidRPr="00A11932">
              <w:rPr>
                <w:i/>
                <w:iCs/>
                <w:lang w:val="ru-RU"/>
              </w:rPr>
              <w:t>buc</w:t>
            </w:r>
          </w:p>
        </w:tc>
        <w:tc>
          <w:tcPr>
            <w:tcW w:w="1701" w:type="dxa"/>
            <w:gridSpan w:val="2"/>
            <w:tcBorders>
              <w:top w:val="nil"/>
              <w:bottom w:val="single" w:sz="2" w:space="0" w:color="auto"/>
            </w:tcBorders>
          </w:tcPr>
          <w:p w14:paraId="544E7707" w14:textId="77777777" w:rsidR="00A11932" w:rsidRPr="00A11932" w:rsidRDefault="00A11932" w:rsidP="00A11932">
            <w:pPr>
              <w:tabs>
                <w:tab w:val="left" w:pos="567"/>
              </w:tabs>
              <w:jc w:val="both"/>
              <w:rPr>
                <w:i/>
                <w:iCs/>
                <w:lang w:val="ru-RU"/>
              </w:rPr>
            </w:pPr>
            <w:r w:rsidRPr="00A11932">
              <w:rPr>
                <w:i/>
                <w:iCs/>
                <w:lang w:val="ru-RU"/>
              </w:rPr>
              <w:t>20,00</w:t>
            </w:r>
          </w:p>
        </w:tc>
      </w:tr>
      <w:tr w:rsidR="00A11932" w:rsidRPr="00A11932" w14:paraId="025B0619"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66E5283B"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0045433E" w14:textId="77777777" w:rsidR="00A11932" w:rsidRPr="00A11932" w:rsidRDefault="00A11932" w:rsidP="00A11932">
            <w:pPr>
              <w:tabs>
                <w:tab w:val="left" w:pos="567"/>
              </w:tabs>
              <w:jc w:val="both"/>
              <w:rPr>
                <w:i/>
                <w:iCs/>
                <w:lang w:val="ru-RU"/>
              </w:rPr>
            </w:pPr>
            <w:r w:rsidRPr="00A11932">
              <w:rPr>
                <w:i/>
                <w:iCs/>
                <w:lang w:val="ru-RU"/>
              </w:rPr>
              <w:t>2112307325046</w:t>
            </w:r>
          </w:p>
        </w:tc>
        <w:tc>
          <w:tcPr>
            <w:tcW w:w="4111" w:type="dxa"/>
            <w:gridSpan w:val="3"/>
            <w:tcBorders>
              <w:top w:val="nil"/>
              <w:bottom w:val="single" w:sz="2" w:space="0" w:color="auto"/>
            </w:tcBorders>
          </w:tcPr>
          <w:p w14:paraId="7C3152E6" w14:textId="77777777" w:rsidR="00A11932" w:rsidRPr="00A11932" w:rsidRDefault="00A11932" w:rsidP="00A11932">
            <w:pPr>
              <w:tabs>
                <w:tab w:val="left" w:pos="567"/>
              </w:tabs>
              <w:jc w:val="both"/>
              <w:rPr>
                <w:i/>
                <w:iCs/>
                <w:lang w:val="ru-RU"/>
              </w:rPr>
            </w:pPr>
            <w:r w:rsidRPr="00A11932">
              <w:rPr>
                <w:i/>
                <w:iCs/>
                <w:lang w:val="ru-RU"/>
              </w:rPr>
              <w:t>Hirtie absorbanta</w:t>
            </w:r>
          </w:p>
        </w:tc>
        <w:tc>
          <w:tcPr>
            <w:tcW w:w="1593" w:type="dxa"/>
            <w:gridSpan w:val="2"/>
            <w:tcBorders>
              <w:top w:val="nil"/>
              <w:bottom w:val="single" w:sz="2" w:space="0" w:color="auto"/>
            </w:tcBorders>
          </w:tcPr>
          <w:p w14:paraId="0B46364C"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1F9DC353" w14:textId="77777777" w:rsidR="00A11932" w:rsidRPr="00A11932" w:rsidRDefault="00A11932" w:rsidP="00A11932">
            <w:pPr>
              <w:tabs>
                <w:tab w:val="left" w:pos="567"/>
              </w:tabs>
              <w:jc w:val="both"/>
              <w:rPr>
                <w:i/>
                <w:iCs/>
                <w:lang w:val="ru-RU"/>
              </w:rPr>
            </w:pPr>
            <w:r w:rsidRPr="00A11932">
              <w:rPr>
                <w:i/>
                <w:iCs/>
                <w:lang w:val="ru-RU"/>
              </w:rPr>
              <w:t>0,40</w:t>
            </w:r>
          </w:p>
        </w:tc>
      </w:tr>
      <w:tr w:rsidR="00A11932" w:rsidRPr="00A11932" w14:paraId="5B34A80D"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7905905F"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65807B8E" w14:textId="77777777" w:rsidR="00A11932" w:rsidRPr="00A11932" w:rsidRDefault="00A11932" w:rsidP="00A11932">
            <w:pPr>
              <w:tabs>
                <w:tab w:val="left" w:pos="567"/>
              </w:tabs>
              <w:jc w:val="both"/>
              <w:rPr>
                <w:i/>
                <w:iCs/>
                <w:lang w:val="ru-RU"/>
              </w:rPr>
            </w:pPr>
            <w:r w:rsidRPr="00A11932">
              <w:rPr>
                <w:i/>
                <w:iCs/>
                <w:lang w:val="ru-RU"/>
              </w:rPr>
              <w:t>3220137315778</w:t>
            </w:r>
          </w:p>
        </w:tc>
        <w:tc>
          <w:tcPr>
            <w:tcW w:w="4111" w:type="dxa"/>
            <w:gridSpan w:val="3"/>
            <w:tcBorders>
              <w:top w:val="nil"/>
              <w:bottom w:val="single" w:sz="2" w:space="0" w:color="auto"/>
            </w:tcBorders>
          </w:tcPr>
          <w:p w14:paraId="0D10EED9" w14:textId="77777777" w:rsidR="00A11932" w:rsidRPr="00A11932" w:rsidRDefault="00A11932" w:rsidP="00A11932">
            <w:pPr>
              <w:tabs>
                <w:tab w:val="left" w:pos="567"/>
              </w:tabs>
              <w:jc w:val="both"/>
              <w:rPr>
                <w:i/>
                <w:iCs/>
                <w:lang w:val="ru-RU"/>
              </w:rPr>
            </w:pPr>
            <w:r w:rsidRPr="00A11932">
              <w:rPr>
                <w:i/>
                <w:iCs/>
                <w:lang w:val="ru-RU"/>
              </w:rPr>
              <w:t>Decapant</w:t>
            </w:r>
          </w:p>
        </w:tc>
        <w:tc>
          <w:tcPr>
            <w:tcW w:w="1593" w:type="dxa"/>
            <w:gridSpan w:val="2"/>
            <w:tcBorders>
              <w:top w:val="nil"/>
              <w:bottom w:val="single" w:sz="2" w:space="0" w:color="auto"/>
            </w:tcBorders>
          </w:tcPr>
          <w:p w14:paraId="5DA7C2C3"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07E79B12" w14:textId="77777777" w:rsidR="00A11932" w:rsidRPr="00A11932" w:rsidRDefault="00A11932" w:rsidP="00A11932">
            <w:pPr>
              <w:tabs>
                <w:tab w:val="left" w:pos="567"/>
              </w:tabs>
              <w:jc w:val="both"/>
              <w:rPr>
                <w:i/>
                <w:iCs/>
                <w:lang w:val="ru-RU"/>
              </w:rPr>
            </w:pPr>
            <w:r w:rsidRPr="00A11932">
              <w:rPr>
                <w:i/>
                <w:iCs/>
                <w:lang w:val="ru-RU"/>
              </w:rPr>
              <w:t>0,14</w:t>
            </w:r>
          </w:p>
        </w:tc>
      </w:tr>
      <w:tr w:rsidR="00A11932" w:rsidRPr="00A11932" w14:paraId="636364AD"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0E1FE280"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784111ED" w14:textId="77777777" w:rsidR="00A11932" w:rsidRPr="00A11932" w:rsidRDefault="00A11932" w:rsidP="00A11932">
            <w:pPr>
              <w:tabs>
                <w:tab w:val="left" w:pos="567"/>
              </w:tabs>
              <w:jc w:val="both"/>
              <w:rPr>
                <w:i/>
                <w:iCs/>
                <w:lang w:val="ru-RU"/>
              </w:rPr>
            </w:pPr>
            <w:r w:rsidRPr="00A11932">
              <w:rPr>
                <w:i/>
                <w:iCs/>
                <w:lang w:val="ru-RU"/>
              </w:rPr>
              <w:t>2940600003000</w:t>
            </w:r>
          </w:p>
        </w:tc>
        <w:tc>
          <w:tcPr>
            <w:tcW w:w="4111" w:type="dxa"/>
            <w:gridSpan w:val="3"/>
            <w:tcBorders>
              <w:top w:val="nil"/>
              <w:bottom w:val="single" w:sz="2" w:space="0" w:color="auto"/>
            </w:tcBorders>
          </w:tcPr>
          <w:p w14:paraId="7359B199" w14:textId="77777777" w:rsidR="00A11932" w:rsidRPr="00A11932" w:rsidRDefault="00A11932" w:rsidP="00A11932">
            <w:pPr>
              <w:tabs>
                <w:tab w:val="left" w:pos="567"/>
              </w:tabs>
              <w:jc w:val="both"/>
              <w:rPr>
                <w:i/>
                <w:iCs/>
                <w:lang w:val="en-US"/>
              </w:rPr>
            </w:pPr>
            <w:r w:rsidRPr="00A11932">
              <w:rPr>
                <w:i/>
                <w:iCs/>
                <w:lang w:val="en-US"/>
              </w:rPr>
              <w:t>Aparat de sudura pentru polifisiune</w:t>
            </w:r>
          </w:p>
        </w:tc>
        <w:tc>
          <w:tcPr>
            <w:tcW w:w="1593" w:type="dxa"/>
            <w:gridSpan w:val="2"/>
            <w:tcBorders>
              <w:top w:val="nil"/>
              <w:bottom w:val="single" w:sz="2" w:space="0" w:color="auto"/>
            </w:tcBorders>
          </w:tcPr>
          <w:p w14:paraId="52FF2834" w14:textId="77777777" w:rsidR="00A11932" w:rsidRPr="00A11932" w:rsidRDefault="00A11932" w:rsidP="00A11932">
            <w:pPr>
              <w:tabs>
                <w:tab w:val="left" w:pos="567"/>
              </w:tabs>
              <w:jc w:val="both"/>
              <w:rPr>
                <w:i/>
                <w:iCs/>
                <w:lang w:val="ru-RU"/>
              </w:rPr>
            </w:pPr>
            <w:r w:rsidRPr="00A11932">
              <w:rPr>
                <w:i/>
                <w:iCs/>
                <w:lang w:val="ru-RU"/>
              </w:rPr>
              <w:t>h-ut</w:t>
            </w:r>
          </w:p>
        </w:tc>
        <w:tc>
          <w:tcPr>
            <w:tcW w:w="1701" w:type="dxa"/>
            <w:gridSpan w:val="2"/>
            <w:tcBorders>
              <w:top w:val="nil"/>
              <w:bottom w:val="single" w:sz="2" w:space="0" w:color="auto"/>
            </w:tcBorders>
          </w:tcPr>
          <w:p w14:paraId="21B622D7" w14:textId="77777777" w:rsidR="00A11932" w:rsidRPr="00A11932" w:rsidRDefault="00A11932" w:rsidP="00A11932">
            <w:pPr>
              <w:tabs>
                <w:tab w:val="left" w:pos="567"/>
              </w:tabs>
              <w:jc w:val="both"/>
              <w:rPr>
                <w:i/>
                <w:iCs/>
                <w:lang w:val="ru-RU"/>
              </w:rPr>
            </w:pPr>
            <w:r w:rsidRPr="00A11932">
              <w:rPr>
                <w:i/>
                <w:iCs/>
                <w:lang w:val="ru-RU"/>
              </w:rPr>
              <w:t>0,36</w:t>
            </w:r>
          </w:p>
        </w:tc>
      </w:tr>
      <w:tr w:rsidR="00A11932" w:rsidRPr="00A11932" w14:paraId="797730B7" w14:textId="77777777" w:rsidTr="006868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10" w:type="dxa"/>
            <w:tcBorders>
              <w:top w:val="single" w:sz="4" w:space="0" w:color="auto"/>
              <w:bottom w:val="single" w:sz="4" w:space="0" w:color="auto"/>
            </w:tcBorders>
          </w:tcPr>
          <w:p w14:paraId="771A2121" w14:textId="77777777" w:rsidR="00A11932" w:rsidRPr="00A11932" w:rsidRDefault="00A11932" w:rsidP="00A11932">
            <w:pPr>
              <w:tabs>
                <w:tab w:val="left" w:pos="567"/>
              </w:tabs>
              <w:jc w:val="both"/>
              <w:rPr>
                <w:lang w:val="ru-RU"/>
              </w:rPr>
            </w:pPr>
            <w:r w:rsidRPr="00A11932">
              <w:rPr>
                <w:lang w:val="ru-RU"/>
              </w:rPr>
              <w:t>46</w:t>
            </w:r>
          </w:p>
        </w:tc>
        <w:tc>
          <w:tcPr>
            <w:tcW w:w="2126" w:type="dxa"/>
            <w:gridSpan w:val="2"/>
            <w:tcBorders>
              <w:top w:val="single" w:sz="4" w:space="0" w:color="auto"/>
              <w:bottom w:val="single" w:sz="4" w:space="0" w:color="auto"/>
            </w:tcBorders>
          </w:tcPr>
          <w:p w14:paraId="4075D87D" w14:textId="77777777" w:rsidR="00A11932" w:rsidRPr="00A11932" w:rsidRDefault="00A11932" w:rsidP="00A11932">
            <w:pPr>
              <w:tabs>
                <w:tab w:val="left" w:pos="567"/>
              </w:tabs>
              <w:jc w:val="both"/>
              <w:rPr>
                <w:lang w:val="en-US"/>
              </w:rPr>
            </w:pPr>
            <w:r w:rsidRPr="00A11932">
              <w:rPr>
                <w:lang w:val="en-US"/>
              </w:rPr>
              <w:t>IC38H</w:t>
            </w:r>
          </w:p>
          <w:p w14:paraId="03FF03AA" w14:textId="77777777" w:rsidR="00A11932" w:rsidRPr="00A11932" w:rsidRDefault="00A11932" w:rsidP="00A11932">
            <w:pPr>
              <w:tabs>
                <w:tab w:val="left" w:pos="567"/>
              </w:tabs>
              <w:jc w:val="both"/>
              <w:rPr>
                <w:lang w:val="ru-RU"/>
              </w:rPr>
            </w:pPr>
          </w:p>
        </w:tc>
        <w:tc>
          <w:tcPr>
            <w:tcW w:w="4111" w:type="dxa"/>
            <w:gridSpan w:val="3"/>
            <w:tcBorders>
              <w:top w:val="single" w:sz="4" w:space="0" w:color="auto"/>
              <w:bottom w:val="single" w:sz="4" w:space="0" w:color="auto"/>
            </w:tcBorders>
          </w:tcPr>
          <w:p w14:paraId="693C3279" w14:textId="77777777" w:rsidR="00A11932" w:rsidRPr="00A11932" w:rsidRDefault="00A11932" w:rsidP="00A11932">
            <w:pPr>
              <w:tabs>
                <w:tab w:val="left" w:pos="567"/>
              </w:tabs>
              <w:jc w:val="both"/>
              <w:rPr>
                <w:lang w:val="en-US"/>
              </w:rPr>
            </w:pPr>
            <w:r w:rsidRPr="00A11932">
              <w:rPr>
                <w:lang w:val="en-US"/>
              </w:rPr>
              <w:t xml:space="preserve">Piesa de racordare Teu 25x25x25, cu 3 imbinari, din polipropilena imbinate prin polifusiune cu teava din polipropilena armata, avind diametrul exterior de 25,0 mm </w:t>
            </w:r>
          </w:p>
        </w:tc>
        <w:tc>
          <w:tcPr>
            <w:tcW w:w="1593" w:type="dxa"/>
            <w:gridSpan w:val="2"/>
            <w:tcBorders>
              <w:top w:val="single" w:sz="4" w:space="0" w:color="auto"/>
              <w:bottom w:val="single" w:sz="4" w:space="0" w:color="auto"/>
            </w:tcBorders>
            <w:vAlign w:val="center"/>
          </w:tcPr>
          <w:p w14:paraId="4569421E" w14:textId="77777777" w:rsidR="00A11932" w:rsidRPr="00A11932" w:rsidRDefault="00A11932" w:rsidP="00A11932">
            <w:pPr>
              <w:tabs>
                <w:tab w:val="left" w:pos="567"/>
              </w:tabs>
              <w:jc w:val="both"/>
              <w:rPr>
                <w:lang w:val="ru-RU"/>
              </w:rPr>
            </w:pPr>
            <w:r w:rsidRPr="00A11932">
              <w:rPr>
                <w:lang w:val="ru-RU"/>
              </w:rPr>
              <w:t>buc</w:t>
            </w:r>
          </w:p>
        </w:tc>
        <w:tc>
          <w:tcPr>
            <w:tcW w:w="1701" w:type="dxa"/>
            <w:gridSpan w:val="2"/>
            <w:tcBorders>
              <w:top w:val="single" w:sz="4" w:space="0" w:color="auto"/>
              <w:bottom w:val="single" w:sz="4" w:space="0" w:color="auto"/>
            </w:tcBorders>
            <w:vAlign w:val="center"/>
          </w:tcPr>
          <w:p w14:paraId="721A63E5" w14:textId="77777777" w:rsidR="00A11932" w:rsidRPr="00A11932" w:rsidRDefault="00A11932" w:rsidP="00A11932">
            <w:pPr>
              <w:tabs>
                <w:tab w:val="left" w:pos="567"/>
              </w:tabs>
              <w:jc w:val="both"/>
              <w:rPr>
                <w:lang w:val="ru-RU"/>
              </w:rPr>
            </w:pPr>
            <w:r w:rsidRPr="00A11932">
              <w:rPr>
                <w:lang w:val="ru-RU"/>
              </w:rPr>
              <w:t>6,00</w:t>
            </w:r>
          </w:p>
        </w:tc>
      </w:tr>
      <w:tr w:rsidR="00A11932" w:rsidRPr="00A11932" w14:paraId="707A63C7"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6C94C54E"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22621FAC" w14:textId="77777777" w:rsidR="00A11932" w:rsidRPr="00A11932" w:rsidRDefault="00A11932" w:rsidP="00A11932">
            <w:pPr>
              <w:tabs>
                <w:tab w:val="left" w:pos="567"/>
              </w:tabs>
              <w:jc w:val="both"/>
              <w:rPr>
                <w:i/>
                <w:iCs/>
                <w:lang w:val="ru-RU"/>
              </w:rPr>
            </w:pPr>
            <w:r w:rsidRPr="00A11932">
              <w:rPr>
                <w:i/>
                <w:iCs/>
                <w:lang w:val="ru-RU"/>
              </w:rPr>
              <w:t>7136040011749</w:t>
            </w:r>
          </w:p>
        </w:tc>
        <w:tc>
          <w:tcPr>
            <w:tcW w:w="4111" w:type="dxa"/>
            <w:gridSpan w:val="3"/>
            <w:tcBorders>
              <w:top w:val="nil"/>
              <w:bottom w:val="single" w:sz="2" w:space="0" w:color="auto"/>
            </w:tcBorders>
          </w:tcPr>
          <w:p w14:paraId="2965D756" w14:textId="77777777" w:rsidR="00A11932" w:rsidRPr="00A11932" w:rsidRDefault="00A11932" w:rsidP="00A11932">
            <w:pPr>
              <w:tabs>
                <w:tab w:val="left" w:pos="567"/>
              </w:tabs>
              <w:jc w:val="both"/>
              <w:rPr>
                <w:i/>
                <w:iCs/>
                <w:lang w:val="ru-RU"/>
              </w:rPr>
            </w:pPr>
            <w:r w:rsidRPr="00A11932">
              <w:rPr>
                <w:i/>
                <w:iCs/>
                <w:lang w:val="ru-RU"/>
              </w:rPr>
              <w:t>Instalator incalzire si gaze</w:t>
            </w:r>
          </w:p>
        </w:tc>
        <w:tc>
          <w:tcPr>
            <w:tcW w:w="1593" w:type="dxa"/>
            <w:gridSpan w:val="2"/>
            <w:tcBorders>
              <w:top w:val="nil"/>
              <w:bottom w:val="single" w:sz="2" w:space="0" w:color="auto"/>
            </w:tcBorders>
          </w:tcPr>
          <w:p w14:paraId="4302CD84"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5D932189" w14:textId="77777777" w:rsidR="00A11932" w:rsidRPr="00A11932" w:rsidRDefault="00A11932" w:rsidP="00A11932">
            <w:pPr>
              <w:tabs>
                <w:tab w:val="left" w:pos="567"/>
              </w:tabs>
              <w:jc w:val="both"/>
              <w:rPr>
                <w:i/>
                <w:iCs/>
                <w:lang w:val="ru-RU"/>
              </w:rPr>
            </w:pPr>
            <w:r w:rsidRPr="00A11932">
              <w:rPr>
                <w:i/>
                <w:iCs/>
                <w:lang w:val="ru-RU"/>
              </w:rPr>
              <w:t>1,56</w:t>
            </w:r>
          </w:p>
        </w:tc>
      </w:tr>
      <w:tr w:rsidR="00A11932" w:rsidRPr="00A11932" w14:paraId="3EE9A782"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2252AF6C"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59208BE3" w14:textId="77777777" w:rsidR="00A11932" w:rsidRPr="00A11932" w:rsidRDefault="00A11932" w:rsidP="00A11932">
            <w:pPr>
              <w:tabs>
                <w:tab w:val="left" w:pos="567"/>
              </w:tabs>
              <w:jc w:val="both"/>
              <w:rPr>
                <w:i/>
                <w:iCs/>
                <w:lang w:val="ru-RU"/>
              </w:rPr>
            </w:pPr>
            <w:r w:rsidRPr="00A11932">
              <w:rPr>
                <w:i/>
                <w:iCs/>
                <w:lang w:val="ru-RU"/>
              </w:rPr>
              <w:t>28752741101025.4</w:t>
            </w:r>
          </w:p>
        </w:tc>
        <w:tc>
          <w:tcPr>
            <w:tcW w:w="4111" w:type="dxa"/>
            <w:gridSpan w:val="3"/>
            <w:tcBorders>
              <w:top w:val="nil"/>
              <w:bottom w:val="single" w:sz="2" w:space="0" w:color="auto"/>
            </w:tcBorders>
          </w:tcPr>
          <w:p w14:paraId="50A37282" w14:textId="77777777" w:rsidR="00A11932" w:rsidRPr="00A11932" w:rsidRDefault="00A11932" w:rsidP="00A11932">
            <w:pPr>
              <w:tabs>
                <w:tab w:val="left" w:pos="567"/>
              </w:tabs>
              <w:jc w:val="both"/>
              <w:rPr>
                <w:i/>
                <w:iCs/>
                <w:lang w:val="ru-RU"/>
              </w:rPr>
            </w:pPr>
            <w:r w:rsidRPr="00A11932">
              <w:rPr>
                <w:i/>
                <w:iCs/>
                <w:lang w:val="ru-RU"/>
              </w:rPr>
              <w:t>teu-25</w:t>
            </w:r>
          </w:p>
        </w:tc>
        <w:tc>
          <w:tcPr>
            <w:tcW w:w="1593" w:type="dxa"/>
            <w:gridSpan w:val="2"/>
            <w:tcBorders>
              <w:top w:val="nil"/>
              <w:bottom w:val="single" w:sz="2" w:space="0" w:color="auto"/>
            </w:tcBorders>
          </w:tcPr>
          <w:p w14:paraId="296CC669" w14:textId="77777777" w:rsidR="00A11932" w:rsidRPr="00A11932" w:rsidRDefault="00A11932" w:rsidP="00A11932">
            <w:pPr>
              <w:tabs>
                <w:tab w:val="left" w:pos="567"/>
              </w:tabs>
              <w:jc w:val="both"/>
              <w:rPr>
                <w:i/>
                <w:iCs/>
                <w:lang w:val="ru-RU"/>
              </w:rPr>
            </w:pPr>
            <w:r w:rsidRPr="00A11932">
              <w:rPr>
                <w:i/>
                <w:iCs/>
                <w:lang w:val="ru-RU"/>
              </w:rPr>
              <w:t>buc</w:t>
            </w:r>
          </w:p>
        </w:tc>
        <w:tc>
          <w:tcPr>
            <w:tcW w:w="1701" w:type="dxa"/>
            <w:gridSpan w:val="2"/>
            <w:tcBorders>
              <w:top w:val="nil"/>
              <w:bottom w:val="single" w:sz="2" w:space="0" w:color="auto"/>
            </w:tcBorders>
          </w:tcPr>
          <w:p w14:paraId="4D04742C" w14:textId="77777777" w:rsidR="00A11932" w:rsidRPr="00A11932" w:rsidRDefault="00A11932" w:rsidP="00A11932">
            <w:pPr>
              <w:tabs>
                <w:tab w:val="left" w:pos="567"/>
              </w:tabs>
              <w:jc w:val="both"/>
              <w:rPr>
                <w:i/>
                <w:iCs/>
                <w:lang w:val="ru-RU"/>
              </w:rPr>
            </w:pPr>
            <w:r w:rsidRPr="00A11932">
              <w:rPr>
                <w:i/>
                <w:iCs/>
                <w:lang w:val="ru-RU"/>
              </w:rPr>
              <w:t>6,00</w:t>
            </w:r>
          </w:p>
        </w:tc>
      </w:tr>
      <w:tr w:rsidR="00A11932" w:rsidRPr="00A11932" w14:paraId="0C211E2E"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24CBF2CE"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3F2E94BD" w14:textId="77777777" w:rsidR="00A11932" w:rsidRPr="00A11932" w:rsidRDefault="00A11932" w:rsidP="00A11932">
            <w:pPr>
              <w:tabs>
                <w:tab w:val="left" w:pos="567"/>
              </w:tabs>
              <w:jc w:val="both"/>
              <w:rPr>
                <w:i/>
                <w:iCs/>
                <w:lang w:val="ru-RU"/>
              </w:rPr>
            </w:pPr>
            <w:r w:rsidRPr="00A11932">
              <w:rPr>
                <w:i/>
                <w:iCs/>
                <w:lang w:val="ru-RU"/>
              </w:rPr>
              <w:t>2112307325046</w:t>
            </w:r>
          </w:p>
        </w:tc>
        <w:tc>
          <w:tcPr>
            <w:tcW w:w="4111" w:type="dxa"/>
            <w:gridSpan w:val="3"/>
            <w:tcBorders>
              <w:top w:val="nil"/>
              <w:bottom w:val="single" w:sz="2" w:space="0" w:color="auto"/>
            </w:tcBorders>
          </w:tcPr>
          <w:p w14:paraId="790CF092" w14:textId="77777777" w:rsidR="00A11932" w:rsidRPr="00A11932" w:rsidRDefault="00A11932" w:rsidP="00A11932">
            <w:pPr>
              <w:tabs>
                <w:tab w:val="left" w:pos="567"/>
              </w:tabs>
              <w:jc w:val="both"/>
              <w:rPr>
                <w:i/>
                <w:iCs/>
                <w:lang w:val="ru-RU"/>
              </w:rPr>
            </w:pPr>
            <w:r w:rsidRPr="00A11932">
              <w:rPr>
                <w:i/>
                <w:iCs/>
                <w:lang w:val="ru-RU"/>
              </w:rPr>
              <w:t>Hirtie absorbanta</w:t>
            </w:r>
          </w:p>
        </w:tc>
        <w:tc>
          <w:tcPr>
            <w:tcW w:w="1593" w:type="dxa"/>
            <w:gridSpan w:val="2"/>
            <w:tcBorders>
              <w:top w:val="nil"/>
              <w:bottom w:val="single" w:sz="2" w:space="0" w:color="auto"/>
            </w:tcBorders>
          </w:tcPr>
          <w:p w14:paraId="0076100C"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4C524B57" w14:textId="77777777" w:rsidR="00A11932" w:rsidRPr="00A11932" w:rsidRDefault="00A11932" w:rsidP="00A11932">
            <w:pPr>
              <w:tabs>
                <w:tab w:val="left" w:pos="567"/>
              </w:tabs>
              <w:jc w:val="both"/>
              <w:rPr>
                <w:i/>
                <w:iCs/>
                <w:lang w:val="ru-RU"/>
              </w:rPr>
            </w:pPr>
            <w:r w:rsidRPr="00A11932">
              <w:rPr>
                <w:i/>
                <w:iCs/>
                <w:lang w:val="ru-RU"/>
              </w:rPr>
              <w:t>0,18</w:t>
            </w:r>
          </w:p>
        </w:tc>
      </w:tr>
      <w:tr w:rsidR="00A11932" w:rsidRPr="00A11932" w14:paraId="65118976"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6D8F73EB"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335EFAD4" w14:textId="77777777" w:rsidR="00A11932" w:rsidRPr="00A11932" w:rsidRDefault="00A11932" w:rsidP="00A11932">
            <w:pPr>
              <w:tabs>
                <w:tab w:val="left" w:pos="567"/>
              </w:tabs>
              <w:jc w:val="both"/>
              <w:rPr>
                <w:i/>
                <w:iCs/>
                <w:lang w:val="ru-RU"/>
              </w:rPr>
            </w:pPr>
            <w:r w:rsidRPr="00A11932">
              <w:rPr>
                <w:i/>
                <w:iCs/>
                <w:lang w:val="ru-RU"/>
              </w:rPr>
              <w:t>3220137315778</w:t>
            </w:r>
          </w:p>
        </w:tc>
        <w:tc>
          <w:tcPr>
            <w:tcW w:w="4111" w:type="dxa"/>
            <w:gridSpan w:val="3"/>
            <w:tcBorders>
              <w:top w:val="nil"/>
              <w:bottom w:val="single" w:sz="2" w:space="0" w:color="auto"/>
            </w:tcBorders>
          </w:tcPr>
          <w:p w14:paraId="5DC9659D" w14:textId="77777777" w:rsidR="00A11932" w:rsidRPr="00A11932" w:rsidRDefault="00A11932" w:rsidP="00A11932">
            <w:pPr>
              <w:tabs>
                <w:tab w:val="left" w:pos="567"/>
              </w:tabs>
              <w:jc w:val="both"/>
              <w:rPr>
                <w:i/>
                <w:iCs/>
                <w:lang w:val="ru-RU"/>
              </w:rPr>
            </w:pPr>
            <w:r w:rsidRPr="00A11932">
              <w:rPr>
                <w:i/>
                <w:iCs/>
                <w:lang w:val="ru-RU"/>
              </w:rPr>
              <w:t>Decapant</w:t>
            </w:r>
          </w:p>
        </w:tc>
        <w:tc>
          <w:tcPr>
            <w:tcW w:w="1593" w:type="dxa"/>
            <w:gridSpan w:val="2"/>
            <w:tcBorders>
              <w:top w:val="nil"/>
              <w:bottom w:val="single" w:sz="2" w:space="0" w:color="auto"/>
            </w:tcBorders>
          </w:tcPr>
          <w:p w14:paraId="124C26A2"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0E72CC3A" w14:textId="77777777" w:rsidR="00A11932" w:rsidRPr="00A11932" w:rsidRDefault="00A11932" w:rsidP="00A11932">
            <w:pPr>
              <w:tabs>
                <w:tab w:val="left" w:pos="567"/>
              </w:tabs>
              <w:jc w:val="both"/>
              <w:rPr>
                <w:i/>
                <w:iCs/>
                <w:lang w:val="ru-RU"/>
              </w:rPr>
            </w:pPr>
            <w:r w:rsidRPr="00A11932">
              <w:rPr>
                <w:i/>
                <w:iCs/>
                <w:lang w:val="ru-RU"/>
              </w:rPr>
              <w:t>0,042</w:t>
            </w:r>
          </w:p>
        </w:tc>
      </w:tr>
      <w:tr w:rsidR="00A11932" w:rsidRPr="00A11932" w14:paraId="525BA84C"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6CD35D24"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03A90FCA" w14:textId="77777777" w:rsidR="00A11932" w:rsidRPr="00A11932" w:rsidRDefault="00A11932" w:rsidP="00A11932">
            <w:pPr>
              <w:tabs>
                <w:tab w:val="left" w:pos="567"/>
              </w:tabs>
              <w:jc w:val="both"/>
              <w:rPr>
                <w:i/>
                <w:iCs/>
                <w:lang w:val="ru-RU"/>
              </w:rPr>
            </w:pPr>
            <w:r w:rsidRPr="00A11932">
              <w:rPr>
                <w:i/>
                <w:iCs/>
                <w:lang w:val="ru-RU"/>
              </w:rPr>
              <w:t>2940600003000</w:t>
            </w:r>
          </w:p>
        </w:tc>
        <w:tc>
          <w:tcPr>
            <w:tcW w:w="4111" w:type="dxa"/>
            <w:gridSpan w:val="3"/>
            <w:tcBorders>
              <w:top w:val="nil"/>
              <w:bottom w:val="single" w:sz="2" w:space="0" w:color="auto"/>
            </w:tcBorders>
          </w:tcPr>
          <w:p w14:paraId="07CF6678" w14:textId="77777777" w:rsidR="00A11932" w:rsidRPr="00A11932" w:rsidRDefault="00A11932" w:rsidP="00A11932">
            <w:pPr>
              <w:tabs>
                <w:tab w:val="left" w:pos="567"/>
              </w:tabs>
              <w:jc w:val="both"/>
              <w:rPr>
                <w:i/>
                <w:iCs/>
                <w:lang w:val="en-US"/>
              </w:rPr>
            </w:pPr>
            <w:r w:rsidRPr="00A11932">
              <w:rPr>
                <w:i/>
                <w:iCs/>
                <w:lang w:val="en-US"/>
              </w:rPr>
              <w:t>Aparat de sudura pentru polifisiune</w:t>
            </w:r>
          </w:p>
        </w:tc>
        <w:tc>
          <w:tcPr>
            <w:tcW w:w="1593" w:type="dxa"/>
            <w:gridSpan w:val="2"/>
            <w:tcBorders>
              <w:top w:val="nil"/>
              <w:bottom w:val="single" w:sz="2" w:space="0" w:color="auto"/>
            </w:tcBorders>
          </w:tcPr>
          <w:p w14:paraId="3A9AB1E8" w14:textId="77777777" w:rsidR="00A11932" w:rsidRPr="00A11932" w:rsidRDefault="00A11932" w:rsidP="00A11932">
            <w:pPr>
              <w:tabs>
                <w:tab w:val="left" w:pos="567"/>
              </w:tabs>
              <w:jc w:val="both"/>
              <w:rPr>
                <w:i/>
                <w:iCs/>
                <w:lang w:val="ru-RU"/>
              </w:rPr>
            </w:pPr>
            <w:r w:rsidRPr="00A11932">
              <w:rPr>
                <w:i/>
                <w:iCs/>
                <w:lang w:val="ru-RU"/>
              </w:rPr>
              <w:t>h-ut</w:t>
            </w:r>
          </w:p>
        </w:tc>
        <w:tc>
          <w:tcPr>
            <w:tcW w:w="1701" w:type="dxa"/>
            <w:gridSpan w:val="2"/>
            <w:tcBorders>
              <w:top w:val="nil"/>
              <w:bottom w:val="single" w:sz="2" w:space="0" w:color="auto"/>
            </w:tcBorders>
          </w:tcPr>
          <w:p w14:paraId="5BA7E07B" w14:textId="77777777" w:rsidR="00A11932" w:rsidRPr="00A11932" w:rsidRDefault="00A11932" w:rsidP="00A11932">
            <w:pPr>
              <w:tabs>
                <w:tab w:val="left" w:pos="567"/>
              </w:tabs>
              <w:jc w:val="both"/>
              <w:rPr>
                <w:i/>
                <w:iCs/>
                <w:lang w:val="ru-RU"/>
              </w:rPr>
            </w:pPr>
            <w:r w:rsidRPr="00A11932">
              <w:rPr>
                <w:i/>
                <w:iCs/>
                <w:lang w:val="ru-RU"/>
              </w:rPr>
              <w:t>0,156</w:t>
            </w:r>
          </w:p>
        </w:tc>
      </w:tr>
      <w:tr w:rsidR="00A11932" w:rsidRPr="00A11932" w14:paraId="3C4753A1" w14:textId="77777777" w:rsidTr="006868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10" w:type="dxa"/>
            <w:tcBorders>
              <w:top w:val="single" w:sz="4" w:space="0" w:color="auto"/>
              <w:bottom w:val="single" w:sz="4" w:space="0" w:color="auto"/>
            </w:tcBorders>
          </w:tcPr>
          <w:p w14:paraId="21544EBE" w14:textId="77777777" w:rsidR="00A11932" w:rsidRPr="00A11932" w:rsidRDefault="00A11932" w:rsidP="00A11932">
            <w:pPr>
              <w:tabs>
                <w:tab w:val="left" w:pos="567"/>
              </w:tabs>
              <w:jc w:val="both"/>
              <w:rPr>
                <w:lang w:val="ru-RU"/>
              </w:rPr>
            </w:pPr>
            <w:r w:rsidRPr="00A11932">
              <w:rPr>
                <w:lang w:val="ru-RU"/>
              </w:rPr>
              <w:t>47</w:t>
            </w:r>
          </w:p>
        </w:tc>
        <w:tc>
          <w:tcPr>
            <w:tcW w:w="2126" w:type="dxa"/>
            <w:gridSpan w:val="2"/>
            <w:tcBorders>
              <w:top w:val="single" w:sz="4" w:space="0" w:color="auto"/>
              <w:bottom w:val="single" w:sz="4" w:space="0" w:color="auto"/>
            </w:tcBorders>
          </w:tcPr>
          <w:p w14:paraId="3A5D8E6A" w14:textId="77777777" w:rsidR="00A11932" w:rsidRPr="00A11932" w:rsidRDefault="00A11932" w:rsidP="00A11932">
            <w:pPr>
              <w:tabs>
                <w:tab w:val="left" w:pos="567"/>
              </w:tabs>
              <w:jc w:val="both"/>
              <w:rPr>
                <w:lang w:val="en-US"/>
              </w:rPr>
            </w:pPr>
            <w:r w:rsidRPr="00A11932">
              <w:rPr>
                <w:lang w:val="en-US"/>
              </w:rPr>
              <w:t>IC40A</w:t>
            </w:r>
          </w:p>
          <w:p w14:paraId="322D459C" w14:textId="77777777" w:rsidR="00A11932" w:rsidRPr="00A11932" w:rsidRDefault="00A11932" w:rsidP="00A11932">
            <w:pPr>
              <w:tabs>
                <w:tab w:val="left" w:pos="567"/>
              </w:tabs>
              <w:jc w:val="both"/>
              <w:rPr>
                <w:lang w:val="ru-RU"/>
              </w:rPr>
            </w:pPr>
          </w:p>
        </w:tc>
        <w:tc>
          <w:tcPr>
            <w:tcW w:w="4111" w:type="dxa"/>
            <w:gridSpan w:val="3"/>
            <w:tcBorders>
              <w:top w:val="single" w:sz="4" w:space="0" w:color="auto"/>
              <w:bottom w:val="single" w:sz="4" w:space="0" w:color="auto"/>
            </w:tcBorders>
          </w:tcPr>
          <w:p w14:paraId="0DD447FE" w14:textId="77777777" w:rsidR="00A11932" w:rsidRPr="00A11932" w:rsidRDefault="00A11932" w:rsidP="00A11932">
            <w:pPr>
              <w:tabs>
                <w:tab w:val="left" w:pos="567"/>
              </w:tabs>
              <w:jc w:val="both"/>
              <w:rPr>
                <w:lang w:val="en-US"/>
              </w:rPr>
            </w:pPr>
            <w:r w:rsidRPr="00A11932">
              <w:rPr>
                <w:lang w:val="en-US"/>
              </w:rPr>
              <w:t xml:space="preserve">Bratara pentru fixarea conductelor D-25 PPr </w:t>
            </w:r>
          </w:p>
        </w:tc>
        <w:tc>
          <w:tcPr>
            <w:tcW w:w="1593" w:type="dxa"/>
            <w:gridSpan w:val="2"/>
            <w:tcBorders>
              <w:top w:val="single" w:sz="4" w:space="0" w:color="auto"/>
              <w:bottom w:val="single" w:sz="4" w:space="0" w:color="auto"/>
            </w:tcBorders>
            <w:vAlign w:val="center"/>
          </w:tcPr>
          <w:p w14:paraId="23DA9858" w14:textId="77777777" w:rsidR="00A11932" w:rsidRPr="00A11932" w:rsidRDefault="00A11932" w:rsidP="00A11932">
            <w:pPr>
              <w:tabs>
                <w:tab w:val="left" w:pos="567"/>
              </w:tabs>
              <w:jc w:val="both"/>
              <w:rPr>
                <w:lang w:val="ru-RU"/>
              </w:rPr>
            </w:pPr>
            <w:r w:rsidRPr="00A11932">
              <w:rPr>
                <w:lang w:val="ru-RU"/>
              </w:rPr>
              <w:t>buc</w:t>
            </w:r>
          </w:p>
        </w:tc>
        <w:tc>
          <w:tcPr>
            <w:tcW w:w="1701" w:type="dxa"/>
            <w:gridSpan w:val="2"/>
            <w:tcBorders>
              <w:top w:val="single" w:sz="4" w:space="0" w:color="auto"/>
              <w:bottom w:val="single" w:sz="4" w:space="0" w:color="auto"/>
            </w:tcBorders>
            <w:vAlign w:val="center"/>
          </w:tcPr>
          <w:p w14:paraId="14131CDF" w14:textId="77777777" w:rsidR="00A11932" w:rsidRPr="00A11932" w:rsidRDefault="00A11932" w:rsidP="00A11932">
            <w:pPr>
              <w:tabs>
                <w:tab w:val="left" w:pos="567"/>
              </w:tabs>
              <w:jc w:val="both"/>
              <w:rPr>
                <w:lang w:val="ru-RU"/>
              </w:rPr>
            </w:pPr>
            <w:r w:rsidRPr="00A11932">
              <w:rPr>
                <w:lang w:val="ru-RU"/>
              </w:rPr>
              <w:t>10,00</w:t>
            </w:r>
          </w:p>
        </w:tc>
      </w:tr>
      <w:tr w:rsidR="00A11932" w:rsidRPr="00A11932" w14:paraId="7223714B"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17601F4F"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5D9DC8AE" w14:textId="77777777" w:rsidR="00A11932" w:rsidRPr="00A11932" w:rsidRDefault="00A11932" w:rsidP="00A11932">
            <w:pPr>
              <w:tabs>
                <w:tab w:val="left" w:pos="567"/>
              </w:tabs>
              <w:jc w:val="both"/>
              <w:rPr>
                <w:i/>
                <w:iCs/>
                <w:lang w:val="ru-RU"/>
              </w:rPr>
            </w:pPr>
            <w:r w:rsidRPr="00A11932">
              <w:rPr>
                <w:i/>
                <w:iCs/>
                <w:lang w:val="ru-RU"/>
              </w:rPr>
              <w:t>7136040011749</w:t>
            </w:r>
          </w:p>
        </w:tc>
        <w:tc>
          <w:tcPr>
            <w:tcW w:w="4111" w:type="dxa"/>
            <w:gridSpan w:val="3"/>
            <w:tcBorders>
              <w:top w:val="nil"/>
              <w:bottom w:val="single" w:sz="2" w:space="0" w:color="auto"/>
            </w:tcBorders>
          </w:tcPr>
          <w:p w14:paraId="092890C8" w14:textId="77777777" w:rsidR="00A11932" w:rsidRPr="00A11932" w:rsidRDefault="00A11932" w:rsidP="00A11932">
            <w:pPr>
              <w:tabs>
                <w:tab w:val="left" w:pos="567"/>
              </w:tabs>
              <w:jc w:val="both"/>
              <w:rPr>
                <w:i/>
                <w:iCs/>
                <w:lang w:val="ru-RU"/>
              </w:rPr>
            </w:pPr>
            <w:r w:rsidRPr="00A11932">
              <w:rPr>
                <w:i/>
                <w:iCs/>
                <w:lang w:val="ru-RU"/>
              </w:rPr>
              <w:t>Instalator incalzire si gaze</w:t>
            </w:r>
          </w:p>
        </w:tc>
        <w:tc>
          <w:tcPr>
            <w:tcW w:w="1593" w:type="dxa"/>
            <w:gridSpan w:val="2"/>
            <w:tcBorders>
              <w:top w:val="nil"/>
              <w:bottom w:val="single" w:sz="2" w:space="0" w:color="auto"/>
            </w:tcBorders>
          </w:tcPr>
          <w:p w14:paraId="74470CC3"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64C19950" w14:textId="77777777" w:rsidR="00A11932" w:rsidRPr="00A11932" w:rsidRDefault="00A11932" w:rsidP="00A11932">
            <w:pPr>
              <w:tabs>
                <w:tab w:val="left" w:pos="567"/>
              </w:tabs>
              <w:jc w:val="both"/>
              <w:rPr>
                <w:i/>
                <w:iCs/>
                <w:lang w:val="ru-RU"/>
              </w:rPr>
            </w:pPr>
            <w:r w:rsidRPr="00A11932">
              <w:rPr>
                <w:i/>
                <w:iCs/>
                <w:lang w:val="ru-RU"/>
              </w:rPr>
              <w:t>2,00</w:t>
            </w:r>
          </w:p>
        </w:tc>
      </w:tr>
      <w:tr w:rsidR="00A11932" w:rsidRPr="00A11932" w14:paraId="6711DB88"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54BE4547"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22749886" w14:textId="77777777" w:rsidR="00A11932" w:rsidRPr="00A11932" w:rsidRDefault="00A11932" w:rsidP="00A11932">
            <w:pPr>
              <w:tabs>
                <w:tab w:val="left" w:pos="567"/>
              </w:tabs>
              <w:jc w:val="both"/>
              <w:rPr>
                <w:i/>
                <w:iCs/>
                <w:lang w:val="ru-RU"/>
              </w:rPr>
            </w:pPr>
            <w:r w:rsidRPr="00A11932">
              <w:rPr>
                <w:i/>
                <w:iCs/>
                <w:lang w:val="ru-RU"/>
              </w:rPr>
              <w:t>2875274204000</w:t>
            </w:r>
          </w:p>
        </w:tc>
        <w:tc>
          <w:tcPr>
            <w:tcW w:w="4111" w:type="dxa"/>
            <w:gridSpan w:val="3"/>
            <w:tcBorders>
              <w:top w:val="nil"/>
              <w:bottom w:val="single" w:sz="2" w:space="0" w:color="auto"/>
            </w:tcBorders>
          </w:tcPr>
          <w:p w14:paraId="6E0C1D73" w14:textId="77777777" w:rsidR="00A11932" w:rsidRPr="00A11932" w:rsidRDefault="00A11932" w:rsidP="00A11932">
            <w:pPr>
              <w:tabs>
                <w:tab w:val="left" w:pos="567"/>
              </w:tabs>
              <w:jc w:val="both"/>
              <w:rPr>
                <w:i/>
                <w:iCs/>
                <w:lang w:val="ru-RU"/>
              </w:rPr>
            </w:pPr>
            <w:r w:rsidRPr="00A11932">
              <w:rPr>
                <w:i/>
                <w:iCs/>
                <w:lang w:val="ru-RU"/>
              </w:rPr>
              <w:t>Bratara fixare d-32</w:t>
            </w:r>
          </w:p>
        </w:tc>
        <w:tc>
          <w:tcPr>
            <w:tcW w:w="1593" w:type="dxa"/>
            <w:gridSpan w:val="2"/>
            <w:tcBorders>
              <w:top w:val="nil"/>
              <w:bottom w:val="single" w:sz="2" w:space="0" w:color="auto"/>
            </w:tcBorders>
          </w:tcPr>
          <w:p w14:paraId="61D2BDA3" w14:textId="77777777" w:rsidR="00A11932" w:rsidRPr="00A11932" w:rsidRDefault="00A11932" w:rsidP="00A11932">
            <w:pPr>
              <w:tabs>
                <w:tab w:val="left" w:pos="567"/>
              </w:tabs>
              <w:jc w:val="both"/>
              <w:rPr>
                <w:i/>
                <w:iCs/>
                <w:lang w:val="ru-RU"/>
              </w:rPr>
            </w:pPr>
            <w:r w:rsidRPr="00A11932">
              <w:rPr>
                <w:i/>
                <w:iCs/>
                <w:lang w:val="ru-RU"/>
              </w:rPr>
              <w:t>buc</w:t>
            </w:r>
          </w:p>
        </w:tc>
        <w:tc>
          <w:tcPr>
            <w:tcW w:w="1701" w:type="dxa"/>
            <w:gridSpan w:val="2"/>
            <w:tcBorders>
              <w:top w:val="nil"/>
              <w:bottom w:val="single" w:sz="2" w:space="0" w:color="auto"/>
            </w:tcBorders>
          </w:tcPr>
          <w:p w14:paraId="6CC1EF9A" w14:textId="77777777" w:rsidR="00A11932" w:rsidRPr="00A11932" w:rsidRDefault="00A11932" w:rsidP="00A11932">
            <w:pPr>
              <w:tabs>
                <w:tab w:val="left" w:pos="567"/>
              </w:tabs>
              <w:jc w:val="both"/>
              <w:rPr>
                <w:i/>
                <w:iCs/>
                <w:lang w:val="ru-RU"/>
              </w:rPr>
            </w:pPr>
            <w:r w:rsidRPr="00A11932">
              <w:rPr>
                <w:i/>
                <w:iCs/>
                <w:lang w:val="ru-RU"/>
              </w:rPr>
              <w:t>10,00</w:t>
            </w:r>
          </w:p>
        </w:tc>
      </w:tr>
      <w:tr w:rsidR="00A11932" w:rsidRPr="00A11932" w14:paraId="218F2318"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331FE286"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6941FAA8" w14:textId="77777777" w:rsidR="00A11932" w:rsidRPr="00A11932" w:rsidRDefault="00A11932" w:rsidP="00A11932">
            <w:pPr>
              <w:tabs>
                <w:tab w:val="left" w:pos="567"/>
              </w:tabs>
              <w:jc w:val="both"/>
              <w:rPr>
                <w:i/>
                <w:iCs/>
                <w:lang w:val="ru-RU"/>
              </w:rPr>
            </w:pPr>
            <w:r w:rsidRPr="00A11932">
              <w:rPr>
                <w:i/>
                <w:iCs/>
                <w:lang w:val="ru-RU"/>
              </w:rPr>
              <w:t>2811236832352</w:t>
            </w:r>
          </w:p>
        </w:tc>
        <w:tc>
          <w:tcPr>
            <w:tcW w:w="4111" w:type="dxa"/>
            <w:gridSpan w:val="3"/>
            <w:tcBorders>
              <w:top w:val="nil"/>
              <w:bottom w:val="single" w:sz="2" w:space="0" w:color="auto"/>
            </w:tcBorders>
          </w:tcPr>
          <w:p w14:paraId="2339DFEA" w14:textId="77777777" w:rsidR="00A11932" w:rsidRPr="00A11932" w:rsidRDefault="00A11932" w:rsidP="00A11932">
            <w:pPr>
              <w:tabs>
                <w:tab w:val="left" w:pos="567"/>
              </w:tabs>
              <w:jc w:val="both"/>
              <w:rPr>
                <w:i/>
                <w:iCs/>
                <w:lang w:val="en-US"/>
              </w:rPr>
            </w:pPr>
            <w:r w:rsidRPr="00A11932">
              <w:rPr>
                <w:i/>
                <w:iCs/>
                <w:lang w:val="en-US"/>
              </w:rPr>
              <w:t>Burghiu cu cap widia cu D=8</w:t>
            </w:r>
          </w:p>
        </w:tc>
        <w:tc>
          <w:tcPr>
            <w:tcW w:w="1593" w:type="dxa"/>
            <w:gridSpan w:val="2"/>
            <w:tcBorders>
              <w:top w:val="nil"/>
              <w:bottom w:val="single" w:sz="2" w:space="0" w:color="auto"/>
            </w:tcBorders>
          </w:tcPr>
          <w:p w14:paraId="7E4FE886" w14:textId="77777777" w:rsidR="00A11932" w:rsidRPr="00A11932" w:rsidRDefault="00A11932" w:rsidP="00A11932">
            <w:pPr>
              <w:tabs>
                <w:tab w:val="left" w:pos="567"/>
              </w:tabs>
              <w:jc w:val="both"/>
              <w:rPr>
                <w:i/>
                <w:iCs/>
                <w:lang w:val="ru-RU"/>
              </w:rPr>
            </w:pPr>
            <w:r w:rsidRPr="00A11932">
              <w:rPr>
                <w:i/>
                <w:iCs/>
                <w:lang w:val="ru-RU"/>
              </w:rPr>
              <w:t>buc</w:t>
            </w:r>
          </w:p>
        </w:tc>
        <w:tc>
          <w:tcPr>
            <w:tcW w:w="1701" w:type="dxa"/>
            <w:gridSpan w:val="2"/>
            <w:tcBorders>
              <w:top w:val="nil"/>
              <w:bottom w:val="single" w:sz="2" w:space="0" w:color="auto"/>
            </w:tcBorders>
          </w:tcPr>
          <w:p w14:paraId="5A9858AF" w14:textId="77777777" w:rsidR="00A11932" w:rsidRPr="00A11932" w:rsidRDefault="00A11932" w:rsidP="00A11932">
            <w:pPr>
              <w:tabs>
                <w:tab w:val="left" w:pos="567"/>
              </w:tabs>
              <w:jc w:val="both"/>
              <w:rPr>
                <w:i/>
                <w:iCs/>
                <w:lang w:val="ru-RU"/>
              </w:rPr>
            </w:pPr>
            <w:r w:rsidRPr="00A11932">
              <w:rPr>
                <w:i/>
                <w:iCs/>
                <w:lang w:val="ru-RU"/>
              </w:rPr>
              <w:t>0,50</w:t>
            </w:r>
          </w:p>
        </w:tc>
      </w:tr>
      <w:tr w:rsidR="00A11932" w:rsidRPr="00A11932" w14:paraId="7FC07667"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0B420A51"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7F927A8C" w14:textId="77777777" w:rsidR="00A11932" w:rsidRPr="00A11932" w:rsidRDefault="00A11932" w:rsidP="00A11932">
            <w:pPr>
              <w:tabs>
                <w:tab w:val="left" w:pos="567"/>
              </w:tabs>
              <w:jc w:val="both"/>
              <w:rPr>
                <w:i/>
                <w:iCs/>
                <w:lang w:val="ru-RU"/>
              </w:rPr>
            </w:pPr>
            <w:r w:rsidRPr="00A11932">
              <w:rPr>
                <w:i/>
                <w:iCs/>
                <w:lang w:val="ru-RU"/>
              </w:rPr>
              <w:t>2874115837161</w:t>
            </w:r>
          </w:p>
        </w:tc>
        <w:tc>
          <w:tcPr>
            <w:tcW w:w="4111" w:type="dxa"/>
            <w:gridSpan w:val="3"/>
            <w:tcBorders>
              <w:top w:val="nil"/>
              <w:bottom w:val="single" w:sz="2" w:space="0" w:color="auto"/>
            </w:tcBorders>
          </w:tcPr>
          <w:p w14:paraId="317444BF" w14:textId="77777777" w:rsidR="00A11932" w:rsidRPr="00A11932" w:rsidRDefault="00A11932" w:rsidP="00A11932">
            <w:pPr>
              <w:tabs>
                <w:tab w:val="left" w:pos="567"/>
              </w:tabs>
              <w:jc w:val="both"/>
              <w:rPr>
                <w:i/>
                <w:iCs/>
                <w:lang w:val="en-US"/>
              </w:rPr>
            </w:pPr>
            <w:r w:rsidRPr="00A11932">
              <w:rPr>
                <w:i/>
                <w:iCs/>
                <w:lang w:val="en-US"/>
              </w:rPr>
              <w:t>Suruburi pentru lemn cu cap inecat crestat 5 x 50 F1</w:t>
            </w:r>
          </w:p>
        </w:tc>
        <w:tc>
          <w:tcPr>
            <w:tcW w:w="1593" w:type="dxa"/>
            <w:gridSpan w:val="2"/>
            <w:tcBorders>
              <w:top w:val="nil"/>
              <w:bottom w:val="single" w:sz="2" w:space="0" w:color="auto"/>
            </w:tcBorders>
          </w:tcPr>
          <w:p w14:paraId="547E1ED7" w14:textId="77777777" w:rsidR="00A11932" w:rsidRPr="00A11932" w:rsidRDefault="00A11932" w:rsidP="00A11932">
            <w:pPr>
              <w:tabs>
                <w:tab w:val="left" w:pos="567"/>
              </w:tabs>
              <w:jc w:val="both"/>
              <w:rPr>
                <w:i/>
                <w:iCs/>
                <w:lang w:val="ru-RU"/>
              </w:rPr>
            </w:pPr>
            <w:r w:rsidRPr="00A11932">
              <w:rPr>
                <w:i/>
                <w:iCs/>
                <w:lang w:val="ru-RU"/>
              </w:rPr>
              <w:t>buc</w:t>
            </w:r>
          </w:p>
        </w:tc>
        <w:tc>
          <w:tcPr>
            <w:tcW w:w="1701" w:type="dxa"/>
            <w:gridSpan w:val="2"/>
            <w:tcBorders>
              <w:top w:val="nil"/>
              <w:bottom w:val="single" w:sz="2" w:space="0" w:color="auto"/>
            </w:tcBorders>
          </w:tcPr>
          <w:p w14:paraId="0571F494" w14:textId="77777777" w:rsidR="00A11932" w:rsidRPr="00A11932" w:rsidRDefault="00A11932" w:rsidP="00A11932">
            <w:pPr>
              <w:tabs>
                <w:tab w:val="left" w:pos="567"/>
              </w:tabs>
              <w:jc w:val="both"/>
              <w:rPr>
                <w:i/>
                <w:iCs/>
                <w:lang w:val="ru-RU"/>
              </w:rPr>
            </w:pPr>
            <w:r w:rsidRPr="00A11932">
              <w:rPr>
                <w:i/>
                <w:iCs/>
                <w:lang w:val="ru-RU"/>
              </w:rPr>
              <w:t>10,00</w:t>
            </w:r>
          </w:p>
        </w:tc>
      </w:tr>
      <w:tr w:rsidR="00A11932" w:rsidRPr="00A11932" w14:paraId="010BCCB9"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158B46CE"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1B280A34" w14:textId="77777777" w:rsidR="00A11932" w:rsidRPr="00A11932" w:rsidRDefault="00A11932" w:rsidP="00A11932">
            <w:pPr>
              <w:tabs>
                <w:tab w:val="left" w:pos="567"/>
              </w:tabs>
              <w:jc w:val="both"/>
              <w:rPr>
                <w:i/>
                <w:iCs/>
                <w:lang w:val="ru-RU"/>
              </w:rPr>
            </w:pPr>
            <w:r w:rsidRPr="00A11932">
              <w:rPr>
                <w:i/>
                <w:iCs/>
                <w:lang w:val="ru-RU"/>
              </w:rPr>
              <w:t>2952270007609</w:t>
            </w:r>
          </w:p>
        </w:tc>
        <w:tc>
          <w:tcPr>
            <w:tcW w:w="4111" w:type="dxa"/>
            <w:gridSpan w:val="3"/>
            <w:tcBorders>
              <w:top w:val="nil"/>
              <w:bottom w:val="single" w:sz="2" w:space="0" w:color="auto"/>
            </w:tcBorders>
          </w:tcPr>
          <w:p w14:paraId="6A1C3DA9" w14:textId="77777777" w:rsidR="00A11932" w:rsidRPr="00A11932" w:rsidRDefault="00A11932" w:rsidP="00A11932">
            <w:pPr>
              <w:tabs>
                <w:tab w:val="left" w:pos="567"/>
              </w:tabs>
              <w:jc w:val="both"/>
              <w:rPr>
                <w:i/>
                <w:iCs/>
                <w:lang w:val="ru-RU"/>
              </w:rPr>
            </w:pPr>
            <w:r w:rsidRPr="00A11932">
              <w:rPr>
                <w:i/>
                <w:iCs/>
                <w:lang w:val="ru-RU"/>
              </w:rPr>
              <w:t>Masina de gaurit electrica</w:t>
            </w:r>
          </w:p>
        </w:tc>
        <w:tc>
          <w:tcPr>
            <w:tcW w:w="1593" w:type="dxa"/>
            <w:gridSpan w:val="2"/>
            <w:tcBorders>
              <w:top w:val="nil"/>
              <w:bottom w:val="single" w:sz="2" w:space="0" w:color="auto"/>
            </w:tcBorders>
          </w:tcPr>
          <w:p w14:paraId="58767541" w14:textId="77777777" w:rsidR="00A11932" w:rsidRPr="00A11932" w:rsidRDefault="00A11932" w:rsidP="00A11932">
            <w:pPr>
              <w:tabs>
                <w:tab w:val="left" w:pos="567"/>
              </w:tabs>
              <w:jc w:val="both"/>
              <w:rPr>
                <w:i/>
                <w:iCs/>
                <w:lang w:val="ru-RU"/>
              </w:rPr>
            </w:pPr>
            <w:r w:rsidRPr="00A11932">
              <w:rPr>
                <w:i/>
                <w:iCs/>
                <w:lang w:val="ru-RU"/>
              </w:rPr>
              <w:t>h-ut</w:t>
            </w:r>
          </w:p>
        </w:tc>
        <w:tc>
          <w:tcPr>
            <w:tcW w:w="1701" w:type="dxa"/>
            <w:gridSpan w:val="2"/>
            <w:tcBorders>
              <w:top w:val="nil"/>
              <w:bottom w:val="single" w:sz="2" w:space="0" w:color="auto"/>
            </w:tcBorders>
          </w:tcPr>
          <w:p w14:paraId="537D17ED" w14:textId="77777777" w:rsidR="00A11932" w:rsidRPr="00A11932" w:rsidRDefault="00A11932" w:rsidP="00A11932">
            <w:pPr>
              <w:tabs>
                <w:tab w:val="left" w:pos="567"/>
              </w:tabs>
              <w:jc w:val="both"/>
              <w:rPr>
                <w:i/>
                <w:iCs/>
                <w:lang w:val="ru-RU"/>
              </w:rPr>
            </w:pPr>
            <w:r w:rsidRPr="00A11932">
              <w:rPr>
                <w:i/>
                <w:iCs/>
                <w:lang w:val="ru-RU"/>
              </w:rPr>
              <w:t>1,00</w:t>
            </w:r>
          </w:p>
        </w:tc>
      </w:tr>
      <w:tr w:rsidR="00A11932" w:rsidRPr="00A11932" w14:paraId="5443743F" w14:textId="77777777" w:rsidTr="006868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10" w:type="dxa"/>
            <w:tcBorders>
              <w:top w:val="single" w:sz="4" w:space="0" w:color="auto"/>
              <w:bottom w:val="single" w:sz="4" w:space="0" w:color="auto"/>
            </w:tcBorders>
          </w:tcPr>
          <w:p w14:paraId="3CB97EB8" w14:textId="77777777" w:rsidR="00A11932" w:rsidRPr="00A11932" w:rsidRDefault="00A11932" w:rsidP="00A11932">
            <w:pPr>
              <w:tabs>
                <w:tab w:val="left" w:pos="567"/>
              </w:tabs>
              <w:jc w:val="both"/>
              <w:rPr>
                <w:lang w:val="ru-RU"/>
              </w:rPr>
            </w:pPr>
            <w:r w:rsidRPr="00A11932">
              <w:rPr>
                <w:lang w:val="ru-RU"/>
              </w:rPr>
              <w:t>48</w:t>
            </w:r>
          </w:p>
        </w:tc>
        <w:tc>
          <w:tcPr>
            <w:tcW w:w="2126" w:type="dxa"/>
            <w:gridSpan w:val="2"/>
            <w:tcBorders>
              <w:top w:val="single" w:sz="4" w:space="0" w:color="auto"/>
              <w:bottom w:val="single" w:sz="4" w:space="0" w:color="auto"/>
            </w:tcBorders>
          </w:tcPr>
          <w:p w14:paraId="333F2473" w14:textId="77777777" w:rsidR="00A11932" w:rsidRPr="00A11932" w:rsidRDefault="00A11932" w:rsidP="00A11932">
            <w:pPr>
              <w:tabs>
                <w:tab w:val="left" w:pos="567"/>
              </w:tabs>
              <w:jc w:val="both"/>
              <w:rPr>
                <w:lang w:val="en-US"/>
              </w:rPr>
            </w:pPr>
            <w:r w:rsidRPr="00A11932">
              <w:rPr>
                <w:lang w:val="en-US"/>
              </w:rPr>
              <w:t>ID01A</w:t>
            </w:r>
          </w:p>
          <w:p w14:paraId="18661949" w14:textId="77777777" w:rsidR="00A11932" w:rsidRPr="00A11932" w:rsidRDefault="00A11932" w:rsidP="00A11932">
            <w:pPr>
              <w:tabs>
                <w:tab w:val="left" w:pos="567"/>
              </w:tabs>
              <w:jc w:val="both"/>
              <w:rPr>
                <w:lang w:val="ru-RU"/>
              </w:rPr>
            </w:pPr>
          </w:p>
        </w:tc>
        <w:tc>
          <w:tcPr>
            <w:tcW w:w="4111" w:type="dxa"/>
            <w:gridSpan w:val="3"/>
            <w:tcBorders>
              <w:top w:val="single" w:sz="4" w:space="0" w:color="auto"/>
              <w:bottom w:val="single" w:sz="4" w:space="0" w:color="auto"/>
            </w:tcBorders>
          </w:tcPr>
          <w:p w14:paraId="1FE4C044" w14:textId="77777777" w:rsidR="00A11932" w:rsidRPr="00A11932" w:rsidRDefault="00A11932" w:rsidP="00A11932">
            <w:pPr>
              <w:tabs>
                <w:tab w:val="left" w:pos="567"/>
              </w:tabs>
              <w:jc w:val="both"/>
              <w:rPr>
                <w:lang w:val="en-US"/>
              </w:rPr>
            </w:pPr>
            <w:r w:rsidRPr="00A11932">
              <w:rPr>
                <w:lang w:val="en-US"/>
              </w:rPr>
              <w:t xml:space="preserve">Robinet Tur  1/2'' pentru instalatii de incalzire central, avind diametrul nominal de  -1/2" </w:t>
            </w:r>
          </w:p>
        </w:tc>
        <w:tc>
          <w:tcPr>
            <w:tcW w:w="1593" w:type="dxa"/>
            <w:gridSpan w:val="2"/>
            <w:tcBorders>
              <w:top w:val="single" w:sz="4" w:space="0" w:color="auto"/>
              <w:bottom w:val="single" w:sz="4" w:space="0" w:color="auto"/>
            </w:tcBorders>
            <w:vAlign w:val="center"/>
          </w:tcPr>
          <w:p w14:paraId="25B0B3C4" w14:textId="77777777" w:rsidR="00A11932" w:rsidRPr="00A11932" w:rsidRDefault="00A11932" w:rsidP="00A11932">
            <w:pPr>
              <w:tabs>
                <w:tab w:val="left" w:pos="567"/>
              </w:tabs>
              <w:jc w:val="both"/>
              <w:rPr>
                <w:lang w:val="ru-RU"/>
              </w:rPr>
            </w:pPr>
            <w:r w:rsidRPr="00A11932">
              <w:rPr>
                <w:lang w:val="ru-RU"/>
              </w:rPr>
              <w:t>buc</w:t>
            </w:r>
          </w:p>
        </w:tc>
        <w:tc>
          <w:tcPr>
            <w:tcW w:w="1701" w:type="dxa"/>
            <w:gridSpan w:val="2"/>
            <w:tcBorders>
              <w:top w:val="single" w:sz="4" w:space="0" w:color="auto"/>
              <w:bottom w:val="single" w:sz="4" w:space="0" w:color="auto"/>
            </w:tcBorders>
            <w:vAlign w:val="center"/>
          </w:tcPr>
          <w:p w14:paraId="06ED2F7D" w14:textId="77777777" w:rsidR="00A11932" w:rsidRPr="00A11932" w:rsidRDefault="00A11932" w:rsidP="00A11932">
            <w:pPr>
              <w:tabs>
                <w:tab w:val="left" w:pos="567"/>
              </w:tabs>
              <w:jc w:val="both"/>
              <w:rPr>
                <w:lang w:val="ru-RU"/>
              </w:rPr>
            </w:pPr>
            <w:r w:rsidRPr="00A11932">
              <w:rPr>
                <w:lang w:val="ru-RU"/>
              </w:rPr>
              <w:t>2,00</w:t>
            </w:r>
          </w:p>
        </w:tc>
      </w:tr>
      <w:tr w:rsidR="00A11932" w:rsidRPr="00A11932" w14:paraId="1E218B4E"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3ACF8AAD"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4707D701" w14:textId="77777777" w:rsidR="00A11932" w:rsidRPr="00A11932" w:rsidRDefault="00A11932" w:rsidP="00A11932">
            <w:pPr>
              <w:tabs>
                <w:tab w:val="left" w:pos="567"/>
              </w:tabs>
              <w:jc w:val="both"/>
              <w:rPr>
                <w:i/>
                <w:iCs/>
                <w:lang w:val="ru-RU"/>
              </w:rPr>
            </w:pPr>
            <w:r w:rsidRPr="00A11932">
              <w:rPr>
                <w:i/>
                <w:iCs/>
                <w:lang w:val="ru-RU"/>
              </w:rPr>
              <w:t>7136040011749</w:t>
            </w:r>
          </w:p>
        </w:tc>
        <w:tc>
          <w:tcPr>
            <w:tcW w:w="4111" w:type="dxa"/>
            <w:gridSpan w:val="3"/>
            <w:tcBorders>
              <w:top w:val="nil"/>
              <w:bottom w:val="single" w:sz="2" w:space="0" w:color="auto"/>
            </w:tcBorders>
          </w:tcPr>
          <w:p w14:paraId="12D01822" w14:textId="77777777" w:rsidR="00A11932" w:rsidRPr="00A11932" w:rsidRDefault="00A11932" w:rsidP="00A11932">
            <w:pPr>
              <w:tabs>
                <w:tab w:val="left" w:pos="567"/>
              </w:tabs>
              <w:jc w:val="both"/>
              <w:rPr>
                <w:i/>
                <w:iCs/>
                <w:lang w:val="ru-RU"/>
              </w:rPr>
            </w:pPr>
            <w:r w:rsidRPr="00A11932">
              <w:rPr>
                <w:i/>
                <w:iCs/>
                <w:lang w:val="ru-RU"/>
              </w:rPr>
              <w:t>Instalator incalzire si gaze</w:t>
            </w:r>
          </w:p>
        </w:tc>
        <w:tc>
          <w:tcPr>
            <w:tcW w:w="1593" w:type="dxa"/>
            <w:gridSpan w:val="2"/>
            <w:tcBorders>
              <w:top w:val="nil"/>
              <w:bottom w:val="single" w:sz="2" w:space="0" w:color="auto"/>
            </w:tcBorders>
          </w:tcPr>
          <w:p w14:paraId="543A90DD"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65D4572F" w14:textId="77777777" w:rsidR="00A11932" w:rsidRPr="00A11932" w:rsidRDefault="00A11932" w:rsidP="00A11932">
            <w:pPr>
              <w:tabs>
                <w:tab w:val="left" w:pos="567"/>
              </w:tabs>
              <w:jc w:val="both"/>
              <w:rPr>
                <w:i/>
                <w:iCs/>
                <w:lang w:val="ru-RU"/>
              </w:rPr>
            </w:pPr>
            <w:r w:rsidRPr="00A11932">
              <w:rPr>
                <w:i/>
                <w:iCs/>
                <w:lang w:val="ru-RU"/>
              </w:rPr>
              <w:t>0,36</w:t>
            </w:r>
          </w:p>
        </w:tc>
      </w:tr>
      <w:tr w:rsidR="00A11932" w:rsidRPr="00A11932" w14:paraId="55ED9D72"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07E9F207"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34F69CFB" w14:textId="77777777" w:rsidR="00A11932" w:rsidRPr="00A11932" w:rsidRDefault="00A11932" w:rsidP="00A11932">
            <w:pPr>
              <w:tabs>
                <w:tab w:val="left" w:pos="567"/>
              </w:tabs>
              <w:jc w:val="both"/>
              <w:rPr>
                <w:i/>
                <w:iCs/>
                <w:lang w:val="ru-RU"/>
              </w:rPr>
            </w:pPr>
            <w:r w:rsidRPr="00A11932">
              <w:rPr>
                <w:i/>
                <w:iCs/>
                <w:lang w:val="ru-RU"/>
              </w:rPr>
              <w:t>2875274202700.1</w:t>
            </w:r>
          </w:p>
        </w:tc>
        <w:tc>
          <w:tcPr>
            <w:tcW w:w="4111" w:type="dxa"/>
            <w:gridSpan w:val="3"/>
            <w:tcBorders>
              <w:top w:val="nil"/>
              <w:bottom w:val="single" w:sz="2" w:space="0" w:color="auto"/>
            </w:tcBorders>
          </w:tcPr>
          <w:p w14:paraId="73F129FD" w14:textId="77777777" w:rsidR="00A11932" w:rsidRPr="00A11932" w:rsidRDefault="00A11932" w:rsidP="00A11932">
            <w:pPr>
              <w:tabs>
                <w:tab w:val="left" w:pos="567"/>
              </w:tabs>
              <w:jc w:val="both"/>
              <w:rPr>
                <w:i/>
                <w:iCs/>
                <w:lang w:val="ru-RU"/>
              </w:rPr>
            </w:pPr>
            <w:r w:rsidRPr="00A11932">
              <w:rPr>
                <w:i/>
                <w:iCs/>
                <w:lang w:val="ru-RU"/>
              </w:rPr>
              <w:t>Robinet tur -1/2''</w:t>
            </w:r>
          </w:p>
        </w:tc>
        <w:tc>
          <w:tcPr>
            <w:tcW w:w="1593" w:type="dxa"/>
            <w:gridSpan w:val="2"/>
            <w:tcBorders>
              <w:top w:val="nil"/>
              <w:bottom w:val="single" w:sz="2" w:space="0" w:color="auto"/>
            </w:tcBorders>
          </w:tcPr>
          <w:p w14:paraId="05E4C2D4" w14:textId="77777777" w:rsidR="00A11932" w:rsidRPr="00A11932" w:rsidRDefault="00A11932" w:rsidP="00A11932">
            <w:pPr>
              <w:tabs>
                <w:tab w:val="left" w:pos="567"/>
              </w:tabs>
              <w:jc w:val="both"/>
              <w:rPr>
                <w:i/>
                <w:iCs/>
                <w:lang w:val="ru-RU"/>
              </w:rPr>
            </w:pPr>
            <w:r w:rsidRPr="00A11932">
              <w:rPr>
                <w:i/>
                <w:iCs/>
                <w:lang w:val="ru-RU"/>
              </w:rPr>
              <w:t>buc</w:t>
            </w:r>
          </w:p>
        </w:tc>
        <w:tc>
          <w:tcPr>
            <w:tcW w:w="1701" w:type="dxa"/>
            <w:gridSpan w:val="2"/>
            <w:tcBorders>
              <w:top w:val="nil"/>
              <w:bottom w:val="single" w:sz="2" w:space="0" w:color="auto"/>
            </w:tcBorders>
          </w:tcPr>
          <w:p w14:paraId="3412F27E" w14:textId="77777777" w:rsidR="00A11932" w:rsidRPr="00A11932" w:rsidRDefault="00A11932" w:rsidP="00A11932">
            <w:pPr>
              <w:tabs>
                <w:tab w:val="left" w:pos="567"/>
              </w:tabs>
              <w:jc w:val="both"/>
              <w:rPr>
                <w:i/>
                <w:iCs/>
                <w:lang w:val="ru-RU"/>
              </w:rPr>
            </w:pPr>
            <w:r w:rsidRPr="00A11932">
              <w:rPr>
                <w:i/>
                <w:iCs/>
                <w:lang w:val="ru-RU"/>
              </w:rPr>
              <w:t>2,00</w:t>
            </w:r>
          </w:p>
        </w:tc>
      </w:tr>
      <w:tr w:rsidR="00A11932" w:rsidRPr="00A11932" w14:paraId="53995DA2"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17BDF7CE"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6DD8680F" w14:textId="77777777" w:rsidR="00A11932" w:rsidRPr="00A11932" w:rsidRDefault="00A11932" w:rsidP="00A11932">
            <w:pPr>
              <w:tabs>
                <w:tab w:val="left" w:pos="567"/>
              </w:tabs>
              <w:jc w:val="both"/>
              <w:rPr>
                <w:i/>
                <w:iCs/>
                <w:lang w:val="ru-RU"/>
              </w:rPr>
            </w:pPr>
            <w:r w:rsidRPr="00A11932">
              <w:rPr>
                <w:i/>
                <w:iCs/>
                <w:lang w:val="ru-RU"/>
              </w:rPr>
              <w:t>1714227322940</w:t>
            </w:r>
          </w:p>
        </w:tc>
        <w:tc>
          <w:tcPr>
            <w:tcW w:w="4111" w:type="dxa"/>
            <w:gridSpan w:val="3"/>
            <w:tcBorders>
              <w:top w:val="nil"/>
              <w:bottom w:val="single" w:sz="2" w:space="0" w:color="auto"/>
            </w:tcBorders>
          </w:tcPr>
          <w:p w14:paraId="221CF991" w14:textId="77777777" w:rsidR="00A11932" w:rsidRPr="00A11932" w:rsidRDefault="00A11932" w:rsidP="00A11932">
            <w:pPr>
              <w:tabs>
                <w:tab w:val="left" w:pos="567"/>
              </w:tabs>
              <w:jc w:val="both"/>
              <w:rPr>
                <w:i/>
                <w:iCs/>
                <w:lang w:val="ru-RU"/>
              </w:rPr>
            </w:pPr>
            <w:r w:rsidRPr="00A11932">
              <w:rPr>
                <w:i/>
                <w:iCs/>
                <w:lang w:val="ru-RU"/>
              </w:rPr>
              <w:t>Cinepa fuior</w:t>
            </w:r>
          </w:p>
        </w:tc>
        <w:tc>
          <w:tcPr>
            <w:tcW w:w="1593" w:type="dxa"/>
            <w:gridSpan w:val="2"/>
            <w:tcBorders>
              <w:top w:val="nil"/>
              <w:bottom w:val="single" w:sz="2" w:space="0" w:color="auto"/>
            </w:tcBorders>
          </w:tcPr>
          <w:p w14:paraId="4C9EFBBA"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0A2BF66D" w14:textId="77777777" w:rsidR="00A11932" w:rsidRPr="00A11932" w:rsidRDefault="00A11932" w:rsidP="00A11932">
            <w:pPr>
              <w:tabs>
                <w:tab w:val="left" w:pos="567"/>
              </w:tabs>
              <w:jc w:val="both"/>
              <w:rPr>
                <w:i/>
                <w:iCs/>
                <w:lang w:val="ru-RU"/>
              </w:rPr>
            </w:pPr>
            <w:r w:rsidRPr="00A11932">
              <w:rPr>
                <w:i/>
                <w:iCs/>
                <w:lang w:val="ru-RU"/>
              </w:rPr>
              <w:t>0,024</w:t>
            </w:r>
          </w:p>
        </w:tc>
      </w:tr>
      <w:tr w:rsidR="00A11932" w:rsidRPr="00A11932" w14:paraId="1635F5A4"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3DA9E5DF"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39E46392" w14:textId="77777777" w:rsidR="00A11932" w:rsidRPr="00A11932" w:rsidRDefault="00A11932" w:rsidP="00A11932">
            <w:pPr>
              <w:tabs>
                <w:tab w:val="left" w:pos="567"/>
              </w:tabs>
              <w:jc w:val="both"/>
              <w:rPr>
                <w:i/>
                <w:iCs/>
                <w:lang w:val="ru-RU"/>
              </w:rPr>
            </w:pPr>
            <w:r w:rsidRPr="00A11932">
              <w:rPr>
                <w:i/>
                <w:iCs/>
                <w:lang w:val="ru-RU"/>
              </w:rPr>
              <w:t>2430126100338</w:t>
            </w:r>
          </w:p>
        </w:tc>
        <w:tc>
          <w:tcPr>
            <w:tcW w:w="4111" w:type="dxa"/>
            <w:gridSpan w:val="3"/>
            <w:tcBorders>
              <w:top w:val="nil"/>
              <w:bottom w:val="single" w:sz="2" w:space="0" w:color="auto"/>
            </w:tcBorders>
          </w:tcPr>
          <w:p w14:paraId="09CC9D6D" w14:textId="77777777" w:rsidR="00A11932" w:rsidRPr="00A11932" w:rsidRDefault="00A11932" w:rsidP="00A11932">
            <w:pPr>
              <w:tabs>
                <w:tab w:val="left" w:pos="567"/>
              </w:tabs>
              <w:jc w:val="both"/>
              <w:rPr>
                <w:i/>
                <w:iCs/>
                <w:lang w:val="ru-RU"/>
              </w:rPr>
            </w:pPr>
            <w:r w:rsidRPr="00A11932">
              <w:rPr>
                <w:i/>
                <w:iCs/>
                <w:lang w:val="ru-RU"/>
              </w:rPr>
              <w:t>Solutie de etansare</w:t>
            </w:r>
          </w:p>
        </w:tc>
        <w:tc>
          <w:tcPr>
            <w:tcW w:w="1593" w:type="dxa"/>
            <w:gridSpan w:val="2"/>
            <w:tcBorders>
              <w:top w:val="nil"/>
              <w:bottom w:val="single" w:sz="2" w:space="0" w:color="auto"/>
            </w:tcBorders>
          </w:tcPr>
          <w:p w14:paraId="09C019B8"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29A76762" w14:textId="77777777" w:rsidR="00A11932" w:rsidRPr="00A11932" w:rsidRDefault="00A11932" w:rsidP="00A11932">
            <w:pPr>
              <w:tabs>
                <w:tab w:val="left" w:pos="567"/>
              </w:tabs>
              <w:jc w:val="both"/>
              <w:rPr>
                <w:i/>
                <w:iCs/>
                <w:lang w:val="ru-RU"/>
              </w:rPr>
            </w:pPr>
            <w:r w:rsidRPr="00A11932">
              <w:rPr>
                <w:i/>
                <w:iCs/>
                <w:lang w:val="ru-RU"/>
              </w:rPr>
              <w:t>0,048</w:t>
            </w:r>
          </w:p>
        </w:tc>
      </w:tr>
      <w:tr w:rsidR="00A11932" w:rsidRPr="00A11932" w14:paraId="1C503442" w14:textId="77777777" w:rsidTr="006868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10" w:type="dxa"/>
            <w:tcBorders>
              <w:top w:val="single" w:sz="4" w:space="0" w:color="auto"/>
              <w:bottom w:val="single" w:sz="4" w:space="0" w:color="auto"/>
            </w:tcBorders>
          </w:tcPr>
          <w:p w14:paraId="2F1D62A8" w14:textId="77777777" w:rsidR="00A11932" w:rsidRPr="00A11932" w:rsidRDefault="00A11932" w:rsidP="00A11932">
            <w:pPr>
              <w:tabs>
                <w:tab w:val="left" w:pos="567"/>
              </w:tabs>
              <w:jc w:val="both"/>
              <w:rPr>
                <w:lang w:val="ru-RU"/>
              </w:rPr>
            </w:pPr>
            <w:r w:rsidRPr="00A11932">
              <w:rPr>
                <w:lang w:val="ru-RU"/>
              </w:rPr>
              <w:t>49</w:t>
            </w:r>
          </w:p>
        </w:tc>
        <w:tc>
          <w:tcPr>
            <w:tcW w:w="2126" w:type="dxa"/>
            <w:gridSpan w:val="2"/>
            <w:tcBorders>
              <w:top w:val="single" w:sz="4" w:space="0" w:color="auto"/>
              <w:bottom w:val="single" w:sz="4" w:space="0" w:color="auto"/>
            </w:tcBorders>
          </w:tcPr>
          <w:p w14:paraId="155E84DA" w14:textId="77777777" w:rsidR="00A11932" w:rsidRPr="00A11932" w:rsidRDefault="00A11932" w:rsidP="00A11932">
            <w:pPr>
              <w:tabs>
                <w:tab w:val="left" w:pos="567"/>
              </w:tabs>
              <w:jc w:val="both"/>
              <w:rPr>
                <w:i/>
                <w:iCs/>
                <w:lang w:val="en-US"/>
              </w:rPr>
            </w:pPr>
            <w:r w:rsidRPr="00A11932">
              <w:rPr>
                <w:i/>
                <w:iCs/>
                <w:lang w:val="en-US"/>
              </w:rPr>
              <w:t>ID01A</w:t>
            </w:r>
          </w:p>
          <w:p w14:paraId="661B4D0D" w14:textId="77777777" w:rsidR="00A11932" w:rsidRPr="00A11932" w:rsidRDefault="00A11932" w:rsidP="00A11932">
            <w:pPr>
              <w:tabs>
                <w:tab w:val="left" w:pos="567"/>
              </w:tabs>
              <w:jc w:val="both"/>
              <w:rPr>
                <w:i/>
                <w:iCs/>
                <w:lang w:val="ru-RU"/>
              </w:rPr>
            </w:pPr>
          </w:p>
        </w:tc>
        <w:tc>
          <w:tcPr>
            <w:tcW w:w="4111" w:type="dxa"/>
            <w:gridSpan w:val="3"/>
            <w:tcBorders>
              <w:top w:val="single" w:sz="4" w:space="0" w:color="auto"/>
              <w:bottom w:val="single" w:sz="4" w:space="0" w:color="auto"/>
            </w:tcBorders>
          </w:tcPr>
          <w:p w14:paraId="4067CBDB" w14:textId="77777777" w:rsidR="00A11932" w:rsidRPr="00A11932" w:rsidRDefault="00A11932" w:rsidP="00A11932">
            <w:pPr>
              <w:tabs>
                <w:tab w:val="left" w:pos="567"/>
              </w:tabs>
              <w:jc w:val="both"/>
              <w:rPr>
                <w:i/>
                <w:iCs/>
                <w:lang w:val="en-US"/>
              </w:rPr>
            </w:pPr>
            <w:r w:rsidRPr="00A11932">
              <w:rPr>
                <w:i/>
                <w:iCs/>
                <w:lang w:val="en-US"/>
              </w:rPr>
              <w:t xml:space="preserve">Robinet retur   pentru instalatii de incalzire central, avind diametrul nominal de -1/2" </w:t>
            </w:r>
          </w:p>
          <w:p w14:paraId="69046C1E" w14:textId="77777777" w:rsidR="00A11932" w:rsidRPr="00A11932" w:rsidRDefault="00A11932" w:rsidP="00A11932">
            <w:pPr>
              <w:tabs>
                <w:tab w:val="left" w:pos="567"/>
              </w:tabs>
              <w:jc w:val="both"/>
              <w:rPr>
                <w:i/>
                <w:iCs/>
                <w:lang w:val="en-US"/>
              </w:rPr>
            </w:pPr>
          </w:p>
        </w:tc>
        <w:tc>
          <w:tcPr>
            <w:tcW w:w="1593" w:type="dxa"/>
            <w:gridSpan w:val="2"/>
            <w:tcBorders>
              <w:top w:val="single" w:sz="4" w:space="0" w:color="auto"/>
              <w:bottom w:val="single" w:sz="4" w:space="0" w:color="auto"/>
            </w:tcBorders>
            <w:vAlign w:val="center"/>
          </w:tcPr>
          <w:p w14:paraId="69B4B9C0" w14:textId="77777777" w:rsidR="00A11932" w:rsidRPr="00A11932" w:rsidRDefault="00A11932" w:rsidP="00A11932">
            <w:pPr>
              <w:tabs>
                <w:tab w:val="left" w:pos="567"/>
              </w:tabs>
              <w:jc w:val="both"/>
              <w:rPr>
                <w:i/>
                <w:iCs/>
                <w:lang w:val="ru-RU"/>
              </w:rPr>
            </w:pPr>
            <w:r w:rsidRPr="00A11932">
              <w:rPr>
                <w:i/>
                <w:iCs/>
                <w:lang w:val="ru-RU"/>
              </w:rPr>
              <w:t>buc</w:t>
            </w:r>
          </w:p>
        </w:tc>
        <w:tc>
          <w:tcPr>
            <w:tcW w:w="1701" w:type="dxa"/>
            <w:gridSpan w:val="2"/>
            <w:tcBorders>
              <w:top w:val="single" w:sz="4" w:space="0" w:color="auto"/>
              <w:bottom w:val="single" w:sz="4" w:space="0" w:color="auto"/>
            </w:tcBorders>
            <w:vAlign w:val="center"/>
          </w:tcPr>
          <w:p w14:paraId="5546E872" w14:textId="77777777" w:rsidR="00A11932" w:rsidRPr="00A11932" w:rsidRDefault="00A11932" w:rsidP="00A11932">
            <w:pPr>
              <w:tabs>
                <w:tab w:val="left" w:pos="567"/>
              </w:tabs>
              <w:jc w:val="both"/>
              <w:rPr>
                <w:i/>
                <w:iCs/>
                <w:lang w:val="ru-RU"/>
              </w:rPr>
            </w:pPr>
            <w:r w:rsidRPr="00A11932">
              <w:rPr>
                <w:i/>
                <w:iCs/>
                <w:lang w:val="ru-RU"/>
              </w:rPr>
              <w:t>2,00</w:t>
            </w:r>
          </w:p>
        </w:tc>
      </w:tr>
      <w:tr w:rsidR="00A11932" w:rsidRPr="00A11932" w14:paraId="6214376A"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4BF18F75"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0D196049" w14:textId="77777777" w:rsidR="00A11932" w:rsidRPr="00A11932" w:rsidRDefault="00A11932" w:rsidP="00A11932">
            <w:pPr>
              <w:tabs>
                <w:tab w:val="left" w:pos="567"/>
              </w:tabs>
              <w:jc w:val="both"/>
              <w:rPr>
                <w:i/>
                <w:iCs/>
                <w:lang w:val="ru-RU"/>
              </w:rPr>
            </w:pPr>
            <w:r w:rsidRPr="00A11932">
              <w:rPr>
                <w:i/>
                <w:iCs/>
                <w:lang w:val="ru-RU"/>
              </w:rPr>
              <w:t>7136040011749</w:t>
            </w:r>
          </w:p>
        </w:tc>
        <w:tc>
          <w:tcPr>
            <w:tcW w:w="4111" w:type="dxa"/>
            <w:gridSpan w:val="3"/>
            <w:tcBorders>
              <w:top w:val="nil"/>
              <w:bottom w:val="single" w:sz="2" w:space="0" w:color="auto"/>
            </w:tcBorders>
          </w:tcPr>
          <w:p w14:paraId="218F8FC3" w14:textId="77777777" w:rsidR="00A11932" w:rsidRPr="00A11932" w:rsidRDefault="00A11932" w:rsidP="00A11932">
            <w:pPr>
              <w:tabs>
                <w:tab w:val="left" w:pos="567"/>
              </w:tabs>
              <w:jc w:val="both"/>
              <w:rPr>
                <w:i/>
                <w:iCs/>
                <w:lang w:val="ru-RU"/>
              </w:rPr>
            </w:pPr>
            <w:r w:rsidRPr="00A11932">
              <w:rPr>
                <w:i/>
                <w:iCs/>
                <w:lang w:val="ru-RU"/>
              </w:rPr>
              <w:t>Instalator incalzire si gaze</w:t>
            </w:r>
          </w:p>
        </w:tc>
        <w:tc>
          <w:tcPr>
            <w:tcW w:w="1593" w:type="dxa"/>
            <w:gridSpan w:val="2"/>
            <w:tcBorders>
              <w:top w:val="nil"/>
              <w:bottom w:val="single" w:sz="2" w:space="0" w:color="auto"/>
            </w:tcBorders>
          </w:tcPr>
          <w:p w14:paraId="1B8AEB02"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3B6663EC" w14:textId="77777777" w:rsidR="00A11932" w:rsidRPr="00A11932" w:rsidRDefault="00A11932" w:rsidP="00A11932">
            <w:pPr>
              <w:tabs>
                <w:tab w:val="left" w:pos="567"/>
              </w:tabs>
              <w:jc w:val="both"/>
              <w:rPr>
                <w:i/>
                <w:iCs/>
                <w:lang w:val="ru-RU"/>
              </w:rPr>
            </w:pPr>
            <w:r w:rsidRPr="00A11932">
              <w:rPr>
                <w:i/>
                <w:iCs/>
                <w:lang w:val="ru-RU"/>
              </w:rPr>
              <w:t>0,36</w:t>
            </w:r>
          </w:p>
        </w:tc>
      </w:tr>
      <w:tr w:rsidR="00A11932" w:rsidRPr="00A11932" w14:paraId="379296D4"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3C9EBFD0"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31317464" w14:textId="77777777" w:rsidR="00A11932" w:rsidRPr="00A11932" w:rsidRDefault="00A11932" w:rsidP="00A11932">
            <w:pPr>
              <w:tabs>
                <w:tab w:val="left" w:pos="567"/>
              </w:tabs>
              <w:jc w:val="both"/>
              <w:rPr>
                <w:i/>
                <w:iCs/>
                <w:lang w:val="ru-RU"/>
              </w:rPr>
            </w:pPr>
            <w:r w:rsidRPr="00A11932">
              <w:rPr>
                <w:i/>
                <w:iCs/>
                <w:lang w:val="ru-RU"/>
              </w:rPr>
              <w:t>2875274202700.R</w:t>
            </w:r>
          </w:p>
        </w:tc>
        <w:tc>
          <w:tcPr>
            <w:tcW w:w="4111" w:type="dxa"/>
            <w:gridSpan w:val="3"/>
            <w:tcBorders>
              <w:top w:val="nil"/>
              <w:bottom w:val="single" w:sz="2" w:space="0" w:color="auto"/>
            </w:tcBorders>
          </w:tcPr>
          <w:p w14:paraId="514AF466" w14:textId="77777777" w:rsidR="00A11932" w:rsidRPr="00A11932" w:rsidRDefault="00A11932" w:rsidP="00A11932">
            <w:pPr>
              <w:tabs>
                <w:tab w:val="left" w:pos="567"/>
              </w:tabs>
              <w:jc w:val="both"/>
              <w:rPr>
                <w:i/>
                <w:iCs/>
                <w:lang w:val="ru-RU"/>
              </w:rPr>
            </w:pPr>
            <w:r w:rsidRPr="00A11932">
              <w:rPr>
                <w:i/>
                <w:iCs/>
                <w:lang w:val="ru-RU"/>
              </w:rPr>
              <w:t>Robinet retur 1/2''</w:t>
            </w:r>
          </w:p>
        </w:tc>
        <w:tc>
          <w:tcPr>
            <w:tcW w:w="1593" w:type="dxa"/>
            <w:gridSpan w:val="2"/>
            <w:tcBorders>
              <w:top w:val="nil"/>
              <w:bottom w:val="single" w:sz="2" w:space="0" w:color="auto"/>
            </w:tcBorders>
          </w:tcPr>
          <w:p w14:paraId="438EBF40" w14:textId="77777777" w:rsidR="00A11932" w:rsidRPr="00A11932" w:rsidRDefault="00A11932" w:rsidP="00A11932">
            <w:pPr>
              <w:tabs>
                <w:tab w:val="left" w:pos="567"/>
              </w:tabs>
              <w:jc w:val="both"/>
              <w:rPr>
                <w:i/>
                <w:iCs/>
                <w:lang w:val="ru-RU"/>
              </w:rPr>
            </w:pPr>
            <w:r w:rsidRPr="00A11932">
              <w:rPr>
                <w:i/>
                <w:iCs/>
                <w:lang w:val="ru-RU"/>
              </w:rPr>
              <w:t>buc</w:t>
            </w:r>
          </w:p>
        </w:tc>
        <w:tc>
          <w:tcPr>
            <w:tcW w:w="1701" w:type="dxa"/>
            <w:gridSpan w:val="2"/>
            <w:tcBorders>
              <w:top w:val="nil"/>
              <w:bottom w:val="single" w:sz="2" w:space="0" w:color="auto"/>
            </w:tcBorders>
          </w:tcPr>
          <w:p w14:paraId="564BDE0E" w14:textId="77777777" w:rsidR="00A11932" w:rsidRPr="00A11932" w:rsidRDefault="00A11932" w:rsidP="00A11932">
            <w:pPr>
              <w:tabs>
                <w:tab w:val="left" w:pos="567"/>
              </w:tabs>
              <w:jc w:val="both"/>
              <w:rPr>
                <w:i/>
                <w:iCs/>
                <w:lang w:val="ru-RU"/>
              </w:rPr>
            </w:pPr>
            <w:r w:rsidRPr="00A11932">
              <w:rPr>
                <w:i/>
                <w:iCs/>
                <w:lang w:val="ru-RU"/>
              </w:rPr>
              <w:t>2,00</w:t>
            </w:r>
          </w:p>
        </w:tc>
      </w:tr>
      <w:tr w:rsidR="00A11932" w:rsidRPr="00A11932" w14:paraId="0E408312"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0DB11165"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5CF50304" w14:textId="77777777" w:rsidR="00A11932" w:rsidRPr="00A11932" w:rsidRDefault="00A11932" w:rsidP="00A11932">
            <w:pPr>
              <w:tabs>
                <w:tab w:val="left" w:pos="567"/>
              </w:tabs>
              <w:jc w:val="both"/>
              <w:rPr>
                <w:i/>
                <w:iCs/>
                <w:lang w:val="ru-RU"/>
              </w:rPr>
            </w:pPr>
            <w:r w:rsidRPr="00A11932">
              <w:rPr>
                <w:i/>
                <w:iCs/>
                <w:lang w:val="ru-RU"/>
              </w:rPr>
              <w:t>1714227322940</w:t>
            </w:r>
          </w:p>
        </w:tc>
        <w:tc>
          <w:tcPr>
            <w:tcW w:w="4111" w:type="dxa"/>
            <w:gridSpan w:val="3"/>
            <w:tcBorders>
              <w:top w:val="nil"/>
              <w:bottom w:val="single" w:sz="2" w:space="0" w:color="auto"/>
            </w:tcBorders>
          </w:tcPr>
          <w:p w14:paraId="3E819A8D" w14:textId="77777777" w:rsidR="00A11932" w:rsidRPr="00A11932" w:rsidRDefault="00A11932" w:rsidP="00A11932">
            <w:pPr>
              <w:tabs>
                <w:tab w:val="left" w:pos="567"/>
              </w:tabs>
              <w:jc w:val="both"/>
              <w:rPr>
                <w:i/>
                <w:iCs/>
                <w:lang w:val="ru-RU"/>
              </w:rPr>
            </w:pPr>
            <w:r w:rsidRPr="00A11932">
              <w:rPr>
                <w:i/>
                <w:iCs/>
                <w:lang w:val="ru-RU"/>
              </w:rPr>
              <w:t>Cinepa fuior</w:t>
            </w:r>
          </w:p>
        </w:tc>
        <w:tc>
          <w:tcPr>
            <w:tcW w:w="1593" w:type="dxa"/>
            <w:gridSpan w:val="2"/>
            <w:tcBorders>
              <w:top w:val="nil"/>
              <w:bottom w:val="single" w:sz="2" w:space="0" w:color="auto"/>
            </w:tcBorders>
          </w:tcPr>
          <w:p w14:paraId="0D12F4DC"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2B484309" w14:textId="77777777" w:rsidR="00A11932" w:rsidRPr="00A11932" w:rsidRDefault="00A11932" w:rsidP="00A11932">
            <w:pPr>
              <w:tabs>
                <w:tab w:val="left" w:pos="567"/>
              </w:tabs>
              <w:jc w:val="both"/>
              <w:rPr>
                <w:i/>
                <w:iCs/>
                <w:lang w:val="ru-RU"/>
              </w:rPr>
            </w:pPr>
            <w:r w:rsidRPr="00A11932">
              <w:rPr>
                <w:i/>
                <w:iCs/>
                <w:lang w:val="ru-RU"/>
              </w:rPr>
              <w:t>0,024</w:t>
            </w:r>
          </w:p>
        </w:tc>
      </w:tr>
      <w:tr w:rsidR="00A11932" w:rsidRPr="00A11932" w14:paraId="5F479654"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5BF0F200"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4580C723" w14:textId="77777777" w:rsidR="00A11932" w:rsidRPr="00A11932" w:rsidRDefault="00A11932" w:rsidP="00A11932">
            <w:pPr>
              <w:tabs>
                <w:tab w:val="left" w:pos="567"/>
              </w:tabs>
              <w:jc w:val="both"/>
              <w:rPr>
                <w:i/>
                <w:iCs/>
                <w:lang w:val="ru-RU"/>
              </w:rPr>
            </w:pPr>
            <w:r w:rsidRPr="00A11932">
              <w:rPr>
                <w:i/>
                <w:iCs/>
                <w:lang w:val="ru-RU"/>
              </w:rPr>
              <w:t>2430126100338</w:t>
            </w:r>
          </w:p>
        </w:tc>
        <w:tc>
          <w:tcPr>
            <w:tcW w:w="4111" w:type="dxa"/>
            <w:gridSpan w:val="3"/>
            <w:tcBorders>
              <w:top w:val="nil"/>
              <w:bottom w:val="single" w:sz="2" w:space="0" w:color="auto"/>
            </w:tcBorders>
          </w:tcPr>
          <w:p w14:paraId="78645B15" w14:textId="77777777" w:rsidR="00A11932" w:rsidRPr="00A11932" w:rsidRDefault="00A11932" w:rsidP="00A11932">
            <w:pPr>
              <w:tabs>
                <w:tab w:val="left" w:pos="567"/>
              </w:tabs>
              <w:jc w:val="both"/>
              <w:rPr>
                <w:i/>
                <w:iCs/>
                <w:lang w:val="ru-RU"/>
              </w:rPr>
            </w:pPr>
            <w:r w:rsidRPr="00A11932">
              <w:rPr>
                <w:i/>
                <w:iCs/>
                <w:lang w:val="ru-RU"/>
              </w:rPr>
              <w:t>Solutie de etansare</w:t>
            </w:r>
          </w:p>
        </w:tc>
        <w:tc>
          <w:tcPr>
            <w:tcW w:w="1593" w:type="dxa"/>
            <w:gridSpan w:val="2"/>
            <w:tcBorders>
              <w:top w:val="nil"/>
              <w:bottom w:val="single" w:sz="2" w:space="0" w:color="auto"/>
            </w:tcBorders>
          </w:tcPr>
          <w:p w14:paraId="3D073EDF"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5A03CFCB" w14:textId="77777777" w:rsidR="00A11932" w:rsidRPr="00A11932" w:rsidRDefault="00A11932" w:rsidP="00A11932">
            <w:pPr>
              <w:tabs>
                <w:tab w:val="left" w:pos="567"/>
              </w:tabs>
              <w:jc w:val="both"/>
              <w:rPr>
                <w:i/>
                <w:iCs/>
                <w:lang w:val="ru-RU"/>
              </w:rPr>
            </w:pPr>
            <w:r w:rsidRPr="00A11932">
              <w:rPr>
                <w:i/>
                <w:iCs/>
                <w:lang w:val="ru-RU"/>
              </w:rPr>
              <w:t>0,048</w:t>
            </w:r>
          </w:p>
        </w:tc>
      </w:tr>
      <w:tr w:rsidR="00A11932" w:rsidRPr="00A11932" w14:paraId="7152862E" w14:textId="77777777" w:rsidTr="006868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10" w:type="dxa"/>
            <w:tcBorders>
              <w:top w:val="single" w:sz="4" w:space="0" w:color="auto"/>
              <w:bottom w:val="single" w:sz="4" w:space="0" w:color="auto"/>
            </w:tcBorders>
          </w:tcPr>
          <w:p w14:paraId="585F10D2" w14:textId="77777777" w:rsidR="00A11932" w:rsidRPr="00A11932" w:rsidRDefault="00A11932" w:rsidP="00A11932">
            <w:pPr>
              <w:tabs>
                <w:tab w:val="left" w:pos="567"/>
              </w:tabs>
              <w:jc w:val="both"/>
              <w:rPr>
                <w:lang w:val="ru-RU"/>
              </w:rPr>
            </w:pPr>
            <w:r w:rsidRPr="00A11932">
              <w:rPr>
                <w:lang w:val="ru-RU"/>
              </w:rPr>
              <w:t>50</w:t>
            </w:r>
          </w:p>
        </w:tc>
        <w:tc>
          <w:tcPr>
            <w:tcW w:w="2126" w:type="dxa"/>
            <w:gridSpan w:val="2"/>
            <w:tcBorders>
              <w:top w:val="single" w:sz="4" w:space="0" w:color="auto"/>
              <w:bottom w:val="single" w:sz="4" w:space="0" w:color="auto"/>
            </w:tcBorders>
          </w:tcPr>
          <w:p w14:paraId="52152F3D" w14:textId="77777777" w:rsidR="00A11932" w:rsidRPr="00A11932" w:rsidRDefault="00A11932" w:rsidP="00A11932">
            <w:pPr>
              <w:tabs>
                <w:tab w:val="left" w:pos="567"/>
              </w:tabs>
              <w:jc w:val="both"/>
              <w:rPr>
                <w:lang w:val="en-US"/>
              </w:rPr>
            </w:pPr>
            <w:r w:rsidRPr="00A11932">
              <w:rPr>
                <w:lang w:val="en-US"/>
              </w:rPr>
              <w:t>IB06C</w:t>
            </w:r>
          </w:p>
          <w:p w14:paraId="11C22708" w14:textId="77777777" w:rsidR="00A11932" w:rsidRPr="00A11932" w:rsidRDefault="00A11932" w:rsidP="00A11932">
            <w:pPr>
              <w:tabs>
                <w:tab w:val="left" w:pos="567"/>
              </w:tabs>
              <w:jc w:val="both"/>
              <w:rPr>
                <w:lang w:val="ru-RU"/>
              </w:rPr>
            </w:pPr>
          </w:p>
        </w:tc>
        <w:tc>
          <w:tcPr>
            <w:tcW w:w="4111" w:type="dxa"/>
            <w:gridSpan w:val="3"/>
            <w:tcBorders>
              <w:top w:val="single" w:sz="4" w:space="0" w:color="auto"/>
              <w:bottom w:val="single" w:sz="4" w:space="0" w:color="auto"/>
            </w:tcBorders>
          </w:tcPr>
          <w:p w14:paraId="606018A6" w14:textId="77777777" w:rsidR="00A11932" w:rsidRPr="00A11932" w:rsidRDefault="00A11932" w:rsidP="00A11932">
            <w:pPr>
              <w:tabs>
                <w:tab w:val="left" w:pos="567"/>
              </w:tabs>
              <w:jc w:val="both"/>
              <w:rPr>
                <w:lang w:val="en-US"/>
              </w:rPr>
            </w:pPr>
            <w:r w:rsidRPr="00A11932">
              <w:rPr>
                <w:lang w:val="en-US"/>
              </w:rPr>
              <w:t xml:space="preserve">Radiatoare din otel, monobloc avind lungimea de 500x 2000 mm </w:t>
            </w:r>
          </w:p>
        </w:tc>
        <w:tc>
          <w:tcPr>
            <w:tcW w:w="1593" w:type="dxa"/>
            <w:gridSpan w:val="2"/>
            <w:tcBorders>
              <w:top w:val="single" w:sz="4" w:space="0" w:color="auto"/>
              <w:bottom w:val="single" w:sz="4" w:space="0" w:color="auto"/>
            </w:tcBorders>
            <w:vAlign w:val="center"/>
          </w:tcPr>
          <w:p w14:paraId="619E81BA" w14:textId="77777777" w:rsidR="00A11932" w:rsidRPr="00A11932" w:rsidRDefault="00A11932" w:rsidP="00A11932">
            <w:pPr>
              <w:tabs>
                <w:tab w:val="left" w:pos="567"/>
              </w:tabs>
              <w:jc w:val="both"/>
              <w:rPr>
                <w:lang w:val="ru-RU"/>
              </w:rPr>
            </w:pPr>
            <w:r w:rsidRPr="00A11932">
              <w:rPr>
                <w:lang w:val="ru-RU"/>
              </w:rPr>
              <w:t>buc</w:t>
            </w:r>
          </w:p>
        </w:tc>
        <w:tc>
          <w:tcPr>
            <w:tcW w:w="1701" w:type="dxa"/>
            <w:gridSpan w:val="2"/>
            <w:tcBorders>
              <w:top w:val="single" w:sz="4" w:space="0" w:color="auto"/>
              <w:bottom w:val="single" w:sz="4" w:space="0" w:color="auto"/>
            </w:tcBorders>
            <w:vAlign w:val="center"/>
          </w:tcPr>
          <w:p w14:paraId="18E3AC37" w14:textId="77777777" w:rsidR="00A11932" w:rsidRPr="00A11932" w:rsidRDefault="00A11932" w:rsidP="00A11932">
            <w:pPr>
              <w:tabs>
                <w:tab w:val="left" w:pos="567"/>
              </w:tabs>
              <w:jc w:val="both"/>
              <w:rPr>
                <w:lang w:val="ru-RU"/>
              </w:rPr>
            </w:pPr>
            <w:r w:rsidRPr="00A11932">
              <w:rPr>
                <w:lang w:val="ru-RU"/>
              </w:rPr>
              <w:t>2,00</w:t>
            </w:r>
          </w:p>
        </w:tc>
      </w:tr>
      <w:tr w:rsidR="00A11932" w:rsidRPr="00A11932" w14:paraId="78577BA4"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05F28881"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446B5EA8" w14:textId="77777777" w:rsidR="00A11932" w:rsidRPr="00A11932" w:rsidRDefault="00A11932" w:rsidP="00A11932">
            <w:pPr>
              <w:tabs>
                <w:tab w:val="left" w:pos="567"/>
              </w:tabs>
              <w:jc w:val="both"/>
              <w:rPr>
                <w:i/>
                <w:iCs/>
                <w:lang w:val="ru-RU"/>
              </w:rPr>
            </w:pPr>
            <w:r w:rsidRPr="00A11932">
              <w:rPr>
                <w:i/>
                <w:iCs/>
                <w:lang w:val="ru-RU"/>
              </w:rPr>
              <w:t>7136040011749</w:t>
            </w:r>
          </w:p>
        </w:tc>
        <w:tc>
          <w:tcPr>
            <w:tcW w:w="4111" w:type="dxa"/>
            <w:gridSpan w:val="3"/>
            <w:tcBorders>
              <w:top w:val="nil"/>
              <w:bottom w:val="single" w:sz="2" w:space="0" w:color="auto"/>
            </w:tcBorders>
          </w:tcPr>
          <w:p w14:paraId="661B29CC" w14:textId="77777777" w:rsidR="00A11932" w:rsidRPr="00A11932" w:rsidRDefault="00A11932" w:rsidP="00A11932">
            <w:pPr>
              <w:tabs>
                <w:tab w:val="left" w:pos="567"/>
              </w:tabs>
              <w:jc w:val="both"/>
              <w:rPr>
                <w:i/>
                <w:iCs/>
                <w:lang w:val="ru-RU"/>
              </w:rPr>
            </w:pPr>
            <w:r w:rsidRPr="00A11932">
              <w:rPr>
                <w:i/>
                <w:iCs/>
                <w:lang w:val="ru-RU"/>
              </w:rPr>
              <w:t>Instalator incalzire si gaze</w:t>
            </w:r>
          </w:p>
        </w:tc>
        <w:tc>
          <w:tcPr>
            <w:tcW w:w="1593" w:type="dxa"/>
            <w:gridSpan w:val="2"/>
            <w:tcBorders>
              <w:top w:val="nil"/>
              <w:bottom w:val="single" w:sz="2" w:space="0" w:color="auto"/>
            </w:tcBorders>
          </w:tcPr>
          <w:p w14:paraId="3B1F5DFD"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3D657572" w14:textId="77777777" w:rsidR="00A11932" w:rsidRPr="00A11932" w:rsidRDefault="00A11932" w:rsidP="00A11932">
            <w:pPr>
              <w:tabs>
                <w:tab w:val="left" w:pos="567"/>
              </w:tabs>
              <w:jc w:val="both"/>
              <w:rPr>
                <w:i/>
                <w:iCs/>
                <w:lang w:val="ru-RU"/>
              </w:rPr>
            </w:pPr>
            <w:r w:rsidRPr="00A11932">
              <w:rPr>
                <w:i/>
                <w:iCs/>
                <w:lang w:val="ru-RU"/>
              </w:rPr>
              <w:t>1,60</w:t>
            </w:r>
          </w:p>
        </w:tc>
      </w:tr>
      <w:tr w:rsidR="00A11932" w:rsidRPr="00A11932" w14:paraId="36EA94CF"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4F2F2BA1"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5FA98C70" w14:textId="77777777" w:rsidR="00A11932" w:rsidRPr="00A11932" w:rsidRDefault="00A11932" w:rsidP="00A11932">
            <w:pPr>
              <w:tabs>
                <w:tab w:val="left" w:pos="567"/>
              </w:tabs>
              <w:jc w:val="both"/>
              <w:rPr>
                <w:i/>
                <w:iCs/>
                <w:lang w:val="ru-RU"/>
              </w:rPr>
            </w:pPr>
            <w:r w:rsidRPr="00A11932">
              <w:rPr>
                <w:i/>
                <w:iCs/>
                <w:lang w:val="ru-RU"/>
              </w:rPr>
              <w:t>2822115700000</w:t>
            </w:r>
          </w:p>
        </w:tc>
        <w:tc>
          <w:tcPr>
            <w:tcW w:w="4111" w:type="dxa"/>
            <w:gridSpan w:val="3"/>
            <w:tcBorders>
              <w:top w:val="nil"/>
              <w:bottom w:val="single" w:sz="2" w:space="0" w:color="auto"/>
            </w:tcBorders>
          </w:tcPr>
          <w:p w14:paraId="067D936F" w14:textId="77777777" w:rsidR="00A11932" w:rsidRPr="00A11932" w:rsidRDefault="00A11932" w:rsidP="00A11932">
            <w:pPr>
              <w:tabs>
                <w:tab w:val="left" w:pos="567"/>
              </w:tabs>
              <w:jc w:val="both"/>
              <w:rPr>
                <w:i/>
                <w:iCs/>
                <w:lang w:val="ru-RU"/>
              </w:rPr>
            </w:pPr>
            <w:r w:rsidRPr="00A11932">
              <w:rPr>
                <w:i/>
                <w:iCs/>
                <w:lang w:val="ru-RU"/>
              </w:rPr>
              <w:t>Radiator 500x2000</w:t>
            </w:r>
          </w:p>
        </w:tc>
        <w:tc>
          <w:tcPr>
            <w:tcW w:w="1593" w:type="dxa"/>
            <w:gridSpan w:val="2"/>
            <w:tcBorders>
              <w:top w:val="nil"/>
              <w:bottom w:val="single" w:sz="2" w:space="0" w:color="auto"/>
            </w:tcBorders>
          </w:tcPr>
          <w:p w14:paraId="1A8DCEA3" w14:textId="77777777" w:rsidR="00A11932" w:rsidRPr="00A11932" w:rsidRDefault="00A11932" w:rsidP="00A11932">
            <w:pPr>
              <w:tabs>
                <w:tab w:val="left" w:pos="567"/>
              </w:tabs>
              <w:jc w:val="both"/>
              <w:rPr>
                <w:i/>
                <w:iCs/>
                <w:lang w:val="ru-RU"/>
              </w:rPr>
            </w:pPr>
            <w:r w:rsidRPr="00A11932">
              <w:rPr>
                <w:i/>
                <w:iCs/>
                <w:lang w:val="ru-RU"/>
              </w:rPr>
              <w:t>buc</w:t>
            </w:r>
          </w:p>
        </w:tc>
        <w:tc>
          <w:tcPr>
            <w:tcW w:w="1701" w:type="dxa"/>
            <w:gridSpan w:val="2"/>
            <w:tcBorders>
              <w:top w:val="nil"/>
              <w:bottom w:val="single" w:sz="2" w:space="0" w:color="auto"/>
            </w:tcBorders>
          </w:tcPr>
          <w:p w14:paraId="4D3CF75D" w14:textId="77777777" w:rsidR="00A11932" w:rsidRPr="00A11932" w:rsidRDefault="00A11932" w:rsidP="00A11932">
            <w:pPr>
              <w:tabs>
                <w:tab w:val="left" w:pos="567"/>
              </w:tabs>
              <w:jc w:val="both"/>
              <w:rPr>
                <w:i/>
                <w:iCs/>
                <w:lang w:val="ru-RU"/>
              </w:rPr>
            </w:pPr>
            <w:r w:rsidRPr="00A11932">
              <w:rPr>
                <w:i/>
                <w:iCs/>
                <w:lang w:val="ru-RU"/>
              </w:rPr>
              <w:t>2,00</w:t>
            </w:r>
          </w:p>
        </w:tc>
      </w:tr>
      <w:tr w:rsidR="00A11932" w:rsidRPr="00A11932" w14:paraId="551E1D3B"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605BA3DC"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36AA26E2" w14:textId="77777777" w:rsidR="00A11932" w:rsidRPr="00A11932" w:rsidRDefault="00A11932" w:rsidP="00A11932">
            <w:pPr>
              <w:tabs>
                <w:tab w:val="left" w:pos="567"/>
              </w:tabs>
              <w:jc w:val="both"/>
              <w:rPr>
                <w:i/>
                <w:iCs/>
                <w:lang w:val="ru-RU"/>
              </w:rPr>
            </w:pPr>
            <w:r w:rsidRPr="00A11932">
              <w:rPr>
                <w:i/>
                <w:iCs/>
                <w:lang w:val="ru-RU"/>
              </w:rPr>
              <w:t>1714227322940</w:t>
            </w:r>
          </w:p>
        </w:tc>
        <w:tc>
          <w:tcPr>
            <w:tcW w:w="4111" w:type="dxa"/>
            <w:gridSpan w:val="3"/>
            <w:tcBorders>
              <w:top w:val="nil"/>
              <w:bottom w:val="single" w:sz="2" w:space="0" w:color="auto"/>
            </w:tcBorders>
          </w:tcPr>
          <w:p w14:paraId="38A27E86" w14:textId="77777777" w:rsidR="00A11932" w:rsidRPr="00A11932" w:rsidRDefault="00A11932" w:rsidP="00A11932">
            <w:pPr>
              <w:tabs>
                <w:tab w:val="left" w:pos="567"/>
              </w:tabs>
              <w:jc w:val="both"/>
              <w:rPr>
                <w:i/>
                <w:iCs/>
                <w:lang w:val="ru-RU"/>
              </w:rPr>
            </w:pPr>
            <w:r w:rsidRPr="00A11932">
              <w:rPr>
                <w:i/>
                <w:iCs/>
                <w:lang w:val="ru-RU"/>
              </w:rPr>
              <w:t>Cinepa fuior</w:t>
            </w:r>
          </w:p>
        </w:tc>
        <w:tc>
          <w:tcPr>
            <w:tcW w:w="1593" w:type="dxa"/>
            <w:gridSpan w:val="2"/>
            <w:tcBorders>
              <w:top w:val="nil"/>
              <w:bottom w:val="single" w:sz="2" w:space="0" w:color="auto"/>
            </w:tcBorders>
          </w:tcPr>
          <w:p w14:paraId="4CDCAD07"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48E6B0EC" w14:textId="77777777" w:rsidR="00A11932" w:rsidRPr="00A11932" w:rsidRDefault="00A11932" w:rsidP="00A11932">
            <w:pPr>
              <w:tabs>
                <w:tab w:val="left" w:pos="567"/>
              </w:tabs>
              <w:jc w:val="both"/>
              <w:rPr>
                <w:i/>
                <w:iCs/>
                <w:lang w:val="ru-RU"/>
              </w:rPr>
            </w:pPr>
            <w:r w:rsidRPr="00A11932">
              <w:rPr>
                <w:i/>
                <w:iCs/>
                <w:lang w:val="ru-RU"/>
              </w:rPr>
              <w:t>0,01</w:t>
            </w:r>
          </w:p>
        </w:tc>
      </w:tr>
      <w:tr w:rsidR="00A11932" w:rsidRPr="00A11932" w14:paraId="5968107D"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7F5455EB"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61711161" w14:textId="77777777" w:rsidR="00A11932" w:rsidRPr="00A11932" w:rsidRDefault="00A11932" w:rsidP="00A11932">
            <w:pPr>
              <w:tabs>
                <w:tab w:val="left" w:pos="567"/>
              </w:tabs>
              <w:jc w:val="both"/>
              <w:rPr>
                <w:i/>
                <w:iCs/>
                <w:lang w:val="ru-RU"/>
              </w:rPr>
            </w:pPr>
            <w:r w:rsidRPr="00A11932">
              <w:rPr>
                <w:i/>
                <w:iCs/>
                <w:lang w:val="ru-RU"/>
              </w:rPr>
              <w:t>2430126100338</w:t>
            </w:r>
          </w:p>
        </w:tc>
        <w:tc>
          <w:tcPr>
            <w:tcW w:w="4111" w:type="dxa"/>
            <w:gridSpan w:val="3"/>
            <w:tcBorders>
              <w:top w:val="nil"/>
              <w:bottom w:val="single" w:sz="2" w:space="0" w:color="auto"/>
            </w:tcBorders>
          </w:tcPr>
          <w:p w14:paraId="49B49D90" w14:textId="77777777" w:rsidR="00A11932" w:rsidRPr="00A11932" w:rsidRDefault="00A11932" w:rsidP="00A11932">
            <w:pPr>
              <w:tabs>
                <w:tab w:val="left" w:pos="567"/>
              </w:tabs>
              <w:jc w:val="both"/>
              <w:rPr>
                <w:i/>
                <w:iCs/>
                <w:lang w:val="ru-RU"/>
              </w:rPr>
            </w:pPr>
            <w:r w:rsidRPr="00A11932">
              <w:rPr>
                <w:i/>
                <w:iCs/>
                <w:lang w:val="ru-RU"/>
              </w:rPr>
              <w:t>Solutie de etansare</w:t>
            </w:r>
          </w:p>
        </w:tc>
        <w:tc>
          <w:tcPr>
            <w:tcW w:w="1593" w:type="dxa"/>
            <w:gridSpan w:val="2"/>
            <w:tcBorders>
              <w:top w:val="nil"/>
              <w:bottom w:val="single" w:sz="2" w:space="0" w:color="auto"/>
            </w:tcBorders>
          </w:tcPr>
          <w:p w14:paraId="310D89A9"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6F66E4E5" w14:textId="77777777" w:rsidR="00A11932" w:rsidRPr="00A11932" w:rsidRDefault="00A11932" w:rsidP="00A11932">
            <w:pPr>
              <w:tabs>
                <w:tab w:val="left" w:pos="567"/>
              </w:tabs>
              <w:jc w:val="both"/>
              <w:rPr>
                <w:i/>
                <w:iCs/>
                <w:lang w:val="ru-RU"/>
              </w:rPr>
            </w:pPr>
            <w:r w:rsidRPr="00A11932">
              <w:rPr>
                <w:i/>
                <w:iCs/>
                <w:lang w:val="ru-RU"/>
              </w:rPr>
              <w:t>0,02</w:t>
            </w:r>
          </w:p>
        </w:tc>
      </w:tr>
      <w:tr w:rsidR="00A11932" w:rsidRPr="00A11932" w14:paraId="4B3C5404"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084D6973"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1CD312AF" w14:textId="77777777" w:rsidR="00A11932" w:rsidRPr="00A11932" w:rsidRDefault="00A11932" w:rsidP="00A11932">
            <w:pPr>
              <w:tabs>
                <w:tab w:val="left" w:pos="567"/>
              </w:tabs>
              <w:jc w:val="both"/>
              <w:rPr>
                <w:i/>
                <w:iCs/>
                <w:lang w:val="ru-RU"/>
              </w:rPr>
            </w:pPr>
            <w:r w:rsidRPr="00A11932">
              <w:rPr>
                <w:i/>
                <w:iCs/>
                <w:lang w:val="ru-RU"/>
              </w:rPr>
              <w:t>2811236832352</w:t>
            </w:r>
          </w:p>
        </w:tc>
        <w:tc>
          <w:tcPr>
            <w:tcW w:w="4111" w:type="dxa"/>
            <w:gridSpan w:val="3"/>
            <w:tcBorders>
              <w:top w:val="nil"/>
              <w:bottom w:val="single" w:sz="2" w:space="0" w:color="auto"/>
            </w:tcBorders>
          </w:tcPr>
          <w:p w14:paraId="68807600" w14:textId="77777777" w:rsidR="00A11932" w:rsidRPr="00A11932" w:rsidRDefault="00A11932" w:rsidP="00A11932">
            <w:pPr>
              <w:tabs>
                <w:tab w:val="left" w:pos="567"/>
              </w:tabs>
              <w:jc w:val="both"/>
              <w:rPr>
                <w:i/>
                <w:iCs/>
                <w:lang w:val="en-US"/>
              </w:rPr>
            </w:pPr>
            <w:r w:rsidRPr="00A11932">
              <w:rPr>
                <w:i/>
                <w:iCs/>
                <w:lang w:val="en-US"/>
              </w:rPr>
              <w:t>Burghiu cu cap widia cu D=8</w:t>
            </w:r>
          </w:p>
        </w:tc>
        <w:tc>
          <w:tcPr>
            <w:tcW w:w="1593" w:type="dxa"/>
            <w:gridSpan w:val="2"/>
            <w:tcBorders>
              <w:top w:val="nil"/>
              <w:bottom w:val="single" w:sz="2" w:space="0" w:color="auto"/>
            </w:tcBorders>
          </w:tcPr>
          <w:p w14:paraId="233BC135" w14:textId="77777777" w:rsidR="00A11932" w:rsidRPr="00A11932" w:rsidRDefault="00A11932" w:rsidP="00A11932">
            <w:pPr>
              <w:tabs>
                <w:tab w:val="left" w:pos="567"/>
              </w:tabs>
              <w:jc w:val="both"/>
              <w:rPr>
                <w:i/>
                <w:iCs/>
                <w:lang w:val="ru-RU"/>
              </w:rPr>
            </w:pPr>
            <w:r w:rsidRPr="00A11932">
              <w:rPr>
                <w:i/>
                <w:iCs/>
                <w:lang w:val="ru-RU"/>
              </w:rPr>
              <w:t>buc</w:t>
            </w:r>
          </w:p>
        </w:tc>
        <w:tc>
          <w:tcPr>
            <w:tcW w:w="1701" w:type="dxa"/>
            <w:gridSpan w:val="2"/>
            <w:tcBorders>
              <w:top w:val="nil"/>
              <w:bottom w:val="single" w:sz="2" w:space="0" w:color="auto"/>
            </w:tcBorders>
          </w:tcPr>
          <w:p w14:paraId="466FD49D" w14:textId="77777777" w:rsidR="00A11932" w:rsidRPr="00A11932" w:rsidRDefault="00A11932" w:rsidP="00A11932">
            <w:pPr>
              <w:tabs>
                <w:tab w:val="left" w:pos="567"/>
              </w:tabs>
              <w:jc w:val="both"/>
              <w:rPr>
                <w:i/>
                <w:iCs/>
                <w:lang w:val="ru-RU"/>
              </w:rPr>
            </w:pPr>
            <w:r w:rsidRPr="00A11932">
              <w:rPr>
                <w:i/>
                <w:iCs/>
                <w:lang w:val="ru-RU"/>
              </w:rPr>
              <w:t>0,10</w:t>
            </w:r>
          </w:p>
        </w:tc>
      </w:tr>
      <w:tr w:rsidR="00A11932" w:rsidRPr="00A11932" w14:paraId="51D1FF5E"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646FF425"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35F60F5A" w14:textId="77777777" w:rsidR="00A11932" w:rsidRPr="00A11932" w:rsidRDefault="00A11932" w:rsidP="00A11932">
            <w:pPr>
              <w:tabs>
                <w:tab w:val="left" w:pos="567"/>
              </w:tabs>
              <w:jc w:val="both"/>
              <w:rPr>
                <w:i/>
                <w:iCs/>
                <w:lang w:val="ru-RU"/>
              </w:rPr>
            </w:pPr>
            <w:r w:rsidRPr="00A11932">
              <w:rPr>
                <w:i/>
                <w:iCs/>
                <w:lang w:val="ru-RU"/>
              </w:rPr>
              <w:t>2875276313344</w:t>
            </w:r>
          </w:p>
        </w:tc>
        <w:tc>
          <w:tcPr>
            <w:tcW w:w="4111" w:type="dxa"/>
            <w:gridSpan w:val="3"/>
            <w:tcBorders>
              <w:top w:val="nil"/>
              <w:bottom w:val="single" w:sz="2" w:space="0" w:color="auto"/>
            </w:tcBorders>
          </w:tcPr>
          <w:p w14:paraId="3BB7B65A" w14:textId="77777777" w:rsidR="00A11932" w:rsidRPr="00A11932" w:rsidRDefault="00A11932" w:rsidP="00A11932">
            <w:pPr>
              <w:tabs>
                <w:tab w:val="left" w:pos="567"/>
              </w:tabs>
              <w:jc w:val="both"/>
              <w:rPr>
                <w:i/>
                <w:iCs/>
                <w:lang w:val="en-US"/>
              </w:rPr>
            </w:pPr>
            <w:r w:rsidRPr="00A11932">
              <w:rPr>
                <w:i/>
                <w:iCs/>
                <w:lang w:val="en-US"/>
              </w:rPr>
              <w:t>Diblu cu expandare cu D= 8</w:t>
            </w:r>
          </w:p>
        </w:tc>
        <w:tc>
          <w:tcPr>
            <w:tcW w:w="1593" w:type="dxa"/>
            <w:gridSpan w:val="2"/>
            <w:tcBorders>
              <w:top w:val="nil"/>
              <w:bottom w:val="single" w:sz="2" w:space="0" w:color="auto"/>
            </w:tcBorders>
          </w:tcPr>
          <w:p w14:paraId="11DB7F8D" w14:textId="77777777" w:rsidR="00A11932" w:rsidRPr="00A11932" w:rsidRDefault="00A11932" w:rsidP="00A11932">
            <w:pPr>
              <w:tabs>
                <w:tab w:val="left" w:pos="567"/>
              </w:tabs>
              <w:jc w:val="both"/>
              <w:rPr>
                <w:i/>
                <w:iCs/>
                <w:lang w:val="ru-RU"/>
              </w:rPr>
            </w:pPr>
            <w:r w:rsidRPr="00A11932">
              <w:rPr>
                <w:i/>
                <w:iCs/>
                <w:lang w:val="ru-RU"/>
              </w:rPr>
              <w:t>buc</w:t>
            </w:r>
          </w:p>
        </w:tc>
        <w:tc>
          <w:tcPr>
            <w:tcW w:w="1701" w:type="dxa"/>
            <w:gridSpan w:val="2"/>
            <w:tcBorders>
              <w:top w:val="nil"/>
              <w:bottom w:val="single" w:sz="2" w:space="0" w:color="auto"/>
            </w:tcBorders>
          </w:tcPr>
          <w:p w14:paraId="2CB90A6F" w14:textId="77777777" w:rsidR="00A11932" w:rsidRPr="00A11932" w:rsidRDefault="00A11932" w:rsidP="00A11932">
            <w:pPr>
              <w:tabs>
                <w:tab w:val="left" w:pos="567"/>
              </w:tabs>
              <w:jc w:val="both"/>
              <w:rPr>
                <w:i/>
                <w:iCs/>
                <w:lang w:val="ru-RU"/>
              </w:rPr>
            </w:pPr>
            <w:r w:rsidRPr="00A11932">
              <w:rPr>
                <w:i/>
                <w:iCs/>
                <w:lang w:val="ru-RU"/>
              </w:rPr>
              <w:t>12,00</w:t>
            </w:r>
          </w:p>
        </w:tc>
      </w:tr>
      <w:tr w:rsidR="00A11932" w:rsidRPr="00A11932" w14:paraId="0E716FC4"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003E9816"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7C5D3CC9" w14:textId="77777777" w:rsidR="00A11932" w:rsidRPr="00A11932" w:rsidRDefault="00A11932" w:rsidP="00A11932">
            <w:pPr>
              <w:tabs>
                <w:tab w:val="left" w:pos="567"/>
              </w:tabs>
              <w:jc w:val="both"/>
              <w:rPr>
                <w:i/>
                <w:iCs/>
                <w:lang w:val="ru-RU"/>
              </w:rPr>
            </w:pPr>
            <w:r w:rsidRPr="00A11932">
              <w:rPr>
                <w:i/>
                <w:iCs/>
                <w:lang w:val="ru-RU"/>
              </w:rPr>
              <w:t>2952270007609</w:t>
            </w:r>
          </w:p>
        </w:tc>
        <w:tc>
          <w:tcPr>
            <w:tcW w:w="4111" w:type="dxa"/>
            <w:gridSpan w:val="3"/>
            <w:tcBorders>
              <w:top w:val="nil"/>
              <w:bottom w:val="single" w:sz="2" w:space="0" w:color="auto"/>
            </w:tcBorders>
          </w:tcPr>
          <w:p w14:paraId="1FF1DF16" w14:textId="77777777" w:rsidR="00A11932" w:rsidRPr="00A11932" w:rsidRDefault="00A11932" w:rsidP="00A11932">
            <w:pPr>
              <w:tabs>
                <w:tab w:val="left" w:pos="567"/>
              </w:tabs>
              <w:jc w:val="both"/>
              <w:rPr>
                <w:i/>
                <w:iCs/>
                <w:lang w:val="ru-RU"/>
              </w:rPr>
            </w:pPr>
            <w:r w:rsidRPr="00A11932">
              <w:rPr>
                <w:i/>
                <w:iCs/>
                <w:lang w:val="ru-RU"/>
              </w:rPr>
              <w:t>Masina de gaurit electrica</w:t>
            </w:r>
          </w:p>
        </w:tc>
        <w:tc>
          <w:tcPr>
            <w:tcW w:w="1593" w:type="dxa"/>
            <w:gridSpan w:val="2"/>
            <w:tcBorders>
              <w:top w:val="nil"/>
              <w:bottom w:val="single" w:sz="2" w:space="0" w:color="auto"/>
            </w:tcBorders>
          </w:tcPr>
          <w:p w14:paraId="1D081ECB" w14:textId="77777777" w:rsidR="00A11932" w:rsidRPr="00A11932" w:rsidRDefault="00A11932" w:rsidP="00A11932">
            <w:pPr>
              <w:tabs>
                <w:tab w:val="left" w:pos="567"/>
              </w:tabs>
              <w:jc w:val="both"/>
              <w:rPr>
                <w:i/>
                <w:iCs/>
                <w:lang w:val="ru-RU"/>
              </w:rPr>
            </w:pPr>
            <w:r w:rsidRPr="00A11932">
              <w:rPr>
                <w:i/>
                <w:iCs/>
                <w:lang w:val="ru-RU"/>
              </w:rPr>
              <w:t>h-ut</w:t>
            </w:r>
          </w:p>
        </w:tc>
        <w:tc>
          <w:tcPr>
            <w:tcW w:w="1701" w:type="dxa"/>
            <w:gridSpan w:val="2"/>
            <w:tcBorders>
              <w:top w:val="nil"/>
              <w:bottom w:val="single" w:sz="2" w:space="0" w:color="auto"/>
            </w:tcBorders>
          </w:tcPr>
          <w:p w14:paraId="5B921661" w14:textId="77777777" w:rsidR="00A11932" w:rsidRPr="00A11932" w:rsidRDefault="00A11932" w:rsidP="00A11932">
            <w:pPr>
              <w:tabs>
                <w:tab w:val="left" w:pos="567"/>
              </w:tabs>
              <w:jc w:val="both"/>
              <w:rPr>
                <w:i/>
                <w:iCs/>
                <w:lang w:val="ru-RU"/>
              </w:rPr>
            </w:pPr>
            <w:r w:rsidRPr="00A11932">
              <w:rPr>
                <w:i/>
                <w:iCs/>
                <w:lang w:val="ru-RU"/>
              </w:rPr>
              <w:t>0,60</w:t>
            </w:r>
          </w:p>
        </w:tc>
      </w:tr>
      <w:tr w:rsidR="00A11932" w:rsidRPr="00A11932" w14:paraId="3C32B50D" w14:textId="77777777" w:rsidTr="006868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10" w:type="dxa"/>
            <w:tcBorders>
              <w:top w:val="single" w:sz="4" w:space="0" w:color="auto"/>
              <w:bottom w:val="single" w:sz="4" w:space="0" w:color="auto"/>
            </w:tcBorders>
          </w:tcPr>
          <w:p w14:paraId="30D97497" w14:textId="77777777" w:rsidR="00A11932" w:rsidRPr="00A11932" w:rsidRDefault="00A11932" w:rsidP="00A11932">
            <w:pPr>
              <w:tabs>
                <w:tab w:val="left" w:pos="567"/>
              </w:tabs>
              <w:jc w:val="both"/>
              <w:rPr>
                <w:lang w:val="ru-RU"/>
              </w:rPr>
            </w:pPr>
            <w:r w:rsidRPr="00A11932">
              <w:rPr>
                <w:lang w:val="ru-RU"/>
              </w:rPr>
              <w:t>51</w:t>
            </w:r>
          </w:p>
        </w:tc>
        <w:tc>
          <w:tcPr>
            <w:tcW w:w="2126" w:type="dxa"/>
            <w:gridSpan w:val="2"/>
            <w:tcBorders>
              <w:top w:val="single" w:sz="4" w:space="0" w:color="auto"/>
              <w:bottom w:val="single" w:sz="4" w:space="0" w:color="auto"/>
            </w:tcBorders>
          </w:tcPr>
          <w:p w14:paraId="215A9C26" w14:textId="77777777" w:rsidR="00A11932" w:rsidRPr="00A11932" w:rsidRDefault="00A11932" w:rsidP="00A11932">
            <w:pPr>
              <w:tabs>
                <w:tab w:val="left" w:pos="567"/>
              </w:tabs>
              <w:jc w:val="both"/>
              <w:rPr>
                <w:lang w:val="en-US"/>
              </w:rPr>
            </w:pPr>
            <w:r w:rsidRPr="00A11932">
              <w:rPr>
                <w:lang w:val="en-US"/>
              </w:rPr>
              <w:t>IC38B</w:t>
            </w:r>
          </w:p>
          <w:p w14:paraId="2C2528BC" w14:textId="77777777" w:rsidR="00A11932" w:rsidRPr="00A11932" w:rsidRDefault="00A11932" w:rsidP="00A11932">
            <w:pPr>
              <w:tabs>
                <w:tab w:val="left" w:pos="567"/>
              </w:tabs>
              <w:jc w:val="both"/>
              <w:rPr>
                <w:lang w:val="ru-RU"/>
              </w:rPr>
            </w:pPr>
          </w:p>
        </w:tc>
        <w:tc>
          <w:tcPr>
            <w:tcW w:w="4111" w:type="dxa"/>
            <w:gridSpan w:val="3"/>
            <w:tcBorders>
              <w:top w:val="single" w:sz="4" w:space="0" w:color="auto"/>
              <w:bottom w:val="single" w:sz="4" w:space="0" w:color="auto"/>
            </w:tcBorders>
          </w:tcPr>
          <w:p w14:paraId="2898805A" w14:textId="77777777" w:rsidR="00A11932" w:rsidRPr="00A11932" w:rsidRDefault="00A11932" w:rsidP="00A11932">
            <w:pPr>
              <w:tabs>
                <w:tab w:val="left" w:pos="567"/>
              </w:tabs>
              <w:jc w:val="both"/>
              <w:rPr>
                <w:lang w:val="en-US"/>
              </w:rPr>
            </w:pPr>
            <w:r w:rsidRPr="00A11932">
              <w:rPr>
                <w:lang w:val="en-US"/>
              </w:rPr>
              <w:t xml:space="preserve">Piesa de racordare Racord 25/1/2 M cu 2 imbinari, din polipropilena imbinate prin polifusiune cu teava din polipropilena armata, avind diametrul exterior de 25,0 mm </w:t>
            </w:r>
          </w:p>
        </w:tc>
        <w:tc>
          <w:tcPr>
            <w:tcW w:w="1593" w:type="dxa"/>
            <w:gridSpan w:val="2"/>
            <w:tcBorders>
              <w:top w:val="single" w:sz="4" w:space="0" w:color="auto"/>
              <w:bottom w:val="single" w:sz="4" w:space="0" w:color="auto"/>
            </w:tcBorders>
            <w:vAlign w:val="center"/>
          </w:tcPr>
          <w:p w14:paraId="7D80BE2E" w14:textId="77777777" w:rsidR="00A11932" w:rsidRPr="00A11932" w:rsidRDefault="00A11932" w:rsidP="00A11932">
            <w:pPr>
              <w:tabs>
                <w:tab w:val="left" w:pos="567"/>
              </w:tabs>
              <w:jc w:val="both"/>
              <w:rPr>
                <w:lang w:val="ru-RU"/>
              </w:rPr>
            </w:pPr>
            <w:r w:rsidRPr="00A11932">
              <w:rPr>
                <w:lang w:val="ru-RU"/>
              </w:rPr>
              <w:t>buc</w:t>
            </w:r>
          </w:p>
        </w:tc>
        <w:tc>
          <w:tcPr>
            <w:tcW w:w="1701" w:type="dxa"/>
            <w:gridSpan w:val="2"/>
            <w:tcBorders>
              <w:top w:val="single" w:sz="4" w:space="0" w:color="auto"/>
              <w:bottom w:val="single" w:sz="4" w:space="0" w:color="auto"/>
            </w:tcBorders>
            <w:vAlign w:val="center"/>
          </w:tcPr>
          <w:p w14:paraId="4F0CE179" w14:textId="77777777" w:rsidR="00A11932" w:rsidRPr="00A11932" w:rsidRDefault="00A11932" w:rsidP="00A11932">
            <w:pPr>
              <w:tabs>
                <w:tab w:val="left" w:pos="567"/>
              </w:tabs>
              <w:jc w:val="both"/>
              <w:rPr>
                <w:lang w:val="ru-RU"/>
              </w:rPr>
            </w:pPr>
            <w:r w:rsidRPr="00A11932">
              <w:rPr>
                <w:lang w:val="ru-RU"/>
              </w:rPr>
              <w:t>4,00</w:t>
            </w:r>
          </w:p>
        </w:tc>
      </w:tr>
      <w:tr w:rsidR="00A11932" w:rsidRPr="00A11932" w14:paraId="7FAAB773"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00588240"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5E899283" w14:textId="77777777" w:rsidR="00A11932" w:rsidRPr="00A11932" w:rsidRDefault="00A11932" w:rsidP="00A11932">
            <w:pPr>
              <w:tabs>
                <w:tab w:val="left" w:pos="567"/>
              </w:tabs>
              <w:jc w:val="both"/>
              <w:rPr>
                <w:i/>
                <w:iCs/>
                <w:lang w:val="ru-RU"/>
              </w:rPr>
            </w:pPr>
            <w:r w:rsidRPr="00A11932">
              <w:rPr>
                <w:i/>
                <w:iCs/>
                <w:lang w:val="ru-RU"/>
              </w:rPr>
              <w:t>7136040011749</w:t>
            </w:r>
          </w:p>
        </w:tc>
        <w:tc>
          <w:tcPr>
            <w:tcW w:w="4111" w:type="dxa"/>
            <w:gridSpan w:val="3"/>
            <w:tcBorders>
              <w:top w:val="nil"/>
              <w:bottom w:val="single" w:sz="2" w:space="0" w:color="auto"/>
            </w:tcBorders>
          </w:tcPr>
          <w:p w14:paraId="5EC68D72" w14:textId="77777777" w:rsidR="00A11932" w:rsidRPr="00A11932" w:rsidRDefault="00A11932" w:rsidP="00A11932">
            <w:pPr>
              <w:tabs>
                <w:tab w:val="left" w:pos="567"/>
              </w:tabs>
              <w:jc w:val="both"/>
              <w:rPr>
                <w:i/>
                <w:iCs/>
                <w:lang w:val="ru-RU"/>
              </w:rPr>
            </w:pPr>
            <w:r w:rsidRPr="00A11932">
              <w:rPr>
                <w:i/>
                <w:iCs/>
                <w:lang w:val="ru-RU"/>
              </w:rPr>
              <w:t>Instalator incalzire si gaze</w:t>
            </w:r>
          </w:p>
        </w:tc>
        <w:tc>
          <w:tcPr>
            <w:tcW w:w="1593" w:type="dxa"/>
            <w:gridSpan w:val="2"/>
            <w:tcBorders>
              <w:top w:val="nil"/>
              <w:bottom w:val="single" w:sz="2" w:space="0" w:color="auto"/>
            </w:tcBorders>
          </w:tcPr>
          <w:p w14:paraId="022D3F2F" w14:textId="77777777" w:rsidR="00A11932" w:rsidRPr="00A11932" w:rsidRDefault="00A11932" w:rsidP="00A11932">
            <w:pPr>
              <w:tabs>
                <w:tab w:val="left" w:pos="567"/>
              </w:tabs>
              <w:jc w:val="both"/>
              <w:rPr>
                <w:i/>
                <w:iCs/>
                <w:lang w:val="ru-RU"/>
              </w:rPr>
            </w:pPr>
            <w:r w:rsidRPr="00A11932">
              <w:rPr>
                <w:i/>
                <w:iCs/>
                <w:lang w:val="ru-RU"/>
              </w:rPr>
              <w:t>h-om</w:t>
            </w:r>
          </w:p>
        </w:tc>
        <w:tc>
          <w:tcPr>
            <w:tcW w:w="1701" w:type="dxa"/>
            <w:gridSpan w:val="2"/>
            <w:tcBorders>
              <w:top w:val="nil"/>
              <w:bottom w:val="single" w:sz="2" w:space="0" w:color="auto"/>
            </w:tcBorders>
          </w:tcPr>
          <w:p w14:paraId="1CDDAFB7" w14:textId="77777777" w:rsidR="00A11932" w:rsidRPr="00A11932" w:rsidRDefault="00A11932" w:rsidP="00A11932">
            <w:pPr>
              <w:tabs>
                <w:tab w:val="left" w:pos="567"/>
              </w:tabs>
              <w:jc w:val="both"/>
              <w:rPr>
                <w:i/>
                <w:iCs/>
                <w:lang w:val="ru-RU"/>
              </w:rPr>
            </w:pPr>
            <w:r w:rsidRPr="00A11932">
              <w:rPr>
                <w:i/>
                <w:iCs/>
                <w:lang w:val="ru-RU"/>
              </w:rPr>
              <w:t>0,72</w:t>
            </w:r>
          </w:p>
        </w:tc>
      </w:tr>
      <w:tr w:rsidR="00A11932" w:rsidRPr="00A11932" w14:paraId="3C4EAF16"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534CC1EB"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42B83A0D" w14:textId="77777777" w:rsidR="00A11932" w:rsidRPr="00A11932" w:rsidRDefault="00A11932" w:rsidP="00A11932">
            <w:pPr>
              <w:tabs>
                <w:tab w:val="left" w:pos="567"/>
              </w:tabs>
              <w:jc w:val="both"/>
              <w:rPr>
                <w:i/>
                <w:iCs/>
                <w:lang w:val="ru-RU"/>
              </w:rPr>
            </w:pPr>
            <w:r w:rsidRPr="00A11932">
              <w:rPr>
                <w:i/>
                <w:iCs/>
                <w:lang w:val="ru-RU"/>
              </w:rPr>
              <w:t>2875274110352</w:t>
            </w:r>
          </w:p>
        </w:tc>
        <w:tc>
          <w:tcPr>
            <w:tcW w:w="4111" w:type="dxa"/>
            <w:gridSpan w:val="3"/>
            <w:tcBorders>
              <w:top w:val="nil"/>
              <w:bottom w:val="single" w:sz="2" w:space="0" w:color="auto"/>
            </w:tcBorders>
          </w:tcPr>
          <w:p w14:paraId="3097CADB" w14:textId="77777777" w:rsidR="00A11932" w:rsidRPr="00A11932" w:rsidRDefault="00A11932" w:rsidP="00A11932">
            <w:pPr>
              <w:tabs>
                <w:tab w:val="left" w:pos="567"/>
              </w:tabs>
              <w:jc w:val="both"/>
              <w:rPr>
                <w:i/>
                <w:iCs/>
                <w:lang w:val="ru-RU"/>
              </w:rPr>
            </w:pPr>
            <w:r w:rsidRPr="00A11932">
              <w:rPr>
                <w:i/>
                <w:iCs/>
                <w:lang w:val="ru-RU"/>
              </w:rPr>
              <w:t>Racord cu 25/1/2 M</w:t>
            </w:r>
          </w:p>
        </w:tc>
        <w:tc>
          <w:tcPr>
            <w:tcW w:w="1593" w:type="dxa"/>
            <w:gridSpan w:val="2"/>
            <w:tcBorders>
              <w:top w:val="nil"/>
              <w:bottom w:val="single" w:sz="2" w:space="0" w:color="auto"/>
            </w:tcBorders>
          </w:tcPr>
          <w:p w14:paraId="4A4E0DFF" w14:textId="77777777" w:rsidR="00A11932" w:rsidRPr="00A11932" w:rsidRDefault="00A11932" w:rsidP="00A11932">
            <w:pPr>
              <w:tabs>
                <w:tab w:val="left" w:pos="567"/>
              </w:tabs>
              <w:jc w:val="both"/>
              <w:rPr>
                <w:i/>
                <w:iCs/>
                <w:lang w:val="ru-RU"/>
              </w:rPr>
            </w:pPr>
            <w:r w:rsidRPr="00A11932">
              <w:rPr>
                <w:i/>
                <w:iCs/>
                <w:lang w:val="ru-RU"/>
              </w:rPr>
              <w:t>buc</w:t>
            </w:r>
          </w:p>
        </w:tc>
        <w:tc>
          <w:tcPr>
            <w:tcW w:w="1701" w:type="dxa"/>
            <w:gridSpan w:val="2"/>
            <w:tcBorders>
              <w:top w:val="nil"/>
              <w:bottom w:val="single" w:sz="2" w:space="0" w:color="auto"/>
            </w:tcBorders>
          </w:tcPr>
          <w:p w14:paraId="2F7BD2B1" w14:textId="77777777" w:rsidR="00A11932" w:rsidRPr="00A11932" w:rsidRDefault="00A11932" w:rsidP="00A11932">
            <w:pPr>
              <w:tabs>
                <w:tab w:val="left" w:pos="567"/>
              </w:tabs>
              <w:jc w:val="both"/>
              <w:rPr>
                <w:i/>
                <w:iCs/>
                <w:lang w:val="ru-RU"/>
              </w:rPr>
            </w:pPr>
            <w:r w:rsidRPr="00A11932">
              <w:rPr>
                <w:i/>
                <w:iCs/>
                <w:lang w:val="ru-RU"/>
              </w:rPr>
              <w:t>4,00</w:t>
            </w:r>
          </w:p>
        </w:tc>
      </w:tr>
      <w:tr w:rsidR="00A11932" w:rsidRPr="00A11932" w14:paraId="49CC6FF5"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319FB037"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563803EC" w14:textId="77777777" w:rsidR="00A11932" w:rsidRPr="00A11932" w:rsidRDefault="00A11932" w:rsidP="00A11932">
            <w:pPr>
              <w:tabs>
                <w:tab w:val="left" w:pos="567"/>
              </w:tabs>
              <w:jc w:val="both"/>
              <w:rPr>
                <w:i/>
                <w:iCs/>
                <w:lang w:val="ru-RU"/>
              </w:rPr>
            </w:pPr>
            <w:r w:rsidRPr="00A11932">
              <w:rPr>
                <w:i/>
                <w:iCs/>
                <w:lang w:val="ru-RU"/>
              </w:rPr>
              <w:t>2112307325046</w:t>
            </w:r>
          </w:p>
        </w:tc>
        <w:tc>
          <w:tcPr>
            <w:tcW w:w="4111" w:type="dxa"/>
            <w:gridSpan w:val="3"/>
            <w:tcBorders>
              <w:top w:val="nil"/>
              <w:bottom w:val="single" w:sz="2" w:space="0" w:color="auto"/>
            </w:tcBorders>
          </w:tcPr>
          <w:p w14:paraId="3DFB5BB0" w14:textId="77777777" w:rsidR="00A11932" w:rsidRPr="00A11932" w:rsidRDefault="00A11932" w:rsidP="00A11932">
            <w:pPr>
              <w:tabs>
                <w:tab w:val="left" w:pos="567"/>
              </w:tabs>
              <w:jc w:val="both"/>
              <w:rPr>
                <w:i/>
                <w:iCs/>
                <w:lang w:val="ru-RU"/>
              </w:rPr>
            </w:pPr>
            <w:r w:rsidRPr="00A11932">
              <w:rPr>
                <w:i/>
                <w:iCs/>
                <w:lang w:val="ru-RU"/>
              </w:rPr>
              <w:t>Hirtie absorbanta</w:t>
            </w:r>
          </w:p>
        </w:tc>
        <w:tc>
          <w:tcPr>
            <w:tcW w:w="1593" w:type="dxa"/>
            <w:gridSpan w:val="2"/>
            <w:tcBorders>
              <w:top w:val="nil"/>
              <w:bottom w:val="single" w:sz="2" w:space="0" w:color="auto"/>
            </w:tcBorders>
          </w:tcPr>
          <w:p w14:paraId="6EF93871"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69F72828" w14:textId="77777777" w:rsidR="00A11932" w:rsidRPr="00A11932" w:rsidRDefault="00A11932" w:rsidP="00A11932">
            <w:pPr>
              <w:tabs>
                <w:tab w:val="left" w:pos="567"/>
              </w:tabs>
              <w:jc w:val="both"/>
              <w:rPr>
                <w:i/>
                <w:iCs/>
                <w:lang w:val="ru-RU"/>
              </w:rPr>
            </w:pPr>
            <w:r w:rsidRPr="00A11932">
              <w:rPr>
                <w:i/>
                <w:iCs/>
                <w:lang w:val="ru-RU"/>
              </w:rPr>
              <w:t>0,08</w:t>
            </w:r>
          </w:p>
        </w:tc>
      </w:tr>
      <w:tr w:rsidR="00A11932" w:rsidRPr="00A11932" w14:paraId="354CD8A7"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42EFD349"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058963BA" w14:textId="77777777" w:rsidR="00A11932" w:rsidRPr="00A11932" w:rsidRDefault="00A11932" w:rsidP="00A11932">
            <w:pPr>
              <w:tabs>
                <w:tab w:val="left" w:pos="567"/>
              </w:tabs>
              <w:jc w:val="both"/>
              <w:rPr>
                <w:i/>
                <w:iCs/>
                <w:lang w:val="ru-RU"/>
              </w:rPr>
            </w:pPr>
            <w:r w:rsidRPr="00A11932">
              <w:rPr>
                <w:i/>
                <w:iCs/>
                <w:lang w:val="ru-RU"/>
              </w:rPr>
              <w:t>3220137315778</w:t>
            </w:r>
          </w:p>
        </w:tc>
        <w:tc>
          <w:tcPr>
            <w:tcW w:w="4111" w:type="dxa"/>
            <w:gridSpan w:val="3"/>
            <w:tcBorders>
              <w:top w:val="nil"/>
              <w:bottom w:val="single" w:sz="2" w:space="0" w:color="auto"/>
            </w:tcBorders>
          </w:tcPr>
          <w:p w14:paraId="02C37FA3" w14:textId="77777777" w:rsidR="00A11932" w:rsidRPr="00A11932" w:rsidRDefault="00A11932" w:rsidP="00A11932">
            <w:pPr>
              <w:tabs>
                <w:tab w:val="left" w:pos="567"/>
              </w:tabs>
              <w:jc w:val="both"/>
              <w:rPr>
                <w:i/>
                <w:iCs/>
                <w:lang w:val="ru-RU"/>
              </w:rPr>
            </w:pPr>
            <w:r w:rsidRPr="00A11932">
              <w:rPr>
                <w:i/>
                <w:iCs/>
                <w:lang w:val="ru-RU"/>
              </w:rPr>
              <w:t>Decapant</w:t>
            </w:r>
          </w:p>
        </w:tc>
        <w:tc>
          <w:tcPr>
            <w:tcW w:w="1593" w:type="dxa"/>
            <w:gridSpan w:val="2"/>
            <w:tcBorders>
              <w:top w:val="nil"/>
              <w:bottom w:val="single" w:sz="2" w:space="0" w:color="auto"/>
            </w:tcBorders>
          </w:tcPr>
          <w:p w14:paraId="21043202" w14:textId="77777777" w:rsidR="00A11932" w:rsidRPr="00A11932" w:rsidRDefault="00A11932" w:rsidP="00A11932">
            <w:pPr>
              <w:tabs>
                <w:tab w:val="left" w:pos="567"/>
              </w:tabs>
              <w:jc w:val="both"/>
              <w:rPr>
                <w:i/>
                <w:iCs/>
                <w:lang w:val="ru-RU"/>
              </w:rPr>
            </w:pPr>
            <w:r w:rsidRPr="00A11932">
              <w:rPr>
                <w:i/>
                <w:iCs/>
                <w:lang w:val="ru-RU"/>
              </w:rPr>
              <w:t>kg</w:t>
            </w:r>
          </w:p>
        </w:tc>
        <w:tc>
          <w:tcPr>
            <w:tcW w:w="1701" w:type="dxa"/>
            <w:gridSpan w:val="2"/>
            <w:tcBorders>
              <w:top w:val="nil"/>
              <w:bottom w:val="single" w:sz="2" w:space="0" w:color="auto"/>
            </w:tcBorders>
          </w:tcPr>
          <w:p w14:paraId="38FF4D7F" w14:textId="77777777" w:rsidR="00A11932" w:rsidRPr="00A11932" w:rsidRDefault="00A11932" w:rsidP="00A11932">
            <w:pPr>
              <w:tabs>
                <w:tab w:val="left" w:pos="567"/>
              </w:tabs>
              <w:jc w:val="both"/>
              <w:rPr>
                <w:i/>
                <w:iCs/>
                <w:lang w:val="ru-RU"/>
              </w:rPr>
            </w:pPr>
            <w:r w:rsidRPr="00A11932">
              <w:rPr>
                <w:i/>
                <w:iCs/>
                <w:lang w:val="ru-RU"/>
              </w:rPr>
              <w:t>0,028</w:t>
            </w:r>
          </w:p>
        </w:tc>
      </w:tr>
      <w:tr w:rsidR="00A11932" w:rsidRPr="00A11932" w14:paraId="669E45DF" w14:textId="77777777" w:rsidTr="0068685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10" w:type="dxa"/>
            <w:tcBorders>
              <w:top w:val="nil"/>
              <w:bottom w:val="single" w:sz="2" w:space="0" w:color="auto"/>
            </w:tcBorders>
          </w:tcPr>
          <w:p w14:paraId="60205E80" w14:textId="77777777" w:rsidR="00A11932" w:rsidRPr="00A11932" w:rsidRDefault="00A11932" w:rsidP="00A11932">
            <w:pPr>
              <w:tabs>
                <w:tab w:val="left" w:pos="567"/>
              </w:tabs>
              <w:jc w:val="both"/>
              <w:rPr>
                <w:lang w:val="ru-RU"/>
              </w:rPr>
            </w:pPr>
          </w:p>
        </w:tc>
        <w:tc>
          <w:tcPr>
            <w:tcW w:w="2126" w:type="dxa"/>
            <w:gridSpan w:val="2"/>
            <w:tcBorders>
              <w:top w:val="nil"/>
              <w:bottom w:val="single" w:sz="2" w:space="0" w:color="auto"/>
            </w:tcBorders>
            <w:vAlign w:val="center"/>
          </w:tcPr>
          <w:p w14:paraId="54D63A8D" w14:textId="77777777" w:rsidR="00A11932" w:rsidRPr="00A11932" w:rsidRDefault="00A11932" w:rsidP="00A11932">
            <w:pPr>
              <w:tabs>
                <w:tab w:val="left" w:pos="567"/>
              </w:tabs>
              <w:jc w:val="both"/>
              <w:rPr>
                <w:i/>
                <w:iCs/>
                <w:lang w:val="ru-RU"/>
              </w:rPr>
            </w:pPr>
            <w:r w:rsidRPr="00A11932">
              <w:rPr>
                <w:i/>
                <w:iCs/>
                <w:lang w:val="ru-RU"/>
              </w:rPr>
              <w:t>2940600003000</w:t>
            </w:r>
          </w:p>
        </w:tc>
        <w:tc>
          <w:tcPr>
            <w:tcW w:w="4111" w:type="dxa"/>
            <w:gridSpan w:val="3"/>
            <w:tcBorders>
              <w:top w:val="nil"/>
              <w:bottom w:val="single" w:sz="2" w:space="0" w:color="auto"/>
            </w:tcBorders>
          </w:tcPr>
          <w:p w14:paraId="39911C33" w14:textId="77777777" w:rsidR="00A11932" w:rsidRPr="00A11932" w:rsidRDefault="00A11932" w:rsidP="00A11932">
            <w:pPr>
              <w:tabs>
                <w:tab w:val="left" w:pos="567"/>
              </w:tabs>
              <w:jc w:val="both"/>
              <w:rPr>
                <w:i/>
                <w:iCs/>
                <w:lang w:val="en-US"/>
              </w:rPr>
            </w:pPr>
            <w:r w:rsidRPr="00A11932">
              <w:rPr>
                <w:i/>
                <w:iCs/>
                <w:lang w:val="en-US"/>
              </w:rPr>
              <w:t>Aparat de sudura pentru polifisiune</w:t>
            </w:r>
          </w:p>
        </w:tc>
        <w:tc>
          <w:tcPr>
            <w:tcW w:w="1593" w:type="dxa"/>
            <w:gridSpan w:val="2"/>
            <w:tcBorders>
              <w:top w:val="nil"/>
              <w:bottom w:val="single" w:sz="2" w:space="0" w:color="auto"/>
            </w:tcBorders>
          </w:tcPr>
          <w:p w14:paraId="0EF3965D" w14:textId="77777777" w:rsidR="00A11932" w:rsidRPr="00A11932" w:rsidRDefault="00A11932" w:rsidP="00A11932">
            <w:pPr>
              <w:tabs>
                <w:tab w:val="left" w:pos="567"/>
              </w:tabs>
              <w:jc w:val="both"/>
              <w:rPr>
                <w:i/>
                <w:iCs/>
                <w:lang w:val="ru-RU"/>
              </w:rPr>
            </w:pPr>
            <w:r w:rsidRPr="00A11932">
              <w:rPr>
                <w:i/>
                <w:iCs/>
                <w:lang w:val="ru-RU"/>
              </w:rPr>
              <w:t>h-ut</w:t>
            </w:r>
          </w:p>
        </w:tc>
        <w:tc>
          <w:tcPr>
            <w:tcW w:w="1701" w:type="dxa"/>
            <w:gridSpan w:val="2"/>
            <w:tcBorders>
              <w:top w:val="nil"/>
              <w:bottom w:val="single" w:sz="2" w:space="0" w:color="auto"/>
            </w:tcBorders>
          </w:tcPr>
          <w:p w14:paraId="31DC2C5A" w14:textId="77777777" w:rsidR="00A11932" w:rsidRPr="00A11932" w:rsidRDefault="00A11932" w:rsidP="00A11932">
            <w:pPr>
              <w:tabs>
                <w:tab w:val="left" w:pos="567"/>
              </w:tabs>
              <w:jc w:val="both"/>
              <w:rPr>
                <w:i/>
                <w:iCs/>
                <w:lang w:val="ru-RU"/>
              </w:rPr>
            </w:pPr>
            <w:r w:rsidRPr="00A11932">
              <w:rPr>
                <w:i/>
                <w:iCs/>
                <w:lang w:val="ru-RU"/>
              </w:rPr>
              <w:t>0,072</w:t>
            </w:r>
          </w:p>
        </w:tc>
      </w:tr>
      <w:tr w:rsidR="00A11932" w:rsidRPr="00A11932" w14:paraId="488C11A4" w14:textId="77777777" w:rsidTr="0068685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10" w:type="dxa"/>
            <w:tcBorders>
              <w:top w:val="single" w:sz="4" w:space="0" w:color="auto"/>
              <w:bottom w:val="single" w:sz="4" w:space="0" w:color="auto"/>
              <w:right w:val="nil"/>
            </w:tcBorders>
          </w:tcPr>
          <w:p w14:paraId="60EB594C" w14:textId="77777777" w:rsidR="00A11932" w:rsidRPr="00A11932" w:rsidRDefault="00A11932" w:rsidP="00A11932">
            <w:pPr>
              <w:tabs>
                <w:tab w:val="left" w:pos="567"/>
              </w:tabs>
              <w:jc w:val="both"/>
              <w:rPr>
                <w:lang w:val="ru-RU"/>
              </w:rPr>
            </w:pPr>
            <w:r w:rsidRPr="00A11932">
              <w:rPr>
                <w:lang w:val="ru-RU"/>
              </w:rPr>
              <w:t xml:space="preserve"> </w:t>
            </w:r>
          </w:p>
        </w:tc>
        <w:tc>
          <w:tcPr>
            <w:tcW w:w="1142" w:type="dxa"/>
            <w:tcBorders>
              <w:top w:val="single" w:sz="4" w:space="0" w:color="auto"/>
              <w:left w:val="nil"/>
              <w:bottom w:val="single" w:sz="4" w:space="0" w:color="auto"/>
              <w:right w:val="nil"/>
            </w:tcBorders>
          </w:tcPr>
          <w:p w14:paraId="3FCD97EB" w14:textId="77777777" w:rsidR="00A11932" w:rsidRPr="00A11932" w:rsidRDefault="00A11932" w:rsidP="00A11932">
            <w:pPr>
              <w:tabs>
                <w:tab w:val="left" w:pos="567"/>
              </w:tabs>
              <w:jc w:val="both"/>
              <w:rPr>
                <w:lang w:val="ru-RU"/>
              </w:rPr>
            </w:pPr>
          </w:p>
        </w:tc>
        <w:tc>
          <w:tcPr>
            <w:tcW w:w="1276" w:type="dxa"/>
            <w:gridSpan w:val="2"/>
            <w:tcBorders>
              <w:top w:val="single" w:sz="4" w:space="0" w:color="auto"/>
              <w:left w:val="nil"/>
              <w:bottom w:val="single" w:sz="4" w:space="0" w:color="auto"/>
              <w:right w:val="nil"/>
            </w:tcBorders>
          </w:tcPr>
          <w:p w14:paraId="4D49EE02" w14:textId="77777777" w:rsidR="00A11932" w:rsidRPr="00A11932" w:rsidRDefault="00A11932" w:rsidP="00A11932">
            <w:pPr>
              <w:tabs>
                <w:tab w:val="left" w:pos="567"/>
              </w:tabs>
              <w:jc w:val="both"/>
              <w:rPr>
                <w:lang w:val="ru-RU"/>
              </w:rPr>
            </w:pPr>
          </w:p>
        </w:tc>
        <w:tc>
          <w:tcPr>
            <w:tcW w:w="2693" w:type="dxa"/>
            <w:tcBorders>
              <w:top w:val="single" w:sz="4" w:space="0" w:color="auto"/>
              <w:left w:val="nil"/>
              <w:bottom w:val="single" w:sz="4" w:space="0" w:color="auto"/>
              <w:right w:val="nil"/>
            </w:tcBorders>
            <w:vAlign w:val="center"/>
          </w:tcPr>
          <w:p w14:paraId="283CA230" w14:textId="77777777" w:rsidR="00A11932" w:rsidRPr="00A11932" w:rsidRDefault="00A11932" w:rsidP="00A11932">
            <w:pPr>
              <w:tabs>
                <w:tab w:val="left" w:pos="567"/>
              </w:tabs>
              <w:jc w:val="both"/>
              <w:rPr>
                <w:lang w:val="ru-RU"/>
              </w:rPr>
            </w:pPr>
            <w:r w:rsidRPr="00A11932">
              <w:rPr>
                <w:b/>
                <w:bCs/>
                <w:lang w:val="en-US"/>
              </w:rPr>
              <w:t>Total</w:t>
            </w:r>
            <w:r w:rsidRPr="00A11932">
              <w:rPr>
                <w:b/>
                <w:bCs/>
                <w:lang w:val="ru-RU"/>
              </w:rPr>
              <w:t xml:space="preserve">  .Incalzire</w:t>
            </w:r>
          </w:p>
        </w:tc>
        <w:tc>
          <w:tcPr>
            <w:tcW w:w="2010" w:type="dxa"/>
            <w:gridSpan w:val="2"/>
            <w:tcBorders>
              <w:top w:val="single" w:sz="4" w:space="0" w:color="auto"/>
              <w:left w:val="nil"/>
              <w:bottom w:val="single" w:sz="4" w:space="0" w:color="auto"/>
              <w:right w:val="nil"/>
            </w:tcBorders>
          </w:tcPr>
          <w:p w14:paraId="3926CEA6" w14:textId="77777777" w:rsidR="00A11932" w:rsidRPr="00A11932" w:rsidRDefault="00A11932" w:rsidP="00A11932">
            <w:pPr>
              <w:tabs>
                <w:tab w:val="left" w:pos="567"/>
              </w:tabs>
              <w:jc w:val="both"/>
              <w:rPr>
                <w:lang w:val="ru-RU"/>
              </w:rPr>
            </w:pPr>
            <w:r w:rsidRPr="00A11932">
              <w:rPr>
                <w:b/>
                <w:bCs/>
                <w:lang w:val="ru-RU"/>
              </w:rPr>
              <w:t xml:space="preserve"> </w:t>
            </w:r>
            <w:r w:rsidRPr="00A11932">
              <w:rPr>
                <w:b/>
                <w:bCs/>
                <w:lang w:val="en-US"/>
              </w:rPr>
              <w:t xml:space="preserve">           </w:t>
            </w:r>
          </w:p>
        </w:tc>
        <w:tc>
          <w:tcPr>
            <w:tcW w:w="2410" w:type="dxa"/>
            <w:gridSpan w:val="3"/>
            <w:tcBorders>
              <w:top w:val="single" w:sz="4" w:space="0" w:color="auto"/>
              <w:left w:val="nil"/>
              <w:bottom w:val="single" w:sz="4" w:space="0" w:color="auto"/>
            </w:tcBorders>
          </w:tcPr>
          <w:p w14:paraId="20D28D86" w14:textId="77777777" w:rsidR="00A11932" w:rsidRPr="00A11932" w:rsidRDefault="00A11932" w:rsidP="00A11932">
            <w:pPr>
              <w:tabs>
                <w:tab w:val="left" w:pos="567"/>
              </w:tabs>
              <w:jc w:val="both"/>
              <w:rPr>
                <w:b/>
                <w:bCs/>
                <w:lang w:val="ru-RU"/>
              </w:rPr>
            </w:pPr>
          </w:p>
        </w:tc>
      </w:tr>
      <w:tr w:rsidR="00A11932" w:rsidRPr="00A11932" w14:paraId="7F4038C4" w14:textId="77777777" w:rsidTr="0068685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10" w:type="dxa"/>
            <w:tcBorders>
              <w:top w:val="single" w:sz="4" w:space="0" w:color="auto"/>
              <w:bottom w:val="single" w:sz="4" w:space="0" w:color="auto"/>
              <w:right w:val="nil"/>
            </w:tcBorders>
          </w:tcPr>
          <w:p w14:paraId="408D90C0" w14:textId="77777777" w:rsidR="00A11932" w:rsidRPr="00A11932" w:rsidRDefault="00A11932" w:rsidP="00A11932">
            <w:pPr>
              <w:tabs>
                <w:tab w:val="left" w:pos="567"/>
              </w:tabs>
              <w:jc w:val="both"/>
              <w:rPr>
                <w:lang w:val="ru-RU"/>
              </w:rPr>
            </w:pPr>
            <w:r w:rsidRPr="00A11932">
              <w:rPr>
                <w:lang w:val="ru-RU"/>
              </w:rPr>
              <w:t xml:space="preserve"> </w:t>
            </w:r>
          </w:p>
        </w:tc>
        <w:tc>
          <w:tcPr>
            <w:tcW w:w="1142" w:type="dxa"/>
            <w:tcBorders>
              <w:top w:val="single" w:sz="4" w:space="0" w:color="auto"/>
              <w:left w:val="nil"/>
              <w:bottom w:val="single" w:sz="4" w:space="0" w:color="auto"/>
              <w:right w:val="nil"/>
            </w:tcBorders>
          </w:tcPr>
          <w:p w14:paraId="11F6FD3B" w14:textId="77777777" w:rsidR="00A11932" w:rsidRPr="00A11932" w:rsidRDefault="00A11932" w:rsidP="00A11932">
            <w:pPr>
              <w:tabs>
                <w:tab w:val="left" w:pos="567"/>
              </w:tabs>
              <w:jc w:val="both"/>
              <w:rPr>
                <w:lang w:val="ru-RU"/>
              </w:rPr>
            </w:pPr>
          </w:p>
        </w:tc>
        <w:tc>
          <w:tcPr>
            <w:tcW w:w="1276" w:type="dxa"/>
            <w:gridSpan w:val="2"/>
            <w:tcBorders>
              <w:top w:val="single" w:sz="4" w:space="0" w:color="auto"/>
              <w:left w:val="nil"/>
              <w:bottom w:val="single" w:sz="4" w:space="0" w:color="auto"/>
              <w:right w:val="nil"/>
            </w:tcBorders>
          </w:tcPr>
          <w:p w14:paraId="4B5D6DFD" w14:textId="77777777" w:rsidR="00A11932" w:rsidRPr="00A11932" w:rsidRDefault="00A11932" w:rsidP="00A11932">
            <w:pPr>
              <w:tabs>
                <w:tab w:val="left" w:pos="567"/>
              </w:tabs>
              <w:jc w:val="both"/>
              <w:rPr>
                <w:lang w:val="ru-RU"/>
              </w:rPr>
            </w:pPr>
          </w:p>
        </w:tc>
        <w:tc>
          <w:tcPr>
            <w:tcW w:w="2693" w:type="dxa"/>
            <w:tcBorders>
              <w:top w:val="single" w:sz="4" w:space="0" w:color="auto"/>
              <w:left w:val="nil"/>
              <w:bottom w:val="single" w:sz="4" w:space="0" w:color="auto"/>
              <w:right w:val="nil"/>
            </w:tcBorders>
            <w:vAlign w:val="center"/>
          </w:tcPr>
          <w:p w14:paraId="5A516D88" w14:textId="77777777" w:rsidR="00A11932" w:rsidRPr="00A11932" w:rsidRDefault="00A11932" w:rsidP="00A11932">
            <w:pPr>
              <w:tabs>
                <w:tab w:val="left" w:pos="567"/>
              </w:tabs>
              <w:jc w:val="both"/>
              <w:rPr>
                <w:lang w:val="ru-RU"/>
              </w:rPr>
            </w:pPr>
            <w:r w:rsidRPr="00A11932">
              <w:rPr>
                <w:b/>
                <w:bCs/>
                <w:lang w:val="en-US"/>
              </w:rPr>
              <w:t>Total</w:t>
            </w:r>
            <w:r w:rsidRPr="00A11932">
              <w:rPr>
                <w:b/>
                <w:bCs/>
                <w:lang w:val="ru-RU"/>
              </w:rPr>
              <w:t xml:space="preserve"> Reparatii Interioare</w:t>
            </w:r>
          </w:p>
        </w:tc>
        <w:tc>
          <w:tcPr>
            <w:tcW w:w="2010" w:type="dxa"/>
            <w:gridSpan w:val="2"/>
            <w:tcBorders>
              <w:top w:val="single" w:sz="4" w:space="0" w:color="auto"/>
              <w:left w:val="nil"/>
              <w:bottom w:val="single" w:sz="4" w:space="0" w:color="auto"/>
              <w:right w:val="nil"/>
            </w:tcBorders>
          </w:tcPr>
          <w:p w14:paraId="00E3E675" w14:textId="77777777" w:rsidR="00A11932" w:rsidRPr="00A11932" w:rsidRDefault="00A11932" w:rsidP="00A11932">
            <w:pPr>
              <w:tabs>
                <w:tab w:val="left" w:pos="567"/>
              </w:tabs>
              <w:jc w:val="both"/>
              <w:rPr>
                <w:lang w:val="ru-RU"/>
              </w:rPr>
            </w:pPr>
            <w:r w:rsidRPr="00A11932">
              <w:rPr>
                <w:b/>
                <w:bCs/>
                <w:lang w:val="ru-RU"/>
              </w:rPr>
              <w:t xml:space="preserve"> </w:t>
            </w:r>
            <w:r w:rsidRPr="00A11932">
              <w:rPr>
                <w:b/>
                <w:bCs/>
                <w:lang w:val="en-US"/>
              </w:rPr>
              <w:t xml:space="preserve">           </w:t>
            </w:r>
          </w:p>
        </w:tc>
        <w:tc>
          <w:tcPr>
            <w:tcW w:w="2410" w:type="dxa"/>
            <w:gridSpan w:val="3"/>
            <w:tcBorders>
              <w:top w:val="single" w:sz="4" w:space="0" w:color="auto"/>
              <w:left w:val="nil"/>
              <w:bottom w:val="single" w:sz="4" w:space="0" w:color="auto"/>
            </w:tcBorders>
          </w:tcPr>
          <w:p w14:paraId="420CC722" w14:textId="77777777" w:rsidR="00A11932" w:rsidRPr="00A11932" w:rsidRDefault="00A11932" w:rsidP="00A11932">
            <w:pPr>
              <w:tabs>
                <w:tab w:val="left" w:pos="567"/>
              </w:tabs>
              <w:jc w:val="both"/>
              <w:rPr>
                <w:b/>
                <w:bCs/>
                <w:lang w:val="ru-RU"/>
              </w:rPr>
            </w:pPr>
          </w:p>
        </w:tc>
      </w:tr>
    </w:tbl>
    <w:p w14:paraId="5DCEC591" w14:textId="77777777" w:rsidR="00A11932" w:rsidRPr="00A11932" w:rsidRDefault="00A11932" w:rsidP="00A11932">
      <w:pPr>
        <w:tabs>
          <w:tab w:val="left" w:pos="567"/>
        </w:tabs>
        <w:jc w:val="both"/>
        <w:rPr>
          <w:lang w:val="ru-RU"/>
        </w:rPr>
      </w:pPr>
      <w:r w:rsidRPr="00A11932">
        <w:rPr>
          <w:lang w:val="ru-RU"/>
        </w:rPr>
        <w:t xml:space="preserve"> </w:t>
      </w:r>
    </w:p>
    <w:tbl>
      <w:tblPr>
        <w:tblW w:w="9781" w:type="dxa"/>
        <w:tblInd w:w="-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55"/>
        <w:gridCol w:w="879"/>
        <w:gridCol w:w="1134"/>
        <w:gridCol w:w="1417"/>
        <w:gridCol w:w="1248"/>
        <w:gridCol w:w="172"/>
        <w:gridCol w:w="962"/>
        <w:gridCol w:w="3714"/>
      </w:tblGrid>
      <w:tr w:rsidR="00A11932" w:rsidRPr="00A11932" w14:paraId="089B859B" w14:textId="77777777" w:rsidTr="00686851">
        <w:trPr>
          <w:cantSplit/>
          <w:trHeight w:val="394"/>
        </w:trPr>
        <w:tc>
          <w:tcPr>
            <w:tcW w:w="255" w:type="dxa"/>
            <w:tcBorders>
              <w:top w:val="single" w:sz="4" w:space="0" w:color="auto"/>
              <w:bottom w:val="single" w:sz="4" w:space="0" w:color="auto"/>
              <w:right w:val="nil"/>
            </w:tcBorders>
          </w:tcPr>
          <w:p w14:paraId="607E2A02" w14:textId="77777777" w:rsidR="00A11932" w:rsidRPr="00A11932" w:rsidRDefault="00A11932" w:rsidP="00A11932">
            <w:pPr>
              <w:tabs>
                <w:tab w:val="left" w:pos="567"/>
              </w:tabs>
              <w:jc w:val="both"/>
              <w:rPr>
                <w:lang w:val="ru-RU"/>
              </w:rPr>
            </w:pPr>
          </w:p>
        </w:tc>
        <w:tc>
          <w:tcPr>
            <w:tcW w:w="4678" w:type="dxa"/>
            <w:gridSpan w:val="4"/>
            <w:tcBorders>
              <w:top w:val="single" w:sz="4" w:space="0" w:color="auto"/>
              <w:left w:val="nil"/>
              <w:bottom w:val="single" w:sz="4" w:space="0" w:color="auto"/>
              <w:right w:val="nil"/>
            </w:tcBorders>
          </w:tcPr>
          <w:p w14:paraId="631E82DD" w14:textId="77777777" w:rsidR="00A11932" w:rsidRPr="00A11932" w:rsidRDefault="00A11932" w:rsidP="00A11932">
            <w:pPr>
              <w:tabs>
                <w:tab w:val="left" w:pos="567"/>
              </w:tabs>
              <w:jc w:val="both"/>
              <w:rPr>
                <w:lang w:val="ru-RU"/>
              </w:rPr>
            </w:pPr>
            <w:r w:rsidRPr="00A11932">
              <w:rPr>
                <w:lang w:val="en-US"/>
              </w:rPr>
              <w:t>Total</w:t>
            </w:r>
            <w:r w:rsidRPr="00A11932">
              <w:rPr>
                <w:lang w:val="ru-RU"/>
              </w:rPr>
              <w:t xml:space="preserve">  </w:t>
            </w:r>
          </w:p>
        </w:tc>
        <w:tc>
          <w:tcPr>
            <w:tcW w:w="1134" w:type="dxa"/>
            <w:gridSpan w:val="2"/>
            <w:tcBorders>
              <w:top w:val="single" w:sz="4" w:space="0" w:color="auto"/>
              <w:left w:val="nil"/>
              <w:bottom w:val="single" w:sz="4" w:space="0" w:color="auto"/>
              <w:right w:val="nil"/>
            </w:tcBorders>
          </w:tcPr>
          <w:p w14:paraId="248F46F5" w14:textId="77777777" w:rsidR="00A11932" w:rsidRPr="00A11932" w:rsidRDefault="00A11932" w:rsidP="00A11932">
            <w:pPr>
              <w:tabs>
                <w:tab w:val="left" w:pos="567"/>
              </w:tabs>
              <w:jc w:val="both"/>
              <w:rPr>
                <w:lang w:val="en-US"/>
              </w:rPr>
            </w:pPr>
          </w:p>
        </w:tc>
        <w:tc>
          <w:tcPr>
            <w:tcW w:w="3714" w:type="dxa"/>
            <w:tcBorders>
              <w:top w:val="single" w:sz="4" w:space="0" w:color="auto"/>
              <w:left w:val="nil"/>
              <w:bottom w:val="single" w:sz="4" w:space="0" w:color="auto"/>
            </w:tcBorders>
            <w:vAlign w:val="center"/>
          </w:tcPr>
          <w:p w14:paraId="27A1E359" w14:textId="77777777" w:rsidR="00A11932" w:rsidRPr="00A11932" w:rsidRDefault="00A11932" w:rsidP="00A11932">
            <w:pPr>
              <w:tabs>
                <w:tab w:val="left" w:pos="567"/>
              </w:tabs>
              <w:jc w:val="both"/>
              <w:rPr>
                <w:lang w:val="en-US"/>
              </w:rPr>
            </w:pPr>
          </w:p>
        </w:tc>
      </w:tr>
      <w:tr w:rsidR="00A11932" w:rsidRPr="00A11932" w14:paraId="3D2CF2A7" w14:textId="77777777" w:rsidTr="00686851">
        <w:trPr>
          <w:cantSplit/>
          <w:trHeight w:val="394"/>
        </w:trPr>
        <w:tc>
          <w:tcPr>
            <w:tcW w:w="255" w:type="dxa"/>
            <w:tcBorders>
              <w:top w:val="single" w:sz="4" w:space="0" w:color="auto"/>
              <w:bottom w:val="single" w:sz="4" w:space="0" w:color="auto"/>
              <w:right w:val="nil"/>
            </w:tcBorders>
          </w:tcPr>
          <w:p w14:paraId="51614E98" w14:textId="77777777" w:rsidR="00A11932" w:rsidRPr="00A11932" w:rsidRDefault="00A11932" w:rsidP="00A11932">
            <w:pPr>
              <w:tabs>
                <w:tab w:val="left" w:pos="567"/>
              </w:tabs>
              <w:jc w:val="both"/>
              <w:rPr>
                <w:lang w:val="ru-RU"/>
              </w:rPr>
            </w:pPr>
          </w:p>
        </w:tc>
        <w:tc>
          <w:tcPr>
            <w:tcW w:w="4678" w:type="dxa"/>
            <w:gridSpan w:val="4"/>
            <w:tcBorders>
              <w:top w:val="single" w:sz="4" w:space="0" w:color="auto"/>
              <w:left w:val="nil"/>
              <w:bottom w:val="single" w:sz="4" w:space="0" w:color="auto"/>
              <w:right w:val="nil"/>
            </w:tcBorders>
          </w:tcPr>
          <w:p w14:paraId="1D10FB68" w14:textId="77777777" w:rsidR="00A11932" w:rsidRPr="00A11932" w:rsidRDefault="00A11932" w:rsidP="00A11932">
            <w:pPr>
              <w:tabs>
                <w:tab w:val="left" w:pos="567"/>
              </w:tabs>
              <w:jc w:val="both"/>
              <w:rPr>
                <w:lang w:val="en-US"/>
              </w:rPr>
            </w:pPr>
            <w:r w:rsidRPr="00A11932">
              <w:rPr>
                <w:lang w:val="en-US"/>
              </w:rPr>
              <w:t>Indemnizari sociale si medicale (</w:t>
            </w:r>
            <w:r w:rsidRPr="00A11932">
              <w:rPr>
                <w:lang w:val="ru-RU"/>
              </w:rPr>
              <w:t>ПЗ</w:t>
            </w:r>
            <w:r w:rsidRPr="00A11932">
              <w:rPr>
                <w:lang w:val="en-US"/>
              </w:rPr>
              <w:t xml:space="preserve">) * 24 % </w:t>
            </w:r>
          </w:p>
        </w:tc>
        <w:tc>
          <w:tcPr>
            <w:tcW w:w="1134" w:type="dxa"/>
            <w:gridSpan w:val="2"/>
            <w:tcBorders>
              <w:top w:val="single" w:sz="4" w:space="0" w:color="auto"/>
              <w:left w:val="nil"/>
              <w:bottom w:val="single" w:sz="4" w:space="0" w:color="auto"/>
              <w:right w:val="nil"/>
            </w:tcBorders>
          </w:tcPr>
          <w:p w14:paraId="2F89849F" w14:textId="77777777" w:rsidR="00A11932" w:rsidRPr="00A11932" w:rsidRDefault="00A11932" w:rsidP="00A11932">
            <w:pPr>
              <w:tabs>
                <w:tab w:val="left" w:pos="567"/>
              </w:tabs>
              <w:jc w:val="both"/>
              <w:rPr>
                <w:lang w:val="en-US"/>
              </w:rPr>
            </w:pPr>
          </w:p>
        </w:tc>
        <w:tc>
          <w:tcPr>
            <w:tcW w:w="3714" w:type="dxa"/>
            <w:tcBorders>
              <w:top w:val="single" w:sz="4" w:space="0" w:color="auto"/>
              <w:left w:val="nil"/>
              <w:bottom w:val="single" w:sz="4" w:space="0" w:color="auto"/>
            </w:tcBorders>
            <w:vAlign w:val="center"/>
          </w:tcPr>
          <w:p w14:paraId="49B1984F" w14:textId="77777777" w:rsidR="00A11932" w:rsidRPr="00A11932" w:rsidRDefault="00A11932" w:rsidP="00A11932">
            <w:pPr>
              <w:tabs>
                <w:tab w:val="left" w:pos="567"/>
              </w:tabs>
              <w:jc w:val="both"/>
              <w:rPr>
                <w:lang w:val="en-US"/>
              </w:rPr>
            </w:pPr>
          </w:p>
        </w:tc>
      </w:tr>
      <w:tr w:rsidR="00A11932" w:rsidRPr="00A11932" w14:paraId="4295C474" w14:textId="77777777" w:rsidTr="00686851">
        <w:trPr>
          <w:cantSplit/>
          <w:trHeight w:val="394"/>
        </w:trPr>
        <w:tc>
          <w:tcPr>
            <w:tcW w:w="255" w:type="dxa"/>
            <w:tcBorders>
              <w:top w:val="single" w:sz="4" w:space="0" w:color="auto"/>
              <w:bottom w:val="single" w:sz="4" w:space="0" w:color="auto"/>
              <w:right w:val="nil"/>
            </w:tcBorders>
          </w:tcPr>
          <w:p w14:paraId="0065D65A" w14:textId="77777777" w:rsidR="00A11932" w:rsidRPr="00A11932" w:rsidRDefault="00A11932" w:rsidP="00A11932">
            <w:pPr>
              <w:tabs>
                <w:tab w:val="left" w:pos="567"/>
              </w:tabs>
              <w:jc w:val="both"/>
              <w:rPr>
                <w:lang w:val="en-US"/>
              </w:rPr>
            </w:pPr>
          </w:p>
        </w:tc>
        <w:tc>
          <w:tcPr>
            <w:tcW w:w="4678" w:type="dxa"/>
            <w:gridSpan w:val="4"/>
            <w:tcBorders>
              <w:top w:val="single" w:sz="4" w:space="0" w:color="auto"/>
              <w:left w:val="nil"/>
              <w:bottom w:val="single" w:sz="4" w:space="0" w:color="auto"/>
              <w:right w:val="nil"/>
            </w:tcBorders>
          </w:tcPr>
          <w:p w14:paraId="5DDCDA77" w14:textId="77777777" w:rsidR="00A11932" w:rsidRPr="00A11932" w:rsidRDefault="00A11932" w:rsidP="00A11932">
            <w:pPr>
              <w:tabs>
                <w:tab w:val="left" w:pos="567"/>
              </w:tabs>
              <w:jc w:val="both"/>
              <w:rPr>
                <w:lang w:val="ru-RU"/>
              </w:rPr>
            </w:pPr>
            <w:r w:rsidRPr="00A11932">
              <w:rPr>
                <w:lang w:val="en-US"/>
              </w:rPr>
              <w:t>Cheltueli de transport</w:t>
            </w:r>
            <w:r w:rsidRPr="00A11932">
              <w:rPr>
                <w:lang w:val="ru-RU"/>
              </w:rPr>
              <w:t xml:space="preserve"> (ПЗ) * 10 % </w:t>
            </w:r>
          </w:p>
        </w:tc>
        <w:tc>
          <w:tcPr>
            <w:tcW w:w="1134" w:type="dxa"/>
            <w:gridSpan w:val="2"/>
            <w:tcBorders>
              <w:top w:val="single" w:sz="4" w:space="0" w:color="auto"/>
              <w:left w:val="nil"/>
              <w:bottom w:val="single" w:sz="4" w:space="0" w:color="auto"/>
              <w:right w:val="nil"/>
            </w:tcBorders>
          </w:tcPr>
          <w:p w14:paraId="7CB5E1AB" w14:textId="77777777" w:rsidR="00A11932" w:rsidRPr="00A11932" w:rsidRDefault="00A11932" w:rsidP="00A11932">
            <w:pPr>
              <w:tabs>
                <w:tab w:val="left" w:pos="567"/>
              </w:tabs>
              <w:jc w:val="both"/>
              <w:rPr>
                <w:lang w:val="en-US"/>
              </w:rPr>
            </w:pPr>
          </w:p>
        </w:tc>
        <w:tc>
          <w:tcPr>
            <w:tcW w:w="3714" w:type="dxa"/>
            <w:tcBorders>
              <w:top w:val="single" w:sz="4" w:space="0" w:color="auto"/>
              <w:left w:val="nil"/>
              <w:bottom w:val="single" w:sz="4" w:space="0" w:color="auto"/>
            </w:tcBorders>
            <w:vAlign w:val="center"/>
          </w:tcPr>
          <w:p w14:paraId="689F4E8F" w14:textId="77777777" w:rsidR="00A11932" w:rsidRPr="00A11932" w:rsidRDefault="00A11932" w:rsidP="00A11932">
            <w:pPr>
              <w:tabs>
                <w:tab w:val="left" w:pos="567"/>
              </w:tabs>
              <w:jc w:val="both"/>
              <w:rPr>
                <w:lang w:val="en-US"/>
              </w:rPr>
            </w:pPr>
          </w:p>
        </w:tc>
      </w:tr>
      <w:tr w:rsidR="00A11932" w:rsidRPr="00A11932" w14:paraId="592A3CBC" w14:textId="77777777" w:rsidTr="00686851">
        <w:trPr>
          <w:cantSplit/>
          <w:trHeight w:val="394"/>
        </w:trPr>
        <w:tc>
          <w:tcPr>
            <w:tcW w:w="255" w:type="dxa"/>
            <w:tcBorders>
              <w:top w:val="single" w:sz="4" w:space="0" w:color="auto"/>
              <w:bottom w:val="single" w:sz="4" w:space="0" w:color="auto"/>
              <w:right w:val="nil"/>
            </w:tcBorders>
          </w:tcPr>
          <w:p w14:paraId="069E5D54" w14:textId="77777777" w:rsidR="00A11932" w:rsidRPr="00A11932" w:rsidRDefault="00A11932" w:rsidP="00A11932">
            <w:pPr>
              <w:tabs>
                <w:tab w:val="left" w:pos="567"/>
              </w:tabs>
              <w:jc w:val="both"/>
              <w:rPr>
                <w:lang w:val="ru-RU"/>
              </w:rPr>
            </w:pPr>
          </w:p>
        </w:tc>
        <w:tc>
          <w:tcPr>
            <w:tcW w:w="4678" w:type="dxa"/>
            <w:gridSpan w:val="4"/>
            <w:tcBorders>
              <w:top w:val="single" w:sz="4" w:space="0" w:color="auto"/>
              <w:left w:val="nil"/>
              <w:bottom w:val="single" w:sz="4" w:space="0" w:color="auto"/>
              <w:right w:val="nil"/>
            </w:tcBorders>
          </w:tcPr>
          <w:p w14:paraId="046F0210" w14:textId="77777777" w:rsidR="00A11932" w:rsidRPr="00A11932" w:rsidRDefault="00A11932" w:rsidP="00A11932">
            <w:pPr>
              <w:tabs>
                <w:tab w:val="left" w:pos="567"/>
              </w:tabs>
              <w:jc w:val="both"/>
              <w:rPr>
                <w:lang w:val="en-US"/>
              </w:rPr>
            </w:pPr>
            <w:r w:rsidRPr="00A11932">
              <w:rPr>
                <w:lang w:val="en-US"/>
              </w:rPr>
              <w:t>Cheltuieli de depozitare (</w:t>
            </w:r>
            <w:r w:rsidRPr="00A11932">
              <w:rPr>
                <w:lang w:val="ru-RU"/>
              </w:rPr>
              <w:t>ПЗ</w:t>
            </w:r>
            <w:r w:rsidRPr="00A11932">
              <w:rPr>
                <w:lang w:val="en-US"/>
              </w:rPr>
              <w:t xml:space="preserve">+Fondul+Cheltu) * 2 % </w:t>
            </w:r>
          </w:p>
        </w:tc>
        <w:tc>
          <w:tcPr>
            <w:tcW w:w="1134" w:type="dxa"/>
            <w:gridSpan w:val="2"/>
            <w:tcBorders>
              <w:top w:val="single" w:sz="4" w:space="0" w:color="auto"/>
              <w:left w:val="nil"/>
              <w:bottom w:val="single" w:sz="4" w:space="0" w:color="auto"/>
              <w:right w:val="nil"/>
            </w:tcBorders>
          </w:tcPr>
          <w:p w14:paraId="31AEC92D" w14:textId="77777777" w:rsidR="00A11932" w:rsidRPr="00A11932" w:rsidRDefault="00A11932" w:rsidP="00A11932">
            <w:pPr>
              <w:tabs>
                <w:tab w:val="left" w:pos="567"/>
              </w:tabs>
              <w:jc w:val="both"/>
              <w:rPr>
                <w:lang w:val="en-US"/>
              </w:rPr>
            </w:pPr>
          </w:p>
        </w:tc>
        <w:tc>
          <w:tcPr>
            <w:tcW w:w="3714" w:type="dxa"/>
            <w:tcBorders>
              <w:top w:val="single" w:sz="4" w:space="0" w:color="auto"/>
              <w:left w:val="nil"/>
              <w:bottom w:val="single" w:sz="4" w:space="0" w:color="auto"/>
            </w:tcBorders>
            <w:vAlign w:val="center"/>
          </w:tcPr>
          <w:p w14:paraId="19688104" w14:textId="77777777" w:rsidR="00A11932" w:rsidRPr="00A11932" w:rsidRDefault="00A11932" w:rsidP="00A11932">
            <w:pPr>
              <w:tabs>
                <w:tab w:val="left" w:pos="567"/>
              </w:tabs>
              <w:jc w:val="both"/>
              <w:rPr>
                <w:lang w:val="en-US"/>
              </w:rPr>
            </w:pPr>
          </w:p>
        </w:tc>
      </w:tr>
      <w:tr w:rsidR="00A11932" w:rsidRPr="00A11932" w14:paraId="4A372802" w14:textId="77777777" w:rsidTr="00686851">
        <w:trPr>
          <w:cantSplit/>
          <w:trHeight w:val="394"/>
        </w:trPr>
        <w:tc>
          <w:tcPr>
            <w:tcW w:w="255" w:type="dxa"/>
            <w:tcBorders>
              <w:top w:val="single" w:sz="4" w:space="0" w:color="auto"/>
              <w:bottom w:val="single" w:sz="4" w:space="0" w:color="auto"/>
              <w:right w:val="nil"/>
            </w:tcBorders>
          </w:tcPr>
          <w:p w14:paraId="4468E0AC" w14:textId="77777777" w:rsidR="00A11932" w:rsidRPr="00A11932" w:rsidRDefault="00A11932" w:rsidP="00A11932">
            <w:pPr>
              <w:tabs>
                <w:tab w:val="left" w:pos="567"/>
              </w:tabs>
              <w:jc w:val="both"/>
              <w:rPr>
                <w:lang w:val="en-US"/>
              </w:rPr>
            </w:pPr>
          </w:p>
        </w:tc>
        <w:tc>
          <w:tcPr>
            <w:tcW w:w="4678" w:type="dxa"/>
            <w:gridSpan w:val="4"/>
            <w:tcBorders>
              <w:top w:val="single" w:sz="4" w:space="0" w:color="auto"/>
              <w:left w:val="nil"/>
              <w:bottom w:val="single" w:sz="4" w:space="0" w:color="auto"/>
              <w:right w:val="nil"/>
            </w:tcBorders>
          </w:tcPr>
          <w:p w14:paraId="0680014D" w14:textId="77777777" w:rsidR="00A11932" w:rsidRPr="00A11932" w:rsidRDefault="00A11932" w:rsidP="00A11932">
            <w:pPr>
              <w:tabs>
                <w:tab w:val="left" w:pos="567"/>
              </w:tabs>
              <w:jc w:val="both"/>
              <w:rPr>
                <w:lang w:val="en-US"/>
              </w:rPr>
            </w:pPr>
            <w:r w:rsidRPr="00A11932">
              <w:rPr>
                <w:lang w:val="en-US"/>
              </w:rPr>
              <w:t xml:space="preserve">Cheltuieli directe </w:t>
            </w:r>
            <w:r w:rsidRPr="00A11932">
              <w:rPr>
                <w:lang w:val="ru-RU"/>
              </w:rPr>
              <w:t>ПЗ</w:t>
            </w:r>
            <w:r w:rsidRPr="00A11932">
              <w:rPr>
                <w:lang w:val="en-US"/>
              </w:rPr>
              <w:t xml:space="preserve">+Fondul+Cheltu+Cheltu </w:t>
            </w:r>
          </w:p>
        </w:tc>
        <w:tc>
          <w:tcPr>
            <w:tcW w:w="1134" w:type="dxa"/>
            <w:gridSpan w:val="2"/>
            <w:tcBorders>
              <w:top w:val="single" w:sz="4" w:space="0" w:color="auto"/>
              <w:left w:val="nil"/>
              <w:bottom w:val="single" w:sz="4" w:space="0" w:color="auto"/>
              <w:right w:val="nil"/>
            </w:tcBorders>
          </w:tcPr>
          <w:p w14:paraId="77BEA024" w14:textId="77777777" w:rsidR="00A11932" w:rsidRPr="00A11932" w:rsidRDefault="00A11932" w:rsidP="00A11932">
            <w:pPr>
              <w:tabs>
                <w:tab w:val="left" w:pos="567"/>
              </w:tabs>
              <w:jc w:val="both"/>
              <w:rPr>
                <w:lang w:val="en-US"/>
              </w:rPr>
            </w:pPr>
          </w:p>
        </w:tc>
        <w:tc>
          <w:tcPr>
            <w:tcW w:w="3714" w:type="dxa"/>
            <w:tcBorders>
              <w:top w:val="single" w:sz="4" w:space="0" w:color="auto"/>
              <w:left w:val="nil"/>
              <w:bottom w:val="single" w:sz="4" w:space="0" w:color="auto"/>
            </w:tcBorders>
            <w:vAlign w:val="center"/>
          </w:tcPr>
          <w:p w14:paraId="6712759E" w14:textId="77777777" w:rsidR="00A11932" w:rsidRPr="00A11932" w:rsidRDefault="00A11932" w:rsidP="00A11932">
            <w:pPr>
              <w:tabs>
                <w:tab w:val="left" w:pos="567"/>
              </w:tabs>
              <w:jc w:val="both"/>
              <w:rPr>
                <w:lang w:val="en-US"/>
              </w:rPr>
            </w:pPr>
          </w:p>
        </w:tc>
      </w:tr>
      <w:tr w:rsidR="00A11932" w:rsidRPr="00A11932" w14:paraId="7C3031CE" w14:textId="77777777" w:rsidTr="00686851">
        <w:trPr>
          <w:cantSplit/>
          <w:trHeight w:val="394"/>
        </w:trPr>
        <w:tc>
          <w:tcPr>
            <w:tcW w:w="255" w:type="dxa"/>
            <w:tcBorders>
              <w:top w:val="single" w:sz="4" w:space="0" w:color="auto"/>
              <w:bottom w:val="single" w:sz="4" w:space="0" w:color="auto"/>
              <w:right w:val="nil"/>
            </w:tcBorders>
          </w:tcPr>
          <w:p w14:paraId="4106A700" w14:textId="77777777" w:rsidR="00A11932" w:rsidRPr="00A11932" w:rsidRDefault="00A11932" w:rsidP="00A11932">
            <w:pPr>
              <w:tabs>
                <w:tab w:val="left" w:pos="567"/>
              </w:tabs>
              <w:jc w:val="both"/>
              <w:rPr>
                <w:lang w:val="en-US"/>
              </w:rPr>
            </w:pPr>
          </w:p>
        </w:tc>
        <w:tc>
          <w:tcPr>
            <w:tcW w:w="4678" w:type="dxa"/>
            <w:gridSpan w:val="4"/>
            <w:tcBorders>
              <w:top w:val="single" w:sz="4" w:space="0" w:color="auto"/>
              <w:left w:val="nil"/>
              <w:bottom w:val="single" w:sz="4" w:space="0" w:color="auto"/>
              <w:right w:val="nil"/>
            </w:tcBorders>
          </w:tcPr>
          <w:p w14:paraId="37416F69" w14:textId="77777777" w:rsidR="00A11932" w:rsidRPr="00A11932" w:rsidRDefault="00A11932" w:rsidP="00A11932">
            <w:pPr>
              <w:tabs>
                <w:tab w:val="left" w:pos="567"/>
              </w:tabs>
              <w:jc w:val="both"/>
              <w:rPr>
                <w:lang w:val="ru-RU"/>
              </w:rPr>
            </w:pPr>
            <w:r w:rsidRPr="00A11932">
              <w:rPr>
                <w:lang w:val="en-US"/>
              </w:rPr>
              <w:t>Cheltueli de regie</w:t>
            </w:r>
            <w:r w:rsidRPr="00A11932">
              <w:rPr>
                <w:lang w:val="ru-RU"/>
              </w:rPr>
              <w:t xml:space="preserve"> (Total) * 14,5 % </w:t>
            </w:r>
          </w:p>
        </w:tc>
        <w:tc>
          <w:tcPr>
            <w:tcW w:w="1134" w:type="dxa"/>
            <w:gridSpan w:val="2"/>
            <w:tcBorders>
              <w:top w:val="single" w:sz="4" w:space="0" w:color="auto"/>
              <w:left w:val="nil"/>
              <w:bottom w:val="single" w:sz="4" w:space="0" w:color="auto"/>
              <w:right w:val="nil"/>
            </w:tcBorders>
          </w:tcPr>
          <w:p w14:paraId="645BE2C3" w14:textId="77777777" w:rsidR="00A11932" w:rsidRPr="00A11932" w:rsidRDefault="00A11932" w:rsidP="00A11932">
            <w:pPr>
              <w:tabs>
                <w:tab w:val="left" w:pos="567"/>
              </w:tabs>
              <w:jc w:val="both"/>
              <w:rPr>
                <w:lang w:val="en-US"/>
              </w:rPr>
            </w:pPr>
          </w:p>
        </w:tc>
        <w:tc>
          <w:tcPr>
            <w:tcW w:w="3714" w:type="dxa"/>
            <w:tcBorders>
              <w:top w:val="single" w:sz="4" w:space="0" w:color="auto"/>
              <w:left w:val="nil"/>
              <w:bottom w:val="single" w:sz="4" w:space="0" w:color="auto"/>
            </w:tcBorders>
            <w:vAlign w:val="center"/>
          </w:tcPr>
          <w:p w14:paraId="341747F4" w14:textId="77777777" w:rsidR="00A11932" w:rsidRPr="00A11932" w:rsidRDefault="00A11932" w:rsidP="00A11932">
            <w:pPr>
              <w:tabs>
                <w:tab w:val="left" w:pos="567"/>
              </w:tabs>
              <w:jc w:val="both"/>
              <w:rPr>
                <w:lang w:val="en-US"/>
              </w:rPr>
            </w:pPr>
          </w:p>
        </w:tc>
      </w:tr>
      <w:tr w:rsidR="00A11932" w:rsidRPr="00A11932" w14:paraId="79974DA9" w14:textId="77777777" w:rsidTr="00686851">
        <w:trPr>
          <w:cantSplit/>
          <w:trHeight w:val="394"/>
        </w:trPr>
        <w:tc>
          <w:tcPr>
            <w:tcW w:w="255" w:type="dxa"/>
            <w:tcBorders>
              <w:top w:val="single" w:sz="4" w:space="0" w:color="auto"/>
              <w:bottom w:val="single" w:sz="4" w:space="0" w:color="auto"/>
              <w:right w:val="nil"/>
            </w:tcBorders>
          </w:tcPr>
          <w:p w14:paraId="5FF3A7B1" w14:textId="77777777" w:rsidR="00A11932" w:rsidRPr="00A11932" w:rsidRDefault="00A11932" w:rsidP="00A11932">
            <w:pPr>
              <w:tabs>
                <w:tab w:val="left" w:pos="567"/>
              </w:tabs>
              <w:jc w:val="both"/>
              <w:rPr>
                <w:lang w:val="ru-RU"/>
              </w:rPr>
            </w:pPr>
          </w:p>
        </w:tc>
        <w:tc>
          <w:tcPr>
            <w:tcW w:w="4678" w:type="dxa"/>
            <w:gridSpan w:val="4"/>
            <w:tcBorders>
              <w:top w:val="single" w:sz="4" w:space="0" w:color="auto"/>
              <w:left w:val="nil"/>
              <w:bottom w:val="single" w:sz="4" w:space="0" w:color="auto"/>
              <w:right w:val="nil"/>
            </w:tcBorders>
          </w:tcPr>
          <w:p w14:paraId="217514E2" w14:textId="77777777" w:rsidR="00A11932" w:rsidRPr="00A11932" w:rsidRDefault="00A11932" w:rsidP="00A11932">
            <w:pPr>
              <w:tabs>
                <w:tab w:val="left" w:pos="567"/>
              </w:tabs>
              <w:jc w:val="both"/>
              <w:rPr>
                <w:lang w:val="ru-RU"/>
              </w:rPr>
            </w:pPr>
            <w:r w:rsidRPr="00A11932">
              <w:rPr>
                <w:lang w:val="en-US"/>
              </w:rPr>
              <w:t>Total</w:t>
            </w:r>
            <w:r w:rsidRPr="00A11932">
              <w:rPr>
                <w:lang w:val="ru-RU"/>
              </w:rPr>
              <w:t xml:space="preserve"> Total+Cheltu </w:t>
            </w:r>
          </w:p>
        </w:tc>
        <w:tc>
          <w:tcPr>
            <w:tcW w:w="1134" w:type="dxa"/>
            <w:gridSpan w:val="2"/>
            <w:tcBorders>
              <w:top w:val="single" w:sz="4" w:space="0" w:color="auto"/>
              <w:left w:val="nil"/>
              <w:bottom w:val="single" w:sz="4" w:space="0" w:color="auto"/>
              <w:right w:val="nil"/>
            </w:tcBorders>
          </w:tcPr>
          <w:p w14:paraId="23AEE4F1" w14:textId="77777777" w:rsidR="00A11932" w:rsidRPr="00A11932" w:rsidRDefault="00A11932" w:rsidP="00A11932">
            <w:pPr>
              <w:tabs>
                <w:tab w:val="left" w:pos="567"/>
              </w:tabs>
              <w:jc w:val="both"/>
              <w:rPr>
                <w:lang w:val="en-US"/>
              </w:rPr>
            </w:pPr>
          </w:p>
        </w:tc>
        <w:tc>
          <w:tcPr>
            <w:tcW w:w="3714" w:type="dxa"/>
            <w:tcBorders>
              <w:top w:val="single" w:sz="4" w:space="0" w:color="auto"/>
              <w:left w:val="nil"/>
              <w:bottom w:val="single" w:sz="4" w:space="0" w:color="auto"/>
            </w:tcBorders>
            <w:vAlign w:val="center"/>
          </w:tcPr>
          <w:p w14:paraId="0791A5EE" w14:textId="77777777" w:rsidR="00A11932" w:rsidRPr="00A11932" w:rsidRDefault="00A11932" w:rsidP="00A11932">
            <w:pPr>
              <w:tabs>
                <w:tab w:val="left" w:pos="567"/>
              </w:tabs>
              <w:jc w:val="both"/>
              <w:rPr>
                <w:lang w:val="en-US"/>
              </w:rPr>
            </w:pPr>
          </w:p>
        </w:tc>
      </w:tr>
      <w:tr w:rsidR="00A11932" w:rsidRPr="00A11932" w14:paraId="580A27FC" w14:textId="77777777" w:rsidTr="00686851">
        <w:trPr>
          <w:cantSplit/>
          <w:trHeight w:val="394"/>
        </w:trPr>
        <w:tc>
          <w:tcPr>
            <w:tcW w:w="255" w:type="dxa"/>
            <w:tcBorders>
              <w:top w:val="single" w:sz="4" w:space="0" w:color="auto"/>
              <w:bottom w:val="single" w:sz="4" w:space="0" w:color="auto"/>
              <w:right w:val="nil"/>
            </w:tcBorders>
          </w:tcPr>
          <w:p w14:paraId="3C8B410F" w14:textId="77777777" w:rsidR="00A11932" w:rsidRPr="00A11932" w:rsidRDefault="00A11932" w:rsidP="00A11932">
            <w:pPr>
              <w:tabs>
                <w:tab w:val="left" w:pos="567"/>
              </w:tabs>
              <w:jc w:val="both"/>
              <w:rPr>
                <w:lang w:val="ru-RU"/>
              </w:rPr>
            </w:pPr>
          </w:p>
        </w:tc>
        <w:tc>
          <w:tcPr>
            <w:tcW w:w="4678" w:type="dxa"/>
            <w:gridSpan w:val="4"/>
            <w:tcBorders>
              <w:top w:val="single" w:sz="4" w:space="0" w:color="auto"/>
              <w:left w:val="nil"/>
              <w:bottom w:val="single" w:sz="4" w:space="0" w:color="auto"/>
              <w:right w:val="nil"/>
            </w:tcBorders>
          </w:tcPr>
          <w:p w14:paraId="454BAF3F" w14:textId="77777777" w:rsidR="00A11932" w:rsidRPr="00A11932" w:rsidRDefault="00A11932" w:rsidP="00A11932">
            <w:pPr>
              <w:tabs>
                <w:tab w:val="left" w:pos="567"/>
              </w:tabs>
              <w:jc w:val="both"/>
              <w:rPr>
                <w:lang w:val="ru-RU"/>
              </w:rPr>
            </w:pPr>
            <w:r w:rsidRPr="00A11932">
              <w:rPr>
                <w:lang w:val="en-US"/>
              </w:rPr>
              <w:t>Beneficiu</w:t>
            </w:r>
            <w:r w:rsidRPr="00A11932">
              <w:rPr>
                <w:lang w:val="ru-RU"/>
              </w:rPr>
              <w:t xml:space="preserve"> (Total) * 6 % </w:t>
            </w:r>
          </w:p>
        </w:tc>
        <w:tc>
          <w:tcPr>
            <w:tcW w:w="1134" w:type="dxa"/>
            <w:gridSpan w:val="2"/>
            <w:tcBorders>
              <w:top w:val="single" w:sz="4" w:space="0" w:color="auto"/>
              <w:left w:val="nil"/>
              <w:bottom w:val="single" w:sz="4" w:space="0" w:color="auto"/>
              <w:right w:val="nil"/>
            </w:tcBorders>
          </w:tcPr>
          <w:p w14:paraId="038ED2B7" w14:textId="77777777" w:rsidR="00A11932" w:rsidRPr="00A11932" w:rsidRDefault="00A11932" w:rsidP="00A11932">
            <w:pPr>
              <w:tabs>
                <w:tab w:val="left" w:pos="567"/>
              </w:tabs>
              <w:jc w:val="both"/>
              <w:rPr>
                <w:lang w:val="en-US"/>
              </w:rPr>
            </w:pPr>
          </w:p>
        </w:tc>
        <w:tc>
          <w:tcPr>
            <w:tcW w:w="3714" w:type="dxa"/>
            <w:tcBorders>
              <w:top w:val="single" w:sz="4" w:space="0" w:color="auto"/>
              <w:left w:val="nil"/>
              <w:bottom w:val="single" w:sz="4" w:space="0" w:color="auto"/>
            </w:tcBorders>
            <w:vAlign w:val="center"/>
          </w:tcPr>
          <w:p w14:paraId="19366D41" w14:textId="77777777" w:rsidR="00A11932" w:rsidRPr="00A11932" w:rsidRDefault="00A11932" w:rsidP="00A11932">
            <w:pPr>
              <w:tabs>
                <w:tab w:val="left" w:pos="567"/>
              </w:tabs>
              <w:jc w:val="both"/>
              <w:rPr>
                <w:lang w:val="en-US"/>
              </w:rPr>
            </w:pPr>
          </w:p>
        </w:tc>
      </w:tr>
      <w:tr w:rsidR="00A11932" w:rsidRPr="00A11932" w14:paraId="4814781E" w14:textId="77777777" w:rsidTr="00686851">
        <w:trPr>
          <w:cantSplit/>
          <w:trHeight w:val="394"/>
        </w:trPr>
        <w:tc>
          <w:tcPr>
            <w:tcW w:w="255" w:type="dxa"/>
            <w:tcBorders>
              <w:top w:val="single" w:sz="4" w:space="0" w:color="auto"/>
              <w:bottom w:val="single" w:sz="4" w:space="0" w:color="auto"/>
              <w:right w:val="nil"/>
            </w:tcBorders>
          </w:tcPr>
          <w:p w14:paraId="18ACD26E" w14:textId="77777777" w:rsidR="00A11932" w:rsidRPr="00A11932" w:rsidRDefault="00A11932" w:rsidP="00A11932">
            <w:pPr>
              <w:tabs>
                <w:tab w:val="left" w:pos="567"/>
              </w:tabs>
              <w:jc w:val="both"/>
              <w:rPr>
                <w:lang w:val="ru-RU"/>
              </w:rPr>
            </w:pPr>
          </w:p>
        </w:tc>
        <w:tc>
          <w:tcPr>
            <w:tcW w:w="4678" w:type="dxa"/>
            <w:gridSpan w:val="4"/>
            <w:tcBorders>
              <w:top w:val="single" w:sz="4" w:space="0" w:color="auto"/>
              <w:left w:val="nil"/>
              <w:bottom w:val="single" w:sz="4" w:space="0" w:color="auto"/>
              <w:right w:val="nil"/>
            </w:tcBorders>
          </w:tcPr>
          <w:p w14:paraId="39117E4F" w14:textId="77777777" w:rsidR="00A11932" w:rsidRPr="00A11932" w:rsidRDefault="00A11932" w:rsidP="00A11932">
            <w:pPr>
              <w:tabs>
                <w:tab w:val="left" w:pos="567"/>
              </w:tabs>
              <w:jc w:val="both"/>
              <w:rPr>
                <w:lang w:val="ru-RU"/>
              </w:rPr>
            </w:pPr>
            <w:r w:rsidRPr="00A11932">
              <w:rPr>
                <w:lang w:val="en-US"/>
              </w:rPr>
              <w:t>Total</w:t>
            </w:r>
            <w:r w:rsidRPr="00A11932">
              <w:rPr>
                <w:lang w:val="ru-RU"/>
              </w:rPr>
              <w:t xml:space="preserve"> Total+Benefi </w:t>
            </w:r>
          </w:p>
        </w:tc>
        <w:tc>
          <w:tcPr>
            <w:tcW w:w="1134" w:type="dxa"/>
            <w:gridSpan w:val="2"/>
            <w:tcBorders>
              <w:top w:val="single" w:sz="4" w:space="0" w:color="auto"/>
              <w:left w:val="nil"/>
              <w:bottom w:val="single" w:sz="4" w:space="0" w:color="auto"/>
              <w:right w:val="nil"/>
            </w:tcBorders>
          </w:tcPr>
          <w:p w14:paraId="6F2766F3" w14:textId="77777777" w:rsidR="00A11932" w:rsidRPr="00A11932" w:rsidRDefault="00A11932" w:rsidP="00A11932">
            <w:pPr>
              <w:tabs>
                <w:tab w:val="left" w:pos="567"/>
              </w:tabs>
              <w:jc w:val="both"/>
              <w:rPr>
                <w:lang w:val="en-US"/>
              </w:rPr>
            </w:pPr>
          </w:p>
        </w:tc>
        <w:tc>
          <w:tcPr>
            <w:tcW w:w="3714" w:type="dxa"/>
            <w:tcBorders>
              <w:top w:val="single" w:sz="4" w:space="0" w:color="auto"/>
              <w:left w:val="nil"/>
              <w:bottom w:val="single" w:sz="4" w:space="0" w:color="auto"/>
            </w:tcBorders>
            <w:vAlign w:val="center"/>
          </w:tcPr>
          <w:p w14:paraId="55A578B4" w14:textId="77777777" w:rsidR="00A11932" w:rsidRPr="00A11932" w:rsidRDefault="00A11932" w:rsidP="00A11932">
            <w:pPr>
              <w:tabs>
                <w:tab w:val="left" w:pos="567"/>
              </w:tabs>
              <w:jc w:val="both"/>
              <w:rPr>
                <w:lang w:val="en-US"/>
              </w:rPr>
            </w:pPr>
          </w:p>
        </w:tc>
      </w:tr>
      <w:tr w:rsidR="00A11932" w:rsidRPr="00A11932" w14:paraId="18D18289" w14:textId="77777777" w:rsidTr="00686851">
        <w:trPr>
          <w:cantSplit/>
          <w:trHeight w:val="394"/>
        </w:trPr>
        <w:tc>
          <w:tcPr>
            <w:tcW w:w="255" w:type="dxa"/>
            <w:tcBorders>
              <w:top w:val="single" w:sz="4" w:space="0" w:color="auto"/>
              <w:bottom w:val="single" w:sz="4" w:space="0" w:color="auto"/>
              <w:right w:val="nil"/>
            </w:tcBorders>
          </w:tcPr>
          <w:p w14:paraId="5450F1DC" w14:textId="77777777" w:rsidR="00A11932" w:rsidRPr="00A11932" w:rsidRDefault="00A11932" w:rsidP="00A11932">
            <w:pPr>
              <w:tabs>
                <w:tab w:val="left" w:pos="567"/>
              </w:tabs>
              <w:jc w:val="both"/>
              <w:rPr>
                <w:lang w:val="ru-RU"/>
              </w:rPr>
            </w:pPr>
          </w:p>
        </w:tc>
        <w:tc>
          <w:tcPr>
            <w:tcW w:w="4678" w:type="dxa"/>
            <w:gridSpan w:val="4"/>
            <w:tcBorders>
              <w:top w:val="single" w:sz="4" w:space="0" w:color="auto"/>
              <w:left w:val="nil"/>
              <w:bottom w:val="single" w:sz="4" w:space="0" w:color="auto"/>
              <w:right w:val="nil"/>
            </w:tcBorders>
          </w:tcPr>
          <w:p w14:paraId="405B7264" w14:textId="77777777" w:rsidR="00A11932" w:rsidRPr="00A11932" w:rsidRDefault="00A11932" w:rsidP="00A11932">
            <w:pPr>
              <w:tabs>
                <w:tab w:val="left" w:pos="567"/>
              </w:tabs>
              <w:jc w:val="both"/>
              <w:rPr>
                <w:lang w:val="ru-RU"/>
              </w:rPr>
            </w:pPr>
            <w:r w:rsidRPr="00A11932">
              <w:rPr>
                <w:lang w:val="en-US"/>
              </w:rPr>
              <w:t>TVA</w:t>
            </w:r>
            <w:r w:rsidRPr="00A11932">
              <w:rPr>
                <w:lang w:val="ru-RU"/>
              </w:rPr>
              <w:t xml:space="preserve"> (Total) * 20 % </w:t>
            </w:r>
          </w:p>
        </w:tc>
        <w:tc>
          <w:tcPr>
            <w:tcW w:w="1134" w:type="dxa"/>
            <w:gridSpan w:val="2"/>
            <w:tcBorders>
              <w:top w:val="single" w:sz="4" w:space="0" w:color="auto"/>
              <w:left w:val="nil"/>
              <w:bottom w:val="single" w:sz="4" w:space="0" w:color="auto"/>
              <w:right w:val="nil"/>
            </w:tcBorders>
          </w:tcPr>
          <w:p w14:paraId="0F404EA2" w14:textId="77777777" w:rsidR="00A11932" w:rsidRPr="00A11932" w:rsidRDefault="00A11932" w:rsidP="00A11932">
            <w:pPr>
              <w:tabs>
                <w:tab w:val="left" w:pos="567"/>
              </w:tabs>
              <w:jc w:val="both"/>
              <w:rPr>
                <w:lang w:val="en-US"/>
              </w:rPr>
            </w:pPr>
          </w:p>
        </w:tc>
        <w:tc>
          <w:tcPr>
            <w:tcW w:w="3714" w:type="dxa"/>
            <w:tcBorders>
              <w:top w:val="single" w:sz="4" w:space="0" w:color="auto"/>
              <w:left w:val="nil"/>
              <w:bottom w:val="single" w:sz="4" w:space="0" w:color="auto"/>
            </w:tcBorders>
            <w:vAlign w:val="center"/>
          </w:tcPr>
          <w:p w14:paraId="31154A56" w14:textId="77777777" w:rsidR="00A11932" w:rsidRPr="00A11932" w:rsidRDefault="00A11932" w:rsidP="00A11932">
            <w:pPr>
              <w:tabs>
                <w:tab w:val="left" w:pos="567"/>
              </w:tabs>
              <w:jc w:val="both"/>
              <w:rPr>
                <w:lang w:val="en-US"/>
              </w:rPr>
            </w:pPr>
          </w:p>
        </w:tc>
      </w:tr>
      <w:tr w:rsidR="00A11932" w:rsidRPr="00A11932" w14:paraId="7D541417" w14:textId="77777777" w:rsidTr="00686851">
        <w:trPr>
          <w:cantSplit/>
          <w:trHeight w:val="394"/>
        </w:trPr>
        <w:tc>
          <w:tcPr>
            <w:tcW w:w="255" w:type="dxa"/>
            <w:tcBorders>
              <w:top w:val="single" w:sz="4" w:space="0" w:color="auto"/>
              <w:bottom w:val="single" w:sz="4" w:space="0" w:color="auto"/>
              <w:right w:val="nil"/>
            </w:tcBorders>
          </w:tcPr>
          <w:p w14:paraId="38898B93" w14:textId="77777777" w:rsidR="00A11932" w:rsidRPr="00A11932" w:rsidRDefault="00A11932" w:rsidP="00A11932">
            <w:pPr>
              <w:tabs>
                <w:tab w:val="left" w:pos="567"/>
              </w:tabs>
              <w:jc w:val="both"/>
              <w:rPr>
                <w:lang w:val="ru-RU"/>
              </w:rPr>
            </w:pPr>
          </w:p>
        </w:tc>
        <w:tc>
          <w:tcPr>
            <w:tcW w:w="4678" w:type="dxa"/>
            <w:gridSpan w:val="4"/>
            <w:tcBorders>
              <w:top w:val="single" w:sz="4" w:space="0" w:color="auto"/>
              <w:left w:val="nil"/>
              <w:bottom w:val="single" w:sz="4" w:space="0" w:color="auto"/>
              <w:right w:val="nil"/>
            </w:tcBorders>
          </w:tcPr>
          <w:p w14:paraId="0FBC5D06" w14:textId="77777777" w:rsidR="00A11932" w:rsidRPr="00A11932" w:rsidRDefault="00A11932" w:rsidP="00A11932">
            <w:pPr>
              <w:tabs>
                <w:tab w:val="left" w:pos="567"/>
              </w:tabs>
              <w:jc w:val="both"/>
              <w:rPr>
                <w:lang w:val="ru-RU"/>
              </w:rPr>
            </w:pPr>
            <w:r w:rsidRPr="00A11932">
              <w:rPr>
                <w:lang w:val="en-US"/>
              </w:rPr>
              <w:t>Total</w:t>
            </w:r>
            <w:r w:rsidRPr="00A11932">
              <w:rPr>
                <w:lang w:val="ru-RU"/>
              </w:rPr>
              <w:t xml:space="preserve"> Total+TVA </w:t>
            </w:r>
          </w:p>
        </w:tc>
        <w:tc>
          <w:tcPr>
            <w:tcW w:w="1134" w:type="dxa"/>
            <w:gridSpan w:val="2"/>
            <w:tcBorders>
              <w:top w:val="single" w:sz="4" w:space="0" w:color="auto"/>
              <w:left w:val="nil"/>
              <w:bottom w:val="single" w:sz="4" w:space="0" w:color="auto"/>
              <w:right w:val="nil"/>
            </w:tcBorders>
          </w:tcPr>
          <w:p w14:paraId="484961C2" w14:textId="77777777" w:rsidR="00A11932" w:rsidRPr="00A11932" w:rsidRDefault="00A11932" w:rsidP="00A11932">
            <w:pPr>
              <w:tabs>
                <w:tab w:val="left" w:pos="567"/>
              </w:tabs>
              <w:jc w:val="both"/>
              <w:rPr>
                <w:lang w:val="en-US"/>
              </w:rPr>
            </w:pPr>
          </w:p>
        </w:tc>
        <w:tc>
          <w:tcPr>
            <w:tcW w:w="3714" w:type="dxa"/>
            <w:tcBorders>
              <w:top w:val="single" w:sz="4" w:space="0" w:color="auto"/>
              <w:left w:val="nil"/>
              <w:bottom w:val="single" w:sz="4" w:space="0" w:color="auto"/>
            </w:tcBorders>
            <w:vAlign w:val="center"/>
          </w:tcPr>
          <w:p w14:paraId="42381A41" w14:textId="77777777" w:rsidR="00A11932" w:rsidRPr="00A11932" w:rsidRDefault="00A11932" w:rsidP="00A11932">
            <w:pPr>
              <w:tabs>
                <w:tab w:val="left" w:pos="567"/>
              </w:tabs>
              <w:jc w:val="both"/>
              <w:rPr>
                <w:lang w:val="en-US"/>
              </w:rPr>
            </w:pPr>
          </w:p>
        </w:tc>
      </w:tr>
      <w:tr w:rsidR="00A11932" w:rsidRPr="00A11932" w14:paraId="24AB0230" w14:textId="77777777" w:rsidTr="00686851">
        <w:tblPrEx>
          <w:tblBorders>
            <w:top w:val="none" w:sz="0" w:space="0" w:color="auto"/>
            <w:left w:val="none" w:sz="0" w:space="0" w:color="auto"/>
            <w:bottom w:val="none" w:sz="0" w:space="0" w:color="auto"/>
            <w:right w:val="none" w:sz="0" w:space="0" w:color="auto"/>
          </w:tblBorders>
        </w:tblPrEx>
        <w:trPr>
          <w:gridAfter w:val="2"/>
          <w:wAfter w:w="4676" w:type="dxa"/>
          <w:cantSplit/>
          <w:trHeight w:val="224"/>
        </w:trPr>
        <w:tc>
          <w:tcPr>
            <w:tcW w:w="1134" w:type="dxa"/>
            <w:gridSpan w:val="2"/>
            <w:tcBorders>
              <w:top w:val="nil"/>
              <w:left w:val="nil"/>
              <w:bottom w:val="nil"/>
              <w:right w:val="nil"/>
            </w:tcBorders>
            <w:vAlign w:val="bottom"/>
          </w:tcPr>
          <w:p w14:paraId="1D93A673" w14:textId="77777777" w:rsidR="00A11932" w:rsidRPr="00A11932" w:rsidRDefault="00A11932" w:rsidP="00A11932">
            <w:pPr>
              <w:tabs>
                <w:tab w:val="left" w:pos="567"/>
              </w:tabs>
              <w:jc w:val="both"/>
              <w:rPr>
                <w:lang w:val="ru-RU"/>
              </w:rPr>
            </w:pPr>
          </w:p>
        </w:tc>
        <w:tc>
          <w:tcPr>
            <w:tcW w:w="1134" w:type="dxa"/>
            <w:tcBorders>
              <w:top w:val="nil"/>
              <w:left w:val="nil"/>
              <w:bottom w:val="nil"/>
              <w:right w:val="nil"/>
            </w:tcBorders>
            <w:vAlign w:val="bottom"/>
          </w:tcPr>
          <w:p w14:paraId="4465596D" w14:textId="77777777" w:rsidR="00A11932" w:rsidRPr="00A11932" w:rsidRDefault="00A11932" w:rsidP="00A11932">
            <w:pPr>
              <w:tabs>
                <w:tab w:val="left" w:pos="567"/>
              </w:tabs>
              <w:jc w:val="both"/>
              <w:rPr>
                <w:lang w:val="ru-RU"/>
              </w:rPr>
            </w:pPr>
          </w:p>
        </w:tc>
        <w:tc>
          <w:tcPr>
            <w:tcW w:w="1417" w:type="dxa"/>
            <w:tcBorders>
              <w:top w:val="nil"/>
              <w:left w:val="nil"/>
              <w:bottom w:val="nil"/>
              <w:right w:val="nil"/>
            </w:tcBorders>
            <w:vAlign w:val="bottom"/>
          </w:tcPr>
          <w:p w14:paraId="7F2487A8" w14:textId="77777777" w:rsidR="00A11932" w:rsidRPr="00A11932" w:rsidRDefault="00A11932" w:rsidP="00A11932">
            <w:pPr>
              <w:tabs>
                <w:tab w:val="left" w:pos="567"/>
              </w:tabs>
              <w:jc w:val="both"/>
              <w:rPr>
                <w:lang w:val="ru-RU"/>
              </w:rPr>
            </w:pPr>
          </w:p>
        </w:tc>
        <w:tc>
          <w:tcPr>
            <w:tcW w:w="1420" w:type="dxa"/>
            <w:gridSpan w:val="2"/>
            <w:tcBorders>
              <w:top w:val="nil"/>
              <w:left w:val="nil"/>
              <w:bottom w:val="nil"/>
              <w:right w:val="nil"/>
            </w:tcBorders>
            <w:vAlign w:val="bottom"/>
          </w:tcPr>
          <w:p w14:paraId="377528CD" w14:textId="77777777" w:rsidR="00A11932" w:rsidRPr="00A11932" w:rsidRDefault="00A11932" w:rsidP="00A11932">
            <w:pPr>
              <w:tabs>
                <w:tab w:val="left" w:pos="567"/>
              </w:tabs>
              <w:jc w:val="both"/>
              <w:rPr>
                <w:b/>
                <w:bCs/>
                <w:lang w:val="ru-RU"/>
              </w:rPr>
            </w:pPr>
          </w:p>
        </w:tc>
      </w:tr>
    </w:tbl>
    <w:p w14:paraId="4F7FAA60" w14:textId="77777777" w:rsidR="00A11932" w:rsidRPr="00A11932" w:rsidRDefault="00A11932" w:rsidP="00A11932">
      <w:pPr>
        <w:tabs>
          <w:tab w:val="left" w:pos="567"/>
        </w:tabs>
        <w:jc w:val="both"/>
        <w:rPr>
          <w:lang w:val="ro-MD"/>
        </w:rPr>
      </w:pPr>
    </w:p>
    <w:p w14:paraId="6FB814E4" w14:textId="77777777" w:rsidR="00A11932" w:rsidRPr="00A11932" w:rsidRDefault="00A11932" w:rsidP="00A11932">
      <w:pPr>
        <w:tabs>
          <w:tab w:val="left" w:pos="567"/>
        </w:tabs>
        <w:jc w:val="both"/>
        <w:rPr>
          <w:lang w:val="ro-MD"/>
        </w:rPr>
      </w:pPr>
      <w:r w:rsidRPr="00A11932">
        <w:rPr>
          <w:lang w:val="ro-MD"/>
        </w:rPr>
        <w:t>     </w:t>
      </w:r>
      <w:r w:rsidRPr="00A11932">
        <w:rPr>
          <w:bCs/>
          <w:lang w:val="ro-MD"/>
        </w:rPr>
        <w:t xml:space="preserve">Data </w:t>
      </w:r>
      <w:r w:rsidRPr="00A11932">
        <w:rPr>
          <w:lang w:val="ro-MD"/>
        </w:rPr>
        <w:t xml:space="preserve">„17" iulie 2026                                                                                        </w:t>
      </w:r>
      <w:r w:rsidRPr="00A11932">
        <w:rPr>
          <w:b/>
          <w:bCs/>
          <w:u w:val="single"/>
          <w:lang w:val="ro-MD"/>
        </w:rPr>
        <w:t>LELIC Vadim</w:t>
      </w:r>
      <w:r w:rsidRPr="00A11932">
        <w:rPr>
          <w:u w:val="single"/>
          <w:lang w:val="ro-MD"/>
        </w:rPr>
        <w:t xml:space="preserve">    L.S.</w:t>
      </w:r>
    </w:p>
    <w:p w14:paraId="04065DE0" w14:textId="77777777" w:rsidR="00A11932" w:rsidRPr="00A11932" w:rsidRDefault="00A11932" w:rsidP="00A11932">
      <w:pPr>
        <w:tabs>
          <w:tab w:val="left" w:pos="567"/>
        </w:tabs>
        <w:jc w:val="both"/>
        <w:rPr>
          <w:lang w:val="ro-MD"/>
        </w:rPr>
      </w:pPr>
      <w:r w:rsidRPr="00A11932">
        <w:rPr>
          <w:lang w:val="ro-MD"/>
        </w:rPr>
        <w:t>(semnătura autorizată)</w:t>
      </w:r>
    </w:p>
    <w:p w14:paraId="034C1559" w14:textId="77777777" w:rsidR="00A11932" w:rsidRPr="00A11932" w:rsidRDefault="00A11932" w:rsidP="00A11932">
      <w:pPr>
        <w:tabs>
          <w:tab w:val="left" w:pos="567"/>
        </w:tabs>
        <w:jc w:val="both"/>
        <w:rPr>
          <w:lang w:val="ro-MD"/>
        </w:rPr>
      </w:pPr>
    </w:p>
    <w:p w14:paraId="18DBA8F0" w14:textId="77777777" w:rsidR="00A11932" w:rsidRPr="00A11932" w:rsidRDefault="00A11932" w:rsidP="00A11932">
      <w:pPr>
        <w:tabs>
          <w:tab w:val="left" w:pos="567"/>
        </w:tabs>
        <w:jc w:val="both"/>
        <w:rPr>
          <w:lang w:val="ro-MD"/>
        </w:rPr>
      </w:pPr>
      <w:r w:rsidRPr="00A11932">
        <w:rPr>
          <w:i/>
          <w:lang w:val="ro-MD"/>
        </w:rPr>
        <w:t>Notă: Autoritatea contractantă trebuie să atașeze la caietul de sarcini, Formularul de deviz nr. 1 – Lista cu cantitățile de lucrări, descifrat (publicarea descifrată a consumului de resurse aferent fiecărei norme de deviz).</w:t>
      </w:r>
    </w:p>
    <w:p w14:paraId="3DECBC1B" w14:textId="77777777" w:rsidR="00A11932" w:rsidRPr="00A11932" w:rsidRDefault="00A11932" w:rsidP="00A11932">
      <w:pPr>
        <w:tabs>
          <w:tab w:val="left" w:pos="567"/>
        </w:tabs>
        <w:jc w:val="both"/>
        <w:rPr>
          <w:lang w:val="ro-MD"/>
        </w:rPr>
      </w:pPr>
    </w:p>
    <w:p w14:paraId="1F48F751" w14:textId="4D44B112" w:rsidR="0043140B" w:rsidRDefault="0043140B" w:rsidP="009E2657">
      <w:pPr>
        <w:tabs>
          <w:tab w:val="left" w:pos="567"/>
        </w:tabs>
        <w:jc w:val="both"/>
        <w:rPr>
          <w:lang w:val="ro-MD"/>
        </w:rPr>
      </w:pPr>
    </w:p>
    <w:p w14:paraId="5F49E6CA" w14:textId="3127B8C3" w:rsidR="0043140B" w:rsidRDefault="0043140B" w:rsidP="009E2657">
      <w:pPr>
        <w:tabs>
          <w:tab w:val="left" w:pos="567"/>
        </w:tabs>
        <w:jc w:val="both"/>
        <w:rPr>
          <w:lang w:val="ro-MD"/>
        </w:rPr>
      </w:pPr>
    </w:p>
    <w:p w14:paraId="5CC3C2B8" w14:textId="77777777" w:rsidR="0043140B" w:rsidRPr="00FF430B" w:rsidRDefault="0043140B" w:rsidP="009E2657">
      <w:pPr>
        <w:tabs>
          <w:tab w:val="left" w:pos="567"/>
        </w:tabs>
        <w:jc w:val="both"/>
        <w:rPr>
          <w:lang w:val="ro-MD"/>
        </w:rPr>
      </w:pPr>
    </w:p>
    <w:p w14:paraId="62CB0A54" w14:textId="58E9EA7E" w:rsidR="00AA7E9A" w:rsidRPr="00FF430B" w:rsidRDefault="0003591A" w:rsidP="00A11932">
      <w:pPr>
        <w:tabs>
          <w:tab w:val="left" w:pos="567"/>
        </w:tabs>
        <w:jc w:val="right"/>
        <w:rPr>
          <w:lang w:val="ro-MD"/>
        </w:rPr>
      </w:pPr>
      <w:r w:rsidRPr="00FF430B">
        <w:rPr>
          <w:lang w:val="ro-MD"/>
        </w:rPr>
        <w:t>     </w:t>
      </w:r>
    </w:p>
    <w:p w14:paraId="2258319A" w14:textId="69584360" w:rsidR="00AA7E9A" w:rsidRDefault="00AA7E9A" w:rsidP="009E2657">
      <w:pPr>
        <w:pStyle w:val="Corptext"/>
        <w:tabs>
          <w:tab w:val="left" w:pos="567"/>
        </w:tabs>
        <w:rPr>
          <w:rFonts w:ascii="Times New Roman" w:hAnsi="Times New Roman"/>
          <w:szCs w:val="24"/>
          <w:lang w:val="ro-MD"/>
        </w:rPr>
      </w:pPr>
    </w:p>
    <w:p w14:paraId="7A1DB0C8" w14:textId="27AC6497" w:rsidR="00A11932" w:rsidRDefault="00A11932" w:rsidP="009E2657">
      <w:pPr>
        <w:pStyle w:val="Corptext"/>
        <w:tabs>
          <w:tab w:val="left" w:pos="567"/>
        </w:tabs>
        <w:rPr>
          <w:rFonts w:ascii="Times New Roman" w:hAnsi="Times New Roman"/>
          <w:szCs w:val="24"/>
          <w:lang w:val="ro-MD"/>
        </w:rPr>
      </w:pPr>
    </w:p>
    <w:p w14:paraId="1B9BC734" w14:textId="049A00CE" w:rsidR="00A11932" w:rsidRDefault="00A11932" w:rsidP="009E2657">
      <w:pPr>
        <w:pStyle w:val="Corptext"/>
        <w:tabs>
          <w:tab w:val="left" w:pos="567"/>
        </w:tabs>
        <w:rPr>
          <w:rFonts w:ascii="Times New Roman" w:hAnsi="Times New Roman"/>
          <w:szCs w:val="24"/>
          <w:lang w:val="ro-MD"/>
        </w:rPr>
      </w:pPr>
    </w:p>
    <w:p w14:paraId="231D8B1F" w14:textId="77777777" w:rsidR="00A11932" w:rsidRPr="00FF430B" w:rsidRDefault="00A11932" w:rsidP="009E2657">
      <w:pPr>
        <w:pStyle w:val="Corptext"/>
        <w:tabs>
          <w:tab w:val="left" w:pos="567"/>
        </w:tabs>
        <w:rPr>
          <w:rFonts w:ascii="Times New Roman" w:hAnsi="Times New Roman"/>
          <w:szCs w:val="24"/>
          <w:lang w:val="ro-MD"/>
        </w:rPr>
      </w:pPr>
    </w:p>
    <w:bookmarkEnd w:id="63"/>
    <w:p w14:paraId="6C1FA1BA" w14:textId="153C361B" w:rsidR="000C5DFB" w:rsidRPr="00FF430B" w:rsidRDefault="000C5DFB" w:rsidP="00A11932">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D128C9">
      <w:pPr>
        <w:pStyle w:val="Listparagraf"/>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D128C9">
      <w:pPr>
        <w:pStyle w:val="Listparagraf"/>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D128C9">
      <w:pPr>
        <w:pStyle w:val="Listparagraf"/>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D128C9">
      <w:pPr>
        <w:pStyle w:val="Listparagraf"/>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D128C9">
      <w:pPr>
        <w:pStyle w:val="Listparagraf"/>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D128C9">
      <w:pPr>
        <w:pStyle w:val="Listparagraf"/>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D128C9">
      <w:pPr>
        <w:pStyle w:val="Listparagraf"/>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D128C9">
      <w:pPr>
        <w:pStyle w:val="Listparagraf"/>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D128C9">
      <w:pPr>
        <w:pStyle w:val="Listparagraf"/>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D128C9">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D128C9">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D128C9">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D128C9">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D128C9">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D128C9">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D128C9">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D128C9">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D128C9">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D128C9">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D128C9">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w:t>
            </w:r>
            <w:proofErr w:type="gramStart"/>
            <w:r w:rsidRPr="00892FAB">
              <w:rPr>
                <w:noProof w:val="0"/>
                <w:lang w:val="en-US" w:eastAsia="ru-RU"/>
              </w:rPr>
              <w:t>%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_____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D128C9">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D128C9">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D128C9">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D128C9">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D128C9">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D128C9">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D128C9">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D128C9">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D128C9">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D128C9">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D128C9">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D128C9">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D128C9">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D128C9">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D128C9">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D128C9">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D128C9">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D128C9">
            <w:pPr>
              <w:numPr>
                <w:ilvl w:val="1"/>
                <w:numId w:val="3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D128C9">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D128C9">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D128C9">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D128C9">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gramStart"/>
      <w:r w:rsidRPr="00892FAB">
        <w:rPr>
          <w:noProof w:val="0"/>
          <w:lang w:val="en-US" w:eastAsia="ru-RU"/>
        </w:rPr>
        <w:t xml:space="preserve">de  </w:t>
      </w:r>
      <w:proofErr w:type="spellStart"/>
      <w:r w:rsidRPr="00892FAB">
        <w:rPr>
          <w:noProof w:val="0"/>
          <w:lang w:val="en-US" w:eastAsia="ru-RU"/>
        </w:rPr>
        <w:t>elaborare</w:t>
      </w:r>
      <w:proofErr w:type="spellEnd"/>
      <w:proofErr w:type="gram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proofErr w:type="gramStart"/>
      <w:r w:rsidRPr="00892FAB">
        <w:rPr>
          <w:noProof w:val="0"/>
          <w:lang w:val="en-US" w:eastAsia="ru-RU"/>
        </w:rPr>
        <w:t>proiectare</w:t>
      </w:r>
      <w:proofErr w:type="spellEnd"/>
      <w:r w:rsidRPr="00892FAB">
        <w:rPr>
          <w:noProof w:val="0"/>
          <w:lang w:val="en-US" w:eastAsia="ru-RU"/>
        </w:rPr>
        <w:t xml:space="preserve">  conform</w:t>
      </w:r>
      <w:proofErr w:type="gram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Republica</w:t>
      </w:r>
      <w:proofErr w:type="spellEnd"/>
      <w:r w:rsidRPr="00892FAB">
        <w:rPr>
          <w:noProof w:val="0"/>
          <w:lang w:val="en-US" w:eastAsia="ru-RU"/>
        </w:rPr>
        <w:t xml:space="preserve">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w:t>
      </w:r>
      <w:proofErr w:type="spellStart"/>
      <w:r w:rsidRPr="00892FAB">
        <w:rPr>
          <w:noProof w:val="0"/>
          <w:lang w:eastAsia="ru-RU"/>
        </w:rPr>
        <w:t>şi</w:t>
      </w:r>
      <w:proofErr w:type="spellEnd"/>
      <w:r w:rsidRPr="00892FAB">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w:t>
      </w:r>
      <w:proofErr w:type="spellStart"/>
      <w:r w:rsidRPr="00892FAB">
        <w:rPr>
          <w:noProof w:val="0"/>
          <w:lang w:eastAsia="ru-RU"/>
        </w:rPr>
        <w:t>şi</w:t>
      </w:r>
      <w:proofErr w:type="spellEnd"/>
      <w:r w:rsidRPr="00892FAB">
        <w:rPr>
          <w:noProof w:val="0"/>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metodelor de prestare utilizate, cât </w:t>
      </w:r>
      <w:proofErr w:type="spellStart"/>
      <w:r w:rsidRPr="00892FAB">
        <w:rPr>
          <w:noProof w:val="0"/>
          <w:lang w:eastAsia="ru-RU"/>
        </w:rPr>
        <w:t>şi</w:t>
      </w:r>
      <w:proofErr w:type="spellEnd"/>
      <w:r w:rsidRPr="00892FAB">
        <w:rPr>
          <w:noProof w:val="0"/>
          <w:lang w:eastAsia="ru-RU"/>
        </w:rPr>
        <w:t xml:space="preserve">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 xml:space="preserve">7.3.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răspunderi:</w:t>
      </w:r>
    </w:p>
    <w:p w14:paraId="042B7EB8" w14:textId="77777777" w:rsidR="00892FAB" w:rsidRPr="00892FAB" w:rsidRDefault="00892FAB" w:rsidP="00892FAB">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w:t>
      </w:r>
      <w:proofErr w:type="spellStart"/>
      <w:r w:rsidRPr="00892FAB">
        <w:rPr>
          <w:noProof w:val="0"/>
          <w:lang w:eastAsia="ru-RU"/>
        </w:rPr>
        <w:t>şi</w:t>
      </w:r>
      <w:proofErr w:type="spellEnd"/>
      <w:r w:rsidRPr="00892FAB">
        <w:rPr>
          <w:noProof w:val="0"/>
          <w:lang w:eastAsia="ru-RU"/>
        </w:rPr>
        <w:t xml:space="preserve">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w:t>
      </w:r>
      <w:proofErr w:type="spellStart"/>
      <w:r w:rsidRPr="00892FAB">
        <w:rPr>
          <w:noProof w:val="0"/>
          <w:lang w:eastAsia="ru-RU"/>
        </w:rPr>
        <w:t>şi</w:t>
      </w:r>
      <w:proofErr w:type="spellEnd"/>
      <w:r w:rsidRPr="00892FAB">
        <w:rPr>
          <w:noProof w:val="0"/>
          <w:lang w:eastAsia="ru-RU"/>
        </w:rPr>
        <w:t xml:space="preserve">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reparaţiile</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 executate; </w:t>
      </w:r>
    </w:p>
    <w:p w14:paraId="4CEBC73F" w14:textId="77777777" w:rsidR="00892FAB" w:rsidRPr="00892FAB" w:rsidRDefault="00892FAB" w:rsidP="00892FAB">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0C47A0AB" w14:textId="77777777" w:rsidR="00892FAB" w:rsidRPr="00892FAB" w:rsidRDefault="00892FAB" w:rsidP="00892FAB">
      <w:pPr>
        <w:jc w:val="both"/>
        <w:rPr>
          <w:noProof w:val="0"/>
          <w:lang w:eastAsia="ru-RU"/>
        </w:rPr>
      </w:pPr>
      <w:r w:rsidRPr="00892FAB">
        <w:rPr>
          <w:noProof w:val="0"/>
          <w:lang w:eastAsia="ru-RU"/>
        </w:rPr>
        <w:t xml:space="preserve">i) asigurarea participării obligatorii a proiectantului coordonator de proiect </w:t>
      </w:r>
      <w:proofErr w:type="spellStart"/>
      <w:r w:rsidRPr="00892FAB">
        <w:rPr>
          <w:noProof w:val="0"/>
          <w:lang w:eastAsia="ru-RU"/>
        </w:rPr>
        <w:t>şi</w:t>
      </w:r>
      <w:proofErr w:type="spellEnd"/>
      <w:r w:rsidRPr="00892FAB">
        <w:rPr>
          <w:noProof w:val="0"/>
          <w:lang w:eastAsia="ru-RU"/>
        </w:rPr>
        <w:t xml:space="preserve">,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w:t>
      </w:r>
      <w:proofErr w:type="spellStart"/>
      <w:r w:rsidRPr="00892FAB">
        <w:rPr>
          <w:noProof w:val="0"/>
          <w:lang w:eastAsia="ru-RU"/>
        </w:rPr>
        <w:t>şi</w:t>
      </w:r>
      <w:proofErr w:type="spellEnd"/>
      <w:r w:rsidRPr="00892FAB">
        <w:rPr>
          <w:noProof w:val="0"/>
          <w:lang w:eastAsia="ru-RU"/>
        </w:rPr>
        <w:t xml:space="preserve">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w:t>
      </w:r>
      <w:proofErr w:type="spellStart"/>
      <w:r w:rsidRPr="00892FAB">
        <w:rPr>
          <w:noProof w:val="0"/>
          <w:lang w:eastAsia="ru-RU"/>
        </w:rPr>
        <w:t>şi</w:t>
      </w:r>
      <w:proofErr w:type="spellEnd"/>
      <w:r w:rsidRPr="00892FAB">
        <w:rPr>
          <w:noProof w:val="0"/>
          <w:lang w:eastAsia="ru-RU"/>
        </w:rPr>
        <w:t xml:space="preserve">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w:t>
      </w:r>
      <w:proofErr w:type="spellStart"/>
      <w:r w:rsidRPr="00892FAB">
        <w:rPr>
          <w:noProof w:val="0"/>
          <w:lang w:eastAsia="ru-RU"/>
        </w:rPr>
        <w:t>şi</w:t>
      </w:r>
      <w:proofErr w:type="spellEnd"/>
      <w:r w:rsidRPr="00892FAB">
        <w:rPr>
          <w:noProof w:val="0"/>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w:t>
      </w:r>
      <w:proofErr w:type="spellStart"/>
      <w:r w:rsidRPr="00892FAB">
        <w:rPr>
          <w:noProof w:val="0"/>
          <w:lang w:eastAsia="ru-RU"/>
        </w:rPr>
        <w:t>şi</w:t>
      </w:r>
      <w:proofErr w:type="spellEnd"/>
      <w:r w:rsidRPr="00892FAB">
        <w:rPr>
          <w:noProof w:val="0"/>
          <w:lang w:eastAsia="ru-RU"/>
        </w:rPr>
        <w:t xml:space="preserve">/sau documentele nu au fost furnizate în conformitate cu solicitările Beneficiarului </w:t>
      </w:r>
      <w:proofErr w:type="spellStart"/>
      <w:r w:rsidRPr="00892FAB">
        <w:rPr>
          <w:noProof w:val="0"/>
          <w:lang w:eastAsia="ru-RU"/>
        </w:rPr>
        <w:t>şi</w:t>
      </w:r>
      <w:proofErr w:type="spellEnd"/>
      <w:r w:rsidRPr="00892FAB">
        <w:rPr>
          <w:noProof w:val="0"/>
          <w:lang w:eastAsia="ru-RU"/>
        </w:rPr>
        <w:t xml:space="preserve">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w:t>
      </w:r>
      <w:proofErr w:type="spellStart"/>
      <w:r w:rsidRPr="00892FAB">
        <w:rPr>
          <w:noProof w:val="0"/>
          <w:lang w:eastAsia="ru-RU"/>
        </w:rPr>
        <w:t>şi</w:t>
      </w:r>
      <w:proofErr w:type="spellEnd"/>
      <w:r w:rsidRPr="00892FAB">
        <w:rPr>
          <w:noProof w:val="0"/>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D128C9">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D128C9">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D128C9">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D128C9">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D128C9">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D128C9">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D128C9">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D128C9">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D128C9">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w:t>
      </w:r>
      <w:proofErr w:type="gramStart"/>
      <w:r w:rsidRPr="00892FAB">
        <w:rPr>
          <w:noProof w:val="0"/>
          <w:lang w:val="en-US" w:eastAsia="ru-RU"/>
        </w:rPr>
        <w:t xml:space="preserve">_  </w:t>
      </w:r>
      <w:proofErr w:type="spellStart"/>
      <w:r w:rsidRPr="00892FAB">
        <w:rPr>
          <w:noProof w:val="0"/>
          <w:lang w:val="en-US" w:eastAsia="ru-RU"/>
        </w:rPr>
        <w:t>zile</w:t>
      </w:r>
      <w:proofErr w:type="spellEnd"/>
      <w:proofErr w:type="gram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w:t>
      </w:r>
      <w:proofErr w:type="gramStart"/>
      <w:r w:rsidRPr="00892FAB">
        <w:rPr>
          <w:noProof w:val="0"/>
          <w:lang w:val="en-US" w:eastAsia="ru-RU"/>
        </w:rPr>
        <w:t>de  _</w:t>
      </w:r>
      <w:proofErr w:type="gramEnd"/>
      <w:r w:rsidRPr="00892FAB">
        <w:rPr>
          <w:noProof w:val="0"/>
          <w:lang w:val="en-US" w:eastAsia="ru-RU"/>
        </w:rPr>
        <w:t xml:space="preserve">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w:t>
      </w:r>
      <w:proofErr w:type="spellStart"/>
      <w:r w:rsidRPr="00892FAB">
        <w:rPr>
          <w:noProof w:val="0"/>
          <w:lang w:eastAsia="ru-RU"/>
        </w:rPr>
        <w:t>şi</w:t>
      </w:r>
      <w:proofErr w:type="spellEnd"/>
      <w:r w:rsidRPr="00892FAB">
        <w:rPr>
          <w:noProof w:val="0"/>
          <w:lang w:eastAsia="ru-RU"/>
        </w:rPr>
        <w:t xml:space="preserve">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5FA84D58" w14:textId="77777777" w:rsidR="00892FAB" w:rsidRPr="00892FAB" w:rsidRDefault="00892FAB" w:rsidP="00892FAB">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se va constitui astfel: </w:t>
      </w:r>
    </w:p>
    <w:p w14:paraId="2A2AA48A"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w:t>
      </w:r>
      <w:proofErr w:type="spellStart"/>
      <w:r w:rsidRPr="00892FAB">
        <w:rPr>
          <w:noProof w:val="0"/>
          <w:lang w:eastAsia="ru-RU"/>
        </w:rPr>
        <w:t>şi</w:t>
      </w:r>
      <w:proofErr w:type="spellEnd"/>
      <w:r w:rsidRPr="00892FAB">
        <w:rPr>
          <w:noProof w:val="0"/>
          <w:lang w:eastAsia="ru-RU"/>
        </w:rPr>
        <w:t xml:space="preserve">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w:t>
      </w:r>
      <w:proofErr w:type="spellStart"/>
      <w:r w:rsidRPr="00892FAB">
        <w:rPr>
          <w:noProof w:val="0"/>
          <w:lang w:eastAsia="ru-RU"/>
        </w:rPr>
        <w:t>şi</w:t>
      </w:r>
      <w:proofErr w:type="spellEnd"/>
      <w:r w:rsidRPr="00892FAB">
        <w:rPr>
          <w:noProof w:val="0"/>
          <w:lang w:eastAsia="ru-RU"/>
        </w:rPr>
        <w:t xml:space="preserve">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proofErr w:type="gram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proofErr w:type="gram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proofErr w:type="gram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proofErr w:type="gram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proofErr w:type="gram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proofErr w:type="gram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D128C9">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D128C9">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D128C9">
            <w:pPr>
              <w:pStyle w:val="Listparagraf"/>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D128C9">
            <w:pPr>
              <w:pStyle w:val="Listparagraf"/>
              <w:numPr>
                <w:ilvl w:val="0"/>
                <w:numId w:val="29"/>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rsidP="00D128C9">
            <w:pPr>
              <w:pStyle w:val="Listparagraf"/>
              <w:numPr>
                <w:ilvl w:val="0"/>
                <w:numId w:val="29"/>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D128C9">
            <w:pPr>
              <w:pStyle w:val="Listparagraf"/>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f"/>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AC710E" w14:textId="77777777" w:rsidR="00A26210" w:rsidRDefault="00A26210" w:rsidP="00A20ACF">
      <w:r>
        <w:separator/>
      </w:r>
    </w:p>
  </w:endnote>
  <w:endnote w:type="continuationSeparator" w:id="0">
    <w:p w14:paraId="54BD0668" w14:textId="77777777" w:rsidR="00A26210" w:rsidRDefault="00A2621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719819" w14:textId="77777777" w:rsidR="00A26210" w:rsidRDefault="00A26210" w:rsidP="00A20ACF">
      <w:r>
        <w:separator/>
      </w:r>
    </w:p>
  </w:footnote>
  <w:footnote w:type="continuationSeparator" w:id="0">
    <w:p w14:paraId="34016A75" w14:textId="77777777" w:rsidR="00A26210" w:rsidRDefault="00A2621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1333F4"/>
    <w:multiLevelType w:val="hybridMultilevel"/>
    <w:tmpl w:val="95A8B766"/>
    <w:lvl w:ilvl="0" w:tplc="0818000F">
      <w:start w:val="1"/>
      <w:numFmt w:val="decimal"/>
      <w:lvlText w:val="%1."/>
      <w:lvlJc w:val="left"/>
      <w:pPr>
        <w:ind w:left="360" w:hanging="360"/>
      </w:p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8"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872079F6"/>
    <w:lvl w:ilvl="0" w:tplc="3C4828C2">
      <w:start w:val="1"/>
      <w:numFmt w:val="decimal"/>
      <w:lvlText w:val="%1."/>
      <w:lvlJc w:val="left"/>
      <w:pPr>
        <w:ind w:left="72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9"/>
  </w:num>
  <w:num w:numId="3">
    <w:abstractNumId w:val="28"/>
  </w:num>
  <w:num w:numId="4">
    <w:abstractNumId w:val="27"/>
  </w:num>
  <w:num w:numId="5">
    <w:abstractNumId w:val="13"/>
  </w:num>
  <w:num w:numId="6">
    <w:abstractNumId w:val="16"/>
  </w:num>
  <w:num w:numId="7">
    <w:abstractNumId w:val="14"/>
  </w:num>
  <w:num w:numId="8">
    <w:abstractNumId w:val="8"/>
  </w:num>
  <w:num w:numId="9">
    <w:abstractNumId w:val="21"/>
  </w:num>
  <w:num w:numId="10">
    <w:abstractNumId w:val="26"/>
  </w:num>
  <w:num w:numId="11">
    <w:abstractNumId w:val="6"/>
  </w:num>
  <w:num w:numId="12">
    <w:abstractNumId w:val="24"/>
  </w:num>
  <w:num w:numId="13">
    <w:abstractNumId w:val="10"/>
  </w:num>
  <w:num w:numId="14">
    <w:abstractNumId w:val="36"/>
  </w:num>
  <w:num w:numId="15">
    <w:abstractNumId w:val="31"/>
  </w:num>
  <w:num w:numId="16">
    <w:abstractNumId w:val="11"/>
  </w:num>
  <w:num w:numId="17">
    <w:abstractNumId w:val="29"/>
  </w:num>
  <w:num w:numId="18">
    <w:abstractNumId w:val="18"/>
  </w:num>
  <w:num w:numId="19">
    <w:abstractNumId w:val="25"/>
  </w:num>
  <w:num w:numId="20">
    <w:abstractNumId w:val="20"/>
  </w:num>
  <w:num w:numId="21">
    <w:abstractNumId w:val="35"/>
  </w:num>
  <w:num w:numId="22">
    <w:abstractNumId w:val="12"/>
  </w:num>
  <w:num w:numId="23">
    <w:abstractNumId w:val="9"/>
  </w:num>
  <w:num w:numId="24">
    <w:abstractNumId w:val="19"/>
  </w:num>
  <w:num w:numId="25">
    <w:abstractNumId w:val="5"/>
  </w:num>
  <w:num w:numId="26">
    <w:abstractNumId w:val="1"/>
  </w:num>
  <w:num w:numId="27">
    <w:abstractNumId w:val="33"/>
  </w:num>
  <w:num w:numId="28">
    <w:abstractNumId w:val="15"/>
  </w:num>
  <w:num w:numId="29">
    <w:abstractNumId w:val="37"/>
  </w:num>
  <w:num w:numId="30">
    <w:abstractNumId w:val="30"/>
  </w:num>
  <w:num w:numId="31">
    <w:abstractNumId w:val="17"/>
  </w:num>
  <w:num w:numId="32">
    <w:abstractNumId w:val="22"/>
  </w:num>
  <w:num w:numId="33">
    <w:abstractNumId w:val="38"/>
  </w:num>
  <w:num w:numId="34">
    <w:abstractNumId w:val="23"/>
  </w:num>
  <w:num w:numId="35">
    <w:abstractNumId w:val="34"/>
  </w:num>
  <w:num w:numId="36">
    <w:abstractNumId w:val="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5DAF"/>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3E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369C"/>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140B"/>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D7E8B"/>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236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1932"/>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210"/>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B6E"/>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70C"/>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0A2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8C9"/>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MeniuneNerezolvat">
    <w:name w:val="Unresolved Mention"/>
    <w:basedOn w:val="Fontdeparagrafimplicit"/>
    <w:uiPriority w:val="99"/>
    <w:semiHidden/>
    <w:unhideWhenUsed/>
    <w:rsid w:val="000D5DAF"/>
    <w:rPr>
      <w:color w:val="605E5C"/>
      <w:shd w:val="clear" w:color="auto" w:fill="E1DFDD"/>
    </w:rPr>
  </w:style>
  <w:style w:type="table" w:customStyle="1" w:styleId="Grigliatabella21">
    <w:name w:val="Griglia tabella21"/>
    <w:basedOn w:val="TabelNormal"/>
    <w:next w:val="Tabelgril"/>
    <w:uiPriority w:val="39"/>
    <w:rsid w:val="000D5DA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elNormal"/>
    <w:next w:val="TabelNormal"/>
    <w:uiPriority w:val="39"/>
    <w:rsid w:val="000D5DA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TabelNormal"/>
    <w:next w:val="Tabelgril"/>
    <w:uiPriority w:val="39"/>
    <w:rsid w:val="001D3E3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1">
    <w:name w:val="Griglia tabella2_01"/>
    <w:basedOn w:val="TabelNormal"/>
    <w:next w:val="TabelNormal"/>
    <w:uiPriority w:val="39"/>
    <w:rsid w:val="001D3E3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andocumentCaracter">
    <w:name w:val="Plan document Caracter"/>
    <w:basedOn w:val="Fontdeparagrafimplicit"/>
    <w:link w:val="Plandocument"/>
    <w:uiPriority w:val="99"/>
    <w:semiHidden/>
    <w:rsid w:val="00A11932"/>
    <w:rPr>
      <w:rFonts w:ascii="Tahoma" w:eastAsia="Times New Roman" w:hAnsi="Tahoma" w:cs="Tahoma"/>
      <w:sz w:val="16"/>
      <w:szCs w:val="16"/>
      <w:lang w:val="ru-RU" w:eastAsia="ru-RU"/>
    </w:rPr>
  </w:style>
  <w:style w:type="paragraph" w:styleId="Plandocument">
    <w:name w:val="Document Map"/>
    <w:basedOn w:val="Normal"/>
    <w:link w:val="PlandocumentCaracter"/>
    <w:uiPriority w:val="99"/>
    <w:semiHidden/>
    <w:unhideWhenUsed/>
    <w:rsid w:val="00A11932"/>
    <w:pPr>
      <w:autoSpaceDE w:val="0"/>
      <w:autoSpaceDN w:val="0"/>
    </w:pPr>
    <w:rPr>
      <w:rFonts w:ascii="Tahoma" w:hAnsi="Tahoma" w:cs="Tahoma"/>
      <w:noProof w:val="0"/>
      <w:sz w:val="16"/>
      <w:szCs w:val="16"/>
      <w:lang w:val="ru-RU" w:eastAsia="ru-RU"/>
    </w:rPr>
  </w:style>
  <w:style w:type="character" w:customStyle="1" w:styleId="PlandocumentCaracter1">
    <w:name w:val="Plan document Caracter1"/>
    <w:basedOn w:val="Fontdeparagrafimplicit"/>
    <w:uiPriority w:val="99"/>
    <w:semiHidden/>
    <w:rsid w:val="00A11932"/>
    <w:rPr>
      <w:rFonts w:ascii="Segoe UI" w:eastAsia="Times New Roman" w:hAnsi="Segoe UI" w:cs="Segoe UI"/>
      <w:noProof/>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imariatelenesti@gmail.com" TargetMode="External"/><Relationship Id="rId18" Type="http://schemas.openxmlformats.org/officeDocument/2006/relationships/hyperlink" Target="http://www.mtender.gov.md"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rimariatelenesti.md/" TargetMode="External"/><Relationship Id="rId17"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hyperlink" Target="mailto:primaria.telenesti@apl.gov.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s://www.primariatelenesti.md/planul-achizi-iilor-publice-pentru-anul-2026-modificat/"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97</Pages>
  <Words>33226</Words>
  <Characters>192717</Characters>
  <Application>Microsoft Office Word</Application>
  <DocSecurity>0</DocSecurity>
  <Lines>1605</Lines>
  <Paragraphs>450</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225493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Irina</cp:lastModifiedBy>
  <cp:revision>14</cp:revision>
  <cp:lastPrinted>2021-06-01T11:52:00Z</cp:lastPrinted>
  <dcterms:created xsi:type="dcterms:W3CDTF">2026-02-19T08:09:00Z</dcterms:created>
  <dcterms:modified xsi:type="dcterms:W3CDTF">2026-07-17T13:01:00Z</dcterms:modified>
</cp:coreProperties>
</file>