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5239B">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5239B">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5239B">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5239B">
      <w:pPr>
        <w:pStyle w:val="Listparagraf"/>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5239B">
      <w:pPr>
        <w:pStyle w:val="Listparagraf"/>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5239B">
      <w:pPr>
        <w:pStyle w:val="Listparagraf"/>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5239B">
      <w:pPr>
        <w:pStyle w:val="Listparagraf"/>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5239B">
      <w:pPr>
        <w:pStyle w:val="Listparagraf"/>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5239B">
      <w:pPr>
        <w:pStyle w:val="Listparagraf"/>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5239B">
      <w:pPr>
        <w:pStyle w:val="Listparagraf"/>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5239B">
      <w:pPr>
        <w:pStyle w:val="Listparagraf"/>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5239B">
      <w:pPr>
        <w:pStyle w:val="Listparagraf"/>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5239B">
      <w:pPr>
        <w:pStyle w:val="Listparagraf"/>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5239B">
      <w:pPr>
        <w:pStyle w:val="Listparagraf"/>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5239B">
      <w:pPr>
        <w:pStyle w:val="Listparagraf"/>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5239B">
      <w:pPr>
        <w:pStyle w:val="Listparagraf"/>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5239B">
      <w:pPr>
        <w:pStyle w:val="Listparagraf"/>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5239B">
      <w:pPr>
        <w:pStyle w:val="Listparagraf"/>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5239B">
      <w:pPr>
        <w:pStyle w:val="Listparagraf"/>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5239B">
      <w:pPr>
        <w:pStyle w:val="Listparagraf"/>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D5239B">
      <w:pPr>
        <w:pStyle w:val="Listparagraf"/>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5239B">
      <w:pPr>
        <w:pStyle w:val="Listparagraf"/>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304C8" w:rsidP="00D5239B">
      <w:pPr>
        <w:pStyle w:val="Listparagraf"/>
        <w:numPr>
          <w:ilvl w:val="0"/>
          <w:numId w:val="14"/>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D5239B">
      <w:pPr>
        <w:pStyle w:val="Listparagraf"/>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5239B">
      <w:pPr>
        <w:pStyle w:val="Listparagraf"/>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5239B">
      <w:pPr>
        <w:pStyle w:val="Listparagraf"/>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5239B">
      <w:pPr>
        <w:pStyle w:val="Listparagraf"/>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5239B">
      <w:pPr>
        <w:pStyle w:val="Listparagraf"/>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5239B">
      <w:pPr>
        <w:pStyle w:val="Listparagraf"/>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5239B">
      <w:pPr>
        <w:pStyle w:val="Listparagraf"/>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5239B">
      <w:pPr>
        <w:pStyle w:val="Listparagraf"/>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5239B">
      <w:pPr>
        <w:pStyle w:val="Listparagraf"/>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5239B">
      <w:pPr>
        <w:pStyle w:val="Listparagraf"/>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5239B">
      <w:pPr>
        <w:pStyle w:val="Listparagraf"/>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5239B">
      <w:pPr>
        <w:pStyle w:val="Listparagraf"/>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5239B">
      <w:pPr>
        <w:pStyle w:val="Listparagraf"/>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5239B">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5239B">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5239B">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5239B">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5239B">
      <w:pPr>
        <w:pStyle w:val="Listparagraf"/>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Listparagraf"/>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9A377E" w:rsidRDefault="000E4D7D" w:rsidP="009F1E2C">
      <w:pPr>
        <w:pStyle w:val="NormalWeb"/>
        <w:shd w:val="clear" w:color="auto" w:fill="FFFFFF"/>
        <w:tabs>
          <w:tab w:val="left" w:pos="-284"/>
        </w:tabs>
        <w:ind w:left="-284" w:firstLine="284"/>
        <w:rPr>
          <w:color w:val="000000" w:themeColor="text1"/>
          <w:lang w:val="en-US" w:eastAsia="it-IT"/>
        </w:rPr>
      </w:pPr>
      <w:r w:rsidRPr="009A377E">
        <w:rPr>
          <w:b/>
          <w:color w:val="000000" w:themeColor="text1"/>
          <w:lang w:val="en-US"/>
        </w:rPr>
        <w:t>9</w:t>
      </w:r>
      <w:r w:rsidR="0024699C" w:rsidRPr="009A377E">
        <w:rPr>
          <w:b/>
          <w:color w:val="000000" w:themeColor="text1"/>
          <w:lang w:val="en-US"/>
        </w:rPr>
        <w:t>8</w:t>
      </w:r>
      <w:r w:rsidR="00B00190" w:rsidRPr="009A377E">
        <w:rPr>
          <w:b/>
          <w:color w:val="000000" w:themeColor="text1"/>
          <w:lang w:val="en-US"/>
        </w:rPr>
        <w:t xml:space="preserve">. </w:t>
      </w:r>
      <w:r w:rsidR="009C11B3" w:rsidRPr="009A377E">
        <w:rPr>
          <w:b/>
          <w:color w:val="000000" w:themeColor="text1"/>
          <w:lang w:val="en-US"/>
        </w:rPr>
        <w:t xml:space="preserve"> </w:t>
      </w:r>
      <w:r w:rsidR="00B00190" w:rsidRPr="009A377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5239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5239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D5239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5239B">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9A377E" w:rsidRDefault="009A377E" w:rsidP="00615E49">
      <w:pPr>
        <w:spacing w:after="160" w:line="276" w:lineRule="auto"/>
        <w:rPr>
          <w:rFonts w:ascii="Calibri" w:eastAsia="Calibri" w:hAnsi="Calibri"/>
          <w:noProof w:val="0"/>
          <w:sz w:val="22"/>
          <w:szCs w:val="22"/>
        </w:rPr>
      </w:pPr>
    </w:p>
    <w:p w:rsidR="009A377E" w:rsidRDefault="009A377E" w:rsidP="00615E49">
      <w:pPr>
        <w:spacing w:after="160" w:line="276" w:lineRule="auto"/>
        <w:rPr>
          <w:rFonts w:ascii="Calibri" w:eastAsia="Calibri" w:hAnsi="Calibri"/>
          <w:noProof w:val="0"/>
          <w:sz w:val="22"/>
          <w:szCs w:val="22"/>
        </w:rPr>
      </w:pPr>
    </w:p>
    <w:p w:rsidR="009A377E" w:rsidRDefault="009A377E" w:rsidP="00615E49">
      <w:pPr>
        <w:spacing w:after="160" w:line="276" w:lineRule="auto"/>
        <w:rPr>
          <w:rFonts w:ascii="Calibri" w:eastAsia="Calibri" w:hAnsi="Calibri"/>
          <w:noProof w:val="0"/>
          <w:sz w:val="22"/>
          <w:szCs w:val="22"/>
        </w:rPr>
      </w:pPr>
    </w:p>
    <w:p w:rsidR="009A377E" w:rsidRPr="00FF430B" w:rsidRDefault="009A377E"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5239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5239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5239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5239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5239B">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5239B">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5239B">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5239B">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5239B">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5239B">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5239B">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5239B">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5239B">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5239B">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5239B">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5239B">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5239B">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5239B">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D5239B">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5239B">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5239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5239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5239B">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5239B">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5239B">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5239B">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5239B">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5239B">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5239B">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5239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5239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5239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5239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5239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5239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5239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5239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5239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5239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5239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5239B">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5239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5239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5239B">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5239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5239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5239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5239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5239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5239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5239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5239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5239B">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5239B">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5239B">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5239B">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9A377E" w:rsidRDefault="009A377E" w:rsidP="00502EFF">
      <w:pPr>
        <w:jc w:val="right"/>
        <w:rPr>
          <w:noProof w:val="0"/>
        </w:rPr>
      </w:pPr>
    </w:p>
    <w:p w:rsidR="009A377E" w:rsidRDefault="009A377E" w:rsidP="00502EFF">
      <w:pPr>
        <w:jc w:val="right"/>
        <w:rPr>
          <w:noProof w:val="0"/>
        </w:rPr>
      </w:pPr>
    </w:p>
    <w:p w:rsidR="009A377E" w:rsidRDefault="009A377E" w:rsidP="00502EFF">
      <w:pPr>
        <w:jc w:val="right"/>
        <w:rPr>
          <w:noProof w:val="0"/>
        </w:rPr>
      </w:pPr>
    </w:p>
    <w:p w:rsidR="009A377E" w:rsidRDefault="009A377E" w:rsidP="00502EFF">
      <w:pPr>
        <w:jc w:val="right"/>
        <w:rPr>
          <w:noProof w:val="0"/>
        </w:rPr>
      </w:pPr>
    </w:p>
    <w:p w:rsidR="009A377E" w:rsidRDefault="009A377E" w:rsidP="00502EFF">
      <w:pPr>
        <w:jc w:val="right"/>
        <w:rPr>
          <w:noProof w:val="0"/>
        </w:rPr>
      </w:pPr>
    </w:p>
    <w:p w:rsidR="009A377E" w:rsidRDefault="009A377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5239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5239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5239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5239B">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5239B">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5239B">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5239B">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9A377E" w:rsidRDefault="009A377E" w:rsidP="00130A49">
      <w:pPr>
        <w:tabs>
          <w:tab w:val="decimal" w:pos="8364"/>
        </w:tabs>
        <w:spacing w:line="276" w:lineRule="auto"/>
        <w:ind w:right="-144"/>
        <w:jc w:val="center"/>
        <w:rPr>
          <w:b/>
          <w:bCs/>
          <w:color w:val="000000"/>
        </w:rPr>
      </w:pPr>
    </w:p>
    <w:p w:rsidR="009A377E" w:rsidRDefault="009A377E" w:rsidP="00130A49">
      <w:pPr>
        <w:tabs>
          <w:tab w:val="decimal" w:pos="8364"/>
        </w:tabs>
        <w:spacing w:line="276" w:lineRule="auto"/>
        <w:ind w:right="-144"/>
        <w:jc w:val="center"/>
        <w:rPr>
          <w:b/>
          <w:bCs/>
          <w:color w:val="000000"/>
        </w:rPr>
      </w:pPr>
    </w:p>
    <w:p w:rsidR="009A377E" w:rsidRDefault="009A377E" w:rsidP="00130A49">
      <w:pPr>
        <w:tabs>
          <w:tab w:val="decimal" w:pos="8364"/>
        </w:tabs>
        <w:spacing w:line="276" w:lineRule="auto"/>
        <w:ind w:right="-144"/>
        <w:jc w:val="center"/>
        <w:rPr>
          <w:b/>
          <w:bCs/>
          <w:color w:val="000000"/>
        </w:rPr>
      </w:pPr>
    </w:p>
    <w:p w:rsidR="009A377E" w:rsidRDefault="009A377E" w:rsidP="00130A49">
      <w:pPr>
        <w:tabs>
          <w:tab w:val="decimal" w:pos="8364"/>
        </w:tabs>
        <w:spacing w:line="276" w:lineRule="auto"/>
        <w:ind w:right="-144"/>
        <w:jc w:val="center"/>
        <w:rPr>
          <w:b/>
          <w:bCs/>
          <w:color w:val="000000"/>
        </w:rPr>
      </w:pPr>
    </w:p>
    <w:p w:rsidR="009A377E" w:rsidRDefault="009A377E" w:rsidP="00130A49">
      <w:pPr>
        <w:tabs>
          <w:tab w:val="decimal" w:pos="8364"/>
        </w:tabs>
        <w:spacing w:line="276" w:lineRule="auto"/>
        <w:ind w:right="-144"/>
        <w:jc w:val="center"/>
        <w:rPr>
          <w:b/>
          <w:bCs/>
          <w:color w:val="000000"/>
        </w:rPr>
      </w:pPr>
    </w:p>
    <w:p w:rsidR="009A377E" w:rsidRPr="00FF430B" w:rsidRDefault="009A377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5239B">
            <w:pPr>
              <w:pStyle w:val="Listparagraf"/>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D5239B">
      <w:pPr>
        <w:pStyle w:val="Listparagraf"/>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D5239B">
      <w:pPr>
        <w:pStyle w:val="Listparagraf"/>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D5239B">
      <w:pPr>
        <w:pStyle w:val="Listparagraf"/>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D5239B">
      <w:pPr>
        <w:pStyle w:val="Listparagraf"/>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D5239B">
      <w:pPr>
        <w:pStyle w:val="Listparagraf"/>
        <w:numPr>
          <w:ilvl w:val="0"/>
          <w:numId w:val="11"/>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D5239B">
      <w:pPr>
        <w:pStyle w:val="Listparagraf"/>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D5239B">
      <w:pPr>
        <w:pStyle w:val="Listparagraf"/>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D5239B">
      <w:pPr>
        <w:pStyle w:val="Listparagraf"/>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D5239B">
      <w:pPr>
        <w:pStyle w:val="Listparagraf"/>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D5239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D5239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D5239B">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D5239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D5239B">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D5239B">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D5239B">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D5239B">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D5239B">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D5239B">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D5239B">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D5239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D5239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D5239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D5239B">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D5239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D5239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D5239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D5239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D5239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D5239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D5239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D5239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D5239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D5239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D5239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D5239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D5239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D5239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D5239B">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D5239B">
            <w:pPr>
              <w:pStyle w:val="Listparagraf"/>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Listparagraf"/>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D5239B">
            <w:pPr>
              <w:pStyle w:val="Listparagraf"/>
              <w:numPr>
                <w:ilvl w:val="0"/>
                <w:numId w:val="29"/>
              </w:numPr>
            </w:pPr>
            <w:r w:rsidRPr="00FF430B">
              <w:t>prin acordul de voinţă al părţilor ;</w:t>
            </w:r>
          </w:p>
          <w:p w:rsidR="00325E16" w:rsidRPr="00FF430B" w:rsidRDefault="00325E16" w:rsidP="00D5239B">
            <w:pPr>
              <w:pStyle w:val="Listparagraf"/>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D5239B">
            <w:pPr>
              <w:pStyle w:val="Listparagraf"/>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Listparagraf"/>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2E8" w:rsidRDefault="00D612E8" w:rsidP="00A20ACF">
      <w:r>
        <w:separator/>
      </w:r>
    </w:p>
  </w:endnote>
  <w:endnote w:type="continuationSeparator" w:id="0">
    <w:p w:rsidR="00D612E8" w:rsidRDefault="00D612E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4304C8">
        <w:pPr>
          <w:pStyle w:val="Subsol"/>
          <w:jc w:val="right"/>
        </w:pPr>
        <w:r>
          <w:fldChar w:fldCharType="begin"/>
        </w:r>
        <w:r w:rsidR="008F1D40">
          <w:instrText xml:space="preserve"> PAGE   \* MERGEFORMAT </w:instrText>
        </w:r>
        <w:r>
          <w:fldChar w:fldCharType="separate"/>
        </w:r>
        <w:r w:rsidR="009A377E">
          <w:t>71</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2E8" w:rsidRDefault="00D612E8" w:rsidP="00A20ACF">
      <w:r>
        <w:separator/>
      </w:r>
    </w:p>
  </w:footnote>
  <w:footnote w:type="continuationSeparator" w:id="0">
    <w:p w:rsidR="00D612E8" w:rsidRDefault="00D612E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4C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77E"/>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77E"/>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0C9"/>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39B"/>
    <w:rsid w:val="00D53233"/>
    <w:rsid w:val="00D53648"/>
    <w:rsid w:val="00D553E7"/>
    <w:rsid w:val="00D55CC9"/>
    <w:rsid w:val="00D56452"/>
    <w:rsid w:val="00D612E8"/>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467C1-5237-4360-A488-E21F7348B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27670</Words>
  <Characters>160490</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4</cp:revision>
  <cp:lastPrinted>2021-06-01T11:52:00Z</cp:lastPrinted>
  <dcterms:created xsi:type="dcterms:W3CDTF">2026-07-30T13:15:00Z</dcterms:created>
  <dcterms:modified xsi:type="dcterms:W3CDTF">2026-07-30T14:14:00Z</dcterms:modified>
</cp:coreProperties>
</file>