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54759E">
      <w:pPr>
        <w:pStyle w:val="a"/>
        <w:numPr>
          <w:ilvl w:val="0"/>
          <w:numId w:val="24"/>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B0B7F" w:rsidRDefault="00D8130E" w:rsidP="0054759E">
      <w:pPr>
        <w:pStyle w:val="a"/>
        <w:numPr>
          <w:ilvl w:val="0"/>
          <w:numId w:val="24"/>
        </w:numPr>
        <w:tabs>
          <w:tab w:val="clear" w:pos="1134"/>
          <w:tab w:val="left" w:pos="-284"/>
          <w:tab w:val="left" w:pos="284"/>
          <w:tab w:val="left" w:pos="426"/>
        </w:tabs>
        <w:ind w:left="-284" w:firstLine="284"/>
        <w:rPr>
          <w:lang w:val="ro-MD"/>
        </w:rPr>
      </w:pPr>
      <w:r w:rsidRPr="00FF430B">
        <w:rPr>
          <w:lang w:val="ro-MD"/>
        </w:rPr>
        <w:t xml:space="preserve">  </w:t>
      </w:r>
      <w:r w:rsidR="00922F8A" w:rsidRPr="007E7E18">
        <w:rPr>
          <w:highlight w:val="yellow"/>
          <w:lang w:val="ro-MD"/>
        </w:rPr>
        <w:t>Anunț de participare</w:t>
      </w:r>
      <w:r w:rsidR="00E706C1" w:rsidRPr="007E7E18">
        <w:rPr>
          <w:highlight w:val="yellow"/>
          <w:lang w:val="ro-MD"/>
        </w:rPr>
        <w:t>,</w:t>
      </w:r>
      <w:r w:rsidR="00922F8A" w:rsidRPr="007E7E18">
        <w:rPr>
          <w:highlight w:val="yellow"/>
          <w:lang w:val="ro-MD"/>
        </w:rPr>
        <w:t xml:space="preserve"> inclusiv pentru procedurile de preselecție/</w:t>
      </w:r>
      <w:r w:rsidR="00922F8A" w:rsidRPr="00FB0B7F">
        <w:rPr>
          <w:lang w:val="ro-MD"/>
        </w:rPr>
        <w:t>procedurile negociate</w:t>
      </w:r>
      <w:r w:rsidR="0072565E" w:rsidRPr="00FB0B7F">
        <w:rPr>
          <w:lang w:val="ro-MD"/>
        </w:rPr>
        <w:t xml:space="preserve"> (anexa nr.</w:t>
      </w:r>
      <w:r w:rsidR="00E322C9" w:rsidRPr="00FB0B7F">
        <w:rPr>
          <w:lang w:val="ro-MD"/>
        </w:rPr>
        <w:t xml:space="preserve"> </w:t>
      </w:r>
      <w:r w:rsidR="0072565E" w:rsidRPr="00FB0B7F">
        <w:rPr>
          <w:lang w:val="ro-MD"/>
        </w:rPr>
        <w:t>2);</w:t>
      </w:r>
    </w:p>
    <w:p w14:paraId="78AFE6A0" w14:textId="10E7E901"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54759E">
      <w:pPr>
        <w:pStyle w:val="a"/>
        <w:numPr>
          <w:ilvl w:val="0"/>
          <w:numId w:val="24"/>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7E7E18" w:rsidRDefault="0072565E"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Cerere de participare (anexa nr.</w:t>
      </w:r>
      <w:r w:rsidR="00E322C9" w:rsidRPr="007E7E18">
        <w:rPr>
          <w:highlight w:val="yellow"/>
          <w:lang w:val="ro-MD"/>
        </w:rPr>
        <w:t xml:space="preserve"> </w:t>
      </w:r>
      <w:r w:rsidRPr="007E7E18">
        <w:rPr>
          <w:highlight w:val="yellow"/>
          <w:lang w:val="ro-MD"/>
        </w:rPr>
        <w:t>7);</w:t>
      </w:r>
    </w:p>
    <w:p w14:paraId="3B55C71E" w14:textId="6CD23C53" w:rsidR="00922F8A" w:rsidRPr="007E7E18" w:rsidRDefault="00922F8A" w:rsidP="0054759E">
      <w:pPr>
        <w:pStyle w:val="a"/>
        <w:numPr>
          <w:ilvl w:val="0"/>
          <w:numId w:val="24"/>
        </w:numPr>
        <w:tabs>
          <w:tab w:val="left" w:pos="-284"/>
          <w:tab w:val="left" w:pos="426"/>
        </w:tabs>
        <w:ind w:left="-284" w:firstLine="284"/>
        <w:rPr>
          <w:highlight w:val="yellow"/>
          <w:lang w:val="ro-MD"/>
        </w:rPr>
      </w:pPr>
      <w:proofErr w:type="spellStart"/>
      <w:r w:rsidRPr="007E7E18">
        <w:rPr>
          <w:highlight w:val="yellow"/>
          <w:lang w:val="ro-MD"/>
        </w:rPr>
        <w:t>Declaraţi</w:t>
      </w:r>
      <w:r w:rsidR="0072565E" w:rsidRPr="007E7E18">
        <w:rPr>
          <w:highlight w:val="yellow"/>
          <w:lang w:val="ro-MD"/>
        </w:rPr>
        <w:t>e</w:t>
      </w:r>
      <w:proofErr w:type="spellEnd"/>
      <w:r w:rsidR="0072565E" w:rsidRPr="007E7E18">
        <w:rPr>
          <w:highlight w:val="yellow"/>
          <w:lang w:val="ro-MD"/>
        </w:rPr>
        <w:t xml:space="preserve"> privind valabilitatea ofertei (anexa nr.</w:t>
      </w:r>
      <w:r w:rsidR="00E322C9" w:rsidRPr="007E7E18">
        <w:rPr>
          <w:highlight w:val="yellow"/>
          <w:lang w:val="ro-MD"/>
        </w:rPr>
        <w:t xml:space="preserve"> </w:t>
      </w:r>
      <w:r w:rsidR="0072565E" w:rsidRPr="007E7E18">
        <w:rPr>
          <w:highlight w:val="yellow"/>
          <w:lang w:val="ro-MD"/>
        </w:rPr>
        <w:t>8);</w:t>
      </w:r>
    </w:p>
    <w:p w14:paraId="64C497BF" w14:textId="5861237A" w:rsidR="00922F8A" w:rsidRPr="007E7E18" w:rsidRDefault="00922F8A" w:rsidP="0054759E">
      <w:pPr>
        <w:pStyle w:val="a"/>
        <w:numPr>
          <w:ilvl w:val="0"/>
          <w:numId w:val="24"/>
        </w:numPr>
        <w:tabs>
          <w:tab w:val="left" w:pos="-284"/>
          <w:tab w:val="left" w:pos="426"/>
        </w:tabs>
        <w:ind w:left="-284" w:firstLine="284"/>
        <w:rPr>
          <w:highlight w:val="yellow"/>
          <w:lang w:val="ro-MD"/>
        </w:rPr>
      </w:pPr>
      <w:r w:rsidRPr="007E7E18">
        <w:rPr>
          <w:highlight w:val="yellow"/>
          <w:lang w:val="ro-MD"/>
        </w:rPr>
        <w:t>S</w:t>
      </w:r>
      <w:r w:rsidR="0072565E" w:rsidRPr="007E7E18">
        <w:rPr>
          <w:highlight w:val="yellow"/>
          <w:lang w:val="ro-MD"/>
        </w:rPr>
        <w:t xml:space="preserve">crisoare  de  </w:t>
      </w:r>
      <w:proofErr w:type="spellStart"/>
      <w:r w:rsidR="0072565E" w:rsidRPr="007E7E18">
        <w:rPr>
          <w:highlight w:val="yellow"/>
          <w:lang w:val="ro-MD"/>
        </w:rPr>
        <w:t>garanţie</w:t>
      </w:r>
      <w:proofErr w:type="spellEnd"/>
      <w:r w:rsidR="0072565E" w:rsidRPr="007E7E18">
        <w:rPr>
          <w:highlight w:val="yellow"/>
          <w:lang w:val="ro-MD"/>
        </w:rPr>
        <w:t xml:space="preserve">  bancară (anexa nr.</w:t>
      </w:r>
      <w:r w:rsidR="00E322C9" w:rsidRPr="007E7E18">
        <w:rPr>
          <w:highlight w:val="yellow"/>
          <w:lang w:val="ro-MD"/>
        </w:rPr>
        <w:t xml:space="preserve"> </w:t>
      </w:r>
      <w:r w:rsidR="0072565E" w:rsidRPr="007E7E18">
        <w:rPr>
          <w:highlight w:val="yellow"/>
          <w:lang w:val="ro-MD"/>
        </w:rPr>
        <w:t>9);</w:t>
      </w:r>
    </w:p>
    <w:p w14:paraId="64FE7006" w14:textId="3D183BBC"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w:t>
      </w:r>
      <w:r w:rsidR="0072565E" w:rsidRPr="007E7E18">
        <w:rPr>
          <w:highlight w:val="yellow"/>
          <w:lang w:val="ro-MD"/>
        </w:rPr>
        <w:t>e executare a lucrărilor (anexa nr.</w:t>
      </w:r>
      <w:r w:rsidR="00FF430B" w:rsidRPr="007E7E18">
        <w:rPr>
          <w:highlight w:val="yellow"/>
          <w:lang w:val="ro-MD"/>
        </w:rPr>
        <w:t xml:space="preserve"> </w:t>
      </w:r>
      <w:r w:rsidR="0072565E" w:rsidRPr="007E7E18">
        <w:rPr>
          <w:highlight w:val="yellow"/>
          <w:lang w:val="ro-MD"/>
        </w:rPr>
        <w:t>10.);</w:t>
      </w:r>
    </w:p>
    <w:p w14:paraId="101C76C4" w14:textId="219AEBB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Grafic de  executare a documentației de proiect</w:t>
      </w:r>
      <w:r w:rsidR="0072565E" w:rsidRPr="007E7E18">
        <w:rPr>
          <w:highlight w:val="yellow"/>
          <w:lang w:val="ro-MD"/>
        </w:rPr>
        <w:t xml:space="preserve"> (anexa nr.</w:t>
      </w:r>
      <w:r w:rsidR="00E322C9" w:rsidRPr="007E7E18">
        <w:rPr>
          <w:highlight w:val="yellow"/>
          <w:lang w:val="ro-MD"/>
        </w:rPr>
        <w:t xml:space="preserve"> </w:t>
      </w:r>
      <w:r w:rsidR="0072565E" w:rsidRPr="007E7E18">
        <w:rPr>
          <w:highlight w:val="yellow"/>
          <w:lang w:val="ro-MD"/>
        </w:rPr>
        <w:t>11);</w:t>
      </w:r>
    </w:p>
    <w:p w14:paraId="2F04F5DA" w14:textId="4F52AB7E"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w:t>
      </w:r>
      <w:r w:rsidR="0072565E" w:rsidRPr="007E7E18">
        <w:rPr>
          <w:highlight w:val="yellow"/>
          <w:lang w:val="ro-MD"/>
        </w:rPr>
        <w:t xml:space="preserve">ție privind </w:t>
      </w:r>
      <w:proofErr w:type="spellStart"/>
      <w:r w:rsidR="0072565E" w:rsidRPr="007E7E18">
        <w:rPr>
          <w:highlight w:val="yellow"/>
          <w:lang w:val="ro-MD"/>
        </w:rPr>
        <w:t>experienţa</w:t>
      </w:r>
      <w:proofErr w:type="spellEnd"/>
      <w:r w:rsidR="0072565E" w:rsidRPr="007E7E18">
        <w:rPr>
          <w:highlight w:val="yellow"/>
          <w:lang w:val="ro-MD"/>
        </w:rPr>
        <w:t xml:space="preserve"> similară (anexa nr.</w:t>
      </w:r>
      <w:r w:rsidR="00E322C9" w:rsidRPr="007E7E18">
        <w:rPr>
          <w:highlight w:val="yellow"/>
          <w:lang w:val="ro-MD"/>
        </w:rPr>
        <w:t xml:space="preserve"> </w:t>
      </w:r>
      <w:r w:rsidR="0072565E" w:rsidRPr="007E7E18">
        <w:rPr>
          <w:highlight w:val="yellow"/>
          <w:lang w:val="ro-MD"/>
        </w:rPr>
        <w:t>12);</w:t>
      </w:r>
    </w:p>
    <w:p w14:paraId="6C586BF5" w14:textId="3189E7F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Declarație privind lista principalelor lucrări execut</w:t>
      </w:r>
      <w:r w:rsidR="0072565E" w:rsidRPr="007E7E18">
        <w:rPr>
          <w:highlight w:val="yellow"/>
          <w:lang w:val="ro-MD"/>
        </w:rPr>
        <w:t>ate în ultimul an de activitate (anexa nr.</w:t>
      </w:r>
      <w:r w:rsidR="00E322C9" w:rsidRPr="007E7E18">
        <w:rPr>
          <w:highlight w:val="yellow"/>
          <w:lang w:val="ro-MD"/>
        </w:rPr>
        <w:t xml:space="preserve"> </w:t>
      </w:r>
      <w:r w:rsidR="0072565E" w:rsidRPr="007E7E18">
        <w:rPr>
          <w:highlight w:val="yellow"/>
          <w:lang w:val="ro-MD"/>
        </w:rPr>
        <w:t>13);</w:t>
      </w:r>
    </w:p>
    <w:p w14:paraId="173285F3" w14:textId="129433B1"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proofErr w:type="spellStart"/>
      <w:r w:rsidRPr="007E7E18">
        <w:rPr>
          <w:highlight w:val="yellow"/>
          <w:lang w:val="ro-MD"/>
        </w:rPr>
        <w:t>Declaraţie</w:t>
      </w:r>
      <w:proofErr w:type="spellEnd"/>
      <w:r w:rsidRPr="007E7E18">
        <w:rPr>
          <w:highlight w:val="yellow"/>
          <w:lang w:val="ro-MD"/>
        </w:rPr>
        <w:t xml:space="preserve"> privind dotările specifice, utilajul </w:t>
      </w:r>
      <w:proofErr w:type="spellStart"/>
      <w:r w:rsidRPr="007E7E18">
        <w:rPr>
          <w:highlight w:val="yellow"/>
          <w:lang w:val="ro-MD"/>
        </w:rPr>
        <w:t>şi</w:t>
      </w:r>
      <w:proofErr w:type="spellEnd"/>
      <w:r w:rsidRPr="007E7E18">
        <w:rPr>
          <w:highlight w:val="yellow"/>
          <w:lang w:val="ro-MD"/>
        </w:rPr>
        <w:t xml:space="preserve"> echipamentul necesar pentru îndeplinirea</w:t>
      </w:r>
      <w:r w:rsidR="0072565E" w:rsidRPr="007E7E18">
        <w:rPr>
          <w:highlight w:val="yellow"/>
          <w:lang w:val="ro-MD"/>
        </w:rPr>
        <w:t xml:space="preserve"> corespunzătoare a contractului (anexa nr.</w:t>
      </w:r>
      <w:r w:rsidR="00E322C9" w:rsidRPr="007E7E18">
        <w:rPr>
          <w:highlight w:val="yellow"/>
          <w:lang w:val="ro-MD"/>
        </w:rPr>
        <w:t xml:space="preserve"> </w:t>
      </w:r>
      <w:r w:rsidR="0072565E" w:rsidRPr="007E7E18">
        <w:rPr>
          <w:highlight w:val="yellow"/>
          <w:lang w:val="ro-MD"/>
        </w:rPr>
        <w:t>14);</w:t>
      </w:r>
    </w:p>
    <w:p w14:paraId="08497D25" w14:textId="5A8FBBAE" w:rsidR="00922F8A" w:rsidRPr="007E7E18" w:rsidRDefault="00922F8A" w:rsidP="0054759E">
      <w:pPr>
        <w:pStyle w:val="a"/>
        <w:numPr>
          <w:ilvl w:val="0"/>
          <w:numId w:val="24"/>
        </w:numPr>
        <w:tabs>
          <w:tab w:val="clear" w:pos="1134"/>
          <w:tab w:val="left" w:pos="-284"/>
          <w:tab w:val="left" w:pos="426"/>
        </w:tabs>
        <w:ind w:left="-284" w:firstLine="284"/>
        <w:rPr>
          <w:sz w:val="22"/>
          <w:szCs w:val="22"/>
          <w:highlight w:val="yellow"/>
          <w:lang w:val="ro-MD"/>
        </w:rPr>
      </w:pPr>
      <w:proofErr w:type="spellStart"/>
      <w:r w:rsidRPr="007E7E18">
        <w:rPr>
          <w:highlight w:val="yellow"/>
          <w:lang w:val="ro-MD"/>
        </w:rPr>
        <w:t>Declaraţie</w:t>
      </w:r>
      <w:proofErr w:type="spellEnd"/>
      <w:r w:rsidRPr="007E7E18">
        <w:rPr>
          <w:highlight w:val="yellow"/>
          <w:lang w:val="ro-MD"/>
        </w:rPr>
        <w:t xml:space="preserve"> privind personalul de specialitate propus pe</w:t>
      </w:r>
      <w:r w:rsidR="0072565E" w:rsidRPr="007E7E18">
        <w:rPr>
          <w:highlight w:val="yellow"/>
          <w:lang w:val="ro-MD"/>
        </w:rPr>
        <w:t>ntru implementarea contractului (anexa nr.</w:t>
      </w:r>
      <w:r w:rsidR="00E322C9" w:rsidRPr="007E7E18">
        <w:rPr>
          <w:highlight w:val="yellow"/>
          <w:lang w:val="ro-MD"/>
        </w:rPr>
        <w:t xml:space="preserve"> </w:t>
      </w:r>
      <w:r w:rsidR="0072565E" w:rsidRPr="007E7E18">
        <w:rPr>
          <w:highlight w:val="yellow"/>
          <w:lang w:val="ro-MD"/>
        </w:rPr>
        <w:t>15);</w:t>
      </w:r>
    </w:p>
    <w:p w14:paraId="06529AF5" w14:textId="65B87BA7" w:rsidR="00922F8A" w:rsidRPr="00FF430B" w:rsidRDefault="00922F8A" w:rsidP="0054759E">
      <w:pPr>
        <w:pStyle w:val="a"/>
        <w:numPr>
          <w:ilvl w:val="0"/>
          <w:numId w:val="24"/>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54759E">
      <w:pPr>
        <w:pStyle w:val="a"/>
        <w:numPr>
          <w:ilvl w:val="0"/>
          <w:numId w:val="24"/>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54759E">
      <w:pPr>
        <w:pStyle w:val="a"/>
        <w:numPr>
          <w:ilvl w:val="0"/>
          <w:numId w:val="24"/>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54759E">
      <w:pPr>
        <w:pStyle w:val="a"/>
        <w:numPr>
          <w:ilvl w:val="0"/>
          <w:numId w:val="24"/>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Aviz pentru participare la licitațiile publice de lucrări din domeniul </w:t>
      </w:r>
      <w:r w:rsidR="0072565E" w:rsidRPr="007E7E18">
        <w:rPr>
          <w:highlight w:val="yellow"/>
          <w:lang w:val="ro-MD"/>
        </w:rPr>
        <w:t>construcțiilor și instalațiilor (anexa nr.</w:t>
      </w:r>
      <w:r w:rsidR="00E322C9" w:rsidRPr="007E7E18">
        <w:rPr>
          <w:highlight w:val="yellow"/>
          <w:lang w:val="ro-MD"/>
        </w:rPr>
        <w:t xml:space="preserve"> </w:t>
      </w:r>
      <w:r w:rsidR="0072565E" w:rsidRPr="007E7E18">
        <w:rPr>
          <w:highlight w:val="yellow"/>
          <w:lang w:val="ro-MD"/>
        </w:rPr>
        <w:t>22);</w:t>
      </w:r>
    </w:p>
    <w:p w14:paraId="3F719CFD" w14:textId="529CDF53" w:rsidR="00922F8A" w:rsidRPr="007E7E18" w:rsidRDefault="00922F8A" w:rsidP="0054759E">
      <w:pPr>
        <w:pStyle w:val="a"/>
        <w:numPr>
          <w:ilvl w:val="0"/>
          <w:numId w:val="24"/>
        </w:numPr>
        <w:tabs>
          <w:tab w:val="clear" w:pos="1134"/>
          <w:tab w:val="left" w:pos="-284"/>
          <w:tab w:val="left" w:pos="426"/>
        </w:tabs>
        <w:ind w:left="-284" w:firstLine="284"/>
        <w:rPr>
          <w:highlight w:val="yellow"/>
          <w:lang w:val="ro-MD"/>
        </w:rPr>
      </w:pPr>
      <w:r w:rsidRPr="007E7E18">
        <w:rPr>
          <w:highlight w:val="yellow"/>
          <w:lang w:val="ro-MD"/>
        </w:rPr>
        <w:t xml:space="preserve">Caiet de sarcini. Formularul de deviz nr.1 – </w:t>
      </w:r>
      <w:r w:rsidR="0072565E" w:rsidRPr="007E7E18">
        <w:rPr>
          <w:highlight w:val="yellow"/>
          <w:lang w:val="ro-MD"/>
        </w:rPr>
        <w:t>lista cu cantitățile de lucrări (anexa nr.</w:t>
      </w:r>
      <w:r w:rsidR="00E322C9" w:rsidRPr="007E7E18">
        <w:rPr>
          <w:highlight w:val="yellow"/>
          <w:lang w:val="ro-MD"/>
        </w:rPr>
        <w:t xml:space="preserve"> </w:t>
      </w:r>
      <w:r w:rsidR="0072565E" w:rsidRPr="007E7E18">
        <w:rPr>
          <w:highlight w:val="yellow"/>
          <w:lang w:val="ro-MD"/>
        </w:rPr>
        <w:t>23);</w:t>
      </w:r>
    </w:p>
    <w:p w14:paraId="04A05C32" w14:textId="67304D97"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54759E">
      <w:pPr>
        <w:pStyle w:val="a"/>
        <w:numPr>
          <w:ilvl w:val="0"/>
          <w:numId w:val="24"/>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54759E">
      <w:pPr>
        <w:pStyle w:val="a"/>
        <w:numPr>
          <w:ilvl w:val="0"/>
          <w:numId w:val="24"/>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54759E">
      <w:pPr>
        <w:pStyle w:val="a"/>
        <w:numPr>
          <w:ilvl w:val="0"/>
          <w:numId w:val="16"/>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54759E">
      <w:pPr>
        <w:pStyle w:val="a"/>
        <w:numPr>
          <w:ilvl w:val="0"/>
          <w:numId w:val="16"/>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54759E">
      <w:pPr>
        <w:pStyle w:val="a"/>
        <w:numPr>
          <w:ilvl w:val="0"/>
          <w:numId w:val="16"/>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54759E">
      <w:pPr>
        <w:pStyle w:val="a"/>
        <w:numPr>
          <w:ilvl w:val="0"/>
          <w:numId w:val="16"/>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54759E">
      <w:pPr>
        <w:pStyle w:val="a"/>
        <w:numPr>
          <w:ilvl w:val="0"/>
          <w:numId w:val="17"/>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FA65D2" w:rsidP="0054759E">
      <w:pPr>
        <w:pStyle w:val="a"/>
        <w:numPr>
          <w:ilvl w:val="0"/>
          <w:numId w:val="17"/>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54759E">
      <w:pPr>
        <w:pStyle w:val="a"/>
        <w:numPr>
          <w:ilvl w:val="0"/>
          <w:numId w:val="16"/>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54759E">
      <w:pPr>
        <w:pStyle w:val="a"/>
        <w:numPr>
          <w:ilvl w:val="0"/>
          <w:numId w:val="16"/>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54759E">
      <w:pPr>
        <w:pStyle w:val="a"/>
        <w:numPr>
          <w:ilvl w:val="0"/>
          <w:numId w:val="16"/>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54759E">
      <w:pPr>
        <w:pStyle w:val="a"/>
        <w:numPr>
          <w:ilvl w:val="0"/>
          <w:numId w:val="18"/>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54759E">
      <w:pPr>
        <w:pStyle w:val="a"/>
        <w:numPr>
          <w:ilvl w:val="0"/>
          <w:numId w:val="16"/>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54759E">
      <w:pPr>
        <w:pStyle w:val="a"/>
        <w:numPr>
          <w:ilvl w:val="0"/>
          <w:numId w:val="19"/>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7E7E18" w:rsidRDefault="006D18BA" w:rsidP="00A54239">
      <w:pPr>
        <w:tabs>
          <w:tab w:val="left" w:pos="0"/>
          <w:tab w:val="left" w:pos="426"/>
          <w:tab w:val="left" w:pos="960"/>
        </w:tabs>
        <w:spacing w:after="120"/>
        <w:rPr>
          <w:highlight w:val="yellow"/>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7E7E18">
        <w:rPr>
          <w:highlight w:val="yellow"/>
          <w:lang w:val="ro-MD"/>
        </w:rPr>
        <w:t>Propunerea</w:t>
      </w:r>
      <w:r w:rsidR="004344C6" w:rsidRPr="007E7E18">
        <w:rPr>
          <w:highlight w:val="yellow"/>
          <w:lang w:val="ro-MD"/>
        </w:rPr>
        <w:t xml:space="preserve"> tehnică;</w:t>
      </w:r>
      <w:bookmarkEnd w:id="36"/>
      <w:bookmarkEnd w:id="37"/>
      <w:bookmarkEnd w:id="38"/>
      <w:bookmarkEnd w:id="39"/>
    </w:p>
    <w:p w14:paraId="2F26F46F" w14:textId="77777777" w:rsidR="00A61C31" w:rsidRPr="007E7E18" w:rsidRDefault="00A61C31" w:rsidP="00A54239">
      <w:pPr>
        <w:tabs>
          <w:tab w:val="left" w:pos="0"/>
          <w:tab w:val="left" w:pos="426"/>
          <w:tab w:val="left" w:pos="960"/>
        </w:tabs>
        <w:spacing w:after="120"/>
        <w:rPr>
          <w:highlight w:val="yellow"/>
          <w:lang w:val="ro-MD"/>
        </w:rPr>
      </w:pPr>
      <w:r w:rsidRPr="007E7E18">
        <w:rPr>
          <w:highlight w:val="yellow"/>
          <w:lang w:val="ro-MD"/>
        </w:rPr>
        <w:t>2) Propunerea financiară;</w:t>
      </w:r>
    </w:p>
    <w:p w14:paraId="047C0C63" w14:textId="77777777" w:rsidR="00ED0E8A" w:rsidRPr="007E7E18" w:rsidRDefault="00A61C31" w:rsidP="00A54239">
      <w:pPr>
        <w:tabs>
          <w:tab w:val="left" w:pos="0"/>
          <w:tab w:val="left" w:pos="426"/>
          <w:tab w:val="left" w:pos="960"/>
        </w:tabs>
        <w:spacing w:after="120"/>
        <w:rPr>
          <w:color w:val="000000" w:themeColor="text1"/>
          <w:highlight w:val="yellow"/>
          <w:lang w:val="ro-MD"/>
        </w:rPr>
      </w:pPr>
      <w:r w:rsidRPr="007E7E18">
        <w:rPr>
          <w:highlight w:val="yellow"/>
          <w:lang w:val="ro-MD"/>
        </w:rPr>
        <w:t>3</w:t>
      </w:r>
      <w:r w:rsidR="004344C6" w:rsidRPr="007E7E18">
        <w:rPr>
          <w:highlight w:val="yellow"/>
          <w:lang w:val="ro-MD"/>
        </w:rPr>
        <w:t xml:space="preserve">) </w:t>
      </w:r>
      <w:r w:rsidR="004344C6" w:rsidRPr="007E7E18">
        <w:rPr>
          <w:color w:val="000000" w:themeColor="text1"/>
          <w:highlight w:val="yellow"/>
          <w:lang w:val="ro-MD"/>
        </w:rPr>
        <w:t>DUAE</w:t>
      </w:r>
      <w:bookmarkEnd w:id="31"/>
      <w:bookmarkEnd w:id="32"/>
      <w:bookmarkEnd w:id="33"/>
      <w:bookmarkEnd w:id="34"/>
      <w:bookmarkEnd w:id="35"/>
      <w:r w:rsidR="004D6DBE" w:rsidRPr="007E7E18">
        <w:rPr>
          <w:color w:val="000000" w:themeColor="text1"/>
          <w:highlight w:val="yellow"/>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7E7E18">
        <w:rPr>
          <w:color w:val="000000" w:themeColor="text1"/>
          <w:highlight w:val="yellow"/>
          <w:lang w:val="ro-MD"/>
        </w:rPr>
        <w:t>4) Garanția pentru ofertă, după caz</w:t>
      </w:r>
      <w:r w:rsidR="00115B7D" w:rsidRPr="007E7E18">
        <w:rPr>
          <w:color w:val="000000" w:themeColor="text1"/>
          <w:highlight w:val="yellow"/>
          <w:lang w:val="ro-MD"/>
        </w:rPr>
        <w:t xml:space="preserve"> (</w:t>
      </w:r>
      <w:r w:rsidR="00590C16" w:rsidRPr="007E7E18">
        <w:rPr>
          <w:color w:val="000000" w:themeColor="text1"/>
          <w:highlight w:val="yellow"/>
          <w:lang w:val="ro-MD"/>
        </w:rPr>
        <w:t>a</w:t>
      </w:r>
      <w:r w:rsidR="00115B7D" w:rsidRPr="007E7E18">
        <w:rPr>
          <w:color w:val="000000" w:themeColor="text1"/>
          <w:highlight w:val="yellow"/>
          <w:lang w:val="ro-MD"/>
        </w:rPr>
        <w:t>nexa nr.</w:t>
      </w:r>
      <w:r w:rsidR="00C77AA7" w:rsidRPr="007E7E18">
        <w:rPr>
          <w:color w:val="000000" w:themeColor="text1"/>
          <w:highlight w:val="yellow"/>
          <w:lang w:val="ro-MD"/>
        </w:rPr>
        <w:t xml:space="preserve"> </w:t>
      </w:r>
      <w:r w:rsidR="00115B7D" w:rsidRPr="007E7E18">
        <w:rPr>
          <w:color w:val="000000" w:themeColor="text1"/>
          <w:highlight w:val="yellow"/>
          <w:lang w:val="ro-MD"/>
        </w:rPr>
        <w:t>9)</w:t>
      </w:r>
      <w:r w:rsidRPr="007E7E18">
        <w:rPr>
          <w:color w:val="000000" w:themeColor="text1"/>
          <w:highlight w:val="yellow"/>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71B885FD" w14:textId="722CA847" w:rsidR="0074570C" w:rsidRPr="00353C14" w:rsidRDefault="00353C14" w:rsidP="00353C14">
      <w:pPr>
        <w:rPr>
          <w:noProof w:val="0"/>
          <w:color w:val="00B0F0"/>
          <w:sz w:val="28"/>
          <w:szCs w:val="28"/>
          <w:lang w:val="ro-MD"/>
        </w:rPr>
      </w:pPr>
      <w:r w:rsidRPr="00353C14">
        <w:rPr>
          <w:noProof w:val="0"/>
          <w:color w:val="00B0F0"/>
          <w:sz w:val="28"/>
          <w:szCs w:val="28"/>
          <w:lang w:val="ro-MD"/>
        </w:rPr>
        <w:lastRenderedPageBreak/>
        <w:t xml:space="preserve">Nu </w:t>
      </w:r>
      <w:r w:rsidR="00161F60">
        <w:rPr>
          <w:noProof w:val="0"/>
          <w:color w:val="00B0F0"/>
          <w:sz w:val="28"/>
          <w:szCs w:val="28"/>
          <w:lang w:val="ro-MD"/>
        </w:rPr>
        <w:t>se  aplică</w:t>
      </w:r>
    </w:p>
    <w:p w14:paraId="5F309F59" w14:textId="77777777" w:rsidR="0074570C" w:rsidRDefault="0074570C" w:rsidP="00964783">
      <w:pPr>
        <w:jc w:val="right"/>
        <w:rPr>
          <w:noProof w:val="0"/>
          <w:lang w:val="ro-MD"/>
        </w:rPr>
      </w:pPr>
    </w:p>
    <w:p w14:paraId="5B27C5CF" w14:textId="70A759E5"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8E2E834"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w:t>
      </w:r>
      <w:r w:rsidR="00163E07">
        <w:rPr>
          <w:rFonts w:eastAsia="Calibri"/>
          <w:noProof w:val="0"/>
          <w:lang w:val="ro-MD"/>
        </w:rPr>
        <w:t xml:space="preserve"> </w:t>
      </w:r>
      <w:r w:rsidR="00163E07" w:rsidRPr="00FF430B">
        <w:rPr>
          <w:rFonts w:eastAsia="Calibri"/>
          <w:noProof w:val="0"/>
          <w:lang w:val="ro-MD"/>
        </w:rPr>
        <w:t>D</w:t>
      </w:r>
      <w:r w:rsidRPr="00FF430B">
        <w:rPr>
          <w:rFonts w:eastAsia="Calibri"/>
          <w:noProof w:val="0"/>
          <w:lang w:val="ro-MD"/>
        </w:rPr>
        <w:t>in</w:t>
      </w:r>
      <w:r w:rsidR="00163E07">
        <w:rPr>
          <w:rFonts w:eastAsia="Calibri"/>
          <w:noProof w:val="0"/>
          <w:lang w:val="ro-MD"/>
        </w:rPr>
        <w:t xml:space="preserve"> </w:t>
      </w:r>
      <w:r w:rsidRPr="00FF430B">
        <w:rPr>
          <w:rFonts w:eastAsia="Calibri"/>
          <w:noProof w:val="0"/>
          <w:lang w:val="ro-MD"/>
        </w:rPr>
        <w:t xml:space="preserve"> </w:t>
      </w:r>
    </w:p>
    <w:p w14:paraId="23F16C6E" w14:textId="77777777" w:rsidR="00615E49" w:rsidRPr="00FF430B" w:rsidRDefault="00615E49" w:rsidP="0054759E">
      <w:pPr>
        <w:numPr>
          <w:ilvl w:val="0"/>
          <w:numId w:val="21"/>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4B3956" w:rsidRPr="00EC30C2" w14:paraId="3B6E5218" w14:textId="77777777" w:rsidTr="004B3956">
        <w:tc>
          <w:tcPr>
            <w:tcW w:w="5949" w:type="dxa"/>
            <w:shd w:val="clear" w:color="auto" w:fill="F2F2F2"/>
          </w:tcPr>
          <w:p w14:paraId="7FD97A6B"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0916C79" w14:textId="3C79560E" w:rsidR="004B3956" w:rsidRPr="00FF430B" w:rsidRDefault="004B3956" w:rsidP="004B3956">
            <w:pPr>
              <w:spacing w:line="276" w:lineRule="auto"/>
              <w:jc w:val="both"/>
              <w:rPr>
                <w:rFonts w:eastAsia="Calibri"/>
                <w:noProof w:val="0"/>
                <w:lang w:val="ro-MD"/>
              </w:rPr>
            </w:pPr>
          </w:p>
        </w:tc>
      </w:tr>
      <w:tr w:rsidR="004B3956" w:rsidRPr="00EC30C2" w14:paraId="71279162" w14:textId="77777777" w:rsidTr="004B3956">
        <w:tc>
          <w:tcPr>
            <w:tcW w:w="5949" w:type="dxa"/>
            <w:shd w:val="clear" w:color="auto" w:fill="F2F2F2"/>
          </w:tcPr>
          <w:p w14:paraId="12503D16"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IDNO</w:t>
            </w:r>
          </w:p>
        </w:tc>
        <w:tc>
          <w:tcPr>
            <w:tcW w:w="3969" w:type="dxa"/>
          </w:tcPr>
          <w:p w14:paraId="4211195A" w14:textId="15E73D11" w:rsidR="004B3956" w:rsidRPr="00FF430B" w:rsidRDefault="004B3956" w:rsidP="004B3956">
            <w:pPr>
              <w:spacing w:line="276" w:lineRule="auto"/>
              <w:jc w:val="both"/>
              <w:rPr>
                <w:rFonts w:eastAsia="Calibri"/>
                <w:noProof w:val="0"/>
                <w:lang w:val="ro-MD"/>
              </w:rPr>
            </w:pPr>
          </w:p>
        </w:tc>
      </w:tr>
      <w:tr w:rsidR="004B3956" w:rsidRPr="00EC30C2" w14:paraId="311DBD9C" w14:textId="77777777" w:rsidTr="004B3956">
        <w:tc>
          <w:tcPr>
            <w:tcW w:w="5949" w:type="dxa"/>
            <w:shd w:val="clear" w:color="auto" w:fill="F2F2F2"/>
          </w:tcPr>
          <w:p w14:paraId="160153D1"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w:t>
            </w:r>
          </w:p>
        </w:tc>
        <w:tc>
          <w:tcPr>
            <w:tcW w:w="3969" w:type="dxa"/>
          </w:tcPr>
          <w:p w14:paraId="7F55DB19" w14:textId="631E70D1" w:rsidR="004B3956" w:rsidRPr="00FF430B" w:rsidRDefault="004B3956" w:rsidP="007B5915">
            <w:pPr>
              <w:spacing w:line="276" w:lineRule="auto"/>
              <w:jc w:val="both"/>
              <w:rPr>
                <w:rFonts w:eastAsia="Calibri"/>
                <w:noProof w:val="0"/>
                <w:lang w:val="ro-MD"/>
              </w:rPr>
            </w:pPr>
          </w:p>
        </w:tc>
      </w:tr>
      <w:tr w:rsidR="004B3956" w:rsidRPr="00EC30C2" w14:paraId="357BA250" w14:textId="77777777" w:rsidTr="004B3956">
        <w:tc>
          <w:tcPr>
            <w:tcW w:w="5949" w:type="dxa"/>
            <w:shd w:val="clear" w:color="auto" w:fill="F2F2F2"/>
          </w:tcPr>
          <w:p w14:paraId="5CFFCD2E"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2D576703" w14:textId="78D3FBC9" w:rsidR="004B3956" w:rsidRPr="006B108C" w:rsidRDefault="004B3956" w:rsidP="004B3956">
            <w:pPr>
              <w:spacing w:line="276" w:lineRule="auto"/>
              <w:jc w:val="both"/>
              <w:rPr>
                <w:rFonts w:eastAsia="Calibri"/>
                <w:noProof w:val="0"/>
                <w:lang w:val="ro-MD"/>
              </w:rPr>
            </w:pPr>
          </w:p>
        </w:tc>
      </w:tr>
      <w:tr w:rsidR="004B3956" w:rsidRPr="00EC30C2" w14:paraId="0055E72B" w14:textId="77777777" w:rsidTr="004B3956">
        <w:tc>
          <w:tcPr>
            <w:tcW w:w="5949" w:type="dxa"/>
            <w:shd w:val="clear" w:color="auto" w:fill="F2F2F2"/>
          </w:tcPr>
          <w:p w14:paraId="630EA8BC"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5E9C7DCD" w14:textId="21DAF23F" w:rsidR="004B3956" w:rsidRPr="00FF430B" w:rsidRDefault="004B3956" w:rsidP="004B3956">
            <w:pPr>
              <w:spacing w:line="276" w:lineRule="auto"/>
              <w:jc w:val="both"/>
              <w:rPr>
                <w:rFonts w:eastAsia="Calibri"/>
                <w:noProof w:val="0"/>
                <w:lang w:val="ro-MD"/>
              </w:rPr>
            </w:pPr>
          </w:p>
        </w:tc>
      </w:tr>
      <w:tr w:rsidR="004B3956" w:rsidRPr="00EC30C2" w14:paraId="6C56F071" w14:textId="77777777" w:rsidTr="004B3956">
        <w:tc>
          <w:tcPr>
            <w:tcW w:w="5949" w:type="dxa"/>
            <w:shd w:val="clear" w:color="auto" w:fill="F2F2F2"/>
          </w:tcPr>
          <w:p w14:paraId="7A920202"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065E16A0" w14:textId="678C1913" w:rsidR="004B3956" w:rsidRPr="00FF430B" w:rsidRDefault="004B3956" w:rsidP="004B3956">
            <w:pPr>
              <w:spacing w:line="276" w:lineRule="auto"/>
              <w:jc w:val="both"/>
              <w:rPr>
                <w:rFonts w:eastAsia="Calibri"/>
                <w:noProof w:val="0"/>
                <w:lang w:val="ro-MD"/>
              </w:rPr>
            </w:pPr>
          </w:p>
        </w:tc>
      </w:tr>
      <w:tr w:rsidR="004B3956" w:rsidRPr="00EC30C2" w14:paraId="32883CAC" w14:textId="77777777" w:rsidTr="004B3956">
        <w:tc>
          <w:tcPr>
            <w:tcW w:w="5949" w:type="dxa"/>
            <w:shd w:val="clear" w:color="auto" w:fill="F2F2F2"/>
          </w:tcPr>
          <w:p w14:paraId="5E531523"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49B7DF51" w14:textId="04AAE4F8" w:rsidR="004B3956" w:rsidRPr="00FF430B" w:rsidRDefault="004B3956" w:rsidP="004B3956">
            <w:pPr>
              <w:spacing w:line="276" w:lineRule="auto"/>
              <w:jc w:val="both"/>
              <w:rPr>
                <w:rFonts w:eastAsia="Calibri"/>
                <w:noProof w:val="0"/>
                <w:lang w:val="ro-MD"/>
              </w:rPr>
            </w:pPr>
          </w:p>
        </w:tc>
      </w:tr>
      <w:tr w:rsidR="004B3956" w:rsidRPr="00EC30C2" w14:paraId="0C2990BF" w14:textId="77777777" w:rsidTr="004B3956">
        <w:tc>
          <w:tcPr>
            <w:tcW w:w="5949" w:type="dxa"/>
            <w:shd w:val="clear" w:color="auto" w:fill="F2F2F2"/>
          </w:tcPr>
          <w:p w14:paraId="2F8C547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Adresa de e-mail sau pagina web oficială de la care se va putea obține accesul liber, direct, total și gratuit la documentația de atribuire</w:t>
            </w:r>
          </w:p>
          <w:p w14:paraId="359266F3" w14:textId="03BEB51B"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(În cazul în care, din motivele prevăzute la art.</w:t>
            </w:r>
            <w:r>
              <w:rPr>
                <w:rFonts w:eastAsia="Calibri"/>
                <w:i/>
                <w:noProof w:val="0"/>
                <w:sz w:val="20"/>
                <w:szCs w:val="20"/>
                <w:lang w:val="ro-MD"/>
              </w:rPr>
              <w:t xml:space="preserve"> </w:t>
            </w:r>
            <w:r w:rsidRPr="00FF430B">
              <w:rPr>
                <w:rFonts w:eastAsia="Calibri"/>
                <w:i/>
                <w:noProof w:val="0"/>
                <w:sz w:val="20"/>
                <w:szCs w:val="20"/>
                <w:lang w:val="ro-MD"/>
              </w:rPr>
              <w:t>33 alin.(11) a Legii nr. 131/2015 privind achizițiile publice, nu se asigură accesul liber, direct, total și gratuit, o mențiune privind modul în care poate fi accesată documentația de atribuire)</w:t>
            </w:r>
          </w:p>
        </w:tc>
        <w:tc>
          <w:tcPr>
            <w:tcW w:w="3969" w:type="dxa"/>
          </w:tcPr>
          <w:p w14:paraId="2855BDEC" w14:textId="03B6F6DB" w:rsidR="004B3956" w:rsidRPr="00FF430B" w:rsidRDefault="004B3956" w:rsidP="004B3956">
            <w:pPr>
              <w:spacing w:line="276" w:lineRule="auto"/>
              <w:jc w:val="both"/>
              <w:rPr>
                <w:rFonts w:eastAsia="Calibri"/>
                <w:noProof w:val="0"/>
                <w:lang w:val="ro-MD"/>
              </w:rPr>
            </w:pPr>
          </w:p>
        </w:tc>
      </w:tr>
      <w:tr w:rsidR="004B3956" w:rsidRPr="00EC30C2" w14:paraId="4CE9DFAB" w14:textId="77777777" w:rsidTr="004B3956">
        <w:tc>
          <w:tcPr>
            <w:tcW w:w="5949" w:type="dxa"/>
            <w:shd w:val="clear" w:color="auto" w:fill="F2F2F2"/>
          </w:tcPr>
          <w:p w14:paraId="31A29C1F" w14:textId="77777777" w:rsidR="004B3956" w:rsidRPr="00FF430B" w:rsidRDefault="004B3956" w:rsidP="004B3956">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4B3956" w:rsidRPr="00FF430B" w:rsidRDefault="004B3956" w:rsidP="004B3956">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DEAA1BE" w14:textId="5C6E1029" w:rsidR="004B3956" w:rsidRPr="00FF430B" w:rsidRDefault="004B3956" w:rsidP="004B3956">
            <w:pPr>
              <w:spacing w:line="276" w:lineRule="auto"/>
              <w:jc w:val="both"/>
              <w:rPr>
                <w:rFonts w:eastAsia="Calibri"/>
                <w:noProof w:val="0"/>
                <w:lang w:val="ro-MD"/>
              </w:rPr>
            </w:pPr>
            <w:r w:rsidRPr="007906B2">
              <w:t>Instituție Bugetară</w:t>
            </w:r>
          </w:p>
        </w:tc>
      </w:tr>
    </w:tbl>
    <w:p w14:paraId="43367910" w14:textId="77777777" w:rsidR="00615E49" w:rsidRPr="00FF430B" w:rsidRDefault="00615E49" w:rsidP="0054759E">
      <w:pPr>
        <w:numPr>
          <w:ilvl w:val="0"/>
          <w:numId w:val="21"/>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835"/>
        <w:gridCol w:w="1134"/>
        <w:gridCol w:w="2268"/>
        <w:gridCol w:w="1985"/>
      </w:tblGrid>
      <w:tr w:rsidR="00615E49" w:rsidRPr="00EC30C2" w14:paraId="4FC93795" w14:textId="77777777" w:rsidTr="006B108C">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7E7E18" w:rsidRPr="00EC30C2" w14:paraId="4FDBB21C" w14:textId="77777777" w:rsidTr="006B108C">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566085E9" w:rsidR="007E7E18" w:rsidRPr="00FF430B" w:rsidRDefault="007E7E18" w:rsidP="007E7E18">
            <w:pPr>
              <w:spacing w:line="276" w:lineRule="auto"/>
              <w:jc w:val="center"/>
              <w:rPr>
                <w:rFonts w:eastAsia="Calibri"/>
                <w:noProof w:val="0"/>
                <w:lang w:val="ro-MD"/>
              </w:rPr>
            </w:pPr>
          </w:p>
        </w:tc>
        <w:tc>
          <w:tcPr>
            <w:tcW w:w="1134" w:type="dxa"/>
            <w:vMerge w:val="restart"/>
            <w:tcBorders>
              <w:top w:val="single" w:sz="4" w:space="0" w:color="auto"/>
              <w:left w:val="single" w:sz="4" w:space="0" w:color="auto"/>
              <w:right w:val="single" w:sz="4" w:space="0" w:color="auto"/>
            </w:tcBorders>
            <w:shd w:val="clear" w:color="auto" w:fill="auto"/>
            <w:vAlign w:val="center"/>
          </w:tcPr>
          <w:p w14:paraId="6E57E012" w14:textId="19C870D2"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68EAFBBD"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1A44BC7D" w:rsidR="007E7E18" w:rsidRPr="00353C14" w:rsidRDefault="007E7E18" w:rsidP="007E7E18">
            <w:pPr>
              <w:spacing w:line="276" w:lineRule="auto"/>
              <w:jc w:val="center"/>
              <w:rPr>
                <w:rFonts w:eastAsia="Calibri"/>
                <w:noProof w:val="0"/>
                <w:color w:val="FF0000"/>
                <w:lang w:val="ro-MD"/>
              </w:rPr>
            </w:pPr>
          </w:p>
        </w:tc>
        <w:tc>
          <w:tcPr>
            <w:tcW w:w="2268" w:type="dxa"/>
            <w:vMerge w:val="restart"/>
            <w:tcBorders>
              <w:top w:val="single" w:sz="4" w:space="0" w:color="auto"/>
              <w:left w:val="single" w:sz="4" w:space="0" w:color="auto"/>
              <w:right w:val="single" w:sz="4" w:space="0" w:color="auto"/>
            </w:tcBorders>
            <w:shd w:val="clear" w:color="auto" w:fill="auto"/>
            <w:vAlign w:val="center"/>
          </w:tcPr>
          <w:p w14:paraId="702F6EA9" w14:textId="1D51DF29" w:rsidR="007E7E18" w:rsidRPr="00353C14" w:rsidRDefault="007E7E18" w:rsidP="007E7E18">
            <w:pPr>
              <w:spacing w:line="276" w:lineRule="auto"/>
              <w:jc w:val="both"/>
              <w:rPr>
                <w:rFonts w:eastAsia="Calibri"/>
                <w:noProof w:val="0"/>
                <w:color w:val="FF0000"/>
                <w:lang w:val="ro-MD"/>
              </w:rPr>
            </w:pPr>
          </w:p>
        </w:tc>
        <w:tc>
          <w:tcPr>
            <w:tcW w:w="1985" w:type="dxa"/>
            <w:vMerge w:val="restart"/>
            <w:tcBorders>
              <w:top w:val="single" w:sz="4" w:space="0" w:color="auto"/>
              <w:left w:val="single" w:sz="4" w:space="0" w:color="auto"/>
              <w:right w:val="single" w:sz="4" w:space="0" w:color="auto"/>
            </w:tcBorders>
            <w:shd w:val="clear" w:color="auto" w:fill="auto"/>
          </w:tcPr>
          <w:p w14:paraId="66B52F12" w14:textId="00782C8D" w:rsidR="007E7E18" w:rsidRPr="00353C14" w:rsidRDefault="007E7E18" w:rsidP="007E7E18">
            <w:pPr>
              <w:spacing w:line="276" w:lineRule="auto"/>
              <w:jc w:val="center"/>
              <w:rPr>
                <w:rFonts w:eastAsia="Calibri"/>
                <w:noProof w:val="0"/>
                <w:color w:val="FF0000"/>
                <w:lang w:val="ro-MD"/>
              </w:rPr>
            </w:pPr>
          </w:p>
        </w:tc>
      </w:tr>
      <w:tr w:rsidR="007E7E18" w:rsidRPr="00EC30C2" w14:paraId="33F20E24" w14:textId="77777777" w:rsidTr="006B108C">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371D907A" w:rsidR="007E7E18" w:rsidRPr="00FF430B" w:rsidRDefault="007E7E18" w:rsidP="007E7E18">
            <w:pPr>
              <w:spacing w:line="276" w:lineRule="auto"/>
              <w:jc w:val="center"/>
              <w:rPr>
                <w:rFonts w:eastAsia="Calibri"/>
                <w:noProof w:val="0"/>
                <w:lang w:val="ro-MD"/>
              </w:rPr>
            </w:pPr>
          </w:p>
        </w:tc>
        <w:tc>
          <w:tcPr>
            <w:tcW w:w="1134" w:type="dxa"/>
            <w:vMerge/>
            <w:tcBorders>
              <w:left w:val="single" w:sz="4" w:space="0" w:color="auto"/>
              <w:right w:val="single" w:sz="4" w:space="0" w:color="auto"/>
            </w:tcBorders>
            <w:shd w:val="clear" w:color="auto" w:fill="auto"/>
            <w:vAlign w:val="center"/>
          </w:tcPr>
          <w:p w14:paraId="2D11B5B4" w14:textId="77777777" w:rsidR="007E7E18" w:rsidRPr="00FF430B" w:rsidRDefault="007E7E18" w:rsidP="007E7E18">
            <w:pPr>
              <w:spacing w:line="276" w:lineRule="auto"/>
              <w:rPr>
                <w:rFonts w:eastAsia="Calibri"/>
                <w:noProof w:val="0"/>
                <w:lang w:val="ro-MD"/>
              </w:rPr>
            </w:pP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51712255" w:rsidR="007E7E18" w:rsidRPr="00353C14" w:rsidRDefault="007E7E18" w:rsidP="007E7E18">
            <w:pPr>
              <w:spacing w:line="276" w:lineRule="auto"/>
              <w:jc w:val="center"/>
              <w:rPr>
                <w:rFonts w:eastAsia="Calibri"/>
                <w:noProof w:val="0"/>
                <w:color w:val="FF000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399CDA58" w:rsidR="007E7E18" w:rsidRPr="00353C14" w:rsidRDefault="007E7E18" w:rsidP="007E7E18">
            <w:pPr>
              <w:spacing w:line="276" w:lineRule="auto"/>
              <w:jc w:val="center"/>
              <w:rPr>
                <w:rFonts w:eastAsia="Calibri"/>
                <w:noProof w:val="0"/>
                <w:color w:val="FF0000"/>
                <w:lang w:val="ro-MD"/>
              </w:rPr>
            </w:pPr>
          </w:p>
        </w:tc>
        <w:tc>
          <w:tcPr>
            <w:tcW w:w="2268" w:type="dxa"/>
            <w:vMerge/>
            <w:tcBorders>
              <w:left w:val="single" w:sz="4" w:space="0" w:color="auto"/>
              <w:right w:val="single" w:sz="4" w:space="0" w:color="auto"/>
            </w:tcBorders>
            <w:shd w:val="clear" w:color="auto" w:fill="auto"/>
            <w:vAlign w:val="center"/>
          </w:tcPr>
          <w:p w14:paraId="3D85146B" w14:textId="012F4C6D" w:rsidR="007E7E18" w:rsidRPr="00353C14" w:rsidRDefault="007E7E18" w:rsidP="007E7E18">
            <w:pPr>
              <w:spacing w:line="276" w:lineRule="auto"/>
              <w:jc w:val="both"/>
              <w:rPr>
                <w:rFonts w:eastAsia="Calibri"/>
                <w:noProof w:val="0"/>
                <w:color w:val="FF0000"/>
                <w:lang w:val="ro-MD"/>
              </w:rPr>
            </w:pPr>
          </w:p>
        </w:tc>
        <w:tc>
          <w:tcPr>
            <w:tcW w:w="1985" w:type="dxa"/>
            <w:vMerge/>
            <w:tcBorders>
              <w:left w:val="single" w:sz="4" w:space="0" w:color="auto"/>
              <w:right w:val="single" w:sz="4" w:space="0" w:color="auto"/>
            </w:tcBorders>
            <w:shd w:val="clear" w:color="auto" w:fill="auto"/>
          </w:tcPr>
          <w:p w14:paraId="356D0F55" w14:textId="77777777" w:rsidR="007E7E18" w:rsidRPr="00353C14" w:rsidRDefault="007E7E18" w:rsidP="007E7E18">
            <w:pPr>
              <w:spacing w:line="276" w:lineRule="auto"/>
              <w:jc w:val="center"/>
              <w:rPr>
                <w:rFonts w:eastAsia="Calibri"/>
                <w:noProof w:val="0"/>
                <w:color w:val="FF0000"/>
                <w:lang w:val="ro-MD"/>
              </w:rPr>
            </w:pPr>
          </w:p>
        </w:tc>
      </w:tr>
      <w:tr w:rsidR="007E7E18" w:rsidRPr="00EC30C2" w14:paraId="71BE98CF" w14:textId="77777777" w:rsidTr="004B395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8DB9B2" w14:textId="77777777" w:rsidR="007E7E18" w:rsidRPr="00FF430B" w:rsidRDefault="007E7E18" w:rsidP="007E7E18">
            <w:pPr>
              <w:spacing w:line="276" w:lineRule="auto"/>
              <w:jc w:val="center"/>
              <w:rPr>
                <w:rFonts w:eastAsia="Calibri"/>
                <w:noProof w:val="0"/>
                <w:lang w:val="ro-MD"/>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19BD9A" w14:textId="77777777" w:rsidR="007E7E18" w:rsidRPr="00FF430B" w:rsidRDefault="007E7E18" w:rsidP="007E7E18">
            <w:pPr>
              <w:spacing w:line="276" w:lineRule="auto"/>
              <w:rPr>
                <w:rFonts w:eastAsia="Calibri"/>
                <w:noProof w:val="0"/>
                <w:lang w:val="ro-MD"/>
              </w:rPr>
            </w:pPr>
          </w:p>
        </w:tc>
        <w:tc>
          <w:tcPr>
            <w:tcW w:w="623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672CD" w14:textId="7C3EF1D7" w:rsidR="007E7E18" w:rsidRDefault="007E7E18" w:rsidP="00353C14">
            <w:pPr>
              <w:spacing w:line="276" w:lineRule="auto"/>
              <w:jc w:val="both"/>
              <w:rPr>
                <w:lang w:val="en-US"/>
              </w:rPr>
            </w:pPr>
            <w:r w:rsidRPr="00FF430B">
              <w:rPr>
                <w:b/>
                <w:noProof w:val="0"/>
                <w:sz w:val="20"/>
                <w:szCs w:val="20"/>
                <w:lang w:val="ro-MD" w:eastAsia="ru-RU"/>
              </w:rPr>
              <w:t>Valoarea estimativă totală</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EFED858" w14:textId="77777777" w:rsidR="007E7E18" w:rsidRPr="00FF430B" w:rsidRDefault="007E7E18" w:rsidP="007E7E18">
            <w:pPr>
              <w:spacing w:line="276" w:lineRule="auto"/>
              <w:jc w:val="center"/>
              <w:rPr>
                <w:rFonts w:eastAsia="Calibri"/>
                <w:noProof w:val="0"/>
                <w:lang w:val="ro-MD"/>
              </w:rPr>
            </w:pPr>
          </w:p>
        </w:tc>
      </w:tr>
    </w:tbl>
    <w:p w14:paraId="681541E2" w14:textId="77777777"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54759E">
      <w:pPr>
        <w:numPr>
          <w:ilvl w:val="0"/>
          <w:numId w:val="21"/>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Nu </w:t>
            </w:r>
            <w:r w:rsidRPr="004B3956">
              <w:rPr>
                <w:rFonts w:eastAsia="Calibri"/>
                <w:noProof w:val="0"/>
                <w:highlight w:val="black"/>
                <w:lang w:val="ro-MD"/>
              </w:rPr>
              <w:t>□</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F159E25"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r w:rsidR="00161F60">
        <w:rPr>
          <w:b/>
          <w:lang w:val="ro-MD"/>
        </w:rPr>
        <w:t>Nina JUC</w:t>
      </w:r>
      <w:r w:rsidR="004B3956">
        <w:rPr>
          <w:b/>
          <w:lang w:val="ro-MD"/>
        </w:rPr>
        <w:t xml:space="preserve">            </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4226BB59" w:rsidR="00B65C93" w:rsidRDefault="00B65C93" w:rsidP="00615E49">
      <w:pPr>
        <w:spacing w:after="160" w:line="276" w:lineRule="auto"/>
        <w:rPr>
          <w:rFonts w:ascii="Calibri" w:eastAsia="Calibri" w:hAnsi="Calibri"/>
          <w:noProof w:val="0"/>
          <w:sz w:val="22"/>
          <w:szCs w:val="22"/>
          <w:lang w:val="ro-MD"/>
        </w:rPr>
      </w:pPr>
    </w:p>
    <w:p w14:paraId="62EE2C48" w14:textId="6625B606" w:rsidR="007E7E18" w:rsidRDefault="007E7E18" w:rsidP="00615E49">
      <w:pPr>
        <w:spacing w:after="160" w:line="276" w:lineRule="auto"/>
        <w:rPr>
          <w:rFonts w:ascii="Calibri" w:eastAsia="Calibri" w:hAnsi="Calibri"/>
          <w:noProof w:val="0"/>
          <w:sz w:val="22"/>
          <w:szCs w:val="22"/>
          <w:lang w:val="ro-MD"/>
        </w:rPr>
      </w:pPr>
    </w:p>
    <w:p w14:paraId="4FC4E549" w14:textId="4F9D0AF1" w:rsidR="007E7E18" w:rsidRDefault="007E7E18" w:rsidP="00615E49">
      <w:pPr>
        <w:spacing w:after="160" w:line="276" w:lineRule="auto"/>
        <w:rPr>
          <w:rFonts w:ascii="Calibri" w:eastAsia="Calibri" w:hAnsi="Calibri"/>
          <w:noProof w:val="0"/>
          <w:sz w:val="22"/>
          <w:szCs w:val="22"/>
          <w:lang w:val="ro-MD"/>
        </w:rPr>
      </w:pPr>
    </w:p>
    <w:p w14:paraId="56B9AF31" w14:textId="2C82DD5E" w:rsidR="007E7E18" w:rsidRDefault="007E7E18" w:rsidP="00615E49">
      <w:pPr>
        <w:spacing w:after="160" w:line="276" w:lineRule="auto"/>
        <w:rPr>
          <w:rFonts w:ascii="Calibri" w:eastAsia="Calibri" w:hAnsi="Calibri"/>
          <w:noProof w:val="0"/>
          <w:sz w:val="22"/>
          <w:szCs w:val="22"/>
          <w:lang w:val="ro-MD"/>
        </w:rPr>
      </w:pPr>
    </w:p>
    <w:p w14:paraId="33732E93" w14:textId="77777777" w:rsidR="007E7E18" w:rsidRPr="00FF430B" w:rsidRDefault="007E7E18"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2F8F7986" w14:textId="1BFFF0E0" w:rsidR="00B65C93" w:rsidRPr="00FF430B" w:rsidRDefault="00B65C93" w:rsidP="006B108C">
      <w:pPr>
        <w:pStyle w:val="Style3"/>
        <w:tabs>
          <w:tab w:val="left" w:pos="567"/>
        </w:tabs>
        <w:spacing w:before="0" w:beforeAutospacing="0" w:after="0"/>
        <w:ind w:left="0" w:firstLine="0"/>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066A8D32" w:rsidR="000930AB" w:rsidRDefault="000930AB" w:rsidP="002A6E99">
      <w:pPr>
        <w:pStyle w:val="Style3"/>
        <w:tabs>
          <w:tab w:val="left" w:pos="567"/>
        </w:tabs>
        <w:spacing w:before="0" w:beforeAutospacing="0" w:after="0"/>
        <w:ind w:left="0" w:firstLine="0"/>
        <w:jc w:val="center"/>
        <w:rPr>
          <w:rFonts w:eastAsia="PMingLiU"/>
          <w:lang w:val="ro-MD" w:eastAsia="zh-CN"/>
        </w:rPr>
      </w:pPr>
    </w:p>
    <w:p w14:paraId="40B77162" w14:textId="58859B9C"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18AF95CD" w14:textId="23170D84" w:rsidR="00594F8E" w:rsidRDefault="00594F8E" w:rsidP="002A6E99">
      <w:pPr>
        <w:pStyle w:val="Style3"/>
        <w:tabs>
          <w:tab w:val="left" w:pos="567"/>
        </w:tabs>
        <w:spacing w:before="0" w:beforeAutospacing="0" w:after="0"/>
        <w:ind w:left="0" w:firstLine="0"/>
        <w:jc w:val="center"/>
        <w:rPr>
          <w:rFonts w:eastAsia="PMingLiU"/>
          <w:lang w:val="ro-MD" w:eastAsia="zh-CN"/>
        </w:rPr>
      </w:pPr>
    </w:p>
    <w:p w14:paraId="466E39D3" w14:textId="0DAD2853" w:rsidR="00D90B32" w:rsidRDefault="00D90B32" w:rsidP="002A6E99">
      <w:pPr>
        <w:pStyle w:val="Style3"/>
        <w:tabs>
          <w:tab w:val="left" w:pos="567"/>
        </w:tabs>
        <w:spacing w:before="0" w:beforeAutospacing="0" w:after="0"/>
        <w:ind w:left="0" w:firstLine="0"/>
        <w:jc w:val="center"/>
        <w:rPr>
          <w:rFonts w:eastAsia="PMingLiU"/>
          <w:lang w:val="ro-MD" w:eastAsia="zh-CN"/>
        </w:rPr>
      </w:pPr>
    </w:p>
    <w:p w14:paraId="46F0B55E" w14:textId="77777777" w:rsidR="00D90B32" w:rsidRPr="00FF430B" w:rsidRDefault="00D90B32" w:rsidP="002A6E99">
      <w:pPr>
        <w:pStyle w:val="Style3"/>
        <w:tabs>
          <w:tab w:val="left" w:pos="567"/>
        </w:tabs>
        <w:spacing w:before="0" w:beforeAutospacing="0" w:after="0"/>
        <w:ind w:left="0" w:firstLine="0"/>
        <w:jc w:val="center"/>
        <w:rPr>
          <w:rFonts w:eastAsia="PMingLiU"/>
          <w:lang w:val="ro-MD" w:eastAsia="zh-CN"/>
        </w:rPr>
      </w:pPr>
    </w:p>
    <w:p w14:paraId="3B5EF61B" w14:textId="3C2313C4" w:rsidR="003C4159" w:rsidRPr="00FF430B" w:rsidRDefault="0074570C" w:rsidP="0074570C">
      <w:pPr>
        <w:rPr>
          <w:rFonts w:eastAsia="PMingLiU"/>
          <w:lang w:val="ro-MD" w:eastAsia="zh-CN"/>
        </w:rPr>
      </w:pPr>
      <w:r>
        <w:rPr>
          <w:b/>
          <w:i/>
          <w:noProof w:val="0"/>
          <w:color w:val="0070C0"/>
          <w:sz w:val="32"/>
          <w:szCs w:val="32"/>
          <w:lang w:val="ro-MD"/>
        </w:rPr>
        <w:t xml:space="preserve"> </w:t>
      </w:r>
      <w:r w:rsidR="00E25D59">
        <w:rPr>
          <w:b/>
          <w:i/>
          <w:noProof w:val="0"/>
          <w:color w:val="0070C0"/>
          <w:sz w:val="32"/>
          <w:szCs w:val="32"/>
          <w:lang w:val="ro-MD"/>
        </w:rPr>
        <w:t>Obligatoriu</w:t>
      </w: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3A60B35E" w:rsidR="00B65C93" w:rsidRPr="00FF430B" w:rsidRDefault="00E25D59" w:rsidP="00950D18">
      <w:pPr>
        <w:pStyle w:val="a7"/>
        <w:tabs>
          <w:tab w:val="left" w:pos="567"/>
        </w:tabs>
        <w:spacing w:line="360" w:lineRule="auto"/>
        <w:rPr>
          <w:rFonts w:ascii="Times New Roman" w:hAnsi="Times New Roman"/>
          <w:szCs w:val="24"/>
          <w:lang w:val="ro-MD"/>
        </w:rPr>
      </w:pPr>
      <w:r>
        <w:rPr>
          <w:b/>
          <w:i/>
          <w:color w:val="0070C0"/>
          <w:sz w:val="32"/>
          <w:szCs w:val="32"/>
          <w:lang w:val="ro-MD"/>
        </w:rPr>
        <w:t>Obligatoriu</w:t>
      </w: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2ACE023A" w:rsidR="00BE49DD" w:rsidRPr="00FF430B" w:rsidRDefault="00E25D59" w:rsidP="00950D18">
      <w:pPr>
        <w:pStyle w:val="a7"/>
        <w:tabs>
          <w:tab w:val="left" w:pos="567"/>
        </w:tabs>
        <w:spacing w:line="360" w:lineRule="auto"/>
        <w:rPr>
          <w:rFonts w:ascii="Times New Roman" w:hAnsi="Times New Roman"/>
          <w:szCs w:val="24"/>
          <w:lang w:val="ro-MD"/>
        </w:rPr>
      </w:pPr>
      <w:r>
        <w:rPr>
          <w:b/>
          <w:i/>
          <w:color w:val="0070C0"/>
          <w:sz w:val="32"/>
          <w:szCs w:val="32"/>
          <w:lang w:val="ro-MD"/>
        </w:rPr>
        <w:t>Obligatoriu</w:t>
      </w: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 xml:space="preserve">                                          </w:t>
      </w:r>
      <w:r w:rsidR="00A227F2" w:rsidRPr="00FF430B">
        <w:rPr>
          <w:rFonts w:ascii="Times New Roman" w:hAnsi="Times New Roman"/>
          <w:szCs w:val="24"/>
          <w:lang w:val="ro-MD"/>
        </w:rPr>
        <w:t>(semnătura autorizată)</w:t>
      </w:r>
    </w:p>
    <w:p w14:paraId="10BE6221" w14:textId="3C38462F" w:rsidR="00950D18" w:rsidRPr="00FF430B" w:rsidRDefault="00E25D59" w:rsidP="00E25D59">
      <w:pPr>
        <w:spacing w:after="200" w:line="276" w:lineRule="auto"/>
        <w:rPr>
          <w:lang w:val="ro-MD" w:eastAsia="zh-CN"/>
        </w:rPr>
      </w:pPr>
      <w:bookmarkStart w:id="47" w:name="_Toc449692097"/>
      <w:r>
        <w:rPr>
          <w:b/>
          <w:i/>
          <w:noProof w:val="0"/>
          <w:color w:val="0070C0"/>
          <w:sz w:val="32"/>
          <w:szCs w:val="32"/>
          <w:lang w:val="ro-MD"/>
        </w:rPr>
        <w:t>Obligatoriu</w:t>
      </w:r>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2066AB25" w:rsidR="00B65C93" w:rsidRPr="00FF430B" w:rsidRDefault="00E25D59" w:rsidP="00196AB4">
      <w:pPr>
        <w:pStyle w:val="Style3"/>
        <w:tabs>
          <w:tab w:val="left" w:pos="567"/>
        </w:tabs>
        <w:ind w:left="0" w:firstLine="0"/>
        <w:rPr>
          <w:rFonts w:eastAsia="PMingLiU"/>
          <w:lang w:val="ro-MD" w:eastAsia="zh-CN"/>
        </w:rPr>
      </w:pPr>
      <w:r>
        <w:rPr>
          <w:b w:val="0"/>
          <w:i/>
          <w:color w:val="0070C0"/>
          <w:sz w:val="32"/>
          <w:szCs w:val="32"/>
          <w:lang w:val="ro-MD"/>
        </w:rPr>
        <w:lastRenderedPageBreak/>
        <w:t>Obligatoriu</w:t>
      </w: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1DC06ACF" w:rsidR="002D6E71" w:rsidRPr="00FF430B" w:rsidRDefault="00E25D59" w:rsidP="00E25D59">
      <w:pPr>
        <w:rPr>
          <w:rFonts w:eastAsia="PMingLiU"/>
          <w:b/>
          <w:lang w:val="ro-MD" w:eastAsia="zh-CN"/>
        </w:rPr>
      </w:pPr>
      <w:r>
        <w:rPr>
          <w:b/>
          <w:i/>
          <w:noProof w:val="0"/>
          <w:color w:val="0070C0"/>
          <w:sz w:val="32"/>
          <w:szCs w:val="32"/>
          <w:lang w:val="ro-MD"/>
        </w:rPr>
        <w:t>Obligatoriu</w:t>
      </w: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9CE3BC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68264900" w14:textId="7F1E1BF6" w:rsidR="002D6E71" w:rsidRPr="00FF430B" w:rsidRDefault="002D6E71" w:rsidP="00E25D59">
      <w:pPr>
        <w:spacing w:line="276" w:lineRule="auto"/>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4123B93C" w:rsidR="002D6E71" w:rsidRPr="00FF430B" w:rsidRDefault="00E25D59" w:rsidP="00E25D59">
      <w:pPr>
        <w:spacing w:line="276" w:lineRule="auto"/>
        <w:rPr>
          <w:rFonts w:eastAsia="PMingLiU"/>
          <w:b/>
          <w:lang w:val="ro-MD" w:eastAsia="zh-CN"/>
        </w:rPr>
      </w:pPr>
      <w:r>
        <w:rPr>
          <w:b/>
          <w:i/>
          <w:noProof w:val="0"/>
          <w:color w:val="0070C0"/>
          <w:sz w:val="32"/>
          <w:szCs w:val="32"/>
          <w:lang w:val="ro-MD"/>
        </w:rPr>
        <w:lastRenderedPageBreak/>
        <w:t>Obligatoriu</w:t>
      </w:r>
    </w:p>
    <w:p w14:paraId="277C3685" w14:textId="77777777" w:rsidR="002D6E71" w:rsidRPr="00FF430B" w:rsidRDefault="002D6E71" w:rsidP="00B322B4">
      <w:pPr>
        <w:spacing w:line="276" w:lineRule="auto"/>
        <w:jc w:val="center"/>
        <w:rPr>
          <w:rFonts w:eastAsia="PMingLiU"/>
          <w:b/>
          <w:lang w:val="ro-MD" w:eastAsia="zh-CN"/>
        </w:rPr>
      </w:pPr>
    </w:p>
    <w:p w14:paraId="507AA771" w14:textId="1285F8DC" w:rsidR="000E4D7D" w:rsidRPr="00FF430B" w:rsidRDefault="000E4D7D" w:rsidP="00E25D59">
      <w:pPr>
        <w:spacing w:line="276" w:lineRule="auto"/>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4B27E18D" w:rsidR="000E4D7D" w:rsidRPr="00E25D59" w:rsidRDefault="00371022" w:rsidP="00E25D59">
      <w:pPr>
        <w:spacing w:line="276" w:lineRule="auto"/>
        <w:rPr>
          <w:rFonts w:eastAsia="PMingLiU"/>
          <w:b/>
          <w:i/>
          <w:color w:val="0070C0"/>
          <w:sz w:val="36"/>
          <w:szCs w:val="36"/>
          <w:lang w:val="ro-MD" w:eastAsia="zh-CN"/>
        </w:rPr>
      </w:pPr>
      <w:r>
        <w:rPr>
          <w:rFonts w:eastAsia="PMingLiU"/>
          <w:b/>
          <w:i/>
          <w:color w:val="0070C0"/>
          <w:sz w:val="36"/>
          <w:szCs w:val="36"/>
          <w:lang w:val="ro-MD" w:eastAsia="zh-CN"/>
        </w:rPr>
        <w:lastRenderedPageBreak/>
        <w:t>După caz</w:t>
      </w: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3E2F8DDB" w:rsidR="000E4D7D" w:rsidRPr="00FF430B"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576D7B5C" w14:textId="63A122A6" w:rsidR="00FF430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1E76B9A5" w14:textId="1209BEFF" w:rsidR="00653E70" w:rsidRPr="00FF430B" w:rsidRDefault="00653E70" w:rsidP="00371022">
      <w:pPr>
        <w:tabs>
          <w:tab w:val="left" w:pos="567"/>
        </w:tabs>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325ADCFE" w14:textId="5E254288" w:rsidR="0019071C"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46C68793" w14:textId="276DC70B"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7AE41A9D" w14:textId="77777777" w:rsidR="00371022"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t>După caz</w:t>
      </w: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6D071283" w14:textId="2FFB0112" w:rsidR="00B27D8B" w:rsidRPr="00FF430B" w:rsidRDefault="00B27D8B" w:rsidP="00371022">
      <w:pPr>
        <w:tabs>
          <w:tab w:val="left" w:pos="567"/>
        </w:tabs>
        <w:rPr>
          <w:b/>
          <w:color w:val="000000"/>
          <w:w w:val="90"/>
          <w:lang w:val="ro-MD"/>
        </w:rPr>
      </w:pPr>
    </w:p>
    <w:p w14:paraId="435E0F3F" w14:textId="360241D4" w:rsidR="00B27D8B" w:rsidRPr="00371022" w:rsidRDefault="00371022" w:rsidP="00371022">
      <w:pPr>
        <w:spacing w:after="200" w:line="276" w:lineRule="auto"/>
        <w:rPr>
          <w:rFonts w:eastAsia="PMingLiU"/>
          <w:b/>
          <w:lang w:val="ro-MD" w:eastAsia="zh-CN"/>
        </w:rPr>
      </w:pPr>
      <w:r>
        <w:rPr>
          <w:rFonts w:eastAsia="PMingLiU"/>
          <w:b/>
          <w:i/>
          <w:color w:val="0070C0"/>
          <w:sz w:val="36"/>
          <w:szCs w:val="36"/>
          <w:lang w:val="ro-MD" w:eastAsia="zh-CN"/>
        </w:rPr>
        <w:lastRenderedPageBreak/>
        <w:t>După caz</w:t>
      </w: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37503DEE" w14:textId="5ED2F5B2" w:rsidR="00B27D8B" w:rsidRPr="00371022" w:rsidRDefault="00BA7FF4" w:rsidP="00371022">
      <w:pPr>
        <w:jc w:val="right"/>
        <w:rPr>
          <w:noProof w:val="0"/>
          <w:lang w:val="ro-MD"/>
        </w:rPr>
      </w:pPr>
      <w:r w:rsidRPr="00FF430B">
        <w:rPr>
          <w:noProof w:val="0"/>
          <w:lang w:val="ro-MD"/>
        </w:rPr>
        <w:t>din “____” _</w:t>
      </w:r>
      <w:r w:rsidR="00371022">
        <w:rPr>
          <w:noProof w:val="0"/>
          <w:lang w:val="ro-MD"/>
        </w:rPr>
        <w:t>_______ 20___</w:t>
      </w: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20C20D50" w14:textId="1B7B871A" w:rsidR="002927B7" w:rsidRPr="00371022" w:rsidRDefault="005C6BF4" w:rsidP="00371022">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67A48B07" w14:textId="77777777" w:rsidR="00371022" w:rsidRDefault="00371022" w:rsidP="00BA7FF4">
      <w:pPr>
        <w:jc w:val="right"/>
        <w:rPr>
          <w:noProof w:val="0"/>
          <w:lang w:val="ro-MD"/>
        </w:rPr>
      </w:pPr>
    </w:p>
    <w:p w14:paraId="10416516" w14:textId="294ACD7E" w:rsidR="00371022" w:rsidRPr="00371022" w:rsidRDefault="00371022" w:rsidP="00371022">
      <w:pPr>
        <w:rPr>
          <w:b/>
          <w:i/>
          <w:noProof w:val="0"/>
          <w:color w:val="0070C0"/>
          <w:sz w:val="32"/>
          <w:szCs w:val="32"/>
          <w:lang w:val="ro-MD"/>
        </w:rPr>
      </w:pPr>
      <w:r w:rsidRPr="00371022">
        <w:rPr>
          <w:b/>
          <w:i/>
          <w:noProof w:val="0"/>
          <w:color w:val="0070C0"/>
          <w:sz w:val="32"/>
          <w:szCs w:val="32"/>
          <w:lang w:val="ro-MD"/>
        </w:rPr>
        <w:t>Obligatoriu</w:t>
      </w:r>
    </w:p>
    <w:p w14:paraId="35DFBB33" w14:textId="77777777" w:rsidR="00371022" w:rsidRDefault="00371022" w:rsidP="00BA7FF4">
      <w:pPr>
        <w:jc w:val="right"/>
        <w:rPr>
          <w:noProof w:val="0"/>
          <w:lang w:val="ro-MD"/>
        </w:rPr>
      </w:pPr>
    </w:p>
    <w:p w14:paraId="74AE0F9D" w14:textId="37CFB1AB"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54759E">
            <w:pPr>
              <w:pStyle w:val="a"/>
              <w:numPr>
                <w:ilvl w:val="0"/>
                <w:numId w:val="20"/>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FA757BD" w14:textId="77777777" w:rsidR="00371022" w:rsidRPr="00371022" w:rsidRDefault="00371022" w:rsidP="00371022">
      <w:pPr>
        <w:rPr>
          <w:b/>
          <w:i/>
          <w:noProof w:val="0"/>
          <w:color w:val="0070C0"/>
          <w:sz w:val="32"/>
          <w:szCs w:val="32"/>
          <w:lang w:val="ro-MD"/>
        </w:rPr>
      </w:pPr>
      <w:r w:rsidRPr="00371022">
        <w:rPr>
          <w:b/>
          <w:i/>
          <w:noProof w:val="0"/>
          <w:color w:val="0070C0"/>
          <w:sz w:val="32"/>
          <w:szCs w:val="32"/>
          <w:lang w:val="ro-MD"/>
        </w:rPr>
        <w:lastRenderedPageBreak/>
        <w:t>Obligatoriu</w:t>
      </w:r>
    </w:p>
    <w:p w14:paraId="423E3FD7" w14:textId="77777777" w:rsidR="00F6496F" w:rsidRPr="00FF430B" w:rsidRDefault="00F6496F" w:rsidP="00196AB4">
      <w:pPr>
        <w:jc w:val="both"/>
        <w:rPr>
          <w:lang w:val="ro-MD"/>
        </w:rPr>
      </w:pPr>
    </w:p>
    <w:p w14:paraId="459E5B9B" w14:textId="77777777" w:rsidR="009D10E7" w:rsidRPr="005D708F" w:rsidRDefault="009D10E7" w:rsidP="009D10E7">
      <w:pPr>
        <w:pStyle w:val="Style3"/>
        <w:tabs>
          <w:tab w:val="left" w:pos="567"/>
        </w:tabs>
        <w:ind w:left="0" w:firstLine="0"/>
        <w:jc w:val="center"/>
        <w:rPr>
          <w:rFonts w:ascii="Calibri Light" w:eastAsia="PMingLiU" w:hAnsi="Calibri Light" w:cs="Calibri Light"/>
          <w:b w:val="0"/>
          <w:lang w:val="ro-RO" w:eastAsia="zh-CN"/>
        </w:rPr>
      </w:pPr>
      <w:r w:rsidRPr="005D708F">
        <w:rPr>
          <w:rFonts w:ascii="Calibri Light" w:eastAsia="PMingLiU" w:hAnsi="Calibri Light" w:cs="Calibri Light"/>
          <w:lang w:val="ro-RO" w:eastAsia="zh-CN"/>
        </w:rPr>
        <w:t>FORMULARULF3.1</w:t>
      </w:r>
    </w:p>
    <w:p w14:paraId="672D1F66" w14:textId="77777777" w:rsidR="009D10E7" w:rsidRPr="005D708F" w:rsidRDefault="009D10E7" w:rsidP="009D10E7">
      <w:pPr>
        <w:pStyle w:val="a7"/>
        <w:tabs>
          <w:tab w:val="left" w:pos="567"/>
        </w:tabs>
        <w:rPr>
          <w:rFonts w:ascii="Calibri Light" w:hAnsi="Calibri Light" w:cs="Calibri Light"/>
          <w:b/>
          <w:szCs w:val="24"/>
        </w:rPr>
      </w:pPr>
    </w:p>
    <w:p w14:paraId="491A80F1"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b/>
          <w:szCs w:val="24"/>
        </w:rPr>
        <w:t>OFERTĂ</w:t>
      </w:r>
    </w:p>
    <w:p w14:paraId="18D1852E"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Către_________________________________________________________________________</w:t>
      </w:r>
    </w:p>
    <w:p w14:paraId="38EEF134"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w:t>
      </w:r>
      <w:proofErr w:type="spellStart"/>
      <w:r w:rsidRPr="0007771C">
        <w:rPr>
          <w:rFonts w:ascii="Times New Roman" w:hAnsi="Times New Roman"/>
          <w:szCs w:val="24"/>
        </w:rPr>
        <w:t>dinumireaautorităţii</w:t>
      </w:r>
      <w:proofErr w:type="spellEnd"/>
      <w:r w:rsidRPr="0007771C">
        <w:rPr>
          <w:rFonts w:ascii="Times New Roman" w:hAnsi="Times New Roman"/>
          <w:szCs w:val="24"/>
        </w:rPr>
        <w:t xml:space="preserve"> contractante </w:t>
      </w:r>
      <w:proofErr w:type="spellStart"/>
      <w:r w:rsidRPr="0007771C">
        <w:rPr>
          <w:rFonts w:ascii="Times New Roman" w:hAnsi="Times New Roman"/>
          <w:szCs w:val="24"/>
        </w:rPr>
        <w:t>şi</w:t>
      </w:r>
      <w:proofErr w:type="spellEnd"/>
      <w:r w:rsidRPr="0007771C">
        <w:rPr>
          <w:rFonts w:ascii="Times New Roman" w:hAnsi="Times New Roman"/>
          <w:szCs w:val="24"/>
        </w:rPr>
        <w:t xml:space="preserve"> adresa completă)</w:t>
      </w:r>
    </w:p>
    <w:p w14:paraId="41A83A4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DD055DC" w14:textId="77777777" w:rsidR="009D10E7" w:rsidRPr="0007771C" w:rsidRDefault="009D10E7" w:rsidP="009D10E7">
      <w:pPr>
        <w:pStyle w:val="a7"/>
        <w:tabs>
          <w:tab w:val="left" w:pos="567"/>
        </w:tabs>
        <w:spacing w:line="360" w:lineRule="auto"/>
        <w:rPr>
          <w:rFonts w:ascii="Times New Roman" w:hAnsi="Times New Roman"/>
          <w:szCs w:val="24"/>
        </w:rPr>
      </w:pPr>
      <w:proofErr w:type="spellStart"/>
      <w:r w:rsidRPr="0007771C">
        <w:rPr>
          <w:rFonts w:ascii="Times New Roman" w:hAnsi="Times New Roman"/>
          <w:szCs w:val="24"/>
        </w:rPr>
        <w:t>Stimaţi</w:t>
      </w:r>
      <w:proofErr w:type="spellEnd"/>
      <w:r w:rsidRPr="0007771C">
        <w:rPr>
          <w:rFonts w:ascii="Times New Roman" w:hAnsi="Times New Roman"/>
          <w:szCs w:val="24"/>
        </w:rPr>
        <w:t xml:space="preserve"> domni,</w:t>
      </w:r>
    </w:p>
    <w:p w14:paraId="6C7ACF3B"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proofErr w:type="spellStart"/>
      <w:r w:rsidRPr="0007771C">
        <w:rPr>
          <w:rFonts w:ascii="Times New Roman" w:hAnsi="Times New Roman"/>
          <w:szCs w:val="24"/>
        </w:rPr>
        <w:t>Examinînddocumentaţia</w:t>
      </w:r>
      <w:proofErr w:type="spellEnd"/>
      <w:r w:rsidRPr="0007771C">
        <w:rPr>
          <w:rFonts w:ascii="Times New Roman" w:hAnsi="Times New Roman"/>
          <w:szCs w:val="24"/>
        </w:rPr>
        <w:t xml:space="preserve"> standard pentru elaborarea </w:t>
      </w:r>
      <w:proofErr w:type="spellStart"/>
      <w:r w:rsidRPr="0007771C">
        <w:rPr>
          <w:rFonts w:ascii="Times New Roman" w:hAnsi="Times New Roman"/>
          <w:szCs w:val="24"/>
        </w:rPr>
        <w:t>şi</w:t>
      </w:r>
      <w:proofErr w:type="spellEnd"/>
      <w:r w:rsidRPr="0007771C">
        <w:rPr>
          <w:rFonts w:ascii="Times New Roman" w:hAnsi="Times New Roman"/>
          <w:szCs w:val="24"/>
        </w:rPr>
        <w:t xml:space="preserve"> prezentarea ofertei, subsemnaţii,___________________________________________________________________</w:t>
      </w:r>
    </w:p>
    <w:p w14:paraId="3E6D0371" w14:textId="77777777" w:rsidR="009D10E7" w:rsidRPr="0007771C" w:rsidRDefault="009D10E7" w:rsidP="009D10E7">
      <w:pPr>
        <w:pStyle w:val="a7"/>
        <w:tabs>
          <w:tab w:val="left" w:pos="567"/>
        </w:tabs>
        <w:rPr>
          <w:rFonts w:ascii="Times New Roman" w:hAnsi="Times New Roman"/>
          <w:szCs w:val="24"/>
        </w:rPr>
      </w:pPr>
      <w:proofErr w:type="spellStart"/>
      <w:r w:rsidRPr="0007771C">
        <w:rPr>
          <w:rFonts w:ascii="Times New Roman" w:hAnsi="Times New Roman"/>
          <w:szCs w:val="24"/>
        </w:rPr>
        <w:t>reprezentanţi</w:t>
      </w:r>
      <w:proofErr w:type="spellEnd"/>
      <w:r w:rsidRPr="0007771C">
        <w:rPr>
          <w:rFonts w:ascii="Times New Roman" w:hAnsi="Times New Roman"/>
          <w:szCs w:val="24"/>
        </w:rPr>
        <w:t xml:space="preserve"> ai ofertantului _______________________________________________________ </w:t>
      </w:r>
    </w:p>
    <w:p w14:paraId="7729ED60"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(denumirea, numele ofertantului)</w:t>
      </w:r>
    </w:p>
    <w:p w14:paraId="1E84683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589F1F5C"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ne oferim ca, în conformitate cu prevederile </w:t>
      </w:r>
      <w:proofErr w:type="spellStart"/>
      <w:r w:rsidRPr="0007771C">
        <w:rPr>
          <w:rFonts w:ascii="Times New Roman" w:hAnsi="Times New Roman"/>
          <w:szCs w:val="24"/>
        </w:rPr>
        <w:t>şicerinţele</w:t>
      </w:r>
      <w:proofErr w:type="spellEnd"/>
      <w:r w:rsidRPr="0007771C">
        <w:rPr>
          <w:rFonts w:ascii="Times New Roman" w:hAnsi="Times New Roman"/>
          <w:szCs w:val="24"/>
        </w:rPr>
        <w:t xml:space="preserve"> cuprinse în </w:t>
      </w:r>
      <w:proofErr w:type="spellStart"/>
      <w:r w:rsidRPr="0007771C">
        <w:rPr>
          <w:rFonts w:ascii="Times New Roman" w:hAnsi="Times New Roman"/>
          <w:szCs w:val="24"/>
        </w:rPr>
        <w:t>documentaţiamenţionată</w:t>
      </w:r>
      <w:proofErr w:type="spellEnd"/>
      <w:r w:rsidRPr="0007771C">
        <w:rPr>
          <w:rFonts w:ascii="Times New Roman" w:hAnsi="Times New Roman"/>
          <w:szCs w:val="24"/>
        </w:rPr>
        <w:t>, să executăm__________________________________________________________</w:t>
      </w:r>
    </w:p>
    <w:p w14:paraId="6B82DF4A"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(denumirea lucrării)</w:t>
      </w:r>
    </w:p>
    <w:p w14:paraId="16BD160B"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_____________________________________________________________________________</w:t>
      </w:r>
    </w:p>
    <w:p w14:paraId="6F0356B8"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p</w:t>
      </w:r>
      <w:r>
        <w:rPr>
          <w:rFonts w:ascii="Times New Roman" w:hAnsi="Times New Roman"/>
          <w:szCs w:val="24"/>
        </w:rPr>
        <w:t>entru suma fără TVA de _______</w:t>
      </w:r>
      <w:r w:rsidRPr="0007771C">
        <w:rPr>
          <w:rFonts w:ascii="Times New Roman" w:hAnsi="Times New Roman"/>
          <w:szCs w:val="24"/>
        </w:rPr>
        <w:t xml:space="preserve">_______________________________________________lei, </w:t>
      </w:r>
    </w:p>
    <w:p w14:paraId="6E22CFEB" w14:textId="77777777" w:rsidR="009D10E7" w:rsidRPr="0007771C" w:rsidRDefault="009D10E7" w:rsidP="009D10E7">
      <w:pPr>
        <w:pStyle w:val="a7"/>
        <w:tabs>
          <w:tab w:val="left" w:pos="567"/>
        </w:tabs>
        <w:jc w:val="center"/>
        <w:rPr>
          <w:rFonts w:ascii="Times New Roman" w:hAnsi="Times New Roman"/>
          <w:szCs w:val="24"/>
        </w:rPr>
      </w:pPr>
      <w:r w:rsidRPr="0007771C">
        <w:rPr>
          <w:rFonts w:ascii="Times New Roman" w:hAnsi="Times New Roman"/>
          <w:szCs w:val="24"/>
        </w:rPr>
        <w:t xml:space="preserve">(suma în litere </w:t>
      </w:r>
      <w:proofErr w:type="spellStart"/>
      <w:r w:rsidRPr="0007771C">
        <w:rPr>
          <w:rFonts w:ascii="Times New Roman" w:hAnsi="Times New Roman"/>
          <w:szCs w:val="24"/>
        </w:rPr>
        <w:t>şi</w:t>
      </w:r>
      <w:proofErr w:type="spellEnd"/>
      <w:r w:rsidRPr="0007771C">
        <w:rPr>
          <w:rFonts w:ascii="Times New Roman" w:hAnsi="Times New Roman"/>
          <w:szCs w:val="24"/>
        </w:rPr>
        <w:t xml:space="preserve"> în cifre)</w:t>
      </w:r>
    </w:p>
    <w:p w14:paraId="488F6CF9"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la care se adaugă taxa pe valoarea adăugată în cuantum de ______________________________</w:t>
      </w:r>
    </w:p>
    <w:p w14:paraId="41545703"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________________________________________________ lei.</w:t>
      </w:r>
    </w:p>
    <w:p w14:paraId="5B9ADDAA"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(suma în litere </w:t>
      </w:r>
      <w:proofErr w:type="spellStart"/>
      <w:r w:rsidRPr="0007771C">
        <w:rPr>
          <w:rFonts w:ascii="Times New Roman" w:hAnsi="Times New Roman"/>
          <w:szCs w:val="24"/>
        </w:rPr>
        <w:t>şi</w:t>
      </w:r>
      <w:proofErr w:type="spellEnd"/>
      <w:r w:rsidRPr="0007771C">
        <w:rPr>
          <w:rFonts w:ascii="Times New Roman" w:hAnsi="Times New Roman"/>
          <w:szCs w:val="24"/>
        </w:rPr>
        <w:t xml:space="preserve"> în cifre)</w:t>
      </w:r>
    </w:p>
    <w:p w14:paraId="5F3698D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ca, în cazul în care oferta noastră este stabilită </w:t>
      </w:r>
      <w:proofErr w:type="spellStart"/>
      <w:r w:rsidRPr="0007771C">
        <w:rPr>
          <w:rFonts w:ascii="Times New Roman" w:hAnsi="Times New Roman"/>
          <w:szCs w:val="24"/>
        </w:rPr>
        <w:t>cîştigătoare</w:t>
      </w:r>
      <w:proofErr w:type="spellEnd"/>
      <w:r w:rsidRPr="0007771C">
        <w:rPr>
          <w:rFonts w:ascii="Times New Roman" w:hAnsi="Times New Roman"/>
          <w:szCs w:val="24"/>
        </w:rPr>
        <w:t xml:space="preserve">, să începem lucrările </w:t>
      </w:r>
      <w:proofErr w:type="spellStart"/>
      <w:r w:rsidRPr="0007771C">
        <w:rPr>
          <w:rFonts w:ascii="Times New Roman" w:hAnsi="Times New Roman"/>
          <w:szCs w:val="24"/>
        </w:rPr>
        <w:t>cît</w:t>
      </w:r>
      <w:proofErr w:type="spellEnd"/>
      <w:r w:rsidRPr="0007771C">
        <w:rPr>
          <w:rFonts w:ascii="Times New Roman" w:hAnsi="Times New Roman"/>
          <w:szCs w:val="24"/>
        </w:rPr>
        <w:t xml:space="preserve"> mai </w:t>
      </w:r>
      <w:proofErr w:type="spellStart"/>
      <w:r w:rsidRPr="0007771C">
        <w:rPr>
          <w:rFonts w:ascii="Times New Roman" w:hAnsi="Times New Roman"/>
          <w:szCs w:val="24"/>
        </w:rPr>
        <w:t>curînd</w:t>
      </w:r>
      <w:proofErr w:type="spellEnd"/>
      <w:r w:rsidRPr="0007771C">
        <w:rPr>
          <w:rFonts w:ascii="Times New Roman" w:hAnsi="Times New Roman"/>
          <w:szCs w:val="24"/>
        </w:rPr>
        <w:t xml:space="preserve"> posibil după primirea </w:t>
      </w:r>
      <w:proofErr w:type="spellStart"/>
      <w:r w:rsidRPr="0007771C">
        <w:rPr>
          <w:rFonts w:ascii="Times New Roman" w:hAnsi="Times New Roman"/>
          <w:szCs w:val="24"/>
        </w:rPr>
        <w:t>dispoziţiei</w:t>
      </w:r>
      <w:proofErr w:type="spellEnd"/>
      <w:r w:rsidRPr="0007771C">
        <w:rPr>
          <w:rFonts w:ascii="Times New Roman" w:hAnsi="Times New Roman"/>
          <w:szCs w:val="24"/>
        </w:rPr>
        <w:t xml:space="preserve"> de începere </w:t>
      </w:r>
      <w:proofErr w:type="spellStart"/>
      <w:r w:rsidRPr="0007771C">
        <w:rPr>
          <w:rFonts w:ascii="Times New Roman" w:hAnsi="Times New Roman"/>
          <w:szCs w:val="24"/>
        </w:rPr>
        <w:t>şi</w:t>
      </w:r>
      <w:proofErr w:type="spellEnd"/>
      <w:r w:rsidRPr="0007771C">
        <w:rPr>
          <w:rFonts w:ascii="Times New Roman" w:hAnsi="Times New Roman"/>
          <w:szCs w:val="24"/>
        </w:rPr>
        <w:t xml:space="preserve"> să terminăm lucrările în conformitate cu graficul de executare anexate în____________________________________________________________luni calendaristice.</w:t>
      </w:r>
    </w:p>
    <w:p w14:paraId="4C92B1B8"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                          (perioada în litere </w:t>
      </w:r>
      <w:proofErr w:type="spellStart"/>
      <w:r w:rsidRPr="0007771C">
        <w:rPr>
          <w:rFonts w:ascii="Times New Roman" w:hAnsi="Times New Roman"/>
          <w:szCs w:val="24"/>
        </w:rPr>
        <w:t>şi</w:t>
      </w:r>
      <w:proofErr w:type="spellEnd"/>
      <w:r w:rsidRPr="0007771C">
        <w:rPr>
          <w:rFonts w:ascii="Times New Roman" w:hAnsi="Times New Roman"/>
          <w:szCs w:val="24"/>
        </w:rPr>
        <w:t xml:space="preserve"> în cifre)</w:t>
      </w:r>
    </w:p>
    <w:p w14:paraId="32B8C779"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 xml:space="preserve">Ne angajăm să </w:t>
      </w:r>
      <w:proofErr w:type="spellStart"/>
      <w:r w:rsidRPr="0007771C">
        <w:rPr>
          <w:rFonts w:ascii="Times New Roman" w:hAnsi="Times New Roman"/>
          <w:szCs w:val="24"/>
        </w:rPr>
        <w:t>menţinem</w:t>
      </w:r>
      <w:proofErr w:type="spellEnd"/>
      <w:r w:rsidRPr="0007771C">
        <w:rPr>
          <w:rFonts w:ascii="Times New Roman" w:hAnsi="Times New Roman"/>
          <w:szCs w:val="24"/>
        </w:rPr>
        <w:t xml:space="preserve"> această ofertă valabilă pentru o durată de __________________________________ zile, respectiv </w:t>
      </w:r>
      <w:proofErr w:type="spellStart"/>
      <w:r w:rsidRPr="0007771C">
        <w:rPr>
          <w:rFonts w:ascii="Times New Roman" w:hAnsi="Times New Roman"/>
          <w:szCs w:val="24"/>
        </w:rPr>
        <w:t>pînă</w:t>
      </w:r>
      <w:proofErr w:type="spellEnd"/>
      <w:r w:rsidRPr="0007771C">
        <w:rPr>
          <w:rFonts w:ascii="Times New Roman" w:hAnsi="Times New Roman"/>
          <w:szCs w:val="24"/>
        </w:rPr>
        <w:t xml:space="preserve"> la data de____________________                             </w:t>
      </w:r>
    </w:p>
    <w:p w14:paraId="75C92872"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(durata în litere </w:t>
      </w:r>
      <w:proofErr w:type="spellStart"/>
      <w:r w:rsidRPr="0007771C">
        <w:rPr>
          <w:rFonts w:ascii="Times New Roman" w:hAnsi="Times New Roman"/>
          <w:szCs w:val="24"/>
        </w:rPr>
        <w:t>şi</w:t>
      </w:r>
      <w:proofErr w:type="spellEnd"/>
      <w:r w:rsidRPr="0007771C">
        <w:rPr>
          <w:rFonts w:ascii="Times New Roman" w:hAnsi="Times New Roman"/>
          <w:szCs w:val="24"/>
        </w:rPr>
        <w:t xml:space="preserve"> în cifre)</w:t>
      </w:r>
    </w:p>
    <w:p w14:paraId="4121A629"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______________________________________, </w:t>
      </w:r>
      <w:proofErr w:type="spellStart"/>
      <w:r w:rsidRPr="0007771C">
        <w:rPr>
          <w:rFonts w:ascii="Times New Roman" w:hAnsi="Times New Roman"/>
          <w:szCs w:val="24"/>
        </w:rPr>
        <w:t>şi</w:t>
      </w:r>
      <w:proofErr w:type="spellEnd"/>
      <w:r w:rsidRPr="0007771C">
        <w:rPr>
          <w:rFonts w:ascii="Times New Roman" w:hAnsi="Times New Roman"/>
          <w:szCs w:val="24"/>
        </w:rPr>
        <w:t xml:space="preserve"> ea va </w:t>
      </w:r>
      <w:proofErr w:type="spellStart"/>
      <w:r w:rsidRPr="0007771C">
        <w:rPr>
          <w:rFonts w:ascii="Times New Roman" w:hAnsi="Times New Roman"/>
          <w:szCs w:val="24"/>
        </w:rPr>
        <w:t>rămîne</w:t>
      </w:r>
      <w:proofErr w:type="spellEnd"/>
      <w:r w:rsidRPr="0007771C">
        <w:rPr>
          <w:rFonts w:ascii="Times New Roman" w:hAnsi="Times New Roman"/>
          <w:szCs w:val="24"/>
        </w:rPr>
        <w:t xml:space="preserve"> obligatorie pentru noi </w:t>
      </w:r>
      <w:proofErr w:type="spellStart"/>
      <w:r w:rsidRPr="0007771C">
        <w:rPr>
          <w:rFonts w:ascii="Times New Roman" w:hAnsi="Times New Roman"/>
          <w:szCs w:val="24"/>
        </w:rPr>
        <w:t>şi</w:t>
      </w:r>
      <w:proofErr w:type="spellEnd"/>
      <w:r w:rsidRPr="0007771C">
        <w:rPr>
          <w:rFonts w:ascii="Times New Roman" w:hAnsi="Times New Roman"/>
          <w:szCs w:val="24"/>
        </w:rPr>
        <w:t xml:space="preserve"> poate fi  </w:t>
      </w:r>
    </w:p>
    <w:p w14:paraId="42F03967" w14:textId="77777777" w:rsidR="009D10E7" w:rsidRPr="0007771C" w:rsidRDefault="009D10E7" w:rsidP="009D10E7">
      <w:pPr>
        <w:pStyle w:val="a7"/>
        <w:tabs>
          <w:tab w:val="left" w:pos="567"/>
        </w:tabs>
        <w:rPr>
          <w:rFonts w:ascii="Times New Roman" w:hAnsi="Times New Roman"/>
          <w:szCs w:val="24"/>
        </w:rPr>
      </w:pPr>
      <w:r w:rsidRPr="0007771C">
        <w:rPr>
          <w:rFonts w:ascii="Times New Roman" w:hAnsi="Times New Roman"/>
          <w:szCs w:val="24"/>
        </w:rPr>
        <w:t xml:space="preserve">              (ziua/luna/anul)        </w:t>
      </w:r>
    </w:p>
    <w:p w14:paraId="14D6FB56" w14:textId="77777777" w:rsidR="009D10E7" w:rsidRPr="0007771C" w:rsidRDefault="009D10E7" w:rsidP="009D10E7">
      <w:pPr>
        <w:pStyle w:val="a7"/>
        <w:tabs>
          <w:tab w:val="left" w:pos="567"/>
        </w:tabs>
        <w:spacing w:line="360" w:lineRule="auto"/>
        <w:rPr>
          <w:rFonts w:ascii="Times New Roman" w:hAnsi="Times New Roman"/>
          <w:szCs w:val="24"/>
        </w:rPr>
      </w:pPr>
      <w:r w:rsidRPr="0007771C">
        <w:rPr>
          <w:rFonts w:ascii="Times New Roman" w:hAnsi="Times New Roman"/>
          <w:szCs w:val="24"/>
        </w:rPr>
        <w:t xml:space="preserve">acceptată </w:t>
      </w:r>
      <w:proofErr w:type="spellStart"/>
      <w:r w:rsidRPr="0007771C">
        <w:rPr>
          <w:rFonts w:ascii="Times New Roman" w:hAnsi="Times New Roman"/>
          <w:szCs w:val="24"/>
        </w:rPr>
        <w:t>oricînd</w:t>
      </w:r>
      <w:proofErr w:type="spellEnd"/>
      <w:r w:rsidRPr="0007771C">
        <w:rPr>
          <w:rFonts w:ascii="Times New Roman" w:hAnsi="Times New Roman"/>
          <w:szCs w:val="24"/>
        </w:rPr>
        <w:t xml:space="preserve">  înainte de expirarea perioadei de valabilitate.</w:t>
      </w:r>
    </w:p>
    <w:p w14:paraId="1674E0B2" w14:textId="77777777" w:rsidR="009D10E7" w:rsidRPr="0007771C" w:rsidRDefault="009D10E7" w:rsidP="0054759E">
      <w:pPr>
        <w:pStyle w:val="a7"/>
        <w:numPr>
          <w:ilvl w:val="0"/>
          <w:numId w:val="25"/>
        </w:numPr>
        <w:tabs>
          <w:tab w:val="left" w:pos="567"/>
        </w:tabs>
        <w:spacing w:line="360" w:lineRule="auto"/>
        <w:ind w:left="0" w:firstLine="0"/>
        <w:jc w:val="both"/>
        <w:rPr>
          <w:rFonts w:ascii="Times New Roman" w:hAnsi="Times New Roman"/>
          <w:szCs w:val="24"/>
        </w:rPr>
      </w:pPr>
      <w:proofErr w:type="spellStart"/>
      <w:r w:rsidRPr="0007771C">
        <w:rPr>
          <w:rFonts w:ascii="Times New Roman" w:hAnsi="Times New Roman"/>
          <w:szCs w:val="24"/>
        </w:rPr>
        <w:t>Pînă</w:t>
      </w:r>
      <w:proofErr w:type="spellEnd"/>
      <w:r w:rsidRPr="0007771C">
        <w:rPr>
          <w:rFonts w:ascii="Times New Roman" w:hAnsi="Times New Roman"/>
          <w:szCs w:val="24"/>
        </w:rPr>
        <w:t xml:space="preserve"> la încheierea, semnarea contractului de </w:t>
      </w:r>
      <w:proofErr w:type="spellStart"/>
      <w:r w:rsidRPr="0007771C">
        <w:rPr>
          <w:rFonts w:ascii="Times New Roman" w:hAnsi="Times New Roman"/>
          <w:szCs w:val="24"/>
        </w:rPr>
        <w:t>achiziţie</w:t>
      </w:r>
      <w:proofErr w:type="spellEnd"/>
      <w:r w:rsidRPr="0007771C">
        <w:rPr>
          <w:rFonts w:ascii="Times New Roman" w:hAnsi="Times New Roman"/>
          <w:szCs w:val="24"/>
        </w:rPr>
        <w:t xml:space="preserve"> publică această ofertă, împreună cu comunicarea transmisă de dumneavoastră, prin care oferta noastră este stabilită </w:t>
      </w:r>
      <w:proofErr w:type="spellStart"/>
      <w:r w:rsidRPr="0007771C">
        <w:rPr>
          <w:rFonts w:ascii="Times New Roman" w:hAnsi="Times New Roman"/>
          <w:szCs w:val="24"/>
        </w:rPr>
        <w:t>cîştigătoare</w:t>
      </w:r>
      <w:proofErr w:type="spellEnd"/>
      <w:r w:rsidRPr="0007771C">
        <w:rPr>
          <w:rFonts w:ascii="Times New Roman" w:hAnsi="Times New Roman"/>
          <w:szCs w:val="24"/>
        </w:rPr>
        <w:t>, vor constitui un contract angajat între noi.</w:t>
      </w:r>
    </w:p>
    <w:p w14:paraId="1CDCC6F6" w14:textId="77777777" w:rsidR="009D10E7" w:rsidRPr="0007771C" w:rsidRDefault="009D10E7" w:rsidP="0054759E">
      <w:pPr>
        <w:pStyle w:val="a7"/>
        <w:numPr>
          <w:ilvl w:val="0"/>
          <w:numId w:val="25"/>
        </w:numPr>
        <w:tabs>
          <w:tab w:val="left" w:pos="567"/>
        </w:tabs>
        <w:ind w:left="0" w:firstLine="0"/>
        <w:jc w:val="both"/>
        <w:rPr>
          <w:rFonts w:ascii="Times New Roman" w:hAnsi="Times New Roman"/>
          <w:szCs w:val="24"/>
        </w:rPr>
      </w:pPr>
      <w:r w:rsidRPr="0007771C">
        <w:rPr>
          <w:rFonts w:ascii="Times New Roman" w:hAnsi="Times New Roman"/>
          <w:szCs w:val="24"/>
        </w:rPr>
        <w:t>Alături de oferta de bază:</w:t>
      </w:r>
    </w:p>
    <w:p w14:paraId="5CC98AFB"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t xml:space="preserve">[ </w:t>
      </w:r>
      <w:r w:rsidRPr="0007771C">
        <w:rPr>
          <w:rFonts w:ascii="Times New Roman" w:hAnsi="Times New Roman"/>
          <w:szCs w:val="24"/>
        </w:rPr>
        <w:sym w:font="Symbol" w:char="F05D"/>
      </w:r>
      <w:r w:rsidRPr="0007771C">
        <w:rPr>
          <w:rFonts w:ascii="Times New Roman" w:hAnsi="Times New Roman"/>
          <w:szCs w:val="24"/>
        </w:rPr>
        <w:t xml:space="preserve"> depunem oferta alternativă, ale cărei detalii </w:t>
      </w:r>
      <w:proofErr w:type="spellStart"/>
      <w:r w:rsidRPr="0007771C">
        <w:rPr>
          <w:rFonts w:ascii="Times New Roman" w:hAnsi="Times New Roman"/>
          <w:szCs w:val="24"/>
        </w:rPr>
        <w:t>sînt</w:t>
      </w:r>
      <w:proofErr w:type="spellEnd"/>
      <w:r w:rsidRPr="0007771C">
        <w:rPr>
          <w:rFonts w:ascii="Times New Roman" w:hAnsi="Times New Roman"/>
          <w:szCs w:val="24"/>
        </w:rPr>
        <w:t xml:space="preserve"> prezentate într-un formular de ofertă separat, marcat în mod clar „alternativă”;</w:t>
      </w:r>
    </w:p>
    <w:p w14:paraId="3AE5A131" w14:textId="77777777" w:rsidR="009D10E7" w:rsidRPr="0007771C" w:rsidRDefault="009D10E7" w:rsidP="009D10E7">
      <w:pPr>
        <w:pStyle w:val="a7"/>
        <w:tabs>
          <w:tab w:val="left" w:pos="567"/>
        </w:tabs>
        <w:spacing w:line="360" w:lineRule="auto"/>
        <w:ind w:left="1080"/>
        <w:rPr>
          <w:rFonts w:ascii="Times New Roman" w:hAnsi="Times New Roman"/>
          <w:szCs w:val="24"/>
        </w:rPr>
      </w:pPr>
      <w:r w:rsidRPr="0007771C">
        <w:rPr>
          <w:rFonts w:ascii="Times New Roman" w:hAnsi="Times New Roman"/>
          <w:szCs w:val="24"/>
        </w:rPr>
        <w:sym w:font="Symbol" w:char="F05B"/>
      </w:r>
      <w:r w:rsidRPr="0007771C">
        <w:rPr>
          <w:rFonts w:ascii="Times New Roman" w:hAnsi="Times New Roman"/>
          <w:szCs w:val="24"/>
        </w:rPr>
        <w:sym w:font="Symbol" w:char="F05D"/>
      </w:r>
      <w:r w:rsidRPr="0007771C">
        <w:rPr>
          <w:rFonts w:ascii="Times New Roman" w:hAnsi="Times New Roman"/>
          <w:szCs w:val="24"/>
        </w:rPr>
        <w:t xml:space="preserve"> nu depunem ofertă alternativă.</w:t>
      </w:r>
    </w:p>
    <w:p w14:paraId="16659EC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w:t>
      </w:r>
      <w:r w:rsidRPr="005D708F">
        <w:rPr>
          <w:rFonts w:ascii="Calibri Light" w:hAnsi="Calibri Light" w:cs="Calibri Light"/>
          <w:i/>
          <w:iCs/>
          <w:szCs w:val="24"/>
        </w:rPr>
        <w:t xml:space="preserve">se bifează </w:t>
      </w:r>
      <w:proofErr w:type="spellStart"/>
      <w:r w:rsidRPr="005D708F">
        <w:rPr>
          <w:rFonts w:ascii="Calibri Light" w:hAnsi="Calibri Light" w:cs="Calibri Light"/>
          <w:i/>
          <w:iCs/>
          <w:szCs w:val="24"/>
        </w:rPr>
        <w:t>opţiunea</w:t>
      </w:r>
      <w:proofErr w:type="spellEnd"/>
      <w:r w:rsidRPr="005D708F">
        <w:rPr>
          <w:rFonts w:ascii="Calibri Light" w:hAnsi="Calibri Light" w:cs="Calibri Light"/>
          <w:i/>
          <w:iCs/>
          <w:szCs w:val="24"/>
        </w:rPr>
        <w:t xml:space="preserve"> corespunzătoare</w:t>
      </w:r>
      <w:r w:rsidRPr="005D708F">
        <w:rPr>
          <w:rFonts w:ascii="Calibri Light" w:hAnsi="Calibri Light" w:cs="Calibri Light"/>
          <w:szCs w:val="24"/>
        </w:rPr>
        <w:t>)</w:t>
      </w:r>
    </w:p>
    <w:p w14:paraId="538836AB"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lastRenderedPageBreak/>
        <w:t xml:space="preserve">Am </w:t>
      </w:r>
      <w:proofErr w:type="spellStart"/>
      <w:r w:rsidRPr="005D708F">
        <w:rPr>
          <w:rFonts w:ascii="Calibri Light" w:hAnsi="Calibri Light" w:cs="Calibri Light"/>
          <w:szCs w:val="24"/>
        </w:rPr>
        <w:t>înţelesşiconsimţim</w:t>
      </w:r>
      <w:proofErr w:type="spellEnd"/>
      <w:r w:rsidRPr="005D708F">
        <w:rPr>
          <w:rFonts w:ascii="Calibri Light" w:hAnsi="Calibri Light" w:cs="Calibri Light"/>
          <w:szCs w:val="24"/>
        </w:rPr>
        <w:t xml:space="preserve"> ca, în cazul în care oferta noastră este stabilită ca fiind </w:t>
      </w:r>
      <w:proofErr w:type="spellStart"/>
      <w:r w:rsidRPr="005D708F">
        <w:rPr>
          <w:rFonts w:ascii="Calibri Light" w:hAnsi="Calibri Light" w:cs="Calibri Light"/>
          <w:szCs w:val="24"/>
        </w:rPr>
        <w:t>cîştigătoare</w:t>
      </w:r>
      <w:proofErr w:type="spellEnd"/>
      <w:r w:rsidRPr="005D708F">
        <w:rPr>
          <w:rFonts w:ascii="Calibri Light" w:hAnsi="Calibri Light" w:cs="Calibri Light"/>
          <w:szCs w:val="24"/>
        </w:rPr>
        <w:t xml:space="preserve">, să constituim </w:t>
      </w:r>
      <w:proofErr w:type="spellStart"/>
      <w:r w:rsidRPr="005D708F">
        <w:rPr>
          <w:rFonts w:ascii="Calibri Light" w:hAnsi="Calibri Light" w:cs="Calibri Light"/>
          <w:szCs w:val="24"/>
        </w:rPr>
        <w:t>garanţia</w:t>
      </w:r>
      <w:proofErr w:type="spellEnd"/>
      <w:r w:rsidRPr="005D708F">
        <w:rPr>
          <w:rFonts w:ascii="Calibri Light" w:hAnsi="Calibri Light" w:cs="Calibri Light"/>
          <w:szCs w:val="24"/>
        </w:rPr>
        <w:t xml:space="preserve"> de bună executare în conformitate cu prevederile din </w:t>
      </w:r>
      <w:proofErr w:type="spellStart"/>
      <w:r w:rsidRPr="005D708F">
        <w:rPr>
          <w:rFonts w:ascii="Calibri Light" w:hAnsi="Calibri Light" w:cs="Calibri Light"/>
          <w:szCs w:val="24"/>
        </w:rPr>
        <w:t>documentaţia</w:t>
      </w:r>
      <w:proofErr w:type="spellEnd"/>
      <w:r w:rsidRPr="005D708F">
        <w:rPr>
          <w:rFonts w:ascii="Calibri Light" w:hAnsi="Calibri Light" w:cs="Calibri Light"/>
          <w:szCs w:val="24"/>
        </w:rPr>
        <w:t xml:space="preserve"> standard pentru elaborarea </w:t>
      </w:r>
      <w:proofErr w:type="spellStart"/>
      <w:r w:rsidRPr="005D708F">
        <w:rPr>
          <w:rFonts w:ascii="Calibri Light" w:hAnsi="Calibri Light" w:cs="Calibri Light"/>
          <w:szCs w:val="24"/>
        </w:rPr>
        <w:t>şi</w:t>
      </w:r>
      <w:proofErr w:type="spellEnd"/>
      <w:r w:rsidRPr="005D708F">
        <w:rPr>
          <w:rFonts w:ascii="Calibri Light" w:hAnsi="Calibri Light" w:cs="Calibri Light"/>
          <w:szCs w:val="24"/>
        </w:rPr>
        <w:t xml:space="preserve"> prezentarea ofertei.</w:t>
      </w:r>
    </w:p>
    <w:p w14:paraId="2BA60ED2" w14:textId="77777777" w:rsidR="009D10E7" w:rsidRPr="005D708F" w:rsidRDefault="009D10E7" w:rsidP="0054759E">
      <w:pPr>
        <w:pStyle w:val="a7"/>
        <w:numPr>
          <w:ilvl w:val="0"/>
          <w:numId w:val="25"/>
        </w:numPr>
        <w:tabs>
          <w:tab w:val="left" w:pos="567"/>
        </w:tabs>
        <w:spacing w:line="360" w:lineRule="auto"/>
        <w:ind w:left="0" w:firstLine="0"/>
        <w:jc w:val="both"/>
        <w:rPr>
          <w:rFonts w:ascii="Calibri Light" w:hAnsi="Calibri Light" w:cs="Calibri Light"/>
          <w:szCs w:val="24"/>
        </w:rPr>
      </w:pPr>
      <w:proofErr w:type="spellStart"/>
      <w:r w:rsidRPr="005D708F">
        <w:rPr>
          <w:rFonts w:ascii="Calibri Light" w:hAnsi="Calibri Light" w:cs="Calibri Light"/>
          <w:szCs w:val="24"/>
        </w:rPr>
        <w:t>Înţelegem</w:t>
      </w:r>
      <w:proofErr w:type="spellEnd"/>
      <w:r w:rsidRPr="005D708F">
        <w:rPr>
          <w:rFonts w:ascii="Calibri Light" w:hAnsi="Calibri Light" w:cs="Calibri Light"/>
          <w:szCs w:val="24"/>
        </w:rPr>
        <w:t xml:space="preserve"> că nu </w:t>
      </w:r>
      <w:proofErr w:type="spellStart"/>
      <w:r w:rsidRPr="005D708F">
        <w:rPr>
          <w:rFonts w:ascii="Calibri Light" w:hAnsi="Calibri Light" w:cs="Calibri Light"/>
          <w:szCs w:val="24"/>
        </w:rPr>
        <w:t>sînteţiobligaţi</w:t>
      </w:r>
      <w:proofErr w:type="spellEnd"/>
      <w:r w:rsidRPr="005D708F">
        <w:rPr>
          <w:rFonts w:ascii="Calibri Light" w:hAnsi="Calibri Light" w:cs="Calibri Light"/>
          <w:szCs w:val="24"/>
        </w:rPr>
        <w:t xml:space="preserve"> să </w:t>
      </w:r>
      <w:proofErr w:type="spellStart"/>
      <w:r w:rsidRPr="005D708F">
        <w:rPr>
          <w:rFonts w:ascii="Calibri Light" w:hAnsi="Calibri Light" w:cs="Calibri Light"/>
          <w:szCs w:val="24"/>
        </w:rPr>
        <w:t>acceptaţi</w:t>
      </w:r>
      <w:proofErr w:type="spellEnd"/>
      <w:r w:rsidRPr="005D708F">
        <w:rPr>
          <w:rFonts w:ascii="Calibri Light" w:hAnsi="Calibri Light" w:cs="Calibri Light"/>
          <w:szCs w:val="24"/>
        </w:rPr>
        <w:t xml:space="preserve"> oferta cu cel mai scăzut </w:t>
      </w:r>
      <w:proofErr w:type="spellStart"/>
      <w:r w:rsidRPr="005D708F">
        <w:rPr>
          <w:rFonts w:ascii="Calibri Light" w:hAnsi="Calibri Light" w:cs="Calibri Light"/>
          <w:szCs w:val="24"/>
        </w:rPr>
        <w:t>preţ</w:t>
      </w:r>
      <w:proofErr w:type="spellEnd"/>
      <w:r w:rsidRPr="005D708F">
        <w:rPr>
          <w:rFonts w:ascii="Calibri Light" w:hAnsi="Calibri Light" w:cs="Calibri Light"/>
          <w:szCs w:val="24"/>
        </w:rPr>
        <w:t xml:space="preserve"> sau orice altă ofertă pe care o </w:t>
      </w:r>
      <w:proofErr w:type="spellStart"/>
      <w:r w:rsidRPr="005D708F">
        <w:rPr>
          <w:rFonts w:ascii="Calibri Light" w:hAnsi="Calibri Light" w:cs="Calibri Light"/>
          <w:szCs w:val="24"/>
        </w:rPr>
        <w:t>puteţi</w:t>
      </w:r>
      <w:proofErr w:type="spellEnd"/>
      <w:r w:rsidRPr="005D708F">
        <w:rPr>
          <w:rFonts w:ascii="Calibri Light" w:hAnsi="Calibri Light" w:cs="Calibri Light"/>
          <w:szCs w:val="24"/>
        </w:rPr>
        <w:t xml:space="preserve"> primi.</w:t>
      </w:r>
    </w:p>
    <w:p w14:paraId="1C9359D2"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5BE9845C"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Data____________/__________/___________</w:t>
      </w:r>
    </w:p>
    <w:p w14:paraId="2887AAAB" w14:textId="77777777" w:rsidR="009D10E7" w:rsidRPr="005D708F" w:rsidRDefault="009D10E7" w:rsidP="009D10E7">
      <w:pPr>
        <w:pStyle w:val="a7"/>
        <w:tabs>
          <w:tab w:val="left" w:pos="567"/>
        </w:tabs>
        <w:rPr>
          <w:rFonts w:ascii="Calibri Light" w:hAnsi="Calibri Light" w:cs="Calibri Light"/>
          <w:szCs w:val="24"/>
        </w:rPr>
      </w:pPr>
      <w:r w:rsidRPr="005D708F">
        <w:rPr>
          <w:rFonts w:ascii="Calibri Light" w:hAnsi="Calibri Light" w:cs="Calibri Light"/>
          <w:szCs w:val="24"/>
        </w:rPr>
        <w:t xml:space="preserve">______________________________________, în calitate de ___________________________________, legal autorizat să semnez oferta pentru </w:t>
      </w:r>
      <w:proofErr w:type="spellStart"/>
      <w:r w:rsidRPr="005D708F">
        <w:rPr>
          <w:rFonts w:ascii="Calibri Light" w:hAnsi="Calibri Light" w:cs="Calibri Light"/>
          <w:szCs w:val="24"/>
        </w:rPr>
        <w:t>şi</w:t>
      </w:r>
      <w:proofErr w:type="spellEnd"/>
      <w:r w:rsidRPr="005D708F">
        <w:rPr>
          <w:rFonts w:ascii="Calibri Light" w:hAnsi="Calibri Light" w:cs="Calibri Light"/>
          <w:szCs w:val="24"/>
        </w:rPr>
        <w:t xml:space="preserve"> în numele                    ____________________________________________________________________________</w:t>
      </w:r>
    </w:p>
    <w:p w14:paraId="77AB3583"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szCs w:val="24"/>
        </w:rPr>
        <w:t>(denumirea/numele ofertantului)</w:t>
      </w:r>
    </w:p>
    <w:p w14:paraId="7E30E928" w14:textId="77777777" w:rsidR="009D10E7" w:rsidRPr="005D708F" w:rsidRDefault="009D10E7" w:rsidP="009D10E7">
      <w:pPr>
        <w:pStyle w:val="a7"/>
        <w:tabs>
          <w:tab w:val="left" w:pos="567"/>
        </w:tabs>
        <w:spacing w:line="360" w:lineRule="auto"/>
        <w:rPr>
          <w:rFonts w:ascii="Calibri Light" w:hAnsi="Calibri Light" w:cs="Calibri Light"/>
          <w:b/>
          <w:szCs w:val="24"/>
        </w:rPr>
      </w:pPr>
    </w:p>
    <w:p w14:paraId="356DAC6D" w14:textId="77777777" w:rsidR="009D10E7" w:rsidRPr="005D708F" w:rsidRDefault="009D10E7" w:rsidP="009D10E7">
      <w:pPr>
        <w:pStyle w:val="a7"/>
        <w:tabs>
          <w:tab w:val="left" w:pos="567"/>
        </w:tabs>
        <w:spacing w:line="360" w:lineRule="auto"/>
        <w:jc w:val="center"/>
        <w:rPr>
          <w:rFonts w:ascii="Calibri Light" w:hAnsi="Calibri Light" w:cs="Calibri Light"/>
          <w:szCs w:val="24"/>
        </w:rPr>
      </w:pPr>
      <w:r w:rsidRPr="005D708F">
        <w:rPr>
          <w:rFonts w:ascii="Calibri Light" w:hAnsi="Calibri Light" w:cs="Calibri Light"/>
          <w:b/>
          <w:szCs w:val="24"/>
        </w:rPr>
        <w:t>ANEXĂ LA OFERTĂ</w:t>
      </w:r>
    </w:p>
    <w:p w14:paraId="4B7CA60B" w14:textId="77777777" w:rsidR="009D10E7" w:rsidRPr="005D708F" w:rsidRDefault="009D10E7" w:rsidP="009D10E7">
      <w:pPr>
        <w:pStyle w:val="a7"/>
        <w:tabs>
          <w:tab w:val="left" w:pos="567"/>
        </w:tabs>
        <w:spacing w:line="360" w:lineRule="auto"/>
        <w:rPr>
          <w:rFonts w:ascii="Calibri Light" w:hAnsi="Calibri Light" w:cs="Calibri Light"/>
          <w:szCs w:val="24"/>
        </w:rPr>
      </w:pPr>
    </w:p>
    <w:p w14:paraId="07FAC2A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Valoarea maximă a lucrărilor executate de subantreprenor  _________ (% din </w:t>
      </w:r>
      <w:proofErr w:type="spellStart"/>
      <w:r w:rsidRPr="005D708F">
        <w:rPr>
          <w:rFonts w:ascii="Calibri Light" w:hAnsi="Calibri Light" w:cs="Calibri Light"/>
          <w:szCs w:val="24"/>
        </w:rPr>
        <w:t>preţul</w:t>
      </w:r>
      <w:proofErr w:type="spellEnd"/>
      <w:r w:rsidRPr="005D708F">
        <w:rPr>
          <w:rFonts w:ascii="Calibri Light" w:hAnsi="Calibri Light" w:cs="Calibri Light"/>
          <w:szCs w:val="24"/>
        </w:rPr>
        <w:t xml:space="preserve"> total ofertat).</w:t>
      </w:r>
    </w:p>
    <w:p w14:paraId="3A0B0FAF"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proofErr w:type="spellStart"/>
      <w:r w:rsidRPr="005D708F">
        <w:rPr>
          <w:rFonts w:ascii="Calibri Light" w:hAnsi="Calibri Light" w:cs="Calibri Light"/>
          <w:szCs w:val="24"/>
        </w:rPr>
        <w:t>Garanţia</w:t>
      </w:r>
      <w:proofErr w:type="spellEnd"/>
      <w:r w:rsidRPr="005D708F">
        <w:rPr>
          <w:rFonts w:ascii="Calibri Light" w:hAnsi="Calibri Light" w:cs="Calibri Light"/>
          <w:szCs w:val="24"/>
        </w:rPr>
        <w:t xml:space="preserve"> de bună executare va fi constit</w:t>
      </w:r>
      <w:r>
        <w:rPr>
          <w:rFonts w:ascii="Calibri Light" w:hAnsi="Calibri Light" w:cs="Calibri Light"/>
          <w:szCs w:val="24"/>
        </w:rPr>
        <w:t>uită  sub formă   ____________</w:t>
      </w:r>
      <w:r w:rsidRPr="005D708F">
        <w:rPr>
          <w:rFonts w:ascii="Calibri Light" w:hAnsi="Calibri Light" w:cs="Calibri Light"/>
          <w:szCs w:val="24"/>
        </w:rPr>
        <w:t>_______________</w:t>
      </w:r>
    </w:p>
    <w:p w14:paraId="55658630"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în cuantum de ____ %  (din </w:t>
      </w:r>
      <w:proofErr w:type="spellStart"/>
      <w:r w:rsidRPr="005D708F">
        <w:rPr>
          <w:rFonts w:ascii="Calibri Light" w:hAnsi="Calibri Light" w:cs="Calibri Light"/>
          <w:szCs w:val="24"/>
        </w:rPr>
        <w:t>preţul</w:t>
      </w:r>
      <w:proofErr w:type="spellEnd"/>
      <w:r w:rsidRPr="005D708F">
        <w:rPr>
          <w:rFonts w:ascii="Calibri Light" w:hAnsi="Calibri Light" w:cs="Calibri Light"/>
          <w:szCs w:val="24"/>
        </w:rPr>
        <w:t xml:space="preserve"> total ofertat) și constituie ____________________________mii lei.</w:t>
      </w:r>
    </w:p>
    <w:p w14:paraId="32D9C292"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w:t>
      </w:r>
      <w:proofErr w:type="spellStart"/>
      <w:r w:rsidRPr="005D708F">
        <w:rPr>
          <w:rFonts w:ascii="Calibri Light" w:hAnsi="Calibri Light" w:cs="Calibri Light"/>
          <w:szCs w:val="24"/>
        </w:rPr>
        <w:t>garanţie</w:t>
      </w:r>
      <w:proofErr w:type="spellEnd"/>
      <w:r w:rsidRPr="005D708F">
        <w:rPr>
          <w:rFonts w:ascii="Calibri Light" w:hAnsi="Calibri Light" w:cs="Calibri Light"/>
          <w:szCs w:val="24"/>
        </w:rPr>
        <w:t xml:space="preserve"> pentru lucrările executate _____________________________ luni calendaristice. </w:t>
      </w:r>
    </w:p>
    <w:p w14:paraId="670A1A6D" w14:textId="77777777" w:rsidR="009D10E7" w:rsidRPr="005D708F"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Perioada de mobilizare (durata de la data primirii </w:t>
      </w:r>
      <w:proofErr w:type="spellStart"/>
      <w:r w:rsidRPr="005D708F">
        <w:rPr>
          <w:rFonts w:ascii="Calibri Light" w:hAnsi="Calibri Light" w:cs="Calibri Light"/>
          <w:szCs w:val="24"/>
        </w:rPr>
        <w:t>dispoziţiei</w:t>
      </w:r>
      <w:proofErr w:type="spellEnd"/>
      <w:r w:rsidRPr="005D708F">
        <w:rPr>
          <w:rFonts w:ascii="Calibri Light" w:hAnsi="Calibri Light" w:cs="Calibri Light"/>
          <w:szCs w:val="24"/>
        </w:rPr>
        <w:t xml:space="preserve"> de începere a lucrărilor </w:t>
      </w:r>
      <w:proofErr w:type="spellStart"/>
      <w:r w:rsidRPr="005D708F">
        <w:rPr>
          <w:rFonts w:ascii="Calibri Light" w:hAnsi="Calibri Light" w:cs="Calibri Light"/>
          <w:szCs w:val="24"/>
        </w:rPr>
        <w:t>pînă</w:t>
      </w:r>
      <w:proofErr w:type="spellEnd"/>
      <w:r w:rsidRPr="005D708F">
        <w:rPr>
          <w:rFonts w:ascii="Calibri Light" w:hAnsi="Calibri Light" w:cs="Calibri Light"/>
          <w:szCs w:val="24"/>
        </w:rPr>
        <w:t xml:space="preserve"> la data începerii executării) ______________________________ zile calendaristice.</w:t>
      </w:r>
    </w:p>
    <w:p w14:paraId="09A4BB11" w14:textId="77777777" w:rsidR="009D10E7" w:rsidRPr="0007771C" w:rsidRDefault="009D10E7" w:rsidP="0054759E">
      <w:pPr>
        <w:pStyle w:val="a7"/>
        <w:numPr>
          <w:ilvl w:val="0"/>
          <w:numId w:val="26"/>
        </w:numPr>
        <w:tabs>
          <w:tab w:val="left" w:pos="567"/>
        </w:tabs>
        <w:spacing w:line="360" w:lineRule="auto"/>
        <w:ind w:left="0" w:firstLine="0"/>
        <w:jc w:val="both"/>
        <w:rPr>
          <w:rFonts w:ascii="Calibri Light" w:hAnsi="Calibri Light" w:cs="Calibri Light"/>
          <w:szCs w:val="24"/>
        </w:rPr>
      </w:pPr>
      <w:r w:rsidRPr="005D708F">
        <w:rPr>
          <w:rFonts w:ascii="Calibri Light" w:hAnsi="Calibri Light" w:cs="Calibri Light"/>
          <w:szCs w:val="24"/>
        </w:rPr>
        <w:t xml:space="preserve">Termenul pentru emiterea </w:t>
      </w:r>
      <w:proofErr w:type="spellStart"/>
      <w:r w:rsidRPr="005D708F">
        <w:rPr>
          <w:rFonts w:ascii="Calibri Light" w:hAnsi="Calibri Light" w:cs="Calibri Light"/>
          <w:szCs w:val="24"/>
        </w:rPr>
        <w:t>dispoziţiei</w:t>
      </w:r>
      <w:proofErr w:type="spellEnd"/>
      <w:r w:rsidRPr="005D708F">
        <w:rPr>
          <w:rFonts w:ascii="Calibri Light" w:hAnsi="Calibri Light" w:cs="Calibri Light"/>
          <w:szCs w:val="24"/>
        </w:rPr>
        <w:t xml:space="preserve"> de începere a lucrărilor (de la data semnării contractului) _________________________________ zile calendaristice</w:t>
      </w:r>
    </w:p>
    <w:p w14:paraId="0FA92B22" w14:textId="77777777" w:rsidR="009D10E7" w:rsidRPr="005D708F"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Ofertant,</w:t>
      </w:r>
      <w:r>
        <w:rPr>
          <w:rFonts w:ascii="Calibri Light" w:hAnsi="Calibri Light" w:cs="Calibri Light"/>
          <w:szCs w:val="24"/>
        </w:rPr>
        <w:t xml:space="preserve">        </w:t>
      </w:r>
      <w:r w:rsidRPr="005D708F">
        <w:rPr>
          <w:rFonts w:ascii="Calibri Light" w:hAnsi="Calibri Light" w:cs="Calibri Light"/>
          <w:szCs w:val="24"/>
        </w:rPr>
        <w:t xml:space="preserve">_______________________  </w:t>
      </w:r>
    </w:p>
    <w:p w14:paraId="67E8746A" w14:textId="77777777" w:rsidR="009D10E7" w:rsidRDefault="009D10E7" w:rsidP="009D10E7">
      <w:pPr>
        <w:pStyle w:val="a7"/>
        <w:tabs>
          <w:tab w:val="left" w:pos="567"/>
        </w:tabs>
        <w:spacing w:line="360" w:lineRule="auto"/>
        <w:rPr>
          <w:rFonts w:ascii="Calibri Light" w:hAnsi="Calibri Light" w:cs="Calibri Light"/>
          <w:szCs w:val="24"/>
        </w:rPr>
      </w:pPr>
      <w:r w:rsidRPr="005D708F">
        <w:rPr>
          <w:rFonts w:ascii="Calibri Light" w:hAnsi="Calibri Light" w:cs="Calibri Light"/>
          <w:szCs w:val="24"/>
        </w:rPr>
        <w:t xml:space="preserve">          (semnătura autorizată)</w:t>
      </w:r>
    </w:p>
    <w:p w14:paraId="5BC70822" w14:textId="77777777" w:rsidR="009D10E7" w:rsidRDefault="009D10E7" w:rsidP="009D10E7">
      <w:pPr>
        <w:pStyle w:val="a7"/>
        <w:tabs>
          <w:tab w:val="left" w:pos="567"/>
        </w:tabs>
        <w:spacing w:line="360" w:lineRule="auto"/>
        <w:rPr>
          <w:rFonts w:ascii="Times New Roman" w:hAnsi="Times New Roman"/>
          <w:szCs w:val="24"/>
          <w:lang w:val="ro-MD"/>
        </w:rPr>
      </w:pPr>
    </w:p>
    <w:p w14:paraId="7D8FE354" w14:textId="77777777" w:rsidR="009D10E7" w:rsidRDefault="009D10E7" w:rsidP="009D10E7">
      <w:pPr>
        <w:pStyle w:val="a7"/>
        <w:tabs>
          <w:tab w:val="left" w:pos="567"/>
        </w:tabs>
        <w:spacing w:line="360" w:lineRule="auto"/>
        <w:rPr>
          <w:rFonts w:ascii="Times New Roman" w:hAnsi="Times New Roman"/>
          <w:szCs w:val="24"/>
          <w:lang w:val="ro-MD"/>
        </w:rPr>
      </w:pPr>
    </w:p>
    <w:p w14:paraId="14110BB3" w14:textId="77777777" w:rsidR="009D10E7" w:rsidRDefault="009D10E7" w:rsidP="009D10E7">
      <w:pPr>
        <w:pStyle w:val="a7"/>
        <w:tabs>
          <w:tab w:val="left" w:pos="567"/>
        </w:tabs>
        <w:spacing w:line="360" w:lineRule="auto"/>
        <w:rPr>
          <w:rFonts w:ascii="Times New Roman" w:hAnsi="Times New Roman"/>
          <w:szCs w:val="24"/>
          <w:lang w:val="ro-MD"/>
        </w:rPr>
      </w:pPr>
    </w:p>
    <w:p w14:paraId="6CFA8101" w14:textId="77777777" w:rsidR="009D10E7" w:rsidRDefault="009D10E7" w:rsidP="009D10E7">
      <w:pPr>
        <w:pStyle w:val="a7"/>
        <w:tabs>
          <w:tab w:val="left" w:pos="567"/>
        </w:tabs>
        <w:spacing w:line="360" w:lineRule="auto"/>
        <w:rPr>
          <w:rFonts w:ascii="Times New Roman" w:hAnsi="Times New Roman"/>
          <w:szCs w:val="24"/>
          <w:lang w:val="ro-MD"/>
        </w:rPr>
      </w:pPr>
    </w:p>
    <w:p w14:paraId="6133FF4B" w14:textId="77777777" w:rsidR="009D10E7" w:rsidRDefault="009D10E7" w:rsidP="009D10E7">
      <w:pPr>
        <w:pStyle w:val="a7"/>
        <w:tabs>
          <w:tab w:val="left" w:pos="567"/>
        </w:tabs>
        <w:spacing w:line="360" w:lineRule="auto"/>
        <w:rPr>
          <w:rFonts w:ascii="Times New Roman" w:hAnsi="Times New Roman"/>
          <w:szCs w:val="24"/>
          <w:lang w:val="ro-MD"/>
        </w:rPr>
      </w:pPr>
    </w:p>
    <w:p w14:paraId="22D5CADF" w14:textId="77777777" w:rsidR="009D10E7" w:rsidRDefault="009D10E7" w:rsidP="009D10E7">
      <w:pPr>
        <w:pStyle w:val="a7"/>
        <w:tabs>
          <w:tab w:val="left" w:pos="567"/>
        </w:tabs>
        <w:spacing w:line="360" w:lineRule="auto"/>
        <w:rPr>
          <w:rFonts w:ascii="Times New Roman" w:hAnsi="Times New Roman"/>
          <w:szCs w:val="24"/>
          <w:lang w:val="ro-MD"/>
        </w:rPr>
      </w:pPr>
    </w:p>
    <w:p w14:paraId="47A8C322" w14:textId="289F5C3F"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3"/>
          <w:pgSz w:w="11906" w:h="16838" w:code="9"/>
          <w:pgMar w:top="426" w:right="1134" w:bottom="851" w:left="1276" w:header="720" w:footer="510" w:gutter="0"/>
          <w:cols w:space="720"/>
          <w:titlePg/>
          <w:docGrid w:linePitch="326"/>
        </w:sect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704B2EA4" w14:textId="7CD96652" w:rsidR="009D10E7" w:rsidRDefault="00BB511A" w:rsidP="009D10E7">
            <w:pPr>
              <w:pStyle w:val="af2"/>
              <w:tabs>
                <w:tab w:val="left" w:pos="567"/>
                <w:tab w:val="right" w:pos="9531"/>
              </w:tabs>
              <w:ind w:firstLine="0"/>
              <w:jc w:val="left"/>
              <w:rPr>
                <w:b/>
                <w:lang w:val="ro-RO"/>
              </w:rPr>
            </w:pPr>
            <w:r w:rsidRPr="00FF430B">
              <w:rPr>
                <w:lang w:val="ro-MD"/>
              </w:rPr>
              <w:t xml:space="preserve">Prezentul contract este încheiat în urma procedurii de achiziție nr. </w:t>
            </w:r>
            <w:r w:rsidR="007B5915">
              <w:rPr>
                <w:lang w:val="ro-MD"/>
              </w:rPr>
              <w:t>_____________</w:t>
            </w:r>
            <w:r w:rsidRPr="00FF430B">
              <w:rPr>
                <w:lang w:val="ro-MD"/>
              </w:rPr>
              <w:t>din data</w:t>
            </w:r>
            <w:r w:rsidR="00161F60">
              <w:rPr>
                <w:lang w:val="ro-MD"/>
              </w:rPr>
              <w:t xml:space="preserve"> ___.06</w:t>
            </w:r>
            <w:r>
              <w:rPr>
                <w:lang w:val="ro-MD"/>
              </w:rPr>
              <w:t>.2022</w:t>
            </w:r>
            <w:r w:rsidRPr="00FF430B">
              <w:rPr>
                <w:lang w:val="ro-MD"/>
              </w:rPr>
              <w:t>, între</w:t>
            </w:r>
            <w:r w:rsidRPr="00F86D58">
              <w:rPr>
                <w:b/>
                <w:u w:val="single"/>
                <w:lang w:val="ro-RO"/>
              </w:rPr>
              <w:t xml:space="preserve"> </w:t>
            </w:r>
            <w:r w:rsidR="00161F60">
              <w:rPr>
                <w:b/>
                <w:u w:val="single"/>
                <w:lang w:val="ro-RO"/>
              </w:rPr>
              <w:t>Insti</w:t>
            </w:r>
            <w:r w:rsidR="007B5915">
              <w:rPr>
                <w:b/>
                <w:u w:val="single"/>
                <w:lang w:val="ro-RO"/>
              </w:rPr>
              <w:t xml:space="preserve">tuția Publică </w:t>
            </w:r>
            <w:r w:rsidR="00161F60">
              <w:rPr>
                <w:b/>
                <w:u w:val="single"/>
                <w:lang w:val="ro-RO"/>
              </w:rPr>
              <w:t>Liceul Teoretic „Ginta Latină”</w:t>
            </w:r>
            <w:r>
              <w:rPr>
                <w:lang w:val="ro-RO"/>
              </w:rPr>
              <w:t>, cu sediul</w:t>
            </w:r>
            <w:r w:rsidR="009D10E7">
              <w:rPr>
                <w:lang w:val="ro-RO"/>
              </w:rPr>
              <w:t xml:space="preserve"> </w:t>
            </w:r>
            <w:r w:rsidR="009D10E7" w:rsidRPr="00E83CE3">
              <w:rPr>
                <w:lang w:val="ro-RO"/>
              </w:rPr>
              <w:t xml:space="preserve">în </w:t>
            </w:r>
            <w:proofErr w:type="spellStart"/>
            <w:r w:rsidR="009D10E7" w:rsidRPr="00E83CE3">
              <w:rPr>
                <w:b/>
                <w:u w:val="single"/>
                <w:lang w:val="ro-RO"/>
              </w:rPr>
              <w:t>mun.Chișinău</w:t>
            </w:r>
            <w:proofErr w:type="spellEnd"/>
            <w:r w:rsidR="009D10E7">
              <w:rPr>
                <w:b/>
                <w:u w:val="single"/>
                <w:lang w:val="ro-RO"/>
              </w:rPr>
              <w:t xml:space="preserve"> </w:t>
            </w:r>
            <w:r w:rsidR="009D10E7" w:rsidRPr="006231E8">
              <w:rPr>
                <w:b/>
                <w:lang w:val="ro-RO"/>
              </w:rPr>
              <w:t xml:space="preserve">                           </w:t>
            </w:r>
            <w:r w:rsidR="009D10E7" w:rsidRPr="006231E8">
              <w:rPr>
                <w:sz w:val="20"/>
                <w:szCs w:val="20"/>
                <w:lang w:val="en-US"/>
              </w:rPr>
              <w:t>(</w:t>
            </w:r>
            <w:proofErr w:type="spellStart"/>
            <w:r w:rsidR="009D10E7" w:rsidRPr="006231E8">
              <w:rPr>
                <w:sz w:val="20"/>
                <w:szCs w:val="20"/>
                <w:lang w:val="en-US"/>
              </w:rPr>
              <w:t>denumirea</w:t>
            </w:r>
            <w:proofErr w:type="spellEnd"/>
            <w:r w:rsidR="009D10E7" w:rsidRPr="006231E8">
              <w:rPr>
                <w:sz w:val="20"/>
                <w:szCs w:val="20"/>
                <w:lang w:val="en-US"/>
              </w:rPr>
              <w:t xml:space="preserve"> </w:t>
            </w:r>
            <w:proofErr w:type="spellStart"/>
            <w:r w:rsidR="009D10E7" w:rsidRPr="006231E8">
              <w:rPr>
                <w:sz w:val="20"/>
                <w:szCs w:val="20"/>
                <w:lang w:val="en-US"/>
              </w:rPr>
              <w:t>autorităţii</w:t>
            </w:r>
            <w:proofErr w:type="spellEnd"/>
            <w:r w:rsidR="009D10E7" w:rsidRPr="006231E8">
              <w:rPr>
                <w:sz w:val="20"/>
                <w:szCs w:val="20"/>
                <w:lang w:val="en-US"/>
              </w:rPr>
              <w:t xml:space="preserve"> </w:t>
            </w:r>
            <w:proofErr w:type="spellStart"/>
            <w:r w:rsidR="009D10E7" w:rsidRPr="006231E8">
              <w:rPr>
                <w:sz w:val="20"/>
                <w:szCs w:val="20"/>
                <w:lang w:val="en-US"/>
              </w:rPr>
              <w:t>contractante</w:t>
            </w:r>
            <w:proofErr w:type="spellEnd"/>
            <w:r w:rsidR="009D10E7" w:rsidRPr="006231E8">
              <w:rPr>
                <w:sz w:val="20"/>
                <w:szCs w:val="20"/>
                <w:lang w:val="en-US"/>
              </w:rPr>
              <w:t xml:space="preserve">)                                                    </w:t>
            </w:r>
            <w:r w:rsidR="009D10E7" w:rsidRPr="006231E8">
              <w:rPr>
                <w:b/>
                <w:lang w:val="ro-RO"/>
              </w:rPr>
              <w:t xml:space="preserve">   </w:t>
            </w:r>
          </w:p>
          <w:p w14:paraId="0F492F69" w14:textId="77777777" w:rsidR="009D10E7" w:rsidRPr="006231E8" w:rsidRDefault="009D10E7" w:rsidP="009D10E7">
            <w:pPr>
              <w:pStyle w:val="af2"/>
              <w:tabs>
                <w:tab w:val="left" w:pos="567"/>
                <w:tab w:val="right" w:pos="9531"/>
              </w:tabs>
              <w:ind w:firstLine="0"/>
              <w:jc w:val="left"/>
              <w:rPr>
                <w:lang w:val="ro-RO"/>
              </w:rPr>
            </w:pPr>
            <w:r>
              <w:rPr>
                <w:b/>
                <w:lang w:val="ro-RO"/>
              </w:rPr>
              <w:t xml:space="preserve">   </w:t>
            </w:r>
            <w:r w:rsidRPr="006231E8">
              <w:rPr>
                <w:b/>
                <w:lang w:val="ro-RO"/>
              </w:rPr>
              <w:t xml:space="preserve"> </w:t>
            </w:r>
            <w:r w:rsidRPr="006231E8">
              <w:rPr>
                <w:sz w:val="20"/>
                <w:szCs w:val="20"/>
                <w:lang w:val="en-US"/>
              </w:rPr>
              <w:t xml:space="preserve"> </w:t>
            </w:r>
            <w:r w:rsidRPr="00FF430B">
              <w:rPr>
                <w:sz w:val="20"/>
                <w:szCs w:val="20"/>
                <w:lang w:val="ro-MD"/>
              </w:rPr>
              <w:t>(localitatea)</w:t>
            </w:r>
          </w:p>
          <w:p w14:paraId="05AC7CEE" w14:textId="7CDC7278" w:rsidR="009D10E7" w:rsidRPr="00FC6B19" w:rsidRDefault="00161F60" w:rsidP="009D10E7">
            <w:pPr>
              <w:tabs>
                <w:tab w:val="left" w:pos="567"/>
                <w:tab w:val="right" w:pos="9531"/>
              </w:tabs>
              <w:jc w:val="both"/>
            </w:pPr>
            <w:r w:rsidRPr="00161F60">
              <w:rPr>
                <w:rFonts w:eastAsia="Cambria"/>
                <w:b/>
                <w:bCs/>
                <w:color w:val="000000" w:themeColor="text1"/>
              </w:rPr>
              <w:t>Str. Ginta Latină nr.9</w:t>
            </w:r>
            <w:r w:rsidR="009D10E7">
              <w:t xml:space="preserve">,  </w:t>
            </w:r>
            <w:r w:rsidR="009D10E7" w:rsidRPr="0030652C">
              <w:t xml:space="preserve">telefon: </w:t>
            </w:r>
            <w:r w:rsidR="007B5915">
              <w:rPr>
                <w:b/>
                <w:u w:val="single"/>
              </w:rPr>
              <w:t>022</w:t>
            </w:r>
            <w:r w:rsidR="0063282C">
              <w:rPr>
                <w:b/>
                <w:u w:val="single"/>
              </w:rPr>
              <w:t>-310259</w:t>
            </w:r>
            <w:r w:rsidR="007B5915">
              <w:rPr>
                <w:b/>
                <w:u w:val="single"/>
              </w:rPr>
              <w:t xml:space="preserve"> </w:t>
            </w:r>
            <w:r w:rsidR="009D10E7">
              <w:t xml:space="preserve">, </w:t>
            </w:r>
            <w:r w:rsidR="009D10E7" w:rsidRPr="00FF430B">
              <w:rPr>
                <w:sz w:val="20"/>
                <w:szCs w:val="20"/>
                <w:lang w:val="ro-MD"/>
              </w:rPr>
              <w:t xml:space="preserve">                       </w:t>
            </w:r>
            <w:r w:rsidR="009D10E7">
              <w:rPr>
                <w:sz w:val="20"/>
                <w:szCs w:val="20"/>
                <w:lang w:val="ro-MD"/>
              </w:rPr>
              <w:t xml:space="preserve">                       </w:t>
            </w:r>
            <w:r w:rsidR="009D10E7" w:rsidRPr="00FF430B">
              <w:rPr>
                <w:sz w:val="20"/>
                <w:szCs w:val="20"/>
                <w:lang w:val="ro-MD"/>
              </w:rPr>
              <w:t xml:space="preserve"> </w:t>
            </w:r>
          </w:p>
          <w:p w14:paraId="45416943" w14:textId="458CDE6F" w:rsidR="009D10E7" w:rsidRPr="00FC6B19" w:rsidRDefault="009D10E7" w:rsidP="009D10E7">
            <w:r w:rsidRPr="00FF430B">
              <w:rPr>
                <w:lang w:val="ro-MD"/>
              </w:rPr>
              <w:t>IDNO</w:t>
            </w:r>
            <w:r>
              <w:rPr>
                <w:lang w:val="ro-MD"/>
              </w:rPr>
              <w:t>:</w:t>
            </w:r>
            <w:r w:rsidRPr="00161F60">
              <w:rPr>
                <w:color w:val="000000" w:themeColor="text1"/>
                <w:lang w:val="ro-MD"/>
              </w:rPr>
              <w:t xml:space="preserve"> </w:t>
            </w:r>
            <w:r w:rsidR="00161F60" w:rsidRPr="00161F60">
              <w:rPr>
                <w:rFonts w:eastAsia="Cambria"/>
                <w:b/>
                <w:bCs/>
                <w:color w:val="000000" w:themeColor="text1"/>
              </w:rPr>
              <w:t>1013620006355</w:t>
            </w:r>
            <w:r w:rsidR="007B5915" w:rsidRPr="00161F60">
              <w:rPr>
                <w:color w:val="000000" w:themeColor="text1"/>
              </w:rPr>
              <w:t xml:space="preserve"> </w:t>
            </w:r>
            <w:r w:rsidRPr="00161F60">
              <w:rPr>
                <w:color w:val="000000" w:themeColor="text1"/>
                <w:lang w:val="ro-MD"/>
              </w:rPr>
              <w:t xml:space="preserve"> </w:t>
            </w:r>
            <w:r w:rsidRPr="00FF430B">
              <w:rPr>
                <w:lang w:val="ro-MD"/>
              </w:rPr>
              <w:t xml:space="preserve">reprezentat prin </w:t>
            </w:r>
            <w:r w:rsidRPr="0030652C">
              <w:t>autentificat prin cod unic de înregistrare nr.</w:t>
            </w:r>
            <w:r>
              <w:rPr>
                <w:b/>
                <w:u w:val="single"/>
              </w:rPr>
              <w:t xml:space="preserve">,       </w:t>
            </w:r>
            <w:r w:rsidRPr="0030652C">
              <w:t xml:space="preserve">reprezentat prin </w:t>
            </w:r>
            <w:r w:rsidR="007B5915">
              <w:rPr>
                <w:b/>
                <w:u w:val="single"/>
              </w:rPr>
              <w:t xml:space="preserve">Director </w:t>
            </w:r>
            <w:r w:rsidR="00161F60">
              <w:rPr>
                <w:b/>
                <w:u w:val="single"/>
              </w:rPr>
              <w:t>Nina JUC</w:t>
            </w:r>
            <w:r w:rsidRPr="00FF430B">
              <w:rPr>
                <w:lang w:val="ro-MD"/>
              </w:rPr>
              <w:t xml:space="preserve">,    </w:t>
            </w:r>
          </w:p>
          <w:p w14:paraId="79700F05"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w:t>
            </w:r>
            <w:r>
              <w:rPr>
                <w:sz w:val="20"/>
                <w:szCs w:val="20"/>
                <w:lang w:val="ro-MD"/>
              </w:rPr>
              <w:t xml:space="preserve">           </w:t>
            </w:r>
            <w:r w:rsidRPr="00FF430B">
              <w:rPr>
                <w:sz w:val="20"/>
                <w:szCs w:val="20"/>
                <w:lang w:val="ro-MD"/>
              </w:rPr>
              <w:t xml:space="preserve"> (numele, prenumele </w:t>
            </w:r>
            <w:proofErr w:type="spellStart"/>
            <w:r w:rsidRPr="00FF430B">
              <w:rPr>
                <w:sz w:val="20"/>
                <w:szCs w:val="20"/>
                <w:lang w:val="ro-MD"/>
              </w:rPr>
              <w:t>şi</w:t>
            </w:r>
            <w:proofErr w:type="spellEnd"/>
            <w:r>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 </w:t>
            </w:r>
          </w:p>
          <w:p w14:paraId="5AFD314B" w14:textId="56CD4C2F" w:rsidR="009D10E7" w:rsidRPr="00FF430B" w:rsidRDefault="009D10E7" w:rsidP="009D10E7">
            <w:pPr>
              <w:tabs>
                <w:tab w:val="left" w:pos="567"/>
                <w:tab w:val="right" w:pos="9531"/>
              </w:tabs>
              <w:jc w:val="both"/>
              <w:rPr>
                <w:lang w:val="ro-MD"/>
              </w:rPr>
            </w:pPr>
            <w:r w:rsidRPr="00FF430B">
              <w:rPr>
                <w:lang w:val="ro-MD"/>
              </w:rPr>
              <w:t>în calitate de Beneficiar, pe de o parte, şi</w:t>
            </w:r>
            <w:r>
              <w:rPr>
                <w:b/>
                <w:sz w:val="28"/>
                <w:szCs w:val="28"/>
                <w:u w:val="single"/>
                <w:lang w:val="ro-MD"/>
              </w:rPr>
              <w:t xml:space="preserve">               </w:t>
            </w:r>
            <w:r w:rsidRPr="00FF430B">
              <w:rPr>
                <w:lang w:val="ro-MD"/>
              </w:rPr>
              <w:t xml:space="preserve">, </w:t>
            </w:r>
          </w:p>
          <w:p w14:paraId="3E58FB77"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(denumirea operatorului economic) </w:t>
            </w:r>
          </w:p>
          <w:p w14:paraId="76B3C950" w14:textId="2D1A07D6" w:rsidR="009D10E7" w:rsidRPr="00FF430B" w:rsidRDefault="009D10E7" w:rsidP="009D10E7">
            <w:pPr>
              <w:tabs>
                <w:tab w:val="left" w:pos="567"/>
                <w:tab w:val="right" w:pos="9531"/>
              </w:tabs>
              <w:jc w:val="both"/>
              <w:rPr>
                <w:lang w:val="ro-MD"/>
              </w:rPr>
            </w:pPr>
            <w:r w:rsidRPr="00FF430B">
              <w:rPr>
                <w:lang w:val="ro-MD"/>
              </w:rPr>
              <w:t xml:space="preserve">cu sediul în </w:t>
            </w:r>
            <w:r>
              <w:rPr>
                <w:lang w:val="ro-MD"/>
              </w:rPr>
              <w:t>MD-20  , str</w:t>
            </w:r>
            <w:r w:rsidRPr="00FF430B">
              <w:rPr>
                <w:lang w:val="ro-MD"/>
              </w:rPr>
              <w:t>,</w:t>
            </w:r>
          </w:p>
          <w:p w14:paraId="6A3EEE08" w14:textId="77777777" w:rsidR="009D10E7" w:rsidRPr="00FF430B" w:rsidRDefault="009D10E7" w:rsidP="009D10E7">
            <w:pPr>
              <w:tabs>
                <w:tab w:val="left" w:pos="567"/>
                <w:tab w:val="right" w:pos="10205"/>
              </w:tabs>
              <w:jc w:val="both"/>
              <w:rPr>
                <w:sz w:val="20"/>
                <w:szCs w:val="20"/>
                <w:lang w:val="ro-MD"/>
              </w:rPr>
            </w:pPr>
            <w:r w:rsidRPr="00FF430B">
              <w:rPr>
                <w:sz w:val="20"/>
                <w:szCs w:val="20"/>
                <w:lang w:val="ro-MD"/>
              </w:rPr>
              <w:t xml:space="preserve">                                                    (localitatea) </w:t>
            </w:r>
          </w:p>
          <w:p w14:paraId="0B3E9F5F" w14:textId="0102208E" w:rsidR="009D10E7" w:rsidRPr="00FF430B" w:rsidRDefault="009D10E7" w:rsidP="009D10E7">
            <w:pPr>
              <w:pStyle w:val="af2"/>
              <w:tabs>
                <w:tab w:val="left" w:pos="567"/>
              </w:tabs>
              <w:ind w:firstLine="0"/>
              <w:rPr>
                <w:sz w:val="20"/>
                <w:szCs w:val="20"/>
                <w:lang w:val="ro-MD"/>
              </w:rPr>
            </w:pPr>
            <w:r w:rsidRPr="00FF430B">
              <w:rPr>
                <w:lang w:val="ro-MD"/>
              </w:rPr>
              <w:t>telefon:</w:t>
            </w:r>
            <w:r>
              <w:rPr>
                <w:b/>
                <w:lang w:val="ro-MD"/>
              </w:rPr>
              <w:t xml:space="preserve">            </w:t>
            </w:r>
            <w:r w:rsidRPr="00FF430B">
              <w:rPr>
                <w:lang w:val="ro-MD"/>
              </w:rPr>
              <w:t>, fax: _____________,</w:t>
            </w:r>
            <w:r>
              <w:rPr>
                <w:lang w:val="ro-MD"/>
              </w:rPr>
              <w:t xml:space="preserve"> </w:t>
            </w:r>
            <w:r w:rsidRPr="00FF430B">
              <w:rPr>
                <w:lang w:val="ro-MD"/>
              </w:rPr>
              <w:t>IDNO</w:t>
            </w:r>
            <w:r>
              <w:rPr>
                <w:lang w:val="ro-MD"/>
              </w:rPr>
              <w:t xml:space="preserve">: </w:t>
            </w:r>
            <w:r>
              <w:rPr>
                <w:b/>
                <w:u w:val="single"/>
                <w:lang w:val="ro-MD"/>
              </w:rPr>
              <w:t xml:space="preserve">                 </w:t>
            </w:r>
            <w:r w:rsidRPr="00FF430B">
              <w:rPr>
                <w:lang w:val="ro-MD"/>
              </w:rPr>
              <w:t xml:space="preserve">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din „__”______________20__, eliberată de __________________,pe un termen de ____ ani, pentru genurile de activitate___________________________________, reprezentat prin </w:t>
            </w:r>
            <w:r w:rsidRPr="008E2A68">
              <w:rPr>
                <w:b/>
                <w:lang w:val="ro-MD"/>
              </w:rPr>
              <w:t>Administrator</w:t>
            </w:r>
            <w:r>
              <w:rPr>
                <w:b/>
                <w:lang w:val="ro-MD"/>
              </w:rPr>
              <w:t>______________</w:t>
            </w:r>
            <w:r w:rsidRPr="00FF430B">
              <w:rPr>
                <w:lang w:val="ro-MD"/>
              </w:rPr>
              <w:t>, în calitate de Antreprenor, pe de altă parte.</w:t>
            </w:r>
          </w:p>
          <w:p w14:paraId="7C74B9A7" w14:textId="77777777" w:rsidR="009D10E7" w:rsidRPr="00FF430B" w:rsidRDefault="009D10E7" w:rsidP="009D10E7">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A5065E2"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D90B32">
              <w:rPr>
                <w:b/>
                <w:color w:val="0070C0"/>
                <w:lang w:val="en-US"/>
              </w:rPr>
              <w:t xml:space="preserve">    </w:t>
            </w:r>
            <w:r w:rsidR="00BB511A" w:rsidRPr="00635977">
              <w:rPr>
                <w:b/>
                <w:bCs/>
                <w:color w:val="0070C0"/>
                <w:lang w:val="en-US"/>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4C22489D"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w:t>
            </w:r>
            <w:r w:rsidR="0054759E">
              <w:rPr>
                <w:lang w:val="ro-MD"/>
              </w:rPr>
              <w:t xml:space="preserve"> lucrărilor contractate este </w:t>
            </w:r>
            <w:proofErr w:type="spellStart"/>
            <w:r w:rsidR="0054759E">
              <w:rPr>
                <w:lang w:val="ro-MD"/>
              </w:rPr>
              <w:t>pina</w:t>
            </w:r>
            <w:proofErr w:type="spellEnd"/>
            <w:r w:rsidR="0054759E">
              <w:rPr>
                <w:lang w:val="ro-MD"/>
              </w:rPr>
              <w:t xml:space="preserve"> la </w:t>
            </w:r>
            <w:r w:rsidR="00161F60">
              <w:rPr>
                <w:lang w:val="ro-MD"/>
              </w:rPr>
              <w:t>25</w:t>
            </w:r>
            <w:r w:rsidR="00BB511A">
              <w:rPr>
                <w:lang w:val="ro-MD"/>
              </w:rPr>
              <w:t>.08.2022</w:t>
            </w:r>
            <w:r w:rsidR="0054759E">
              <w:rPr>
                <w:lang w:val="ro-MD"/>
              </w:rPr>
              <w:t xml:space="preserve">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54759E">
            <w:pPr>
              <w:pStyle w:val="af2"/>
              <w:numPr>
                <w:ilvl w:val="1"/>
                <w:numId w:val="15"/>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54759E">
            <w:pPr>
              <w:pStyle w:val="af2"/>
              <w:numPr>
                <w:ilvl w:val="1"/>
                <w:numId w:val="15"/>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54759E">
            <w:pPr>
              <w:pStyle w:val="a"/>
              <w:numPr>
                <w:ilvl w:val="0"/>
                <w:numId w:val="15"/>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D379F6" w:rsidRPr="00FF430B">
              <w:rPr>
                <w:b/>
                <w:lang w:val="ro-MD"/>
              </w:rPr>
              <w:t>___</w:t>
            </w:r>
            <w:r w:rsidR="00460653" w:rsidRPr="00FF430B">
              <w:rPr>
                <w:lang w:val="ro-MD"/>
              </w:rPr>
              <w:t xml:space="preserve"> ani. </w:t>
            </w:r>
          </w:p>
          <w:p w14:paraId="1CEFAD7D"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54759E">
            <w:pPr>
              <w:pStyle w:val="af2"/>
              <w:numPr>
                <w:ilvl w:val="1"/>
                <w:numId w:val="15"/>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54759E">
            <w:pPr>
              <w:pStyle w:val="a"/>
              <w:numPr>
                <w:ilvl w:val="0"/>
                <w:numId w:val="15"/>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w:t>
            </w:r>
            <w:r w:rsidR="00460653" w:rsidRPr="00FF430B">
              <w:rPr>
                <w:lang w:val="ro-MD"/>
              </w:rPr>
              <w:lastRenderedPageBreak/>
              <w:t xml:space="preserve">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54759E">
            <w:pPr>
              <w:pStyle w:val="af2"/>
              <w:numPr>
                <w:ilvl w:val="1"/>
                <w:numId w:val="15"/>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54759E">
            <w:pPr>
              <w:pStyle w:val="a"/>
              <w:numPr>
                <w:ilvl w:val="0"/>
                <w:numId w:val="15"/>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54759E">
            <w:pPr>
              <w:pStyle w:val="a"/>
              <w:numPr>
                <w:ilvl w:val="1"/>
                <w:numId w:val="15"/>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54759E">
            <w:pPr>
              <w:pStyle w:val="a"/>
              <w:numPr>
                <w:ilvl w:val="0"/>
                <w:numId w:val="15"/>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54759E">
            <w:pPr>
              <w:pStyle w:val="af2"/>
              <w:numPr>
                <w:ilvl w:val="1"/>
                <w:numId w:val="15"/>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54759E">
            <w:pPr>
              <w:pStyle w:val="a"/>
              <w:numPr>
                <w:ilvl w:val="0"/>
                <w:numId w:val="15"/>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54759E">
            <w:pPr>
              <w:pStyle w:val="af2"/>
              <w:numPr>
                <w:ilvl w:val="1"/>
                <w:numId w:val="15"/>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54759E">
            <w:pPr>
              <w:pStyle w:val="af2"/>
              <w:numPr>
                <w:ilvl w:val="1"/>
                <w:numId w:val="15"/>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54759E">
            <w:pPr>
              <w:pStyle w:val="af2"/>
              <w:numPr>
                <w:ilvl w:val="1"/>
                <w:numId w:val="15"/>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54759E">
            <w:pPr>
              <w:pStyle w:val="a"/>
              <w:numPr>
                <w:ilvl w:val="0"/>
                <w:numId w:val="15"/>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0B1B71F2" w14:textId="77777777" w:rsidR="00460653" w:rsidRDefault="00460653" w:rsidP="00633782">
                  <w:pPr>
                    <w:tabs>
                      <w:tab w:val="left" w:pos="3295"/>
                    </w:tabs>
                    <w:jc w:val="center"/>
                    <w:rPr>
                      <w:b/>
                      <w:iCs/>
                      <w:lang w:val="ro-MD"/>
                    </w:rPr>
                  </w:pPr>
                  <w:r w:rsidRPr="00FF430B">
                    <w:rPr>
                      <w:b/>
                      <w:iCs/>
                      <w:lang w:val="ro-MD"/>
                    </w:rPr>
                    <w:t>BENEFICIARUL</w:t>
                  </w:r>
                  <w:r w:rsidR="0063282C">
                    <w:rPr>
                      <w:b/>
                      <w:iCs/>
                      <w:lang w:val="ro-MD"/>
                    </w:rPr>
                    <w:t xml:space="preserve"> </w:t>
                  </w:r>
                </w:p>
                <w:p w14:paraId="75C085AD" w14:textId="606EE8FC" w:rsidR="0063282C" w:rsidRPr="00FF430B" w:rsidRDefault="0063282C" w:rsidP="00633782">
                  <w:pPr>
                    <w:tabs>
                      <w:tab w:val="left" w:pos="3295"/>
                    </w:tabs>
                    <w:jc w:val="center"/>
                    <w:rPr>
                      <w:lang w:val="ro-MD"/>
                    </w:rPr>
                  </w:pPr>
                  <w:r>
                    <w:rPr>
                      <w:b/>
                      <w:iCs/>
                      <w:lang w:val="ro-MD"/>
                    </w:rPr>
                    <w:t>IPLT ,,Ginta Latină”</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1AEB0CE1"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63282C">
                    <w:rPr>
                      <w:lang w:val="ro-MD"/>
                    </w:rPr>
                    <w:t xml:space="preserve"> </w:t>
                  </w:r>
                  <w:r w:rsidR="0063282C" w:rsidRPr="0063282C">
                    <w:rPr>
                      <w:sz w:val="20"/>
                      <w:szCs w:val="20"/>
                      <w:lang w:val="ro-MD"/>
                    </w:rPr>
                    <w:t>Chișinău, str.Ginta Latină nr.9</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6BE7D29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63282C">
                    <w:rPr>
                      <w:lang w:val="ro-MD"/>
                    </w:rPr>
                    <w:t xml:space="preserve"> 022-310259</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2C4E6E61"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63282C">
                    <w:rPr>
                      <w:lang w:val="ro-MD"/>
                    </w:rPr>
                    <w:t>1013620006355</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0D13E38B"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63282C">
                    <w:rPr>
                      <w:lang w:val="ro-MD"/>
                    </w:rPr>
                    <w:t>MF-TR Centru Chișinău</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5F5442F3"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63282C">
                    <w:rPr>
                      <w:lang w:val="ro-MD"/>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611EC261"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r w:rsidR="0063282C">
                    <w:rPr>
                      <w:lang w:val="ro-MD"/>
                    </w:rPr>
                    <w:t>: MD64TRPDAK311120A14248AC</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4AEF3DC" w:rsidR="006A7C1C" w:rsidRDefault="006A7C1C" w:rsidP="00196AB4">
            <w:pPr>
              <w:tabs>
                <w:tab w:val="left" w:pos="2295"/>
              </w:tabs>
              <w:jc w:val="both"/>
              <w:rPr>
                <w:lang w:val="ro-MD"/>
              </w:rPr>
            </w:pPr>
          </w:p>
          <w:p w14:paraId="16CDF0FA" w14:textId="2052A0F7" w:rsidR="009B42B5" w:rsidRDefault="009B42B5" w:rsidP="00196AB4">
            <w:pPr>
              <w:tabs>
                <w:tab w:val="left" w:pos="2295"/>
              </w:tabs>
              <w:jc w:val="both"/>
              <w:rPr>
                <w:lang w:val="ro-MD"/>
              </w:rPr>
            </w:pPr>
          </w:p>
          <w:p w14:paraId="1CF5FA6D" w14:textId="633F73D5" w:rsidR="009B42B5" w:rsidRDefault="009B42B5" w:rsidP="00196AB4">
            <w:pPr>
              <w:tabs>
                <w:tab w:val="left" w:pos="2295"/>
              </w:tabs>
              <w:jc w:val="both"/>
              <w:rPr>
                <w:lang w:val="ro-MD"/>
              </w:rPr>
            </w:pPr>
          </w:p>
          <w:p w14:paraId="144B8D32" w14:textId="0783FFBD" w:rsidR="009B42B5" w:rsidRDefault="009B42B5" w:rsidP="00196AB4">
            <w:pPr>
              <w:tabs>
                <w:tab w:val="left" w:pos="2295"/>
              </w:tabs>
              <w:jc w:val="both"/>
              <w:rPr>
                <w:lang w:val="ro-MD"/>
              </w:rPr>
            </w:pPr>
          </w:p>
          <w:p w14:paraId="6DF6B5CC" w14:textId="760E6FA8" w:rsidR="009B42B5" w:rsidRDefault="009B42B5" w:rsidP="00196AB4">
            <w:pPr>
              <w:tabs>
                <w:tab w:val="left" w:pos="2295"/>
              </w:tabs>
              <w:jc w:val="both"/>
              <w:rPr>
                <w:lang w:val="ro-MD"/>
              </w:rPr>
            </w:pPr>
          </w:p>
          <w:p w14:paraId="22DE6496" w14:textId="00E8A4A1" w:rsidR="009B42B5" w:rsidRDefault="009B42B5" w:rsidP="00196AB4">
            <w:pPr>
              <w:tabs>
                <w:tab w:val="left" w:pos="2295"/>
              </w:tabs>
              <w:jc w:val="both"/>
              <w:rPr>
                <w:lang w:val="ro-MD"/>
              </w:rPr>
            </w:pPr>
          </w:p>
          <w:p w14:paraId="78006244" w14:textId="7FEE022B" w:rsidR="009B42B5" w:rsidRDefault="009B42B5" w:rsidP="00196AB4">
            <w:pPr>
              <w:tabs>
                <w:tab w:val="left" w:pos="2295"/>
              </w:tabs>
              <w:jc w:val="both"/>
              <w:rPr>
                <w:lang w:val="ro-MD"/>
              </w:rPr>
            </w:pPr>
          </w:p>
          <w:p w14:paraId="68D617E4" w14:textId="51BA9FC8" w:rsidR="009B42B5" w:rsidRDefault="009B42B5" w:rsidP="00196AB4">
            <w:pPr>
              <w:tabs>
                <w:tab w:val="left" w:pos="2295"/>
              </w:tabs>
              <w:jc w:val="both"/>
              <w:rPr>
                <w:lang w:val="ro-MD"/>
              </w:rPr>
            </w:pPr>
          </w:p>
          <w:p w14:paraId="7F90A886" w14:textId="77777777" w:rsidR="009B42B5" w:rsidRDefault="009B42B5"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6F20C6B" w:rsidR="007E709D" w:rsidRPr="009A2E5C" w:rsidRDefault="007E709D" w:rsidP="009A2E5C">
                  <w:pPr>
                    <w:jc w:val="center"/>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3206C33B"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2F9E240A" w:rsidR="007E709D" w:rsidRPr="00FF430B" w:rsidRDefault="009B42B5" w:rsidP="004D7C86">
                  <w:pPr>
                    <w:jc w:val="both"/>
                    <w:rPr>
                      <w:noProof w:val="0"/>
                      <w:lang w:val="ro-MD"/>
                    </w:rPr>
                  </w:pPr>
                  <w:r>
                    <w:rPr>
                      <w:lang w:val="en-US"/>
                    </w:rPr>
                    <w:t>Conform caietului de sarcini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07F7B3DD" w14:textId="77777777" w:rsidR="004D7C86" w:rsidRPr="00FF430B" w:rsidRDefault="004D7C86" w:rsidP="00196AB4">
            <w:pPr>
              <w:ind w:firstLine="567"/>
              <w:jc w:val="both"/>
              <w:rPr>
                <w:noProof w:val="0"/>
                <w:lang w:val="ro-MD"/>
              </w:rPr>
            </w:pPr>
          </w:p>
          <w:p w14:paraId="2D2A6819" w14:textId="77777777" w:rsidR="00233538" w:rsidRPr="00FF430B" w:rsidRDefault="00233538" w:rsidP="009D10E7">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E4FEBB" w14:textId="77777777" w:rsidR="00FA65D2" w:rsidRDefault="00FA65D2" w:rsidP="00A20ACF">
      <w:r>
        <w:separator/>
      </w:r>
    </w:p>
  </w:endnote>
  <w:endnote w:type="continuationSeparator" w:id="0">
    <w:p w14:paraId="66F09FCD" w14:textId="77777777" w:rsidR="00FA65D2" w:rsidRDefault="00FA65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7E7E18" w:rsidRDefault="007E7E18"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FEE06E" w:rsidR="007E7E18" w:rsidRDefault="007E7E18">
        <w:pPr>
          <w:pStyle w:val="a4"/>
          <w:jc w:val="right"/>
        </w:pPr>
        <w:r>
          <w:fldChar w:fldCharType="begin"/>
        </w:r>
        <w:r>
          <w:instrText xml:space="preserve"> PAGE   \* MERGEFORMAT </w:instrText>
        </w:r>
        <w:r>
          <w:fldChar w:fldCharType="separate"/>
        </w:r>
        <w:r w:rsidR="00161F60">
          <w:t>35</w:t>
        </w:r>
        <w:r>
          <w:fldChar w:fldCharType="end"/>
        </w:r>
      </w:p>
    </w:sdtContent>
  </w:sdt>
  <w:p w14:paraId="075618FA" w14:textId="77777777" w:rsidR="007E7E18" w:rsidRDefault="007E7E1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A4E01" w14:textId="77777777" w:rsidR="00FA65D2" w:rsidRDefault="00FA65D2" w:rsidP="00A20ACF">
      <w:r>
        <w:separator/>
      </w:r>
    </w:p>
  </w:footnote>
  <w:footnote w:type="continuationSeparator" w:id="0">
    <w:p w14:paraId="6C33FACD" w14:textId="77777777" w:rsidR="00FA65D2" w:rsidRDefault="00FA65D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9"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22"/>
  </w:num>
  <w:num w:numId="4">
    <w:abstractNumId w:val="21"/>
  </w:num>
  <w:num w:numId="5">
    <w:abstractNumId w:val="10"/>
  </w:num>
  <w:num w:numId="6">
    <w:abstractNumId w:val="14"/>
  </w:num>
  <w:num w:numId="7">
    <w:abstractNumId w:val="12"/>
  </w:num>
  <w:num w:numId="8">
    <w:abstractNumId w:val="6"/>
  </w:num>
  <w:num w:numId="9">
    <w:abstractNumId w:val="20"/>
  </w:num>
  <w:num w:numId="10">
    <w:abstractNumId w:val="9"/>
  </w:num>
  <w:num w:numId="11">
    <w:abstractNumId w:val="16"/>
  </w:num>
  <w:num w:numId="12">
    <w:abstractNumId w:val="17"/>
  </w:num>
  <w:num w:numId="13">
    <w:abstractNumId w:val="26"/>
  </w:num>
  <w:num w:numId="14">
    <w:abstractNumId w:val="19"/>
  </w:num>
  <w:num w:numId="15">
    <w:abstractNumId w:val="18"/>
  </w:num>
  <w:num w:numId="16">
    <w:abstractNumId w:val="7"/>
  </w:num>
  <w:num w:numId="17">
    <w:abstractNumId w:val="28"/>
  </w:num>
  <w:num w:numId="18">
    <w:abstractNumId w:val="24"/>
  </w:num>
  <w:num w:numId="19">
    <w:abstractNumId w:val="8"/>
  </w:num>
  <w:num w:numId="20">
    <w:abstractNumId w:val="23"/>
  </w:num>
  <w:num w:numId="21">
    <w:abstractNumId w:val="15"/>
  </w:num>
  <w:num w:numId="22">
    <w:abstractNumId w:val="27"/>
  </w:num>
  <w:num w:numId="23">
    <w:abstractNumId w:val="5"/>
  </w:num>
  <w:num w:numId="24">
    <w:abstractNumId w:val="13"/>
  </w:num>
  <w:num w:numId="25">
    <w:abstractNumId w:val="29"/>
  </w:num>
  <w:num w:numId="26">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86E"/>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6B51"/>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1F60"/>
    <w:rsid w:val="0016369C"/>
    <w:rsid w:val="00163E07"/>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6674"/>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38F9"/>
    <w:rsid w:val="003465DA"/>
    <w:rsid w:val="00350122"/>
    <w:rsid w:val="003506C9"/>
    <w:rsid w:val="0035258F"/>
    <w:rsid w:val="00352B05"/>
    <w:rsid w:val="003534BD"/>
    <w:rsid w:val="00353C14"/>
    <w:rsid w:val="00355106"/>
    <w:rsid w:val="00355211"/>
    <w:rsid w:val="00356E1C"/>
    <w:rsid w:val="00357B7D"/>
    <w:rsid w:val="0036022B"/>
    <w:rsid w:val="00360232"/>
    <w:rsid w:val="00361092"/>
    <w:rsid w:val="00361D56"/>
    <w:rsid w:val="0036564A"/>
    <w:rsid w:val="00366B72"/>
    <w:rsid w:val="0037102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090"/>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0236"/>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7C8"/>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956"/>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4759E"/>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4F8E"/>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8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08C"/>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B21"/>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570C"/>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01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5915"/>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E7E18"/>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377BA"/>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1D95"/>
    <w:rsid w:val="00983C29"/>
    <w:rsid w:val="00984FA2"/>
    <w:rsid w:val="00992766"/>
    <w:rsid w:val="0099381E"/>
    <w:rsid w:val="00993F1D"/>
    <w:rsid w:val="009947AD"/>
    <w:rsid w:val="009958BD"/>
    <w:rsid w:val="00995AF6"/>
    <w:rsid w:val="009960A5"/>
    <w:rsid w:val="0099678E"/>
    <w:rsid w:val="00997198"/>
    <w:rsid w:val="009A2E5C"/>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42B5"/>
    <w:rsid w:val="009B5D91"/>
    <w:rsid w:val="009C11B3"/>
    <w:rsid w:val="009C1485"/>
    <w:rsid w:val="009C148D"/>
    <w:rsid w:val="009C1502"/>
    <w:rsid w:val="009C2598"/>
    <w:rsid w:val="009C3007"/>
    <w:rsid w:val="009C3734"/>
    <w:rsid w:val="009C59B3"/>
    <w:rsid w:val="009C749C"/>
    <w:rsid w:val="009C7514"/>
    <w:rsid w:val="009C7694"/>
    <w:rsid w:val="009D032C"/>
    <w:rsid w:val="009D10E7"/>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1A"/>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16F"/>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435E"/>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0B32"/>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9D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5D59"/>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66000"/>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6FC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5D2"/>
    <w:rsid w:val="00FA66D8"/>
    <w:rsid w:val="00FA6B1F"/>
    <w:rsid w:val="00FB0B7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34099-1300-483E-BA5E-DB88ED1C89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17277</Words>
  <Characters>98485</Characters>
  <Application>Microsoft Office Word</Application>
  <DocSecurity>0</DocSecurity>
  <Lines>820</Lines>
  <Paragraphs>231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115531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Viorica</cp:lastModifiedBy>
  <cp:revision>4</cp:revision>
  <cp:lastPrinted>2021-10-18T11:29:00Z</cp:lastPrinted>
  <dcterms:created xsi:type="dcterms:W3CDTF">2022-05-06T06:07:00Z</dcterms:created>
  <dcterms:modified xsi:type="dcterms:W3CDTF">2022-05-06T08:00:00Z</dcterms:modified>
</cp:coreProperties>
</file>