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514E73F0" w:rsidR="00233538" w:rsidRPr="00FF430B" w:rsidRDefault="00102A18" w:rsidP="00D55E73">
      <w:pPr>
        <w:spacing w:line="276" w:lineRule="auto"/>
        <w:jc w:val="center"/>
        <w:rPr>
          <w:lang w:val="ro-MD"/>
        </w:rPr>
      </w:pPr>
      <w:r>
        <w:rPr>
          <w:lang w:val="ro-MD"/>
        </w:rPr>
        <w:t>Obiectul:</w:t>
      </w:r>
      <w:r w:rsidR="00876C3C" w:rsidRPr="00876C3C">
        <w:rPr>
          <w:b/>
          <w:color w:val="0070C0"/>
          <w:sz w:val="28"/>
          <w:szCs w:val="28"/>
          <w:u w:val="single"/>
        </w:rPr>
        <w:t xml:space="preserve"> </w:t>
      </w:r>
      <w:r w:rsidR="00876C3C" w:rsidRPr="0080074D">
        <w:rPr>
          <w:b/>
          <w:color w:val="0070C0"/>
          <w:sz w:val="28"/>
          <w:szCs w:val="28"/>
          <w:u w:val="single"/>
        </w:rPr>
        <w:t>L</w:t>
      </w:r>
      <w:r w:rsidR="00876C3C" w:rsidRPr="0080074D">
        <w:rPr>
          <w:b/>
          <w:color w:val="0070C0"/>
          <w:sz w:val="28"/>
          <w:szCs w:val="28"/>
          <w:u w:val="single"/>
          <w:lang w:val="en-US"/>
        </w:rPr>
        <w:t>ucrări de reparații</w:t>
      </w:r>
      <w:r w:rsidR="00876C3C">
        <w:rPr>
          <w:b/>
          <w:color w:val="0070C0"/>
          <w:sz w:val="28"/>
          <w:szCs w:val="28"/>
          <w:u w:val="single"/>
          <w:lang w:val="en-US"/>
        </w:rPr>
        <w:t xml:space="preserve">  la IET nr. 30; nr.32; nr.67; nr.128; nr.130</w:t>
      </w:r>
      <w:r w:rsidR="00876C3C">
        <w:rPr>
          <w:b/>
          <w:color w:val="0070C0"/>
          <w:sz w:val="28"/>
          <w:szCs w:val="28"/>
          <w:u w:val="single"/>
          <w:lang w:val="ro-MD"/>
        </w:rPr>
        <w:t xml:space="preserve">; nr.135; </w:t>
      </w:r>
      <w:r w:rsidR="00876C3C">
        <w:rPr>
          <w:b/>
          <w:color w:val="0070C0"/>
          <w:sz w:val="28"/>
          <w:szCs w:val="28"/>
          <w:u w:val="single"/>
          <w:lang w:val="en-US"/>
        </w:rPr>
        <w:t>nr.155; nr.161; nr.177; nr.179, subordo</w:t>
      </w:r>
      <w:r w:rsidR="00876C3C" w:rsidRPr="0080074D">
        <w:rPr>
          <w:b/>
          <w:color w:val="0070C0"/>
          <w:sz w:val="28"/>
          <w:szCs w:val="28"/>
          <w:u w:val="single"/>
          <w:lang w:val="en-US"/>
        </w:rPr>
        <w:t>nate DETS sectorul Ciocana</w:t>
      </w:r>
      <w:r w:rsidR="00876C3C">
        <w:rPr>
          <w:b/>
          <w:color w:val="0070C0"/>
          <w:sz w:val="28"/>
          <w:szCs w:val="28"/>
          <w:u w:val="single"/>
          <w:lang w:val="en-US"/>
        </w:rPr>
        <w:t>.</w:t>
      </w:r>
      <w:r w:rsidR="00564D6C">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65ECDC2" w14:textId="77E0D873" w:rsidR="00D55E73" w:rsidRDefault="00876C3C" w:rsidP="00196AB4">
      <w:pPr>
        <w:ind w:firstLine="709"/>
        <w:jc w:val="both"/>
        <w:rPr>
          <w:b/>
          <w:bCs/>
          <w:color w:val="0070C0"/>
          <w:sz w:val="28"/>
          <w:szCs w:val="28"/>
          <w:u w:val="single"/>
          <w:lang w:val="en-US"/>
        </w:rPr>
      </w:pPr>
      <w:r w:rsidRPr="0080074D">
        <w:rPr>
          <w:b/>
          <w:color w:val="0070C0"/>
          <w:sz w:val="28"/>
          <w:szCs w:val="28"/>
          <w:u w:val="single"/>
        </w:rPr>
        <w:t>L</w:t>
      </w:r>
      <w:r w:rsidRPr="0080074D">
        <w:rPr>
          <w:b/>
          <w:color w:val="0070C0"/>
          <w:sz w:val="28"/>
          <w:szCs w:val="28"/>
          <w:u w:val="single"/>
          <w:lang w:val="en-US"/>
        </w:rPr>
        <w:t>ucrări de reparații</w:t>
      </w:r>
      <w:r>
        <w:rPr>
          <w:b/>
          <w:color w:val="0070C0"/>
          <w:sz w:val="28"/>
          <w:szCs w:val="28"/>
          <w:u w:val="single"/>
          <w:lang w:val="en-US"/>
        </w:rPr>
        <w:t xml:space="preserve">  la IET nr. 30; nr.32; nr.67; nr.128; nr.130</w:t>
      </w:r>
      <w:r>
        <w:rPr>
          <w:b/>
          <w:color w:val="0070C0"/>
          <w:sz w:val="28"/>
          <w:szCs w:val="28"/>
          <w:u w:val="single"/>
          <w:lang w:val="ro-MD"/>
        </w:rPr>
        <w:t xml:space="preserve">; nr.135; </w:t>
      </w:r>
      <w:r>
        <w:rPr>
          <w:b/>
          <w:color w:val="0070C0"/>
          <w:sz w:val="28"/>
          <w:szCs w:val="28"/>
          <w:u w:val="single"/>
          <w:lang w:val="en-US"/>
        </w:rPr>
        <w:t>nr.155; nr.161; nr.177; nr.179, subordo</w:t>
      </w:r>
      <w:r w:rsidRPr="0080074D">
        <w:rPr>
          <w:b/>
          <w:color w:val="0070C0"/>
          <w:sz w:val="28"/>
          <w:szCs w:val="28"/>
          <w:u w:val="single"/>
          <w:lang w:val="en-US"/>
        </w:rPr>
        <w:t>nate DETS sectorul Ciocana</w:t>
      </w:r>
      <w:r>
        <w:rPr>
          <w:b/>
          <w:color w:val="0070C0"/>
          <w:sz w:val="28"/>
          <w:szCs w:val="28"/>
          <w:u w:val="single"/>
          <w:lang w:val="en-US"/>
        </w:rPr>
        <w:t>.</w:t>
      </w:r>
      <w:r>
        <w:rPr>
          <w:lang w:val="ro-MD"/>
        </w:rPr>
        <w:t xml:space="preserve"> </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5D7AE82E"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876C3C">
        <w:rPr>
          <w:lang w:val="ro-MD"/>
        </w:rPr>
        <w:t>24</w:t>
      </w:r>
      <w:r w:rsidRPr="00FF430B">
        <w:rPr>
          <w:lang w:val="ro-MD"/>
        </w:rPr>
        <w:t>"</w:t>
      </w:r>
      <w:r w:rsidR="00E92340">
        <w:rPr>
          <w:lang w:val="ro-MD"/>
        </w:rPr>
        <w:t xml:space="preserve"> </w:t>
      </w:r>
      <w:r w:rsidR="00D55E73">
        <w:rPr>
          <w:lang w:val="ro-MD"/>
        </w:rPr>
        <w:t>februarie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35300B6A" w14:textId="4752A62A" w:rsidR="00AA3B74" w:rsidRDefault="00AA3B74" w:rsidP="00CA18C2">
      <w:pPr>
        <w:pStyle w:val="a7"/>
        <w:tabs>
          <w:tab w:val="left" w:pos="567"/>
        </w:tabs>
        <w:rPr>
          <w:rFonts w:ascii="Times New Roman" w:hAnsi="Times New Roman"/>
          <w:i/>
          <w:lang w:val="ro-MD"/>
        </w:rPr>
      </w:pPr>
    </w:p>
    <w:tbl>
      <w:tblPr>
        <w:tblW w:w="0" w:type="auto"/>
        <w:tblLayout w:type="fixed"/>
        <w:tblLook w:val="04A0" w:firstRow="1" w:lastRow="0" w:firstColumn="1" w:lastColumn="0" w:noHBand="0" w:noVBand="1"/>
      </w:tblPr>
      <w:tblGrid>
        <w:gridCol w:w="4786"/>
        <w:gridCol w:w="5245"/>
      </w:tblGrid>
      <w:tr w:rsidR="00AA3B74" w14:paraId="41ED9A23" w14:textId="77777777" w:rsidTr="00AA3B74">
        <w:tc>
          <w:tcPr>
            <w:tcW w:w="4786" w:type="dxa"/>
            <w:tcBorders>
              <w:top w:val="nil"/>
              <w:left w:val="nil"/>
              <w:bottom w:val="single" w:sz="6" w:space="0" w:color="auto"/>
              <w:right w:val="nil"/>
            </w:tcBorders>
            <w:hideMark/>
          </w:tcPr>
          <w:p w14:paraId="0AFD9881" w14:textId="2A98A75C" w:rsidR="00AA3B74" w:rsidRPr="00AA3B74" w:rsidRDefault="00AA3B74">
            <w:pPr>
              <w:jc w:val="center"/>
              <w:rPr>
                <w:b/>
                <w:bCs/>
                <w:noProof w:val="0"/>
                <w:sz w:val="32"/>
                <w:szCs w:val="32"/>
                <w:lang w:val="en-US"/>
              </w:rPr>
            </w:pPr>
            <w:r>
              <w:rPr>
                <w:b/>
                <w:bCs/>
                <w:sz w:val="32"/>
                <w:szCs w:val="32"/>
              </w:rPr>
              <w:t>Lucrari de reparatie in cadrul IET nr.30 din str. P. Zadnipru, 7/1, mun. Chisinau, DETS sectorul Ciocana</w:t>
            </w:r>
          </w:p>
        </w:tc>
        <w:tc>
          <w:tcPr>
            <w:tcW w:w="5245" w:type="dxa"/>
            <w:hideMark/>
          </w:tcPr>
          <w:p w14:paraId="3DD0431D" w14:textId="77777777" w:rsidR="00AA3B74" w:rsidRDefault="00AA3B74">
            <w:pPr>
              <w:jc w:val="right"/>
              <w:rPr>
                <w:sz w:val="22"/>
                <w:szCs w:val="22"/>
                <w:lang w:val="en-US"/>
              </w:rPr>
            </w:pPr>
            <w:r>
              <w:rPr>
                <w:sz w:val="22"/>
                <w:szCs w:val="22"/>
                <w:lang w:val="en-US"/>
              </w:rPr>
              <w:t>Formular Nr.1</w:t>
            </w:r>
          </w:p>
          <w:p w14:paraId="79AB767D" w14:textId="77777777" w:rsidR="00AA3B74" w:rsidRDefault="00AA3B74">
            <w:pPr>
              <w:jc w:val="right"/>
              <w:rPr>
                <w:sz w:val="16"/>
                <w:szCs w:val="16"/>
                <w:lang w:val="ru-RU"/>
              </w:rPr>
            </w:pPr>
            <w:r>
              <w:rPr>
                <w:sz w:val="16"/>
                <w:szCs w:val="16"/>
                <w:lang w:val="en-US"/>
              </w:rPr>
              <w:t>WinCmeta</w:t>
            </w:r>
          </w:p>
        </w:tc>
      </w:tr>
      <w:tr w:rsidR="00AA3B74" w14:paraId="2BDDE8DE" w14:textId="77777777" w:rsidTr="00AA3B74">
        <w:tc>
          <w:tcPr>
            <w:tcW w:w="4786" w:type="dxa"/>
            <w:hideMark/>
          </w:tcPr>
          <w:p w14:paraId="533F0CF3" w14:textId="77777777" w:rsidR="00AA3B74" w:rsidRDefault="00AA3B74">
            <w:pPr>
              <w:jc w:val="center"/>
              <w:rPr>
                <w:sz w:val="22"/>
                <w:szCs w:val="22"/>
              </w:rPr>
            </w:pPr>
            <w:r>
              <w:rPr>
                <w:sz w:val="22"/>
                <w:szCs w:val="22"/>
              </w:rPr>
              <w:t>(</w:t>
            </w:r>
            <w:r>
              <w:rPr>
                <w:sz w:val="22"/>
                <w:szCs w:val="22"/>
                <w:lang w:val="en-US"/>
              </w:rPr>
              <w:t>denumirea obiectivului)</w:t>
            </w:r>
          </w:p>
        </w:tc>
        <w:tc>
          <w:tcPr>
            <w:tcW w:w="5245" w:type="dxa"/>
          </w:tcPr>
          <w:p w14:paraId="34E0B71F" w14:textId="77777777" w:rsidR="00AA3B74" w:rsidRDefault="00AA3B74">
            <w:pPr>
              <w:jc w:val="center"/>
              <w:rPr>
                <w:sz w:val="22"/>
                <w:szCs w:val="22"/>
              </w:rPr>
            </w:pPr>
          </w:p>
        </w:tc>
      </w:tr>
    </w:tbl>
    <w:p w14:paraId="7B3B66DC" w14:textId="77777777" w:rsidR="00AA3B74" w:rsidRDefault="00AA3B74" w:rsidP="00AA3B74">
      <w:pPr>
        <w:rPr>
          <w:sz w:val="22"/>
          <w:szCs w:val="22"/>
          <w:lang w:val="ru-RU" w:eastAsia="ru-RU"/>
        </w:rPr>
      </w:pPr>
    </w:p>
    <w:p w14:paraId="30E5FA70" w14:textId="77777777" w:rsidR="00AA3B74" w:rsidRDefault="00AA3B74" w:rsidP="00AA3B74">
      <w:pPr>
        <w:rPr>
          <w:sz w:val="22"/>
          <w:szCs w:val="22"/>
        </w:rPr>
      </w:pPr>
    </w:p>
    <w:p w14:paraId="01C55F8D" w14:textId="77777777" w:rsidR="00AA3B74" w:rsidRDefault="00AA3B74" w:rsidP="00AA3B7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0BEF54EE" w14:textId="77777777" w:rsidR="00AA3B74" w:rsidRDefault="00AA3B74" w:rsidP="00AA3B74">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AA3B74" w14:paraId="0C63E897" w14:textId="77777777" w:rsidTr="00AA3B74">
        <w:trPr>
          <w:cantSplit/>
          <w:trHeight w:val="253"/>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7799E47C" w14:textId="77777777" w:rsidR="00AA3B74" w:rsidRDefault="00AA3B74">
            <w:pPr>
              <w:ind w:right="-108"/>
              <w:jc w:val="center"/>
              <w:rPr>
                <w:sz w:val="22"/>
                <w:szCs w:val="22"/>
                <w:lang w:val="en-US"/>
              </w:rPr>
            </w:pPr>
            <w:r>
              <w:rPr>
                <w:sz w:val="22"/>
                <w:szCs w:val="22"/>
              </w:rPr>
              <w:t>№</w:t>
            </w:r>
          </w:p>
          <w:p w14:paraId="65DF5874" w14:textId="77777777" w:rsidR="00AA3B74" w:rsidRDefault="00AA3B74">
            <w:pPr>
              <w:ind w:right="-108"/>
              <w:jc w:val="center"/>
              <w:rPr>
                <w:sz w:val="22"/>
                <w:szCs w:val="22"/>
                <w:lang w:val="ru-RU"/>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44514EF4" w14:textId="77777777" w:rsidR="00AA3B74" w:rsidRDefault="00AA3B7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7E4EC74B" w14:textId="77777777" w:rsidR="00AA3B74" w:rsidRDefault="00AA3B74">
            <w:pPr>
              <w:jc w:val="center"/>
              <w:rPr>
                <w:sz w:val="22"/>
                <w:szCs w:val="22"/>
              </w:rPr>
            </w:pPr>
          </w:p>
          <w:p w14:paraId="2F409497" w14:textId="77777777" w:rsidR="00AA3B74" w:rsidRDefault="00AA3B74">
            <w:pPr>
              <w:jc w:val="center"/>
              <w:rPr>
                <w:sz w:val="22"/>
                <w:szCs w:val="22"/>
                <w:lang w:val="ru-RU"/>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5B912092" w14:textId="77777777" w:rsidR="00AA3B74" w:rsidRDefault="00AA3B74">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99B7853" w14:textId="77777777" w:rsidR="00AA3B74" w:rsidRDefault="00AA3B74">
            <w:pPr>
              <w:ind w:left="-108" w:right="-108"/>
              <w:jc w:val="center"/>
              <w:rPr>
                <w:sz w:val="22"/>
                <w:szCs w:val="22"/>
                <w:lang w:val="en-US"/>
              </w:rPr>
            </w:pPr>
            <w:r>
              <w:rPr>
                <w:sz w:val="22"/>
                <w:szCs w:val="22"/>
              </w:rPr>
              <w:t xml:space="preserve">Volum </w:t>
            </w:r>
          </w:p>
        </w:tc>
      </w:tr>
      <w:tr w:rsidR="00AA3B74" w14:paraId="2C96D7D9" w14:textId="77777777" w:rsidTr="00AA3B74">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6FDE9390" w14:textId="77777777" w:rsidR="00AA3B74" w:rsidRDefault="00AA3B74">
            <w:pPr>
              <w:rPr>
                <w:sz w:val="22"/>
                <w:szCs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48CFE9AF" w14:textId="77777777" w:rsidR="00AA3B74" w:rsidRDefault="00AA3B74">
            <w:pPr>
              <w:rPr>
                <w:sz w:val="22"/>
                <w:szCs w:val="22"/>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6B44A77A" w14:textId="77777777" w:rsidR="00AA3B74" w:rsidRDefault="00AA3B74">
            <w:pPr>
              <w:rPr>
                <w:sz w:val="22"/>
                <w:szCs w:val="22"/>
                <w:lang w:val="ru-RU" w:eastAsia="ru-RU"/>
              </w:rPr>
            </w:pPr>
          </w:p>
        </w:tc>
        <w:tc>
          <w:tcPr>
            <w:tcW w:w="1560" w:type="dxa"/>
            <w:vMerge/>
            <w:tcBorders>
              <w:top w:val="single" w:sz="6" w:space="0" w:color="auto"/>
              <w:left w:val="single" w:sz="6" w:space="0" w:color="auto"/>
              <w:bottom w:val="single" w:sz="6" w:space="0" w:color="auto"/>
              <w:right w:val="nil"/>
            </w:tcBorders>
            <w:vAlign w:val="center"/>
            <w:hideMark/>
          </w:tcPr>
          <w:p w14:paraId="43D9E968" w14:textId="77777777" w:rsidR="00AA3B74" w:rsidRDefault="00AA3B74">
            <w:pPr>
              <w:rPr>
                <w:sz w:val="22"/>
                <w:szCs w:val="22"/>
                <w:lang w:val="ru-RU"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9DC1ED0" w14:textId="77777777" w:rsidR="00AA3B74" w:rsidRDefault="00AA3B74">
            <w:pPr>
              <w:rPr>
                <w:sz w:val="22"/>
                <w:szCs w:val="22"/>
                <w:lang w:val="en-US" w:eastAsia="ru-RU"/>
              </w:rPr>
            </w:pPr>
          </w:p>
        </w:tc>
      </w:tr>
    </w:tbl>
    <w:p w14:paraId="31E361D8" w14:textId="77777777" w:rsidR="00AA3B74" w:rsidRDefault="00AA3B74" w:rsidP="00AA3B74">
      <w:pPr>
        <w:rPr>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AA3B74" w14:paraId="43C74921" w14:textId="77777777" w:rsidTr="00AA3B7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B2D7647" w14:textId="77777777" w:rsidR="00AA3B74" w:rsidRDefault="00AA3B74">
            <w:pPr>
              <w:ind w:right="-108"/>
              <w:jc w:val="center"/>
              <w:rPr>
                <w:sz w:val="22"/>
                <w:szCs w:val="22"/>
                <w:lang w:val="ru-RU"/>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1A1F87B1" w14:textId="77777777" w:rsidR="00AA3B74" w:rsidRDefault="00AA3B7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46A55B8E" w14:textId="77777777" w:rsidR="00AA3B74" w:rsidRDefault="00AA3B7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50B630A6" w14:textId="77777777" w:rsidR="00AA3B74" w:rsidRDefault="00AA3B7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787536E1" w14:textId="77777777" w:rsidR="00AA3B74" w:rsidRDefault="00AA3B74">
            <w:pPr>
              <w:ind w:left="-108" w:right="-108"/>
              <w:jc w:val="center"/>
              <w:rPr>
                <w:sz w:val="22"/>
                <w:szCs w:val="22"/>
              </w:rPr>
            </w:pPr>
            <w:r>
              <w:rPr>
                <w:sz w:val="22"/>
                <w:szCs w:val="22"/>
              </w:rPr>
              <w:t>5</w:t>
            </w:r>
          </w:p>
        </w:tc>
      </w:tr>
      <w:tr w:rsidR="00AA3B74" w14:paraId="5AD71753" w14:textId="77777777" w:rsidTr="00AA3B74">
        <w:tc>
          <w:tcPr>
            <w:tcW w:w="709" w:type="dxa"/>
            <w:tcBorders>
              <w:top w:val="nil"/>
              <w:left w:val="single" w:sz="6" w:space="0" w:color="auto"/>
              <w:bottom w:val="nil"/>
              <w:right w:val="nil"/>
            </w:tcBorders>
          </w:tcPr>
          <w:p w14:paraId="4F4D4656" w14:textId="77777777" w:rsidR="00AA3B74" w:rsidRDefault="00AA3B74">
            <w:pPr>
              <w:jc w:val="center"/>
            </w:pPr>
          </w:p>
        </w:tc>
        <w:tc>
          <w:tcPr>
            <w:tcW w:w="1701" w:type="dxa"/>
            <w:tcBorders>
              <w:top w:val="nil"/>
              <w:left w:val="single" w:sz="6" w:space="0" w:color="auto"/>
              <w:bottom w:val="nil"/>
              <w:right w:val="nil"/>
            </w:tcBorders>
          </w:tcPr>
          <w:p w14:paraId="629038CB" w14:textId="77777777" w:rsidR="00AA3B74" w:rsidRDefault="00AA3B74"/>
        </w:tc>
        <w:tc>
          <w:tcPr>
            <w:tcW w:w="4961" w:type="dxa"/>
            <w:tcBorders>
              <w:top w:val="nil"/>
              <w:left w:val="single" w:sz="6" w:space="0" w:color="auto"/>
              <w:bottom w:val="nil"/>
              <w:right w:val="nil"/>
            </w:tcBorders>
          </w:tcPr>
          <w:p w14:paraId="51DF9EA2" w14:textId="77777777" w:rsidR="00AA3B74" w:rsidRDefault="00AA3B74">
            <w:pPr>
              <w:rPr>
                <w:b/>
                <w:bCs/>
                <w:sz w:val="22"/>
                <w:szCs w:val="22"/>
                <w:lang w:val="en-US"/>
              </w:rPr>
            </w:pPr>
            <w:r>
              <w:rPr>
                <w:b/>
                <w:bCs/>
                <w:sz w:val="22"/>
                <w:szCs w:val="22"/>
                <w:lang w:val="en-US"/>
              </w:rPr>
              <w:t xml:space="preserve">Capitolul </w:t>
            </w:r>
            <w:r>
              <w:rPr>
                <w:b/>
                <w:bCs/>
                <w:sz w:val="22"/>
                <w:szCs w:val="22"/>
              </w:rPr>
              <w:t>1. Copertina 1</w:t>
            </w:r>
          </w:p>
          <w:p w14:paraId="0AD5935B"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3E82D01E" w14:textId="77777777" w:rsidR="00AA3B74" w:rsidRDefault="00AA3B74"/>
        </w:tc>
        <w:tc>
          <w:tcPr>
            <w:tcW w:w="1559" w:type="dxa"/>
            <w:tcBorders>
              <w:top w:val="nil"/>
              <w:left w:val="single" w:sz="6" w:space="0" w:color="auto"/>
              <w:bottom w:val="nil"/>
              <w:right w:val="single" w:sz="4" w:space="0" w:color="auto"/>
            </w:tcBorders>
          </w:tcPr>
          <w:p w14:paraId="3B76E25F" w14:textId="77777777" w:rsidR="00AA3B74" w:rsidRDefault="00AA3B74"/>
        </w:tc>
      </w:tr>
      <w:tr w:rsidR="00AA3B74" w14:paraId="52EE58C4" w14:textId="77777777" w:rsidTr="00AA3B74">
        <w:tc>
          <w:tcPr>
            <w:tcW w:w="709" w:type="dxa"/>
            <w:tcBorders>
              <w:top w:val="nil"/>
              <w:left w:val="single" w:sz="6" w:space="0" w:color="auto"/>
              <w:bottom w:val="nil"/>
              <w:right w:val="nil"/>
            </w:tcBorders>
          </w:tcPr>
          <w:p w14:paraId="08A6A991" w14:textId="77777777" w:rsidR="00AA3B74" w:rsidRDefault="00AA3B74">
            <w:pPr>
              <w:jc w:val="center"/>
            </w:pPr>
          </w:p>
        </w:tc>
        <w:tc>
          <w:tcPr>
            <w:tcW w:w="1701" w:type="dxa"/>
            <w:tcBorders>
              <w:top w:val="nil"/>
              <w:left w:val="single" w:sz="6" w:space="0" w:color="auto"/>
              <w:bottom w:val="nil"/>
              <w:right w:val="nil"/>
            </w:tcBorders>
          </w:tcPr>
          <w:p w14:paraId="7CC3CE0E" w14:textId="77777777" w:rsidR="00AA3B74" w:rsidRDefault="00AA3B74"/>
        </w:tc>
        <w:tc>
          <w:tcPr>
            <w:tcW w:w="4961" w:type="dxa"/>
            <w:tcBorders>
              <w:top w:val="nil"/>
              <w:left w:val="single" w:sz="6" w:space="0" w:color="auto"/>
              <w:bottom w:val="nil"/>
              <w:right w:val="nil"/>
            </w:tcBorders>
          </w:tcPr>
          <w:p w14:paraId="7EC4D9A1" w14:textId="77777777" w:rsidR="00AA3B74" w:rsidRDefault="00AA3B74">
            <w:pPr>
              <w:rPr>
                <w:b/>
                <w:bCs/>
                <w:sz w:val="22"/>
                <w:szCs w:val="22"/>
                <w:lang w:val="en-US"/>
              </w:rPr>
            </w:pPr>
            <w:r>
              <w:rPr>
                <w:b/>
                <w:bCs/>
                <w:sz w:val="22"/>
                <w:szCs w:val="22"/>
                <w:lang w:val="en-US"/>
              </w:rPr>
              <w:t xml:space="preserve">Capitolul </w:t>
            </w:r>
            <w:r>
              <w:rPr>
                <w:b/>
                <w:bCs/>
                <w:sz w:val="22"/>
                <w:szCs w:val="22"/>
              </w:rPr>
              <w:t>1.1. Demolari</w:t>
            </w:r>
          </w:p>
          <w:p w14:paraId="60DE0114"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3FDC4564" w14:textId="77777777" w:rsidR="00AA3B74" w:rsidRDefault="00AA3B74"/>
        </w:tc>
        <w:tc>
          <w:tcPr>
            <w:tcW w:w="1559" w:type="dxa"/>
            <w:tcBorders>
              <w:top w:val="nil"/>
              <w:left w:val="single" w:sz="6" w:space="0" w:color="auto"/>
              <w:bottom w:val="nil"/>
              <w:right w:val="single" w:sz="4" w:space="0" w:color="auto"/>
            </w:tcBorders>
          </w:tcPr>
          <w:p w14:paraId="005EE11A" w14:textId="77777777" w:rsidR="00AA3B74" w:rsidRDefault="00AA3B74"/>
        </w:tc>
      </w:tr>
      <w:tr w:rsidR="00AA3B74" w14:paraId="0CD4FA1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CD04B7F" w14:textId="77777777" w:rsidR="00AA3B74" w:rsidRDefault="00AA3B74">
            <w:r>
              <w:t>1</w:t>
            </w:r>
          </w:p>
        </w:tc>
        <w:tc>
          <w:tcPr>
            <w:tcW w:w="1701" w:type="dxa"/>
            <w:tcBorders>
              <w:top w:val="single" w:sz="4" w:space="0" w:color="auto"/>
              <w:left w:val="single" w:sz="6" w:space="0" w:color="auto"/>
              <w:bottom w:val="single" w:sz="4" w:space="0" w:color="auto"/>
              <w:right w:val="single" w:sz="6" w:space="0" w:color="auto"/>
            </w:tcBorders>
            <w:vAlign w:val="center"/>
          </w:tcPr>
          <w:p w14:paraId="7DED0566" w14:textId="77777777" w:rsidR="00AA3B74" w:rsidRDefault="00AA3B74">
            <w:pPr>
              <w:rPr>
                <w:lang w:val="en-US"/>
              </w:rPr>
            </w:pPr>
            <w:r>
              <w:rPr>
                <w:lang w:val="en-US"/>
              </w:rPr>
              <w:t>RpCB18G</w:t>
            </w:r>
          </w:p>
          <w:p w14:paraId="08F51816"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A9CB8D" w14:textId="77777777" w:rsidR="00AA3B74" w:rsidRDefault="00AA3B74">
            <w:pPr>
              <w:adjustRightInd w:val="0"/>
              <w:rPr>
                <w:lang w:val="en-US"/>
              </w:rPr>
            </w:pPr>
            <w:r>
              <w:t>Demolarea betoanelor vechi cu mijloace mecanice, beton armat</w:t>
            </w:r>
          </w:p>
          <w:p w14:paraId="35F2A59B"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C80CCB" w14:textId="77777777" w:rsidR="00AA3B74" w:rsidRDefault="00AA3B74">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tcPr>
          <w:p w14:paraId="6D9F8748" w14:textId="77777777" w:rsidR="00AA3B74" w:rsidRDefault="00AA3B74">
            <w:pPr>
              <w:adjustRightInd w:val="0"/>
              <w:jc w:val="center"/>
              <w:rPr>
                <w:rFonts w:ascii="Arial CYR" w:hAnsi="Arial CYR" w:cs="Arial CYR"/>
              </w:rPr>
            </w:pPr>
            <w:r>
              <w:t>0,300</w:t>
            </w:r>
          </w:p>
          <w:p w14:paraId="1C15D68F" w14:textId="77777777" w:rsidR="00AA3B74" w:rsidRDefault="00AA3B74">
            <w:pPr>
              <w:jc w:val="center"/>
            </w:pPr>
          </w:p>
        </w:tc>
      </w:tr>
      <w:tr w:rsidR="00AA3B74" w14:paraId="24CF7E26"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18B7C3A" w14:textId="77777777" w:rsidR="00AA3B74" w:rsidRDefault="00AA3B74">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F29B388" w14:textId="77777777" w:rsidR="00AA3B74" w:rsidRDefault="00AA3B74">
            <w:pPr>
              <w:rPr>
                <w:lang w:val="en-US"/>
              </w:rPr>
            </w:pPr>
            <w:r>
              <w:rPr>
                <w:lang w:val="en-US"/>
              </w:rPr>
              <w:t>RpCH31A</w:t>
            </w:r>
          </w:p>
          <w:p w14:paraId="3DD948EA"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CF110C" w14:textId="77777777" w:rsidR="00AA3B74" w:rsidRDefault="00AA3B74">
            <w:pPr>
              <w:adjustRightInd w:val="0"/>
              <w:rPr>
                <w:lang w:val="en-US"/>
              </w:rPr>
            </w:pPr>
            <w:r>
              <w:t>Montarea si demontarea schelei pentru lucrari de constructii - schela metalica tubulara pentru lucrari interioare si exterioare pina la 7 m inaltime, inclusiv materialele necesare executarii platformelor de lucru, streasinile din PFL sau plasa de protectie</w:t>
            </w:r>
          </w:p>
          <w:p w14:paraId="49CDE39B"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A1A0E0"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5A59CF9" w14:textId="77777777" w:rsidR="00AA3B74" w:rsidRDefault="00AA3B74">
            <w:pPr>
              <w:adjustRightInd w:val="0"/>
              <w:jc w:val="center"/>
              <w:rPr>
                <w:rFonts w:ascii="Arial CYR" w:hAnsi="Arial CYR" w:cs="Arial CYR"/>
              </w:rPr>
            </w:pPr>
            <w:r>
              <w:t>30,650</w:t>
            </w:r>
          </w:p>
          <w:p w14:paraId="5D83D000" w14:textId="77777777" w:rsidR="00AA3B74" w:rsidRDefault="00AA3B74">
            <w:pPr>
              <w:jc w:val="center"/>
            </w:pPr>
          </w:p>
        </w:tc>
      </w:tr>
      <w:tr w:rsidR="00AA3B74" w14:paraId="01F9D997"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7272BBB" w14:textId="77777777" w:rsidR="00AA3B74" w:rsidRDefault="00AA3B74">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44C57A0D" w14:textId="77777777" w:rsidR="00AA3B74" w:rsidRDefault="00AA3B74">
            <w:pPr>
              <w:rPr>
                <w:lang w:val="en-US"/>
              </w:rPr>
            </w:pPr>
            <w:r>
              <w:rPr>
                <w:lang w:val="en-US"/>
              </w:rPr>
              <w:t>RpCM33A</w:t>
            </w:r>
          </w:p>
          <w:p w14:paraId="66E82BB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E33538" w14:textId="77777777" w:rsidR="00AA3B74" w:rsidRDefault="00AA3B74">
            <w:pPr>
              <w:adjustRightInd w:val="0"/>
              <w:rPr>
                <w:lang w:val="en-US"/>
              </w:rPr>
            </w:pPr>
            <w:r>
              <w:t>Demontarea placajelor din faianta, gresie, ceramica, inclusiv stratul suport din adeziv si mortar</w:t>
            </w:r>
          </w:p>
          <w:p w14:paraId="6E7DA8B1"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BD782C"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0B82327" w14:textId="77777777" w:rsidR="00AA3B74" w:rsidRDefault="00AA3B74">
            <w:pPr>
              <w:adjustRightInd w:val="0"/>
              <w:jc w:val="center"/>
              <w:rPr>
                <w:rFonts w:ascii="Arial CYR" w:hAnsi="Arial CYR" w:cs="Arial CYR"/>
              </w:rPr>
            </w:pPr>
            <w:r>
              <w:t>22,300</w:t>
            </w:r>
          </w:p>
          <w:p w14:paraId="2329499D" w14:textId="77777777" w:rsidR="00AA3B74" w:rsidRDefault="00AA3B74">
            <w:pPr>
              <w:jc w:val="center"/>
            </w:pPr>
          </w:p>
        </w:tc>
      </w:tr>
      <w:tr w:rsidR="00AA3B74" w14:paraId="5C98931C"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91D2941" w14:textId="77777777" w:rsidR="00AA3B74" w:rsidRDefault="00AA3B74">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EC493AF" w14:textId="77777777" w:rsidR="00AA3B74" w:rsidRDefault="00AA3B74">
            <w:pPr>
              <w:rPr>
                <w:lang w:val="en-US"/>
              </w:rPr>
            </w:pPr>
            <w:r>
              <w:rPr>
                <w:lang w:val="en-US"/>
              </w:rPr>
              <w:t>TsH92B</w:t>
            </w:r>
          </w:p>
          <w:p w14:paraId="76626EB9"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3E9A5B" w14:textId="77777777" w:rsidR="00AA3B74" w:rsidRDefault="00AA3B74">
            <w:pPr>
              <w:adjustRightInd w:val="0"/>
              <w:rPr>
                <w:lang w:val="en-US"/>
              </w:rPr>
            </w:pPr>
            <w:r>
              <w:t>Incarcarea in auto deseuri de constructie</w:t>
            </w:r>
          </w:p>
          <w:p w14:paraId="31B4654F"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9F4FC7"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2AC47B75" w14:textId="77777777" w:rsidR="00AA3B74" w:rsidRDefault="00AA3B74">
            <w:pPr>
              <w:adjustRightInd w:val="0"/>
              <w:jc w:val="center"/>
              <w:rPr>
                <w:rFonts w:ascii="Arial CYR" w:hAnsi="Arial CYR" w:cs="Arial CYR"/>
              </w:rPr>
            </w:pPr>
            <w:r>
              <w:t>2,350</w:t>
            </w:r>
          </w:p>
          <w:p w14:paraId="4EC0FC36" w14:textId="77777777" w:rsidR="00AA3B74" w:rsidRDefault="00AA3B74">
            <w:pPr>
              <w:jc w:val="center"/>
            </w:pPr>
          </w:p>
        </w:tc>
      </w:tr>
      <w:tr w:rsidR="00AA3B74" w14:paraId="3B60271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4507DCC" w14:textId="77777777" w:rsidR="00AA3B74" w:rsidRDefault="00AA3B74">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EF6F923" w14:textId="77777777" w:rsidR="00AA3B74" w:rsidRDefault="00AA3B74">
            <w:pPr>
              <w:rPr>
                <w:lang w:val="en-US"/>
              </w:rPr>
            </w:pPr>
            <w:r>
              <w:rPr>
                <w:lang w:val="en-US"/>
              </w:rPr>
              <w:t>TsI50B5</w:t>
            </w:r>
          </w:p>
          <w:p w14:paraId="63C0A17C"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FFEFEE" w14:textId="77777777" w:rsidR="00AA3B74" w:rsidRDefault="00AA3B74">
            <w:pPr>
              <w:adjustRightInd w:val="0"/>
              <w:rPr>
                <w:lang w:val="en-US"/>
              </w:rPr>
            </w:pPr>
            <w:r>
              <w:t>Transportarea pamintului cu autobasculanta de 5 t la distanta  de 15 km</w:t>
            </w:r>
          </w:p>
          <w:p w14:paraId="48A46E27"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22AF33"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38A819FC" w14:textId="77777777" w:rsidR="00AA3B74" w:rsidRDefault="00AA3B74">
            <w:pPr>
              <w:adjustRightInd w:val="0"/>
              <w:jc w:val="center"/>
              <w:rPr>
                <w:rFonts w:ascii="Arial CYR" w:hAnsi="Arial CYR" w:cs="Arial CYR"/>
              </w:rPr>
            </w:pPr>
            <w:r>
              <w:t>2,350</w:t>
            </w:r>
          </w:p>
          <w:p w14:paraId="23F9A5F3" w14:textId="77777777" w:rsidR="00AA3B74" w:rsidRDefault="00AA3B74">
            <w:pPr>
              <w:jc w:val="center"/>
            </w:pPr>
          </w:p>
        </w:tc>
      </w:tr>
      <w:tr w:rsidR="00AA3B74" w14:paraId="5B96DCA3" w14:textId="77777777" w:rsidTr="00AA3B74">
        <w:tc>
          <w:tcPr>
            <w:tcW w:w="709" w:type="dxa"/>
            <w:tcBorders>
              <w:top w:val="nil"/>
              <w:left w:val="single" w:sz="6" w:space="0" w:color="auto"/>
              <w:bottom w:val="nil"/>
              <w:right w:val="nil"/>
            </w:tcBorders>
            <w:hideMark/>
          </w:tcPr>
          <w:p w14:paraId="72C909C0" w14:textId="77777777" w:rsidR="00AA3B74" w:rsidRDefault="00AA3B74">
            <w:pPr>
              <w:jc w:val="center"/>
            </w:pPr>
            <w:r>
              <w:t xml:space="preserve"> </w:t>
            </w:r>
          </w:p>
        </w:tc>
        <w:tc>
          <w:tcPr>
            <w:tcW w:w="1701" w:type="dxa"/>
            <w:tcBorders>
              <w:top w:val="nil"/>
              <w:left w:val="single" w:sz="6" w:space="0" w:color="auto"/>
              <w:bottom w:val="nil"/>
              <w:right w:val="nil"/>
            </w:tcBorders>
          </w:tcPr>
          <w:p w14:paraId="25880DE0" w14:textId="77777777" w:rsidR="00AA3B74" w:rsidRDefault="00AA3B74"/>
        </w:tc>
        <w:tc>
          <w:tcPr>
            <w:tcW w:w="4961" w:type="dxa"/>
            <w:tcBorders>
              <w:top w:val="nil"/>
              <w:left w:val="single" w:sz="6" w:space="0" w:color="auto"/>
              <w:bottom w:val="nil"/>
              <w:right w:val="nil"/>
            </w:tcBorders>
          </w:tcPr>
          <w:p w14:paraId="6F891F6B" w14:textId="77777777" w:rsidR="00AA3B74" w:rsidRDefault="00AA3B74">
            <w:pPr>
              <w:rPr>
                <w:b/>
                <w:bCs/>
                <w:sz w:val="22"/>
                <w:szCs w:val="22"/>
                <w:lang w:val="en-US"/>
              </w:rPr>
            </w:pPr>
            <w:r>
              <w:rPr>
                <w:b/>
                <w:bCs/>
                <w:sz w:val="22"/>
                <w:szCs w:val="22"/>
                <w:lang w:val="en-US"/>
              </w:rPr>
              <w:t xml:space="preserve">Capitolul </w:t>
            </w:r>
            <w:r>
              <w:rPr>
                <w:b/>
                <w:bCs/>
                <w:sz w:val="22"/>
                <w:szCs w:val="22"/>
              </w:rPr>
              <w:t>1.2. Copertina</w:t>
            </w:r>
          </w:p>
          <w:p w14:paraId="7A872BED"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2EAD1E35" w14:textId="77777777" w:rsidR="00AA3B74" w:rsidRDefault="00AA3B74"/>
        </w:tc>
        <w:tc>
          <w:tcPr>
            <w:tcW w:w="1559" w:type="dxa"/>
            <w:tcBorders>
              <w:top w:val="nil"/>
              <w:left w:val="single" w:sz="6" w:space="0" w:color="auto"/>
              <w:bottom w:val="nil"/>
              <w:right w:val="single" w:sz="4" w:space="0" w:color="auto"/>
            </w:tcBorders>
          </w:tcPr>
          <w:p w14:paraId="426C9B84" w14:textId="77777777" w:rsidR="00AA3B74" w:rsidRDefault="00AA3B74"/>
        </w:tc>
      </w:tr>
      <w:tr w:rsidR="00AA3B74" w14:paraId="4433D6E5"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59B3035" w14:textId="77777777" w:rsidR="00AA3B74" w:rsidRDefault="00AA3B74">
            <w:r>
              <w:t>6</w:t>
            </w:r>
          </w:p>
        </w:tc>
        <w:tc>
          <w:tcPr>
            <w:tcW w:w="1701" w:type="dxa"/>
            <w:tcBorders>
              <w:top w:val="single" w:sz="4" w:space="0" w:color="auto"/>
              <w:left w:val="single" w:sz="6" w:space="0" w:color="auto"/>
              <w:bottom w:val="single" w:sz="4" w:space="0" w:color="auto"/>
              <w:right w:val="single" w:sz="6" w:space="0" w:color="auto"/>
            </w:tcBorders>
            <w:vAlign w:val="center"/>
          </w:tcPr>
          <w:p w14:paraId="6D9536AB" w14:textId="77777777" w:rsidR="00AA3B74" w:rsidRDefault="00AA3B74">
            <w:pPr>
              <w:rPr>
                <w:lang w:val="en-US"/>
              </w:rPr>
            </w:pPr>
            <w:r>
              <w:rPr>
                <w:lang w:val="en-US"/>
              </w:rPr>
              <w:t>CK35A</w:t>
            </w:r>
          </w:p>
          <w:p w14:paraId="105F4106"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4E433F" w14:textId="77777777" w:rsidR="00AA3B74" w:rsidRDefault="00AA3B74">
            <w:pPr>
              <w:adjustRightInd w:val="0"/>
              <w:rPr>
                <w:lang w:val="en-US"/>
              </w:rPr>
            </w:pPr>
            <w:r>
              <w:t>Dibluri din metal fixate in ziduri din caramida sau beton celular autoclavizat / Surub ф20 AI l=420mm, cu saiba si piulita</w:t>
            </w:r>
          </w:p>
          <w:p w14:paraId="227686FA"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24FC6A" w14:textId="77777777" w:rsidR="00AA3B74" w:rsidRDefault="00AA3B74">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7DF42EF1" w14:textId="77777777" w:rsidR="00AA3B74" w:rsidRDefault="00AA3B74">
            <w:pPr>
              <w:adjustRightInd w:val="0"/>
              <w:jc w:val="center"/>
              <w:rPr>
                <w:rFonts w:ascii="Arial CYR" w:hAnsi="Arial CYR" w:cs="Arial CYR"/>
              </w:rPr>
            </w:pPr>
            <w:r>
              <w:t>3,000</w:t>
            </w:r>
          </w:p>
          <w:p w14:paraId="1BB9DBD9" w14:textId="77777777" w:rsidR="00AA3B74" w:rsidRDefault="00AA3B74">
            <w:pPr>
              <w:jc w:val="center"/>
            </w:pPr>
          </w:p>
        </w:tc>
      </w:tr>
      <w:tr w:rsidR="00AA3B74" w14:paraId="0591518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3C7D879" w14:textId="77777777" w:rsidR="00AA3B74" w:rsidRDefault="00AA3B74">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74C86628" w14:textId="77777777" w:rsidR="00AA3B74" w:rsidRDefault="00AA3B74">
            <w:pPr>
              <w:rPr>
                <w:lang w:val="en-US"/>
              </w:rPr>
            </w:pPr>
            <w:r>
              <w:rPr>
                <w:lang w:val="en-US"/>
              </w:rPr>
              <w:t>CK35B</w:t>
            </w:r>
          </w:p>
          <w:p w14:paraId="4704025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D9CBF1" w14:textId="77777777" w:rsidR="00AA3B74" w:rsidRDefault="00AA3B74">
            <w:pPr>
              <w:adjustRightInd w:val="0"/>
              <w:rPr>
                <w:lang w:val="en-US"/>
              </w:rPr>
            </w:pPr>
            <w:r>
              <w:t>Dibluri din metal fixate in ziduri din beton armat / Ancoraj cu pana de tip NSA M12-150 Hilti sau analog</w:t>
            </w:r>
          </w:p>
          <w:p w14:paraId="6171D9AE"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B8CF3C" w14:textId="77777777" w:rsidR="00AA3B74" w:rsidRDefault="00AA3B74">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37F327A2" w14:textId="77777777" w:rsidR="00AA3B74" w:rsidRDefault="00AA3B74">
            <w:pPr>
              <w:adjustRightInd w:val="0"/>
              <w:jc w:val="center"/>
              <w:rPr>
                <w:rFonts w:ascii="Arial CYR" w:hAnsi="Arial CYR" w:cs="Arial CYR"/>
              </w:rPr>
            </w:pPr>
            <w:r>
              <w:t>6,000</w:t>
            </w:r>
          </w:p>
          <w:p w14:paraId="06444ED7" w14:textId="77777777" w:rsidR="00AA3B74" w:rsidRDefault="00AA3B74">
            <w:pPr>
              <w:jc w:val="center"/>
            </w:pPr>
          </w:p>
        </w:tc>
      </w:tr>
      <w:tr w:rsidR="00AA3B74" w14:paraId="2906D391"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2F20741" w14:textId="77777777" w:rsidR="00AA3B74" w:rsidRDefault="00AA3B74">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0A0D2694" w14:textId="77777777" w:rsidR="00AA3B74" w:rsidRDefault="00AA3B74">
            <w:pPr>
              <w:rPr>
                <w:lang w:val="en-US"/>
              </w:rPr>
            </w:pPr>
            <w:r>
              <w:rPr>
                <w:lang w:val="en-US"/>
              </w:rPr>
              <w:t>CL18A</w:t>
            </w:r>
          </w:p>
          <w:p w14:paraId="358DA6B3"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40FDF1" w14:textId="77777777" w:rsidR="00AA3B74" w:rsidRDefault="00AA3B74">
            <w:pPr>
              <w:adjustRightInd w:val="0"/>
              <w:rPr>
                <w:lang w:val="en-US"/>
              </w:rPr>
            </w:pPr>
            <w:r>
              <w:t>Confectii metalice diverse din profile laminate, tabla, tabla striata, otel beton, tevi pentru sustineri sau acoperiri, inglobate total sau partial in beton</w:t>
            </w:r>
          </w:p>
          <w:p w14:paraId="565AC304"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F860B1" w14:textId="77777777" w:rsidR="00AA3B74" w:rsidRDefault="00AA3B74">
            <w:pPr>
              <w:jc w:val="center"/>
            </w:pPr>
            <w:r>
              <w:lastRenderedPageBreak/>
              <w:t>kg</w:t>
            </w:r>
          </w:p>
        </w:tc>
        <w:tc>
          <w:tcPr>
            <w:tcW w:w="1559" w:type="dxa"/>
            <w:tcBorders>
              <w:top w:val="single" w:sz="4" w:space="0" w:color="auto"/>
              <w:left w:val="single" w:sz="6" w:space="0" w:color="auto"/>
              <w:bottom w:val="single" w:sz="4" w:space="0" w:color="auto"/>
              <w:right w:val="single" w:sz="6" w:space="0" w:color="auto"/>
            </w:tcBorders>
            <w:vAlign w:val="center"/>
          </w:tcPr>
          <w:p w14:paraId="3DA26A40" w14:textId="77777777" w:rsidR="00AA3B74" w:rsidRDefault="00AA3B74">
            <w:pPr>
              <w:adjustRightInd w:val="0"/>
              <w:jc w:val="center"/>
              <w:rPr>
                <w:rFonts w:ascii="Arial CYR" w:hAnsi="Arial CYR" w:cs="Arial CYR"/>
              </w:rPr>
            </w:pPr>
            <w:r>
              <w:t>94,150</w:t>
            </w:r>
          </w:p>
          <w:p w14:paraId="1AD2EE25" w14:textId="77777777" w:rsidR="00AA3B74" w:rsidRDefault="00AA3B74">
            <w:pPr>
              <w:jc w:val="center"/>
            </w:pPr>
          </w:p>
        </w:tc>
      </w:tr>
      <w:tr w:rsidR="00AA3B74" w14:paraId="4552E1DD"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05EF1827" w14:textId="77777777" w:rsidR="00AA3B74" w:rsidRDefault="00AA3B74">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407E45AB" w14:textId="77777777" w:rsidR="00AA3B74" w:rsidRDefault="00AA3B74">
            <w:pPr>
              <w:rPr>
                <w:lang w:val="en-US"/>
              </w:rPr>
            </w:pPr>
            <w:r>
              <w:rPr>
                <w:lang w:val="en-US"/>
              </w:rPr>
              <w:t>IzD10C</w:t>
            </w:r>
          </w:p>
          <w:p w14:paraId="47437F1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70A57A" w14:textId="77777777" w:rsidR="00AA3B74" w:rsidRDefault="00AA3B74">
            <w:pPr>
              <w:adjustRightInd w:val="0"/>
              <w:rPr>
                <w:lang w:val="en-US"/>
              </w:rPr>
            </w:pPr>
            <w:r>
              <w:t>Vopsirea anticoroziva cu pensula de mina a constructiilor metalice cu un strat de grund anticoroziv ГФ-21 si doua straturi de email ПФ-115</w:t>
            </w:r>
          </w:p>
          <w:p w14:paraId="1388EB4D"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B7A25F"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4DDCCF3B" w14:textId="77777777" w:rsidR="00AA3B74" w:rsidRDefault="00AA3B74">
            <w:pPr>
              <w:adjustRightInd w:val="0"/>
              <w:jc w:val="center"/>
              <w:rPr>
                <w:rFonts w:ascii="Arial CYR" w:hAnsi="Arial CYR" w:cs="Arial CYR"/>
              </w:rPr>
            </w:pPr>
            <w:r>
              <w:t>0,094</w:t>
            </w:r>
          </w:p>
          <w:p w14:paraId="2B06F788" w14:textId="77777777" w:rsidR="00AA3B74" w:rsidRDefault="00AA3B74">
            <w:pPr>
              <w:jc w:val="center"/>
            </w:pPr>
          </w:p>
        </w:tc>
      </w:tr>
      <w:tr w:rsidR="00AA3B74" w14:paraId="7B41B81F"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7AFC3BD" w14:textId="77777777" w:rsidR="00AA3B74" w:rsidRDefault="00AA3B74">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CF4E514" w14:textId="77777777" w:rsidR="00AA3B74" w:rsidRDefault="00AA3B74">
            <w:pPr>
              <w:rPr>
                <w:lang w:val="en-US"/>
              </w:rPr>
            </w:pPr>
            <w:r>
              <w:rPr>
                <w:lang w:val="en-US"/>
              </w:rPr>
              <w:t>CE30C</w:t>
            </w:r>
          </w:p>
          <w:p w14:paraId="6A050BAD"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9DDCC3" w14:textId="77777777" w:rsidR="00AA3B74" w:rsidRDefault="00AA3B74">
            <w:pPr>
              <w:adjustRightInd w:val="0"/>
              <w:rPr>
                <w:lang w:val="en-US"/>
              </w:rPr>
            </w:pPr>
            <w:r>
              <w:t>Astereala le invelitori sau doliile invelitorilor din tigla, placi tip eternit etc., din placi tip OSB de 18 mm grosime</w:t>
            </w:r>
          </w:p>
          <w:p w14:paraId="692B1AC6"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AF1A63"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994167E" w14:textId="77777777" w:rsidR="00AA3B74" w:rsidRDefault="00AA3B74">
            <w:pPr>
              <w:adjustRightInd w:val="0"/>
              <w:jc w:val="center"/>
              <w:rPr>
                <w:rFonts w:ascii="Arial CYR" w:hAnsi="Arial CYR" w:cs="Arial CYR"/>
              </w:rPr>
            </w:pPr>
            <w:r>
              <w:t>3,240</w:t>
            </w:r>
          </w:p>
          <w:p w14:paraId="612FA109" w14:textId="77777777" w:rsidR="00AA3B74" w:rsidRDefault="00AA3B74">
            <w:pPr>
              <w:jc w:val="center"/>
            </w:pPr>
          </w:p>
        </w:tc>
      </w:tr>
      <w:tr w:rsidR="00AA3B74" w14:paraId="07E41638"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3418602" w14:textId="77777777" w:rsidR="00AA3B74" w:rsidRDefault="00AA3B74">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3BEC13C" w14:textId="77777777" w:rsidR="00AA3B74" w:rsidRDefault="00AA3B74">
            <w:pPr>
              <w:rPr>
                <w:lang w:val="en-US"/>
              </w:rPr>
            </w:pPr>
            <w:r>
              <w:rPr>
                <w:lang w:val="en-US"/>
              </w:rPr>
              <w:t>CE03A</w:t>
            </w:r>
          </w:p>
          <w:p w14:paraId="6807F1B6"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D0C7EF" w14:textId="77777777" w:rsidR="00AA3B74" w:rsidRDefault="00AA3B74">
            <w:pPr>
              <w:adjustRightInd w:val="0"/>
              <w:rPr>
                <w:lang w:val="en-US"/>
              </w:rPr>
            </w:pPr>
            <w:r>
              <w:t>Invelitoare din placi plane bituminoase inlocuitoare de tigla (sindrila bituminoasa in rulouri) pentru acoperisuri cu pante cuprinse intre 20%-30% inclusiv</w:t>
            </w:r>
          </w:p>
          <w:p w14:paraId="4B92D61E"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2D22E0"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D9FCD61" w14:textId="77777777" w:rsidR="00AA3B74" w:rsidRDefault="00AA3B74">
            <w:pPr>
              <w:adjustRightInd w:val="0"/>
              <w:jc w:val="center"/>
              <w:rPr>
                <w:rFonts w:ascii="Arial CYR" w:hAnsi="Arial CYR" w:cs="Arial CYR"/>
              </w:rPr>
            </w:pPr>
            <w:r>
              <w:t>3,240</w:t>
            </w:r>
          </w:p>
          <w:p w14:paraId="2696F28F" w14:textId="77777777" w:rsidR="00AA3B74" w:rsidRDefault="00AA3B74">
            <w:pPr>
              <w:jc w:val="center"/>
            </w:pPr>
          </w:p>
        </w:tc>
      </w:tr>
      <w:tr w:rsidR="00AA3B74" w14:paraId="6F52A55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543513A5" w14:textId="77777777" w:rsidR="00AA3B74" w:rsidRDefault="00AA3B74">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133F8EB7" w14:textId="77777777" w:rsidR="00AA3B74" w:rsidRDefault="00AA3B74">
            <w:pPr>
              <w:rPr>
                <w:lang w:val="en-US"/>
              </w:rPr>
            </w:pPr>
            <w:r>
              <w:rPr>
                <w:lang w:val="en-US"/>
              </w:rPr>
              <w:t>CE20A</w:t>
            </w:r>
          </w:p>
          <w:p w14:paraId="0852B9EE"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B3A2D2" w14:textId="77777777" w:rsidR="00AA3B74" w:rsidRDefault="00AA3B74">
            <w:pPr>
              <w:adjustRightInd w:val="0"/>
              <w:rPr>
                <w:lang w:val="en-US"/>
              </w:rPr>
            </w:pPr>
            <w:r>
              <w:t>Sisteme de jgheaburi tip brass din tabla protejata anticoroziv ф110 mm, RAL 9003</w:t>
            </w:r>
          </w:p>
          <w:p w14:paraId="4E7A3771"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ADCC22"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437D0546" w14:textId="77777777" w:rsidR="00AA3B74" w:rsidRDefault="00AA3B74">
            <w:pPr>
              <w:adjustRightInd w:val="0"/>
              <w:jc w:val="center"/>
              <w:rPr>
                <w:rFonts w:ascii="Arial CYR" w:hAnsi="Arial CYR" w:cs="Arial CYR"/>
              </w:rPr>
            </w:pPr>
            <w:r>
              <w:t>2,700</w:t>
            </w:r>
          </w:p>
          <w:p w14:paraId="2E402EDD" w14:textId="77777777" w:rsidR="00AA3B74" w:rsidRDefault="00AA3B74">
            <w:pPr>
              <w:jc w:val="center"/>
            </w:pPr>
          </w:p>
        </w:tc>
      </w:tr>
      <w:tr w:rsidR="00AA3B74" w14:paraId="5B1581C0"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509E826D" w14:textId="77777777" w:rsidR="00AA3B74" w:rsidRDefault="00AA3B74">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BFE7EDD" w14:textId="77777777" w:rsidR="00AA3B74" w:rsidRDefault="00AA3B74">
            <w:pPr>
              <w:rPr>
                <w:lang w:val="en-US"/>
              </w:rPr>
            </w:pPr>
            <w:r>
              <w:rPr>
                <w:lang w:val="en-US"/>
              </w:rPr>
              <w:t>CE22A</w:t>
            </w:r>
          </w:p>
          <w:p w14:paraId="1D55DA60"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A7528C" w14:textId="77777777" w:rsidR="00AA3B74" w:rsidRDefault="00AA3B74">
            <w:pPr>
              <w:adjustRightInd w:val="0"/>
              <w:rPr>
                <w:lang w:val="en-US"/>
              </w:rPr>
            </w:pPr>
            <w:r>
              <w:t>Sisteme de burlane tip brass din tabla protejata anticoroziv ф110 mm, RAL 9003</w:t>
            </w:r>
          </w:p>
          <w:p w14:paraId="0B1664C8"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250EAB"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29B09C70" w14:textId="77777777" w:rsidR="00AA3B74" w:rsidRDefault="00AA3B74">
            <w:pPr>
              <w:adjustRightInd w:val="0"/>
              <w:jc w:val="center"/>
              <w:rPr>
                <w:rFonts w:ascii="Arial CYR" w:hAnsi="Arial CYR" w:cs="Arial CYR"/>
              </w:rPr>
            </w:pPr>
            <w:r>
              <w:t>3,100</w:t>
            </w:r>
          </w:p>
          <w:p w14:paraId="776E3C8A" w14:textId="77777777" w:rsidR="00AA3B74" w:rsidRDefault="00AA3B74">
            <w:pPr>
              <w:jc w:val="center"/>
            </w:pPr>
          </w:p>
        </w:tc>
      </w:tr>
      <w:tr w:rsidR="00AA3B74" w14:paraId="7BB6D31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31F9A42" w14:textId="77777777" w:rsidR="00AA3B74" w:rsidRDefault="00AA3B74">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E6DCB50" w14:textId="77777777" w:rsidR="00AA3B74" w:rsidRDefault="00AA3B74">
            <w:pPr>
              <w:rPr>
                <w:lang w:val="en-US"/>
              </w:rPr>
            </w:pPr>
            <w:r>
              <w:rPr>
                <w:lang w:val="en-US"/>
              </w:rPr>
              <w:t>CE05A1</w:t>
            </w:r>
          </w:p>
          <w:p w14:paraId="651DA72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A1B2D8" w14:textId="77777777" w:rsidR="00AA3B74" w:rsidRDefault="00AA3B74">
            <w:pPr>
              <w:adjustRightInd w:val="0"/>
              <w:rPr>
                <w:lang w:val="en-US"/>
              </w:rPr>
            </w:pPr>
            <w: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 / Element de conexiune cu fatada 2,7 ml, Placa antivint laterala 2,4 ml, Element de capat/scurgere 2,7 ml</w:t>
            </w:r>
          </w:p>
          <w:p w14:paraId="7F56ED18"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D2AFC0"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1AD204E" w14:textId="77777777" w:rsidR="00AA3B74" w:rsidRDefault="00AA3B74">
            <w:pPr>
              <w:adjustRightInd w:val="0"/>
              <w:jc w:val="center"/>
              <w:rPr>
                <w:rFonts w:ascii="Arial CYR" w:hAnsi="Arial CYR" w:cs="Arial CYR"/>
              </w:rPr>
            </w:pPr>
            <w:r>
              <w:t>2,350</w:t>
            </w:r>
          </w:p>
          <w:p w14:paraId="49BD3C15" w14:textId="77777777" w:rsidR="00AA3B74" w:rsidRDefault="00AA3B74">
            <w:pPr>
              <w:jc w:val="center"/>
            </w:pPr>
          </w:p>
        </w:tc>
      </w:tr>
      <w:tr w:rsidR="00AA3B74" w14:paraId="6BCCAD0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FCDBF13" w14:textId="77777777" w:rsidR="00AA3B74" w:rsidRDefault="00AA3B74">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032816F2" w14:textId="77777777" w:rsidR="00AA3B74" w:rsidRDefault="00AA3B74">
            <w:pPr>
              <w:rPr>
                <w:lang w:val="en-US"/>
              </w:rPr>
            </w:pPr>
            <w:r>
              <w:rPr>
                <w:lang w:val="en-US"/>
              </w:rPr>
              <w:t>RpCE22A</w:t>
            </w:r>
          </w:p>
          <w:p w14:paraId="3404E9A1"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83834F" w14:textId="77777777" w:rsidR="00AA3B74" w:rsidRDefault="00AA3B74">
            <w:pPr>
              <w:adjustRightInd w:val="0"/>
              <w:rPr>
                <w:lang w:val="en-US"/>
              </w:rPr>
            </w:pPr>
            <w:r>
              <w:t>Etansarea rosturilor de pe conturul timplariei exterioare de fatada cu mastic de etansare rezistent la inghet cu continut de ciment impermeabil</w:t>
            </w:r>
          </w:p>
          <w:p w14:paraId="3F51328F"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0D6F05"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0368C8D8" w14:textId="77777777" w:rsidR="00AA3B74" w:rsidRDefault="00AA3B74">
            <w:pPr>
              <w:adjustRightInd w:val="0"/>
              <w:jc w:val="center"/>
              <w:rPr>
                <w:rFonts w:ascii="Arial CYR" w:hAnsi="Arial CYR" w:cs="Arial CYR"/>
              </w:rPr>
            </w:pPr>
            <w:r>
              <w:t>2,700</w:t>
            </w:r>
          </w:p>
          <w:p w14:paraId="65EDB885" w14:textId="77777777" w:rsidR="00AA3B74" w:rsidRDefault="00AA3B74">
            <w:pPr>
              <w:jc w:val="center"/>
            </w:pPr>
          </w:p>
        </w:tc>
      </w:tr>
      <w:tr w:rsidR="00AA3B74" w14:paraId="65A503D2"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61759F6" w14:textId="77777777" w:rsidR="00AA3B74" w:rsidRDefault="00AA3B74">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68E2F99F" w14:textId="77777777" w:rsidR="00AA3B74" w:rsidRDefault="00AA3B74">
            <w:pPr>
              <w:rPr>
                <w:lang w:val="en-US"/>
              </w:rPr>
            </w:pPr>
            <w:r>
              <w:rPr>
                <w:lang w:val="en-US"/>
              </w:rPr>
              <w:t>CN17B</w:t>
            </w:r>
          </w:p>
          <w:p w14:paraId="668F3EF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70AE9B" w14:textId="77777777" w:rsidR="00AA3B74" w:rsidRDefault="00AA3B74">
            <w:pPr>
              <w:adjustRightInd w:val="0"/>
              <w:rPr>
                <w:lang w:val="en-US"/>
              </w:rPr>
            </w:pPr>
            <w:r>
              <w:t>Vopsitorii  cu vopsele si emailuri pe baza de rasini alchidice  aplicate pe timplarie din lemn, executate cu lac alchidic incolor, in 2 straturi (culoare alba)</w:t>
            </w:r>
          </w:p>
          <w:p w14:paraId="1DE72E5A"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E9F575"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27A5D46" w14:textId="77777777" w:rsidR="00AA3B74" w:rsidRDefault="00AA3B74">
            <w:pPr>
              <w:adjustRightInd w:val="0"/>
              <w:jc w:val="center"/>
              <w:rPr>
                <w:rFonts w:ascii="Arial CYR" w:hAnsi="Arial CYR" w:cs="Arial CYR"/>
              </w:rPr>
            </w:pPr>
            <w:r>
              <w:t>3,240</w:t>
            </w:r>
          </w:p>
          <w:p w14:paraId="3B59231E" w14:textId="77777777" w:rsidR="00AA3B74" w:rsidRDefault="00AA3B74">
            <w:pPr>
              <w:jc w:val="center"/>
            </w:pPr>
          </w:p>
        </w:tc>
      </w:tr>
      <w:tr w:rsidR="00AA3B74" w14:paraId="2865B457" w14:textId="77777777" w:rsidTr="00AA3B74">
        <w:tc>
          <w:tcPr>
            <w:tcW w:w="709" w:type="dxa"/>
            <w:tcBorders>
              <w:top w:val="nil"/>
              <w:left w:val="single" w:sz="6" w:space="0" w:color="auto"/>
              <w:bottom w:val="nil"/>
              <w:right w:val="nil"/>
            </w:tcBorders>
            <w:hideMark/>
          </w:tcPr>
          <w:p w14:paraId="06908BE6" w14:textId="77777777" w:rsidR="00AA3B74" w:rsidRDefault="00AA3B74">
            <w:pPr>
              <w:jc w:val="center"/>
            </w:pPr>
            <w:r>
              <w:t xml:space="preserve"> </w:t>
            </w:r>
          </w:p>
        </w:tc>
        <w:tc>
          <w:tcPr>
            <w:tcW w:w="1701" w:type="dxa"/>
            <w:tcBorders>
              <w:top w:val="nil"/>
              <w:left w:val="single" w:sz="6" w:space="0" w:color="auto"/>
              <w:bottom w:val="nil"/>
              <w:right w:val="nil"/>
            </w:tcBorders>
          </w:tcPr>
          <w:p w14:paraId="7253ACA6" w14:textId="77777777" w:rsidR="00AA3B74" w:rsidRDefault="00AA3B74"/>
        </w:tc>
        <w:tc>
          <w:tcPr>
            <w:tcW w:w="4961" w:type="dxa"/>
            <w:tcBorders>
              <w:top w:val="nil"/>
              <w:left w:val="single" w:sz="6" w:space="0" w:color="auto"/>
              <w:bottom w:val="nil"/>
              <w:right w:val="nil"/>
            </w:tcBorders>
          </w:tcPr>
          <w:p w14:paraId="0F13620E" w14:textId="77777777" w:rsidR="00AA3B74" w:rsidRDefault="00AA3B74">
            <w:pPr>
              <w:rPr>
                <w:b/>
                <w:bCs/>
                <w:sz w:val="22"/>
                <w:szCs w:val="22"/>
                <w:lang w:val="en-US"/>
              </w:rPr>
            </w:pPr>
            <w:r>
              <w:rPr>
                <w:b/>
                <w:bCs/>
                <w:sz w:val="22"/>
                <w:szCs w:val="22"/>
                <w:lang w:val="en-US"/>
              </w:rPr>
              <w:t xml:space="preserve">Capitolul </w:t>
            </w:r>
            <w:r>
              <w:rPr>
                <w:b/>
                <w:bCs/>
                <w:sz w:val="22"/>
                <w:szCs w:val="22"/>
              </w:rPr>
              <w:t>1.3. Fatada</w:t>
            </w:r>
          </w:p>
          <w:p w14:paraId="75A56F66"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66AFA4B9" w14:textId="77777777" w:rsidR="00AA3B74" w:rsidRDefault="00AA3B74"/>
        </w:tc>
        <w:tc>
          <w:tcPr>
            <w:tcW w:w="1559" w:type="dxa"/>
            <w:tcBorders>
              <w:top w:val="nil"/>
              <w:left w:val="single" w:sz="6" w:space="0" w:color="auto"/>
              <w:bottom w:val="nil"/>
              <w:right w:val="single" w:sz="4" w:space="0" w:color="auto"/>
            </w:tcBorders>
          </w:tcPr>
          <w:p w14:paraId="7B4F3308" w14:textId="77777777" w:rsidR="00AA3B74" w:rsidRDefault="00AA3B74"/>
        </w:tc>
      </w:tr>
      <w:tr w:rsidR="00AA3B74" w14:paraId="448D1BD8"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0C43FF3" w14:textId="77777777" w:rsidR="00AA3B74" w:rsidRDefault="00AA3B74">
            <w:r>
              <w:t>17</w:t>
            </w:r>
          </w:p>
        </w:tc>
        <w:tc>
          <w:tcPr>
            <w:tcW w:w="1701" w:type="dxa"/>
            <w:tcBorders>
              <w:top w:val="single" w:sz="4" w:space="0" w:color="auto"/>
              <w:left w:val="single" w:sz="6" w:space="0" w:color="auto"/>
              <w:bottom w:val="single" w:sz="4" w:space="0" w:color="auto"/>
              <w:right w:val="single" w:sz="6" w:space="0" w:color="auto"/>
            </w:tcBorders>
            <w:vAlign w:val="center"/>
          </w:tcPr>
          <w:p w14:paraId="63D63F04" w14:textId="77777777" w:rsidR="00AA3B74" w:rsidRDefault="00AA3B74">
            <w:pPr>
              <w:rPr>
                <w:lang w:val="en-US"/>
              </w:rPr>
            </w:pPr>
            <w:r>
              <w:rPr>
                <w:lang w:val="en-US"/>
              </w:rPr>
              <w:t>RpCJ12A</w:t>
            </w:r>
          </w:p>
          <w:p w14:paraId="2D3C7251"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FA5C8E" w14:textId="77777777" w:rsidR="00AA3B74" w:rsidRDefault="00AA3B74">
            <w:pPr>
              <w:adjustRightInd w:val="0"/>
              <w:rPr>
                <w:lang w:val="en-US"/>
              </w:rPr>
            </w:pPr>
            <w:r>
              <w:t>Tencuieli interioare si exterioare sclivisite, executate cu mortar de ciment M 100-T de 2 cm grosime medie, la pereti din beton sau caramida, cu suprafete plane</w:t>
            </w:r>
          </w:p>
          <w:p w14:paraId="59BD5FDE"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13AEE7"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B29A9EF" w14:textId="77777777" w:rsidR="00AA3B74" w:rsidRDefault="00AA3B74">
            <w:pPr>
              <w:adjustRightInd w:val="0"/>
              <w:jc w:val="center"/>
              <w:rPr>
                <w:rFonts w:ascii="Arial CYR" w:hAnsi="Arial CYR" w:cs="Arial CYR"/>
              </w:rPr>
            </w:pPr>
            <w:r>
              <w:t>22,300</w:t>
            </w:r>
          </w:p>
          <w:p w14:paraId="086923BF" w14:textId="77777777" w:rsidR="00AA3B74" w:rsidRDefault="00AA3B74">
            <w:pPr>
              <w:jc w:val="center"/>
            </w:pPr>
          </w:p>
        </w:tc>
      </w:tr>
      <w:tr w:rsidR="00AA3B74" w14:paraId="0887200C"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747215EA" w14:textId="77777777" w:rsidR="00AA3B74" w:rsidRDefault="00AA3B74">
            <w: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57BFBA27" w14:textId="77777777" w:rsidR="00AA3B74" w:rsidRDefault="00AA3B74">
            <w:pPr>
              <w:rPr>
                <w:lang w:val="en-US"/>
              </w:rPr>
            </w:pPr>
            <w:r>
              <w:rPr>
                <w:lang w:val="en-US"/>
              </w:rPr>
              <w:t>CF17B</w:t>
            </w:r>
          </w:p>
          <w:p w14:paraId="715545A7"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5E0F8D" w14:textId="77777777" w:rsidR="00AA3B74" w:rsidRDefault="00AA3B74">
            <w:pPr>
              <w:adjustRightInd w:val="0"/>
              <w:rPr>
                <w:lang w:val="en-US"/>
              </w:rPr>
            </w:pPr>
            <w:r>
              <w:t>Diverse lucrari - diferenta de grosime, +- 5 mm la stratul de grund aplicat la pereti, executat cu mortar M50, k=2, grosime finala 30mm</w:t>
            </w:r>
          </w:p>
          <w:p w14:paraId="0687860B"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2E042E" w14:textId="77777777" w:rsidR="00AA3B74" w:rsidRDefault="00AA3B74">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tcPr>
          <w:p w14:paraId="38630452" w14:textId="77777777" w:rsidR="00AA3B74" w:rsidRDefault="00AA3B74">
            <w:pPr>
              <w:adjustRightInd w:val="0"/>
              <w:jc w:val="center"/>
              <w:rPr>
                <w:rFonts w:ascii="Arial CYR" w:hAnsi="Arial CYR" w:cs="Arial CYR"/>
              </w:rPr>
            </w:pPr>
            <w:r>
              <w:t>22,300</w:t>
            </w:r>
          </w:p>
          <w:p w14:paraId="49A98CB0" w14:textId="77777777" w:rsidR="00AA3B74" w:rsidRDefault="00AA3B74">
            <w:pPr>
              <w:jc w:val="center"/>
            </w:pPr>
          </w:p>
        </w:tc>
      </w:tr>
      <w:tr w:rsidR="00AA3B74" w14:paraId="516F8BF9"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2E5133F" w14:textId="77777777" w:rsidR="00AA3B74" w:rsidRDefault="00AA3B74">
            <w: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69203C23" w14:textId="77777777" w:rsidR="00AA3B74" w:rsidRDefault="00AA3B74">
            <w:pPr>
              <w:rPr>
                <w:lang w:val="en-US"/>
              </w:rPr>
            </w:pPr>
            <w:r>
              <w:rPr>
                <w:lang w:val="en-US"/>
              </w:rPr>
              <w:t>CN53A</w:t>
            </w:r>
          </w:p>
          <w:p w14:paraId="14B00C45"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D368B7" w14:textId="77777777" w:rsidR="00AA3B74" w:rsidRDefault="00AA3B74">
            <w:pPr>
              <w:adjustRightInd w:val="0"/>
              <w:rPr>
                <w:lang w:val="en-US"/>
              </w:rPr>
            </w:pPr>
            <w:r>
              <w:t>Grunduirea suprafetelor exterioare a peretilor</w:t>
            </w:r>
          </w:p>
          <w:p w14:paraId="0965106C" w14:textId="77777777" w:rsidR="00AA3B74" w:rsidRDefault="00AA3B7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33ADD8"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AA0EA32" w14:textId="77777777" w:rsidR="00AA3B74" w:rsidRDefault="00AA3B74">
            <w:pPr>
              <w:adjustRightInd w:val="0"/>
              <w:jc w:val="center"/>
              <w:rPr>
                <w:rFonts w:ascii="Arial CYR" w:hAnsi="Arial CYR" w:cs="Arial CYR"/>
              </w:rPr>
            </w:pPr>
            <w:r>
              <w:t>22,300</w:t>
            </w:r>
          </w:p>
          <w:p w14:paraId="7A4558E0" w14:textId="77777777" w:rsidR="00AA3B74" w:rsidRDefault="00AA3B74">
            <w:pPr>
              <w:jc w:val="center"/>
            </w:pPr>
          </w:p>
        </w:tc>
      </w:tr>
      <w:tr w:rsidR="00AA3B74" w14:paraId="13DD19DD"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F59C060" w14:textId="77777777" w:rsidR="00AA3B74" w:rsidRDefault="00AA3B74">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7135F272" w14:textId="77777777" w:rsidR="00AA3B74" w:rsidRDefault="00AA3B74">
            <w:pPr>
              <w:rPr>
                <w:lang w:val="en-US"/>
              </w:rPr>
            </w:pPr>
            <w:r>
              <w:rPr>
                <w:lang w:val="en-US"/>
              </w:rPr>
              <w:t>CF17C</w:t>
            </w:r>
          </w:p>
          <w:p w14:paraId="3DA2FBD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A5689D" w14:textId="77777777" w:rsidR="00AA3B74" w:rsidRDefault="00AA3B74">
            <w:pPr>
              <w:adjustRightInd w:val="0"/>
              <w:rPr>
                <w:lang w:val="en-US"/>
              </w:rPr>
            </w:pPr>
            <w:r>
              <w:t>Diverse lucrari - strat de impaslitura din fibra de sticla aplicat pe suprafata elementelor prefabricate din b.c.a. lipit cu aracet, inclusiv stratul de amorsaj</w:t>
            </w:r>
          </w:p>
          <w:p w14:paraId="54AB1744"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A86970"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1E1D071" w14:textId="77777777" w:rsidR="00AA3B74" w:rsidRDefault="00AA3B74">
            <w:pPr>
              <w:adjustRightInd w:val="0"/>
              <w:jc w:val="center"/>
              <w:rPr>
                <w:rFonts w:ascii="Arial CYR" w:hAnsi="Arial CYR" w:cs="Arial CYR"/>
              </w:rPr>
            </w:pPr>
            <w:r>
              <w:t>22,300</w:t>
            </w:r>
          </w:p>
          <w:p w14:paraId="5F066853" w14:textId="77777777" w:rsidR="00AA3B74" w:rsidRDefault="00AA3B74">
            <w:pPr>
              <w:jc w:val="center"/>
            </w:pPr>
          </w:p>
        </w:tc>
      </w:tr>
      <w:tr w:rsidR="00AA3B74" w14:paraId="2B52AB7D"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435E15E" w14:textId="77777777" w:rsidR="00AA3B74" w:rsidRDefault="00AA3B74">
            <w: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4213A1D3" w14:textId="77777777" w:rsidR="00AA3B74" w:rsidRDefault="00AA3B74">
            <w:pPr>
              <w:rPr>
                <w:lang w:val="en-US"/>
              </w:rPr>
            </w:pPr>
            <w:r>
              <w:rPr>
                <w:lang w:val="en-US"/>
              </w:rPr>
              <w:t>CF50B</w:t>
            </w:r>
          </w:p>
          <w:p w14:paraId="0633EADB"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C586D0" w14:textId="77777777" w:rsidR="00AA3B74" w:rsidRDefault="00AA3B74">
            <w:pPr>
              <w:adjustRightInd w:val="0"/>
              <w:rPr>
                <w:lang w:val="en-US"/>
              </w:rPr>
            </w:pPr>
            <w:r>
              <w:t>Tencuieli interioare de 5 mm grosime, executate manual, cu adeziv de fatada, la pereti, preparare manuala a mortarului.</w:t>
            </w:r>
          </w:p>
          <w:p w14:paraId="04D19655"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80FA44"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A0DF62B" w14:textId="77777777" w:rsidR="00AA3B74" w:rsidRDefault="00AA3B74">
            <w:pPr>
              <w:adjustRightInd w:val="0"/>
              <w:jc w:val="center"/>
              <w:rPr>
                <w:rFonts w:ascii="Arial CYR" w:hAnsi="Arial CYR" w:cs="Arial CYR"/>
              </w:rPr>
            </w:pPr>
            <w:r>
              <w:t>22,300</w:t>
            </w:r>
          </w:p>
          <w:p w14:paraId="74A9A603" w14:textId="77777777" w:rsidR="00AA3B74" w:rsidRDefault="00AA3B74">
            <w:pPr>
              <w:jc w:val="center"/>
            </w:pPr>
          </w:p>
        </w:tc>
      </w:tr>
      <w:tr w:rsidR="00AA3B74" w14:paraId="2EEDAFD3"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D89B18E" w14:textId="77777777" w:rsidR="00AA3B74" w:rsidRDefault="00AA3B74">
            <w: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466D5194" w14:textId="77777777" w:rsidR="00AA3B74" w:rsidRDefault="00AA3B74">
            <w:pPr>
              <w:rPr>
                <w:lang w:val="en-US"/>
              </w:rPr>
            </w:pPr>
          </w:p>
          <w:p w14:paraId="6ADF6F0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B4798E" w14:textId="77777777" w:rsidR="00AA3B74" w:rsidRDefault="00AA3B74">
            <w:pPr>
              <w:adjustRightInd w:val="0"/>
              <w:rPr>
                <w:lang w:val="en-US"/>
              </w:rPr>
            </w:pPr>
            <w:r>
              <w:t>Cornier perforat de finisare colturi</w:t>
            </w:r>
          </w:p>
          <w:p w14:paraId="5EA7EDAA" w14:textId="77777777" w:rsidR="00AA3B74" w:rsidRDefault="00AA3B7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556B9F"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470E9CEF" w14:textId="77777777" w:rsidR="00AA3B74" w:rsidRDefault="00AA3B74">
            <w:pPr>
              <w:adjustRightInd w:val="0"/>
              <w:jc w:val="center"/>
              <w:rPr>
                <w:rFonts w:ascii="Arial CYR" w:hAnsi="Arial CYR" w:cs="Arial CYR"/>
              </w:rPr>
            </w:pPr>
            <w:r>
              <w:t>28,600</w:t>
            </w:r>
          </w:p>
          <w:p w14:paraId="16A76580" w14:textId="77777777" w:rsidR="00AA3B74" w:rsidRDefault="00AA3B74">
            <w:pPr>
              <w:jc w:val="center"/>
            </w:pPr>
          </w:p>
        </w:tc>
      </w:tr>
      <w:tr w:rsidR="00AA3B74" w14:paraId="09BFCF13"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F7F00B3" w14:textId="77777777" w:rsidR="00AA3B74" w:rsidRDefault="00AA3B74">
            <w: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64AC511" w14:textId="77777777" w:rsidR="00AA3B74" w:rsidRDefault="00AA3B74">
            <w:pPr>
              <w:rPr>
                <w:lang w:val="en-US"/>
              </w:rPr>
            </w:pPr>
            <w:r>
              <w:rPr>
                <w:lang w:val="en-US"/>
              </w:rPr>
              <w:t>CN54B</w:t>
            </w:r>
          </w:p>
          <w:p w14:paraId="2D7708B3"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9587AE" w14:textId="77777777" w:rsidR="00AA3B74" w:rsidRDefault="00AA3B74">
            <w:pPr>
              <w:adjustRightInd w:val="0"/>
              <w:rPr>
                <w:lang w:val="en-US"/>
              </w:rPr>
            </w:pPr>
            <w:r>
              <w:t>Aplicarea manuala a grundului cu cuart "Gleta" intr-un strat, la pereti exteriori la fatade</w:t>
            </w:r>
          </w:p>
          <w:p w14:paraId="6582F114"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67886B"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DE9703F" w14:textId="77777777" w:rsidR="00AA3B74" w:rsidRDefault="00AA3B74">
            <w:pPr>
              <w:adjustRightInd w:val="0"/>
              <w:jc w:val="center"/>
              <w:rPr>
                <w:rFonts w:ascii="Arial CYR" w:hAnsi="Arial CYR" w:cs="Arial CYR"/>
              </w:rPr>
            </w:pPr>
            <w:r>
              <w:t>22,300</w:t>
            </w:r>
          </w:p>
          <w:p w14:paraId="7F8418FE" w14:textId="77777777" w:rsidR="00AA3B74" w:rsidRDefault="00AA3B74">
            <w:pPr>
              <w:jc w:val="center"/>
            </w:pPr>
          </w:p>
        </w:tc>
      </w:tr>
      <w:tr w:rsidR="00AA3B74" w14:paraId="26DB1AC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E77B6B0" w14:textId="77777777" w:rsidR="00AA3B74" w:rsidRDefault="00AA3B74">
            <w: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1A84CE9" w14:textId="77777777" w:rsidR="00AA3B74" w:rsidRDefault="00AA3B74">
            <w:pPr>
              <w:rPr>
                <w:lang w:val="en-US"/>
              </w:rPr>
            </w:pPr>
            <w:r>
              <w:rPr>
                <w:lang w:val="en-US"/>
              </w:rPr>
              <w:t>CF30A</w:t>
            </w:r>
          </w:p>
          <w:p w14:paraId="609B71B7"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66690C" w14:textId="77777777" w:rsidR="00AA3B74" w:rsidRDefault="00AA3B74">
            <w:pPr>
              <w:adjustRightInd w:val="0"/>
              <w:rPr>
                <w:lang w:val="en-US"/>
              </w:rPr>
            </w:pPr>
            <w:r>
              <w:t>Tencuieli exterioare de 2-3 mm. grosime, executate manual. cu amestec "TINC" la pereti</w:t>
            </w:r>
          </w:p>
          <w:p w14:paraId="61D8DCF4"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A1768C"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84DC700" w14:textId="77777777" w:rsidR="00AA3B74" w:rsidRDefault="00AA3B74">
            <w:pPr>
              <w:adjustRightInd w:val="0"/>
              <w:jc w:val="center"/>
              <w:rPr>
                <w:rFonts w:ascii="Arial CYR" w:hAnsi="Arial CYR" w:cs="Arial CYR"/>
              </w:rPr>
            </w:pPr>
            <w:r>
              <w:t>22,300</w:t>
            </w:r>
          </w:p>
          <w:p w14:paraId="0AD84BA8" w14:textId="77777777" w:rsidR="00AA3B74" w:rsidRDefault="00AA3B74">
            <w:pPr>
              <w:jc w:val="center"/>
            </w:pPr>
          </w:p>
        </w:tc>
      </w:tr>
      <w:tr w:rsidR="00AA3B74" w14:paraId="5CD09533"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E9F780C" w14:textId="77777777" w:rsidR="00AA3B74" w:rsidRDefault="00AA3B74">
            <w: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06CD34D6" w14:textId="77777777" w:rsidR="00AA3B74" w:rsidRDefault="00AA3B74">
            <w:pPr>
              <w:rPr>
                <w:lang w:val="en-US"/>
              </w:rPr>
            </w:pPr>
            <w:r>
              <w:rPr>
                <w:lang w:val="en-US"/>
              </w:rPr>
              <w:t>CF17D</w:t>
            </w:r>
          </w:p>
          <w:p w14:paraId="0970AC5E"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915596" w14:textId="77777777" w:rsidR="00AA3B74" w:rsidRDefault="00AA3B74">
            <w:pPr>
              <w:adjustRightInd w:val="0"/>
              <w:rPr>
                <w:lang w:val="en-US"/>
              </w:rPr>
            </w:pPr>
            <w:r>
              <w:t>Diverse lucrari - adaos de colorant, RAL se coordoneaza cu Beneficiarul</w:t>
            </w:r>
          </w:p>
          <w:p w14:paraId="5C8D2140"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417236" w14:textId="77777777" w:rsidR="00AA3B74" w:rsidRDefault="00AA3B74">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tcPr>
          <w:p w14:paraId="42C752EA" w14:textId="77777777" w:rsidR="00AA3B74" w:rsidRDefault="00AA3B74">
            <w:pPr>
              <w:adjustRightInd w:val="0"/>
              <w:jc w:val="center"/>
              <w:rPr>
                <w:rFonts w:ascii="Arial CYR" w:hAnsi="Arial CYR" w:cs="Arial CYR"/>
              </w:rPr>
            </w:pPr>
            <w:r>
              <w:t>1,500</w:t>
            </w:r>
          </w:p>
          <w:p w14:paraId="73C4B7EB" w14:textId="77777777" w:rsidR="00AA3B74" w:rsidRDefault="00AA3B74">
            <w:pPr>
              <w:jc w:val="center"/>
            </w:pPr>
          </w:p>
        </w:tc>
      </w:tr>
      <w:tr w:rsidR="00AA3B74" w14:paraId="3DBE26C3" w14:textId="77777777" w:rsidTr="00AA3B74">
        <w:tc>
          <w:tcPr>
            <w:tcW w:w="709" w:type="dxa"/>
            <w:tcBorders>
              <w:top w:val="nil"/>
              <w:left w:val="single" w:sz="6" w:space="0" w:color="auto"/>
              <w:bottom w:val="nil"/>
              <w:right w:val="nil"/>
            </w:tcBorders>
            <w:hideMark/>
          </w:tcPr>
          <w:p w14:paraId="48F8B5D8" w14:textId="77777777" w:rsidR="00AA3B74" w:rsidRDefault="00AA3B74">
            <w:pPr>
              <w:jc w:val="center"/>
            </w:pPr>
            <w:r>
              <w:t xml:space="preserve"> </w:t>
            </w:r>
          </w:p>
        </w:tc>
        <w:tc>
          <w:tcPr>
            <w:tcW w:w="1701" w:type="dxa"/>
            <w:tcBorders>
              <w:top w:val="nil"/>
              <w:left w:val="single" w:sz="6" w:space="0" w:color="auto"/>
              <w:bottom w:val="nil"/>
              <w:right w:val="nil"/>
            </w:tcBorders>
          </w:tcPr>
          <w:p w14:paraId="08650407" w14:textId="77777777" w:rsidR="00AA3B74" w:rsidRDefault="00AA3B74"/>
        </w:tc>
        <w:tc>
          <w:tcPr>
            <w:tcW w:w="4961" w:type="dxa"/>
            <w:tcBorders>
              <w:top w:val="nil"/>
              <w:left w:val="single" w:sz="6" w:space="0" w:color="auto"/>
              <w:bottom w:val="nil"/>
              <w:right w:val="nil"/>
            </w:tcBorders>
          </w:tcPr>
          <w:p w14:paraId="26582AE1" w14:textId="77777777" w:rsidR="00AA3B74" w:rsidRDefault="00AA3B74">
            <w:pPr>
              <w:rPr>
                <w:b/>
                <w:bCs/>
                <w:sz w:val="22"/>
                <w:szCs w:val="22"/>
                <w:lang w:val="en-US"/>
              </w:rPr>
            </w:pPr>
            <w:r>
              <w:rPr>
                <w:b/>
                <w:bCs/>
                <w:sz w:val="22"/>
                <w:szCs w:val="22"/>
                <w:lang w:val="en-US"/>
              </w:rPr>
              <w:t xml:space="preserve">Capitolul </w:t>
            </w:r>
            <w:r>
              <w:rPr>
                <w:b/>
                <w:bCs/>
                <w:sz w:val="22"/>
                <w:szCs w:val="22"/>
              </w:rPr>
              <w:t>2. Hol nr.2</w:t>
            </w:r>
          </w:p>
          <w:p w14:paraId="1F71C545"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6AA99F23" w14:textId="77777777" w:rsidR="00AA3B74" w:rsidRDefault="00AA3B74"/>
        </w:tc>
        <w:tc>
          <w:tcPr>
            <w:tcW w:w="1559" w:type="dxa"/>
            <w:tcBorders>
              <w:top w:val="nil"/>
              <w:left w:val="single" w:sz="6" w:space="0" w:color="auto"/>
              <w:bottom w:val="nil"/>
              <w:right w:val="single" w:sz="4" w:space="0" w:color="auto"/>
            </w:tcBorders>
          </w:tcPr>
          <w:p w14:paraId="084AEEF7" w14:textId="77777777" w:rsidR="00AA3B74" w:rsidRDefault="00AA3B74"/>
        </w:tc>
      </w:tr>
      <w:tr w:rsidR="00AA3B74" w14:paraId="0151C6C7" w14:textId="77777777" w:rsidTr="00AA3B74">
        <w:tc>
          <w:tcPr>
            <w:tcW w:w="709" w:type="dxa"/>
            <w:tcBorders>
              <w:top w:val="nil"/>
              <w:left w:val="single" w:sz="6" w:space="0" w:color="auto"/>
              <w:bottom w:val="nil"/>
              <w:right w:val="nil"/>
            </w:tcBorders>
          </w:tcPr>
          <w:p w14:paraId="42E1E70C" w14:textId="77777777" w:rsidR="00AA3B74" w:rsidRDefault="00AA3B74">
            <w:pPr>
              <w:jc w:val="center"/>
            </w:pPr>
          </w:p>
        </w:tc>
        <w:tc>
          <w:tcPr>
            <w:tcW w:w="1701" w:type="dxa"/>
            <w:tcBorders>
              <w:top w:val="nil"/>
              <w:left w:val="single" w:sz="6" w:space="0" w:color="auto"/>
              <w:bottom w:val="nil"/>
              <w:right w:val="nil"/>
            </w:tcBorders>
          </w:tcPr>
          <w:p w14:paraId="6F6999E3" w14:textId="77777777" w:rsidR="00AA3B74" w:rsidRDefault="00AA3B74"/>
        </w:tc>
        <w:tc>
          <w:tcPr>
            <w:tcW w:w="4961" w:type="dxa"/>
            <w:tcBorders>
              <w:top w:val="nil"/>
              <w:left w:val="single" w:sz="6" w:space="0" w:color="auto"/>
              <w:bottom w:val="nil"/>
              <w:right w:val="nil"/>
            </w:tcBorders>
          </w:tcPr>
          <w:p w14:paraId="41419433" w14:textId="77777777" w:rsidR="00AA3B74" w:rsidRDefault="00AA3B74">
            <w:pPr>
              <w:rPr>
                <w:b/>
                <w:bCs/>
                <w:sz w:val="22"/>
                <w:szCs w:val="22"/>
                <w:lang w:val="en-US"/>
              </w:rPr>
            </w:pPr>
            <w:r>
              <w:rPr>
                <w:b/>
                <w:bCs/>
                <w:sz w:val="22"/>
                <w:szCs w:val="22"/>
                <w:lang w:val="en-US"/>
              </w:rPr>
              <w:t xml:space="preserve">Capitolul </w:t>
            </w:r>
            <w:r>
              <w:rPr>
                <w:b/>
                <w:bCs/>
                <w:sz w:val="22"/>
                <w:szCs w:val="22"/>
              </w:rPr>
              <w:t>2.1. Pardoseli</w:t>
            </w:r>
          </w:p>
          <w:p w14:paraId="0BDF3063"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0C5000DD" w14:textId="77777777" w:rsidR="00AA3B74" w:rsidRDefault="00AA3B74"/>
        </w:tc>
        <w:tc>
          <w:tcPr>
            <w:tcW w:w="1559" w:type="dxa"/>
            <w:tcBorders>
              <w:top w:val="nil"/>
              <w:left w:val="single" w:sz="6" w:space="0" w:color="auto"/>
              <w:bottom w:val="nil"/>
              <w:right w:val="single" w:sz="4" w:space="0" w:color="auto"/>
            </w:tcBorders>
          </w:tcPr>
          <w:p w14:paraId="743DC8EB" w14:textId="77777777" w:rsidR="00AA3B74" w:rsidRDefault="00AA3B74"/>
        </w:tc>
      </w:tr>
      <w:tr w:rsidR="00AA3B74" w14:paraId="26A3FD8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94366E2" w14:textId="77777777" w:rsidR="00AA3B74" w:rsidRDefault="00AA3B74">
            <w:r>
              <w:t>26</w:t>
            </w:r>
          </w:p>
        </w:tc>
        <w:tc>
          <w:tcPr>
            <w:tcW w:w="1701" w:type="dxa"/>
            <w:tcBorders>
              <w:top w:val="single" w:sz="4" w:space="0" w:color="auto"/>
              <w:left w:val="single" w:sz="6" w:space="0" w:color="auto"/>
              <w:bottom w:val="single" w:sz="4" w:space="0" w:color="auto"/>
              <w:right w:val="single" w:sz="6" w:space="0" w:color="auto"/>
            </w:tcBorders>
            <w:vAlign w:val="center"/>
          </w:tcPr>
          <w:p w14:paraId="69CEB47B" w14:textId="77777777" w:rsidR="00AA3B74" w:rsidRDefault="00AA3B74">
            <w:pPr>
              <w:rPr>
                <w:lang w:val="en-US"/>
              </w:rPr>
            </w:pPr>
            <w:r>
              <w:rPr>
                <w:lang w:val="en-US"/>
              </w:rPr>
              <w:t>RpCK41C</w:t>
            </w:r>
          </w:p>
          <w:p w14:paraId="39EEC9D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C14FCA" w14:textId="77777777" w:rsidR="00AA3B74" w:rsidRDefault="00AA3B74">
            <w:pPr>
              <w:adjustRightInd w:val="0"/>
              <w:rPr>
                <w:lang w:val="en-US"/>
              </w:rPr>
            </w:pPr>
            <w:r>
              <w:t>Desfacerea pardoselilor din covor din PVC</w:t>
            </w:r>
          </w:p>
          <w:p w14:paraId="4B1EAB55"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9FC97F"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702035F" w14:textId="77777777" w:rsidR="00AA3B74" w:rsidRDefault="00AA3B74">
            <w:pPr>
              <w:adjustRightInd w:val="0"/>
              <w:jc w:val="center"/>
              <w:rPr>
                <w:rFonts w:ascii="Arial CYR" w:hAnsi="Arial CYR" w:cs="Arial CYR"/>
              </w:rPr>
            </w:pPr>
            <w:r>
              <w:t>65,200</w:t>
            </w:r>
          </w:p>
          <w:p w14:paraId="234845A1" w14:textId="77777777" w:rsidR="00AA3B74" w:rsidRDefault="00AA3B74">
            <w:pPr>
              <w:jc w:val="center"/>
            </w:pPr>
          </w:p>
        </w:tc>
      </w:tr>
      <w:tr w:rsidR="00AA3B74" w14:paraId="57A7855F"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7C427EFB" w14:textId="77777777" w:rsidR="00AA3B74" w:rsidRDefault="00AA3B74">
            <w: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1E0E59F3" w14:textId="77777777" w:rsidR="00AA3B74" w:rsidRDefault="00AA3B74">
            <w:pPr>
              <w:rPr>
                <w:lang w:val="en-US"/>
              </w:rPr>
            </w:pPr>
            <w:r>
              <w:rPr>
                <w:lang w:val="en-US"/>
              </w:rPr>
              <w:t>CN53A</w:t>
            </w:r>
          </w:p>
          <w:p w14:paraId="279D6F0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B86E40" w14:textId="77777777" w:rsidR="00AA3B74" w:rsidRDefault="00AA3B74">
            <w:pPr>
              <w:adjustRightInd w:val="0"/>
              <w:rPr>
                <w:lang w:val="en-US"/>
              </w:rPr>
            </w:pPr>
            <w:r>
              <w:t>Grunduirea suprafetelor interioare a pardoselilor</w:t>
            </w:r>
          </w:p>
          <w:p w14:paraId="076A74E1" w14:textId="77777777" w:rsidR="00AA3B74" w:rsidRDefault="00AA3B7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12973C"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64094D0" w14:textId="77777777" w:rsidR="00AA3B74" w:rsidRDefault="00AA3B74">
            <w:pPr>
              <w:adjustRightInd w:val="0"/>
              <w:jc w:val="center"/>
              <w:rPr>
                <w:rFonts w:ascii="Arial CYR" w:hAnsi="Arial CYR" w:cs="Arial CYR"/>
              </w:rPr>
            </w:pPr>
            <w:r>
              <w:t>65,200</w:t>
            </w:r>
          </w:p>
          <w:p w14:paraId="0699DC5D" w14:textId="77777777" w:rsidR="00AA3B74" w:rsidRDefault="00AA3B74">
            <w:pPr>
              <w:jc w:val="center"/>
            </w:pPr>
          </w:p>
        </w:tc>
      </w:tr>
      <w:tr w:rsidR="00AA3B74" w14:paraId="44DC7570"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50B46015" w14:textId="77777777" w:rsidR="00AA3B74" w:rsidRDefault="00AA3B74">
            <w: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32D6E5EA" w14:textId="77777777" w:rsidR="00AA3B74" w:rsidRDefault="00AA3B74">
            <w:pPr>
              <w:rPr>
                <w:lang w:val="en-US"/>
              </w:rPr>
            </w:pPr>
            <w:r>
              <w:rPr>
                <w:lang w:val="en-US"/>
              </w:rPr>
              <w:t>CG17D1</w:t>
            </w:r>
          </w:p>
          <w:p w14:paraId="793F0524"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B52CB2" w14:textId="77777777" w:rsidR="00AA3B74" w:rsidRDefault="00AA3B74">
            <w:pPr>
              <w:adjustRightInd w:val="0"/>
              <w:rPr>
                <w:lang w:val="en-US"/>
              </w:rPr>
            </w:pPr>
            <w:r>
              <w:t>Pardoseli din placi de gresie ceramica antiderapanta gr. min. 8mm, calit. 1, rezist. abraziune cl. PEI 3 EN ISO 10 545 inclusiv stratul suport din mortar adeziv, executate pe suprafete: egale sau mai mici de 16 m2</w:t>
            </w:r>
          </w:p>
          <w:p w14:paraId="1E804A76"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B54146"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695F1F2" w14:textId="77777777" w:rsidR="00AA3B74" w:rsidRDefault="00AA3B74">
            <w:pPr>
              <w:adjustRightInd w:val="0"/>
              <w:jc w:val="center"/>
              <w:rPr>
                <w:rFonts w:ascii="Arial CYR" w:hAnsi="Arial CYR" w:cs="Arial CYR"/>
              </w:rPr>
            </w:pPr>
            <w:r>
              <w:t>65,200</w:t>
            </w:r>
          </w:p>
          <w:p w14:paraId="516FB0BF" w14:textId="77777777" w:rsidR="00AA3B74" w:rsidRDefault="00AA3B74">
            <w:pPr>
              <w:jc w:val="center"/>
            </w:pPr>
          </w:p>
        </w:tc>
      </w:tr>
      <w:tr w:rsidR="00AA3B74" w14:paraId="2E7CC1F8"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589232A9" w14:textId="77777777" w:rsidR="00AA3B74" w:rsidRDefault="00AA3B74">
            <w: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BAE6996" w14:textId="77777777" w:rsidR="00AA3B74" w:rsidRDefault="00AA3B74">
            <w:pPr>
              <w:rPr>
                <w:lang w:val="en-US"/>
              </w:rPr>
            </w:pPr>
            <w:r>
              <w:rPr>
                <w:lang w:val="en-US"/>
              </w:rPr>
              <w:t>CI14A</w:t>
            </w:r>
          </w:p>
          <w:p w14:paraId="6D15AAC8"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45AE45" w14:textId="77777777" w:rsidR="00AA3B74" w:rsidRDefault="00AA3B74">
            <w:pPr>
              <w:adjustRightInd w:val="0"/>
              <w:rPr>
                <w:lang w:val="en-US"/>
              </w:rPr>
            </w:pPr>
            <w:r>
              <w:t>Elemente liniare din placi din gresie ceramica aplicate cu adeziv</w:t>
            </w:r>
          </w:p>
          <w:p w14:paraId="533B7165"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7A11ED"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280E6998" w14:textId="77777777" w:rsidR="00AA3B74" w:rsidRDefault="00AA3B74">
            <w:pPr>
              <w:adjustRightInd w:val="0"/>
              <w:jc w:val="center"/>
              <w:rPr>
                <w:rFonts w:ascii="Arial CYR" w:hAnsi="Arial CYR" w:cs="Arial CYR"/>
              </w:rPr>
            </w:pPr>
            <w:r>
              <w:t>88,250</w:t>
            </w:r>
          </w:p>
          <w:p w14:paraId="4BF5C469" w14:textId="77777777" w:rsidR="00AA3B74" w:rsidRDefault="00AA3B74">
            <w:pPr>
              <w:jc w:val="center"/>
            </w:pPr>
          </w:p>
        </w:tc>
      </w:tr>
      <w:tr w:rsidR="00AA3B74" w14:paraId="1B786A8F" w14:textId="77777777" w:rsidTr="00AA3B74">
        <w:tc>
          <w:tcPr>
            <w:tcW w:w="709" w:type="dxa"/>
            <w:tcBorders>
              <w:top w:val="nil"/>
              <w:left w:val="single" w:sz="6" w:space="0" w:color="auto"/>
              <w:bottom w:val="nil"/>
              <w:right w:val="nil"/>
            </w:tcBorders>
            <w:hideMark/>
          </w:tcPr>
          <w:p w14:paraId="032A0810" w14:textId="77777777" w:rsidR="00AA3B74" w:rsidRDefault="00AA3B74">
            <w:pPr>
              <w:jc w:val="center"/>
            </w:pPr>
            <w:r>
              <w:t xml:space="preserve"> </w:t>
            </w:r>
          </w:p>
        </w:tc>
        <w:tc>
          <w:tcPr>
            <w:tcW w:w="1701" w:type="dxa"/>
            <w:tcBorders>
              <w:top w:val="nil"/>
              <w:left w:val="single" w:sz="6" w:space="0" w:color="auto"/>
              <w:bottom w:val="nil"/>
              <w:right w:val="nil"/>
            </w:tcBorders>
          </w:tcPr>
          <w:p w14:paraId="7E83ED6E" w14:textId="77777777" w:rsidR="00AA3B74" w:rsidRDefault="00AA3B74"/>
        </w:tc>
        <w:tc>
          <w:tcPr>
            <w:tcW w:w="4961" w:type="dxa"/>
            <w:tcBorders>
              <w:top w:val="nil"/>
              <w:left w:val="single" w:sz="6" w:space="0" w:color="auto"/>
              <w:bottom w:val="nil"/>
              <w:right w:val="nil"/>
            </w:tcBorders>
          </w:tcPr>
          <w:p w14:paraId="263887D5" w14:textId="77777777" w:rsidR="00AA3B74" w:rsidRDefault="00AA3B74">
            <w:pPr>
              <w:rPr>
                <w:b/>
                <w:bCs/>
                <w:sz w:val="22"/>
                <w:szCs w:val="22"/>
                <w:lang w:val="en-US"/>
              </w:rPr>
            </w:pPr>
            <w:r>
              <w:rPr>
                <w:b/>
                <w:bCs/>
                <w:sz w:val="22"/>
                <w:szCs w:val="22"/>
                <w:lang w:val="en-US"/>
              </w:rPr>
              <w:t xml:space="preserve">Capitolul </w:t>
            </w:r>
            <w:r>
              <w:rPr>
                <w:b/>
                <w:bCs/>
                <w:sz w:val="22"/>
                <w:szCs w:val="22"/>
              </w:rPr>
              <w:t>2.2. Pereti</w:t>
            </w:r>
          </w:p>
          <w:p w14:paraId="61BFABF3"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1134849D" w14:textId="77777777" w:rsidR="00AA3B74" w:rsidRDefault="00AA3B74"/>
        </w:tc>
        <w:tc>
          <w:tcPr>
            <w:tcW w:w="1559" w:type="dxa"/>
            <w:tcBorders>
              <w:top w:val="nil"/>
              <w:left w:val="single" w:sz="6" w:space="0" w:color="auto"/>
              <w:bottom w:val="nil"/>
              <w:right w:val="single" w:sz="4" w:space="0" w:color="auto"/>
            </w:tcBorders>
          </w:tcPr>
          <w:p w14:paraId="26D02DC3" w14:textId="77777777" w:rsidR="00AA3B74" w:rsidRDefault="00AA3B74"/>
        </w:tc>
      </w:tr>
      <w:tr w:rsidR="00AA3B74" w14:paraId="151CBDD1"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759CA5D2" w14:textId="77777777" w:rsidR="00AA3B74" w:rsidRDefault="00AA3B74">
            <w:r>
              <w:t>30</w:t>
            </w:r>
          </w:p>
        </w:tc>
        <w:tc>
          <w:tcPr>
            <w:tcW w:w="1701" w:type="dxa"/>
            <w:tcBorders>
              <w:top w:val="single" w:sz="4" w:space="0" w:color="auto"/>
              <w:left w:val="single" w:sz="6" w:space="0" w:color="auto"/>
              <w:bottom w:val="single" w:sz="4" w:space="0" w:color="auto"/>
              <w:right w:val="single" w:sz="6" w:space="0" w:color="auto"/>
            </w:tcBorders>
            <w:vAlign w:val="center"/>
          </w:tcPr>
          <w:p w14:paraId="15925A22" w14:textId="77777777" w:rsidR="00AA3B74" w:rsidRDefault="00AA3B74">
            <w:pPr>
              <w:rPr>
                <w:lang w:val="en-US"/>
              </w:rPr>
            </w:pPr>
            <w:r>
              <w:rPr>
                <w:lang w:val="en-US"/>
              </w:rPr>
              <w:t>RpCO56C</w:t>
            </w:r>
          </w:p>
          <w:p w14:paraId="2A98931C"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505AF6" w14:textId="77777777" w:rsidR="00AA3B74" w:rsidRDefault="00AA3B74">
            <w:pPr>
              <w:adjustRightInd w:val="0"/>
              <w:rPr>
                <w:lang w:val="en-US"/>
              </w:rPr>
            </w:pPr>
            <w:r>
              <w:t>Demontari: captuseli din lemn, asbociment, PFL, PAS, tec. la pereti sau tavane suspendate, usi, etc.</w:t>
            </w:r>
          </w:p>
          <w:p w14:paraId="37BE5547"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DA4A54"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0624193" w14:textId="77777777" w:rsidR="00AA3B74" w:rsidRDefault="00AA3B74">
            <w:pPr>
              <w:adjustRightInd w:val="0"/>
              <w:jc w:val="center"/>
              <w:rPr>
                <w:rFonts w:ascii="Arial CYR" w:hAnsi="Arial CYR" w:cs="Arial CYR"/>
              </w:rPr>
            </w:pPr>
            <w:r>
              <w:t>82,910</w:t>
            </w:r>
          </w:p>
          <w:p w14:paraId="747A5BB2" w14:textId="77777777" w:rsidR="00AA3B74" w:rsidRDefault="00AA3B74">
            <w:pPr>
              <w:jc w:val="center"/>
            </w:pPr>
          </w:p>
        </w:tc>
      </w:tr>
      <w:tr w:rsidR="00AA3B74" w14:paraId="306B8A3C"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0AAAC209" w14:textId="77777777" w:rsidR="00AA3B74" w:rsidRDefault="00AA3B74">
            <w: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53E29535" w14:textId="77777777" w:rsidR="00AA3B74" w:rsidRDefault="00AA3B74">
            <w:pPr>
              <w:rPr>
                <w:lang w:val="en-US"/>
              </w:rPr>
            </w:pPr>
            <w:r>
              <w:rPr>
                <w:lang w:val="en-US"/>
              </w:rPr>
              <w:t>RpCJ35A</w:t>
            </w:r>
          </w:p>
          <w:p w14:paraId="3682E619"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C230BC" w14:textId="77777777" w:rsidR="00AA3B74" w:rsidRDefault="00AA3B74">
            <w:pPr>
              <w:adjustRightInd w:val="0"/>
              <w:rPr>
                <w:lang w:val="en-US"/>
              </w:rPr>
            </w:pPr>
            <w:r>
              <w:t>Desfaceri finisar interioare la pereti, pentru asigurarea aderentei</w:t>
            </w:r>
          </w:p>
          <w:p w14:paraId="72D48C76"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1D87D9"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AF168C7" w14:textId="77777777" w:rsidR="00AA3B74" w:rsidRDefault="00AA3B74">
            <w:pPr>
              <w:adjustRightInd w:val="0"/>
              <w:jc w:val="center"/>
              <w:rPr>
                <w:rFonts w:ascii="Arial CYR" w:hAnsi="Arial CYR" w:cs="Arial CYR"/>
              </w:rPr>
            </w:pPr>
            <w:r>
              <w:t>295,500</w:t>
            </w:r>
          </w:p>
          <w:p w14:paraId="6A4D3EB5" w14:textId="77777777" w:rsidR="00AA3B74" w:rsidRDefault="00AA3B74">
            <w:pPr>
              <w:jc w:val="center"/>
            </w:pPr>
          </w:p>
        </w:tc>
      </w:tr>
      <w:tr w:rsidR="00AA3B74" w14:paraId="0FD70D26"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8A2E987" w14:textId="77777777" w:rsidR="00AA3B74" w:rsidRDefault="00AA3B74">
            <w: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0CE5AFB2" w14:textId="77777777" w:rsidR="00AA3B74" w:rsidRDefault="00AA3B74">
            <w:pPr>
              <w:rPr>
                <w:lang w:val="en-US"/>
              </w:rPr>
            </w:pPr>
            <w:r>
              <w:rPr>
                <w:lang w:val="en-US"/>
              </w:rPr>
              <w:t>CN53A</w:t>
            </w:r>
          </w:p>
          <w:p w14:paraId="6291F65C"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51831" w14:textId="77777777" w:rsidR="00AA3B74" w:rsidRDefault="00AA3B74">
            <w:pPr>
              <w:adjustRightInd w:val="0"/>
              <w:rPr>
                <w:lang w:val="en-US"/>
              </w:rPr>
            </w:pPr>
            <w:r>
              <w:t>Grunduirea suprafetelor interioare a peretilor si tavanelor cu "Supraton Lux Biocid" sau analog</w:t>
            </w:r>
          </w:p>
          <w:p w14:paraId="1C9DD171"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789405" w14:textId="77777777" w:rsidR="00AA3B74" w:rsidRDefault="00AA3B74">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tcPr>
          <w:p w14:paraId="45D377F5" w14:textId="77777777" w:rsidR="00AA3B74" w:rsidRDefault="00AA3B74">
            <w:pPr>
              <w:adjustRightInd w:val="0"/>
              <w:jc w:val="center"/>
              <w:rPr>
                <w:rFonts w:ascii="Arial CYR" w:hAnsi="Arial CYR" w:cs="Arial CYR"/>
              </w:rPr>
            </w:pPr>
            <w:r>
              <w:t>295,500</w:t>
            </w:r>
          </w:p>
          <w:p w14:paraId="5CADBA75" w14:textId="77777777" w:rsidR="00AA3B74" w:rsidRDefault="00AA3B74">
            <w:pPr>
              <w:jc w:val="center"/>
            </w:pPr>
          </w:p>
        </w:tc>
      </w:tr>
      <w:tr w:rsidR="00AA3B74" w14:paraId="42214501"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8201AD5" w14:textId="77777777" w:rsidR="00AA3B74" w:rsidRDefault="00AA3B74">
            <w: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12B247C8" w14:textId="77777777" w:rsidR="00AA3B74" w:rsidRDefault="00AA3B74">
            <w:pPr>
              <w:rPr>
                <w:lang w:val="en-US"/>
              </w:rPr>
            </w:pPr>
            <w:r>
              <w:rPr>
                <w:lang w:val="en-US"/>
              </w:rPr>
              <w:t>CF50B</w:t>
            </w:r>
          </w:p>
          <w:p w14:paraId="5C78746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17A9AF" w14:textId="77777777" w:rsidR="00AA3B74" w:rsidRDefault="00AA3B74">
            <w:pPr>
              <w:adjustRightInd w:val="0"/>
              <w:rPr>
                <w:lang w:val="en-US"/>
              </w:rPr>
            </w:pPr>
            <w:r>
              <w:t>Tencuieli interioare de 5 mm grosime, executate manual, cu amestec uscat pe baza de ipsos, la pereti si pereti despartitori, preparare manuala a mortarului.</w:t>
            </w:r>
          </w:p>
          <w:p w14:paraId="6AD54C81"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E4D7F8"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D3DF62C" w14:textId="77777777" w:rsidR="00AA3B74" w:rsidRDefault="00AA3B74">
            <w:pPr>
              <w:adjustRightInd w:val="0"/>
              <w:jc w:val="center"/>
              <w:rPr>
                <w:rFonts w:ascii="Arial CYR" w:hAnsi="Arial CYR" w:cs="Arial CYR"/>
              </w:rPr>
            </w:pPr>
            <w:r>
              <w:t>295,500</w:t>
            </w:r>
          </w:p>
          <w:p w14:paraId="5D19CED9" w14:textId="77777777" w:rsidR="00AA3B74" w:rsidRDefault="00AA3B74">
            <w:pPr>
              <w:jc w:val="center"/>
            </w:pPr>
          </w:p>
        </w:tc>
      </w:tr>
      <w:tr w:rsidR="00AA3B74" w14:paraId="492B4C4D"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1611FF7" w14:textId="77777777" w:rsidR="00AA3B74" w:rsidRDefault="00AA3B74">
            <w: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56141016" w14:textId="77777777" w:rsidR="00AA3B74" w:rsidRDefault="00AA3B74">
            <w:pPr>
              <w:rPr>
                <w:lang w:val="en-US"/>
              </w:rPr>
            </w:pPr>
            <w:r>
              <w:rPr>
                <w:lang w:val="en-US"/>
              </w:rPr>
              <w:t>CF57A</w:t>
            </w:r>
          </w:p>
          <w:p w14:paraId="5AB9EF29"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18E990" w14:textId="77777777" w:rsidR="00AA3B74" w:rsidRDefault="00AA3B74">
            <w:pPr>
              <w:adjustRightInd w:val="0"/>
              <w:rPr>
                <w:lang w:val="en-US"/>
              </w:rPr>
            </w:pPr>
            <w:r>
              <w:t>Aplicarea manuala a chitului pe baza de ipsos grosime 1,0 mm pe suprafetele  peretilor,  coloanelor  si  tavanelor / inclusiv glafuri</w:t>
            </w:r>
          </w:p>
          <w:p w14:paraId="18C501D9"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E48EB6"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343D4C0" w14:textId="77777777" w:rsidR="00AA3B74" w:rsidRDefault="00AA3B74">
            <w:pPr>
              <w:adjustRightInd w:val="0"/>
              <w:jc w:val="center"/>
              <w:rPr>
                <w:rFonts w:ascii="Arial CYR" w:hAnsi="Arial CYR" w:cs="Arial CYR"/>
              </w:rPr>
            </w:pPr>
            <w:r>
              <w:t>295,500</w:t>
            </w:r>
          </w:p>
          <w:p w14:paraId="6C45B485" w14:textId="77777777" w:rsidR="00AA3B74" w:rsidRDefault="00AA3B74">
            <w:pPr>
              <w:jc w:val="center"/>
            </w:pPr>
          </w:p>
        </w:tc>
      </w:tr>
      <w:tr w:rsidR="00AA3B74" w14:paraId="0D7B2C1B"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D1AF4BA" w14:textId="77777777" w:rsidR="00AA3B74" w:rsidRDefault="00AA3B74">
            <w: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2E2B3360" w14:textId="77777777" w:rsidR="00AA3B74" w:rsidRDefault="00AA3B74">
            <w:pPr>
              <w:rPr>
                <w:lang w:val="en-US"/>
              </w:rPr>
            </w:pPr>
            <w:r>
              <w:rPr>
                <w:lang w:val="en-US"/>
              </w:rPr>
              <w:t>CN53A</w:t>
            </w:r>
          </w:p>
          <w:p w14:paraId="4A5EBF5E"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E05CA8" w14:textId="77777777" w:rsidR="00AA3B74" w:rsidRDefault="00AA3B74">
            <w:pPr>
              <w:adjustRightInd w:val="0"/>
              <w:rPr>
                <w:lang w:val="en-US"/>
              </w:rPr>
            </w:pPr>
            <w:r>
              <w:t>Grunduirea suprafetelor interioare a peretilor si tavanelor</w:t>
            </w:r>
          </w:p>
          <w:p w14:paraId="4D4F54E6"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78DA69"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25FECB2" w14:textId="77777777" w:rsidR="00AA3B74" w:rsidRDefault="00AA3B74">
            <w:pPr>
              <w:adjustRightInd w:val="0"/>
              <w:jc w:val="center"/>
              <w:rPr>
                <w:rFonts w:ascii="Arial CYR" w:hAnsi="Arial CYR" w:cs="Arial CYR"/>
              </w:rPr>
            </w:pPr>
            <w:r>
              <w:t>295,500</w:t>
            </w:r>
          </w:p>
          <w:p w14:paraId="650860EC" w14:textId="77777777" w:rsidR="00AA3B74" w:rsidRDefault="00AA3B74">
            <w:pPr>
              <w:jc w:val="center"/>
            </w:pPr>
          </w:p>
        </w:tc>
      </w:tr>
      <w:tr w:rsidR="00AA3B74" w14:paraId="2709F9B8"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957D0A3" w14:textId="77777777" w:rsidR="00AA3B74" w:rsidRDefault="00AA3B74">
            <w: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48EBEC55" w14:textId="77777777" w:rsidR="00AA3B74" w:rsidRDefault="00AA3B74">
            <w:pPr>
              <w:rPr>
                <w:lang w:val="en-US"/>
              </w:rPr>
            </w:pPr>
            <w:r>
              <w:rPr>
                <w:lang w:val="en-US"/>
              </w:rPr>
              <w:t>CN06A</w:t>
            </w:r>
          </w:p>
          <w:p w14:paraId="1DD66108"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5535D0" w14:textId="77777777" w:rsidR="00AA3B74" w:rsidRDefault="00AA3B74">
            <w:pPr>
              <w:adjustRightInd w:val="0"/>
              <w:rPr>
                <w:lang w:val="en-US"/>
              </w:rPr>
            </w:pPr>
            <w:r>
              <w:t>Vopsitorii interioare cu vopsea lavabila de tip "Mattlatex" sau analog, cu rezistenta sporita la spalare, aplicate in 2 straturi pe glet existent, executate manual</w:t>
            </w:r>
          </w:p>
          <w:p w14:paraId="13FE5876"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946FED"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C968E66" w14:textId="77777777" w:rsidR="00AA3B74" w:rsidRDefault="00AA3B74">
            <w:pPr>
              <w:adjustRightInd w:val="0"/>
              <w:jc w:val="center"/>
              <w:rPr>
                <w:rFonts w:ascii="Arial CYR" w:hAnsi="Arial CYR" w:cs="Arial CYR"/>
              </w:rPr>
            </w:pPr>
            <w:r>
              <w:t>295,500</w:t>
            </w:r>
          </w:p>
          <w:p w14:paraId="56E1947A" w14:textId="77777777" w:rsidR="00AA3B74" w:rsidRDefault="00AA3B74">
            <w:pPr>
              <w:jc w:val="center"/>
            </w:pPr>
          </w:p>
        </w:tc>
      </w:tr>
      <w:tr w:rsidR="00AA3B74" w14:paraId="4844E2A5" w14:textId="77777777" w:rsidTr="00AA3B74">
        <w:tc>
          <w:tcPr>
            <w:tcW w:w="709" w:type="dxa"/>
            <w:tcBorders>
              <w:top w:val="nil"/>
              <w:left w:val="single" w:sz="6" w:space="0" w:color="auto"/>
              <w:bottom w:val="nil"/>
              <w:right w:val="nil"/>
            </w:tcBorders>
            <w:hideMark/>
          </w:tcPr>
          <w:p w14:paraId="44BDC2D0" w14:textId="77777777" w:rsidR="00AA3B74" w:rsidRDefault="00AA3B74">
            <w:pPr>
              <w:jc w:val="center"/>
            </w:pPr>
            <w:r>
              <w:t xml:space="preserve"> </w:t>
            </w:r>
          </w:p>
        </w:tc>
        <w:tc>
          <w:tcPr>
            <w:tcW w:w="1701" w:type="dxa"/>
            <w:tcBorders>
              <w:top w:val="nil"/>
              <w:left w:val="single" w:sz="6" w:space="0" w:color="auto"/>
              <w:bottom w:val="nil"/>
              <w:right w:val="nil"/>
            </w:tcBorders>
          </w:tcPr>
          <w:p w14:paraId="3EE77D87" w14:textId="77777777" w:rsidR="00AA3B74" w:rsidRDefault="00AA3B74"/>
        </w:tc>
        <w:tc>
          <w:tcPr>
            <w:tcW w:w="4961" w:type="dxa"/>
            <w:tcBorders>
              <w:top w:val="nil"/>
              <w:left w:val="single" w:sz="6" w:space="0" w:color="auto"/>
              <w:bottom w:val="nil"/>
              <w:right w:val="nil"/>
            </w:tcBorders>
          </w:tcPr>
          <w:p w14:paraId="51C78752" w14:textId="77777777" w:rsidR="00AA3B74" w:rsidRDefault="00AA3B74">
            <w:pPr>
              <w:rPr>
                <w:b/>
                <w:bCs/>
                <w:sz w:val="22"/>
                <w:szCs w:val="22"/>
                <w:lang w:val="en-US"/>
              </w:rPr>
            </w:pPr>
            <w:r>
              <w:rPr>
                <w:b/>
                <w:bCs/>
                <w:sz w:val="22"/>
                <w:szCs w:val="22"/>
                <w:lang w:val="en-US"/>
              </w:rPr>
              <w:t xml:space="preserve">Capitolul </w:t>
            </w:r>
            <w:r>
              <w:rPr>
                <w:b/>
                <w:bCs/>
                <w:sz w:val="22"/>
                <w:szCs w:val="22"/>
              </w:rPr>
              <w:t>2.3. Tavan</w:t>
            </w:r>
          </w:p>
          <w:p w14:paraId="6E9F487A"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6FAC5B8A" w14:textId="77777777" w:rsidR="00AA3B74" w:rsidRDefault="00AA3B74"/>
        </w:tc>
        <w:tc>
          <w:tcPr>
            <w:tcW w:w="1559" w:type="dxa"/>
            <w:tcBorders>
              <w:top w:val="nil"/>
              <w:left w:val="single" w:sz="6" w:space="0" w:color="auto"/>
              <w:bottom w:val="nil"/>
              <w:right w:val="single" w:sz="4" w:space="0" w:color="auto"/>
            </w:tcBorders>
          </w:tcPr>
          <w:p w14:paraId="4240BAA3" w14:textId="77777777" w:rsidR="00AA3B74" w:rsidRDefault="00AA3B74"/>
        </w:tc>
      </w:tr>
      <w:tr w:rsidR="00AA3B74" w14:paraId="029CDD5E"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5B7AF35" w14:textId="77777777" w:rsidR="00AA3B74" w:rsidRDefault="00AA3B74">
            <w:r>
              <w:t>37</w:t>
            </w:r>
          </w:p>
        </w:tc>
        <w:tc>
          <w:tcPr>
            <w:tcW w:w="1701" w:type="dxa"/>
            <w:tcBorders>
              <w:top w:val="single" w:sz="4" w:space="0" w:color="auto"/>
              <w:left w:val="single" w:sz="6" w:space="0" w:color="auto"/>
              <w:bottom w:val="single" w:sz="4" w:space="0" w:color="auto"/>
              <w:right w:val="single" w:sz="6" w:space="0" w:color="auto"/>
            </w:tcBorders>
            <w:vAlign w:val="center"/>
          </w:tcPr>
          <w:p w14:paraId="42C940DF" w14:textId="77777777" w:rsidR="00AA3B74" w:rsidRDefault="00AA3B74">
            <w:pPr>
              <w:rPr>
                <w:lang w:val="en-US"/>
              </w:rPr>
            </w:pPr>
            <w:r>
              <w:rPr>
                <w:lang w:val="en-US"/>
              </w:rPr>
              <w:t>CN53A</w:t>
            </w:r>
          </w:p>
          <w:p w14:paraId="3DCA82D4"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09D45D" w14:textId="77777777" w:rsidR="00AA3B74" w:rsidRDefault="00AA3B74">
            <w:pPr>
              <w:adjustRightInd w:val="0"/>
              <w:rPr>
                <w:lang w:val="en-US"/>
              </w:rPr>
            </w:pPr>
            <w:r>
              <w:t>Grunduirea suprafetelor interioare a peretilor si tavanelor</w:t>
            </w:r>
          </w:p>
          <w:p w14:paraId="1D24A2FE"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8DAE63"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367C3B6" w14:textId="77777777" w:rsidR="00AA3B74" w:rsidRDefault="00AA3B74">
            <w:pPr>
              <w:adjustRightInd w:val="0"/>
              <w:jc w:val="center"/>
              <w:rPr>
                <w:rFonts w:ascii="Arial CYR" w:hAnsi="Arial CYR" w:cs="Arial CYR"/>
              </w:rPr>
            </w:pPr>
            <w:r>
              <w:t>65,200</w:t>
            </w:r>
          </w:p>
          <w:p w14:paraId="4ECBFC5A" w14:textId="77777777" w:rsidR="00AA3B74" w:rsidRDefault="00AA3B74">
            <w:pPr>
              <w:jc w:val="center"/>
            </w:pPr>
          </w:p>
        </w:tc>
      </w:tr>
      <w:tr w:rsidR="00AA3B74" w14:paraId="1CC80614"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56E51C5D" w14:textId="77777777" w:rsidR="00AA3B74" w:rsidRDefault="00AA3B74">
            <w: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2E7E04FD" w14:textId="77777777" w:rsidR="00AA3B74" w:rsidRDefault="00AA3B74">
            <w:pPr>
              <w:rPr>
                <w:lang w:val="en-US"/>
              </w:rPr>
            </w:pPr>
            <w:r>
              <w:rPr>
                <w:lang w:val="en-US"/>
              </w:rPr>
              <w:t>CF57A</w:t>
            </w:r>
          </w:p>
          <w:p w14:paraId="3392294A"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46CB63" w14:textId="77777777" w:rsidR="00AA3B74" w:rsidRDefault="00AA3B74">
            <w:pPr>
              <w:adjustRightInd w:val="0"/>
              <w:rPr>
                <w:lang w:val="en-US"/>
              </w:rPr>
            </w:pPr>
            <w:r>
              <w:t>Aplicarea manuala a chitului pe baza de ipsos grosime 1,0 mm pe suprafetele  peretilor,  coloanelor  si  tavanelor / inclusiv glafuri</w:t>
            </w:r>
          </w:p>
          <w:p w14:paraId="7BF53DB9"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4DDB38"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7DFB44E" w14:textId="77777777" w:rsidR="00AA3B74" w:rsidRDefault="00AA3B74">
            <w:pPr>
              <w:adjustRightInd w:val="0"/>
              <w:jc w:val="center"/>
              <w:rPr>
                <w:rFonts w:ascii="Arial CYR" w:hAnsi="Arial CYR" w:cs="Arial CYR"/>
              </w:rPr>
            </w:pPr>
            <w:r>
              <w:t>65,200</w:t>
            </w:r>
          </w:p>
          <w:p w14:paraId="0C1500B0" w14:textId="77777777" w:rsidR="00AA3B74" w:rsidRDefault="00AA3B74">
            <w:pPr>
              <w:jc w:val="center"/>
            </w:pPr>
          </w:p>
        </w:tc>
      </w:tr>
      <w:tr w:rsidR="00AA3B74" w14:paraId="179092E3"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09DF233" w14:textId="77777777" w:rsidR="00AA3B74" w:rsidRDefault="00AA3B74">
            <w: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6616C91" w14:textId="77777777" w:rsidR="00AA3B74" w:rsidRDefault="00AA3B74">
            <w:pPr>
              <w:rPr>
                <w:lang w:val="en-US"/>
              </w:rPr>
            </w:pPr>
            <w:r>
              <w:rPr>
                <w:lang w:val="en-US"/>
              </w:rPr>
              <w:t>CN53A</w:t>
            </w:r>
          </w:p>
          <w:p w14:paraId="628EA894"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E60E8F" w14:textId="77777777" w:rsidR="00AA3B74" w:rsidRDefault="00AA3B74">
            <w:pPr>
              <w:adjustRightInd w:val="0"/>
              <w:rPr>
                <w:lang w:val="en-US"/>
              </w:rPr>
            </w:pPr>
            <w:r>
              <w:t>Grunduirea suprafetelor interioare a peretilor si tavanelor</w:t>
            </w:r>
          </w:p>
          <w:p w14:paraId="35C940CB"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C7721C"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2713EC9" w14:textId="77777777" w:rsidR="00AA3B74" w:rsidRDefault="00AA3B74">
            <w:pPr>
              <w:adjustRightInd w:val="0"/>
              <w:jc w:val="center"/>
              <w:rPr>
                <w:rFonts w:ascii="Arial CYR" w:hAnsi="Arial CYR" w:cs="Arial CYR"/>
              </w:rPr>
            </w:pPr>
            <w:r>
              <w:t>65,200</w:t>
            </w:r>
          </w:p>
          <w:p w14:paraId="7D82A212" w14:textId="77777777" w:rsidR="00AA3B74" w:rsidRDefault="00AA3B74">
            <w:pPr>
              <w:jc w:val="center"/>
            </w:pPr>
          </w:p>
        </w:tc>
      </w:tr>
      <w:tr w:rsidR="00AA3B74" w14:paraId="7244FC52"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05FDC2B" w14:textId="77777777" w:rsidR="00AA3B74" w:rsidRDefault="00AA3B74">
            <w: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188E1EF6" w14:textId="77777777" w:rsidR="00AA3B74" w:rsidRDefault="00AA3B74">
            <w:pPr>
              <w:rPr>
                <w:lang w:val="en-US"/>
              </w:rPr>
            </w:pPr>
            <w:r>
              <w:rPr>
                <w:lang w:val="en-US"/>
              </w:rPr>
              <w:t>CN06A</w:t>
            </w:r>
          </w:p>
          <w:p w14:paraId="1F4685D5"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88F446" w14:textId="77777777" w:rsidR="00AA3B74" w:rsidRDefault="00AA3B74">
            <w:pPr>
              <w:adjustRightInd w:val="0"/>
              <w:rPr>
                <w:lang w:val="en-US"/>
              </w:rPr>
            </w:pPr>
            <w:r>
              <w:t>Vopsitorii interioare cu vopsea lavabila de tip "Mattlatex" sau analog, cu rezistenta sporita la spalare, aplicate in 2 straturi pe glet existent, executate manual</w:t>
            </w:r>
          </w:p>
          <w:p w14:paraId="74100E99"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0CF673"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7575ECA" w14:textId="77777777" w:rsidR="00AA3B74" w:rsidRDefault="00AA3B74">
            <w:pPr>
              <w:adjustRightInd w:val="0"/>
              <w:jc w:val="center"/>
              <w:rPr>
                <w:rFonts w:ascii="Arial CYR" w:hAnsi="Arial CYR" w:cs="Arial CYR"/>
              </w:rPr>
            </w:pPr>
            <w:r>
              <w:t>65,200</w:t>
            </w:r>
          </w:p>
          <w:p w14:paraId="2DDC2A06" w14:textId="77777777" w:rsidR="00AA3B74" w:rsidRDefault="00AA3B74">
            <w:pPr>
              <w:jc w:val="center"/>
            </w:pPr>
          </w:p>
        </w:tc>
      </w:tr>
      <w:tr w:rsidR="00AA3B74" w14:paraId="1CDE127A" w14:textId="77777777" w:rsidTr="00AA3B74">
        <w:tc>
          <w:tcPr>
            <w:tcW w:w="709" w:type="dxa"/>
            <w:tcBorders>
              <w:top w:val="nil"/>
              <w:left w:val="single" w:sz="6" w:space="0" w:color="auto"/>
              <w:bottom w:val="nil"/>
              <w:right w:val="nil"/>
            </w:tcBorders>
            <w:hideMark/>
          </w:tcPr>
          <w:p w14:paraId="5B90D551" w14:textId="77777777" w:rsidR="00AA3B74" w:rsidRDefault="00AA3B74">
            <w:pPr>
              <w:jc w:val="center"/>
            </w:pPr>
            <w:r>
              <w:t xml:space="preserve"> </w:t>
            </w:r>
          </w:p>
        </w:tc>
        <w:tc>
          <w:tcPr>
            <w:tcW w:w="1701" w:type="dxa"/>
            <w:tcBorders>
              <w:top w:val="nil"/>
              <w:left w:val="single" w:sz="6" w:space="0" w:color="auto"/>
              <w:bottom w:val="nil"/>
              <w:right w:val="nil"/>
            </w:tcBorders>
          </w:tcPr>
          <w:p w14:paraId="5E546442" w14:textId="77777777" w:rsidR="00AA3B74" w:rsidRDefault="00AA3B74"/>
        </w:tc>
        <w:tc>
          <w:tcPr>
            <w:tcW w:w="4961" w:type="dxa"/>
            <w:tcBorders>
              <w:top w:val="nil"/>
              <w:left w:val="single" w:sz="6" w:space="0" w:color="auto"/>
              <w:bottom w:val="nil"/>
              <w:right w:val="nil"/>
            </w:tcBorders>
          </w:tcPr>
          <w:p w14:paraId="66971E07" w14:textId="77777777" w:rsidR="00AA3B74" w:rsidRDefault="00AA3B74">
            <w:pPr>
              <w:rPr>
                <w:b/>
                <w:bCs/>
                <w:sz w:val="22"/>
                <w:szCs w:val="22"/>
                <w:lang w:val="en-US"/>
              </w:rPr>
            </w:pPr>
            <w:r>
              <w:rPr>
                <w:b/>
                <w:bCs/>
                <w:sz w:val="22"/>
                <w:szCs w:val="22"/>
                <w:lang w:val="en-US"/>
              </w:rPr>
              <w:t xml:space="preserve">Capitolul </w:t>
            </w:r>
            <w:r>
              <w:rPr>
                <w:b/>
                <w:bCs/>
                <w:sz w:val="22"/>
                <w:szCs w:val="22"/>
              </w:rPr>
              <w:t>2.4. Diverse</w:t>
            </w:r>
          </w:p>
          <w:p w14:paraId="4E67DB84"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015D4327" w14:textId="77777777" w:rsidR="00AA3B74" w:rsidRDefault="00AA3B74"/>
        </w:tc>
        <w:tc>
          <w:tcPr>
            <w:tcW w:w="1559" w:type="dxa"/>
            <w:tcBorders>
              <w:top w:val="nil"/>
              <w:left w:val="single" w:sz="6" w:space="0" w:color="auto"/>
              <w:bottom w:val="nil"/>
              <w:right w:val="single" w:sz="4" w:space="0" w:color="auto"/>
            </w:tcBorders>
          </w:tcPr>
          <w:p w14:paraId="71E5EDBB" w14:textId="77777777" w:rsidR="00AA3B74" w:rsidRDefault="00AA3B74"/>
        </w:tc>
      </w:tr>
      <w:tr w:rsidR="00AA3B74" w14:paraId="7D266537"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0E7794C9" w14:textId="77777777" w:rsidR="00AA3B74" w:rsidRDefault="00AA3B74">
            <w:r>
              <w:t>41</w:t>
            </w:r>
          </w:p>
        </w:tc>
        <w:tc>
          <w:tcPr>
            <w:tcW w:w="1701" w:type="dxa"/>
            <w:tcBorders>
              <w:top w:val="single" w:sz="4" w:space="0" w:color="auto"/>
              <w:left w:val="single" w:sz="6" w:space="0" w:color="auto"/>
              <w:bottom w:val="single" w:sz="4" w:space="0" w:color="auto"/>
              <w:right w:val="single" w:sz="6" w:space="0" w:color="auto"/>
            </w:tcBorders>
            <w:vAlign w:val="center"/>
          </w:tcPr>
          <w:p w14:paraId="1C939AEB" w14:textId="77777777" w:rsidR="00AA3B74" w:rsidRDefault="00AA3B74">
            <w:pPr>
              <w:rPr>
                <w:lang w:val="en-US"/>
              </w:rPr>
            </w:pPr>
            <w:r>
              <w:rPr>
                <w:lang w:val="en-US"/>
              </w:rPr>
              <w:t>TrB01A2-2</w:t>
            </w:r>
          </w:p>
          <w:p w14:paraId="65AAF02D"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CCE123" w14:textId="77777777" w:rsidR="00AA3B74" w:rsidRDefault="00AA3B74">
            <w:pPr>
              <w:adjustRightInd w:val="0"/>
              <w:rPr>
                <w:lang w:val="en-US"/>
              </w:rPr>
            </w:pPr>
            <w:r>
              <w:t>Transportul materialelor din grupa 4 (incarcare, asezare, descarcare, asezare), cu roabe pe pneuri, pe distanta de 20 m</w:t>
            </w:r>
          </w:p>
          <w:p w14:paraId="73E5E00A"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D0E827"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6D66F835" w14:textId="77777777" w:rsidR="00AA3B74" w:rsidRDefault="00AA3B74">
            <w:pPr>
              <w:adjustRightInd w:val="0"/>
              <w:jc w:val="center"/>
              <w:rPr>
                <w:rFonts w:ascii="Arial CYR" w:hAnsi="Arial CYR" w:cs="Arial CYR"/>
              </w:rPr>
            </w:pPr>
            <w:r>
              <w:t>5,000</w:t>
            </w:r>
          </w:p>
          <w:p w14:paraId="224CF381" w14:textId="77777777" w:rsidR="00AA3B74" w:rsidRDefault="00AA3B74">
            <w:pPr>
              <w:jc w:val="center"/>
            </w:pPr>
          </w:p>
        </w:tc>
      </w:tr>
      <w:tr w:rsidR="00AA3B74" w14:paraId="55613D31"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505E884" w14:textId="77777777" w:rsidR="00AA3B74" w:rsidRDefault="00AA3B74">
            <w: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0EB5DB69" w14:textId="77777777" w:rsidR="00AA3B74" w:rsidRDefault="00AA3B74">
            <w:pPr>
              <w:rPr>
                <w:lang w:val="en-US"/>
              </w:rPr>
            </w:pPr>
            <w:r>
              <w:rPr>
                <w:lang w:val="en-US"/>
              </w:rPr>
              <w:t>TrI1AA02B3</w:t>
            </w:r>
          </w:p>
          <w:p w14:paraId="71AEFB3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E99140" w14:textId="77777777" w:rsidR="00AA3B74" w:rsidRDefault="00AA3B74">
            <w:pPr>
              <w:adjustRightInd w:val="0"/>
              <w:rPr>
                <w:lang w:val="en-US"/>
              </w:rPr>
            </w:pPr>
            <w:r>
              <w:t>Incarcarea materialelor din grupa A - grele, in bulgari prin aruncare - de pe teren, in containere, categoria 3</w:t>
            </w:r>
          </w:p>
          <w:p w14:paraId="7B763DB5"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2A3375"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2804B5CB" w14:textId="77777777" w:rsidR="00AA3B74" w:rsidRDefault="00AA3B74">
            <w:pPr>
              <w:adjustRightInd w:val="0"/>
              <w:jc w:val="center"/>
              <w:rPr>
                <w:rFonts w:ascii="Arial CYR" w:hAnsi="Arial CYR" w:cs="Arial CYR"/>
              </w:rPr>
            </w:pPr>
            <w:r>
              <w:t>5,000</w:t>
            </w:r>
          </w:p>
          <w:p w14:paraId="57BEFF9E" w14:textId="77777777" w:rsidR="00AA3B74" w:rsidRDefault="00AA3B74">
            <w:pPr>
              <w:jc w:val="center"/>
            </w:pPr>
          </w:p>
        </w:tc>
      </w:tr>
      <w:tr w:rsidR="00AA3B74" w14:paraId="16AEB90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0E75771E" w14:textId="77777777" w:rsidR="00AA3B74" w:rsidRDefault="00AA3B74">
            <w: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4B67661B" w14:textId="77777777" w:rsidR="00AA3B74" w:rsidRDefault="00AA3B74">
            <w:pPr>
              <w:rPr>
                <w:lang w:val="en-US"/>
              </w:rPr>
            </w:pPr>
            <w:r>
              <w:rPr>
                <w:lang w:val="en-US"/>
              </w:rPr>
              <w:t>TsI51A5</w:t>
            </w:r>
          </w:p>
          <w:p w14:paraId="58C4FA17"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BB2DDB" w14:textId="77777777" w:rsidR="00AA3B74" w:rsidRDefault="00AA3B74">
            <w:pPr>
              <w:adjustRightInd w:val="0"/>
              <w:rPr>
                <w:lang w:val="en-US"/>
              </w:rPr>
            </w:pPr>
            <w:r>
              <w:t>Transportarea deseuri cu autobasculanta de 10 t la distanta de: 5 km</w:t>
            </w:r>
          </w:p>
          <w:p w14:paraId="02DAFAD0"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D49F48" w14:textId="77777777" w:rsidR="00AA3B74" w:rsidRDefault="00AA3B74">
            <w:pPr>
              <w:jc w:val="cente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68EF5CF4" w14:textId="77777777" w:rsidR="00AA3B74" w:rsidRDefault="00AA3B74">
            <w:pPr>
              <w:adjustRightInd w:val="0"/>
              <w:jc w:val="center"/>
              <w:rPr>
                <w:rFonts w:ascii="Arial CYR" w:hAnsi="Arial CYR" w:cs="Arial CYR"/>
              </w:rPr>
            </w:pPr>
            <w:r>
              <w:t>5,000</w:t>
            </w:r>
          </w:p>
          <w:p w14:paraId="41CDFEA4" w14:textId="77777777" w:rsidR="00AA3B74" w:rsidRDefault="00AA3B74">
            <w:pPr>
              <w:jc w:val="center"/>
            </w:pPr>
          </w:p>
        </w:tc>
      </w:tr>
      <w:tr w:rsidR="00AA3B74" w14:paraId="75BA936A" w14:textId="77777777" w:rsidTr="00AA3B74">
        <w:tc>
          <w:tcPr>
            <w:tcW w:w="709" w:type="dxa"/>
            <w:tcBorders>
              <w:top w:val="nil"/>
              <w:left w:val="single" w:sz="6" w:space="0" w:color="auto"/>
              <w:bottom w:val="nil"/>
              <w:right w:val="nil"/>
            </w:tcBorders>
            <w:hideMark/>
          </w:tcPr>
          <w:p w14:paraId="47FD77D8" w14:textId="77777777" w:rsidR="00AA3B74" w:rsidRDefault="00AA3B74">
            <w:pPr>
              <w:jc w:val="center"/>
            </w:pPr>
            <w:r>
              <w:t xml:space="preserve"> </w:t>
            </w:r>
          </w:p>
        </w:tc>
        <w:tc>
          <w:tcPr>
            <w:tcW w:w="1701" w:type="dxa"/>
            <w:tcBorders>
              <w:top w:val="nil"/>
              <w:left w:val="single" w:sz="6" w:space="0" w:color="auto"/>
              <w:bottom w:val="nil"/>
              <w:right w:val="nil"/>
            </w:tcBorders>
          </w:tcPr>
          <w:p w14:paraId="61EB70AF" w14:textId="77777777" w:rsidR="00AA3B74" w:rsidRDefault="00AA3B74"/>
        </w:tc>
        <w:tc>
          <w:tcPr>
            <w:tcW w:w="4961" w:type="dxa"/>
            <w:tcBorders>
              <w:top w:val="nil"/>
              <w:left w:val="single" w:sz="6" w:space="0" w:color="auto"/>
              <w:bottom w:val="nil"/>
              <w:right w:val="nil"/>
            </w:tcBorders>
          </w:tcPr>
          <w:p w14:paraId="204ED3E6" w14:textId="77777777" w:rsidR="00AA3B74" w:rsidRDefault="00AA3B74">
            <w:pPr>
              <w:rPr>
                <w:b/>
                <w:bCs/>
                <w:sz w:val="22"/>
                <w:szCs w:val="22"/>
                <w:lang w:val="en-US"/>
              </w:rPr>
            </w:pPr>
            <w:r>
              <w:rPr>
                <w:b/>
                <w:bCs/>
                <w:sz w:val="22"/>
                <w:szCs w:val="22"/>
                <w:lang w:val="en-US"/>
              </w:rPr>
              <w:t xml:space="preserve">Capitolul </w:t>
            </w:r>
            <w:r>
              <w:rPr>
                <w:b/>
                <w:bCs/>
                <w:sz w:val="22"/>
                <w:szCs w:val="22"/>
              </w:rPr>
              <w:t>3. Hol nr.67</w:t>
            </w:r>
          </w:p>
          <w:p w14:paraId="0B23EEBB"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7C8A3D0B" w14:textId="77777777" w:rsidR="00AA3B74" w:rsidRDefault="00AA3B74"/>
        </w:tc>
        <w:tc>
          <w:tcPr>
            <w:tcW w:w="1559" w:type="dxa"/>
            <w:tcBorders>
              <w:top w:val="nil"/>
              <w:left w:val="single" w:sz="6" w:space="0" w:color="auto"/>
              <w:bottom w:val="nil"/>
              <w:right w:val="single" w:sz="4" w:space="0" w:color="auto"/>
            </w:tcBorders>
          </w:tcPr>
          <w:p w14:paraId="5E54C947" w14:textId="77777777" w:rsidR="00AA3B74" w:rsidRDefault="00AA3B74"/>
        </w:tc>
      </w:tr>
      <w:tr w:rsidR="00AA3B74" w14:paraId="0D4C495C"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11B6358F" w14:textId="77777777" w:rsidR="00AA3B74" w:rsidRDefault="00AA3B74">
            <w:r>
              <w:t>44</w:t>
            </w:r>
          </w:p>
        </w:tc>
        <w:tc>
          <w:tcPr>
            <w:tcW w:w="1701" w:type="dxa"/>
            <w:tcBorders>
              <w:top w:val="single" w:sz="4" w:space="0" w:color="auto"/>
              <w:left w:val="single" w:sz="6" w:space="0" w:color="auto"/>
              <w:bottom w:val="single" w:sz="4" w:space="0" w:color="auto"/>
              <w:right w:val="single" w:sz="6" w:space="0" w:color="auto"/>
            </w:tcBorders>
            <w:vAlign w:val="center"/>
          </w:tcPr>
          <w:p w14:paraId="16315FBB" w14:textId="77777777" w:rsidR="00AA3B74" w:rsidRDefault="00AA3B74">
            <w:pPr>
              <w:rPr>
                <w:lang w:val="en-US"/>
              </w:rPr>
            </w:pPr>
            <w:r>
              <w:rPr>
                <w:lang w:val="en-US"/>
              </w:rPr>
              <w:t>CN53A</w:t>
            </w:r>
          </w:p>
          <w:p w14:paraId="7F3245EC"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B16964" w14:textId="77777777" w:rsidR="00AA3B74" w:rsidRDefault="00AA3B74">
            <w:pPr>
              <w:adjustRightInd w:val="0"/>
              <w:rPr>
                <w:lang w:val="en-US"/>
              </w:rPr>
            </w:pPr>
            <w:r>
              <w:lastRenderedPageBreak/>
              <w:t>Grunduirea suprafetelor interioare a pardoselilor</w:t>
            </w:r>
          </w:p>
          <w:p w14:paraId="1F250882" w14:textId="77777777" w:rsidR="00AA3B74" w:rsidRDefault="00AA3B7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C41B45" w14:textId="77777777" w:rsidR="00AA3B74" w:rsidRDefault="00AA3B74">
            <w:pPr>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tcPr>
          <w:p w14:paraId="0057212E" w14:textId="77777777" w:rsidR="00AA3B74" w:rsidRDefault="00AA3B74">
            <w:pPr>
              <w:adjustRightInd w:val="0"/>
              <w:jc w:val="center"/>
              <w:rPr>
                <w:rFonts w:ascii="Arial CYR" w:hAnsi="Arial CYR" w:cs="Arial CYR"/>
              </w:rPr>
            </w:pPr>
            <w:r>
              <w:t>27,980</w:t>
            </w:r>
          </w:p>
          <w:p w14:paraId="29A07F9C" w14:textId="77777777" w:rsidR="00AA3B74" w:rsidRDefault="00AA3B74">
            <w:pPr>
              <w:jc w:val="center"/>
            </w:pPr>
          </w:p>
        </w:tc>
      </w:tr>
      <w:tr w:rsidR="00AA3B74" w14:paraId="5F1ADCE7"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2A70D70" w14:textId="77777777" w:rsidR="00AA3B74" w:rsidRDefault="00AA3B74">
            <w:r>
              <w:lastRenderedPageBreak/>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DBB5250" w14:textId="77777777" w:rsidR="00AA3B74" w:rsidRDefault="00AA3B74">
            <w:pPr>
              <w:rPr>
                <w:lang w:val="en-US"/>
              </w:rPr>
            </w:pPr>
            <w:r>
              <w:rPr>
                <w:lang w:val="en-US"/>
              </w:rPr>
              <w:t>CG17D1</w:t>
            </w:r>
          </w:p>
          <w:p w14:paraId="36518B9F"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663451" w14:textId="77777777" w:rsidR="00AA3B74" w:rsidRDefault="00AA3B74">
            <w:pPr>
              <w:adjustRightInd w:val="0"/>
              <w:rPr>
                <w:lang w:val="en-US"/>
              </w:rPr>
            </w:pPr>
            <w:r>
              <w:t>Pardoseli din placi de gresie ceramica antiderapanta gr. min. 8mm, calit. 1, rezist. abraziune cl. PEI 3 EN ISO 10 545 inclusiv stratul suport din mortar adeziv, executate pe suprafete: egale sau mai mici de 16 m2</w:t>
            </w:r>
          </w:p>
          <w:p w14:paraId="78F1F44B"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35DE99"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EA98F71" w14:textId="77777777" w:rsidR="00AA3B74" w:rsidRDefault="00AA3B74">
            <w:pPr>
              <w:adjustRightInd w:val="0"/>
              <w:jc w:val="center"/>
              <w:rPr>
                <w:rFonts w:ascii="Arial CYR" w:hAnsi="Arial CYR" w:cs="Arial CYR"/>
              </w:rPr>
            </w:pPr>
            <w:r>
              <w:t>25,400</w:t>
            </w:r>
          </w:p>
          <w:p w14:paraId="39F09F45" w14:textId="77777777" w:rsidR="00AA3B74" w:rsidRDefault="00AA3B74">
            <w:pPr>
              <w:jc w:val="center"/>
            </w:pPr>
          </w:p>
        </w:tc>
      </w:tr>
      <w:tr w:rsidR="00AA3B74" w14:paraId="2F7AF702"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249964A8" w14:textId="77777777" w:rsidR="00AA3B74" w:rsidRDefault="00AA3B74">
            <w: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2BB75999" w14:textId="77777777" w:rsidR="00AA3B74" w:rsidRDefault="00AA3B74">
            <w:pPr>
              <w:rPr>
                <w:lang w:val="en-US"/>
              </w:rPr>
            </w:pPr>
            <w:r>
              <w:rPr>
                <w:lang w:val="en-US"/>
              </w:rPr>
              <w:t>CI14A</w:t>
            </w:r>
          </w:p>
          <w:p w14:paraId="33F510E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9580D2" w14:textId="77777777" w:rsidR="00AA3B74" w:rsidRDefault="00AA3B74">
            <w:pPr>
              <w:adjustRightInd w:val="0"/>
              <w:rPr>
                <w:lang w:val="en-US"/>
              </w:rPr>
            </w:pPr>
            <w:r>
              <w:t>Elemente liniare din placi din gresie ceramica aplicate cu adeziv</w:t>
            </w:r>
          </w:p>
          <w:p w14:paraId="117BE683"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46EA7B"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109E680C" w14:textId="77777777" w:rsidR="00AA3B74" w:rsidRDefault="00AA3B74">
            <w:pPr>
              <w:adjustRightInd w:val="0"/>
              <w:jc w:val="center"/>
              <w:rPr>
                <w:rFonts w:ascii="Arial CYR" w:hAnsi="Arial CYR" w:cs="Arial CYR"/>
              </w:rPr>
            </w:pPr>
            <w:r>
              <w:t>25,800</w:t>
            </w:r>
          </w:p>
          <w:p w14:paraId="280A5566" w14:textId="77777777" w:rsidR="00AA3B74" w:rsidRDefault="00AA3B74">
            <w:pPr>
              <w:jc w:val="center"/>
            </w:pPr>
          </w:p>
        </w:tc>
      </w:tr>
      <w:tr w:rsidR="00AA3B74" w14:paraId="6632FB6A" w14:textId="77777777" w:rsidTr="00AA3B74">
        <w:tc>
          <w:tcPr>
            <w:tcW w:w="709" w:type="dxa"/>
            <w:tcBorders>
              <w:top w:val="nil"/>
              <w:left w:val="single" w:sz="6" w:space="0" w:color="auto"/>
              <w:bottom w:val="nil"/>
              <w:right w:val="nil"/>
            </w:tcBorders>
            <w:hideMark/>
          </w:tcPr>
          <w:p w14:paraId="1B62D01C" w14:textId="77777777" w:rsidR="00AA3B74" w:rsidRDefault="00AA3B74">
            <w:pPr>
              <w:jc w:val="center"/>
            </w:pPr>
            <w:r>
              <w:t xml:space="preserve"> </w:t>
            </w:r>
          </w:p>
        </w:tc>
        <w:tc>
          <w:tcPr>
            <w:tcW w:w="1701" w:type="dxa"/>
            <w:tcBorders>
              <w:top w:val="nil"/>
              <w:left w:val="single" w:sz="6" w:space="0" w:color="auto"/>
              <w:bottom w:val="nil"/>
              <w:right w:val="nil"/>
            </w:tcBorders>
          </w:tcPr>
          <w:p w14:paraId="38D6877B" w14:textId="77777777" w:rsidR="00AA3B74" w:rsidRDefault="00AA3B74"/>
        </w:tc>
        <w:tc>
          <w:tcPr>
            <w:tcW w:w="4961" w:type="dxa"/>
            <w:tcBorders>
              <w:top w:val="nil"/>
              <w:left w:val="single" w:sz="6" w:space="0" w:color="auto"/>
              <w:bottom w:val="nil"/>
              <w:right w:val="nil"/>
            </w:tcBorders>
          </w:tcPr>
          <w:p w14:paraId="19185433" w14:textId="77777777" w:rsidR="00AA3B74" w:rsidRDefault="00AA3B74">
            <w:pPr>
              <w:rPr>
                <w:b/>
                <w:bCs/>
                <w:sz w:val="22"/>
                <w:szCs w:val="22"/>
                <w:lang w:val="en-US"/>
              </w:rPr>
            </w:pPr>
            <w:r>
              <w:rPr>
                <w:b/>
                <w:bCs/>
                <w:sz w:val="22"/>
                <w:szCs w:val="22"/>
                <w:lang w:val="en-US"/>
              </w:rPr>
              <w:t xml:space="preserve">Capitolul </w:t>
            </w:r>
            <w:r>
              <w:rPr>
                <w:b/>
                <w:bCs/>
                <w:sz w:val="22"/>
                <w:szCs w:val="22"/>
              </w:rPr>
              <w:t>4. Hol nr.31</w:t>
            </w:r>
          </w:p>
          <w:p w14:paraId="5562EC30"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4F0BC81A" w14:textId="77777777" w:rsidR="00AA3B74" w:rsidRDefault="00AA3B74"/>
        </w:tc>
        <w:tc>
          <w:tcPr>
            <w:tcW w:w="1559" w:type="dxa"/>
            <w:tcBorders>
              <w:top w:val="nil"/>
              <w:left w:val="single" w:sz="6" w:space="0" w:color="auto"/>
              <w:bottom w:val="nil"/>
              <w:right w:val="single" w:sz="4" w:space="0" w:color="auto"/>
            </w:tcBorders>
          </w:tcPr>
          <w:p w14:paraId="12085F0C" w14:textId="77777777" w:rsidR="00AA3B74" w:rsidRDefault="00AA3B74"/>
        </w:tc>
      </w:tr>
      <w:tr w:rsidR="00AA3B74" w14:paraId="6667BF9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4CE40A38" w14:textId="77777777" w:rsidR="00AA3B74" w:rsidRDefault="00AA3B74">
            <w:r>
              <w:t>47</w:t>
            </w:r>
          </w:p>
        </w:tc>
        <w:tc>
          <w:tcPr>
            <w:tcW w:w="1701" w:type="dxa"/>
            <w:tcBorders>
              <w:top w:val="single" w:sz="4" w:space="0" w:color="auto"/>
              <w:left w:val="single" w:sz="6" w:space="0" w:color="auto"/>
              <w:bottom w:val="single" w:sz="4" w:space="0" w:color="auto"/>
              <w:right w:val="single" w:sz="6" w:space="0" w:color="auto"/>
            </w:tcBorders>
            <w:vAlign w:val="center"/>
          </w:tcPr>
          <w:p w14:paraId="6368D1B8" w14:textId="77777777" w:rsidR="00AA3B74" w:rsidRDefault="00AA3B74">
            <w:pPr>
              <w:rPr>
                <w:lang w:val="en-US"/>
              </w:rPr>
            </w:pPr>
            <w:r>
              <w:rPr>
                <w:lang w:val="en-US"/>
              </w:rPr>
              <w:t>CN53A</w:t>
            </w:r>
          </w:p>
          <w:p w14:paraId="474275B5"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AA6FE0" w14:textId="77777777" w:rsidR="00AA3B74" w:rsidRDefault="00AA3B74">
            <w:pPr>
              <w:adjustRightInd w:val="0"/>
              <w:rPr>
                <w:lang w:val="en-US"/>
              </w:rPr>
            </w:pPr>
            <w:r>
              <w:t>Grunduirea suprafetelor interioare a pardoselilor</w:t>
            </w:r>
          </w:p>
          <w:p w14:paraId="3492DD63" w14:textId="77777777" w:rsidR="00AA3B74" w:rsidRDefault="00AA3B7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43DFDB"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3EF9393" w14:textId="77777777" w:rsidR="00AA3B74" w:rsidRDefault="00AA3B74">
            <w:pPr>
              <w:adjustRightInd w:val="0"/>
              <w:jc w:val="center"/>
              <w:rPr>
                <w:rFonts w:ascii="Arial CYR" w:hAnsi="Arial CYR" w:cs="Arial CYR"/>
              </w:rPr>
            </w:pPr>
            <w:r>
              <w:t>28,540</w:t>
            </w:r>
          </w:p>
          <w:p w14:paraId="38FD3F07" w14:textId="77777777" w:rsidR="00AA3B74" w:rsidRDefault="00AA3B74">
            <w:pPr>
              <w:jc w:val="center"/>
            </w:pPr>
          </w:p>
        </w:tc>
      </w:tr>
      <w:tr w:rsidR="00AA3B74" w14:paraId="5C4F30CA"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52E6730" w14:textId="77777777" w:rsidR="00AA3B74" w:rsidRDefault="00AA3B74">
            <w: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50397A06" w14:textId="77777777" w:rsidR="00AA3B74" w:rsidRDefault="00AA3B74">
            <w:pPr>
              <w:rPr>
                <w:lang w:val="en-US"/>
              </w:rPr>
            </w:pPr>
            <w:r>
              <w:rPr>
                <w:lang w:val="en-US"/>
              </w:rPr>
              <w:t>CG17D1</w:t>
            </w:r>
          </w:p>
          <w:p w14:paraId="480B0D00"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FE8427" w14:textId="77777777" w:rsidR="00AA3B74" w:rsidRDefault="00AA3B74">
            <w:pPr>
              <w:adjustRightInd w:val="0"/>
              <w:rPr>
                <w:lang w:val="en-US"/>
              </w:rPr>
            </w:pPr>
            <w:r>
              <w:t>Pardoseli din placi de gresie ceramica antiderapanta gr. min. 8mm, calit. 1, rezist. abraziune cl. PEI 3 EN ISO 10 545 inclusiv stratul suport din mortar adeziv, executate pe suprafete: egale sau mai mici de 16 m2</w:t>
            </w:r>
          </w:p>
          <w:p w14:paraId="4120AD20"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9E8044" w14:textId="77777777" w:rsidR="00AA3B74" w:rsidRDefault="00AA3B74">
            <w:pPr>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4AB69CC" w14:textId="77777777" w:rsidR="00AA3B74" w:rsidRDefault="00AA3B74">
            <w:pPr>
              <w:adjustRightInd w:val="0"/>
              <w:jc w:val="center"/>
              <w:rPr>
                <w:rFonts w:ascii="Arial CYR" w:hAnsi="Arial CYR" w:cs="Arial CYR"/>
              </w:rPr>
            </w:pPr>
            <w:r>
              <w:t>26,040</w:t>
            </w:r>
          </w:p>
          <w:p w14:paraId="1F06A0B0" w14:textId="77777777" w:rsidR="00AA3B74" w:rsidRDefault="00AA3B74">
            <w:pPr>
              <w:jc w:val="center"/>
            </w:pPr>
          </w:p>
        </w:tc>
      </w:tr>
      <w:tr w:rsidR="00AA3B74" w14:paraId="1BDF3E94"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50F9FB4" w14:textId="77777777" w:rsidR="00AA3B74" w:rsidRDefault="00AA3B74">
            <w: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236EB2EE" w14:textId="77777777" w:rsidR="00AA3B74" w:rsidRDefault="00AA3B74">
            <w:pPr>
              <w:rPr>
                <w:lang w:val="en-US"/>
              </w:rPr>
            </w:pPr>
            <w:r>
              <w:rPr>
                <w:lang w:val="en-US"/>
              </w:rPr>
              <w:t>CI14A</w:t>
            </w:r>
          </w:p>
          <w:p w14:paraId="68D31592"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EF7C53" w14:textId="77777777" w:rsidR="00AA3B74" w:rsidRDefault="00AA3B74">
            <w:pPr>
              <w:adjustRightInd w:val="0"/>
              <w:rPr>
                <w:lang w:val="en-US"/>
              </w:rPr>
            </w:pPr>
            <w:r>
              <w:t>Elemente liniare din placi din gresie ceramica aplicate cu adeziv</w:t>
            </w:r>
          </w:p>
          <w:p w14:paraId="72814069"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90E830" w14:textId="77777777" w:rsidR="00AA3B74" w:rsidRDefault="00AA3B74">
            <w:pPr>
              <w:jc w:val="cente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492876F1" w14:textId="77777777" w:rsidR="00AA3B74" w:rsidRDefault="00AA3B74">
            <w:pPr>
              <w:adjustRightInd w:val="0"/>
              <w:jc w:val="center"/>
              <w:rPr>
                <w:rFonts w:ascii="Arial CYR" w:hAnsi="Arial CYR" w:cs="Arial CYR"/>
              </w:rPr>
            </w:pPr>
            <w:r>
              <w:t>25,000</w:t>
            </w:r>
          </w:p>
          <w:p w14:paraId="3067DEE8" w14:textId="77777777" w:rsidR="00AA3B74" w:rsidRDefault="00AA3B74">
            <w:pPr>
              <w:jc w:val="center"/>
            </w:pPr>
          </w:p>
        </w:tc>
      </w:tr>
      <w:tr w:rsidR="00AA3B74" w14:paraId="4B84C288" w14:textId="77777777" w:rsidTr="00AA3B74">
        <w:tc>
          <w:tcPr>
            <w:tcW w:w="709" w:type="dxa"/>
            <w:tcBorders>
              <w:top w:val="nil"/>
              <w:left w:val="single" w:sz="6" w:space="0" w:color="auto"/>
              <w:bottom w:val="nil"/>
              <w:right w:val="nil"/>
            </w:tcBorders>
            <w:hideMark/>
          </w:tcPr>
          <w:p w14:paraId="5E707481" w14:textId="77777777" w:rsidR="00AA3B74" w:rsidRDefault="00AA3B74">
            <w:pPr>
              <w:jc w:val="center"/>
            </w:pPr>
            <w:r>
              <w:t xml:space="preserve"> </w:t>
            </w:r>
          </w:p>
        </w:tc>
        <w:tc>
          <w:tcPr>
            <w:tcW w:w="1701" w:type="dxa"/>
            <w:tcBorders>
              <w:top w:val="nil"/>
              <w:left w:val="single" w:sz="6" w:space="0" w:color="auto"/>
              <w:bottom w:val="nil"/>
              <w:right w:val="nil"/>
            </w:tcBorders>
          </w:tcPr>
          <w:p w14:paraId="1B32504F" w14:textId="77777777" w:rsidR="00AA3B74" w:rsidRDefault="00AA3B74"/>
        </w:tc>
        <w:tc>
          <w:tcPr>
            <w:tcW w:w="4961" w:type="dxa"/>
            <w:tcBorders>
              <w:top w:val="nil"/>
              <w:left w:val="single" w:sz="6" w:space="0" w:color="auto"/>
              <w:bottom w:val="nil"/>
              <w:right w:val="nil"/>
            </w:tcBorders>
          </w:tcPr>
          <w:p w14:paraId="743F9933" w14:textId="77777777" w:rsidR="00AA3B74" w:rsidRDefault="00AA3B74">
            <w:pPr>
              <w:rPr>
                <w:b/>
                <w:bCs/>
                <w:sz w:val="22"/>
                <w:szCs w:val="22"/>
                <w:lang w:val="en-US"/>
              </w:rPr>
            </w:pPr>
            <w:r>
              <w:rPr>
                <w:b/>
                <w:bCs/>
                <w:sz w:val="22"/>
                <w:szCs w:val="22"/>
                <w:lang w:val="en-US"/>
              </w:rPr>
              <w:t xml:space="preserve">Capitolul </w:t>
            </w:r>
            <w:r>
              <w:rPr>
                <w:b/>
                <w:bCs/>
                <w:sz w:val="22"/>
                <w:szCs w:val="22"/>
              </w:rPr>
              <w:t>5. Dulapuri</w:t>
            </w:r>
          </w:p>
          <w:p w14:paraId="46E523B3" w14:textId="77777777" w:rsidR="00AA3B74" w:rsidRDefault="00AA3B74">
            <w:pPr>
              <w:rPr>
                <w:b/>
                <w:bCs/>
                <w:sz w:val="22"/>
                <w:szCs w:val="22"/>
                <w:lang w:val="ru-RU"/>
              </w:rPr>
            </w:pPr>
          </w:p>
        </w:tc>
        <w:tc>
          <w:tcPr>
            <w:tcW w:w="1560" w:type="dxa"/>
            <w:tcBorders>
              <w:top w:val="nil"/>
              <w:left w:val="single" w:sz="6" w:space="0" w:color="auto"/>
              <w:bottom w:val="nil"/>
              <w:right w:val="nil"/>
            </w:tcBorders>
          </w:tcPr>
          <w:p w14:paraId="5F9772B3" w14:textId="77777777" w:rsidR="00AA3B74" w:rsidRDefault="00AA3B74"/>
        </w:tc>
        <w:tc>
          <w:tcPr>
            <w:tcW w:w="1559" w:type="dxa"/>
            <w:tcBorders>
              <w:top w:val="nil"/>
              <w:left w:val="single" w:sz="6" w:space="0" w:color="auto"/>
              <w:bottom w:val="nil"/>
              <w:right w:val="single" w:sz="4" w:space="0" w:color="auto"/>
            </w:tcBorders>
          </w:tcPr>
          <w:p w14:paraId="501833B7" w14:textId="77777777" w:rsidR="00AA3B74" w:rsidRDefault="00AA3B74"/>
        </w:tc>
      </w:tr>
      <w:tr w:rsidR="00AA3B74" w14:paraId="43214B8D"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3F27A716" w14:textId="77777777" w:rsidR="00AA3B74" w:rsidRDefault="00AA3B74">
            <w:r>
              <w:t>50</w:t>
            </w:r>
          </w:p>
        </w:tc>
        <w:tc>
          <w:tcPr>
            <w:tcW w:w="1701" w:type="dxa"/>
            <w:tcBorders>
              <w:top w:val="single" w:sz="4" w:space="0" w:color="auto"/>
              <w:left w:val="single" w:sz="6" w:space="0" w:color="auto"/>
              <w:bottom w:val="single" w:sz="4" w:space="0" w:color="auto"/>
              <w:right w:val="single" w:sz="6" w:space="0" w:color="auto"/>
            </w:tcBorders>
            <w:vAlign w:val="center"/>
          </w:tcPr>
          <w:p w14:paraId="6F41BC00" w14:textId="77777777" w:rsidR="00AA3B74" w:rsidRDefault="00AA3B74">
            <w:pPr>
              <w:rPr>
                <w:lang w:val="en-US"/>
              </w:rPr>
            </w:pPr>
            <w:r>
              <w:rPr>
                <w:lang w:val="en-US"/>
              </w:rPr>
              <w:t>RpSD16A</w:t>
            </w:r>
          </w:p>
          <w:p w14:paraId="47D63101"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22C781" w14:textId="77777777" w:rsidR="00AA3B74" w:rsidRDefault="00AA3B74">
            <w:pPr>
              <w:adjustRightInd w:val="0"/>
              <w:rPr>
                <w:lang w:val="en-US"/>
              </w:rPr>
            </w:pPr>
            <w:r>
              <w:t>Demontarea unui hidrant de incendiu interior pentru cladiri, avind diametru de 2"montat aparent cu cutie si rama</w:t>
            </w:r>
          </w:p>
          <w:p w14:paraId="744C9F63"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8B9F29" w14:textId="77777777" w:rsidR="00AA3B74" w:rsidRDefault="00AA3B74">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1965CE06" w14:textId="77777777" w:rsidR="00AA3B74" w:rsidRDefault="00AA3B74">
            <w:pPr>
              <w:adjustRightInd w:val="0"/>
              <w:jc w:val="center"/>
              <w:rPr>
                <w:rFonts w:ascii="Arial CYR" w:hAnsi="Arial CYR" w:cs="Arial CYR"/>
              </w:rPr>
            </w:pPr>
            <w:r>
              <w:t>1,000</w:t>
            </w:r>
          </w:p>
          <w:p w14:paraId="719D85C2" w14:textId="77777777" w:rsidR="00AA3B74" w:rsidRDefault="00AA3B74">
            <w:pPr>
              <w:jc w:val="center"/>
            </w:pPr>
          </w:p>
        </w:tc>
      </w:tr>
      <w:tr w:rsidR="00AA3B74" w14:paraId="0F7B0581" w14:textId="77777777" w:rsidTr="00AA3B74">
        <w:tc>
          <w:tcPr>
            <w:tcW w:w="709" w:type="dxa"/>
            <w:tcBorders>
              <w:top w:val="single" w:sz="4" w:space="0" w:color="auto"/>
              <w:left w:val="single" w:sz="6" w:space="0" w:color="auto"/>
              <w:bottom w:val="single" w:sz="4" w:space="0" w:color="auto"/>
              <w:right w:val="single" w:sz="6" w:space="0" w:color="auto"/>
            </w:tcBorders>
            <w:vAlign w:val="center"/>
            <w:hideMark/>
          </w:tcPr>
          <w:p w14:paraId="6F5C4599" w14:textId="77777777" w:rsidR="00AA3B74" w:rsidRDefault="00AA3B74">
            <w: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41E6F592" w14:textId="77777777" w:rsidR="00AA3B74" w:rsidRDefault="00AA3B74">
            <w:pPr>
              <w:rPr>
                <w:lang w:val="en-US"/>
              </w:rPr>
            </w:pPr>
            <w:r>
              <w:rPr>
                <w:lang w:val="en-US"/>
              </w:rPr>
              <w:t>RpSD31B</w:t>
            </w:r>
          </w:p>
          <w:p w14:paraId="5467A699" w14:textId="77777777" w:rsidR="00AA3B74" w:rsidRDefault="00AA3B7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6F1D24" w14:textId="77777777" w:rsidR="00AA3B74" w:rsidRDefault="00AA3B74">
            <w:pPr>
              <w:adjustRightInd w:val="0"/>
              <w:rPr>
                <w:lang w:val="en-US"/>
              </w:rPr>
            </w:pPr>
            <w:r>
              <w:t>Montarea hidrantului interior, pentru cladiri, cu diametrul de 2", montat pe perete (cu cutie si rama) , Schimbarea doar a dulapului (resursele: Hidrant, Garnituri de cauciuc, Furtun, se exclud) k=0.5 la manopera / Dulap cu sticla 315 dim. 840x650x230</w:t>
            </w:r>
          </w:p>
          <w:p w14:paraId="6CBDB495" w14:textId="77777777" w:rsidR="00AA3B74" w:rsidRPr="00AA3B74" w:rsidRDefault="00AA3B7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C5B569" w14:textId="77777777" w:rsidR="00AA3B74" w:rsidRDefault="00AA3B74">
            <w:pPr>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6FCD4B98" w14:textId="77777777" w:rsidR="00AA3B74" w:rsidRDefault="00AA3B74">
            <w:pPr>
              <w:adjustRightInd w:val="0"/>
              <w:jc w:val="center"/>
              <w:rPr>
                <w:rFonts w:ascii="Arial CYR" w:hAnsi="Arial CYR" w:cs="Arial CYR"/>
              </w:rPr>
            </w:pPr>
            <w:r>
              <w:t>1,000</w:t>
            </w:r>
          </w:p>
          <w:p w14:paraId="31D9E6E1" w14:textId="77777777" w:rsidR="00AA3B74" w:rsidRDefault="00AA3B74">
            <w:pPr>
              <w:jc w:val="center"/>
            </w:pPr>
          </w:p>
        </w:tc>
      </w:tr>
    </w:tbl>
    <w:p w14:paraId="7D8EEF70" w14:textId="77777777" w:rsidR="00AA3B74" w:rsidRDefault="00AA3B74" w:rsidP="00AA3B74">
      <w:pPr>
        <w:rPr>
          <w:sz w:val="6"/>
          <w:szCs w:val="6"/>
          <w:lang w:val="ru-RU" w:eastAsia="ru-RU"/>
        </w:rPr>
      </w:pPr>
      <w:r>
        <w:t xml:space="preserve"> </w:t>
      </w:r>
    </w:p>
    <w:p w14:paraId="6F84AA20" w14:textId="77777777" w:rsidR="00AA3B74" w:rsidRDefault="00AA3B74" w:rsidP="00AA3B74">
      <w:pPr>
        <w:rPr>
          <w:lang w:val="en-US"/>
        </w:rPr>
      </w:pPr>
      <w:r>
        <w:rPr>
          <w:lang w:val="en-US"/>
        </w:rPr>
        <w:tab/>
      </w:r>
      <w:r>
        <w:rPr>
          <w:lang w:val="en-US"/>
        </w:rPr>
        <w:tab/>
      </w:r>
      <w:r>
        <w:rPr>
          <w:lang w:val="en-US"/>
        </w:rPr>
        <w:tab/>
      </w:r>
      <w:r>
        <w:rPr>
          <w:lang w:val="en-US"/>
        </w:rPr>
        <w:tab/>
      </w:r>
      <w:r>
        <w:rPr>
          <w:lang w:val="en-US"/>
        </w:rPr>
        <w:tab/>
      </w:r>
      <w:r>
        <w:rPr>
          <w:lang w:val="en-US"/>
        </w:rPr>
        <w:tab/>
      </w:r>
    </w:p>
    <w:p w14:paraId="4F7F7301" w14:textId="77777777" w:rsidR="00AA3B74" w:rsidRDefault="00AA3B74" w:rsidP="00AA3B74">
      <w:pPr>
        <w:rPr>
          <w:sz w:val="28"/>
          <w:szCs w:val="28"/>
          <w:lang w:val="en-US"/>
        </w:rPr>
      </w:pPr>
      <w:r>
        <w:rPr>
          <w:lang w:val="en-US"/>
        </w:rPr>
        <w:tab/>
      </w:r>
      <w:r>
        <w:rPr>
          <w:sz w:val="28"/>
          <w:szCs w:val="28"/>
          <w:lang w:val="en-US"/>
        </w:rPr>
        <w:t xml:space="preserve">                                                                                                         </w:t>
      </w:r>
    </w:p>
    <w:p w14:paraId="676BBE0F" w14:textId="77777777" w:rsidR="00AA3B74" w:rsidRDefault="00AA3B74" w:rsidP="00AA3B74">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AA3B74" w14:paraId="31C2E20B" w14:textId="77777777" w:rsidTr="00AA3B74">
        <w:tc>
          <w:tcPr>
            <w:tcW w:w="9781" w:type="dxa"/>
          </w:tcPr>
          <w:p w14:paraId="2B673758" w14:textId="77777777" w:rsidR="00AA3B74" w:rsidRDefault="00AA3B74">
            <w:pPr>
              <w:rPr>
                <w:lang w:val="en-US"/>
              </w:rPr>
            </w:pPr>
          </w:p>
        </w:tc>
      </w:tr>
      <w:tr w:rsidR="00AA3B74" w14:paraId="24513923" w14:textId="77777777" w:rsidTr="00743876">
        <w:trPr>
          <w:trHeight w:val="424"/>
        </w:trPr>
        <w:tc>
          <w:tcPr>
            <w:tcW w:w="9781" w:type="dxa"/>
            <w:tcBorders>
              <w:top w:val="nil"/>
              <w:left w:val="nil"/>
              <w:bottom w:val="single" w:sz="6" w:space="0" w:color="auto"/>
              <w:right w:val="nil"/>
            </w:tcBorders>
            <w:hideMark/>
          </w:tcPr>
          <w:p w14:paraId="1C6686E1" w14:textId="77777777" w:rsidR="00AA3B74" w:rsidRDefault="00AA3B74">
            <w:pPr>
              <w:rPr>
                <w:lang w:val="en-US"/>
              </w:rPr>
            </w:pPr>
            <w:r>
              <w:t xml:space="preserve">Proiectant   </w:t>
            </w:r>
            <w:r>
              <w:rPr>
                <w:lang w:val="en-US"/>
              </w:rPr>
              <w:t xml:space="preserve"> </w:t>
            </w:r>
          </w:p>
        </w:tc>
      </w:tr>
      <w:tr w:rsidR="00AA3B74" w14:paraId="1D54297B" w14:textId="77777777" w:rsidTr="00AA3B74">
        <w:trPr>
          <w:trHeight w:val="355"/>
        </w:trPr>
        <w:tc>
          <w:tcPr>
            <w:tcW w:w="9781" w:type="dxa"/>
            <w:hideMark/>
          </w:tcPr>
          <w:p w14:paraId="5B09AD8F" w14:textId="77777777" w:rsidR="00AA3B74" w:rsidRDefault="00AA3B74">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0C8280E" w14:textId="77777777" w:rsidR="00AA3B74" w:rsidRDefault="00AA3B74" w:rsidP="00AA3B74">
      <w:pPr>
        <w:jc w:val="center"/>
        <w:rPr>
          <w:lang w:val="en-US" w:eastAsia="ru-RU"/>
        </w:rPr>
      </w:pPr>
      <w:r>
        <w:rPr>
          <w:sz w:val="28"/>
          <w:szCs w:val="28"/>
          <w:lang w:val="en-US"/>
        </w:rPr>
        <w:t>L.S.</w:t>
      </w:r>
    </w:p>
    <w:p w14:paraId="59B568CB" w14:textId="12884855" w:rsidR="00AA3B74" w:rsidRDefault="00AA3B74" w:rsidP="00AA3B74">
      <w:pPr>
        <w:tabs>
          <w:tab w:val="left" w:pos="4786"/>
          <w:tab w:val="left" w:pos="10031"/>
        </w:tabs>
      </w:pPr>
      <w:r>
        <w:t xml:space="preserve"> </w:t>
      </w:r>
    </w:p>
    <w:p w14:paraId="114BAE63" w14:textId="2AAC6635" w:rsidR="00743876" w:rsidRDefault="00743876" w:rsidP="00AA3B74">
      <w:pPr>
        <w:tabs>
          <w:tab w:val="left" w:pos="4786"/>
          <w:tab w:val="left" w:pos="10031"/>
        </w:tabs>
      </w:pPr>
    </w:p>
    <w:p w14:paraId="32D9B979" w14:textId="4D846CC0" w:rsidR="00743876" w:rsidRDefault="00743876" w:rsidP="00AA3B74">
      <w:pPr>
        <w:tabs>
          <w:tab w:val="left" w:pos="4786"/>
          <w:tab w:val="left" w:pos="10031"/>
        </w:tabs>
      </w:pPr>
    </w:p>
    <w:p w14:paraId="6C4CD3F2" w14:textId="70A8FF19" w:rsidR="00743876" w:rsidRDefault="00743876" w:rsidP="00AA3B74">
      <w:pPr>
        <w:tabs>
          <w:tab w:val="left" w:pos="4786"/>
          <w:tab w:val="left" w:pos="10031"/>
        </w:tabs>
      </w:pPr>
    </w:p>
    <w:p w14:paraId="1E4F564C" w14:textId="3F427879" w:rsidR="00743876" w:rsidRDefault="00743876" w:rsidP="00AA3B74">
      <w:pPr>
        <w:tabs>
          <w:tab w:val="left" w:pos="4786"/>
          <w:tab w:val="left" w:pos="10031"/>
        </w:tabs>
      </w:pPr>
    </w:p>
    <w:p w14:paraId="7414A075" w14:textId="3C9350B9" w:rsidR="00743876" w:rsidRDefault="00743876" w:rsidP="00AA3B74">
      <w:pPr>
        <w:tabs>
          <w:tab w:val="left" w:pos="4786"/>
          <w:tab w:val="left" w:pos="10031"/>
        </w:tabs>
      </w:pPr>
    </w:p>
    <w:p w14:paraId="7A8CA37E" w14:textId="20FBAC0E" w:rsidR="00743876" w:rsidRDefault="00743876" w:rsidP="00AA3B74">
      <w:pPr>
        <w:tabs>
          <w:tab w:val="left" w:pos="4786"/>
          <w:tab w:val="left" w:pos="10031"/>
        </w:tabs>
      </w:pPr>
    </w:p>
    <w:p w14:paraId="72045A18" w14:textId="5D42B8C5" w:rsidR="00743876" w:rsidRDefault="00743876" w:rsidP="00AA3B74">
      <w:pPr>
        <w:tabs>
          <w:tab w:val="left" w:pos="4786"/>
          <w:tab w:val="left" w:pos="10031"/>
        </w:tabs>
      </w:pPr>
    </w:p>
    <w:p w14:paraId="63B740C5" w14:textId="4144F9E2" w:rsidR="00743876" w:rsidRDefault="00743876" w:rsidP="00AA3B74">
      <w:pPr>
        <w:tabs>
          <w:tab w:val="left" w:pos="4786"/>
          <w:tab w:val="left" w:pos="10031"/>
        </w:tabs>
      </w:pPr>
    </w:p>
    <w:tbl>
      <w:tblPr>
        <w:tblW w:w="0" w:type="auto"/>
        <w:tblLayout w:type="fixed"/>
        <w:tblLook w:val="0000" w:firstRow="0" w:lastRow="0" w:firstColumn="0" w:lastColumn="0" w:noHBand="0" w:noVBand="0"/>
      </w:tblPr>
      <w:tblGrid>
        <w:gridCol w:w="4786"/>
        <w:gridCol w:w="5245"/>
      </w:tblGrid>
      <w:tr w:rsidR="00743876" w14:paraId="2B8CD700" w14:textId="77777777" w:rsidTr="00FC39A3">
        <w:tc>
          <w:tcPr>
            <w:tcW w:w="4786" w:type="dxa"/>
            <w:tcBorders>
              <w:top w:val="nil"/>
              <w:left w:val="nil"/>
              <w:bottom w:val="single" w:sz="6" w:space="0" w:color="auto"/>
              <w:right w:val="nil"/>
            </w:tcBorders>
          </w:tcPr>
          <w:p w14:paraId="0067B5F6" w14:textId="77777777" w:rsidR="00743876" w:rsidRPr="004C4A5F" w:rsidRDefault="00743876" w:rsidP="00FC39A3">
            <w:pPr>
              <w:jc w:val="center"/>
              <w:rPr>
                <w:b/>
                <w:bCs/>
                <w:sz w:val="32"/>
                <w:szCs w:val="32"/>
                <w:lang w:val="en-US"/>
              </w:rPr>
            </w:pPr>
            <w:r w:rsidRPr="004C4A5F">
              <w:rPr>
                <w:b/>
                <w:bCs/>
                <w:sz w:val="32"/>
                <w:szCs w:val="32"/>
                <w:lang w:val="en-US"/>
              </w:rPr>
              <w:t>Lucrari de reparatie la IET nr.32, din str. M. Sadoveanu 2/2, mun. Chisinau, DETS sectorul Ciocana</w:t>
            </w:r>
          </w:p>
        </w:tc>
        <w:tc>
          <w:tcPr>
            <w:tcW w:w="5245" w:type="dxa"/>
            <w:tcBorders>
              <w:top w:val="nil"/>
              <w:left w:val="nil"/>
              <w:bottom w:val="nil"/>
              <w:right w:val="nil"/>
            </w:tcBorders>
          </w:tcPr>
          <w:p w14:paraId="25BC57EA" w14:textId="77777777" w:rsidR="00743876" w:rsidRDefault="00743876" w:rsidP="00FC39A3">
            <w:pPr>
              <w:jc w:val="right"/>
              <w:rPr>
                <w:sz w:val="22"/>
                <w:szCs w:val="22"/>
                <w:lang w:val="en-US"/>
              </w:rPr>
            </w:pPr>
            <w:r>
              <w:rPr>
                <w:sz w:val="22"/>
                <w:szCs w:val="22"/>
                <w:lang w:val="en-US"/>
              </w:rPr>
              <w:t>Formular Nr.1</w:t>
            </w:r>
          </w:p>
          <w:p w14:paraId="458572AB" w14:textId="77777777" w:rsidR="00743876" w:rsidRDefault="00743876" w:rsidP="00FC39A3">
            <w:pPr>
              <w:jc w:val="right"/>
              <w:rPr>
                <w:sz w:val="16"/>
                <w:szCs w:val="16"/>
              </w:rPr>
            </w:pPr>
            <w:r>
              <w:rPr>
                <w:sz w:val="16"/>
                <w:szCs w:val="16"/>
                <w:lang w:val="en-US"/>
              </w:rPr>
              <w:t>WinCmeta</w:t>
            </w:r>
          </w:p>
        </w:tc>
      </w:tr>
      <w:tr w:rsidR="00743876" w14:paraId="7335AC53" w14:textId="77777777" w:rsidTr="00FC39A3">
        <w:tc>
          <w:tcPr>
            <w:tcW w:w="4786" w:type="dxa"/>
            <w:tcBorders>
              <w:top w:val="nil"/>
              <w:left w:val="nil"/>
              <w:bottom w:val="nil"/>
              <w:right w:val="nil"/>
            </w:tcBorders>
          </w:tcPr>
          <w:p w14:paraId="5520DC69" w14:textId="77777777" w:rsidR="00743876" w:rsidRDefault="00743876"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68B497EF" w14:textId="77777777" w:rsidR="00743876" w:rsidRDefault="00743876" w:rsidP="00FC39A3">
            <w:pPr>
              <w:jc w:val="center"/>
              <w:rPr>
                <w:sz w:val="22"/>
                <w:szCs w:val="22"/>
              </w:rPr>
            </w:pPr>
          </w:p>
        </w:tc>
      </w:tr>
    </w:tbl>
    <w:p w14:paraId="6D20D9B2" w14:textId="77777777" w:rsidR="00743876" w:rsidRDefault="00743876" w:rsidP="00743876">
      <w:pPr>
        <w:rPr>
          <w:sz w:val="22"/>
          <w:szCs w:val="22"/>
        </w:rPr>
      </w:pPr>
    </w:p>
    <w:p w14:paraId="204C7116" w14:textId="77777777" w:rsidR="00743876" w:rsidRDefault="00743876" w:rsidP="00743876">
      <w:pPr>
        <w:rPr>
          <w:sz w:val="22"/>
          <w:szCs w:val="22"/>
        </w:rPr>
      </w:pPr>
    </w:p>
    <w:p w14:paraId="2F9B105E" w14:textId="77777777" w:rsidR="00743876" w:rsidRDefault="00743876" w:rsidP="00743876">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w:t>
      </w:r>
    </w:p>
    <w:p w14:paraId="6ACFA28A" w14:textId="77777777" w:rsidR="00743876" w:rsidRDefault="00743876" w:rsidP="00743876">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43876" w14:paraId="5B1CF425"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A9B7168" w14:textId="77777777" w:rsidR="00743876" w:rsidRDefault="00743876" w:rsidP="00FC39A3">
            <w:pPr>
              <w:ind w:right="-108"/>
              <w:jc w:val="center"/>
              <w:rPr>
                <w:sz w:val="22"/>
                <w:szCs w:val="22"/>
                <w:lang w:val="en-US"/>
              </w:rPr>
            </w:pPr>
            <w:r>
              <w:rPr>
                <w:sz w:val="22"/>
                <w:szCs w:val="22"/>
              </w:rPr>
              <w:t>№</w:t>
            </w:r>
          </w:p>
          <w:p w14:paraId="785A848F" w14:textId="77777777" w:rsidR="00743876" w:rsidRDefault="00743876"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39C63BA" w14:textId="77777777" w:rsidR="00743876" w:rsidRDefault="00743876"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1AAA11F" w14:textId="77777777" w:rsidR="00743876" w:rsidRDefault="00743876" w:rsidP="00FC39A3">
            <w:pPr>
              <w:jc w:val="center"/>
              <w:rPr>
                <w:sz w:val="22"/>
                <w:szCs w:val="22"/>
              </w:rPr>
            </w:pPr>
          </w:p>
          <w:p w14:paraId="69F41832" w14:textId="77777777" w:rsidR="00743876" w:rsidRDefault="00743876"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451329E" w14:textId="77777777" w:rsidR="00743876" w:rsidRDefault="00743876"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A0FCC49" w14:textId="77777777" w:rsidR="00743876" w:rsidRDefault="00743876" w:rsidP="00FC39A3">
            <w:pPr>
              <w:ind w:left="-108" w:right="-108"/>
              <w:jc w:val="center"/>
              <w:rPr>
                <w:sz w:val="22"/>
                <w:szCs w:val="22"/>
                <w:lang w:val="en-US"/>
              </w:rPr>
            </w:pPr>
            <w:r>
              <w:rPr>
                <w:sz w:val="22"/>
                <w:szCs w:val="22"/>
              </w:rPr>
              <w:t xml:space="preserve">Volum </w:t>
            </w:r>
          </w:p>
        </w:tc>
      </w:tr>
      <w:tr w:rsidR="00743876" w14:paraId="20C051CE"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0CF114D" w14:textId="77777777" w:rsidR="00743876" w:rsidRDefault="00743876"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2D772FE" w14:textId="77777777" w:rsidR="00743876" w:rsidRDefault="00743876"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E6340B5" w14:textId="77777777" w:rsidR="00743876" w:rsidRDefault="00743876"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0B63B35" w14:textId="77777777" w:rsidR="00743876" w:rsidRDefault="00743876"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A0A1B25" w14:textId="77777777" w:rsidR="00743876" w:rsidRDefault="00743876" w:rsidP="00FC39A3">
            <w:pPr>
              <w:jc w:val="center"/>
              <w:rPr>
                <w:sz w:val="22"/>
                <w:szCs w:val="22"/>
                <w:lang w:val="en-US"/>
              </w:rPr>
            </w:pPr>
          </w:p>
        </w:tc>
      </w:tr>
    </w:tbl>
    <w:p w14:paraId="0D0F1857" w14:textId="77777777" w:rsidR="00743876" w:rsidRDefault="00743876" w:rsidP="00743876">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43876" w14:paraId="1B5DAAA6"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725868B" w14:textId="77777777" w:rsidR="00743876" w:rsidRDefault="00743876"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5A73A2C" w14:textId="77777777" w:rsidR="00743876" w:rsidRDefault="00743876"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B6F5BE3" w14:textId="77777777" w:rsidR="00743876" w:rsidRDefault="00743876"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A24EC42" w14:textId="77777777" w:rsidR="00743876" w:rsidRDefault="00743876"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5885CD1" w14:textId="77777777" w:rsidR="00743876" w:rsidRDefault="00743876" w:rsidP="00FC39A3">
            <w:pPr>
              <w:ind w:left="-108" w:right="-108"/>
              <w:jc w:val="center"/>
              <w:rPr>
                <w:sz w:val="22"/>
                <w:szCs w:val="22"/>
              </w:rPr>
            </w:pPr>
            <w:r>
              <w:rPr>
                <w:sz w:val="22"/>
                <w:szCs w:val="22"/>
              </w:rPr>
              <w:t>5</w:t>
            </w:r>
          </w:p>
        </w:tc>
      </w:tr>
      <w:tr w:rsidR="00743876" w14:paraId="2DF4A4C6" w14:textId="77777777" w:rsidTr="00FC39A3">
        <w:tc>
          <w:tcPr>
            <w:tcW w:w="709" w:type="dxa"/>
            <w:tcBorders>
              <w:top w:val="nil"/>
              <w:left w:val="single" w:sz="6" w:space="0" w:color="auto"/>
              <w:bottom w:val="nil"/>
              <w:right w:val="nil"/>
            </w:tcBorders>
          </w:tcPr>
          <w:p w14:paraId="73686B48" w14:textId="77777777" w:rsidR="00743876" w:rsidRDefault="00743876" w:rsidP="00FC39A3">
            <w:pPr>
              <w:jc w:val="center"/>
            </w:pPr>
          </w:p>
        </w:tc>
        <w:tc>
          <w:tcPr>
            <w:tcW w:w="1701" w:type="dxa"/>
            <w:tcBorders>
              <w:top w:val="nil"/>
              <w:left w:val="single" w:sz="6" w:space="0" w:color="auto"/>
              <w:bottom w:val="nil"/>
              <w:right w:val="nil"/>
            </w:tcBorders>
          </w:tcPr>
          <w:p w14:paraId="07E8A637" w14:textId="77777777" w:rsidR="00743876" w:rsidRDefault="00743876" w:rsidP="00FC39A3"/>
        </w:tc>
        <w:tc>
          <w:tcPr>
            <w:tcW w:w="4961" w:type="dxa"/>
            <w:tcBorders>
              <w:top w:val="nil"/>
              <w:left w:val="single" w:sz="6" w:space="0" w:color="auto"/>
              <w:bottom w:val="nil"/>
              <w:right w:val="nil"/>
            </w:tcBorders>
          </w:tcPr>
          <w:p w14:paraId="033D459B"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60A3F292"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0C9DABC7" w14:textId="77777777" w:rsidR="00743876" w:rsidRDefault="00743876" w:rsidP="00FC39A3"/>
        </w:tc>
        <w:tc>
          <w:tcPr>
            <w:tcW w:w="1559" w:type="dxa"/>
            <w:tcBorders>
              <w:top w:val="nil"/>
              <w:left w:val="single" w:sz="6" w:space="0" w:color="auto"/>
              <w:bottom w:val="nil"/>
              <w:right w:val="single" w:sz="4" w:space="0" w:color="auto"/>
            </w:tcBorders>
          </w:tcPr>
          <w:p w14:paraId="17D3A885" w14:textId="77777777" w:rsidR="00743876" w:rsidRDefault="00743876" w:rsidP="00FC39A3"/>
        </w:tc>
      </w:tr>
      <w:tr w:rsidR="00743876" w14:paraId="62CD8C93" w14:textId="77777777" w:rsidTr="00FC39A3">
        <w:tc>
          <w:tcPr>
            <w:tcW w:w="709" w:type="dxa"/>
            <w:tcBorders>
              <w:top w:val="nil"/>
              <w:left w:val="single" w:sz="6" w:space="0" w:color="auto"/>
              <w:bottom w:val="nil"/>
              <w:right w:val="nil"/>
            </w:tcBorders>
          </w:tcPr>
          <w:p w14:paraId="1D620B16" w14:textId="77777777" w:rsidR="00743876" w:rsidRDefault="00743876" w:rsidP="00FC39A3">
            <w:pPr>
              <w:jc w:val="center"/>
            </w:pPr>
          </w:p>
        </w:tc>
        <w:tc>
          <w:tcPr>
            <w:tcW w:w="1701" w:type="dxa"/>
            <w:tcBorders>
              <w:top w:val="nil"/>
              <w:left w:val="single" w:sz="6" w:space="0" w:color="auto"/>
              <w:bottom w:val="nil"/>
              <w:right w:val="nil"/>
            </w:tcBorders>
          </w:tcPr>
          <w:p w14:paraId="55500596" w14:textId="77777777" w:rsidR="00743876" w:rsidRDefault="00743876" w:rsidP="00FC39A3"/>
        </w:tc>
        <w:tc>
          <w:tcPr>
            <w:tcW w:w="4961" w:type="dxa"/>
            <w:tcBorders>
              <w:top w:val="nil"/>
              <w:left w:val="single" w:sz="6" w:space="0" w:color="auto"/>
              <w:bottom w:val="nil"/>
              <w:right w:val="nil"/>
            </w:tcBorders>
          </w:tcPr>
          <w:p w14:paraId="79F326FA"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 Grupa 2</w:t>
            </w:r>
          </w:p>
          <w:p w14:paraId="002B3CB6"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15C4B736" w14:textId="77777777" w:rsidR="00743876" w:rsidRDefault="00743876" w:rsidP="00FC39A3"/>
        </w:tc>
        <w:tc>
          <w:tcPr>
            <w:tcW w:w="1559" w:type="dxa"/>
            <w:tcBorders>
              <w:top w:val="nil"/>
              <w:left w:val="single" w:sz="6" w:space="0" w:color="auto"/>
              <w:bottom w:val="nil"/>
              <w:right w:val="single" w:sz="4" w:space="0" w:color="auto"/>
            </w:tcBorders>
          </w:tcPr>
          <w:p w14:paraId="36B542B9" w14:textId="77777777" w:rsidR="00743876" w:rsidRDefault="00743876" w:rsidP="00FC39A3"/>
        </w:tc>
      </w:tr>
      <w:tr w:rsidR="00743876" w14:paraId="337AD8FC" w14:textId="77777777" w:rsidTr="00FC39A3">
        <w:tc>
          <w:tcPr>
            <w:tcW w:w="709" w:type="dxa"/>
            <w:tcBorders>
              <w:top w:val="nil"/>
              <w:left w:val="single" w:sz="6" w:space="0" w:color="auto"/>
              <w:bottom w:val="nil"/>
              <w:right w:val="nil"/>
            </w:tcBorders>
          </w:tcPr>
          <w:p w14:paraId="0296DFDD" w14:textId="77777777" w:rsidR="00743876" w:rsidRDefault="00743876" w:rsidP="00FC39A3">
            <w:pPr>
              <w:jc w:val="center"/>
            </w:pPr>
          </w:p>
        </w:tc>
        <w:tc>
          <w:tcPr>
            <w:tcW w:w="1701" w:type="dxa"/>
            <w:tcBorders>
              <w:top w:val="nil"/>
              <w:left w:val="single" w:sz="6" w:space="0" w:color="auto"/>
              <w:bottom w:val="nil"/>
              <w:right w:val="nil"/>
            </w:tcBorders>
          </w:tcPr>
          <w:p w14:paraId="7116C972" w14:textId="77777777" w:rsidR="00743876" w:rsidRDefault="00743876" w:rsidP="00FC39A3"/>
        </w:tc>
        <w:tc>
          <w:tcPr>
            <w:tcW w:w="4961" w:type="dxa"/>
            <w:tcBorders>
              <w:top w:val="nil"/>
              <w:left w:val="single" w:sz="6" w:space="0" w:color="auto"/>
              <w:bottom w:val="nil"/>
              <w:right w:val="nil"/>
            </w:tcBorders>
          </w:tcPr>
          <w:p w14:paraId="123B020C"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1.1.1. Demolari</w:t>
            </w:r>
          </w:p>
          <w:p w14:paraId="7CCA327D"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73FFE516" w14:textId="77777777" w:rsidR="00743876" w:rsidRDefault="00743876" w:rsidP="00FC39A3"/>
        </w:tc>
        <w:tc>
          <w:tcPr>
            <w:tcW w:w="1559" w:type="dxa"/>
            <w:tcBorders>
              <w:top w:val="nil"/>
              <w:left w:val="single" w:sz="6" w:space="0" w:color="auto"/>
              <w:bottom w:val="nil"/>
              <w:right w:val="single" w:sz="4" w:space="0" w:color="auto"/>
            </w:tcBorders>
          </w:tcPr>
          <w:p w14:paraId="3B046A9D" w14:textId="77777777" w:rsidR="00743876" w:rsidRDefault="00743876" w:rsidP="00FC39A3"/>
        </w:tc>
      </w:tr>
      <w:tr w:rsidR="00743876" w14:paraId="18BD0D7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30E1F" w14:textId="77777777" w:rsidR="00743876" w:rsidRDefault="00743876" w:rsidP="00FC39A3">
            <w:r>
              <w:t>1</w:t>
            </w:r>
          </w:p>
        </w:tc>
        <w:tc>
          <w:tcPr>
            <w:tcW w:w="1701" w:type="dxa"/>
            <w:tcBorders>
              <w:top w:val="single" w:sz="4" w:space="0" w:color="auto"/>
              <w:bottom w:val="single" w:sz="4" w:space="0" w:color="auto"/>
            </w:tcBorders>
            <w:vAlign w:val="center"/>
          </w:tcPr>
          <w:p w14:paraId="43A1752E" w14:textId="77777777" w:rsidR="00743876" w:rsidRDefault="00743876" w:rsidP="00FC39A3">
            <w:pPr>
              <w:rPr>
                <w:lang w:val="en-US"/>
              </w:rPr>
            </w:pPr>
            <w:r>
              <w:rPr>
                <w:lang w:val="en-US"/>
              </w:rPr>
              <w:t>RpCO56A</w:t>
            </w:r>
          </w:p>
          <w:p w14:paraId="24194F36" w14:textId="77777777" w:rsidR="00743876" w:rsidRDefault="00743876" w:rsidP="00FC39A3"/>
        </w:tc>
        <w:tc>
          <w:tcPr>
            <w:tcW w:w="4961" w:type="dxa"/>
            <w:tcBorders>
              <w:top w:val="single" w:sz="4" w:space="0" w:color="auto"/>
              <w:bottom w:val="single" w:sz="4" w:space="0" w:color="auto"/>
            </w:tcBorders>
            <w:vAlign w:val="center"/>
          </w:tcPr>
          <w:p w14:paraId="7A009ADD" w14:textId="77777777" w:rsidR="00743876" w:rsidRDefault="00743876" w:rsidP="00FC39A3">
            <w:pPr>
              <w:adjustRightInd w:val="0"/>
              <w:rPr>
                <w:lang w:val="en-US"/>
              </w:rPr>
            </w:pPr>
            <w:r w:rsidRPr="004C4A5F">
              <w:rPr>
                <w:lang w:val="en-US"/>
              </w:rPr>
              <w:t>Demontari: timplarie din lemn (usi, ferestre, obloane, cutii, rulou, masti, etc.) / usi</w:t>
            </w:r>
          </w:p>
          <w:p w14:paraId="0441FEB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2D61BE1"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AF87FAD" w14:textId="77777777" w:rsidR="00743876" w:rsidRDefault="00743876" w:rsidP="00FC39A3">
            <w:pPr>
              <w:adjustRightInd w:val="0"/>
              <w:jc w:val="center"/>
              <w:rPr>
                <w:rFonts w:ascii="Arial CYR" w:hAnsi="Arial CYR" w:cs="Arial CYR"/>
              </w:rPr>
            </w:pPr>
            <w:r>
              <w:t>2,750</w:t>
            </w:r>
          </w:p>
          <w:p w14:paraId="4A46C9EB" w14:textId="77777777" w:rsidR="00743876" w:rsidRDefault="00743876" w:rsidP="00FC39A3">
            <w:pPr>
              <w:jc w:val="center"/>
            </w:pPr>
          </w:p>
        </w:tc>
      </w:tr>
      <w:tr w:rsidR="00743876" w14:paraId="46FFC96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9966C" w14:textId="77777777" w:rsidR="00743876" w:rsidRDefault="00743876" w:rsidP="00FC39A3">
            <w:r>
              <w:t xml:space="preserve"> 2</w:t>
            </w:r>
          </w:p>
        </w:tc>
        <w:tc>
          <w:tcPr>
            <w:tcW w:w="1701" w:type="dxa"/>
            <w:tcBorders>
              <w:top w:val="single" w:sz="4" w:space="0" w:color="auto"/>
              <w:bottom w:val="single" w:sz="4" w:space="0" w:color="auto"/>
            </w:tcBorders>
            <w:vAlign w:val="center"/>
          </w:tcPr>
          <w:p w14:paraId="15CC7611" w14:textId="77777777" w:rsidR="00743876" w:rsidRDefault="00743876" w:rsidP="00FC39A3">
            <w:pPr>
              <w:rPr>
                <w:lang w:val="en-US"/>
              </w:rPr>
            </w:pPr>
            <w:r>
              <w:rPr>
                <w:lang w:val="en-US"/>
              </w:rPr>
              <w:t>RpCK41C</w:t>
            </w:r>
          </w:p>
          <w:p w14:paraId="5FDA32EE" w14:textId="77777777" w:rsidR="00743876" w:rsidRDefault="00743876" w:rsidP="00FC39A3"/>
        </w:tc>
        <w:tc>
          <w:tcPr>
            <w:tcW w:w="4961" w:type="dxa"/>
            <w:tcBorders>
              <w:top w:val="single" w:sz="4" w:space="0" w:color="auto"/>
              <w:bottom w:val="single" w:sz="4" w:space="0" w:color="auto"/>
            </w:tcBorders>
            <w:vAlign w:val="center"/>
          </w:tcPr>
          <w:p w14:paraId="50E0BC9C" w14:textId="77777777" w:rsidR="00743876" w:rsidRDefault="00743876" w:rsidP="00FC39A3">
            <w:pPr>
              <w:adjustRightInd w:val="0"/>
              <w:rPr>
                <w:lang w:val="en-US"/>
              </w:rPr>
            </w:pPr>
            <w:r w:rsidRPr="004C4A5F">
              <w:rPr>
                <w:lang w:val="en-US"/>
              </w:rPr>
              <w:t>Desfacerea pardoselilor din covor din PVC pe suport sau fara suport textil, mocheta, etc / linoleum, inclusiv plintele si denivelarile</w:t>
            </w:r>
          </w:p>
          <w:p w14:paraId="58B098F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9E84173"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E23A1D5" w14:textId="77777777" w:rsidR="00743876" w:rsidRDefault="00743876" w:rsidP="00FC39A3">
            <w:pPr>
              <w:adjustRightInd w:val="0"/>
              <w:jc w:val="center"/>
              <w:rPr>
                <w:rFonts w:ascii="Arial CYR" w:hAnsi="Arial CYR" w:cs="Arial CYR"/>
              </w:rPr>
            </w:pPr>
            <w:r>
              <w:t>37,100</w:t>
            </w:r>
          </w:p>
          <w:p w14:paraId="2804460B" w14:textId="77777777" w:rsidR="00743876" w:rsidRDefault="00743876" w:rsidP="00FC39A3">
            <w:pPr>
              <w:jc w:val="center"/>
            </w:pPr>
          </w:p>
        </w:tc>
      </w:tr>
      <w:tr w:rsidR="00743876" w14:paraId="005C0E5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EFB44" w14:textId="77777777" w:rsidR="00743876" w:rsidRDefault="00743876" w:rsidP="00FC39A3">
            <w:r>
              <w:t xml:space="preserve"> 3</w:t>
            </w:r>
          </w:p>
        </w:tc>
        <w:tc>
          <w:tcPr>
            <w:tcW w:w="1701" w:type="dxa"/>
            <w:tcBorders>
              <w:top w:val="single" w:sz="4" w:space="0" w:color="auto"/>
              <w:bottom w:val="single" w:sz="4" w:space="0" w:color="auto"/>
            </w:tcBorders>
            <w:vAlign w:val="center"/>
          </w:tcPr>
          <w:p w14:paraId="4E5A4109" w14:textId="77777777" w:rsidR="00743876" w:rsidRDefault="00743876" w:rsidP="00FC39A3">
            <w:pPr>
              <w:rPr>
                <w:lang w:val="en-US"/>
              </w:rPr>
            </w:pPr>
            <w:r>
              <w:rPr>
                <w:lang w:val="en-US"/>
              </w:rPr>
              <w:t>RpCR32A</w:t>
            </w:r>
          </w:p>
          <w:p w14:paraId="777DCE3B" w14:textId="77777777" w:rsidR="00743876" w:rsidRDefault="00743876" w:rsidP="00FC39A3"/>
        </w:tc>
        <w:tc>
          <w:tcPr>
            <w:tcW w:w="4961" w:type="dxa"/>
            <w:tcBorders>
              <w:top w:val="single" w:sz="4" w:space="0" w:color="auto"/>
              <w:bottom w:val="single" w:sz="4" w:space="0" w:color="auto"/>
            </w:tcBorders>
            <w:vAlign w:val="center"/>
          </w:tcPr>
          <w:p w14:paraId="305DB714" w14:textId="77777777" w:rsidR="00743876" w:rsidRDefault="00743876" w:rsidP="00FC39A3">
            <w:pPr>
              <w:adjustRightInd w:val="0"/>
              <w:rPr>
                <w:lang w:val="en-US"/>
              </w:rPr>
            </w:pPr>
            <w:r w:rsidRPr="004C4A5F">
              <w:rPr>
                <w:lang w:val="en-US"/>
              </w:rPr>
              <w:t>Desfacerea tapetelor din hirtie lavabila sau semilavabila</w:t>
            </w:r>
          </w:p>
          <w:p w14:paraId="164547A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ADB36F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46D7DB39" w14:textId="77777777" w:rsidR="00743876" w:rsidRDefault="00743876" w:rsidP="00FC39A3">
            <w:pPr>
              <w:adjustRightInd w:val="0"/>
              <w:jc w:val="center"/>
              <w:rPr>
                <w:rFonts w:ascii="Arial CYR" w:hAnsi="Arial CYR" w:cs="Arial CYR"/>
              </w:rPr>
            </w:pPr>
            <w:r>
              <w:t>70,500</w:t>
            </w:r>
          </w:p>
          <w:p w14:paraId="6201F68B" w14:textId="77777777" w:rsidR="00743876" w:rsidRDefault="00743876" w:rsidP="00FC39A3">
            <w:pPr>
              <w:jc w:val="center"/>
            </w:pPr>
          </w:p>
        </w:tc>
      </w:tr>
      <w:tr w:rsidR="00743876" w14:paraId="0BA0695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9FAD6C" w14:textId="77777777" w:rsidR="00743876" w:rsidRDefault="00743876" w:rsidP="00FC39A3">
            <w:r>
              <w:t xml:space="preserve"> 4</w:t>
            </w:r>
          </w:p>
        </w:tc>
        <w:tc>
          <w:tcPr>
            <w:tcW w:w="1701" w:type="dxa"/>
            <w:tcBorders>
              <w:top w:val="single" w:sz="4" w:space="0" w:color="auto"/>
              <w:bottom w:val="single" w:sz="4" w:space="0" w:color="auto"/>
            </w:tcBorders>
            <w:vAlign w:val="center"/>
          </w:tcPr>
          <w:p w14:paraId="16CCE573" w14:textId="77777777" w:rsidR="00743876" w:rsidRDefault="00743876" w:rsidP="00FC39A3">
            <w:pPr>
              <w:rPr>
                <w:lang w:val="en-US"/>
              </w:rPr>
            </w:pPr>
            <w:r>
              <w:rPr>
                <w:lang w:val="en-US"/>
              </w:rPr>
              <w:t>RpCJ35A</w:t>
            </w:r>
          </w:p>
          <w:p w14:paraId="4D8B2D24" w14:textId="77777777" w:rsidR="00743876" w:rsidRDefault="00743876" w:rsidP="00FC39A3"/>
        </w:tc>
        <w:tc>
          <w:tcPr>
            <w:tcW w:w="4961" w:type="dxa"/>
            <w:tcBorders>
              <w:top w:val="single" w:sz="4" w:space="0" w:color="auto"/>
              <w:bottom w:val="single" w:sz="4" w:space="0" w:color="auto"/>
            </w:tcBorders>
            <w:vAlign w:val="center"/>
          </w:tcPr>
          <w:p w14:paraId="6F4F990A" w14:textId="77777777" w:rsidR="00743876" w:rsidRDefault="00743876" w:rsidP="00FC39A3">
            <w:pPr>
              <w:adjustRightInd w:val="0"/>
              <w:rPr>
                <w:lang w:val="en-US"/>
              </w:rPr>
            </w:pPr>
            <w:r w:rsidRPr="004C4A5F">
              <w:rPr>
                <w:lang w:val="en-US"/>
              </w:rPr>
              <w:t>Desfaceri de tencuieli interioare sau exterioare driscuite la pereti sau tavane / pereti</w:t>
            </w:r>
          </w:p>
          <w:p w14:paraId="5BAF021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3F087D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D975E1B" w14:textId="77777777" w:rsidR="00743876" w:rsidRDefault="00743876" w:rsidP="00FC39A3">
            <w:pPr>
              <w:adjustRightInd w:val="0"/>
              <w:jc w:val="center"/>
              <w:rPr>
                <w:rFonts w:ascii="Arial CYR" w:hAnsi="Arial CYR" w:cs="Arial CYR"/>
              </w:rPr>
            </w:pPr>
            <w:r>
              <w:t>21,100</w:t>
            </w:r>
          </w:p>
          <w:p w14:paraId="5301EAFA" w14:textId="77777777" w:rsidR="00743876" w:rsidRDefault="00743876" w:rsidP="00FC39A3">
            <w:pPr>
              <w:jc w:val="center"/>
            </w:pPr>
          </w:p>
        </w:tc>
      </w:tr>
      <w:tr w:rsidR="00743876" w14:paraId="2DF15D7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6E7E2" w14:textId="77777777" w:rsidR="00743876" w:rsidRDefault="00743876" w:rsidP="00FC39A3">
            <w:r>
              <w:t xml:space="preserve"> 5</w:t>
            </w:r>
          </w:p>
        </w:tc>
        <w:tc>
          <w:tcPr>
            <w:tcW w:w="1701" w:type="dxa"/>
            <w:tcBorders>
              <w:top w:val="single" w:sz="4" w:space="0" w:color="auto"/>
              <w:bottom w:val="single" w:sz="4" w:space="0" w:color="auto"/>
            </w:tcBorders>
            <w:vAlign w:val="center"/>
          </w:tcPr>
          <w:p w14:paraId="522A8D6F" w14:textId="77777777" w:rsidR="00743876" w:rsidRDefault="00743876" w:rsidP="00FC39A3">
            <w:pPr>
              <w:rPr>
                <w:lang w:val="en-US"/>
              </w:rPr>
            </w:pPr>
            <w:r>
              <w:rPr>
                <w:lang w:val="en-US"/>
              </w:rPr>
              <w:t>RpCJ35A</w:t>
            </w:r>
          </w:p>
          <w:p w14:paraId="4580CE57" w14:textId="77777777" w:rsidR="00743876" w:rsidRDefault="00743876" w:rsidP="00FC39A3"/>
        </w:tc>
        <w:tc>
          <w:tcPr>
            <w:tcW w:w="4961" w:type="dxa"/>
            <w:tcBorders>
              <w:top w:val="single" w:sz="4" w:space="0" w:color="auto"/>
              <w:bottom w:val="single" w:sz="4" w:space="0" w:color="auto"/>
            </w:tcBorders>
            <w:vAlign w:val="center"/>
          </w:tcPr>
          <w:p w14:paraId="7978B279" w14:textId="77777777" w:rsidR="00743876" w:rsidRDefault="00743876" w:rsidP="00FC39A3">
            <w:pPr>
              <w:adjustRightInd w:val="0"/>
              <w:rPr>
                <w:lang w:val="en-US"/>
              </w:rPr>
            </w:pPr>
            <w:r w:rsidRPr="004C4A5F">
              <w:rPr>
                <w:lang w:val="en-US"/>
              </w:rPr>
              <w:t>Desfaceri de tencuieli interioare sau exterioare driscuite la pereti sau tavane / primul strat de finisare la tavane</w:t>
            </w:r>
          </w:p>
          <w:p w14:paraId="2663C81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D00D9A0"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04A9A7D8" w14:textId="77777777" w:rsidR="00743876" w:rsidRDefault="00743876" w:rsidP="00FC39A3">
            <w:pPr>
              <w:adjustRightInd w:val="0"/>
              <w:jc w:val="center"/>
              <w:rPr>
                <w:rFonts w:ascii="Arial CYR" w:hAnsi="Arial CYR" w:cs="Arial CYR"/>
              </w:rPr>
            </w:pPr>
            <w:r>
              <w:t>37,100</w:t>
            </w:r>
          </w:p>
          <w:p w14:paraId="7B98BF57" w14:textId="77777777" w:rsidR="00743876" w:rsidRDefault="00743876" w:rsidP="00FC39A3">
            <w:pPr>
              <w:jc w:val="center"/>
            </w:pPr>
          </w:p>
        </w:tc>
      </w:tr>
      <w:tr w:rsidR="00743876" w14:paraId="4E776BE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9ACD89" w14:textId="77777777" w:rsidR="00743876" w:rsidRDefault="00743876" w:rsidP="00FC39A3">
            <w:r>
              <w:t xml:space="preserve"> 6</w:t>
            </w:r>
          </w:p>
        </w:tc>
        <w:tc>
          <w:tcPr>
            <w:tcW w:w="1701" w:type="dxa"/>
            <w:tcBorders>
              <w:top w:val="single" w:sz="4" w:space="0" w:color="auto"/>
              <w:bottom w:val="single" w:sz="4" w:space="0" w:color="auto"/>
            </w:tcBorders>
            <w:vAlign w:val="center"/>
          </w:tcPr>
          <w:p w14:paraId="10CBC28F" w14:textId="77777777" w:rsidR="00743876" w:rsidRDefault="00743876" w:rsidP="00FC39A3">
            <w:pPr>
              <w:rPr>
                <w:lang w:val="en-US"/>
              </w:rPr>
            </w:pPr>
            <w:r>
              <w:rPr>
                <w:lang w:val="en-US"/>
              </w:rPr>
              <w:t>RpIC18B</w:t>
            </w:r>
          </w:p>
          <w:p w14:paraId="73F3ADDB" w14:textId="77777777" w:rsidR="00743876" w:rsidRDefault="00743876" w:rsidP="00FC39A3"/>
        </w:tc>
        <w:tc>
          <w:tcPr>
            <w:tcW w:w="4961" w:type="dxa"/>
            <w:tcBorders>
              <w:top w:val="single" w:sz="4" w:space="0" w:color="auto"/>
              <w:bottom w:val="single" w:sz="4" w:space="0" w:color="auto"/>
            </w:tcBorders>
            <w:vAlign w:val="center"/>
          </w:tcPr>
          <w:p w14:paraId="66619674" w14:textId="77777777" w:rsidR="00743876" w:rsidRDefault="00743876" w:rsidP="00FC39A3">
            <w:pPr>
              <w:adjustRightInd w:val="0"/>
              <w:rPr>
                <w:lang w:val="en-US"/>
              </w:rPr>
            </w:pPr>
            <w:r w:rsidRPr="004C4A5F">
              <w:rPr>
                <w:lang w:val="en-US"/>
              </w:rPr>
              <w:t>Demontarea tevii negre pentru instalatii, montate la  de incalzire centrala prin insurubare,la constructii de locuit si social-culturale, la legarea aparatelor, a coloanelor de distributie etc. avind diametrul de 1"-1 1/4"</w:t>
            </w:r>
          </w:p>
          <w:p w14:paraId="48D5CF8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D887E9C"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086E0276" w14:textId="77777777" w:rsidR="00743876" w:rsidRDefault="00743876" w:rsidP="00FC39A3">
            <w:pPr>
              <w:adjustRightInd w:val="0"/>
              <w:jc w:val="center"/>
              <w:rPr>
                <w:rFonts w:ascii="Arial CYR" w:hAnsi="Arial CYR" w:cs="Arial CYR"/>
              </w:rPr>
            </w:pPr>
            <w:r>
              <w:t>6,000</w:t>
            </w:r>
          </w:p>
          <w:p w14:paraId="7F612FE5" w14:textId="77777777" w:rsidR="00743876" w:rsidRDefault="00743876" w:rsidP="00FC39A3">
            <w:pPr>
              <w:jc w:val="center"/>
            </w:pPr>
          </w:p>
        </w:tc>
      </w:tr>
      <w:tr w:rsidR="00743876" w14:paraId="1556175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2BB81" w14:textId="77777777" w:rsidR="00743876" w:rsidRDefault="00743876" w:rsidP="00FC39A3">
            <w:r>
              <w:t xml:space="preserve"> 7</w:t>
            </w:r>
          </w:p>
        </w:tc>
        <w:tc>
          <w:tcPr>
            <w:tcW w:w="1701" w:type="dxa"/>
            <w:tcBorders>
              <w:top w:val="single" w:sz="4" w:space="0" w:color="auto"/>
              <w:bottom w:val="single" w:sz="4" w:space="0" w:color="auto"/>
            </w:tcBorders>
            <w:vAlign w:val="center"/>
          </w:tcPr>
          <w:p w14:paraId="0A902E1D" w14:textId="77777777" w:rsidR="00743876" w:rsidRDefault="00743876" w:rsidP="00FC39A3">
            <w:pPr>
              <w:rPr>
                <w:lang w:val="en-US"/>
              </w:rPr>
            </w:pPr>
            <w:r>
              <w:rPr>
                <w:lang w:val="en-US"/>
              </w:rPr>
              <w:t>RpIB12A</w:t>
            </w:r>
          </w:p>
          <w:p w14:paraId="5845D7BD" w14:textId="77777777" w:rsidR="00743876" w:rsidRDefault="00743876" w:rsidP="00FC39A3"/>
        </w:tc>
        <w:tc>
          <w:tcPr>
            <w:tcW w:w="4961" w:type="dxa"/>
            <w:tcBorders>
              <w:top w:val="single" w:sz="4" w:space="0" w:color="auto"/>
              <w:bottom w:val="single" w:sz="4" w:space="0" w:color="auto"/>
            </w:tcBorders>
            <w:vAlign w:val="center"/>
          </w:tcPr>
          <w:p w14:paraId="0A725943" w14:textId="77777777" w:rsidR="00743876" w:rsidRDefault="00743876" w:rsidP="00FC39A3">
            <w:pPr>
              <w:adjustRightInd w:val="0"/>
              <w:rPr>
                <w:lang w:val="en-US"/>
              </w:rPr>
            </w:pPr>
            <w:r>
              <w:t>Demontari convectoare cu masca</w:t>
            </w:r>
          </w:p>
          <w:p w14:paraId="5FD70C85" w14:textId="77777777" w:rsidR="00743876" w:rsidRDefault="00743876" w:rsidP="00FC39A3"/>
        </w:tc>
        <w:tc>
          <w:tcPr>
            <w:tcW w:w="1560" w:type="dxa"/>
            <w:tcBorders>
              <w:top w:val="single" w:sz="4" w:space="0" w:color="auto"/>
              <w:bottom w:val="single" w:sz="4" w:space="0" w:color="auto"/>
            </w:tcBorders>
            <w:vAlign w:val="center"/>
          </w:tcPr>
          <w:p w14:paraId="58083876"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E6AE128" w14:textId="77777777" w:rsidR="00743876" w:rsidRDefault="00743876" w:rsidP="00FC39A3">
            <w:pPr>
              <w:adjustRightInd w:val="0"/>
              <w:jc w:val="center"/>
              <w:rPr>
                <w:rFonts w:ascii="Arial CYR" w:hAnsi="Arial CYR" w:cs="Arial CYR"/>
              </w:rPr>
            </w:pPr>
            <w:r>
              <w:t>2,000</w:t>
            </w:r>
          </w:p>
          <w:p w14:paraId="754C90A6" w14:textId="77777777" w:rsidR="00743876" w:rsidRDefault="00743876" w:rsidP="00FC39A3">
            <w:pPr>
              <w:jc w:val="center"/>
            </w:pPr>
          </w:p>
        </w:tc>
      </w:tr>
      <w:tr w:rsidR="00743876" w14:paraId="3C7C1010" w14:textId="77777777" w:rsidTr="00FC39A3">
        <w:tc>
          <w:tcPr>
            <w:tcW w:w="709" w:type="dxa"/>
            <w:tcBorders>
              <w:top w:val="nil"/>
              <w:left w:val="single" w:sz="6" w:space="0" w:color="auto"/>
              <w:bottom w:val="nil"/>
              <w:right w:val="nil"/>
            </w:tcBorders>
          </w:tcPr>
          <w:p w14:paraId="22C9E86E"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36E6818E" w14:textId="77777777" w:rsidR="00743876" w:rsidRDefault="00743876" w:rsidP="00FC39A3"/>
        </w:tc>
        <w:tc>
          <w:tcPr>
            <w:tcW w:w="4961" w:type="dxa"/>
            <w:tcBorders>
              <w:top w:val="nil"/>
              <w:left w:val="single" w:sz="6" w:space="0" w:color="auto"/>
              <w:bottom w:val="nil"/>
              <w:right w:val="nil"/>
            </w:tcBorders>
          </w:tcPr>
          <w:p w14:paraId="4404E3E7"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1.1.2. Pardosea</w:t>
            </w:r>
          </w:p>
          <w:p w14:paraId="0AA7DB0E"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648B5C29" w14:textId="77777777" w:rsidR="00743876" w:rsidRDefault="00743876" w:rsidP="00FC39A3"/>
        </w:tc>
        <w:tc>
          <w:tcPr>
            <w:tcW w:w="1559" w:type="dxa"/>
            <w:tcBorders>
              <w:top w:val="nil"/>
              <w:left w:val="single" w:sz="6" w:space="0" w:color="auto"/>
              <w:bottom w:val="nil"/>
              <w:right w:val="single" w:sz="4" w:space="0" w:color="auto"/>
            </w:tcBorders>
          </w:tcPr>
          <w:p w14:paraId="515B73F3" w14:textId="77777777" w:rsidR="00743876" w:rsidRDefault="00743876" w:rsidP="00FC39A3"/>
        </w:tc>
      </w:tr>
      <w:tr w:rsidR="00743876" w14:paraId="15D309D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10708" w14:textId="77777777" w:rsidR="00743876" w:rsidRDefault="00743876" w:rsidP="00FC39A3">
            <w:r>
              <w:t>8</w:t>
            </w:r>
          </w:p>
        </w:tc>
        <w:tc>
          <w:tcPr>
            <w:tcW w:w="1701" w:type="dxa"/>
            <w:tcBorders>
              <w:top w:val="single" w:sz="4" w:space="0" w:color="auto"/>
              <w:bottom w:val="single" w:sz="4" w:space="0" w:color="auto"/>
            </w:tcBorders>
            <w:vAlign w:val="center"/>
          </w:tcPr>
          <w:p w14:paraId="36F7BA37" w14:textId="77777777" w:rsidR="00743876" w:rsidRDefault="00743876" w:rsidP="00FC39A3">
            <w:pPr>
              <w:rPr>
                <w:lang w:val="en-US"/>
              </w:rPr>
            </w:pPr>
            <w:r>
              <w:rPr>
                <w:lang w:val="en-US"/>
              </w:rPr>
              <w:t>CG56A</w:t>
            </w:r>
          </w:p>
          <w:p w14:paraId="58AF90A4" w14:textId="77777777" w:rsidR="00743876" w:rsidRDefault="00743876" w:rsidP="00FC39A3"/>
        </w:tc>
        <w:tc>
          <w:tcPr>
            <w:tcW w:w="4961" w:type="dxa"/>
            <w:tcBorders>
              <w:top w:val="single" w:sz="4" w:space="0" w:color="auto"/>
              <w:bottom w:val="single" w:sz="4" w:space="0" w:color="auto"/>
            </w:tcBorders>
            <w:vAlign w:val="center"/>
          </w:tcPr>
          <w:p w14:paraId="624CDA6A" w14:textId="77777777" w:rsidR="00743876" w:rsidRDefault="00743876" w:rsidP="00FC39A3">
            <w:pPr>
              <w:adjustRightInd w:val="0"/>
              <w:rPr>
                <w:lang w:val="en-US"/>
              </w:rPr>
            </w:pPr>
            <w:r w:rsidRPr="004C4A5F">
              <w:rPr>
                <w:lang w:val="en-US"/>
              </w:rPr>
              <w:t>Sapa din amestec de autonivelare "Nivelir": grosime 10mm</w:t>
            </w:r>
          </w:p>
          <w:p w14:paraId="3963F17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A34589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536C529" w14:textId="77777777" w:rsidR="00743876" w:rsidRDefault="00743876" w:rsidP="00FC39A3">
            <w:pPr>
              <w:adjustRightInd w:val="0"/>
              <w:jc w:val="center"/>
              <w:rPr>
                <w:rFonts w:ascii="Arial CYR" w:hAnsi="Arial CYR" w:cs="Arial CYR"/>
              </w:rPr>
            </w:pPr>
            <w:r>
              <w:t>37,100</w:t>
            </w:r>
          </w:p>
          <w:p w14:paraId="313693DB" w14:textId="77777777" w:rsidR="00743876" w:rsidRDefault="00743876" w:rsidP="00FC39A3">
            <w:pPr>
              <w:jc w:val="center"/>
            </w:pPr>
          </w:p>
        </w:tc>
      </w:tr>
      <w:tr w:rsidR="00743876" w14:paraId="7E1BD24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DF378" w14:textId="77777777" w:rsidR="00743876" w:rsidRDefault="00743876" w:rsidP="00FC39A3">
            <w:r>
              <w:lastRenderedPageBreak/>
              <w:t xml:space="preserve"> 9</w:t>
            </w:r>
          </w:p>
        </w:tc>
        <w:tc>
          <w:tcPr>
            <w:tcW w:w="1701" w:type="dxa"/>
            <w:tcBorders>
              <w:top w:val="single" w:sz="4" w:space="0" w:color="auto"/>
              <w:bottom w:val="single" w:sz="4" w:space="0" w:color="auto"/>
            </w:tcBorders>
            <w:vAlign w:val="center"/>
          </w:tcPr>
          <w:p w14:paraId="69E2256C" w14:textId="77777777" w:rsidR="00743876" w:rsidRDefault="00743876" w:rsidP="00FC39A3">
            <w:pPr>
              <w:rPr>
                <w:lang w:val="en-US"/>
              </w:rPr>
            </w:pPr>
            <w:r>
              <w:rPr>
                <w:lang w:val="en-US"/>
              </w:rPr>
              <w:t>CG08A</w:t>
            </w:r>
          </w:p>
          <w:p w14:paraId="23C2907B" w14:textId="77777777" w:rsidR="00743876" w:rsidRDefault="00743876" w:rsidP="00FC39A3"/>
        </w:tc>
        <w:tc>
          <w:tcPr>
            <w:tcW w:w="4961" w:type="dxa"/>
            <w:tcBorders>
              <w:top w:val="single" w:sz="4" w:space="0" w:color="auto"/>
              <w:bottom w:val="single" w:sz="4" w:space="0" w:color="auto"/>
            </w:tcBorders>
            <w:vAlign w:val="center"/>
          </w:tcPr>
          <w:p w14:paraId="7A2D75E7" w14:textId="77777777" w:rsidR="00743876" w:rsidRDefault="00743876" w:rsidP="00FC39A3">
            <w:pPr>
              <w:adjustRightInd w:val="0"/>
              <w:rPr>
                <w:lang w:val="en-US"/>
              </w:rPr>
            </w:pPr>
            <w:r w:rsidRPr="004C4A5F">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3D111A1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4232299"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62F3288A" w14:textId="77777777" w:rsidR="00743876" w:rsidRDefault="00743876" w:rsidP="00FC39A3">
            <w:pPr>
              <w:adjustRightInd w:val="0"/>
              <w:jc w:val="center"/>
              <w:rPr>
                <w:rFonts w:ascii="Arial CYR" w:hAnsi="Arial CYR" w:cs="Arial CYR"/>
              </w:rPr>
            </w:pPr>
            <w:r>
              <w:t>37,100</w:t>
            </w:r>
          </w:p>
          <w:p w14:paraId="2567119F" w14:textId="77777777" w:rsidR="00743876" w:rsidRDefault="00743876" w:rsidP="00FC39A3">
            <w:pPr>
              <w:jc w:val="center"/>
            </w:pPr>
          </w:p>
        </w:tc>
      </w:tr>
      <w:tr w:rsidR="00743876" w14:paraId="7E48EA7A" w14:textId="77777777" w:rsidTr="00FC39A3">
        <w:tc>
          <w:tcPr>
            <w:tcW w:w="709" w:type="dxa"/>
            <w:tcBorders>
              <w:top w:val="nil"/>
              <w:left w:val="single" w:sz="6" w:space="0" w:color="auto"/>
              <w:bottom w:val="nil"/>
              <w:right w:val="nil"/>
            </w:tcBorders>
          </w:tcPr>
          <w:p w14:paraId="0C5F05FA"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3474F800" w14:textId="77777777" w:rsidR="00743876" w:rsidRDefault="00743876" w:rsidP="00FC39A3"/>
        </w:tc>
        <w:tc>
          <w:tcPr>
            <w:tcW w:w="4961" w:type="dxa"/>
            <w:tcBorders>
              <w:top w:val="nil"/>
              <w:left w:val="single" w:sz="6" w:space="0" w:color="auto"/>
              <w:bottom w:val="nil"/>
              <w:right w:val="nil"/>
            </w:tcBorders>
          </w:tcPr>
          <w:p w14:paraId="065AE9FA"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1.1.3. Tavan</w:t>
            </w:r>
          </w:p>
          <w:p w14:paraId="68CEC45B"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5F4FBB29" w14:textId="77777777" w:rsidR="00743876" w:rsidRDefault="00743876" w:rsidP="00FC39A3"/>
        </w:tc>
        <w:tc>
          <w:tcPr>
            <w:tcW w:w="1559" w:type="dxa"/>
            <w:tcBorders>
              <w:top w:val="nil"/>
              <w:left w:val="single" w:sz="6" w:space="0" w:color="auto"/>
              <w:bottom w:val="nil"/>
              <w:right w:val="single" w:sz="4" w:space="0" w:color="auto"/>
            </w:tcBorders>
          </w:tcPr>
          <w:p w14:paraId="10CC0783" w14:textId="77777777" w:rsidR="00743876" w:rsidRDefault="00743876" w:rsidP="00FC39A3"/>
        </w:tc>
      </w:tr>
      <w:tr w:rsidR="00743876" w14:paraId="4F3C770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84BDF" w14:textId="77777777" w:rsidR="00743876" w:rsidRDefault="00743876" w:rsidP="00FC39A3">
            <w:r>
              <w:t>10</w:t>
            </w:r>
          </w:p>
        </w:tc>
        <w:tc>
          <w:tcPr>
            <w:tcW w:w="1701" w:type="dxa"/>
            <w:tcBorders>
              <w:top w:val="single" w:sz="4" w:space="0" w:color="auto"/>
              <w:bottom w:val="single" w:sz="4" w:space="0" w:color="auto"/>
            </w:tcBorders>
            <w:vAlign w:val="center"/>
          </w:tcPr>
          <w:p w14:paraId="2C63861A" w14:textId="77777777" w:rsidR="00743876" w:rsidRDefault="00743876" w:rsidP="00FC39A3">
            <w:pPr>
              <w:rPr>
                <w:lang w:val="en-US"/>
              </w:rPr>
            </w:pPr>
            <w:r>
              <w:rPr>
                <w:lang w:val="en-US"/>
              </w:rPr>
              <w:t>CN53A</w:t>
            </w:r>
          </w:p>
          <w:p w14:paraId="011C4FFE" w14:textId="77777777" w:rsidR="00743876" w:rsidRDefault="00743876" w:rsidP="00FC39A3"/>
        </w:tc>
        <w:tc>
          <w:tcPr>
            <w:tcW w:w="4961" w:type="dxa"/>
            <w:tcBorders>
              <w:top w:val="single" w:sz="4" w:space="0" w:color="auto"/>
              <w:bottom w:val="single" w:sz="4" w:space="0" w:color="auto"/>
            </w:tcBorders>
            <w:vAlign w:val="center"/>
          </w:tcPr>
          <w:p w14:paraId="36356DC2" w14:textId="77777777" w:rsidR="00743876" w:rsidRDefault="00743876" w:rsidP="00FC39A3">
            <w:pPr>
              <w:adjustRightInd w:val="0"/>
              <w:rPr>
                <w:lang w:val="en-US"/>
              </w:rPr>
            </w:pPr>
            <w:r w:rsidRPr="004C4A5F">
              <w:rPr>
                <w:lang w:val="en-US"/>
              </w:rPr>
              <w:t>Grunduirea suprafetelor interioare a peretilor si tavanelor</w:t>
            </w:r>
          </w:p>
          <w:p w14:paraId="3AC084F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6B8F236"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0030C13C" w14:textId="77777777" w:rsidR="00743876" w:rsidRDefault="00743876" w:rsidP="00FC39A3">
            <w:pPr>
              <w:adjustRightInd w:val="0"/>
              <w:jc w:val="center"/>
              <w:rPr>
                <w:rFonts w:ascii="Arial CYR" w:hAnsi="Arial CYR" w:cs="Arial CYR"/>
              </w:rPr>
            </w:pPr>
            <w:r>
              <w:t>37,100</w:t>
            </w:r>
          </w:p>
          <w:p w14:paraId="6971D670" w14:textId="77777777" w:rsidR="00743876" w:rsidRDefault="00743876" w:rsidP="00FC39A3">
            <w:pPr>
              <w:jc w:val="center"/>
            </w:pPr>
          </w:p>
        </w:tc>
      </w:tr>
      <w:tr w:rsidR="00743876" w14:paraId="11BAC4A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E544D" w14:textId="77777777" w:rsidR="00743876" w:rsidRDefault="00743876" w:rsidP="00FC39A3">
            <w:r>
              <w:t xml:space="preserve"> 11</w:t>
            </w:r>
          </w:p>
        </w:tc>
        <w:tc>
          <w:tcPr>
            <w:tcW w:w="1701" w:type="dxa"/>
            <w:tcBorders>
              <w:top w:val="single" w:sz="4" w:space="0" w:color="auto"/>
              <w:bottom w:val="single" w:sz="4" w:space="0" w:color="auto"/>
            </w:tcBorders>
            <w:vAlign w:val="center"/>
          </w:tcPr>
          <w:p w14:paraId="03E5003E" w14:textId="77777777" w:rsidR="00743876" w:rsidRDefault="00743876" w:rsidP="00FC39A3">
            <w:pPr>
              <w:rPr>
                <w:lang w:val="en-US"/>
              </w:rPr>
            </w:pPr>
            <w:r>
              <w:rPr>
                <w:lang w:val="en-US"/>
              </w:rPr>
              <w:t>CF57A</w:t>
            </w:r>
          </w:p>
          <w:p w14:paraId="0346FE14" w14:textId="77777777" w:rsidR="00743876" w:rsidRDefault="00743876" w:rsidP="00FC39A3"/>
        </w:tc>
        <w:tc>
          <w:tcPr>
            <w:tcW w:w="4961" w:type="dxa"/>
            <w:tcBorders>
              <w:top w:val="single" w:sz="4" w:space="0" w:color="auto"/>
              <w:bottom w:val="single" w:sz="4" w:space="0" w:color="auto"/>
            </w:tcBorders>
            <w:vAlign w:val="center"/>
          </w:tcPr>
          <w:p w14:paraId="558DF78B" w14:textId="77777777" w:rsidR="00743876" w:rsidRDefault="00743876" w:rsidP="00FC39A3">
            <w:pPr>
              <w:adjustRightInd w:val="0"/>
              <w:rPr>
                <w:lang w:val="en-US"/>
              </w:rPr>
            </w:pPr>
            <w:r w:rsidRPr="004C4A5F">
              <w:rPr>
                <w:lang w:val="en-US"/>
              </w:rPr>
              <w:t>Aplicarea manuala a chitului pe baza de ipsos "Eurofin" grosime 1,0 mm pe suprafetele  peretilor,  coloanelor  si  tavanelor</w:t>
            </w:r>
          </w:p>
          <w:p w14:paraId="425E64C4"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A4C98CE"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78EFC5E" w14:textId="77777777" w:rsidR="00743876" w:rsidRDefault="00743876" w:rsidP="00FC39A3">
            <w:pPr>
              <w:adjustRightInd w:val="0"/>
              <w:jc w:val="center"/>
              <w:rPr>
                <w:rFonts w:ascii="Arial CYR" w:hAnsi="Arial CYR" w:cs="Arial CYR"/>
              </w:rPr>
            </w:pPr>
            <w:r>
              <w:t>37,100</w:t>
            </w:r>
          </w:p>
          <w:p w14:paraId="33745A59" w14:textId="77777777" w:rsidR="00743876" w:rsidRDefault="00743876" w:rsidP="00FC39A3">
            <w:pPr>
              <w:jc w:val="center"/>
            </w:pPr>
          </w:p>
        </w:tc>
      </w:tr>
      <w:tr w:rsidR="00743876" w14:paraId="2F8A9AB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6F69C" w14:textId="77777777" w:rsidR="00743876" w:rsidRDefault="00743876" w:rsidP="00FC39A3">
            <w:r>
              <w:t xml:space="preserve"> 12</w:t>
            </w:r>
          </w:p>
        </w:tc>
        <w:tc>
          <w:tcPr>
            <w:tcW w:w="1701" w:type="dxa"/>
            <w:tcBorders>
              <w:top w:val="single" w:sz="4" w:space="0" w:color="auto"/>
              <w:bottom w:val="single" w:sz="4" w:space="0" w:color="auto"/>
            </w:tcBorders>
            <w:vAlign w:val="center"/>
          </w:tcPr>
          <w:p w14:paraId="1CFFA480" w14:textId="77777777" w:rsidR="00743876" w:rsidRDefault="00743876" w:rsidP="00FC39A3">
            <w:pPr>
              <w:rPr>
                <w:lang w:val="en-US"/>
              </w:rPr>
            </w:pPr>
            <w:r>
              <w:rPr>
                <w:lang w:val="en-US"/>
              </w:rPr>
              <w:t>CN53A</w:t>
            </w:r>
          </w:p>
          <w:p w14:paraId="16569693" w14:textId="77777777" w:rsidR="00743876" w:rsidRDefault="00743876" w:rsidP="00FC39A3"/>
        </w:tc>
        <w:tc>
          <w:tcPr>
            <w:tcW w:w="4961" w:type="dxa"/>
            <w:tcBorders>
              <w:top w:val="single" w:sz="4" w:space="0" w:color="auto"/>
              <w:bottom w:val="single" w:sz="4" w:space="0" w:color="auto"/>
            </w:tcBorders>
            <w:vAlign w:val="center"/>
          </w:tcPr>
          <w:p w14:paraId="12DB313D" w14:textId="77777777" w:rsidR="00743876" w:rsidRDefault="00743876" w:rsidP="00FC39A3">
            <w:pPr>
              <w:adjustRightInd w:val="0"/>
              <w:rPr>
                <w:lang w:val="en-US"/>
              </w:rPr>
            </w:pPr>
            <w:r w:rsidRPr="004C4A5F">
              <w:rPr>
                <w:lang w:val="en-US"/>
              </w:rPr>
              <w:t>Grunduirea suprafetelor interioare a peretilor si tavanelor</w:t>
            </w:r>
          </w:p>
          <w:p w14:paraId="7DFCAE99"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1C321AF"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5F02B64" w14:textId="77777777" w:rsidR="00743876" w:rsidRDefault="00743876" w:rsidP="00FC39A3">
            <w:pPr>
              <w:adjustRightInd w:val="0"/>
              <w:jc w:val="center"/>
              <w:rPr>
                <w:rFonts w:ascii="Arial CYR" w:hAnsi="Arial CYR" w:cs="Arial CYR"/>
              </w:rPr>
            </w:pPr>
            <w:r>
              <w:t>37,100</w:t>
            </w:r>
          </w:p>
          <w:p w14:paraId="39BD55A0" w14:textId="77777777" w:rsidR="00743876" w:rsidRDefault="00743876" w:rsidP="00FC39A3">
            <w:pPr>
              <w:jc w:val="center"/>
            </w:pPr>
          </w:p>
        </w:tc>
      </w:tr>
      <w:tr w:rsidR="00743876" w14:paraId="3707DB5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5F26AA" w14:textId="77777777" w:rsidR="00743876" w:rsidRDefault="00743876" w:rsidP="00FC39A3">
            <w:r>
              <w:t xml:space="preserve"> 13</w:t>
            </w:r>
          </w:p>
        </w:tc>
        <w:tc>
          <w:tcPr>
            <w:tcW w:w="1701" w:type="dxa"/>
            <w:tcBorders>
              <w:top w:val="single" w:sz="4" w:space="0" w:color="auto"/>
              <w:bottom w:val="single" w:sz="4" w:space="0" w:color="auto"/>
            </w:tcBorders>
            <w:vAlign w:val="center"/>
          </w:tcPr>
          <w:p w14:paraId="245B3814" w14:textId="77777777" w:rsidR="00743876" w:rsidRDefault="00743876" w:rsidP="00FC39A3">
            <w:pPr>
              <w:rPr>
                <w:lang w:val="en-US"/>
              </w:rPr>
            </w:pPr>
            <w:r>
              <w:rPr>
                <w:lang w:val="en-US"/>
              </w:rPr>
              <w:t>CN06A</w:t>
            </w:r>
          </w:p>
          <w:p w14:paraId="5A831588" w14:textId="77777777" w:rsidR="00743876" w:rsidRDefault="00743876" w:rsidP="00FC39A3"/>
        </w:tc>
        <w:tc>
          <w:tcPr>
            <w:tcW w:w="4961" w:type="dxa"/>
            <w:tcBorders>
              <w:top w:val="single" w:sz="4" w:space="0" w:color="auto"/>
              <w:bottom w:val="single" w:sz="4" w:space="0" w:color="auto"/>
            </w:tcBorders>
            <w:vAlign w:val="center"/>
          </w:tcPr>
          <w:p w14:paraId="71DDDA12" w14:textId="77777777" w:rsidR="00743876" w:rsidRDefault="00743876" w:rsidP="00FC39A3">
            <w:pPr>
              <w:adjustRightInd w:val="0"/>
              <w:rPr>
                <w:lang w:val="en-US"/>
              </w:rPr>
            </w:pPr>
            <w:r w:rsidRPr="004C4A5F">
              <w:rPr>
                <w:lang w:val="en-US"/>
              </w:rPr>
              <w:t>Vopsitorii interioare cu vopsea lavabila de tip "Mattlatex" sau analog, cu rezistenta sporita la spalare, aplicate in 2 straturi pe glet existent, executate manual</w:t>
            </w:r>
          </w:p>
          <w:p w14:paraId="6703D24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8A7FE96"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7FDE8AD1" w14:textId="77777777" w:rsidR="00743876" w:rsidRDefault="00743876" w:rsidP="00FC39A3">
            <w:pPr>
              <w:adjustRightInd w:val="0"/>
              <w:jc w:val="center"/>
              <w:rPr>
                <w:rFonts w:ascii="Arial CYR" w:hAnsi="Arial CYR" w:cs="Arial CYR"/>
              </w:rPr>
            </w:pPr>
            <w:r>
              <w:t>37,100</w:t>
            </w:r>
          </w:p>
          <w:p w14:paraId="17807B53" w14:textId="77777777" w:rsidR="00743876" w:rsidRDefault="00743876" w:rsidP="00FC39A3">
            <w:pPr>
              <w:jc w:val="center"/>
            </w:pPr>
          </w:p>
        </w:tc>
      </w:tr>
      <w:tr w:rsidR="00743876" w14:paraId="64343E6F" w14:textId="77777777" w:rsidTr="00FC39A3">
        <w:tc>
          <w:tcPr>
            <w:tcW w:w="709" w:type="dxa"/>
            <w:tcBorders>
              <w:top w:val="nil"/>
              <w:left w:val="single" w:sz="6" w:space="0" w:color="auto"/>
              <w:bottom w:val="nil"/>
              <w:right w:val="nil"/>
            </w:tcBorders>
          </w:tcPr>
          <w:p w14:paraId="4375AD29"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1480C59B" w14:textId="77777777" w:rsidR="00743876" w:rsidRDefault="00743876" w:rsidP="00FC39A3"/>
        </w:tc>
        <w:tc>
          <w:tcPr>
            <w:tcW w:w="4961" w:type="dxa"/>
            <w:tcBorders>
              <w:top w:val="nil"/>
              <w:left w:val="single" w:sz="6" w:space="0" w:color="auto"/>
              <w:bottom w:val="nil"/>
              <w:right w:val="nil"/>
            </w:tcBorders>
          </w:tcPr>
          <w:p w14:paraId="2B297844"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1.1.4. Pereti, inclusiv glafuri</w:t>
            </w:r>
          </w:p>
          <w:p w14:paraId="70F7A1F1"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670C8133" w14:textId="77777777" w:rsidR="00743876" w:rsidRDefault="00743876" w:rsidP="00FC39A3"/>
        </w:tc>
        <w:tc>
          <w:tcPr>
            <w:tcW w:w="1559" w:type="dxa"/>
            <w:tcBorders>
              <w:top w:val="nil"/>
              <w:left w:val="single" w:sz="6" w:space="0" w:color="auto"/>
              <w:bottom w:val="nil"/>
              <w:right w:val="single" w:sz="4" w:space="0" w:color="auto"/>
            </w:tcBorders>
          </w:tcPr>
          <w:p w14:paraId="65C57C08" w14:textId="77777777" w:rsidR="00743876" w:rsidRDefault="00743876" w:rsidP="00FC39A3"/>
        </w:tc>
      </w:tr>
      <w:tr w:rsidR="00743876" w14:paraId="2593951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C0802" w14:textId="77777777" w:rsidR="00743876" w:rsidRDefault="00743876" w:rsidP="00FC39A3">
            <w:r>
              <w:t>14</w:t>
            </w:r>
          </w:p>
        </w:tc>
        <w:tc>
          <w:tcPr>
            <w:tcW w:w="1701" w:type="dxa"/>
            <w:tcBorders>
              <w:top w:val="single" w:sz="4" w:space="0" w:color="auto"/>
              <w:bottom w:val="single" w:sz="4" w:space="0" w:color="auto"/>
            </w:tcBorders>
            <w:vAlign w:val="center"/>
          </w:tcPr>
          <w:p w14:paraId="56DC0CD7" w14:textId="77777777" w:rsidR="00743876" w:rsidRDefault="00743876" w:rsidP="00FC39A3">
            <w:pPr>
              <w:rPr>
                <w:lang w:val="en-US"/>
              </w:rPr>
            </w:pPr>
            <w:r>
              <w:rPr>
                <w:lang w:val="en-US"/>
              </w:rPr>
              <w:t>CN53A</w:t>
            </w:r>
          </w:p>
          <w:p w14:paraId="52E58552" w14:textId="77777777" w:rsidR="00743876" w:rsidRDefault="00743876" w:rsidP="00FC39A3"/>
        </w:tc>
        <w:tc>
          <w:tcPr>
            <w:tcW w:w="4961" w:type="dxa"/>
            <w:tcBorders>
              <w:top w:val="single" w:sz="4" w:space="0" w:color="auto"/>
              <w:bottom w:val="single" w:sz="4" w:space="0" w:color="auto"/>
            </w:tcBorders>
            <w:vAlign w:val="center"/>
          </w:tcPr>
          <w:p w14:paraId="4A38863C" w14:textId="77777777" w:rsidR="00743876" w:rsidRDefault="00743876" w:rsidP="00FC39A3">
            <w:pPr>
              <w:adjustRightInd w:val="0"/>
              <w:rPr>
                <w:lang w:val="en-US"/>
              </w:rPr>
            </w:pPr>
            <w:r w:rsidRPr="004C4A5F">
              <w:rPr>
                <w:lang w:val="en-US"/>
              </w:rPr>
              <w:t>Grunduirea suprafetelor interioare a peretilor si tavanelor / Grund antifungic de tip Supraton Lux Biocid sau analog</w:t>
            </w:r>
          </w:p>
          <w:p w14:paraId="758297C4"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E053097"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825EA66" w14:textId="77777777" w:rsidR="00743876" w:rsidRDefault="00743876" w:rsidP="00FC39A3">
            <w:pPr>
              <w:adjustRightInd w:val="0"/>
              <w:jc w:val="center"/>
              <w:rPr>
                <w:rFonts w:ascii="Arial CYR" w:hAnsi="Arial CYR" w:cs="Arial CYR"/>
              </w:rPr>
            </w:pPr>
            <w:r>
              <w:t>70,500</w:t>
            </w:r>
          </w:p>
          <w:p w14:paraId="019E00DB" w14:textId="77777777" w:rsidR="00743876" w:rsidRDefault="00743876" w:rsidP="00FC39A3">
            <w:pPr>
              <w:jc w:val="center"/>
            </w:pPr>
          </w:p>
        </w:tc>
      </w:tr>
      <w:tr w:rsidR="00743876" w14:paraId="34B69E0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AA045" w14:textId="77777777" w:rsidR="00743876" w:rsidRDefault="00743876" w:rsidP="00FC39A3">
            <w:r>
              <w:t xml:space="preserve"> 15</w:t>
            </w:r>
          </w:p>
        </w:tc>
        <w:tc>
          <w:tcPr>
            <w:tcW w:w="1701" w:type="dxa"/>
            <w:tcBorders>
              <w:top w:val="single" w:sz="4" w:space="0" w:color="auto"/>
              <w:bottom w:val="single" w:sz="4" w:space="0" w:color="auto"/>
            </w:tcBorders>
            <w:vAlign w:val="center"/>
          </w:tcPr>
          <w:p w14:paraId="5D73360B" w14:textId="77777777" w:rsidR="00743876" w:rsidRDefault="00743876" w:rsidP="00FC39A3">
            <w:pPr>
              <w:rPr>
                <w:lang w:val="en-US"/>
              </w:rPr>
            </w:pPr>
            <w:r>
              <w:rPr>
                <w:lang w:val="en-US"/>
              </w:rPr>
              <w:t>CF50B</w:t>
            </w:r>
          </w:p>
          <w:p w14:paraId="27ED2451" w14:textId="77777777" w:rsidR="00743876" w:rsidRDefault="00743876" w:rsidP="00FC39A3"/>
        </w:tc>
        <w:tc>
          <w:tcPr>
            <w:tcW w:w="4961" w:type="dxa"/>
            <w:tcBorders>
              <w:top w:val="single" w:sz="4" w:space="0" w:color="auto"/>
              <w:bottom w:val="single" w:sz="4" w:space="0" w:color="auto"/>
            </w:tcBorders>
            <w:vAlign w:val="center"/>
          </w:tcPr>
          <w:p w14:paraId="4F971130" w14:textId="77777777" w:rsidR="00743876" w:rsidRDefault="00743876" w:rsidP="00FC39A3">
            <w:pPr>
              <w:adjustRightInd w:val="0"/>
              <w:rPr>
                <w:lang w:val="en-US"/>
              </w:rPr>
            </w:pPr>
            <w:r w:rsidRPr="004C4A5F">
              <w:rPr>
                <w:lang w:val="en-US"/>
              </w:rPr>
              <w:t>Tencuieli interioare de 5 mm grosime, executate manual, cu amestec uscat pe baza de ipsos, la pereti si pereti despartitori, preparare manuala a mortarului.</w:t>
            </w:r>
          </w:p>
          <w:p w14:paraId="717B4F8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2A5E560"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15D61BA" w14:textId="77777777" w:rsidR="00743876" w:rsidRDefault="00743876" w:rsidP="00FC39A3">
            <w:pPr>
              <w:adjustRightInd w:val="0"/>
              <w:jc w:val="center"/>
              <w:rPr>
                <w:rFonts w:ascii="Arial CYR" w:hAnsi="Arial CYR" w:cs="Arial CYR"/>
              </w:rPr>
            </w:pPr>
            <w:r>
              <w:t>70,500</w:t>
            </w:r>
          </w:p>
          <w:p w14:paraId="067AEBD9" w14:textId="77777777" w:rsidR="00743876" w:rsidRDefault="00743876" w:rsidP="00FC39A3">
            <w:pPr>
              <w:jc w:val="center"/>
            </w:pPr>
          </w:p>
        </w:tc>
      </w:tr>
      <w:tr w:rsidR="00743876" w14:paraId="0308180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A37BB" w14:textId="77777777" w:rsidR="00743876" w:rsidRDefault="00743876" w:rsidP="00FC39A3">
            <w:r>
              <w:t xml:space="preserve"> 16</w:t>
            </w:r>
          </w:p>
        </w:tc>
        <w:tc>
          <w:tcPr>
            <w:tcW w:w="1701" w:type="dxa"/>
            <w:tcBorders>
              <w:top w:val="single" w:sz="4" w:space="0" w:color="auto"/>
              <w:bottom w:val="single" w:sz="4" w:space="0" w:color="auto"/>
            </w:tcBorders>
            <w:vAlign w:val="center"/>
          </w:tcPr>
          <w:p w14:paraId="3A98E710" w14:textId="77777777" w:rsidR="00743876" w:rsidRDefault="00743876" w:rsidP="00FC39A3">
            <w:pPr>
              <w:rPr>
                <w:lang w:val="en-US"/>
              </w:rPr>
            </w:pPr>
            <w:r>
              <w:rPr>
                <w:lang w:val="en-US"/>
              </w:rPr>
              <w:t>CF51B</w:t>
            </w:r>
          </w:p>
          <w:p w14:paraId="16E51A65" w14:textId="77777777" w:rsidR="00743876" w:rsidRDefault="00743876" w:rsidP="00FC39A3"/>
        </w:tc>
        <w:tc>
          <w:tcPr>
            <w:tcW w:w="4961" w:type="dxa"/>
            <w:tcBorders>
              <w:top w:val="single" w:sz="4" w:space="0" w:color="auto"/>
              <w:bottom w:val="single" w:sz="4" w:space="0" w:color="auto"/>
            </w:tcBorders>
            <w:vAlign w:val="center"/>
          </w:tcPr>
          <w:p w14:paraId="6E325667" w14:textId="77777777" w:rsidR="00743876" w:rsidRDefault="00743876" w:rsidP="00FC39A3">
            <w:pPr>
              <w:adjustRightInd w:val="0"/>
              <w:rPr>
                <w:lang w:val="en-US"/>
              </w:rPr>
            </w:pPr>
            <w:r w:rsidRPr="004C4A5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1C2992B9" w14:textId="77777777" w:rsidR="00743876" w:rsidRDefault="00743876" w:rsidP="00FC39A3"/>
        </w:tc>
        <w:tc>
          <w:tcPr>
            <w:tcW w:w="1560" w:type="dxa"/>
            <w:tcBorders>
              <w:top w:val="single" w:sz="4" w:space="0" w:color="auto"/>
              <w:bottom w:val="single" w:sz="4" w:space="0" w:color="auto"/>
            </w:tcBorders>
            <w:vAlign w:val="center"/>
          </w:tcPr>
          <w:p w14:paraId="01EE8CDE"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379EC2F7" w14:textId="77777777" w:rsidR="00743876" w:rsidRDefault="00743876" w:rsidP="00FC39A3">
            <w:pPr>
              <w:adjustRightInd w:val="0"/>
              <w:jc w:val="center"/>
              <w:rPr>
                <w:rFonts w:ascii="Arial CYR" w:hAnsi="Arial CYR" w:cs="Arial CYR"/>
              </w:rPr>
            </w:pPr>
            <w:r>
              <w:t>21,100</w:t>
            </w:r>
          </w:p>
          <w:p w14:paraId="60AA5EEA" w14:textId="77777777" w:rsidR="00743876" w:rsidRDefault="00743876" w:rsidP="00FC39A3">
            <w:pPr>
              <w:jc w:val="center"/>
            </w:pPr>
          </w:p>
        </w:tc>
      </w:tr>
      <w:tr w:rsidR="00743876" w14:paraId="39B3326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8F1A16" w14:textId="77777777" w:rsidR="00743876" w:rsidRDefault="00743876" w:rsidP="00FC39A3">
            <w:r>
              <w:t xml:space="preserve"> 17</w:t>
            </w:r>
          </w:p>
        </w:tc>
        <w:tc>
          <w:tcPr>
            <w:tcW w:w="1701" w:type="dxa"/>
            <w:tcBorders>
              <w:top w:val="single" w:sz="4" w:space="0" w:color="auto"/>
              <w:bottom w:val="single" w:sz="4" w:space="0" w:color="auto"/>
            </w:tcBorders>
            <w:vAlign w:val="center"/>
          </w:tcPr>
          <w:p w14:paraId="54E8B1C2" w14:textId="77777777" w:rsidR="00743876" w:rsidRDefault="00743876" w:rsidP="00FC39A3">
            <w:pPr>
              <w:rPr>
                <w:lang w:val="en-US"/>
              </w:rPr>
            </w:pPr>
            <w:r>
              <w:rPr>
                <w:lang w:val="en-US"/>
              </w:rPr>
              <w:t>CF17C</w:t>
            </w:r>
          </w:p>
          <w:p w14:paraId="7DF8424E" w14:textId="77777777" w:rsidR="00743876" w:rsidRDefault="00743876" w:rsidP="00FC39A3"/>
        </w:tc>
        <w:tc>
          <w:tcPr>
            <w:tcW w:w="4961" w:type="dxa"/>
            <w:tcBorders>
              <w:top w:val="single" w:sz="4" w:space="0" w:color="auto"/>
              <w:bottom w:val="single" w:sz="4" w:space="0" w:color="auto"/>
            </w:tcBorders>
            <w:vAlign w:val="center"/>
          </w:tcPr>
          <w:p w14:paraId="38149A94" w14:textId="77777777" w:rsidR="00743876" w:rsidRDefault="00743876" w:rsidP="00FC39A3">
            <w:pPr>
              <w:adjustRightInd w:val="0"/>
              <w:rPr>
                <w:lang w:val="en-US"/>
              </w:rPr>
            </w:pPr>
            <w:r w:rsidRPr="004C4A5F">
              <w:rPr>
                <w:lang w:val="en-US"/>
              </w:rPr>
              <w:t>Diverse lucrari - strat de impaslitura din fibra de sticla aplicat pe suprafata elementelor prefabricate din b.c.a. lipit cu aracet, inclusiv stratul de amorsaj</w:t>
            </w:r>
          </w:p>
          <w:p w14:paraId="097AFD8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E5BFA41"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399C78E3" w14:textId="77777777" w:rsidR="00743876" w:rsidRDefault="00743876" w:rsidP="00FC39A3">
            <w:pPr>
              <w:adjustRightInd w:val="0"/>
              <w:jc w:val="center"/>
              <w:rPr>
                <w:rFonts w:ascii="Arial CYR" w:hAnsi="Arial CYR" w:cs="Arial CYR"/>
              </w:rPr>
            </w:pPr>
            <w:r>
              <w:t>70,500</w:t>
            </w:r>
          </w:p>
          <w:p w14:paraId="42D67E2C" w14:textId="77777777" w:rsidR="00743876" w:rsidRDefault="00743876" w:rsidP="00FC39A3">
            <w:pPr>
              <w:jc w:val="center"/>
            </w:pPr>
          </w:p>
        </w:tc>
      </w:tr>
      <w:tr w:rsidR="00743876" w14:paraId="73E913B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274A3" w14:textId="77777777" w:rsidR="00743876" w:rsidRDefault="00743876" w:rsidP="00FC39A3">
            <w:r>
              <w:lastRenderedPageBreak/>
              <w:t xml:space="preserve"> 18</w:t>
            </w:r>
          </w:p>
        </w:tc>
        <w:tc>
          <w:tcPr>
            <w:tcW w:w="1701" w:type="dxa"/>
            <w:tcBorders>
              <w:top w:val="single" w:sz="4" w:space="0" w:color="auto"/>
              <w:bottom w:val="single" w:sz="4" w:space="0" w:color="auto"/>
            </w:tcBorders>
            <w:vAlign w:val="center"/>
          </w:tcPr>
          <w:p w14:paraId="3561606A" w14:textId="77777777" w:rsidR="00743876" w:rsidRDefault="00743876" w:rsidP="00FC39A3">
            <w:pPr>
              <w:rPr>
                <w:lang w:val="en-US"/>
              </w:rPr>
            </w:pPr>
          </w:p>
          <w:p w14:paraId="73BC9C1F" w14:textId="77777777" w:rsidR="00743876" w:rsidRDefault="00743876" w:rsidP="00FC39A3"/>
        </w:tc>
        <w:tc>
          <w:tcPr>
            <w:tcW w:w="4961" w:type="dxa"/>
            <w:tcBorders>
              <w:top w:val="single" w:sz="4" w:space="0" w:color="auto"/>
              <w:bottom w:val="single" w:sz="4" w:space="0" w:color="auto"/>
            </w:tcBorders>
            <w:vAlign w:val="center"/>
          </w:tcPr>
          <w:p w14:paraId="25BE3465" w14:textId="77777777" w:rsidR="00743876" w:rsidRDefault="00743876" w:rsidP="00FC39A3">
            <w:pPr>
              <w:adjustRightInd w:val="0"/>
              <w:rPr>
                <w:lang w:val="en-US"/>
              </w:rPr>
            </w:pPr>
            <w:r w:rsidRPr="004C4A5F">
              <w:rPr>
                <w:lang w:val="en-US"/>
              </w:rPr>
              <w:t>Cornier din aluminiu de protectie colturi pentru finisari</w:t>
            </w:r>
          </w:p>
          <w:p w14:paraId="0CECC629"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27AC099"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6A3BA624" w14:textId="77777777" w:rsidR="00743876" w:rsidRDefault="00743876" w:rsidP="00FC39A3">
            <w:pPr>
              <w:adjustRightInd w:val="0"/>
              <w:jc w:val="center"/>
              <w:rPr>
                <w:rFonts w:ascii="Arial CYR" w:hAnsi="Arial CYR" w:cs="Arial CYR"/>
              </w:rPr>
            </w:pPr>
            <w:r>
              <w:t>19,250</w:t>
            </w:r>
          </w:p>
          <w:p w14:paraId="0D6196F6" w14:textId="77777777" w:rsidR="00743876" w:rsidRDefault="00743876" w:rsidP="00FC39A3">
            <w:pPr>
              <w:jc w:val="center"/>
            </w:pPr>
          </w:p>
        </w:tc>
      </w:tr>
      <w:tr w:rsidR="00743876" w14:paraId="6AE72BB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A61DBC" w14:textId="77777777" w:rsidR="00743876" w:rsidRDefault="00743876" w:rsidP="00FC39A3">
            <w:r>
              <w:t xml:space="preserve"> 19</w:t>
            </w:r>
          </w:p>
        </w:tc>
        <w:tc>
          <w:tcPr>
            <w:tcW w:w="1701" w:type="dxa"/>
            <w:tcBorders>
              <w:top w:val="single" w:sz="4" w:space="0" w:color="auto"/>
              <w:bottom w:val="single" w:sz="4" w:space="0" w:color="auto"/>
            </w:tcBorders>
            <w:vAlign w:val="center"/>
          </w:tcPr>
          <w:p w14:paraId="32CF8F70" w14:textId="77777777" w:rsidR="00743876" w:rsidRDefault="00743876" w:rsidP="00FC39A3">
            <w:pPr>
              <w:rPr>
                <w:lang w:val="en-US"/>
              </w:rPr>
            </w:pPr>
            <w:r>
              <w:rPr>
                <w:lang w:val="en-US"/>
              </w:rPr>
              <w:t>CN53A</w:t>
            </w:r>
          </w:p>
          <w:p w14:paraId="5FBE82DE" w14:textId="77777777" w:rsidR="00743876" w:rsidRDefault="00743876" w:rsidP="00FC39A3"/>
        </w:tc>
        <w:tc>
          <w:tcPr>
            <w:tcW w:w="4961" w:type="dxa"/>
            <w:tcBorders>
              <w:top w:val="single" w:sz="4" w:space="0" w:color="auto"/>
              <w:bottom w:val="single" w:sz="4" w:space="0" w:color="auto"/>
            </w:tcBorders>
            <w:vAlign w:val="center"/>
          </w:tcPr>
          <w:p w14:paraId="2AAF6DEB" w14:textId="77777777" w:rsidR="00743876" w:rsidRDefault="00743876" w:rsidP="00FC39A3">
            <w:pPr>
              <w:adjustRightInd w:val="0"/>
              <w:rPr>
                <w:lang w:val="en-US"/>
              </w:rPr>
            </w:pPr>
            <w:r w:rsidRPr="004C4A5F">
              <w:rPr>
                <w:lang w:val="en-US"/>
              </w:rPr>
              <w:t>Grunduirea suprafetelor interioare a peretilor si tavanelor</w:t>
            </w:r>
          </w:p>
          <w:p w14:paraId="2718A019"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6C29CBF"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3043809" w14:textId="77777777" w:rsidR="00743876" w:rsidRDefault="00743876" w:rsidP="00FC39A3">
            <w:pPr>
              <w:adjustRightInd w:val="0"/>
              <w:jc w:val="center"/>
              <w:rPr>
                <w:rFonts w:ascii="Arial CYR" w:hAnsi="Arial CYR" w:cs="Arial CYR"/>
              </w:rPr>
            </w:pPr>
            <w:r>
              <w:t>70,500</w:t>
            </w:r>
          </w:p>
          <w:p w14:paraId="73E6736E" w14:textId="77777777" w:rsidR="00743876" w:rsidRDefault="00743876" w:rsidP="00FC39A3">
            <w:pPr>
              <w:jc w:val="center"/>
            </w:pPr>
          </w:p>
        </w:tc>
      </w:tr>
      <w:tr w:rsidR="00743876" w14:paraId="714B47A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4BC8F" w14:textId="77777777" w:rsidR="00743876" w:rsidRDefault="00743876" w:rsidP="00FC39A3">
            <w:r>
              <w:t xml:space="preserve"> 20</w:t>
            </w:r>
          </w:p>
        </w:tc>
        <w:tc>
          <w:tcPr>
            <w:tcW w:w="1701" w:type="dxa"/>
            <w:tcBorders>
              <w:top w:val="single" w:sz="4" w:space="0" w:color="auto"/>
              <w:bottom w:val="single" w:sz="4" w:space="0" w:color="auto"/>
            </w:tcBorders>
            <w:vAlign w:val="center"/>
          </w:tcPr>
          <w:p w14:paraId="1C4292E4" w14:textId="77777777" w:rsidR="00743876" w:rsidRDefault="00743876" w:rsidP="00FC39A3">
            <w:pPr>
              <w:rPr>
                <w:lang w:val="en-US"/>
              </w:rPr>
            </w:pPr>
            <w:r>
              <w:rPr>
                <w:lang w:val="en-US"/>
              </w:rPr>
              <w:t>CF57A</w:t>
            </w:r>
          </w:p>
          <w:p w14:paraId="4109FF9B" w14:textId="77777777" w:rsidR="00743876" w:rsidRDefault="00743876" w:rsidP="00FC39A3"/>
        </w:tc>
        <w:tc>
          <w:tcPr>
            <w:tcW w:w="4961" w:type="dxa"/>
            <w:tcBorders>
              <w:top w:val="single" w:sz="4" w:space="0" w:color="auto"/>
              <w:bottom w:val="single" w:sz="4" w:space="0" w:color="auto"/>
            </w:tcBorders>
            <w:vAlign w:val="center"/>
          </w:tcPr>
          <w:p w14:paraId="379FC1CA" w14:textId="77777777" w:rsidR="00743876" w:rsidRDefault="00743876" w:rsidP="00FC39A3">
            <w:pPr>
              <w:adjustRightInd w:val="0"/>
              <w:rPr>
                <w:lang w:val="en-US"/>
              </w:rPr>
            </w:pPr>
            <w:r w:rsidRPr="004C4A5F">
              <w:rPr>
                <w:lang w:val="en-US"/>
              </w:rPr>
              <w:t>Aplicarea manuala a chitului pe baza de ipsos "Eurofin" grosime 1,0 mm pe suprafetele  peretilor,  coloanelor  si  tavanelor</w:t>
            </w:r>
          </w:p>
          <w:p w14:paraId="06DA2C1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ADB242E"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4407FC23" w14:textId="77777777" w:rsidR="00743876" w:rsidRDefault="00743876" w:rsidP="00FC39A3">
            <w:pPr>
              <w:adjustRightInd w:val="0"/>
              <w:jc w:val="center"/>
              <w:rPr>
                <w:rFonts w:ascii="Arial CYR" w:hAnsi="Arial CYR" w:cs="Arial CYR"/>
              </w:rPr>
            </w:pPr>
            <w:r>
              <w:t>70,500</w:t>
            </w:r>
          </w:p>
          <w:p w14:paraId="01609546" w14:textId="77777777" w:rsidR="00743876" w:rsidRDefault="00743876" w:rsidP="00FC39A3">
            <w:pPr>
              <w:jc w:val="center"/>
            </w:pPr>
          </w:p>
        </w:tc>
      </w:tr>
      <w:tr w:rsidR="00743876" w14:paraId="1071191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834AB" w14:textId="77777777" w:rsidR="00743876" w:rsidRDefault="00743876" w:rsidP="00FC39A3">
            <w:r>
              <w:t xml:space="preserve"> 21</w:t>
            </w:r>
          </w:p>
        </w:tc>
        <w:tc>
          <w:tcPr>
            <w:tcW w:w="1701" w:type="dxa"/>
            <w:tcBorders>
              <w:top w:val="single" w:sz="4" w:space="0" w:color="auto"/>
              <w:bottom w:val="single" w:sz="4" w:space="0" w:color="auto"/>
            </w:tcBorders>
            <w:vAlign w:val="center"/>
          </w:tcPr>
          <w:p w14:paraId="05D984A1" w14:textId="77777777" w:rsidR="00743876" w:rsidRDefault="00743876" w:rsidP="00FC39A3">
            <w:pPr>
              <w:rPr>
                <w:lang w:val="en-US"/>
              </w:rPr>
            </w:pPr>
            <w:r>
              <w:rPr>
                <w:lang w:val="en-US"/>
              </w:rPr>
              <w:t>CN53A</w:t>
            </w:r>
          </w:p>
          <w:p w14:paraId="04C1B563" w14:textId="77777777" w:rsidR="00743876" w:rsidRDefault="00743876" w:rsidP="00FC39A3"/>
        </w:tc>
        <w:tc>
          <w:tcPr>
            <w:tcW w:w="4961" w:type="dxa"/>
            <w:tcBorders>
              <w:top w:val="single" w:sz="4" w:space="0" w:color="auto"/>
              <w:bottom w:val="single" w:sz="4" w:space="0" w:color="auto"/>
            </w:tcBorders>
            <w:vAlign w:val="center"/>
          </w:tcPr>
          <w:p w14:paraId="1658407A" w14:textId="77777777" w:rsidR="00743876" w:rsidRDefault="00743876" w:rsidP="00FC39A3">
            <w:pPr>
              <w:adjustRightInd w:val="0"/>
              <w:rPr>
                <w:lang w:val="en-US"/>
              </w:rPr>
            </w:pPr>
            <w:r w:rsidRPr="004C4A5F">
              <w:rPr>
                <w:lang w:val="en-US"/>
              </w:rPr>
              <w:t>Grunduirea suprafetelor interioare a peretilor si tavanelor</w:t>
            </w:r>
          </w:p>
          <w:p w14:paraId="52AE53E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4D66924"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308C4CD7" w14:textId="77777777" w:rsidR="00743876" w:rsidRDefault="00743876" w:rsidP="00FC39A3">
            <w:pPr>
              <w:adjustRightInd w:val="0"/>
              <w:jc w:val="center"/>
              <w:rPr>
                <w:rFonts w:ascii="Arial CYR" w:hAnsi="Arial CYR" w:cs="Arial CYR"/>
              </w:rPr>
            </w:pPr>
            <w:r>
              <w:t>70,500</w:t>
            </w:r>
          </w:p>
          <w:p w14:paraId="116CA7E1" w14:textId="77777777" w:rsidR="00743876" w:rsidRDefault="00743876" w:rsidP="00FC39A3">
            <w:pPr>
              <w:jc w:val="center"/>
            </w:pPr>
          </w:p>
        </w:tc>
      </w:tr>
      <w:tr w:rsidR="00743876" w14:paraId="780A997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B48BD" w14:textId="77777777" w:rsidR="00743876" w:rsidRDefault="00743876" w:rsidP="00FC39A3">
            <w:r>
              <w:t xml:space="preserve"> 22</w:t>
            </w:r>
          </w:p>
        </w:tc>
        <w:tc>
          <w:tcPr>
            <w:tcW w:w="1701" w:type="dxa"/>
            <w:tcBorders>
              <w:top w:val="single" w:sz="4" w:space="0" w:color="auto"/>
              <w:bottom w:val="single" w:sz="4" w:space="0" w:color="auto"/>
            </w:tcBorders>
            <w:vAlign w:val="center"/>
          </w:tcPr>
          <w:p w14:paraId="408250E7" w14:textId="77777777" w:rsidR="00743876" w:rsidRDefault="00743876" w:rsidP="00FC39A3">
            <w:pPr>
              <w:rPr>
                <w:lang w:val="en-US"/>
              </w:rPr>
            </w:pPr>
            <w:r>
              <w:rPr>
                <w:lang w:val="en-US"/>
              </w:rPr>
              <w:t>CN06A</w:t>
            </w:r>
          </w:p>
          <w:p w14:paraId="62668A61" w14:textId="77777777" w:rsidR="00743876" w:rsidRDefault="00743876" w:rsidP="00FC39A3"/>
        </w:tc>
        <w:tc>
          <w:tcPr>
            <w:tcW w:w="4961" w:type="dxa"/>
            <w:tcBorders>
              <w:top w:val="single" w:sz="4" w:space="0" w:color="auto"/>
              <w:bottom w:val="single" w:sz="4" w:space="0" w:color="auto"/>
            </w:tcBorders>
            <w:vAlign w:val="center"/>
          </w:tcPr>
          <w:p w14:paraId="12D78AA0" w14:textId="77777777" w:rsidR="00743876" w:rsidRDefault="00743876" w:rsidP="00FC39A3">
            <w:pPr>
              <w:adjustRightInd w:val="0"/>
              <w:rPr>
                <w:lang w:val="en-US"/>
              </w:rPr>
            </w:pPr>
            <w:r w:rsidRPr="004C4A5F">
              <w:rPr>
                <w:lang w:val="en-US"/>
              </w:rPr>
              <w:t>Vopsitorii interioare cu vopsea lavabila de tip "Mattlatex" sau analog, cu rezistenta sporita la spalare, aplicate in 2 straturi pe glet existent, executate manual</w:t>
            </w:r>
          </w:p>
          <w:p w14:paraId="71EDD85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C92697C"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7E5A412" w14:textId="77777777" w:rsidR="00743876" w:rsidRDefault="00743876" w:rsidP="00FC39A3">
            <w:pPr>
              <w:adjustRightInd w:val="0"/>
              <w:jc w:val="center"/>
              <w:rPr>
                <w:rFonts w:ascii="Arial CYR" w:hAnsi="Arial CYR" w:cs="Arial CYR"/>
              </w:rPr>
            </w:pPr>
            <w:r>
              <w:t>70,500</w:t>
            </w:r>
          </w:p>
          <w:p w14:paraId="2FD42134" w14:textId="77777777" w:rsidR="00743876" w:rsidRDefault="00743876" w:rsidP="00FC39A3">
            <w:pPr>
              <w:jc w:val="center"/>
            </w:pPr>
          </w:p>
        </w:tc>
      </w:tr>
      <w:tr w:rsidR="00743876" w14:paraId="152D78B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F22D5" w14:textId="77777777" w:rsidR="00743876" w:rsidRDefault="00743876" w:rsidP="00FC39A3">
            <w:r>
              <w:t xml:space="preserve"> 23</w:t>
            </w:r>
          </w:p>
        </w:tc>
        <w:tc>
          <w:tcPr>
            <w:tcW w:w="1701" w:type="dxa"/>
            <w:tcBorders>
              <w:top w:val="single" w:sz="4" w:space="0" w:color="auto"/>
              <w:bottom w:val="single" w:sz="4" w:space="0" w:color="auto"/>
            </w:tcBorders>
            <w:vAlign w:val="center"/>
          </w:tcPr>
          <w:p w14:paraId="5ED817B9" w14:textId="77777777" w:rsidR="00743876" w:rsidRDefault="00743876" w:rsidP="00FC39A3">
            <w:pPr>
              <w:rPr>
                <w:lang w:val="en-US"/>
              </w:rPr>
            </w:pPr>
            <w:r>
              <w:rPr>
                <w:lang w:val="en-US"/>
              </w:rPr>
              <w:t>CF17D</w:t>
            </w:r>
          </w:p>
          <w:p w14:paraId="231305F3" w14:textId="77777777" w:rsidR="00743876" w:rsidRDefault="00743876" w:rsidP="00FC39A3"/>
        </w:tc>
        <w:tc>
          <w:tcPr>
            <w:tcW w:w="4961" w:type="dxa"/>
            <w:tcBorders>
              <w:top w:val="single" w:sz="4" w:space="0" w:color="auto"/>
              <w:bottom w:val="single" w:sz="4" w:space="0" w:color="auto"/>
            </w:tcBorders>
            <w:vAlign w:val="center"/>
          </w:tcPr>
          <w:p w14:paraId="2BD80AC7" w14:textId="77777777" w:rsidR="00743876" w:rsidRDefault="00743876" w:rsidP="00FC39A3">
            <w:pPr>
              <w:adjustRightInd w:val="0"/>
              <w:rPr>
                <w:lang w:val="en-US"/>
              </w:rPr>
            </w:pPr>
            <w:r>
              <w:t>Diverse lucrari - adaos de colorant</w:t>
            </w:r>
          </w:p>
          <w:p w14:paraId="1A22436B" w14:textId="77777777" w:rsidR="00743876" w:rsidRDefault="00743876" w:rsidP="00FC39A3"/>
        </w:tc>
        <w:tc>
          <w:tcPr>
            <w:tcW w:w="1560" w:type="dxa"/>
            <w:tcBorders>
              <w:top w:val="single" w:sz="4" w:space="0" w:color="auto"/>
              <w:bottom w:val="single" w:sz="4" w:space="0" w:color="auto"/>
            </w:tcBorders>
            <w:vAlign w:val="center"/>
          </w:tcPr>
          <w:p w14:paraId="2F813285" w14:textId="77777777" w:rsidR="00743876" w:rsidRDefault="00743876" w:rsidP="00FC39A3">
            <w:pPr>
              <w:jc w:val="center"/>
            </w:pPr>
            <w:r>
              <w:t>kg</w:t>
            </w:r>
          </w:p>
        </w:tc>
        <w:tc>
          <w:tcPr>
            <w:tcW w:w="1559" w:type="dxa"/>
            <w:tcBorders>
              <w:top w:val="single" w:sz="4" w:space="0" w:color="auto"/>
              <w:bottom w:val="single" w:sz="4" w:space="0" w:color="auto"/>
            </w:tcBorders>
            <w:vAlign w:val="center"/>
          </w:tcPr>
          <w:p w14:paraId="0A7BD935" w14:textId="77777777" w:rsidR="00743876" w:rsidRDefault="00743876" w:rsidP="00FC39A3">
            <w:pPr>
              <w:adjustRightInd w:val="0"/>
              <w:jc w:val="center"/>
              <w:rPr>
                <w:rFonts w:ascii="Arial CYR" w:hAnsi="Arial CYR" w:cs="Arial CYR"/>
              </w:rPr>
            </w:pPr>
            <w:r>
              <w:t>2,100</w:t>
            </w:r>
          </w:p>
          <w:p w14:paraId="4C488545" w14:textId="77777777" w:rsidR="00743876" w:rsidRDefault="00743876" w:rsidP="00FC39A3">
            <w:pPr>
              <w:jc w:val="center"/>
            </w:pPr>
          </w:p>
        </w:tc>
      </w:tr>
      <w:tr w:rsidR="00743876" w14:paraId="2D3D37C4" w14:textId="77777777" w:rsidTr="00FC39A3">
        <w:tc>
          <w:tcPr>
            <w:tcW w:w="709" w:type="dxa"/>
            <w:tcBorders>
              <w:top w:val="nil"/>
              <w:left w:val="single" w:sz="6" w:space="0" w:color="auto"/>
              <w:bottom w:val="nil"/>
              <w:right w:val="nil"/>
            </w:tcBorders>
          </w:tcPr>
          <w:p w14:paraId="0C7BE2DD"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07BAF37B" w14:textId="77777777" w:rsidR="00743876" w:rsidRDefault="00743876" w:rsidP="00FC39A3"/>
        </w:tc>
        <w:tc>
          <w:tcPr>
            <w:tcW w:w="4961" w:type="dxa"/>
            <w:tcBorders>
              <w:top w:val="nil"/>
              <w:left w:val="single" w:sz="6" w:space="0" w:color="auto"/>
              <w:bottom w:val="nil"/>
              <w:right w:val="nil"/>
            </w:tcBorders>
          </w:tcPr>
          <w:p w14:paraId="2A1B7C31"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1.1.5. Timplarii</w:t>
            </w:r>
          </w:p>
          <w:p w14:paraId="7B783AB7"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4E71734B" w14:textId="77777777" w:rsidR="00743876" w:rsidRDefault="00743876" w:rsidP="00FC39A3"/>
        </w:tc>
        <w:tc>
          <w:tcPr>
            <w:tcW w:w="1559" w:type="dxa"/>
            <w:tcBorders>
              <w:top w:val="nil"/>
              <w:left w:val="single" w:sz="6" w:space="0" w:color="auto"/>
              <w:bottom w:val="nil"/>
              <w:right w:val="single" w:sz="4" w:space="0" w:color="auto"/>
            </w:tcBorders>
          </w:tcPr>
          <w:p w14:paraId="7160E4FA" w14:textId="77777777" w:rsidR="00743876" w:rsidRDefault="00743876" w:rsidP="00FC39A3"/>
        </w:tc>
      </w:tr>
      <w:tr w:rsidR="00743876" w14:paraId="76D14EE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91383E" w14:textId="77777777" w:rsidR="00743876" w:rsidRDefault="00743876" w:rsidP="00FC39A3">
            <w:r>
              <w:t>24</w:t>
            </w:r>
          </w:p>
        </w:tc>
        <w:tc>
          <w:tcPr>
            <w:tcW w:w="1701" w:type="dxa"/>
            <w:tcBorders>
              <w:top w:val="single" w:sz="4" w:space="0" w:color="auto"/>
              <w:bottom w:val="single" w:sz="4" w:space="0" w:color="auto"/>
            </w:tcBorders>
            <w:vAlign w:val="center"/>
          </w:tcPr>
          <w:p w14:paraId="7E27546C" w14:textId="77777777" w:rsidR="00743876" w:rsidRDefault="00743876" w:rsidP="00FC39A3">
            <w:pPr>
              <w:rPr>
                <w:lang w:val="en-US"/>
              </w:rPr>
            </w:pPr>
            <w:r>
              <w:rPr>
                <w:lang w:val="en-US"/>
              </w:rPr>
              <w:t>CK03C</w:t>
            </w:r>
          </w:p>
          <w:p w14:paraId="45DEB263" w14:textId="77777777" w:rsidR="00743876" w:rsidRDefault="00743876" w:rsidP="00FC39A3"/>
        </w:tc>
        <w:tc>
          <w:tcPr>
            <w:tcW w:w="4961" w:type="dxa"/>
            <w:tcBorders>
              <w:top w:val="single" w:sz="4" w:space="0" w:color="auto"/>
              <w:bottom w:val="single" w:sz="4" w:space="0" w:color="auto"/>
            </w:tcBorders>
            <w:vAlign w:val="center"/>
          </w:tcPr>
          <w:p w14:paraId="0B6E6340" w14:textId="77777777" w:rsidR="00743876" w:rsidRDefault="00743876" w:rsidP="00FC39A3">
            <w:pPr>
              <w:adjustRightInd w:val="0"/>
              <w:rPr>
                <w:lang w:val="en-US"/>
              </w:rPr>
            </w:pPr>
            <w:r w:rsidRPr="004C4A5F">
              <w:rPr>
                <w:lang w:val="en-US"/>
              </w:rP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1250x2200h - 1buc</w:t>
            </w:r>
          </w:p>
          <w:p w14:paraId="24E2353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52043D8"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1D7662D" w14:textId="77777777" w:rsidR="00743876" w:rsidRDefault="00743876" w:rsidP="00FC39A3">
            <w:pPr>
              <w:adjustRightInd w:val="0"/>
              <w:jc w:val="center"/>
              <w:rPr>
                <w:rFonts w:ascii="Arial CYR" w:hAnsi="Arial CYR" w:cs="Arial CYR"/>
              </w:rPr>
            </w:pPr>
            <w:r>
              <w:t>2,750</w:t>
            </w:r>
          </w:p>
          <w:p w14:paraId="0F778260" w14:textId="77777777" w:rsidR="00743876" w:rsidRDefault="00743876" w:rsidP="00FC39A3">
            <w:pPr>
              <w:jc w:val="center"/>
            </w:pPr>
          </w:p>
        </w:tc>
      </w:tr>
      <w:tr w:rsidR="00743876" w14:paraId="5D25809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DC0D3" w14:textId="77777777" w:rsidR="00743876" w:rsidRDefault="00743876" w:rsidP="00FC39A3">
            <w:r>
              <w:t xml:space="preserve"> 25</w:t>
            </w:r>
          </w:p>
        </w:tc>
        <w:tc>
          <w:tcPr>
            <w:tcW w:w="1701" w:type="dxa"/>
            <w:tcBorders>
              <w:top w:val="single" w:sz="4" w:space="0" w:color="auto"/>
              <w:bottom w:val="single" w:sz="4" w:space="0" w:color="auto"/>
            </w:tcBorders>
            <w:vAlign w:val="center"/>
          </w:tcPr>
          <w:p w14:paraId="2E6B39B1" w14:textId="77777777" w:rsidR="00743876" w:rsidRDefault="00743876" w:rsidP="00FC39A3">
            <w:pPr>
              <w:rPr>
                <w:lang w:val="en-US"/>
              </w:rPr>
            </w:pPr>
            <w:r>
              <w:rPr>
                <w:lang w:val="en-US"/>
              </w:rPr>
              <w:t>CK33C</w:t>
            </w:r>
          </w:p>
          <w:p w14:paraId="62910960" w14:textId="77777777" w:rsidR="00743876" w:rsidRDefault="00743876" w:rsidP="00FC39A3"/>
        </w:tc>
        <w:tc>
          <w:tcPr>
            <w:tcW w:w="4961" w:type="dxa"/>
            <w:tcBorders>
              <w:top w:val="single" w:sz="4" w:space="0" w:color="auto"/>
              <w:bottom w:val="single" w:sz="4" w:space="0" w:color="auto"/>
            </w:tcBorders>
            <w:vAlign w:val="center"/>
          </w:tcPr>
          <w:p w14:paraId="71218C0D" w14:textId="77777777" w:rsidR="00743876" w:rsidRDefault="00743876" w:rsidP="00FC39A3">
            <w:pPr>
              <w:adjustRightInd w:val="0"/>
              <w:rPr>
                <w:lang w:val="en-US"/>
              </w:rPr>
            </w:pPr>
            <w:r w:rsidRPr="004C4A5F">
              <w:rPr>
                <w:lang w:val="en-US"/>
              </w:rPr>
              <w:t>Lacat pentru usi din MDF, inclusiv minerele</w:t>
            </w:r>
          </w:p>
          <w:p w14:paraId="2F06C94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2659578"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E23F827" w14:textId="77777777" w:rsidR="00743876" w:rsidRDefault="00743876" w:rsidP="00FC39A3">
            <w:pPr>
              <w:adjustRightInd w:val="0"/>
              <w:jc w:val="center"/>
              <w:rPr>
                <w:rFonts w:ascii="Arial CYR" w:hAnsi="Arial CYR" w:cs="Arial CYR"/>
              </w:rPr>
            </w:pPr>
            <w:r>
              <w:t>1,000</w:t>
            </w:r>
          </w:p>
          <w:p w14:paraId="44F3EF06" w14:textId="77777777" w:rsidR="00743876" w:rsidRDefault="00743876" w:rsidP="00FC39A3">
            <w:pPr>
              <w:jc w:val="center"/>
            </w:pPr>
          </w:p>
        </w:tc>
      </w:tr>
      <w:tr w:rsidR="00743876" w14:paraId="3F93D93F" w14:textId="77777777" w:rsidTr="00FC39A3">
        <w:tc>
          <w:tcPr>
            <w:tcW w:w="709" w:type="dxa"/>
            <w:tcBorders>
              <w:top w:val="nil"/>
              <w:left w:val="single" w:sz="6" w:space="0" w:color="auto"/>
              <w:bottom w:val="nil"/>
              <w:right w:val="nil"/>
            </w:tcBorders>
          </w:tcPr>
          <w:p w14:paraId="02C2D84E"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07F0EBB3" w14:textId="77777777" w:rsidR="00743876" w:rsidRDefault="00743876" w:rsidP="00FC39A3"/>
        </w:tc>
        <w:tc>
          <w:tcPr>
            <w:tcW w:w="4961" w:type="dxa"/>
            <w:tcBorders>
              <w:top w:val="nil"/>
              <w:left w:val="single" w:sz="6" w:space="0" w:color="auto"/>
              <w:bottom w:val="nil"/>
              <w:right w:val="nil"/>
            </w:tcBorders>
          </w:tcPr>
          <w:p w14:paraId="408EF0D2"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1.1.6. Incalzire</w:t>
            </w:r>
          </w:p>
          <w:p w14:paraId="46B97B00"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54B08DEF" w14:textId="77777777" w:rsidR="00743876" w:rsidRDefault="00743876" w:rsidP="00FC39A3"/>
        </w:tc>
        <w:tc>
          <w:tcPr>
            <w:tcW w:w="1559" w:type="dxa"/>
            <w:tcBorders>
              <w:top w:val="nil"/>
              <w:left w:val="single" w:sz="6" w:space="0" w:color="auto"/>
              <w:bottom w:val="nil"/>
              <w:right w:val="single" w:sz="4" w:space="0" w:color="auto"/>
            </w:tcBorders>
          </w:tcPr>
          <w:p w14:paraId="1441E8FC" w14:textId="77777777" w:rsidR="00743876" w:rsidRDefault="00743876" w:rsidP="00FC39A3"/>
        </w:tc>
      </w:tr>
      <w:tr w:rsidR="00743876" w14:paraId="48F1B9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22D97" w14:textId="77777777" w:rsidR="00743876" w:rsidRDefault="00743876" w:rsidP="00FC39A3">
            <w:r>
              <w:t>26</w:t>
            </w:r>
          </w:p>
        </w:tc>
        <w:tc>
          <w:tcPr>
            <w:tcW w:w="1701" w:type="dxa"/>
            <w:tcBorders>
              <w:top w:val="single" w:sz="4" w:space="0" w:color="auto"/>
              <w:bottom w:val="single" w:sz="4" w:space="0" w:color="auto"/>
            </w:tcBorders>
            <w:vAlign w:val="center"/>
          </w:tcPr>
          <w:p w14:paraId="3C9BBC51" w14:textId="77777777" w:rsidR="00743876" w:rsidRDefault="00743876" w:rsidP="00FC39A3">
            <w:pPr>
              <w:rPr>
                <w:lang w:val="en-US"/>
              </w:rPr>
            </w:pPr>
            <w:r>
              <w:rPr>
                <w:lang w:val="en-US"/>
              </w:rPr>
              <w:t>IB05A</w:t>
            </w:r>
          </w:p>
          <w:p w14:paraId="3D944DB0" w14:textId="77777777" w:rsidR="00743876" w:rsidRDefault="00743876" w:rsidP="00FC39A3"/>
        </w:tc>
        <w:tc>
          <w:tcPr>
            <w:tcW w:w="4961" w:type="dxa"/>
            <w:tcBorders>
              <w:top w:val="single" w:sz="4" w:space="0" w:color="auto"/>
              <w:bottom w:val="single" w:sz="4" w:space="0" w:color="auto"/>
            </w:tcBorders>
            <w:vAlign w:val="center"/>
          </w:tcPr>
          <w:p w14:paraId="7D751FBE" w14:textId="77777777" w:rsidR="00743876" w:rsidRDefault="00743876" w:rsidP="00FC39A3">
            <w:pPr>
              <w:adjustRightInd w:val="0"/>
              <w:rPr>
                <w:lang w:val="en-US"/>
              </w:rPr>
            </w:pPr>
            <w:r w:rsidRPr="004C4A5F">
              <w:rPr>
                <w:lang w:val="en-US"/>
              </w:rPr>
              <w:t>Radiatoare bimetalice tip sectie 500x80x80 sau analog, corpul de radiator avind 15 elemente</w:t>
            </w:r>
          </w:p>
          <w:p w14:paraId="114FAED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8F245E4"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1701DFC" w14:textId="77777777" w:rsidR="00743876" w:rsidRDefault="00743876" w:rsidP="00FC39A3">
            <w:pPr>
              <w:adjustRightInd w:val="0"/>
              <w:jc w:val="center"/>
              <w:rPr>
                <w:rFonts w:ascii="Arial CYR" w:hAnsi="Arial CYR" w:cs="Arial CYR"/>
              </w:rPr>
            </w:pPr>
            <w:r>
              <w:t>1,000</w:t>
            </w:r>
          </w:p>
          <w:p w14:paraId="053B2471" w14:textId="77777777" w:rsidR="00743876" w:rsidRDefault="00743876" w:rsidP="00FC39A3">
            <w:pPr>
              <w:jc w:val="center"/>
            </w:pPr>
          </w:p>
        </w:tc>
      </w:tr>
      <w:tr w:rsidR="00743876" w14:paraId="3213587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30672" w14:textId="77777777" w:rsidR="00743876" w:rsidRDefault="00743876" w:rsidP="00FC39A3">
            <w:r>
              <w:t xml:space="preserve"> 27</w:t>
            </w:r>
          </w:p>
        </w:tc>
        <w:tc>
          <w:tcPr>
            <w:tcW w:w="1701" w:type="dxa"/>
            <w:tcBorders>
              <w:top w:val="single" w:sz="4" w:space="0" w:color="auto"/>
              <w:bottom w:val="single" w:sz="4" w:space="0" w:color="auto"/>
            </w:tcBorders>
            <w:vAlign w:val="center"/>
          </w:tcPr>
          <w:p w14:paraId="182B2E44" w14:textId="2DA11AD8" w:rsidR="00743876" w:rsidRDefault="00320F7C" w:rsidP="00FC39A3">
            <w:pPr>
              <w:rPr>
                <w:lang w:val="en-US"/>
              </w:rPr>
            </w:pPr>
            <w:r>
              <w:rPr>
                <w:lang w:val="en-US"/>
              </w:rPr>
              <w:t>IB05B</w:t>
            </w:r>
          </w:p>
          <w:p w14:paraId="4B9A9B14" w14:textId="77777777" w:rsidR="00743876" w:rsidRDefault="00743876" w:rsidP="00FC39A3"/>
        </w:tc>
        <w:tc>
          <w:tcPr>
            <w:tcW w:w="4961" w:type="dxa"/>
            <w:tcBorders>
              <w:top w:val="single" w:sz="4" w:space="0" w:color="auto"/>
              <w:bottom w:val="single" w:sz="4" w:space="0" w:color="auto"/>
            </w:tcBorders>
            <w:vAlign w:val="center"/>
          </w:tcPr>
          <w:p w14:paraId="053C26D6" w14:textId="77777777" w:rsidR="00743876" w:rsidRDefault="00743876" w:rsidP="00FC39A3">
            <w:pPr>
              <w:adjustRightInd w:val="0"/>
              <w:rPr>
                <w:lang w:val="en-US"/>
              </w:rPr>
            </w:pPr>
            <w:r w:rsidRPr="004C4A5F">
              <w:rPr>
                <w:lang w:val="en-US"/>
              </w:rPr>
              <w:t>Radiatoare bimetalice tip sectie 500x80x80 sau analog, corpul de radiator avind 20 elemente</w:t>
            </w:r>
          </w:p>
          <w:p w14:paraId="6FAA87A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C23F0EE"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9DEC8AF" w14:textId="77777777" w:rsidR="00743876" w:rsidRDefault="00743876" w:rsidP="00FC39A3">
            <w:pPr>
              <w:adjustRightInd w:val="0"/>
              <w:jc w:val="center"/>
              <w:rPr>
                <w:rFonts w:ascii="Arial CYR" w:hAnsi="Arial CYR" w:cs="Arial CYR"/>
              </w:rPr>
            </w:pPr>
            <w:r>
              <w:t>1,000</w:t>
            </w:r>
          </w:p>
          <w:p w14:paraId="42C59C8B" w14:textId="77777777" w:rsidR="00743876" w:rsidRDefault="00743876" w:rsidP="00FC39A3">
            <w:pPr>
              <w:jc w:val="center"/>
            </w:pPr>
          </w:p>
        </w:tc>
      </w:tr>
      <w:tr w:rsidR="00743876" w14:paraId="66EF88C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58A26" w14:textId="77777777" w:rsidR="00743876" w:rsidRDefault="00743876" w:rsidP="00FC39A3">
            <w:r>
              <w:t xml:space="preserve"> 28</w:t>
            </w:r>
          </w:p>
        </w:tc>
        <w:tc>
          <w:tcPr>
            <w:tcW w:w="1701" w:type="dxa"/>
            <w:tcBorders>
              <w:top w:val="single" w:sz="4" w:space="0" w:color="auto"/>
              <w:bottom w:val="single" w:sz="4" w:space="0" w:color="auto"/>
            </w:tcBorders>
            <w:vAlign w:val="center"/>
          </w:tcPr>
          <w:p w14:paraId="4001A122" w14:textId="77777777" w:rsidR="00743876" w:rsidRDefault="00743876" w:rsidP="00FC39A3">
            <w:pPr>
              <w:rPr>
                <w:lang w:val="en-US"/>
              </w:rPr>
            </w:pPr>
          </w:p>
          <w:p w14:paraId="198F5A37" w14:textId="77777777" w:rsidR="00743876" w:rsidRDefault="00743876" w:rsidP="00FC39A3"/>
        </w:tc>
        <w:tc>
          <w:tcPr>
            <w:tcW w:w="4961" w:type="dxa"/>
            <w:tcBorders>
              <w:top w:val="single" w:sz="4" w:space="0" w:color="auto"/>
              <w:bottom w:val="single" w:sz="4" w:space="0" w:color="auto"/>
            </w:tcBorders>
            <w:vAlign w:val="center"/>
          </w:tcPr>
          <w:p w14:paraId="2B84A0AF" w14:textId="77777777" w:rsidR="00743876" w:rsidRDefault="00743876" w:rsidP="00FC39A3">
            <w:pPr>
              <w:adjustRightInd w:val="0"/>
              <w:rPr>
                <w:lang w:val="en-US"/>
              </w:rPr>
            </w:pPr>
            <w:r>
              <w:t>Kit montaj radiator 1"x3/4"</w:t>
            </w:r>
          </w:p>
          <w:p w14:paraId="1A1535F7" w14:textId="77777777" w:rsidR="00743876" w:rsidRDefault="00743876" w:rsidP="00FC39A3"/>
        </w:tc>
        <w:tc>
          <w:tcPr>
            <w:tcW w:w="1560" w:type="dxa"/>
            <w:tcBorders>
              <w:top w:val="single" w:sz="4" w:space="0" w:color="auto"/>
              <w:bottom w:val="single" w:sz="4" w:space="0" w:color="auto"/>
            </w:tcBorders>
            <w:vAlign w:val="center"/>
          </w:tcPr>
          <w:p w14:paraId="3AC3F6C9"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ADF3D63" w14:textId="77777777" w:rsidR="00743876" w:rsidRDefault="00743876" w:rsidP="00FC39A3">
            <w:pPr>
              <w:adjustRightInd w:val="0"/>
              <w:jc w:val="center"/>
              <w:rPr>
                <w:rFonts w:ascii="Arial CYR" w:hAnsi="Arial CYR" w:cs="Arial CYR"/>
              </w:rPr>
            </w:pPr>
            <w:r>
              <w:t>2,000</w:t>
            </w:r>
          </w:p>
          <w:p w14:paraId="3142B391" w14:textId="77777777" w:rsidR="00743876" w:rsidRDefault="00743876" w:rsidP="00FC39A3">
            <w:pPr>
              <w:jc w:val="center"/>
            </w:pPr>
          </w:p>
        </w:tc>
      </w:tr>
      <w:tr w:rsidR="00743876" w14:paraId="77467B1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F48F6" w14:textId="77777777" w:rsidR="00743876" w:rsidRDefault="00743876" w:rsidP="00FC39A3">
            <w:r>
              <w:t xml:space="preserve"> 29</w:t>
            </w:r>
          </w:p>
        </w:tc>
        <w:tc>
          <w:tcPr>
            <w:tcW w:w="1701" w:type="dxa"/>
            <w:tcBorders>
              <w:top w:val="single" w:sz="4" w:space="0" w:color="auto"/>
              <w:bottom w:val="single" w:sz="4" w:space="0" w:color="auto"/>
            </w:tcBorders>
            <w:vAlign w:val="center"/>
          </w:tcPr>
          <w:p w14:paraId="787EB2D8" w14:textId="77777777" w:rsidR="00743876" w:rsidRDefault="00743876" w:rsidP="00FC39A3">
            <w:pPr>
              <w:rPr>
                <w:lang w:val="en-US"/>
              </w:rPr>
            </w:pPr>
            <w:r>
              <w:rPr>
                <w:lang w:val="en-US"/>
              </w:rPr>
              <w:t>ID06A</w:t>
            </w:r>
          </w:p>
          <w:p w14:paraId="2FA0127D" w14:textId="77777777" w:rsidR="00743876" w:rsidRDefault="00743876" w:rsidP="00FC39A3"/>
        </w:tc>
        <w:tc>
          <w:tcPr>
            <w:tcW w:w="4961" w:type="dxa"/>
            <w:tcBorders>
              <w:top w:val="single" w:sz="4" w:space="0" w:color="auto"/>
              <w:bottom w:val="single" w:sz="4" w:space="0" w:color="auto"/>
            </w:tcBorders>
            <w:vAlign w:val="center"/>
          </w:tcPr>
          <w:p w14:paraId="2AF20F5E" w14:textId="77777777" w:rsidR="00743876" w:rsidRDefault="00743876" w:rsidP="00FC39A3">
            <w:pPr>
              <w:adjustRightInd w:val="0"/>
              <w:rPr>
                <w:lang w:val="en-US"/>
              </w:rPr>
            </w:pPr>
            <w:r w:rsidRPr="004C4A5F">
              <w:rPr>
                <w:lang w:val="en-US"/>
              </w:rPr>
              <w:t xml:space="preserve">Robinet de aerisire cu cheie mobila pentru instalatii de incalzire centrala / </w:t>
            </w:r>
            <w:r>
              <w:t>Кран</w:t>
            </w:r>
            <w:r w:rsidRPr="004C4A5F">
              <w:rPr>
                <w:lang w:val="en-US"/>
              </w:rPr>
              <w:t xml:space="preserve"> </w:t>
            </w:r>
            <w:r>
              <w:t>для</w:t>
            </w:r>
            <w:r w:rsidRPr="004C4A5F">
              <w:rPr>
                <w:lang w:val="en-US"/>
              </w:rPr>
              <w:t xml:space="preserve"> </w:t>
            </w:r>
            <w:r>
              <w:t>выпуска</w:t>
            </w:r>
            <w:r w:rsidRPr="004C4A5F">
              <w:rPr>
                <w:lang w:val="en-US"/>
              </w:rPr>
              <w:t xml:space="preserve"> </w:t>
            </w:r>
            <w:r>
              <w:t>воздуха</w:t>
            </w:r>
          </w:p>
          <w:p w14:paraId="2344475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D71A54F"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5BDF6CDD" w14:textId="77777777" w:rsidR="00743876" w:rsidRDefault="00743876" w:rsidP="00FC39A3">
            <w:pPr>
              <w:adjustRightInd w:val="0"/>
              <w:jc w:val="center"/>
              <w:rPr>
                <w:rFonts w:ascii="Arial CYR" w:hAnsi="Arial CYR" w:cs="Arial CYR"/>
              </w:rPr>
            </w:pPr>
            <w:r>
              <w:t>2,000</w:t>
            </w:r>
          </w:p>
          <w:p w14:paraId="256037B9" w14:textId="77777777" w:rsidR="00743876" w:rsidRDefault="00743876" w:rsidP="00FC39A3">
            <w:pPr>
              <w:jc w:val="center"/>
            </w:pPr>
          </w:p>
        </w:tc>
      </w:tr>
      <w:tr w:rsidR="00743876" w14:paraId="7A43694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CF4C0" w14:textId="77777777" w:rsidR="00743876" w:rsidRDefault="00743876" w:rsidP="00FC39A3">
            <w:r>
              <w:t xml:space="preserve"> 30</w:t>
            </w:r>
          </w:p>
        </w:tc>
        <w:tc>
          <w:tcPr>
            <w:tcW w:w="1701" w:type="dxa"/>
            <w:tcBorders>
              <w:top w:val="single" w:sz="4" w:space="0" w:color="auto"/>
              <w:bottom w:val="single" w:sz="4" w:space="0" w:color="auto"/>
            </w:tcBorders>
            <w:vAlign w:val="center"/>
          </w:tcPr>
          <w:p w14:paraId="4E764A08" w14:textId="77777777" w:rsidR="00743876" w:rsidRDefault="00743876" w:rsidP="00FC39A3">
            <w:pPr>
              <w:rPr>
                <w:lang w:val="en-US"/>
              </w:rPr>
            </w:pPr>
            <w:r>
              <w:rPr>
                <w:lang w:val="en-US"/>
              </w:rPr>
              <w:t>IB20A</w:t>
            </w:r>
          </w:p>
          <w:p w14:paraId="2B02FE68" w14:textId="77777777" w:rsidR="00743876" w:rsidRDefault="00743876" w:rsidP="00FC39A3"/>
        </w:tc>
        <w:tc>
          <w:tcPr>
            <w:tcW w:w="4961" w:type="dxa"/>
            <w:tcBorders>
              <w:top w:val="single" w:sz="4" w:space="0" w:color="auto"/>
              <w:bottom w:val="single" w:sz="4" w:space="0" w:color="auto"/>
            </w:tcBorders>
            <w:vAlign w:val="center"/>
          </w:tcPr>
          <w:p w14:paraId="2CE6AC08" w14:textId="77777777" w:rsidR="00743876" w:rsidRDefault="00743876" w:rsidP="00FC39A3">
            <w:pPr>
              <w:adjustRightInd w:val="0"/>
              <w:rPr>
                <w:lang w:val="en-US"/>
              </w:rPr>
            </w:pPr>
            <w:r w:rsidRPr="004C4A5F">
              <w:rPr>
                <w:lang w:val="en-US"/>
              </w:rPr>
              <w:t>Elemente de sustinere pentru corpuri de incalzire, montat pe zid de caramida.</w:t>
            </w:r>
          </w:p>
          <w:p w14:paraId="286276F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47B97B5"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477E5C0" w14:textId="77777777" w:rsidR="00743876" w:rsidRDefault="00743876" w:rsidP="00FC39A3">
            <w:pPr>
              <w:adjustRightInd w:val="0"/>
              <w:jc w:val="center"/>
              <w:rPr>
                <w:rFonts w:ascii="Arial CYR" w:hAnsi="Arial CYR" w:cs="Arial CYR"/>
              </w:rPr>
            </w:pPr>
            <w:r>
              <w:t>4,000</w:t>
            </w:r>
          </w:p>
          <w:p w14:paraId="36B5DF47" w14:textId="77777777" w:rsidR="00743876" w:rsidRDefault="00743876" w:rsidP="00FC39A3">
            <w:pPr>
              <w:jc w:val="center"/>
            </w:pPr>
          </w:p>
        </w:tc>
      </w:tr>
      <w:tr w:rsidR="00743876" w14:paraId="5871C30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29C0E0" w14:textId="77777777" w:rsidR="00743876" w:rsidRDefault="00743876" w:rsidP="00FC39A3">
            <w:r>
              <w:lastRenderedPageBreak/>
              <w:t xml:space="preserve"> 31</w:t>
            </w:r>
          </w:p>
        </w:tc>
        <w:tc>
          <w:tcPr>
            <w:tcW w:w="1701" w:type="dxa"/>
            <w:tcBorders>
              <w:top w:val="single" w:sz="4" w:space="0" w:color="auto"/>
              <w:bottom w:val="single" w:sz="4" w:space="0" w:color="auto"/>
            </w:tcBorders>
            <w:vAlign w:val="center"/>
          </w:tcPr>
          <w:p w14:paraId="67D91854" w14:textId="77777777" w:rsidR="00743876" w:rsidRDefault="00743876" w:rsidP="00FC39A3">
            <w:pPr>
              <w:rPr>
                <w:lang w:val="en-US"/>
              </w:rPr>
            </w:pPr>
            <w:r>
              <w:rPr>
                <w:lang w:val="en-US"/>
              </w:rPr>
              <w:t>ID01A</w:t>
            </w:r>
          </w:p>
          <w:p w14:paraId="0E874F3F" w14:textId="77777777" w:rsidR="00743876" w:rsidRDefault="00743876" w:rsidP="00FC39A3"/>
        </w:tc>
        <w:tc>
          <w:tcPr>
            <w:tcW w:w="4961" w:type="dxa"/>
            <w:tcBorders>
              <w:top w:val="single" w:sz="4" w:space="0" w:color="auto"/>
              <w:bottom w:val="single" w:sz="4" w:space="0" w:color="auto"/>
            </w:tcBorders>
            <w:vAlign w:val="center"/>
          </w:tcPr>
          <w:p w14:paraId="77F7D99B" w14:textId="77777777" w:rsidR="00743876" w:rsidRDefault="00743876" w:rsidP="00FC39A3">
            <w:pPr>
              <w:adjustRightInd w:val="0"/>
              <w:rPr>
                <w:lang w:val="en-US"/>
              </w:rPr>
            </w:pPr>
            <w:r w:rsidRPr="004C4A5F">
              <w:rPr>
                <w:lang w:val="en-US"/>
              </w:rPr>
              <w:t>Robinet cu ventil cu dublu reglaj (tur sau retur) pentru instalatii de incalzire central, avind diametrul nominal de / Robinet sfera cu racord olandez 3/4"</w:t>
            </w:r>
          </w:p>
          <w:p w14:paraId="7A64189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D0FB69C"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EDD7E94" w14:textId="77777777" w:rsidR="00743876" w:rsidRDefault="00743876" w:rsidP="00FC39A3">
            <w:pPr>
              <w:adjustRightInd w:val="0"/>
              <w:jc w:val="center"/>
              <w:rPr>
                <w:rFonts w:ascii="Arial CYR" w:hAnsi="Arial CYR" w:cs="Arial CYR"/>
              </w:rPr>
            </w:pPr>
            <w:r>
              <w:t>4,000</w:t>
            </w:r>
          </w:p>
          <w:p w14:paraId="624DA9A3" w14:textId="77777777" w:rsidR="00743876" w:rsidRDefault="00743876" w:rsidP="00FC39A3">
            <w:pPr>
              <w:jc w:val="center"/>
            </w:pPr>
          </w:p>
        </w:tc>
      </w:tr>
      <w:tr w:rsidR="00743876" w14:paraId="6977DD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4DF0F" w14:textId="77777777" w:rsidR="00743876" w:rsidRDefault="00743876" w:rsidP="00FC39A3">
            <w:r>
              <w:t xml:space="preserve"> 32</w:t>
            </w:r>
          </w:p>
        </w:tc>
        <w:tc>
          <w:tcPr>
            <w:tcW w:w="1701" w:type="dxa"/>
            <w:tcBorders>
              <w:top w:val="single" w:sz="4" w:space="0" w:color="auto"/>
              <w:bottom w:val="single" w:sz="4" w:space="0" w:color="auto"/>
            </w:tcBorders>
            <w:vAlign w:val="center"/>
          </w:tcPr>
          <w:p w14:paraId="15FDF64D" w14:textId="77777777" w:rsidR="00743876" w:rsidRDefault="00743876" w:rsidP="00FC39A3">
            <w:pPr>
              <w:rPr>
                <w:lang w:val="en-US"/>
              </w:rPr>
            </w:pPr>
            <w:r>
              <w:rPr>
                <w:lang w:val="en-US"/>
              </w:rPr>
              <w:t>RpIC31B</w:t>
            </w:r>
          </w:p>
          <w:p w14:paraId="4ADEB61F" w14:textId="77777777" w:rsidR="00743876" w:rsidRDefault="00743876" w:rsidP="00FC39A3"/>
        </w:tc>
        <w:tc>
          <w:tcPr>
            <w:tcW w:w="4961" w:type="dxa"/>
            <w:tcBorders>
              <w:top w:val="single" w:sz="4" w:space="0" w:color="auto"/>
              <w:bottom w:val="single" w:sz="4" w:space="0" w:color="auto"/>
            </w:tcBorders>
            <w:vAlign w:val="center"/>
          </w:tcPr>
          <w:p w14:paraId="5CFDAE68" w14:textId="77777777" w:rsidR="00743876" w:rsidRDefault="00743876" w:rsidP="00FC39A3">
            <w:pPr>
              <w:adjustRightInd w:val="0"/>
              <w:rPr>
                <w:lang w:val="en-US"/>
              </w:rPr>
            </w:pPr>
            <w:r w:rsidRPr="004C4A5F">
              <w:rPr>
                <w:lang w:val="en-US"/>
              </w:rPr>
              <w:t>Sudarea cu flacara oxiacetilenica a tevilor de instalatii, izolate cu diametrul  1 1/4"-1 1/2"</w:t>
            </w:r>
          </w:p>
          <w:p w14:paraId="0B18C23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FE0A508"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827FBF2" w14:textId="77777777" w:rsidR="00743876" w:rsidRDefault="00743876" w:rsidP="00FC39A3">
            <w:pPr>
              <w:adjustRightInd w:val="0"/>
              <w:jc w:val="center"/>
              <w:rPr>
                <w:rFonts w:ascii="Arial CYR" w:hAnsi="Arial CYR" w:cs="Arial CYR"/>
              </w:rPr>
            </w:pPr>
            <w:r>
              <w:t>2,000</w:t>
            </w:r>
          </w:p>
          <w:p w14:paraId="30F95D2A" w14:textId="77777777" w:rsidR="00743876" w:rsidRDefault="00743876" w:rsidP="00FC39A3">
            <w:pPr>
              <w:jc w:val="center"/>
            </w:pPr>
          </w:p>
        </w:tc>
      </w:tr>
      <w:tr w:rsidR="00743876" w14:paraId="779456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DA335" w14:textId="77777777" w:rsidR="00743876" w:rsidRDefault="00743876" w:rsidP="00FC39A3">
            <w:r>
              <w:t xml:space="preserve"> 33</w:t>
            </w:r>
          </w:p>
        </w:tc>
        <w:tc>
          <w:tcPr>
            <w:tcW w:w="1701" w:type="dxa"/>
            <w:tcBorders>
              <w:top w:val="single" w:sz="4" w:space="0" w:color="auto"/>
              <w:bottom w:val="single" w:sz="4" w:space="0" w:color="auto"/>
            </w:tcBorders>
            <w:vAlign w:val="center"/>
          </w:tcPr>
          <w:p w14:paraId="0CEAF38F" w14:textId="77777777" w:rsidR="00743876" w:rsidRDefault="00743876" w:rsidP="00FC39A3">
            <w:pPr>
              <w:rPr>
                <w:lang w:val="en-US"/>
              </w:rPr>
            </w:pPr>
          </w:p>
          <w:p w14:paraId="2C8E7D7B" w14:textId="77777777" w:rsidR="00743876" w:rsidRDefault="00743876" w:rsidP="00FC39A3"/>
        </w:tc>
        <w:tc>
          <w:tcPr>
            <w:tcW w:w="4961" w:type="dxa"/>
            <w:tcBorders>
              <w:top w:val="single" w:sz="4" w:space="0" w:color="auto"/>
              <w:bottom w:val="single" w:sz="4" w:space="0" w:color="auto"/>
            </w:tcBorders>
            <w:vAlign w:val="center"/>
          </w:tcPr>
          <w:p w14:paraId="7170AAED" w14:textId="77777777" w:rsidR="00743876" w:rsidRDefault="00743876" w:rsidP="00FC39A3">
            <w:pPr>
              <w:adjustRightInd w:val="0"/>
              <w:rPr>
                <w:lang w:val="en-US"/>
              </w:rPr>
            </w:pPr>
            <w:r>
              <w:t>Filet otel sudabil 1 1/4"</w:t>
            </w:r>
          </w:p>
          <w:p w14:paraId="0A5A3EBC" w14:textId="77777777" w:rsidR="00743876" w:rsidRDefault="00743876" w:rsidP="00FC39A3"/>
        </w:tc>
        <w:tc>
          <w:tcPr>
            <w:tcW w:w="1560" w:type="dxa"/>
            <w:tcBorders>
              <w:top w:val="single" w:sz="4" w:space="0" w:color="auto"/>
              <w:bottom w:val="single" w:sz="4" w:space="0" w:color="auto"/>
            </w:tcBorders>
            <w:vAlign w:val="center"/>
          </w:tcPr>
          <w:p w14:paraId="432576DB"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F4D911E" w14:textId="77777777" w:rsidR="00743876" w:rsidRDefault="00743876" w:rsidP="00FC39A3">
            <w:pPr>
              <w:adjustRightInd w:val="0"/>
              <w:jc w:val="center"/>
              <w:rPr>
                <w:rFonts w:ascii="Arial CYR" w:hAnsi="Arial CYR" w:cs="Arial CYR"/>
              </w:rPr>
            </w:pPr>
            <w:r>
              <w:t>2,000</w:t>
            </w:r>
          </w:p>
          <w:p w14:paraId="2DC4F268" w14:textId="77777777" w:rsidR="00743876" w:rsidRDefault="00743876" w:rsidP="00FC39A3">
            <w:pPr>
              <w:jc w:val="center"/>
            </w:pPr>
          </w:p>
        </w:tc>
      </w:tr>
      <w:tr w:rsidR="00743876" w14:paraId="04398B8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EDF7B" w14:textId="77777777" w:rsidR="00743876" w:rsidRDefault="00743876" w:rsidP="00FC39A3">
            <w:r>
              <w:t xml:space="preserve"> 34</w:t>
            </w:r>
          </w:p>
        </w:tc>
        <w:tc>
          <w:tcPr>
            <w:tcW w:w="1701" w:type="dxa"/>
            <w:tcBorders>
              <w:top w:val="single" w:sz="4" w:space="0" w:color="auto"/>
              <w:bottom w:val="single" w:sz="4" w:space="0" w:color="auto"/>
            </w:tcBorders>
            <w:vAlign w:val="center"/>
          </w:tcPr>
          <w:p w14:paraId="6B602C0D" w14:textId="77777777" w:rsidR="00743876" w:rsidRDefault="00743876" w:rsidP="00FC39A3">
            <w:pPr>
              <w:rPr>
                <w:lang w:val="en-US"/>
              </w:rPr>
            </w:pPr>
            <w:r>
              <w:rPr>
                <w:lang w:val="en-US"/>
              </w:rPr>
              <w:t>IC53C</w:t>
            </w:r>
          </w:p>
          <w:p w14:paraId="6386DBAB" w14:textId="77777777" w:rsidR="00743876" w:rsidRDefault="00743876" w:rsidP="00FC39A3"/>
        </w:tc>
        <w:tc>
          <w:tcPr>
            <w:tcW w:w="4961" w:type="dxa"/>
            <w:tcBorders>
              <w:top w:val="single" w:sz="4" w:space="0" w:color="auto"/>
              <w:bottom w:val="single" w:sz="4" w:space="0" w:color="auto"/>
            </w:tcBorders>
            <w:vAlign w:val="center"/>
          </w:tcPr>
          <w:p w14:paraId="47A60D28" w14:textId="77777777" w:rsidR="00743876" w:rsidRDefault="00743876" w:rsidP="00FC39A3">
            <w:pPr>
              <w:adjustRightInd w:val="0"/>
              <w:rPr>
                <w:lang w:val="en-US"/>
              </w:rPr>
            </w:pPr>
            <w:r>
              <w:t>Racord "olandez" FE 32 x 1" ppr</w:t>
            </w:r>
          </w:p>
          <w:p w14:paraId="48538FCC" w14:textId="77777777" w:rsidR="00743876" w:rsidRDefault="00743876" w:rsidP="00FC39A3"/>
        </w:tc>
        <w:tc>
          <w:tcPr>
            <w:tcW w:w="1560" w:type="dxa"/>
            <w:tcBorders>
              <w:top w:val="single" w:sz="4" w:space="0" w:color="auto"/>
              <w:bottom w:val="single" w:sz="4" w:space="0" w:color="auto"/>
            </w:tcBorders>
            <w:vAlign w:val="center"/>
          </w:tcPr>
          <w:p w14:paraId="48C05DE6"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16DF23C3" w14:textId="77777777" w:rsidR="00743876" w:rsidRDefault="00743876" w:rsidP="00FC39A3">
            <w:pPr>
              <w:adjustRightInd w:val="0"/>
              <w:jc w:val="center"/>
              <w:rPr>
                <w:rFonts w:ascii="Arial CYR" w:hAnsi="Arial CYR" w:cs="Arial CYR"/>
              </w:rPr>
            </w:pPr>
            <w:r>
              <w:t>2,000</w:t>
            </w:r>
          </w:p>
          <w:p w14:paraId="096BB633" w14:textId="77777777" w:rsidR="00743876" w:rsidRDefault="00743876" w:rsidP="00FC39A3">
            <w:pPr>
              <w:jc w:val="center"/>
            </w:pPr>
          </w:p>
        </w:tc>
      </w:tr>
      <w:tr w:rsidR="00743876" w14:paraId="5EBF17C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9D0EC" w14:textId="77777777" w:rsidR="00743876" w:rsidRDefault="00743876" w:rsidP="00FC39A3">
            <w:r>
              <w:t xml:space="preserve"> 35</w:t>
            </w:r>
          </w:p>
        </w:tc>
        <w:tc>
          <w:tcPr>
            <w:tcW w:w="1701" w:type="dxa"/>
            <w:tcBorders>
              <w:top w:val="single" w:sz="4" w:space="0" w:color="auto"/>
              <w:bottom w:val="single" w:sz="4" w:space="0" w:color="auto"/>
            </w:tcBorders>
            <w:vAlign w:val="center"/>
          </w:tcPr>
          <w:p w14:paraId="43C0A748" w14:textId="77777777" w:rsidR="00743876" w:rsidRDefault="00743876" w:rsidP="00FC39A3">
            <w:pPr>
              <w:rPr>
                <w:lang w:val="en-US"/>
              </w:rPr>
            </w:pPr>
            <w:r>
              <w:rPr>
                <w:lang w:val="en-US"/>
              </w:rPr>
              <w:t>IC35C</w:t>
            </w:r>
          </w:p>
          <w:p w14:paraId="50DE3BD0" w14:textId="77777777" w:rsidR="00743876" w:rsidRDefault="00743876" w:rsidP="00FC39A3"/>
        </w:tc>
        <w:tc>
          <w:tcPr>
            <w:tcW w:w="4961" w:type="dxa"/>
            <w:tcBorders>
              <w:top w:val="single" w:sz="4" w:space="0" w:color="auto"/>
              <w:bottom w:val="single" w:sz="4" w:space="0" w:color="auto"/>
            </w:tcBorders>
            <w:vAlign w:val="center"/>
          </w:tcPr>
          <w:p w14:paraId="78A97F6A" w14:textId="77777777" w:rsidR="00743876" w:rsidRDefault="00743876" w:rsidP="00FC39A3">
            <w:pPr>
              <w:adjustRightInd w:val="0"/>
              <w:rPr>
                <w:lang w:val="en-US"/>
              </w:rPr>
            </w:pPr>
            <w:r w:rsidRPr="004C4A5F">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4C4A5F">
              <w:rPr>
                <w:lang w:val="en-US"/>
              </w:rPr>
              <w:t>25x4.2</w:t>
            </w:r>
          </w:p>
          <w:p w14:paraId="1989F215"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C18CABF"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3E26E74A" w14:textId="77777777" w:rsidR="00743876" w:rsidRDefault="00743876" w:rsidP="00FC39A3">
            <w:pPr>
              <w:adjustRightInd w:val="0"/>
              <w:jc w:val="center"/>
              <w:rPr>
                <w:rFonts w:ascii="Arial CYR" w:hAnsi="Arial CYR" w:cs="Arial CYR"/>
              </w:rPr>
            </w:pPr>
            <w:r>
              <w:t>7,000</w:t>
            </w:r>
          </w:p>
          <w:p w14:paraId="7583DCEB" w14:textId="77777777" w:rsidR="00743876" w:rsidRDefault="00743876" w:rsidP="00FC39A3">
            <w:pPr>
              <w:jc w:val="center"/>
            </w:pPr>
          </w:p>
        </w:tc>
      </w:tr>
      <w:tr w:rsidR="00743876" w14:paraId="1213404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14487" w14:textId="77777777" w:rsidR="00743876" w:rsidRDefault="00743876" w:rsidP="00FC39A3">
            <w:r>
              <w:t xml:space="preserve"> 36</w:t>
            </w:r>
          </w:p>
        </w:tc>
        <w:tc>
          <w:tcPr>
            <w:tcW w:w="1701" w:type="dxa"/>
            <w:tcBorders>
              <w:top w:val="single" w:sz="4" w:space="0" w:color="auto"/>
              <w:bottom w:val="single" w:sz="4" w:space="0" w:color="auto"/>
            </w:tcBorders>
            <w:vAlign w:val="center"/>
          </w:tcPr>
          <w:p w14:paraId="1FAED134" w14:textId="77777777" w:rsidR="00743876" w:rsidRDefault="00743876" w:rsidP="00FC39A3">
            <w:pPr>
              <w:rPr>
                <w:lang w:val="en-US"/>
              </w:rPr>
            </w:pPr>
            <w:r>
              <w:rPr>
                <w:lang w:val="en-US"/>
              </w:rPr>
              <w:t>IC38H</w:t>
            </w:r>
          </w:p>
          <w:p w14:paraId="109C696C" w14:textId="77777777" w:rsidR="00743876" w:rsidRDefault="00743876" w:rsidP="00FC39A3"/>
        </w:tc>
        <w:tc>
          <w:tcPr>
            <w:tcW w:w="4961" w:type="dxa"/>
            <w:tcBorders>
              <w:top w:val="single" w:sz="4" w:space="0" w:color="auto"/>
              <w:bottom w:val="single" w:sz="4" w:space="0" w:color="auto"/>
            </w:tcBorders>
            <w:vAlign w:val="center"/>
          </w:tcPr>
          <w:p w14:paraId="5B850A2E" w14:textId="77777777" w:rsidR="00743876" w:rsidRDefault="00743876" w:rsidP="00FC39A3">
            <w:pPr>
              <w:adjustRightInd w:val="0"/>
              <w:rPr>
                <w:lang w:val="en-US"/>
              </w:rPr>
            </w:pPr>
            <w:r w:rsidRPr="004C4A5F">
              <w:rPr>
                <w:lang w:val="en-US"/>
              </w:rPr>
              <w:t>Piesa de racordare (fiting), cu 3 imbinari, din polipropilena imbinate prin polifusiune cu teava din polipropilena armata, avind diametrul exterior de 25,0 mm / Teu PPR dn25</w:t>
            </w:r>
          </w:p>
          <w:p w14:paraId="19E47E86"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DD69F29"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5DA4E8D8" w14:textId="77777777" w:rsidR="00743876" w:rsidRDefault="00743876" w:rsidP="00FC39A3">
            <w:pPr>
              <w:adjustRightInd w:val="0"/>
              <w:jc w:val="center"/>
              <w:rPr>
                <w:rFonts w:ascii="Arial CYR" w:hAnsi="Arial CYR" w:cs="Arial CYR"/>
              </w:rPr>
            </w:pPr>
            <w:r>
              <w:t>4,000</w:t>
            </w:r>
          </w:p>
          <w:p w14:paraId="1A85978A" w14:textId="77777777" w:rsidR="00743876" w:rsidRDefault="00743876" w:rsidP="00FC39A3">
            <w:pPr>
              <w:jc w:val="center"/>
            </w:pPr>
          </w:p>
        </w:tc>
      </w:tr>
      <w:tr w:rsidR="00743876" w14:paraId="1648901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95D803" w14:textId="77777777" w:rsidR="00743876" w:rsidRDefault="00743876" w:rsidP="00FC39A3">
            <w:r>
              <w:t xml:space="preserve"> 37</w:t>
            </w:r>
          </w:p>
        </w:tc>
        <w:tc>
          <w:tcPr>
            <w:tcW w:w="1701" w:type="dxa"/>
            <w:tcBorders>
              <w:top w:val="single" w:sz="4" w:space="0" w:color="auto"/>
              <w:bottom w:val="single" w:sz="4" w:space="0" w:color="auto"/>
            </w:tcBorders>
            <w:vAlign w:val="center"/>
          </w:tcPr>
          <w:p w14:paraId="1A8C9401" w14:textId="77777777" w:rsidR="00743876" w:rsidRDefault="00743876" w:rsidP="00FC39A3">
            <w:pPr>
              <w:rPr>
                <w:lang w:val="en-US"/>
              </w:rPr>
            </w:pPr>
            <w:r>
              <w:rPr>
                <w:lang w:val="en-US"/>
              </w:rPr>
              <w:t>IC38H</w:t>
            </w:r>
          </w:p>
          <w:p w14:paraId="1E16A496" w14:textId="77777777" w:rsidR="00743876" w:rsidRDefault="00743876" w:rsidP="00FC39A3"/>
        </w:tc>
        <w:tc>
          <w:tcPr>
            <w:tcW w:w="4961" w:type="dxa"/>
            <w:tcBorders>
              <w:top w:val="single" w:sz="4" w:space="0" w:color="auto"/>
              <w:bottom w:val="single" w:sz="4" w:space="0" w:color="auto"/>
            </w:tcBorders>
            <w:vAlign w:val="center"/>
          </w:tcPr>
          <w:p w14:paraId="65B4C723" w14:textId="77777777" w:rsidR="00743876" w:rsidRDefault="00743876" w:rsidP="00FC39A3">
            <w:pPr>
              <w:adjustRightInd w:val="0"/>
              <w:rPr>
                <w:lang w:val="en-US"/>
              </w:rPr>
            </w:pPr>
            <w:r w:rsidRPr="004C4A5F">
              <w:rPr>
                <w:lang w:val="en-US"/>
              </w:rPr>
              <w:t>Piesa de racordare (fiting), cu 3 imbinari, din polipropilena imbinate prin polifusiune cu teava din polipropilena armata, avind diametrul exterior de 25,0 mm / Mufa PPR dn25</w:t>
            </w:r>
          </w:p>
          <w:p w14:paraId="63486FD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CF77B0C"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6D38636F" w14:textId="77777777" w:rsidR="00743876" w:rsidRDefault="00743876" w:rsidP="00FC39A3">
            <w:pPr>
              <w:adjustRightInd w:val="0"/>
              <w:jc w:val="center"/>
              <w:rPr>
                <w:rFonts w:ascii="Arial CYR" w:hAnsi="Arial CYR" w:cs="Arial CYR"/>
              </w:rPr>
            </w:pPr>
            <w:r>
              <w:t>3,000</w:t>
            </w:r>
          </w:p>
          <w:p w14:paraId="274B7EB4" w14:textId="77777777" w:rsidR="00743876" w:rsidRDefault="00743876" w:rsidP="00FC39A3">
            <w:pPr>
              <w:jc w:val="center"/>
            </w:pPr>
          </w:p>
        </w:tc>
      </w:tr>
      <w:tr w:rsidR="00743876" w14:paraId="40EC2B6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C8DE1" w14:textId="77777777" w:rsidR="00743876" w:rsidRDefault="00743876" w:rsidP="00FC39A3">
            <w:r>
              <w:t xml:space="preserve"> 38</w:t>
            </w:r>
          </w:p>
        </w:tc>
        <w:tc>
          <w:tcPr>
            <w:tcW w:w="1701" w:type="dxa"/>
            <w:tcBorders>
              <w:top w:val="single" w:sz="4" w:space="0" w:color="auto"/>
              <w:bottom w:val="single" w:sz="4" w:space="0" w:color="auto"/>
            </w:tcBorders>
            <w:vAlign w:val="center"/>
          </w:tcPr>
          <w:p w14:paraId="5A6BF489" w14:textId="77777777" w:rsidR="00743876" w:rsidRDefault="00743876" w:rsidP="00FC39A3">
            <w:pPr>
              <w:rPr>
                <w:lang w:val="en-US"/>
              </w:rPr>
            </w:pPr>
            <w:r>
              <w:rPr>
                <w:lang w:val="en-US"/>
              </w:rPr>
              <w:t>IC38B</w:t>
            </w:r>
          </w:p>
          <w:p w14:paraId="7A911916" w14:textId="77777777" w:rsidR="00743876" w:rsidRDefault="00743876" w:rsidP="00FC39A3"/>
        </w:tc>
        <w:tc>
          <w:tcPr>
            <w:tcW w:w="4961" w:type="dxa"/>
            <w:tcBorders>
              <w:top w:val="single" w:sz="4" w:space="0" w:color="auto"/>
              <w:bottom w:val="single" w:sz="4" w:space="0" w:color="auto"/>
            </w:tcBorders>
            <w:vAlign w:val="center"/>
          </w:tcPr>
          <w:p w14:paraId="2B7C61B8" w14:textId="77777777" w:rsidR="00743876" w:rsidRDefault="00743876" w:rsidP="00FC39A3">
            <w:pPr>
              <w:adjustRightInd w:val="0"/>
              <w:rPr>
                <w:lang w:val="en-US"/>
              </w:rPr>
            </w:pPr>
            <w:r w:rsidRPr="004C4A5F">
              <w:rPr>
                <w:lang w:val="en-US"/>
              </w:rPr>
              <w:t>Piesa de racordare (fiting), cu 2 imbinari, din polipropilena imbinate prin polifusiune cu teava din polipropilena armata, avind diametrul exterior de 25,0 mm / Cot PPR dn 25x90*</w:t>
            </w:r>
          </w:p>
          <w:p w14:paraId="5DBDAC14"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07F6C1B"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36336C7" w14:textId="77777777" w:rsidR="00743876" w:rsidRDefault="00743876" w:rsidP="00FC39A3">
            <w:pPr>
              <w:adjustRightInd w:val="0"/>
              <w:jc w:val="center"/>
              <w:rPr>
                <w:rFonts w:ascii="Arial CYR" w:hAnsi="Arial CYR" w:cs="Arial CYR"/>
              </w:rPr>
            </w:pPr>
            <w:r>
              <w:t>4,000</w:t>
            </w:r>
          </w:p>
          <w:p w14:paraId="50394A82" w14:textId="77777777" w:rsidR="00743876" w:rsidRDefault="00743876" w:rsidP="00FC39A3">
            <w:pPr>
              <w:jc w:val="center"/>
            </w:pPr>
          </w:p>
        </w:tc>
      </w:tr>
      <w:tr w:rsidR="00743876" w14:paraId="3BB1B5D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8ED06" w14:textId="77777777" w:rsidR="00743876" w:rsidRDefault="00743876" w:rsidP="00FC39A3">
            <w:r>
              <w:t xml:space="preserve"> 39</w:t>
            </w:r>
          </w:p>
        </w:tc>
        <w:tc>
          <w:tcPr>
            <w:tcW w:w="1701" w:type="dxa"/>
            <w:tcBorders>
              <w:top w:val="single" w:sz="4" w:space="0" w:color="auto"/>
              <w:bottom w:val="single" w:sz="4" w:space="0" w:color="auto"/>
            </w:tcBorders>
            <w:vAlign w:val="center"/>
          </w:tcPr>
          <w:p w14:paraId="6BB9CF47" w14:textId="77777777" w:rsidR="00743876" w:rsidRDefault="00743876" w:rsidP="00FC39A3">
            <w:pPr>
              <w:rPr>
                <w:lang w:val="en-US"/>
              </w:rPr>
            </w:pPr>
            <w:r>
              <w:rPr>
                <w:lang w:val="en-US"/>
              </w:rPr>
              <w:t>IC38B</w:t>
            </w:r>
          </w:p>
          <w:p w14:paraId="5251B74D" w14:textId="77777777" w:rsidR="00743876" w:rsidRDefault="00743876" w:rsidP="00FC39A3"/>
        </w:tc>
        <w:tc>
          <w:tcPr>
            <w:tcW w:w="4961" w:type="dxa"/>
            <w:tcBorders>
              <w:top w:val="single" w:sz="4" w:space="0" w:color="auto"/>
              <w:bottom w:val="single" w:sz="4" w:space="0" w:color="auto"/>
            </w:tcBorders>
            <w:vAlign w:val="center"/>
          </w:tcPr>
          <w:p w14:paraId="23F1DD04" w14:textId="77777777" w:rsidR="00743876" w:rsidRDefault="00743876" w:rsidP="00FC39A3">
            <w:pPr>
              <w:adjustRightInd w:val="0"/>
              <w:rPr>
                <w:lang w:val="en-US"/>
              </w:rPr>
            </w:pPr>
            <w:r w:rsidRPr="004C4A5F">
              <w:rPr>
                <w:lang w:val="en-US"/>
              </w:rPr>
              <w:t>Piesa de racordare (fiting), cu 2 imbinari, din polipropilena imbinate prin polifusiune cu teava din polipropilena armata, avind diametrul exterior de 25,0 mm / Mufa FI 25 x 3/4" ppr</w:t>
            </w:r>
          </w:p>
          <w:p w14:paraId="10B8A65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6D220D0"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164190CD" w14:textId="77777777" w:rsidR="00743876" w:rsidRDefault="00743876" w:rsidP="00FC39A3">
            <w:pPr>
              <w:adjustRightInd w:val="0"/>
              <w:jc w:val="center"/>
              <w:rPr>
                <w:rFonts w:ascii="Arial CYR" w:hAnsi="Arial CYR" w:cs="Arial CYR"/>
              </w:rPr>
            </w:pPr>
            <w:r>
              <w:t>4,000</w:t>
            </w:r>
          </w:p>
          <w:p w14:paraId="6C5CB5A7" w14:textId="77777777" w:rsidR="00743876" w:rsidRDefault="00743876" w:rsidP="00FC39A3">
            <w:pPr>
              <w:jc w:val="center"/>
            </w:pPr>
          </w:p>
        </w:tc>
      </w:tr>
      <w:tr w:rsidR="00743876" w14:paraId="15751FC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98C701" w14:textId="77777777" w:rsidR="00743876" w:rsidRDefault="00743876" w:rsidP="00FC39A3">
            <w:r>
              <w:t xml:space="preserve"> 40</w:t>
            </w:r>
          </w:p>
        </w:tc>
        <w:tc>
          <w:tcPr>
            <w:tcW w:w="1701" w:type="dxa"/>
            <w:tcBorders>
              <w:top w:val="single" w:sz="4" w:space="0" w:color="auto"/>
              <w:bottom w:val="single" w:sz="4" w:space="0" w:color="auto"/>
            </w:tcBorders>
            <w:vAlign w:val="center"/>
          </w:tcPr>
          <w:p w14:paraId="1F172E0F" w14:textId="77777777" w:rsidR="00743876" w:rsidRDefault="00743876" w:rsidP="00FC39A3">
            <w:pPr>
              <w:rPr>
                <w:lang w:val="en-US"/>
              </w:rPr>
            </w:pPr>
            <w:r>
              <w:rPr>
                <w:lang w:val="en-US"/>
              </w:rPr>
              <w:t>IC40A</w:t>
            </w:r>
          </w:p>
          <w:p w14:paraId="574EADDE" w14:textId="77777777" w:rsidR="00743876" w:rsidRDefault="00743876" w:rsidP="00FC39A3"/>
        </w:tc>
        <w:tc>
          <w:tcPr>
            <w:tcW w:w="4961" w:type="dxa"/>
            <w:tcBorders>
              <w:top w:val="single" w:sz="4" w:space="0" w:color="auto"/>
              <w:bottom w:val="single" w:sz="4" w:space="0" w:color="auto"/>
            </w:tcBorders>
            <w:vAlign w:val="center"/>
          </w:tcPr>
          <w:p w14:paraId="0071153D" w14:textId="77777777" w:rsidR="00743876" w:rsidRDefault="00743876" w:rsidP="00FC39A3">
            <w:pPr>
              <w:adjustRightInd w:val="0"/>
              <w:rPr>
                <w:lang w:val="en-US"/>
              </w:rPr>
            </w:pPr>
            <w:r w:rsidRPr="004C4A5F">
              <w:rPr>
                <w:lang w:val="en-US"/>
              </w:rPr>
              <w:t>Bratara pentru fixarea conductelor din otel pentru instalatia de incalzire centrala sau gaze, montata prin dibluri pina la 1" inclusiv,  pe dibluri din PVC pe zid de caramida / Colier metalic cu cauciuc si diblu dn25</w:t>
            </w:r>
          </w:p>
          <w:p w14:paraId="0D4874B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FB35D9D"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F1B250B" w14:textId="77777777" w:rsidR="00743876" w:rsidRDefault="00743876" w:rsidP="00FC39A3">
            <w:pPr>
              <w:adjustRightInd w:val="0"/>
              <w:jc w:val="center"/>
              <w:rPr>
                <w:rFonts w:ascii="Arial CYR" w:hAnsi="Arial CYR" w:cs="Arial CYR"/>
              </w:rPr>
            </w:pPr>
            <w:r>
              <w:t>12,000</w:t>
            </w:r>
          </w:p>
          <w:p w14:paraId="1F68E064" w14:textId="77777777" w:rsidR="00743876" w:rsidRDefault="00743876" w:rsidP="00FC39A3">
            <w:pPr>
              <w:jc w:val="center"/>
            </w:pPr>
          </w:p>
        </w:tc>
      </w:tr>
      <w:tr w:rsidR="00743876" w14:paraId="7E53EDCF" w14:textId="77777777" w:rsidTr="00FC39A3">
        <w:tc>
          <w:tcPr>
            <w:tcW w:w="709" w:type="dxa"/>
            <w:tcBorders>
              <w:top w:val="nil"/>
              <w:left w:val="single" w:sz="6" w:space="0" w:color="auto"/>
              <w:bottom w:val="nil"/>
              <w:right w:val="nil"/>
            </w:tcBorders>
          </w:tcPr>
          <w:p w14:paraId="4951D7E5"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63D45B45" w14:textId="77777777" w:rsidR="00743876" w:rsidRDefault="00743876" w:rsidP="00FC39A3"/>
        </w:tc>
        <w:tc>
          <w:tcPr>
            <w:tcW w:w="4961" w:type="dxa"/>
            <w:tcBorders>
              <w:top w:val="nil"/>
              <w:left w:val="single" w:sz="6" w:space="0" w:color="auto"/>
              <w:bottom w:val="nil"/>
              <w:right w:val="nil"/>
            </w:tcBorders>
          </w:tcPr>
          <w:p w14:paraId="64BE5DF3"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1.1.7. Retele electrice</w:t>
            </w:r>
          </w:p>
          <w:p w14:paraId="76272517"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56C6E02F" w14:textId="77777777" w:rsidR="00743876" w:rsidRDefault="00743876" w:rsidP="00FC39A3"/>
        </w:tc>
        <w:tc>
          <w:tcPr>
            <w:tcW w:w="1559" w:type="dxa"/>
            <w:tcBorders>
              <w:top w:val="nil"/>
              <w:left w:val="single" w:sz="6" w:space="0" w:color="auto"/>
              <w:bottom w:val="nil"/>
              <w:right w:val="single" w:sz="4" w:space="0" w:color="auto"/>
            </w:tcBorders>
          </w:tcPr>
          <w:p w14:paraId="26935C98" w14:textId="77777777" w:rsidR="00743876" w:rsidRDefault="00743876" w:rsidP="00FC39A3"/>
        </w:tc>
      </w:tr>
      <w:tr w:rsidR="00743876" w14:paraId="1C513AB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7200C" w14:textId="77777777" w:rsidR="00743876" w:rsidRDefault="00743876" w:rsidP="00FC39A3">
            <w:r>
              <w:t>41</w:t>
            </w:r>
          </w:p>
        </w:tc>
        <w:tc>
          <w:tcPr>
            <w:tcW w:w="1701" w:type="dxa"/>
            <w:tcBorders>
              <w:top w:val="single" w:sz="4" w:space="0" w:color="auto"/>
              <w:bottom w:val="single" w:sz="4" w:space="0" w:color="auto"/>
            </w:tcBorders>
            <w:vAlign w:val="center"/>
          </w:tcPr>
          <w:p w14:paraId="7BF56451" w14:textId="77777777" w:rsidR="00743876" w:rsidRDefault="00743876" w:rsidP="00FC39A3">
            <w:pPr>
              <w:rPr>
                <w:lang w:val="en-US"/>
              </w:rPr>
            </w:pPr>
            <w:r>
              <w:rPr>
                <w:lang w:val="en-US"/>
              </w:rPr>
              <w:t>RpEJ08A</w:t>
            </w:r>
          </w:p>
          <w:p w14:paraId="1016704A" w14:textId="77777777" w:rsidR="00743876" w:rsidRDefault="00743876" w:rsidP="00FC39A3"/>
        </w:tc>
        <w:tc>
          <w:tcPr>
            <w:tcW w:w="4961" w:type="dxa"/>
            <w:tcBorders>
              <w:top w:val="single" w:sz="4" w:space="0" w:color="auto"/>
              <w:bottom w:val="single" w:sz="4" w:space="0" w:color="auto"/>
            </w:tcBorders>
            <w:vAlign w:val="center"/>
          </w:tcPr>
          <w:p w14:paraId="47DE79E9" w14:textId="77777777" w:rsidR="00743876" w:rsidRDefault="00743876" w:rsidP="00FC39A3">
            <w:pPr>
              <w:adjustRightInd w:val="0"/>
              <w:rPr>
                <w:lang w:val="en-US"/>
              </w:rPr>
            </w:pPr>
            <w:r w:rsidRPr="004C4A5F">
              <w:rPr>
                <w:lang w:val="en-US"/>
              </w:rPr>
              <w:t>Executarea santurilor cu adincimea de pina la 5 cm in pereti din  zidarie de caramida de 5x50 cmp</w:t>
            </w:r>
          </w:p>
          <w:p w14:paraId="3CF7ADD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4D60FC5"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23279E2F" w14:textId="77777777" w:rsidR="00743876" w:rsidRDefault="00743876" w:rsidP="00FC39A3">
            <w:pPr>
              <w:adjustRightInd w:val="0"/>
              <w:jc w:val="center"/>
              <w:rPr>
                <w:rFonts w:ascii="Arial CYR" w:hAnsi="Arial CYR" w:cs="Arial CYR"/>
              </w:rPr>
            </w:pPr>
            <w:r>
              <w:t>16,800</w:t>
            </w:r>
          </w:p>
          <w:p w14:paraId="41EC2B98" w14:textId="77777777" w:rsidR="00743876" w:rsidRDefault="00743876" w:rsidP="00FC39A3">
            <w:pPr>
              <w:jc w:val="center"/>
            </w:pPr>
          </w:p>
        </w:tc>
      </w:tr>
      <w:tr w:rsidR="00743876" w14:paraId="742DFD4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73A4D" w14:textId="77777777" w:rsidR="00743876" w:rsidRDefault="00743876" w:rsidP="00FC39A3">
            <w:r>
              <w:t xml:space="preserve"> 42</w:t>
            </w:r>
          </w:p>
        </w:tc>
        <w:tc>
          <w:tcPr>
            <w:tcW w:w="1701" w:type="dxa"/>
            <w:tcBorders>
              <w:top w:val="single" w:sz="4" w:space="0" w:color="auto"/>
              <w:bottom w:val="single" w:sz="4" w:space="0" w:color="auto"/>
            </w:tcBorders>
            <w:vAlign w:val="center"/>
          </w:tcPr>
          <w:p w14:paraId="0E948D6B" w14:textId="77777777" w:rsidR="00743876" w:rsidRDefault="00743876" w:rsidP="00FC39A3">
            <w:pPr>
              <w:rPr>
                <w:lang w:val="en-US"/>
              </w:rPr>
            </w:pPr>
            <w:r>
              <w:rPr>
                <w:lang w:val="en-US"/>
              </w:rPr>
              <w:t>RpEJ09D</w:t>
            </w:r>
          </w:p>
          <w:p w14:paraId="7401F5A5" w14:textId="77777777" w:rsidR="00743876" w:rsidRDefault="00743876" w:rsidP="00FC39A3"/>
        </w:tc>
        <w:tc>
          <w:tcPr>
            <w:tcW w:w="4961" w:type="dxa"/>
            <w:tcBorders>
              <w:top w:val="single" w:sz="4" w:space="0" w:color="auto"/>
              <w:bottom w:val="single" w:sz="4" w:space="0" w:color="auto"/>
            </w:tcBorders>
            <w:vAlign w:val="center"/>
          </w:tcPr>
          <w:p w14:paraId="0A39A87D" w14:textId="77777777" w:rsidR="00743876" w:rsidRDefault="00743876" w:rsidP="00FC39A3">
            <w:pPr>
              <w:adjustRightInd w:val="0"/>
              <w:rPr>
                <w:lang w:val="en-US"/>
              </w:rPr>
            </w:pPr>
            <w:r w:rsidRPr="004C4A5F">
              <w:rPr>
                <w:lang w:val="en-US"/>
              </w:rPr>
              <w:lastRenderedPageBreak/>
              <w:t>Matarea santurilor in pereti de pina la 50 cmp</w:t>
            </w:r>
          </w:p>
          <w:p w14:paraId="61018C7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3768EE5" w14:textId="77777777" w:rsidR="00743876" w:rsidRDefault="00743876" w:rsidP="00FC39A3">
            <w:pPr>
              <w:jc w:val="center"/>
            </w:pPr>
            <w:r>
              <w:lastRenderedPageBreak/>
              <w:t>m</w:t>
            </w:r>
          </w:p>
        </w:tc>
        <w:tc>
          <w:tcPr>
            <w:tcW w:w="1559" w:type="dxa"/>
            <w:tcBorders>
              <w:top w:val="single" w:sz="4" w:space="0" w:color="auto"/>
              <w:bottom w:val="single" w:sz="4" w:space="0" w:color="auto"/>
            </w:tcBorders>
            <w:vAlign w:val="center"/>
          </w:tcPr>
          <w:p w14:paraId="46549C9D" w14:textId="77777777" w:rsidR="00743876" w:rsidRDefault="00743876" w:rsidP="00FC39A3">
            <w:pPr>
              <w:adjustRightInd w:val="0"/>
              <w:jc w:val="center"/>
              <w:rPr>
                <w:rFonts w:ascii="Arial CYR" w:hAnsi="Arial CYR" w:cs="Arial CYR"/>
              </w:rPr>
            </w:pPr>
            <w:r>
              <w:t>16,800</w:t>
            </w:r>
          </w:p>
          <w:p w14:paraId="3709206E" w14:textId="77777777" w:rsidR="00743876" w:rsidRDefault="00743876" w:rsidP="00FC39A3">
            <w:pPr>
              <w:jc w:val="center"/>
            </w:pPr>
          </w:p>
        </w:tc>
      </w:tr>
      <w:tr w:rsidR="00743876" w14:paraId="6273BFF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AFE37" w14:textId="77777777" w:rsidR="00743876" w:rsidRDefault="00743876" w:rsidP="00FC39A3">
            <w:r>
              <w:lastRenderedPageBreak/>
              <w:t xml:space="preserve"> 43</w:t>
            </w:r>
          </w:p>
        </w:tc>
        <w:tc>
          <w:tcPr>
            <w:tcW w:w="1701" w:type="dxa"/>
            <w:tcBorders>
              <w:top w:val="single" w:sz="4" w:space="0" w:color="auto"/>
              <w:bottom w:val="single" w:sz="4" w:space="0" w:color="auto"/>
            </w:tcBorders>
            <w:vAlign w:val="center"/>
          </w:tcPr>
          <w:p w14:paraId="74D7410B" w14:textId="77777777" w:rsidR="00743876" w:rsidRDefault="00743876" w:rsidP="00FC39A3">
            <w:pPr>
              <w:rPr>
                <w:lang w:val="en-US"/>
              </w:rPr>
            </w:pPr>
            <w:r>
              <w:rPr>
                <w:lang w:val="en-US"/>
              </w:rPr>
              <w:t>RCsB21A</w:t>
            </w:r>
          </w:p>
          <w:p w14:paraId="00E744A0" w14:textId="77777777" w:rsidR="00743876" w:rsidRDefault="00743876" w:rsidP="00FC39A3"/>
        </w:tc>
        <w:tc>
          <w:tcPr>
            <w:tcW w:w="4961" w:type="dxa"/>
            <w:tcBorders>
              <w:top w:val="single" w:sz="4" w:space="0" w:color="auto"/>
              <w:bottom w:val="single" w:sz="4" w:space="0" w:color="auto"/>
            </w:tcBorders>
            <w:vAlign w:val="center"/>
          </w:tcPr>
          <w:p w14:paraId="43406AE4" w14:textId="77777777" w:rsidR="00743876" w:rsidRDefault="00743876" w:rsidP="00FC39A3">
            <w:pPr>
              <w:adjustRightInd w:val="0"/>
              <w:rPr>
                <w:lang w:val="en-US"/>
              </w:rPr>
            </w:pPr>
            <w:r w:rsidRPr="004C4A5F">
              <w:rPr>
                <w:lang w:val="en-US"/>
              </w:rPr>
              <w:t>Forarea mecanica a gaurilor cu diametrul de 5 cm, in elementele de beton, avind grosimea de pina la 20 cm</w:t>
            </w:r>
          </w:p>
          <w:p w14:paraId="19519296"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97136B1"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74C18F7" w14:textId="77777777" w:rsidR="00743876" w:rsidRDefault="00743876" w:rsidP="00FC39A3">
            <w:pPr>
              <w:adjustRightInd w:val="0"/>
              <w:jc w:val="center"/>
              <w:rPr>
                <w:rFonts w:ascii="Arial CYR" w:hAnsi="Arial CYR" w:cs="Arial CYR"/>
              </w:rPr>
            </w:pPr>
            <w:r>
              <w:t>5,000</w:t>
            </w:r>
          </w:p>
          <w:p w14:paraId="7D668E73" w14:textId="77777777" w:rsidR="00743876" w:rsidRDefault="00743876" w:rsidP="00FC39A3">
            <w:pPr>
              <w:jc w:val="center"/>
            </w:pPr>
          </w:p>
        </w:tc>
      </w:tr>
      <w:tr w:rsidR="00743876" w14:paraId="64AF17E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97AF9" w14:textId="77777777" w:rsidR="00743876" w:rsidRDefault="00743876" w:rsidP="00FC39A3">
            <w:r>
              <w:t xml:space="preserve"> 44</w:t>
            </w:r>
          </w:p>
        </w:tc>
        <w:tc>
          <w:tcPr>
            <w:tcW w:w="1701" w:type="dxa"/>
            <w:tcBorders>
              <w:top w:val="single" w:sz="4" w:space="0" w:color="auto"/>
              <w:bottom w:val="single" w:sz="4" w:space="0" w:color="auto"/>
            </w:tcBorders>
            <w:vAlign w:val="center"/>
          </w:tcPr>
          <w:p w14:paraId="540F540F" w14:textId="77777777" w:rsidR="00743876" w:rsidRDefault="00743876" w:rsidP="00FC39A3">
            <w:pPr>
              <w:rPr>
                <w:lang w:val="en-US"/>
              </w:rPr>
            </w:pPr>
            <w:r>
              <w:rPr>
                <w:lang w:val="en-US"/>
              </w:rPr>
              <w:t>RpEJ09A</w:t>
            </w:r>
          </w:p>
          <w:p w14:paraId="6B18A6BA" w14:textId="77777777" w:rsidR="00743876" w:rsidRDefault="00743876" w:rsidP="00FC39A3"/>
        </w:tc>
        <w:tc>
          <w:tcPr>
            <w:tcW w:w="4961" w:type="dxa"/>
            <w:tcBorders>
              <w:top w:val="single" w:sz="4" w:space="0" w:color="auto"/>
              <w:bottom w:val="single" w:sz="4" w:space="0" w:color="auto"/>
            </w:tcBorders>
            <w:vAlign w:val="center"/>
          </w:tcPr>
          <w:p w14:paraId="2BC12143" w14:textId="77777777" w:rsidR="00743876" w:rsidRDefault="00743876" w:rsidP="00FC39A3">
            <w:pPr>
              <w:adjustRightInd w:val="0"/>
              <w:rPr>
                <w:lang w:val="en-US"/>
              </w:rPr>
            </w:pPr>
            <w:r w:rsidRPr="004C4A5F">
              <w:rPr>
                <w:lang w:val="en-US"/>
              </w:rPr>
              <w:t>Matarea golurilor in pereti, cu mortar de ipsos</w:t>
            </w:r>
          </w:p>
          <w:p w14:paraId="2B25CC3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4179798"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81F7E9A" w14:textId="77777777" w:rsidR="00743876" w:rsidRDefault="00743876" w:rsidP="00FC39A3">
            <w:pPr>
              <w:adjustRightInd w:val="0"/>
              <w:jc w:val="center"/>
              <w:rPr>
                <w:rFonts w:ascii="Arial CYR" w:hAnsi="Arial CYR" w:cs="Arial CYR"/>
              </w:rPr>
            </w:pPr>
            <w:r>
              <w:t>5,000</w:t>
            </w:r>
          </w:p>
          <w:p w14:paraId="6B48D8B9" w14:textId="77777777" w:rsidR="00743876" w:rsidRDefault="00743876" w:rsidP="00FC39A3">
            <w:pPr>
              <w:jc w:val="center"/>
            </w:pPr>
          </w:p>
        </w:tc>
      </w:tr>
      <w:tr w:rsidR="00743876" w14:paraId="7C51B851" w14:textId="77777777" w:rsidTr="00FC39A3">
        <w:tc>
          <w:tcPr>
            <w:tcW w:w="709" w:type="dxa"/>
            <w:tcBorders>
              <w:top w:val="nil"/>
              <w:left w:val="single" w:sz="6" w:space="0" w:color="auto"/>
              <w:bottom w:val="nil"/>
              <w:right w:val="nil"/>
            </w:tcBorders>
          </w:tcPr>
          <w:p w14:paraId="2C3606DD"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2FB21A5D" w14:textId="77777777" w:rsidR="00743876" w:rsidRDefault="00743876" w:rsidP="00FC39A3"/>
        </w:tc>
        <w:tc>
          <w:tcPr>
            <w:tcW w:w="4961" w:type="dxa"/>
            <w:tcBorders>
              <w:top w:val="nil"/>
              <w:left w:val="single" w:sz="6" w:space="0" w:color="auto"/>
              <w:bottom w:val="nil"/>
              <w:right w:val="nil"/>
            </w:tcBorders>
          </w:tcPr>
          <w:p w14:paraId="5EAA1F99"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 Grupa 9</w:t>
            </w:r>
          </w:p>
          <w:p w14:paraId="3F8B2B2A"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5903CA64" w14:textId="77777777" w:rsidR="00743876" w:rsidRDefault="00743876" w:rsidP="00FC39A3"/>
        </w:tc>
        <w:tc>
          <w:tcPr>
            <w:tcW w:w="1559" w:type="dxa"/>
            <w:tcBorders>
              <w:top w:val="nil"/>
              <w:left w:val="single" w:sz="6" w:space="0" w:color="auto"/>
              <w:bottom w:val="nil"/>
              <w:right w:val="single" w:sz="4" w:space="0" w:color="auto"/>
            </w:tcBorders>
          </w:tcPr>
          <w:p w14:paraId="017839E5" w14:textId="77777777" w:rsidR="00743876" w:rsidRDefault="00743876" w:rsidP="00FC39A3"/>
        </w:tc>
      </w:tr>
      <w:tr w:rsidR="00743876" w14:paraId="32238E3F" w14:textId="77777777" w:rsidTr="00FC39A3">
        <w:tc>
          <w:tcPr>
            <w:tcW w:w="709" w:type="dxa"/>
            <w:tcBorders>
              <w:top w:val="nil"/>
              <w:left w:val="single" w:sz="6" w:space="0" w:color="auto"/>
              <w:bottom w:val="nil"/>
              <w:right w:val="nil"/>
            </w:tcBorders>
          </w:tcPr>
          <w:p w14:paraId="6618E91F" w14:textId="77777777" w:rsidR="00743876" w:rsidRDefault="00743876" w:rsidP="00FC39A3">
            <w:pPr>
              <w:jc w:val="center"/>
            </w:pPr>
          </w:p>
        </w:tc>
        <w:tc>
          <w:tcPr>
            <w:tcW w:w="1701" w:type="dxa"/>
            <w:tcBorders>
              <w:top w:val="nil"/>
              <w:left w:val="single" w:sz="6" w:space="0" w:color="auto"/>
              <w:bottom w:val="nil"/>
              <w:right w:val="nil"/>
            </w:tcBorders>
          </w:tcPr>
          <w:p w14:paraId="64B42CA4" w14:textId="77777777" w:rsidR="00743876" w:rsidRDefault="00743876" w:rsidP="00FC39A3"/>
        </w:tc>
        <w:tc>
          <w:tcPr>
            <w:tcW w:w="4961" w:type="dxa"/>
            <w:tcBorders>
              <w:top w:val="nil"/>
              <w:left w:val="single" w:sz="6" w:space="0" w:color="auto"/>
              <w:bottom w:val="nil"/>
              <w:right w:val="nil"/>
            </w:tcBorders>
          </w:tcPr>
          <w:p w14:paraId="6F217C5F"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1.2.1. Demolari</w:t>
            </w:r>
          </w:p>
          <w:p w14:paraId="72AD3ED2"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7B4FF74C" w14:textId="77777777" w:rsidR="00743876" w:rsidRDefault="00743876" w:rsidP="00FC39A3"/>
        </w:tc>
        <w:tc>
          <w:tcPr>
            <w:tcW w:w="1559" w:type="dxa"/>
            <w:tcBorders>
              <w:top w:val="nil"/>
              <w:left w:val="single" w:sz="6" w:space="0" w:color="auto"/>
              <w:bottom w:val="nil"/>
              <w:right w:val="single" w:sz="4" w:space="0" w:color="auto"/>
            </w:tcBorders>
          </w:tcPr>
          <w:p w14:paraId="45CF05EF" w14:textId="77777777" w:rsidR="00743876" w:rsidRDefault="00743876" w:rsidP="00FC39A3"/>
        </w:tc>
      </w:tr>
      <w:tr w:rsidR="00743876" w14:paraId="68335CF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4DA5C" w14:textId="77777777" w:rsidR="00743876" w:rsidRDefault="00743876" w:rsidP="00FC39A3">
            <w:r>
              <w:t>45</w:t>
            </w:r>
          </w:p>
        </w:tc>
        <w:tc>
          <w:tcPr>
            <w:tcW w:w="1701" w:type="dxa"/>
            <w:tcBorders>
              <w:top w:val="single" w:sz="4" w:space="0" w:color="auto"/>
              <w:bottom w:val="single" w:sz="4" w:space="0" w:color="auto"/>
            </w:tcBorders>
            <w:vAlign w:val="center"/>
          </w:tcPr>
          <w:p w14:paraId="5009BC3C" w14:textId="77777777" w:rsidR="00743876" w:rsidRDefault="00743876" w:rsidP="00FC39A3">
            <w:pPr>
              <w:rPr>
                <w:lang w:val="en-US"/>
              </w:rPr>
            </w:pPr>
            <w:r>
              <w:rPr>
                <w:lang w:val="en-US"/>
              </w:rPr>
              <w:t>RpCO56A</w:t>
            </w:r>
          </w:p>
          <w:p w14:paraId="20872835" w14:textId="77777777" w:rsidR="00743876" w:rsidRDefault="00743876" w:rsidP="00FC39A3"/>
        </w:tc>
        <w:tc>
          <w:tcPr>
            <w:tcW w:w="4961" w:type="dxa"/>
            <w:tcBorders>
              <w:top w:val="single" w:sz="4" w:space="0" w:color="auto"/>
              <w:bottom w:val="single" w:sz="4" w:space="0" w:color="auto"/>
            </w:tcBorders>
            <w:vAlign w:val="center"/>
          </w:tcPr>
          <w:p w14:paraId="7C1E4DFF" w14:textId="77777777" w:rsidR="00743876" w:rsidRDefault="00743876" w:rsidP="00FC39A3">
            <w:pPr>
              <w:adjustRightInd w:val="0"/>
              <w:rPr>
                <w:lang w:val="en-US"/>
              </w:rPr>
            </w:pPr>
            <w:r w:rsidRPr="004C4A5F">
              <w:rPr>
                <w:lang w:val="en-US"/>
              </w:rPr>
              <w:t>Demontari: timplarie din lemn (usi, ferestre, obloane, cutii, rulou, masti, etc.) / usi</w:t>
            </w:r>
          </w:p>
          <w:p w14:paraId="31A31A3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930624D"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30380D06" w14:textId="77777777" w:rsidR="00743876" w:rsidRDefault="00743876" w:rsidP="00FC39A3">
            <w:pPr>
              <w:adjustRightInd w:val="0"/>
              <w:jc w:val="center"/>
              <w:rPr>
                <w:rFonts w:ascii="Arial CYR" w:hAnsi="Arial CYR" w:cs="Arial CYR"/>
              </w:rPr>
            </w:pPr>
            <w:r>
              <w:t>2,590</w:t>
            </w:r>
          </w:p>
          <w:p w14:paraId="71586BFA" w14:textId="77777777" w:rsidR="00743876" w:rsidRDefault="00743876" w:rsidP="00FC39A3">
            <w:pPr>
              <w:jc w:val="center"/>
            </w:pPr>
          </w:p>
        </w:tc>
      </w:tr>
      <w:tr w:rsidR="00743876" w14:paraId="1DDE2DD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349D4" w14:textId="77777777" w:rsidR="00743876" w:rsidRDefault="00743876" w:rsidP="00FC39A3">
            <w:r>
              <w:t xml:space="preserve"> 46</w:t>
            </w:r>
          </w:p>
        </w:tc>
        <w:tc>
          <w:tcPr>
            <w:tcW w:w="1701" w:type="dxa"/>
            <w:tcBorders>
              <w:top w:val="single" w:sz="4" w:space="0" w:color="auto"/>
              <w:bottom w:val="single" w:sz="4" w:space="0" w:color="auto"/>
            </w:tcBorders>
            <w:vAlign w:val="center"/>
          </w:tcPr>
          <w:p w14:paraId="68B3FD6A" w14:textId="77777777" w:rsidR="00743876" w:rsidRDefault="00743876" w:rsidP="00FC39A3">
            <w:pPr>
              <w:rPr>
                <w:lang w:val="en-US"/>
              </w:rPr>
            </w:pPr>
            <w:r>
              <w:rPr>
                <w:lang w:val="en-US"/>
              </w:rPr>
              <w:t>RpCK41C</w:t>
            </w:r>
          </w:p>
          <w:p w14:paraId="5C0DBC93" w14:textId="77777777" w:rsidR="00743876" w:rsidRDefault="00743876" w:rsidP="00FC39A3"/>
        </w:tc>
        <w:tc>
          <w:tcPr>
            <w:tcW w:w="4961" w:type="dxa"/>
            <w:tcBorders>
              <w:top w:val="single" w:sz="4" w:space="0" w:color="auto"/>
              <w:bottom w:val="single" w:sz="4" w:space="0" w:color="auto"/>
            </w:tcBorders>
            <w:vAlign w:val="center"/>
          </w:tcPr>
          <w:p w14:paraId="160830EA" w14:textId="77777777" w:rsidR="00743876" w:rsidRDefault="00743876" w:rsidP="00FC39A3">
            <w:pPr>
              <w:adjustRightInd w:val="0"/>
              <w:rPr>
                <w:lang w:val="en-US"/>
              </w:rPr>
            </w:pPr>
            <w:r w:rsidRPr="004C4A5F">
              <w:rPr>
                <w:lang w:val="en-US"/>
              </w:rPr>
              <w:t>Desfacerea pardoselilor din covor din PVC pe suport sau fara suport textil, mocheta, etc / linoleum, inclusiv plintele si denivelarile</w:t>
            </w:r>
          </w:p>
          <w:p w14:paraId="53494ED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E631D3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7B63E7BE" w14:textId="77777777" w:rsidR="00743876" w:rsidRDefault="00743876" w:rsidP="00FC39A3">
            <w:pPr>
              <w:adjustRightInd w:val="0"/>
              <w:jc w:val="center"/>
              <w:rPr>
                <w:rFonts w:ascii="Arial CYR" w:hAnsi="Arial CYR" w:cs="Arial CYR"/>
              </w:rPr>
            </w:pPr>
            <w:r>
              <w:t>49,500</w:t>
            </w:r>
          </w:p>
          <w:p w14:paraId="42BE6965" w14:textId="77777777" w:rsidR="00743876" w:rsidRDefault="00743876" w:rsidP="00FC39A3">
            <w:pPr>
              <w:jc w:val="center"/>
            </w:pPr>
          </w:p>
        </w:tc>
      </w:tr>
      <w:tr w:rsidR="00743876" w14:paraId="7A3932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09ADE" w14:textId="77777777" w:rsidR="00743876" w:rsidRDefault="00743876" w:rsidP="00FC39A3">
            <w:r>
              <w:t xml:space="preserve"> 47</w:t>
            </w:r>
          </w:p>
        </w:tc>
        <w:tc>
          <w:tcPr>
            <w:tcW w:w="1701" w:type="dxa"/>
            <w:tcBorders>
              <w:top w:val="single" w:sz="4" w:space="0" w:color="auto"/>
              <w:bottom w:val="single" w:sz="4" w:space="0" w:color="auto"/>
            </w:tcBorders>
            <w:vAlign w:val="center"/>
          </w:tcPr>
          <w:p w14:paraId="19921EBA" w14:textId="77777777" w:rsidR="00743876" w:rsidRDefault="00743876" w:rsidP="00FC39A3">
            <w:pPr>
              <w:rPr>
                <w:lang w:val="en-US"/>
              </w:rPr>
            </w:pPr>
            <w:r>
              <w:rPr>
                <w:lang w:val="en-US"/>
              </w:rPr>
              <w:t>RpCR32A</w:t>
            </w:r>
          </w:p>
          <w:p w14:paraId="15B18497" w14:textId="77777777" w:rsidR="00743876" w:rsidRDefault="00743876" w:rsidP="00FC39A3"/>
        </w:tc>
        <w:tc>
          <w:tcPr>
            <w:tcW w:w="4961" w:type="dxa"/>
            <w:tcBorders>
              <w:top w:val="single" w:sz="4" w:space="0" w:color="auto"/>
              <w:bottom w:val="single" w:sz="4" w:space="0" w:color="auto"/>
            </w:tcBorders>
            <w:vAlign w:val="center"/>
          </w:tcPr>
          <w:p w14:paraId="56383F1D" w14:textId="77777777" w:rsidR="00743876" w:rsidRDefault="00743876" w:rsidP="00FC39A3">
            <w:pPr>
              <w:adjustRightInd w:val="0"/>
              <w:rPr>
                <w:lang w:val="en-US"/>
              </w:rPr>
            </w:pPr>
            <w:r w:rsidRPr="004C4A5F">
              <w:rPr>
                <w:lang w:val="en-US"/>
              </w:rPr>
              <w:t>Desfacerea tapetelor din hirtie lavabila sau semilavabila</w:t>
            </w:r>
          </w:p>
          <w:p w14:paraId="46DA2675"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A023810"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022D8453" w14:textId="77777777" w:rsidR="00743876" w:rsidRDefault="00743876" w:rsidP="00FC39A3">
            <w:pPr>
              <w:adjustRightInd w:val="0"/>
              <w:jc w:val="center"/>
              <w:rPr>
                <w:rFonts w:ascii="Arial CYR" w:hAnsi="Arial CYR" w:cs="Arial CYR"/>
              </w:rPr>
            </w:pPr>
            <w:r>
              <w:t>83,000</w:t>
            </w:r>
          </w:p>
          <w:p w14:paraId="273A14B5" w14:textId="77777777" w:rsidR="00743876" w:rsidRDefault="00743876" w:rsidP="00FC39A3">
            <w:pPr>
              <w:jc w:val="center"/>
            </w:pPr>
          </w:p>
        </w:tc>
      </w:tr>
      <w:tr w:rsidR="00743876" w14:paraId="3B3640A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7EC8C" w14:textId="77777777" w:rsidR="00743876" w:rsidRDefault="00743876" w:rsidP="00FC39A3">
            <w:r>
              <w:t xml:space="preserve"> 48</w:t>
            </w:r>
          </w:p>
        </w:tc>
        <w:tc>
          <w:tcPr>
            <w:tcW w:w="1701" w:type="dxa"/>
            <w:tcBorders>
              <w:top w:val="single" w:sz="4" w:space="0" w:color="auto"/>
              <w:bottom w:val="single" w:sz="4" w:space="0" w:color="auto"/>
            </w:tcBorders>
            <w:vAlign w:val="center"/>
          </w:tcPr>
          <w:p w14:paraId="054ABA36" w14:textId="77777777" w:rsidR="00743876" w:rsidRDefault="00743876" w:rsidP="00FC39A3">
            <w:pPr>
              <w:rPr>
                <w:lang w:val="en-US"/>
              </w:rPr>
            </w:pPr>
            <w:r>
              <w:rPr>
                <w:lang w:val="en-US"/>
              </w:rPr>
              <w:t>RpCJ35A</w:t>
            </w:r>
          </w:p>
          <w:p w14:paraId="1ED66D21" w14:textId="77777777" w:rsidR="00743876" w:rsidRDefault="00743876" w:rsidP="00FC39A3"/>
        </w:tc>
        <w:tc>
          <w:tcPr>
            <w:tcW w:w="4961" w:type="dxa"/>
            <w:tcBorders>
              <w:top w:val="single" w:sz="4" w:space="0" w:color="auto"/>
              <w:bottom w:val="single" w:sz="4" w:space="0" w:color="auto"/>
            </w:tcBorders>
            <w:vAlign w:val="center"/>
          </w:tcPr>
          <w:p w14:paraId="232557B8" w14:textId="77777777" w:rsidR="00743876" w:rsidRDefault="00743876" w:rsidP="00FC39A3">
            <w:pPr>
              <w:adjustRightInd w:val="0"/>
              <w:rPr>
                <w:lang w:val="en-US"/>
              </w:rPr>
            </w:pPr>
            <w:r w:rsidRPr="004C4A5F">
              <w:rPr>
                <w:lang w:val="en-US"/>
              </w:rPr>
              <w:t>Desfaceri de tencuieli interioare sau exterioare driscuite la pereti sau tavane / pereti</w:t>
            </w:r>
          </w:p>
          <w:p w14:paraId="6AA2E15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5AAD877"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063F0043" w14:textId="77777777" w:rsidR="00743876" w:rsidRDefault="00743876" w:rsidP="00FC39A3">
            <w:pPr>
              <w:adjustRightInd w:val="0"/>
              <w:jc w:val="center"/>
              <w:rPr>
                <w:rFonts w:ascii="Arial CYR" w:hAnsi="Arial CYR" w:cs="Arial CYR"/>
              </w:rPr>
            </w:pPr>
            <w:r>
              <w:t>24,900</w:t>
            </w:r>
          </w:p>
          <w:p w14:paraId="39F9B234" w14:textId="77777777" w:rsidR="00743876" w:rsidRDefault="00743876" w:rsidP="00FC39A3">
            <w:pPr>
              <w:jc w:val="center"/>
            </w:pPr>
          </w:p>
        </w:tc>
      </w:tr>
      <w:tr w:rsidR="00743876" w14:paraId="1240A4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5AC5EC" w14:textId="77777777" w:rsidR="00743876" w:rsidRDefault="00743876" w:rsidP="00FC39A3">
            <w:r>
              <w:t xml:space="preserve"> 49</w:t>
            </w:r>
          </w:p>
        </w:tc>
        <w:tc>
          <w:tcPr>
            <w:tcW w:w="1701" w:type="dxa"/>
            <w:tcBorders>
              <w:top w:val="single" w:sz="4" w:space="0" w:color="auto"/>
              <w:bottom w:val="single" w:sz="4" w:space="0" w:color="auto"/>
            </w:tcBorders>
            <w:vAlign w:val="center"/>
          </w:tcPr>
          <w:p w14:paraId="5467A941" w14:textId="77777777" w:rsidR="00743876" w:rsidRDefault="00743876" w:rsidP="00FC39A3">
            <w:pPr>
              <w:rPr>
                <w:lang w:val="en-US"/>
              </w:rPr>
            </w:pPr>
            <w:r>
              <w:rPr>
                <w:lang w:val="en-US"/>
              </w:rPr>
              <w:t>RpCJ35A</w:t>
            </w:r>
          </w:p>
          <w:p w14:paraId="27D4F722" w14:textId="77777777" w:rsidR="00743876" w:rsidRDefault="00743876" w:rsidP="00FC39A3"/>
        </w:tc>
        <w:tc>
          <w:tcPr>
            <w:tcW w:w="4961" w:type="dxa"/>
            <w:tcBorders>
              <w:top w:val="single" w:sz="4" w:space="0" w:color="auto"/>
              <w:bottom w:val="single" w:sz="4" w:space="0" w:color="auto"/>
            </w:tcBorders>
            <w:vAlign w:val="center"/>
          </w:tcPr>
          <w:p w14:paraId="3019A8FF" w14:textId="77777777" w:rsidR="00743876" w:rsidRDefault="00743876" w:rsidP="00FC39A3">
            <w:pPr>
              <w:adjustRightInd w:val="0"/>
              <w:rPr>
                <w:lang w:val="en-US"/>
              </w:rPr>
            </w:pPr>
            <w:r w:rsidRPr="004C4A5F">
              <w:rPr>
                <w:lang w:val="en-US"/>
              </w:rPr>
              <w:t>Desfaceri de tencuieli interioare sau exterioare driscuite la pereti sau tavane / primul strat de finisare la tavane</w:t>
            </w:r>
          </w:p>
          <w:p w14:paraId="637509B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C028B79"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8AD5A34" w14:textId="77777777" w:rsidR="00743876" w:rsidRDefault="00743876" w:rsidP="00FC39A3">
            <w:pPr>
              <w:adjustRightInd w:val="0"/>
              <w:jc w:val="center"/>
              <w:rPr>
                <w:rFonts w:ascii="Arial CYR" w:hAnsi="Arial CYR" w:cs="Arial CYR"/>
              </w:rPr>
            </w:pPr>
            <w:r>
              <w:t>49,500</w:t>
            </w:r>
          </w:p>
          <w:p w14:paraId="1D6A4E0A" w14:textId="77777777" w:rsidR="00743876" w:rsidRDefault="00743876" w:rsidP="00FC39A3">
            <w:pPr>
              <w:jc w:val="center"/>
            </w:pPr>
          </w:p>
        </w:tc>
      </w:tr>
      <w:tr w:rsidR="00743876" w14:paraId="465809D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7B961" w14:textId="77777777" w:rsidR="00743876" w:rsidRDefault="00743876" w:rsidP="00FC39A3">
            <w:r>
              <w:t xml:space="preserve"> 50</w:t>
            </w:r>
          </w:p>
        </w:tc>
        <w:tc>
          <w:tcPr>
            <w:tcW w:w="1701" w:type="dxa"/>
            <w:tcBorders>
              <w:top w:val="single" w:sz="4" w:space="0" w:color="auto"/>
              <w:bottom w:val="single" w:sz="4" w:space="0" w:color="auto"/>
            </w:tcBorders>
            <w:vAlign w:val="center"/>
          </w:tcPr>
          <w:p w14:paraId="3E8FADBB" w14:textId="77777777" w:rsidR="00743876" w:rsidRDefault="00743876" w:rsidP="00FC39A3">
            <w:pPr>
              <w:rPr>
                <w:lang w:val="en-US"/>
              </w:rPr>
            </w:pPr>
            <w:r>
              <w:rPr>
                <w:lang w:val="en-US"/>
              </w:rPr>
              <w:t>RpIC18B</w:t>
            </w:r>
          </w:p>
          <w:p w14:paraId="2908C390" w14:textId="77777777" w:rsidR="00743876" w:rsidRDefault="00743876" w:rsidP="00FC39A3"/>
        </w:tc>
        <w:tc>
          <w:tcPr>
            <w:tcW w:w="4961" w:type="dxa"/>
            <w:tcBorders>
              <w:top w:val="single" w:sz="4" w:space="0" w:color="auto"/>
              <w:bottom w:val="single" w:sz="4" w:space="0" w:color="auto"/>
            </w:tcBorders>
            <w:vAlign w:val="center"/>
          </w:tcPr>
          <w:p w14:paraId="504342FA" w14:textId="77777777" w:rsidR="00743876" w:rsidRDefault="00743876" w:rsidP="00FC39A3">
            <w:pPr>
              <w:adjustRightInd w:val="0"/>
              <w:rPr>
                <w:lang w:val="en-US"/>
              </w:rPr>
            </w:pPr>
            <w:r w:rsidRPr="004C4A5F">
              <w:rPr>
                <w:lang w:val="en-US"/>
              </w:rPr>
              <w:t>Demontarea tevii negre pentru instalatii, montate la  de incalzire centrala prin insurubare,la constructii de locuit si social-culturale, la legarea aparatelor, a coloanelor de distributie etc. avind diametrul de 1"-1 1/4"</w:t>
            </w:r>
          </w:p>
          <w:p w14:paraId="3F6D5E9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1D2A4AA"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6903F77B" w14:textId="77777777" w:rsidR="00743876" w:rsidRDefault="00743876" w:rsidP="00FC39A3">
            <w:pPr>
              <w:adjustRightInd w:val="0"/>
              <w:jc w:val="center"/>
              <w:rPr>
                <w:rFonts w:ascii="Arial CYR" w:hAnsi="Arial CYR" w:cs="Arial CYR"/>
              </w:rPr>
            </w:pPr>
            <w:r>
              <w:t>14,500</w:t>
            </w:r>
          </w:p>
          <w:p w14:paraId="583A0ED6" w14:textId="77777777" w:rsidR="00743876" w:rsidRDefault="00743876" w:rsidP="00FC39A3">
            <w:pPr>
              <w:jc w:val="center"/>
            </w:pPr>
          </w:p>
        </w:tc>
      </w:tr>
      <w:tr w:rsidR="00743876" w14:paraId="1EA62E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DB493" w14:textId="77777777" w:rsidR="00743876" w:rsidRDefault="00743876" w:rsidP="00FC39A3">
            <w:r>
              <w:t xml:space="preserve"> 51</w:t>
            </w:r>
          </w:p>
        </w:tc>
        <w:tc>
          <w:tcPr>
            <w:tcW w:w="1701" w:type="dxa"/>
            <w:tcBorders>
              <w:top w:val="single" w:sz="4" w:space="0" w:color="auto"/>
              <w:bottom w:val="single" w:sz="4" w:space="0" w:color="auto"/>
            </w:tcBorders>
            <w:vAlign w:val="center"/>
          </w:tcPr>
          <w:p w14:paraId="03854BD7" w14:textId="77777777" w:rsidR="00743876" w:rsidRDefault="00743876" w:rsidP="00FC39A3">
            <w:pPr>
              <w:rPr>
                <w:lang w:val="en-US"/>
              </w:rPr>
            </w:pPr>
            <w:r>
              <w:rPr>
                <w:lang w:val="en-US"/>
              </w:rPr>
              <w:t>RpIB12A</w:t>
            </w:r>
          </w:p>
          <w:p w14:paraId="2BBB21D1" w14:textId="77777777" w:rsidR="00743876" w:rsidRDefault="00743876" w:rsidP="00FC39A3"/>
        </w:tc>
        <w:tc>
          <w:tcPr>
            <w:tcW w:w="4961" w:type="dxa"/>
            <w:tcBorders>
              <w:top w:val="single" w:sz="4" w:space="0" w:color="auto"/>
              <w:bottom w:val="single" w:sz="4" w:space="0" w:color="auto"/>
            </w:tcBorders>
            <w:vAlign w:val="center"/>
          </w:tcPr>
          <w:p w14:paraId="450D16EF" w14:textId="77777777" w:rsidR="00743876" w:rsidRDefault="00743876" w:rsidP="00FC39A3">
            <w:pPr>
              <w:adjustRightInd w:val="0"/>
              <w:rPr>
                <w:lang w:val="en-US"/>
              </w:rPr>
            </w:pPr>
            <w:r>
              <w:t>Demontari convectoare cu masca</w:t>
            </w:r>
          </w:p>
          <w:p w14:paraId="223597A8" w14:textId="77777777" w:rsidR="00743876" w:rsidRDefault="00743876" w:rsidP="00FC39A3"/>
        </w:tc>
        <w:tc>
          <w:tcPr>
            <w:tcW w:w="1560" w:type="dxa"/>
            <w:tcBorders>
              <w:top w:val="single" w:sz="4" w:space="0" w:color="auto"/>
              <w:bottom w:val="single" w:sz="4" w:space="0" w:color="auto"/>
            </w:tcBorders>
            <w:vAlign w:val="center"/>
          </w:tcPr>
          <w:p w14:paraId="7D07D0C9"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FE1972C" w14:textId="77777777" w:rsidR="00743876" w:rsidRDefault="00743876" w:rsidP="00FC39A3">
            <w:pPr>
              <w:adjustRightInd w:val="0"/>
              <w:jc w:val="center"/>
              <w:rPr>
                <w:rFonts w:ascii="Arial CYR" w:hAnsi="Arial CYR" w:cs="Arial CYR"/>
              </w:rPr>
            </w:pPr>
            <w:r>
              <w:t>3,000</w:t>
            </w:r>
          </w:p>
          <w:p w14:paraId="7C71390A" w14:textId="77777777" w:rsidR="00743876" w:rsidRDefault="00743876" w:rsidP="00FC39A3">
            <w:pPr>
              <w:jc w:val="center"/>
            </w:pPr>
          </w:p>
        </w:tc>
      </w:tr>
      <w:tr w:rsidR="00743876" w14:paraId="62D882AD" w14:textId="77777777" w:rsidTr="00FC39A3">
        <w:tc>
          <w:tcPr>
            <w:tcW w:w="709" w:type="dxa"/>
            <w:tcBorders>
              <w:top w:val="nil"/>
              <w:left w:val="single" w:sz="6" w:space="0" w:color="auto"/>
              <w:bottom w:val="nil"/>
              <w:right w:val="nil"/>
            </w:tcBorders>
          </w:tcPr>
          <w:p w14:paraId="6851728E"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17A49DEF" w14:textId="77777777" w:rsidR="00743876" w:rsidRDefault="00743876" w:rsidP="00FC39A3"/>
        </w:tc>
        <w:tc>
          <w:tcPr>
            <w:tcW w:w="4961" w:type="dxa"/>
            <w:tcBorders>
              <w:top w:val="nil"/>
              <w:left w:val="single" w:sz="6" w:space="0" w:color="auto"/>
              <w:bottom w:val="nil"/>
              <w:right w:val="nil"/>
            </w:tcBorders>
          </w:tcPr>
          <w:p w14:paraId="214BA654"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1.2.2. Pardosea</w:t>
            </w:r>
          </w:p>
          <w:p w14:paraId="6E38A972"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0EC97ED1" w14:textId="77777777" w:rsidR="00743876" w:rsidRDefault="00743876" w:rsidP="00FC39A3"/>
        </w:tc>
        <w:tc>
          <w:tcPr>
            <w:tcW w:w="1559" w:type="dxa"/>
            <w:tcBorders>
              <w:top w:val="nil"/>
              <w:left w:val="single" w:sz="6" w:space="0" w:color="auto"/>
              <w:bottom w:val="nil"/>
              <w:right w:val="single" w:sz="4" w:space="0" w:color="auto"/>
            </w:tcBorders>
          </w:tcPr>
          <w:p w14:paraId="6312C9E7" w14:textId="77777777" w:rsidR="00743876" w:rsidRDefault="00743876" w:rsidP="00FC39A3"/>
        </w:tc>
      </w:tr>
      <w:tr w:rsidR="00743876" w14:paraId="2C9088F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1A05EF" w14:textId="77777777" w:rsidR="00743876" w:rsidRDefault="00743876" w:rsidP="00FC39A3">
            <w:r>
              <w:t>52</w:t>
            </w:r>
          </w:p>
        </w:tc>
        <w:tc>
          <w:tcPr>
            <w:tcW w:w="1701" w:type="dxa"/>
            <w:tcBorders>
              <w:top w:val="single" w:sz="4" w:space="0" w:color="auto"/>
              <w:bottom w:val="single" w:sz="4" w:space="0" w:color="auto"/>
            </w:tcBorders>
            <w:vAlign w:val="center"/>
          </w:tcPr>
          <w:p w14:paraId="2C62688F" w14:textId="77777777" w:rsidR="00743876" w:rsidRDefault="00743876" w:rsidP="00FC39A3">
            <w:pPr>
              <w:rPr>
                <w:lang w:val="en-US"/>
              </w:rPr>
            </w:pPr>
            <w:r>
              <w:rPr>
                <w:lang w:val="en-US"/>
              </w:rPr>
              <w:t>CG56A</w:t>
            </w:r>
          </w:p>
          <w:p w14:paraId="5651FB68" w14:textId="77777777" w:rsidR="00743876" w:rsidRDefault="00743876" w:rsidP="00FC39A3"/>
        </w:tc>
        <w:tc>
          <w:tcPr>
            <w:tcW w:w="4961" w:type="dxa"/>
            <w:tcBorders>
              <w:top w:val="single" w:sz="4" w:space="0" w:color="auto"/>
              <w:bottom w:val="single" w:sz="4" w:space="0" w:color="auto"/>
            </w:tcBorders>
            <w:vAlign w:val="center"/>
          </w:tcPr>
          <w:p w14:paraId="2226AD3C" w14:textId="77777777" w:rsidR="00743876" w:rsidRDefault="00743876" w:rsidP="00FC39A3">
            <w:pPr>
              <w:adjustRightInd w:val="0"/>
              <w:rPr>
                <w:lang w:val="en-US"/>
              </w:rPr>
            </w:pPr>
            <w:r w:rsidRPr="004C4A5F">
              <w:rPr>
                <w:lang w:val="en-US"/>
              </w:rPr>
              <w:t>Sapa din amestec de autonivelare "Nivelir": grosime 10mm</w:t>
            </w:r>
          </w:p>
          <w:p w14:paraId="40D0923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C862365"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6108A43E" w14:textId="77777777" w:rsidR="00743876" w:rsidRDefault="00743876" w:rsidP="00FC39A3">
            <w:pPr>
              <w:adjustRightInd w:val="0"/>
              <w:jc w:val="center"/>
              <w:rPr>
                <w:rFonts w:ascii="Arial CYR" w:hAnsi="Arial CYR" w:cs="Arial CYR"/>
              </w:rPr>
            </w:pPr>
            <w:r>
              <w:t>49,500</w:t>
            </w:r>
          </w:p>
          <w:p w14:paraId="2391D476" w14:textId="77777777" w:rsidR="00743876" w:rsidRDefault="00743876" w:rsidP="00FC39A3">
            <w:pPr>
              <w:jc w:val="center"/>
            </w:pPr>
          </w:p>
        </w:tc>
      </w:tr>
      <w:tr w:rsidR="00743876" w14:paraId="2A7868A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313E4" w14:textId="77777777" w:rsidR="00743876" w:rsidRDefault="00743876" w:rsidP="00FC39A3">
            <w:r>
              <w:t xml:space="preserve"> 53</w:t>
            </w:r>
          </w:p>
        </w:tc>
        <w:tc>
          <w:tcPr>
            <w:tcW w:w="1701" w:type="dxa"/>
            <w:tcBorders>
              <w:top w:val="single" w:sz="4" w:space="0" w:color="auto"/>
              <w:bottom w:val="single" w:sz="4" w:space="0" w:color="auto"/>
            </w:tcBorders>
            <w:vAlign w:val="center"/>
          </w:tcPr>
          <w:p w14:paraId="057EF975" w14:textId="77777777" w:rsidR="00743876" w:rsidRDefault="00743876" w:rsidP="00FC39A3">
            <w:pPr>
              <w:rPr>
                <w:lang w:val="en-US"/>
              </w:rPr>
            </w:pPr>
            <w:r>
              <w:rPr>
                <w:lang w:val="en-US"/>
              </w:rPr>
              <w:t>CG08A</w:t>
            </w:r>
          </w:p>
          <w:p w14:paraId="7334B8FF" w14:textId="77777777" w:rsidR="00743876" w:rsidRDefault="00743876" w:rsidP="00FC39A3"/>
        </w:tc>
        <w:tc>
          <w:tcPr>
            <w:tcW w:w="4961" w:type="dxa"/>
            <w:tcBorders>
              <w:top w:val="single" w:sz="4" w:space="0" w:color="auto"/>
              <w:bottom w:val="single" w:sz="4" w:space="0" w:color="auto"/>
            </w:tcBorders>
            <w:vAlign w:val="center"/>
          </w:tcPr>
          <w:p w14:paraId="48A9F104" w14:textId="77777777" w:rsidR="00743876" w:rsidRDefault="00743876" w:rsidP="00FC39A3">
            <w:pPr>
              <w:adjustRightInd w:val="0"/>
              <w:rPr>
                <w:lang w:val="en-US"/>
              </w:rPr>
            </w:pPr>
            <w:r w:rsidRPr="004C4A5F">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3A90135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4422E1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39EE36FD" w14:textId="77777777" w:rsidR="00743876" w:rsidRDefault="00743876" w:rsidP="00FC39A3">
            <w:pPr>
              <w:adjustRightInd w:val="0"/>
              <w:jc w:val="center"/>
              <w:rPr>
                <w:rFonts w:ascii="Arial CYR" w:hAnsi="Arial CYR" w:cs="Arial CYR"/>
              </w:rPr>
            </w:pPr>
            <w:r>
              <w:t>49,500</w:t>
            </w:r>
          </w:p>
          <w:p w14:paraId="02C06892" w14:textId="77777777" w:rsidR="00743876" w:rsidRDefault="00743876" w:rsidP="00FC39A3">
            <w:pPr>
              <w:jc w:val="center"/>
            </w:pPr>
          </w:p>
        </w:tc>
      </w:tr>
      <w:tr w:rsidR="00743876" w14:paraId="36367A42" w14:textId="77777777" w:rsidTr="00FC39A3">
        <w:tc>
          <w:tcPr>
            <w:tcW w:w="709" w:type="dxa"/>
            <w:tcBorders>
              <w:top w:val="nil"/>
              <w:left w:val="single" w:sz="6" w:space="0" w:color="auto"/>
              <w:bottom w:val="nil"/>
              <w:right w:val="nil"/>
            </w:tcBorders>
          </w:tcPr>
          <w:p w14:paraId="6853B0AD"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6DADBDCD" w14:textId="77777777" w:rsidR="00743876" w:rsidRDefault="00743876" w:rsidP="00FC39A3"/>
        </w:tc>
        <w:tc>
          <w:tcPr>
            <w:tcW w:w="4961" w:type="dxa"/>
            <w:tcBorders>
              <w:top w:val="nil"/>
              <w:left w:val="single" w:sz="6" w:space="0" w:color="auto"/>
              <w:bottom w:val="nil"/>
              <w:right w:val="nil"/>
            </w:tcBorders>
          </w:tcPr>
          <w:p w14:paraId="3D576353"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1.2.3. Tavan</w:t>
            </w:r>
          </w:p>
          <w:p w14:paraId="5C8A38BF"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3DAFF02C" w14:textId="77777777" w:rsidR="00743876" w:rsidRDefault="00743876" w:rsidP="00FC39A3"/>
        </w:tc>
        <w:tc>
          <w:tcPr>
            <w:tcW w:w="1559" w:type="dxa"/>
            <w:tcBorders>
              <w:top w:val="nil"/>
              <w:left w:val="single" w:sz="6" w:space="0" w:color="auto"/>
              <w:bottom w:val="nil"/>
              <w:right w:val="single" w:sz="4" w:space="0" w:color="auto"/>
            </w:tcBorders>
          </w:tcPr>
          <w:p w14:paraId="219D9A55" w14:textId="77777777" w:rsidR="00743876" w:rsidRDefault="00743876" w:rsidP="00FC39A3"/>
        </w:tc>
      </w:tr>
      <w:tr w:rsidR="00743876" w14:paraId="611F2EC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D0579" w14:textId="77777777" w:rsidR="00743876" w:rsidRDefault="00743876" w:rsidP="00FC39A3">
            <w:r>
              <w:t>54</w:t>
            </w:r>
          </w:p>
        </w:tc>
        <w:tc>
          <w:tcPr>
            <w:tcW w:w="1701" w:type="dxa"/>
            <w:tcBorders>
              <w:top w:val="single" w:sz="4" w:space="0" w:color="auto"/>
              <w:bottom w:val="single" w:sz="4" w:space="0" w:color="auto"/>
            </w:tcBorders>
            <w:vAlign w:val="center"/>
          </w:tcPr>
          <w:p w14:paraId="1FC7E872" w14:textId="77777777" w:rsidR="00743876" w:rsidRDefault="00743876" w:rsidP="00FC39A3">
            <w:pPr>
              <w:rPr>
                <w:lang w:val="en-US"/>
              </w:rPr>
            </w:pPr>
            <w:r>
              <w:rPr>
                <w:lang w:val="en-US"/>
              </w:rPr>
              <w:t>CN53A</w:t>
            </w:r>
          </w:p>
          <w:p w14:paraId="532D300F" w14:textId="77777777" w:rsidR="00743876" w:rsidRDefault="00743876" w:rsidP="00FC39A3"/>
        </w:tc>
        <w:tc>
          <w:tcPr>
            <w:tcW w:w="4961" w:type="dxa"/>
            <w:tcBorders>
              <w:top w:val="single" w:sz="4" w:space="0" w:color="auto"/>
              <w:bottom w:val="single" w:sz="4" w:space="0" w:color="auto"/>
            </w:tcBorders>
            <w:vAlign w:val="center"/>
          </w:tcPr>
          <w:p w14:paraId="079996B4" w14:textId="77777777" w:rsidR="00743876" w:rsidRDefault="00743876" w:rsidP="00FC39A3">
            <w:pPr>
              <w:adjustRightInd w:val="0"/>
              <w:rPr>
                <w:lang w:val="en-US"/>
              </w:rPr>
            </w:pPr>
            <w:r w:rsidRPr="004C4A5F">
              <w:rPr>
                <w:lang w:val="en-US"/>
              </w:rPr>
              <w:t>Grunduirea suprafetelor interioare a peretilor si tavanelor</w:t>
            </w:r>
          </w:p>
          <w:p w14:paraId="2A37366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32F0468"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DC8CE57" w14:textId="77777777" w:rsidR="00743876" w:rsidRDefault="00743876" w:rsidP="00FC39A3">
            <w:pPr>
              <w:adjustRightInd w:val="0"/>
              <w:jc w:val="center"/>
              <w:rPr>
                <w:rFonts w:ascii="Arial CYR" w:hAnsi="Arial CYR" w:cs="Arial CYR"/>
              </w:rPr>
            </w:pPr>
            <w:r>
              <w:t>49,500</w:t>
            </w:r>
          </w:p>
          <w:p w14:paraId="7BA0C129" w14:textId="77777777" w:rsidR="00743876" w:rsidRDefault="00743876" w:rsidP="00FC39A3">
            <w:pPr>
              <w:jc w:val="center"/>
            </w:pPr>
          </w:p>
        </w:tc>
      </w:tr>
      <w:tr w:rsidR="00743876" w14:paraId="1C98963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1EC33" w14:textId="77777777" w:rsidR="00743876" w:rsidRDefault="00743876" w:rsidP="00FC39A3">
            <w:r>
              <w:t xml:space="preserve"> 55</w:t>
            </w:r>
          </w:p>
        </w:tc>
        <w:tc>
          <w:tcPr>
            <w:tcW w:w="1701" w:type="dxa"/>
            <w:tcBorders>
              <w:top w:val="single" w:sz="4" w:space="0" w:color="auto"/>
              <w:bottom w:val="single" w:sz="4" w:space="0" w:color="auto"/>
            </w:tcBorders>
            <w:vAlign w:val="center"/>
          </w:tcPr>
          <w:p w14:paraId="55DF0F95" w14:textId="77777777" w:rsidR="00743876" w:rsidRDefault="00743876" w:rsidP="00FC39A3">
            <w:pPr>
              <w:rPr>
                <w:lang w:val="en-US"/>
              </w:rPr>
            </w:pPr>
            <w:r>
              <w:rPr>
                <w:lang w:val="en-US"/>
              </w:rPr>
              <w:t>CF57A</w:t>
            </w:r>
          </w:p>
          <w:p w14:paraId="6965A3AA" w14:textId="77777777" w:rsidR="00743876" w:rsidRDefault="00743876" w:rsidP="00FC39A3"/>
        </w:tc>
        <w:tc>
          <w:tcPr>
            <w:tcW w:w="4961" w:type="dxa"/>
            <w:tcBorders>
              <w:top w:val="single" w:sz="4" w:space="0" w:color="auto"/>
              <w:bottom w:val="single" w:sz="4" w:space="0" w:color="auto"/>
            </w:tcBorders>
            <w:vAlign w:val="center"/>
          </w:tcPr>
          <w:p w14:paraId="7B44971B" w14:textId="77777777" w:rsidR="00743876" w:rsidRDefault="00743876" w:rsidP="00FC39A3">
            <w:pPr>
              <w:adjustRightInd w:val="0"/>
              <w:rPr>
                <w:lang w:val="en-US"/>
              </w:rPr>
            </w:pPr>
            <w:r w:rsidRPr="004C4A5F">
              <w:rPr>
                <w:lang w:val="en-US"/>
              </w:rPr>
              <w:t>Aplicarea manuala a chitului pe baza de ipsos "Eurofin" grosime 1,0 mm pe suprafetele  peretilor,  coloanelor  si  tavanelor</w:t>
            </w:r>
          </w:p>
          <w:p w14:paraId="1165EBA9"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E0E67D2"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9B1AA52" w14:textId="77777777" w:rsidR="00743876" w:rsidRDefault="00743876" w:rsidP="00FC39A3">
            <w:pPr>
              <w:adjustRightInd w:val="0"/>
              <w:jc w:val="center"/>
              <w:rPr>
                <w:rFonts w:ascii="Arial CYR" w:hAnsi="Arial CYR" w:cs="Arial CYR"/>
              </w:rPr>
            </w:pPr>
            <w:r>
              <w:t>49,500</w:t>
            </w:r>
          </w:p>
          <w:p w14:paraId="0FDFED20" w14:textId="77777777" w:rsidR="00743876" w:rsidRDefault="00743876" w:rsidP="00FC39A3">
            <w:pPr>
              <w:jc w:val="center"/>
            </w:pPr>
          </w:p>
        </w:tc>
      </w:tr>
      <w:tr w:rsidR="00743876" w14:paraId="2517117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8125A" w14:textId="77777777" w:rsidR="00743876" w:rsidRDefault="00743876" w:rsidP="00FC39A3">
            <w:r>
              <w:t xml:space="preserve"> 56</w:t>
            </w:r>
          </w:p>
        </w:tc>
        <w:tc>
          <w:tcPr>
            <w:tcW w:w="1701" w:type="dxa"/>
            <w:tcBorders>
              <w:top w:val="single" w:sz="4" w:space="0" w:color="auto"/>
              <w:bottom w:val="single" w:sz="4" w:space="0" w:color="auto"/>
            </w:tcBorders>
            <w:vAlign w:val="center"/>
          </w:tcPr>
          <w:p w14:paraId="2A74D406" w14:textId="77777777" w:rsidR="00743876" w:rsidRDefault="00743876" w:rsidP="00FC39A3">
            <w:pPr>
              <w:rPr>
                <w:lang w:val="en-US"/>
              </w:rPr>
            </w:pPr>
            <w:r>
              <w:rPr>
                <w:lang w:val="en-US"/>
              </w:rPr>
              <w:t>CN53A</w:t>
            </w:r>
          </w:p>
          <w:p w14:paraId="5EF6AF0A" w14:textId="77777777" w:rsidR="00743876" w:rsidRDefault="00743876" w:rsidP="00FC39A3"/>
        </w:tc>
        <w:tc>
          <w:tcPr>
            <w:tcW w:w="4961" w:type="dxa"/>
            <w:tcBorders>
              <w:top w:val="single" w:sz="4" w:space="0" w:color="auto"/>
              <w:bottom w:val="single" w:sz="4" w:space="0" w:color="auto"/>
            </w:tcBorders>
            <w:vAlign w:val="center"/>
          </w:tcPr>
          <w:p w14:paraId="38A5E9B3" w14:textId="77777777" w:rsidR="00743876" w:rsidRDefault="00743876" w:rsidP="00FC39A3">
            <w:pPr>
              <w:adjustRightInd w:val="0"/>
              <w:rPr>
                <w:lang w:val="en-US"/>
              </w:rPr>
            </w:pPr>
            <w:r w:rsidRPr="004C4A5F">
              <w:rPr>
                <w:lang w:val="en-US"/>
              </w:rPr>
              <w:t>Grunduirea suprafetelor interioare a peretilor si tavanelor</w:t>
            </w:r>
          </w:p>
          <w:p w14:paraId="5003546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ACA3EED"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BDCCA76" w14:textId="77777777" w:rsidR="00743876" w:rsidRDefault="00743876" w:rsidP="00FC39A3">
            <w:pPr>
              <w:adjustRightInd w:val="0"/>
              <w:jc w:val="center"/>
              <w:rPr>
                <w:rFonts w:ascii="Arial CYR" w:hAnsi="Arial CYR" w:cs="Arial CYR"/>
              </w:rPr>
            </w:pPr>
            <w:r>
              <w:t>49,500</w:t>
            </w:r>
          </w:p>
          <w:p w14:paraId="504FEBD4" w14:textId="77777777" w:rsidR="00743876" w:rsidRDefault="00743876" w:rsidP="00FC39A3">
            <w:pPr>
              <w:jc w:val="center"/>
            </w:pPr>
          </w:p>
        </w:tc>
      </w:tr>
      <w:tr w:rsidR="00743876" w14:paraId="4132D4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06AA5A" w14:textId="77777777" w:rsidR="00743876" w:rsidRDefault="00743876" w:rsidP="00FC39A3">
            <w:r>
              <w:t xml:space="preserve"> 57</w:t>
            </w:r>
          </w:p>
        </w:tc>
        <w:tc>
          <w:tcPr>
            <w:tcW w:w="1701" w:type="dxa"/>
            <w:tcBorders>
              <w:top w:val="single" w:sz="4" w:space="0" w:color="auto"/>
              <w:bottom w:val="single" w:sz="4" w:space="0" w:color="auto"/>
            </w:tcBorders>
            <w:vAlign w:val="center"/>
          </w:tcPr>
          <w:p w14:paraId="77C1EC2C" w14:textId="77777777" w:rsidR="00743876" w:rsidRDefault="00743876" w:rsidP="00FC39A3">
            <w:pPr>
              <w:rPr>
                <w:lang w:val="en-US"/>
              </w:rPr>
            </w:pPr>
            <w:r>
              <w:rPr>
                <w:lang w:val="en-US"/>
              </w:rPr>
              <w:t>CN06A</w:t>
            </w:r>
          </w:p>
          <w:p w14:paraId="658E5E00" w14:textId="77777777" w:rsidR="00743876" w:rsidRDefault="00743876" w:rsidP="00FC39A3"/>
        </w:tc>
        <w:tc>
          <w:tcPr>
            <w:tcW w:w="4961" w:type="dxa"/>
            <w:tcBorders>
              <w:top w:val="single" w:sz="4" w:space="0" w:color="auto"/>
              <w:bottom w:val="single" w:sz="4" w:space="0" w:color="auto"/>
            </w:tcBorders>
            <w:vAlign w:val="center"/>
          </w:tcPr>
          <w:p w14:paraId="21B921B5" w14:textId="77777777" w:rsidR="00743876" w:rsidRDefault="00743876" w:rsidP="00FC39A3">
            <w:pPr>
              <w:adjustRightInd w:val="0"/>
              <w:rPr>
                <w:lang w:val="en-US"/>
              </w:rPr>
            </w:pPr>
            <w:r w:rsidRPr="004C4A5F">
              <w:rPr>
                <w:lang w:val="en-US"/>
              </w:rPr>
              <w:t>Vopsitorii interioare cu vopsea lavabila de tip "Mattlatex" sau analog, cu rezistenta sporita la spalare, aplicate in 2 straturi pe glet existent, executate manual</w:t>
            </w:r>
          </w:p>
          <w:p w14:paraId="564EF25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DB31E43"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4B9CCE73" w14:textId="77777777" w:rsidR="00743876" w:rsidRDefault="00743876" w:rsidP="00FC39A3">
            <w:pPr>
              <w:adjustRightInd w:val="0"/>
              <w:jc w:val="center"/>
              <w:rPr>
                <w:rFonts w:ascii="Arial CYR" w:hAnsi="Arial CYR" w:cs="Arial CYR"/>
              </w:rPr>
            </w:pPr>
            <w:r>
              <w:t>49,500</w:t>
            </w:r>
          </w:p>
          <w:p w14:paraId="59A8F103" w14:textId="77777777" w:rsidR="00743876" w:rsidRDefault="00743876" w:rsidP="00FC39A3">
            <w:pPr>
              <w:jc w:val="center"/>
            </w:pPr>
          </w:p>
        </w:tc>
      </w:tr>
      <w:tr w:rsidR="00743876" w14:paraId="3E22E43C" w14:textId="77777777" w:rsidTr="00FC39A3">
        <w:tc>
          <w:tcPr>
            <w:tcW w:w="709" w:type="dxa"/>
            <w:tcBorders>
              <w:top w:val="nil"/>
              <w:left w:val="single" w:sz="6" w:space="0" w:color="auto"/>
              <w:bottom w:val="nil"/>
              <w:right w:val="nil"/>
            </w:tcBorders>
          </w:tcPr>
          <w:p w14:paraId="5618FA0E"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173DD44A" w14:textId="77777777" w:rsidR="00743876" w:rsidRDefault="00743876" w:rsidP="00FC39A3"/>
        </w:tc>
        <w:tc>
          <w:tcPr>
            <w:tcW w:w="4961" w:type="dxa"/>
            <w:tcBorders>
              <w:top w:val="nil"/>
              <w:left w:val="single" w:sz="6" w:space="0" w:color="auto"/>
              <w:bottom w:val="nil"/>
              <w:right w:val="nil"/>
            </w:tcBorders>
          </w:tcPr>
          <w:p w14:paraId="3A05CF42"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1.2.4. Pereti, inclusiv glafuri</w:t>
            </w:r>
          </w:p>
          <w:p w14:paraId="0BECEF8C"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1BAE75CC" w14:textId="77777777" w:rsidR="00743876" w:rsidRDefault="00743876" w:rsidP="00FC39A3"/>
        </w:tc>
        <w:tc>
          <w:tcPr>
            <w:tcW w:w="1559" w:type="dxa"/>
            <w:tcBorders>
              <w:top w:val="nil"/>
              <w:left w:val="single" w:sz="6" w:space="0" w:color="auto"/>
              <w:bottom w:val="nil"/>
              <w:right w:val="single" w:sz="4" w:space="0" w:color="auto"/>
            </w:tcBorders>
          </w:tcPr>
          <w:p w14:paraId="0EE9E5D5" w14:textId="77777777" w:rsidR="00743876" w:rsidRDefault="00743876" w:rsidP="00FC39A3"/>
        </w:tc>
      </w:tr>
      <w:tr w:rsidR="00743876" w14:paraId="5FBA1BF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AB30D" w14:textId="77777777" w:rsidR="00743876" w:rsidRDefault="00743876" w:rsidP="00FC39A3">
            <w:r>
              <w:t>58</w:t>
            </w:r>
          </w:p>
        </w:tc>
        <w:tc>
          <w:tcPr>
            <w:tcW w:w="1701" w:type="dxa"/>
            <w:tcBorders>
              <w:top w:val="single" w:sz="4" w:space="0" w:color="auto"/>
              <w:bottom w:val="single" w:sz="4" w:space="0" w:color="auto"/>
            </w:tcBorders>
            <w:vAlign w:val="center"/>
          </w:tcPr>
          <w:p w14:paraId="58D3F115" w14:textId="77777777" w:rsidR="00743876" w:rsidRDefault="00743876" w:rsidP="00FC39A3">
            <w:pPr>
              <w:rPr>
                <w:lang w:val="en-US"/>
              </w:rPr>
            </w:pPr>
            <w:r>
              <w:rPr>
                <w:lang w:val="en-US"/>
              </w:rPr>
              <w:t>CN53A</w:t>
            </w:r>
          </w:p>
          <w:p w14:paraId="55D49A07" w14:textId="77777777" w:rsidR="00743876" w:rsidRDefault="00743876" w:rsidP="00FC39A3"/>
        </w:tc>
        <w:tc>
          <w:tcPr>
            <w:tcW w:w="4961" w:type="dxa"/>
            <w:tcBorders>
              <w:top w:val="single" w:sz="4" w:space="0" w:color="auto"/>
              <w:bottom w:val="single" w:sz="4" w:space="0" w:color="auto"/>
            </w:tcBorders>
            <w:vAlign w:val="center"/>
          </w:tcPr>
          <w:p w14:paraId="5825F1DB" w14:textId="77777777" w:rsidR="00743876" w:rsidRDefault="00743876" w:rsidP="00FC39A3">
            <w:pPr>
              <w:adjustRightInd w:val="0"/>
              <w:rPr>
                <w:lang w:val="en-US"/>
              </w:rPr>
            </w:pPr>
            <w:r w:rsidRPr="004C4A5F">
              <w:rPr>
                <w:lang w:val="en-US"/>
              </w:rPr>
              <w:t>Grunduirea suprafetelor interioare a peretilor si tavanelor / Grund antifungic de tip Supraton Lux Biocid sau analog</w:t>
            </w:r>
          </w:p>
          <w:p w14:paraId="42BC4D4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CEE6EA5"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72178A74" w14:textId="77777777" w:rsidR="00743876" w:rsidRDefault="00743876" w:rsidP="00FC39A3">
            <w:pPr>
              <w:adjustRightInd w:val="0"/>
              <w:jc w:val="center"/>
              <w:rPr>
                <w:rFonts w:ascii="Arial CYR" w:hAnsi="Arial CYR" w:cs="Arial CYR"/>
              </w:rPr>
            </w:pPr>
            <w:r>
              <w:t>83,000</w:t>
            </w:r>
          </w:p>
          <w:p w14:paraId="0C276E2B" w14:textId="77777777" w:rsidR="00743876" w:rsidRDefault="00743876" w:rsidP="00FC39A3">
            <w:pPr>
              <w:jc w:val="center"/>
            </w:pPr>
          </w:p>
        </w:tc>
      </w:tr>
      <w:tr w:rsidR="00743876" w14:paraId="7AD739D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D0DE35" w14:textId="77777777" w:rsidR="00743876" w:rsidRDefault="00743876" w:rsidP="00FC39A3">
            <w:r>
              <w:t xml:space="preserve"> 59</w:t>
            </w:r>
          </w:p>
        </w:tc>
        <w:tc>
          <w:tcPr>
            <w:tcW w:w="1701" w:type="dxa"/>
            <w:tcBorders>
              <w:top w:val="single" w:sz="4" w:space="0" w:color="auto"/>
              <w:bottom w:val="single" w:sz="4" w:space="0" w:color="auto"/>
            </w:tcBorders>
            <w:vAlign w:val="center"/>
          </w:tcPr>
          <w:p w14:paraId="44E93F31" w14:textId="77777777" w:rsidR="00743876" w:rsidRDefault="00743876" w:rsidP="00FC39A3">
            <w:pPr>
              <w:rPr>
                <w:lang w:val="en-US"/>
              </w:rPr>
            </w:pPr>
            <w:r>
              <w:rPr>
                <w:lang w:val="en-US"/>
              </w:rPr>
              <w:t>CF50B</w:t>
            </w:r>
          </w:p>
          <w:p w14:paraId="432A0D86" w14:textId="77777777" w:rsidR="00743876" w:rsidRDefault="00743876" w:rsidP="00FC39A3"/>
        </w:tc>
        <w:tc>
          <w:tcPr>
            <w:tcW w:w="4961" w:type="dxa"/>
            <w:tcBorders>
              <w:top w:val="single" w:sz="4" w:space="0" w:color="auto"/>
              <w:bottom w:val="single" w:sz="4" w:space="0" w:color="auto"/>
            </w:tcBorders>
            <w:vAlign w:val="center"/>
          </w:tcPr>
          <w:p w14:paraId="3F55AC8A" w14:textId="77777777" w:rsidR="00743876" w:rsidRDefault="00743876" w:rsidP="00FC39A3">
            <w:pPr>
              <w:adjustRightInd w:val="0"/>
              <w:rPr>
                <w:lang w:val="en-US"/>
              </w:rPr>
            </w:pPr>
            <w:r w:rsidRPr="004C4A5F">
              <w:rPr>
                <w:lang w:val="en-US"/>
              </w:rPr>
              <w:t>Tencuieli interioare de 5 mm grosime, executate manual, cu amestec uscat pe baza de ipsos, la pereti si pereti despartitori, preparare manuala a mortarului.</w:t>
            </w:r>
          </w:p>
          <w:p w14:paraId="54C9025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E6AFBF9"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95166C9" w14:textId="77777777" w:rsidR="00743876" w:rsidRDefault="00743876" w:rsidP="00FC39A3">
            <w:pPr>
              <w:adjustRightInd w:val="0"/>
              <w:jc w:val="center"/>
              <w:rPr>
                <w:rFonts w:ascii="Arial CYR" w:hAnsi="Arial CYR" w:cs="Arial CYR"/>
              </w:rPr>
            </w:pPr>
            <w:r>
              <w:t>83,000</w:t>
            </w:r>
          </w:p>
          <w:p w14:paraId="32E0F301" w14:textId="77777777" w:rsidR="00743876" w:rsidRDefault="00743876" w:rsidP="00FC39A3">
            <w:pPr>
              <w:jc w:val="center"/>
            </w:pPr>
          </w:p>
        </w:tc>
      </w:tr>
      <w:tr w:rsidR="00743876" w14:paraId="0534163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3BE95" w14:textId="77777777" w:rsidR="00743876" w:rsidRDefault="00743876" w:rsidP="00FC39A3">
            <w:r>
              <w:t xml:space="preserve"> 60</w:t>
            </w:r>
          </w:p>
        </w:tc>
        <w:tc>
          <w:tcPr>
            <w:tcW w:w="1701" w:type="dxa"/>
            <w:tcBorders>
              <w:top w:val="single" w:sz="4" w:space="0" w:color="auto"/>
              <w:bottom w:val="single" w:sz="4" w:space="0" w:color="auto"/>
            </w:tcBorders>
            <w:vAlign w:val="center"/>
          </w:tcPr>
          <w:p w14:paraId="2F43382A" w14:textId="77777777" w:rsidR="00743876" w:rsidRDefault="00743876" w:rsidP="00FC39A3">
            <w:pPr>
              <w:rPr>
                <w:lang w:val="en-US"/>
              </w:rPr>
            </w:pPr>
            <w:r>
              <w:rPr>
                <w:lang w:val="en-US"/>
              </w:rPr>
              <w:t>CF51B</w:t>
            </w:r>
          </w:p>
          <w:p w14:paraId="40CE7B86" w14:textId="77777777" w:rsidR="00743876" w:rsidRDefault="00743876" w:rsidP="00FC39A3"/>
        </w:tc>
        <w:tc>
          <w:tcPr>
            <w:tcW w:w="4961" w:type="dxa"/>
            <w:tcBorders>
              <w:top w:val="single" w:sz="4" w:space="0" w:color="auto"/>
              <w:bottom w:val="single" w:sz="4" w:space="0" w:color="auto"/>
            </w:tcBorders>
            <w:vAlign w:val="center"/>
          </w:tcPr>
          <w:p w14:paraId="4C659C78" w14:textId="77777777" w:rsidR="00743876" w:rsidRDefault="00743876" w:rsidP="00FC39A3">
            <w:pPr>
              <w:adjustRightInd w:val="0"/>
              <w:rPr>
                <w:lang w:val="en-US"/>
              </w:rPr>
            </w:pPr>
            <w:r w:rsidRPr="004C4A5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71308ACC" w14:textId="77777777" w:rsidR="00743876" w:rsidRDefault="00743876" w:rsidP="00FC39A3"/>
        </w:tc>
        <w:tc>
          <w:tcPr>
            <w:tcW w:w="1560" w:type="dxa"/>
            <w:tcBorders>
              <w:top w:val="single" w:sz="4" w:space="0" w:color="auto"/>
              <w:bottom w:val="single" w:sz="4" w:space="0" w:color="auto"/>
            </w:tcBorders>
            <w:vAlign w:val="center"/>
          </w:tcPr>
          <w:p w14:paraId="6E49A0D4"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19ABD470" w14:textId="77777777" w:rsidR="00743876" w:rsidRDefault="00743876" w:rsidP="00FC39A3">
            <w:pPr>
              <w:adjustRightInd w:val="0"/>
              <w:jc w:val="center"/>
              <w:rPr>
                <w:rFonts w:ascii="Arial CYR" w:hAnsi="Arial CYR" w:cs="Arial CYR"/>
              </w:rPr>
            </w:pPr>
            <w:r>
              <w:t>24,900</w:t>
            </w:r>
          </w:p>
          <w:p w14:paraId="7001840F" w14:textId="77777777" w:rsidR="00743876" w:rsidRDefault="00743876" w:rsidP="00FC39A3">
            <w:pPr>
              <w:jc w:val="center"/>
            </w:pPr>
          </w:p>
        </w:tc>
      </w:tr>
      <w:tr w:rsidR="00743876" w14:paraId="4F07B44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4B251" w14:textId="77777777" w:rsidR="00743876" w:rsidRDefault="00743876" w:rsidP="00FC39A3">
            <w:r>
              <w:t xml:space="preserve"> 61</w:t>
            </w:r>
          </w:p>
        </w:tc>
        <w:tc>
          <w:tcPr>
            <w:tcW w:w="1701" w:type="dxa"/>
            <w:tcBorders>
              <w:top w:val="single" w:sz="4" w:space="0" w:color="auto"/>
              <w:bottom w:val="single" w:sz="4" w:space="0" w:color="auto"/>
            </w:tcBorders>
            <w:vAlign w:val="center"/>
          </w:tcPr>
          <w:p w14:paraId="787996B4" w14:textId="77777777" w:rsidR="00743876" w:rsidRDefault="00743876" w:rsidP="00FC39A3">
            <w:pPr>
              <w:rPr>
                <w:lang w:val="en-US"/>
              </w:rPr>
            </w:pPr>
            <w:r>
              <w:rPr>
                <w:lang w:val="en-US"/>
              </w:rPr>
              <w:t>CF17C</w:t>
            </w:r>
          </w:p>
          <w:p w14:paraId="6B9769F4" w14:textId="77777777" w:rsidR="00743876" w:rsidRDefault="00743876" w:rsidP="00FC39A3"/>
        </w:tc>
        <w:tc>
          <w:tcPr>
            <w:tcW w:w="4961" w:type="dxa"/>
            <w:tcBorders>
              <w:top w:val="single" w:sz="4" w:space="0" w:color="auto"/>
              <w:bottom w:val="single" w:sz="4" w:space="0" w:color="auto"/>
            </w:tcBorders>
            <w:vAlign w:val="center"/>
          </w:tcPr>
          <w:p w14:paraId="2AC8AB81" w14:textId="77777777" w:rsidR="00743876" w:rsidRDefault="00743876" w:rsidP="00FC39A3">
            <w:pPr>
              <w:adjustRightInd w:val="0"/>
              <w:rPr>
                <w:lang w:val="en-US"/>
              </w:rPr>
            </w:pPr>
            <w:r w:rsidRPr="004C4A5F">
              <w:rPr>
                <w:lang w:val="en-US"/>
              </w:rPr>
              <w:t>Diverse lucrari - strat de impaslitura din fibra de sticla aplicat pe suprafata elementelor prefabricate din b.c.a. lipit cu aracet, inclusiv stratul de amorsaj</w:t>
            </w:r>
          </w:p>
          <w:p w14:paraId="6F68430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DE1966E"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254B6BB" w14:textId="77777777" w:rsidR="00743876" w:rsidRDefault="00743876" w:rsidP="00FC39A3">
            <w:pPr>
              <w:adjustRightInd w:val="0"/>
              <w:jc w:val="center"/>
              <w:rPr>
                <w:rFonts w:ascii="Arial CYR" w:hAnsi="Arial CYR" w:cs="Arial CYR"/>
              </w:rPr>
            </w:pPr>
            <w:r>
              <w:t>83,000</w:t>
            </w:r>
          </w:p>
          <w:p w14:paraId="26F2E353" w14:textId="77777777" w:rsidR="00743876" w:rsidRDefault="00743876" w:rsidP="00FC39A3">
            <w:pPr>
              <w:jc w:val="center"/>
            </w:pPr>
          </w:p>
        </w:tc>
      </w:tr>
      <w:tr w:rsidR="00743876" w14:paraId="2207580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9AF7ED" w14:textId="77777777" w:rsidR="00743876" w:rsidRDefault="00743876" w:rsidP="00FC39A3">
            <w:r>
              <w:t xml:space="preserve"> 62</w:t>
            </w:r>
          </w:p>
        </w:tc>
        <w:tc>
          <w:tcPr>
            <w:tcW w:w="1701" w:type="dxa"/>
            <w:tcBorders>
              <w:top w:val="single" w:sz="4" w:space="0" w:color="auto"/>
              <w:bottom w:val="single" w:sz="4" w:space="0" w:color="auto"/>
            </w:tcBorders>
            <w:vAlign w:val="center"/>
          </w:tcPr>
          <w:p w14:paraId="552648E4" w14:textId="77777777" w:rsidR="00743876" w:rsidRDefault="00743876" w:rsidP="00FC39A3">
            <w:pPr>
              <w:rPr>
                <w:lang w:val="en-US"/>
              </w:rPr>
            </w:pPr>
          </w:p>
          <w:p w14:paraId="38C72E2B" w14:textId="77777777" w:rsidR="00743876" w:rsidRDefault="00743876" w:rsidP="00FC39A3"/>
        </w:tc>
        <w:tc>
          <w:tcPr>
            <w:tcW w:w="4961" w:type="dxa"/>
            <w:tcBorders>
              <w:top w:val="single" w:sz="4" w:space="0" w:color="auto"/>
              <w:bottom w:val="single" w:sz="4" w:space="0" w:color="auto"/>
            </w:tcBorders>
            <w:vAlign w:val="center"/>
          </w:tcPr>
          <w:p w14:paraId="4C42EB35" w14:textId="77777777" w:rsidR="00743876" w:rsidRDefault="00743876" w:rsidP="00FC39A3">
            <w:pPr>
              <w:adjustRightInd w:val="0"/>
              <w:rPr>
                <w:lang w:val="en-US"/>
              </w:rPr>
            </w:pPr>
            <w:r w:rsidRPr="004C4A5F">
              <w:rPr>
                <w:lang w:val="en-US"/>
              </w:rPr>
              <w:t>Cornier din aluminiu de protectie colturi pentru finisari</w:t>
            </w:r>
          </w:p>
          <w:p w14:paraId="3E4623F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3DDF6FF"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155966B0" w14:textId="77777777" w:rsidR="00743876" w:rsidRDefault="00743876" w:rsidP="00FC39A3">
            <w:pPr>
              <w:adjustRightInd w:val="0"/>
              <w:jc w:val="center"/>
              <w:rPr>
                <w:rFonts w:ascii="Arial CYR" w:hAnsi="Arial CYR" w:cs="Arial CYR"/>
              </w:rPr>
            </w:pPr>
            <w:r>
              <w:t>26,100</w:t>
            </w:r>
          </w:p>
          <w:p w14:paraId="21C51D72" w14:textId="77777777" w:rsidR="00743876" w:rsidRDefault="00743876" w:rsidP="00FC39A3">
            <w:pPr>
              <w:jc w:val="center"/>
            </w:pPr>
          </w:p>
        </w:tc>
      </w:tr>
      <w:tr w:rsidR="00743876" w14:paraId="5B25075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91EE6" w14:textId="77777777" w:rsidR="00743876" w:rsidRDefault="00743876" w:rsidP="00FC39A3">
            <w:r>
              <w:t xml:space="preserve"> 63</w:t>
            </w:r>
          </w:p>
        </w:tc>
        <w:tc>
          <w:tcPr>
            <w:tcW w:w="1701" w:type="dxa"/>
            <w:tcBorders>
              <w:top w:val="single" w:sz="4" w:space="0" w:color="auto"/>
              <w:bottom w:val="single" w:sz="4" w:space="0" w:color="auto"/>
            </w:tcBorders>
            <w:vAlign w:val="center"/>
          </w:tcPr>
          <w:p w14:paraId="54B317EC" w14:textId="77777777" w:rsidR="00743876" w:rsidRDefault="00743876" w:rsidP="00FC39A3">
            <w:pPr>
              <w:rPr>
                <w:lang w:val="en-US"/>
              </w:rPr>
            </w:pPr>
            <w:r>
              <w:rPr>
                <w:lang w:val="en-US"/>
              </w:rPr>
              <w:t>CN53A</w:t>
            </w:r>
          </w:p>
          <w:p w14:paraId="75A9A5AD" w14:textId="77777777" w:rsidR="00743876" w:rsidRDefault="00743876" w:rsidP="00FC39A3"/>
        </w:tc>
        <w:tc>
          <w:tcPr>
            <w:tcW w:w="4961" w:type="dxa"/>
            <w:tcBorders>
              <w:top w:val="single" w:sz="4" w:space="0" w:color="auto"/>
              <w:bottom w:val="single" w:sz="4" w:space="0" w:color="auto"/>
            </w:tcBorders>
            <w:vAlign w:val="center"/>
          </w:tcPr>
          <w:p w14:paraId="0845E21A" w14:textId="77777777" w:rsidR="00743876" w:rsidRDefault="00743876" w:rsidP="00FC39A3">
            <w:pPr>
              <w:adjustRightInd w:val="0"/>
              <w:rPr>
                <w:lang w:val="en-US"/>
              </w:rPr>
            </w:pPr>
            <w:r w:rsidRPr="004C4A5F">
              <w:rPr>
                <w:lang w:val="en-US"/>
              </w:rPr>
              <w:t>Grunduirea suprafetelor interioare a peretilor si tavanelor</w:t>
            </w:r>
          </w:p>
          <w:p w14:paraId="7BFFA37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92FB40D"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61B0EB1" w14:textId="77777777" w:rsidR="00743876" w:rsidRDefault="00743876" w:rsidP="00FC39A3">
            <w:pPr>
              <w:adjustRightInd w:val="0"/>
              <w:jc w:val="center"/>
              <w:rPr>
                <w:rFonts w:ascii="Arial CYR" w:hAnsi="Arial CYR" w:cs="Arial CYR"/>
              </w:rPr>
            </w:pPr>
            <w:r>
              <w:t>83,000</w:t>
            </w:r>
          </w:p>
          <w:p w14:paraId="670F9070" w14:textId="77777777" w:rsidR="00743876" w:rsidRDefault="00743876" w:rsidP="00FC39A3">
            <w:pPr>
              <w:jc w:val="center"/>
            </w:pPr>
          </w:p>
        </w:tc>
      </w:tr>
      <w:tr w:rsidR="00743876" w14:paraId="62C83B0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812C3" w14:textId="77777777" w:rsidR="00743876" w:rsidRDefault="00743876" w:rsidP="00FC39A3">
            <w:r>
              <w:t xml:space="preserve"> 64</w:t>
            </w:r>
          </w:p>
        </w:tc>
        <w:tc>
          <w:tcPr>
            <w:tcW w:w="1701" w:type="dxa"/>
            <w:tcBorders>
              <w:top w:val="single" w:sz="4" w:space="0" w:color="auto"/>
              <w:bottom w:val="single" w:sz="4" w:space="0" w:color="auto"/>
            </w:tcBorders>
            <w:vAlign w:val="center"/>
          </w:tcPr>
          <w:p w14:paraId="0314A17A" w14:textId="77777777" w:rsidR="00743876" w:rsidRDefault="00743876" w:rsidP="00FC39A3">
            <w:pPr>
              <w:rPr>
                <w:lang w:val="en-US"/>
              </w:rPr>
            </w:pPr>
            <w:r>
              <w:rPr>
                <w:lang w:val="en-US"/>
              </w:rPr>
              <w:t>CF57A</w:t>
            </w:r>
          </w:p>
          <w:p w14:paraId="4983889B" w14:textId="77777777" w:rsidR="00743876" w:rsidRDefault="00743876" w:rsidP="00FC39A3"/>
        </w:tc>
        <w:tc>
          <w:tcPr>
            <w:tcW w:w="4961" w:type="dxa"/>
            <w:tcBorders>
              <w:top w:val="single" w:sz="4" w:space="0" w:color="auto"/>
              <w:bottom w:val="single" w:sz="4" w:space="0" w:color="auto"/>
            </w:tcBorders>
            <w:vAlign w:val="center"/>
          </w:tcPr>
          <w:p w14:paraId="561C807F" w14:textId="77777777" w:rsidR="00743876" w:rsidRDefault="00743876" w:rsidP="00FC39A3">
            <w:pPr>
              <w:adjustRightInd w:val="0"/>
              <w:rPr>
                <w:lang w:val="en-US"/>
              </w:rPr>
            </w:pPr>
            <w:r w:rsidRPr="004C4A5F">
              <w:rPr>
                <w:lang w:val="en-US"/>
              </w:rPr>
              <w:t>Aplicarea manuala a chitului pe baza de ipsos "Eurofin" grosime 1,0 mm pe suprafetele  peretilor,  coloanelor  si  tavanelor</w:t>
            </w:r>
          </w:p>
          <w:p w14:paraId="1E7A5EF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79A8AAA"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5EC68089" w14:textId="77777777" w:rsidR="00743876" w:rsidRDefault="00743876" w:rsidP="00FC39A3">
            <w:pPr>
              <w:adjustRightInd w:val="0"/>
              <w:jc w:val="center"/>
              <w:rPr>
                <w:rFonts w:ascii="Arial CYR" w:hAnsi="Arial CYR" w:cs="Arial CYR"/>
              </w:rPr>
            </w:pPr>
            <w:r>
              <w:t>83,000</w:t>
            </w:r>
          </w:p>
          <w:p w14:paraId="003DED60" w14:textId="77777777" w:rsidR="00743876" w:rsidRDefault="00743876" w:rsidP="00FC39A3">
            <w:pPr>
              <w:jc w:val="center"/>
            </w:pPr>
          </w:p>
        </w:tc>
      </w:tr>
      <w:tr w:rsidR="00743876" w14:paraId="6538DA2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DCD32" w14:textId="77777777" w:rsidR="00743876" w:rsidRDefault="00743876" w:rsidP="00FC39A3">
            <w:r>
              <w:lastRenderedPageBreak/>
              <w:t xml:space="preserve"> 65</w:t>
            </w:r>
          </w:p>
        </w:tc>
        <w:tc>
          <w:tcPr>
            <w:tcW w:w="1701" w:type="dxa"/>
            <w:tcBorders>
              <w:top w:val="single" w:sz="4" w:space="0" w:color="auto"/>
              <w:bottom w:val="single" w:sz="4" w:space="0" w:color="auto"/>
            </w:tcBorders>
            <w:vAlign w:val="center"/>
          </w:tcPr>
          <w:p w14:paraId="7905C1DD" w14:textId="77777777" w:rsidR="00743876" w:rsidRDefault="00743876" w:rsidP="00FC39A3">
            <w:pPr>
              <w:rPr>
                <w:lang w:val="en-US"/>
              </w:rPr>
            </w:pPr>
            <w:r>
              <w:rPr>
                <w:lang w:val="en-US"/>
              </w:rPr>
              <w:t>CN53A</w:t>
            </w:r>
          </w:p>
          <w:p w14:paraId="6CEB3F28" w14:textId="77777777" w:rsidR="00743876" w:rsidRDefault="00743876" w:rsidP="00FC39A3"/>
        </w:tc>
        <w:tc>
          <w:tcPr>
            <w:tcW w:w="4961" w:type="dxa"/>
            <w:tcBorders>
              <w:top w:val="single" w:sz="4" w:space="0" w:color="auto"/>
              <w:bottom w:val="single" w:sz="4" w:space="0" w:color="auto"/>
            </w:tcBorders>
            <w:vAlign w:val="center"/>
          </w:tcPr>
          <w:p w14:paraId="17E2D5BF" w14:textId="77777777" w:rsidR="00743876" w:rsidRDefault="00743876" w:rsidP="00FC39A3">
            <w:pPr>
              <w:adjustRightInd w:val="0"/>
              <w:rPr>
                <w:lang w:val="en-US"/>
              </w:rPr>
            </w:pPr>
            <w:r w:rsidRPr="004C4A5F">
              <w:rPr>
                <w:lang w:val="en-US"/>
              </w:rPr>
              <w:t>Grunduirea suprafetelor interioare a peretilor si tavanelor</w:t>
            </w:r>
          </w:p>
          <w:p w14:paraId="742ECFB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2E446D9"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4A7ECDDF" w14:textId="77777777" w:rsidR="00743876" w:rsidRDefault="00743876" w:rsidP="00FC39A3">
            <w:pPr>
              <w:adjustRightInd w:val="0"/>
              <w:jc w:val="center"/>
              <w:rPr>
                <w:rFonts w:ascii="Arial CYR" w:hAnsi="Arial CYR" w:cs="Arial CYR"/>
              </w:rPr>
            </w:pPr>
            <w:r>
              <w:t>83,000</w:t>
            </w:r>
          </w:p>
          <w:p w14:paraId="7DACB215" w14:textId="77777777" w:rsidR="00743876" w:rsidRDefault="00743876" w:rsidP="00FC39A3">
            <w:pPr>
              <w:jc w:val="center"/>
            </w:pPr>
          </w:p>
        </w:tc>
      </w:tr>
      <w:tr w:rsidR="00743876" w14:paraId="4668A9F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69E47" w14:textId="77777777" w:rsidR="00743876" w:rsidRDefault="00743876" w:rsidP="00FC39A3">
            <w:r>
              <w:t xml:space="preserve"> 66</w:t>
            </w:r>
          </w:p>
        </w:tc>
        <w:tc>
          <w:tcPr>
            <w:tcW w:w="1701" w:type="dxa"/>
            <w:tcBorders>
              <w:top w:val="single" w:sz="4" w:space="0" w:color="auto"/>
              <w:bottom w:val="single" w:sz="4" w:space="0" w:color="auto"/>
            </w:tcBorders>
            <w:vAlign w:val="center"/>
          </w:tcPr>
          <w:p w14:paraId="6BC2F0E4" w14:textId="77777777" w:rsidR="00743876" w:rsidRDefault="00743876" w:rsidP="00FC39A3">
            <w:pPr>
              <w:rPr>
                <w:lang w:val="en-US"/>
              </w:rPr>
            </w:pPr>
            <w:r>
              <w:rPr>
                <w:lang w:val="en-US"/>
              </w:rPr>
              <w:t>CN06A</w:t>
            </w:r>
          </w:p>
          <w:p w14:paraId="30A058A2" w14:textId="77777777" w:rsidR="00743876" w:rsidRDefault="00743876" w:rsidP="00FC39A3"/>
        </w:tc>
        <w:tc>
          <w:tcPr>
            <w:tcW w:w="4961" w:type="dxa"/>
            <w:tcBorders>
              <w:top w:val="single" w:sz="4" w:space="0" w:color="auto"/>
              <w:bottom w:val="single" w:sz="4" w:space="0" w:color="auto"/>
            </w:tcBorders>
            <w:vAlign w:val="center"/>
          </w:tcPr>
          <w:p w14:paraId="127517CB" w14:textId="77777777" w:rsidR="00743876" w:rsidRDefault="00743876" w:rsidP="00FC39A3">
            <w:pPr>
              <w:adjustRightInd w:val="0"/>
              <w:rPr>
                <w:lang w:val="en-US"/>
              </w:rPr>
            </w:pPr>
            <w:r w:rsidRPr="004C4A5F">
              <w:rPr>
                <w:lang w:val="en-US"/>
              </w:rPr>
              <w:t>Vopsitorii interioare cu vopsea lavabila de tip "Mattlatex" sau analog, cu rezistenta sporita la spalare, aplicate in 2 straturi pe glet existent, executate manual</w:t>
            </w:r>
          </w:p>
          <w:p w14:paraId="311E9187"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CC1A628"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2C103CA0" w14:textId="77777777" w:rsidR="00743876" w:rsidRDefault="00743876" w:rsidP="00FC39A3">
            <w:pPr>
              <w:adjustRightInd w:val="0"/>
              <w:jc w:val="center"/>
              <w:rPr>
                <w:rFonts w:ascii="Arial CYR" w:hAnsi="Arial CYR" w:cs="Arial CYR"/>
              </w:rPr>
            </w:pPr>
            <w:r>
              <w:t>83,000</w:t>
            </w:r>
          </w:p>
          <w:p w14:paraId="05F295C7" w14:textId="77777777" w:rsidR="00743876" w:rsidRDefault="00743876" w:rsidP="00FC39A3">
            <w:pPr>
              <w:jc w:val="center"/>
            </w:pPr>
          </w:p>
        </w:tc>
      </w:tr>
      <w:tr w:rsidR="00743876" w14:paraId="535F137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E3FAE" w14:textId="77777777" w:rsidR="00743876" w:rsidRDefault="00743876" w:rsidP="00FC39A3">
            <w:r>
              <w:t xml:space="preserve"> 67</w:t>
            </w:r>
          </w:p>
        </w:tc>
        <w:tc>
          <w:tcPr>
            <w:tcW w:w="1701" w:type="dxa"/>
            <w:tcBorders>
              <w:top w:val="single" w:sz="4" w:space="0" w:color="auto"/>
              <w:bottom w:val="single" w:sz="4" w:space="0" w:color="auto"/>
            </w:tcBorders>
            <w:vAlign w:val="center"/>
          </w:tcPr>
          <w:p w14:paraId="2CEDB7DA" w14:textId="77777777" w:rsidR="00743876" w:rsidRDefault="00743876" w:rsidP="00FC39A3">
            <w:pPr>
              <w:rPr>
                <w:lang w:val="en-US"/>
              </w:rPr>
            </w:pPr>
            <w:r>
              <w:rPr>
                <w:lang w:val="en-US"/>
              </w:rPr>
              <w:t>CF17D</w:t>
            </w:r>
          </w:p>
          <w:p w14:paraId="36B2DE2B" w14:textId="77777777" w:rsidR="00743876" w:rsidRDefault="00743876" w:rsidP="00FC39A3"/>
        </w:tc>
        <w:tc>
          <w:tcPr>
            <w:tcW w:w="4961" w:type="dxa"/>
            <w:tcBorders>
              <w:top w:val="single" w:sz="4" w:space="0" w:color="auto"/>
              <w:bottom w:val="single" w:sz="4" w:space="0" w:color="auto"/>
            </w:tcBorders>
            <w:vAlign w:val="center"/>
          </w:tcPr>
          <w:p w14:paraId="0701E567" w14:textId="77777777" w:rsidR="00743876" w:rsidRDefault="00743876" w:rsidP="00FC39A3">
            <w:pPr>
              <w:adjustRightInd w:val="0"/>
              <w:rPr>
                <w:lang w:val="en-US"/>
              </w:rPr>
            </w:pPr>
            <w:r>
              <w:t>Diverse lucrari - adaos de colorant</w:t>
            </w:r>
          </w:p>
          <w:p w14:paraId="6ECA425C" w14:textId="77777777" w:rsidR="00743876" w:rsidRDefault="00743876" w:rsidP="00FC39A3"/>
        </w:tc>
        <w:tc>
          <w:tcPr>
            <w:tcW w:w="1560" w:type="dxa"/>
            <w:tcBorders>
              <w:top w:val="single" w:sz="4" w:space="0" w:color="auto"/>
              <w:bottom w:val="single" w:sz="4" w:space="0" w:color="auto"/>
            </w:tcBorders>
            <w:vAlign w:val="center"/>
          </w:tcPr>
          <w:p w14:paraId="6060A820" w14:textId="77777777" w:rsidR="00743876" w:rsidRDefault="00743876" w:rsidP="00FC39A3">
            <w:pPr>
              <w:jc w:val="center"/>
            </w:pPr>
            <w:r>
              <w:t>kg</w:t>
            </w:r>
          </w:p>
        </w:tc>
        <w:tc>
          <w:tcPr>
            <w:tcW w:w="1559" w:type="dxa"/>
            <w:tcBorders>
              <w:top w:val="single" w:sz="4" w:space="0" w:color="auto"/>
              <w:bottom w:val="single" w:sz="4" w:space="0" w:color="auto"/>
            </w:tcBorders>
            <w:vAlign w:val="center"/>
          </w:tcPr>
          <w:p w14:paraId="771EB242" w14:textId="77777777" w:rsidR="00743876" w:rsidRDefault="00743876" w:rsidP="00FC39A3">
            <w:pPr>
              <w:adjustRightInd w:val="0"/>
              <w:jc w:val="center"/>
              <w:rPr>
                <w:rFonts w:ascii="Arial CYR" w:hAnsi="Arial CYR" w:cs="Arial CYR"/>
              </w:rPr>
            </w:pPr>
            <w:r>
              <w:t>2,500</w:t>
            </w:r>
          </w:p>
          <w:p w14:paraId="6FA9779F" w14:textId="77777777" w:rsidR="00743876" w:rsidRDefault="00743876" w:rsidP="00FC39A3">
            <w:pPr>
              <w:jc w:val="center"/>
            </w:pPr>
          </w:p>
        </w:tc>
      </w:tr>
      <w:tr w:rsidR="00743876" w14:paraId="1C37EE3D" w14:textId="77777777" w:rsidTr="00FC39A3">
        <w:tc>
          <w:tcPr>
            <w:tcW w:w="709" w:type="dxa"/>
            <w:tcBorders>
              <w:top w:val="nil"/>
              <w:left w:val="single" w:sz="6" w:space="0" w:color="auto"/>
              <w:bottom w:val="nil"/>
              <w:right w:val="nil"/>
            </w:tcBorders>
          </w:tcPr>
          <w:p w14:paraId="017A63B9"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4F50591E" w14:textId="77777777" w:rsidR="00743876" w:rsidRDefault="00743876" w:rsidP="00FC39A3"/>
        </w:tc>
        <w:tc>
          <w:tcPr>
            <w:tcW w:w="4961" w:type="dxa"/>
            <w:tcBorders>
              <w:top w:val="nil"/>
              <w:left w:val="single" w:sz="6" w:space="0" w:color="auto"/>
              <w:bottom w:val="nil"/>
              <w:right w:val="nil"/>
            </w:tcBorders>
          </w:tcPr>
          <w:p w14:paraId="5877B47B"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1.2.5. Timplarii</w:t>
            </w:r>
          </w:p>
          <w:p w14:paraId="0353BD29"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3E8C85A4" w14:textId="77777777" w:rsidR="00743876" w:rsidRDefault="00743876" w:rsidP="00FC39A3"/>
        </w:tc>
        <w:tc>
          <w:tcPr>
            <w:tcW w:w="1559" w:type="dxa"/>
            <w:tcBorders>
              <w:top w:val="nil"/>
              <w:left w:val="single" w:sz="6" w:space="0" w:color="auto"/>
              <w:bottom w:val="nil"/>
              <w:right w:val="single" w:sz="4" w:space="0" w:color="auto"/>
            </w:tcBorders>
          </w:tcPr>
          <w:p w14:paraId="2FEFC3D1" w14:textId="77777777" w:rsidR="00743876" w:rsidRDefault="00743876" w:rsidP="00FC39A3"/>
        </w:tc>
      </w:tr>
      <w:tr w:rsidR="00743876" w14:paraId="2B47341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B4E50" w14:textId="77777777" w:rsidR="00743876" w:rsidRDefault="00743876" w:rsidP="00FC39A3">
            <w:r>
              <w:t>68</w:t>
            </w:r>
          </w:p>
        </w:tc>
        <w:tc>
          <w:tcPr>
            <w:tcW w:w="1701" w:type="dxa"/>
            <w:tcBorders>
              <w:top w:val="single" w:sz="4" w:space="0" w:color="auto"/>
              <w:bottom w:val="single" w:sz="4" w:space="0" w:color="auto"/>
            </w:tcBorders>
            <w:vAlign w:val="center"/>
          </w:tcPr>
          <w:p w14:paraId="34B816B9" w14:textId="77777777" w:rsidR="00743876" w:rsidRDefault="00743876" w:rsidP="00FC39A3">
            <w:pPr>
              <w:rPr>
                <w:lang w:val="en-US"/>
              </w:rPr>
            </w:pPr>
            <w:r>
              <w:rPr>
                <w:lang w:val="en-US"/>
              </w:rPr>
              <w:t>CK03C</w:t>
            </w:r>
          </w:p>
          <w:p w14:paraId="154C91E0" w14:textId="77777777" w:rsidR="00743876" w:rsidRDefault="00743876" w:rsidP="00FC39A3"/>
        </w:tc>
        <w:tc>
          <w:tcPr>
            <w:tcW w:w="4961" w:type="dxa"/>
            <w:tcBorders>
              <w:top w:val="single" w:sz="4" w:space="0" w:color="auto"/>
              <w:bottom w:val="single" w:sz="4" w:space="0" w:color="auto"/>
            </w:tcBorders>
            <w:vAlign w:val="center"/>
          </w:tcPr>
          <w:p w14:paraId="3584E99C" w14:textId="77777777" w:rsidR="00743876" w:rsidRDefault="00743876" w:rsidP="00FC39A3">
            <w:pPr>
              <w:adjustRightInd w:val="0"/>
              <w:rPr>
                <w:lang w:val="en-US"/>
              </w:rPr>
            </w:pPr>
            <w:r w:rsidRPr="004C4A5F">
              <w:rPr>
                <w:lang w:val="en-US"/>
              </w:rP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1255x2060h - 1buc</w:t>
            </w:r>
          </w:p>
          <w:p w14:paraId="4702D81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328E310" w14:textId="77777777" w:rsidR="00743876" w:rsidRDefault="00743876" w:rsidP="00FC39A3">
            <w:pPr>
              <w:jc w:val="center"/>
            </w:pPr>
            <w:r>
              <w:t>m2</w:t>
            </w:r>
          </w:p>
        </w:tc>
        <w:tc>
          <w:tcPr>
            <w:tcW w:w="1559" w:type="dxa"/>
            <w:tcBorders>
              <w:top w:val="single" w:sz="4" w:space="0" w:color="auto"/>
              <w:bottom w:val="single" w:sz="4" w:space="0" w:color="auto"/>
            </w:tcBorders>
            <w:vAlign w:val="center"/>
          </w:tcPr>
          <w:p w14:paraId="629BCE8D" w14:textId="77777777" w:rsidR="00743876" w:rsidRDefault="00743876" w:rsidP="00FC39A3">
            <w:pPr>
              <w:adjustRightInd w:val="0"/>
              <w:jc w:val="center"/>
              <w:rPr>
                <w:rFonts w:ascii="Arial CYR" w:hAnsi="Arial CYR" w:cs="Arial CYR"/>
              </w:rPr>
            </w:pPr>
            <w:r>
              <w:t>2,590</w:t>
            </w:r>
          </w:p>
          <w:p w14:paraId="0E4FED17" w14:textId="77777777" w:rsidR="00743876" w:rsidRDefault="00743876" w:rsidP="00FC39A3">
            <w:pPr>
              <w:jc w:val="center"/>
            </w:pPr>
          </w:p>
        </w:tc>
      </w:tr>
      <w:tr w:rsidR="00743876" w14:paraId="555642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7358B" w14:textId="77777777" w:rsidR="00743876" w:rsidRDefault="00743876" w:rsidP="00FC39A3">
            <w:r>
              <w:t xml:space="preserve"> 69</w:t>
            </w:r>
          </w:p>
        </w:tc>
        <w:tc>
          <w:tcPr>
            <w:tcW w:w="1701" w:type="dxa"/>
            <w:tcBorders>
              <w:top w:val="single" w:sz="4" w:space="0" w:color="auto"/>
              <w:bottom w:val="single" w:sz="4" w:space="0" w:color="auto"/>
            </w:tcBorders>
            <w:vAlign w:val="center"/>
          </w:tcPr>
          <w:p w14:paraId="5ABDFCBF" w14:textId="77777777" w:rsidR="00743876" w:rsidRDefault="00743876" w:rsidP="00FC39A3">
            <w:pPr>
              <w:rPr>
                <w:lang w:val="en-US"/>
              </w:rPr>
            </w:pPr>
            <w:r>
              <w:rPr>
                <w:lang w:val="en-US"/>
              </w:rPr>
              <w:t>CK33C</w:t>
            </w:r>
          </w:p>
          <w:p w14:paraId="459610C4" w14:textId="77777777" w:rsidR="00743876" w:rsidRDefault="00743876" w:rsidP="00FC39A3"/>
        </w:tc>
        <w:tc>
          <w:tcPr>
            <w:tcW w:w="4961" w:type="dxa"/>
            <w:tcBorders>
              <w:top w:val="single" w:sz="4" w:space="0" w:color="auto"/>
              <w:bottom w:val="single" w:sz="4" w:space="0" w:color="auto"/>
            </w:tcBorders>
            <w:vAlign w:val="center"/>
          </w:tcPr>
          <w:p w14:paraId="290DFFD4" w14:textId="77777777" w:rsidR="00743876" w:rsidRDefault="00743876" w:rsidP="00FC39A3">
            <w:pPr>
              <w:adjustRightInd w:val="0"/>
              <w:rPr>
                <w:lang w:val="en-US"/>
              </w:rPr>
            </w:pPr>
            <w:r w:rsidRPr="004C4A5F">
              <w:rPr>
                <w:lang w:val="en-US"/>
              </w:rPr>
              <w:t>Lacat pentru usi din MDF, inclusiv minerele</w:t>
            </w:r>
          </w:p>
          <w:p w14:paraId="191C2C94"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8E6E4F5"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CEA77DF" w14:textId="77777777" w:rsidR="00743876" w:rsidRDefault="00743876" w:rsidP="00FC39A3">
            <w:pPr>
              <w:adjustRightInd w:val="0"/>
              <w:jc w:val="center"/>
              <w:rPr>
                <w:rFonts w:ascii="Arial CYR" w:hAnsi="Arial CYR" w:cs="Arial CYR"/>
              </w:rPr>
            </w:pPr>
            <w:r>
              <w:t>1,000</w:t>
            </w:r>
          </w:p>
          <w:p w14:paraId="4A05A34B" w14:textId="77777777" w:rsidR="00743876" w:rsidRDefault="00743876" w:rsidP="00FC39A3">
            <w:pPr>
              <w:jc w:val="center"/>
            </w:pPr>
          </w:p>
        </w:tc>
      </w:tr>
      <w:tr w:rsidR="00743876" w14:paraId="7BD472B6" w14:textId="77777777" w:rsidTr="00FC39A3">
        <w:tc>
          <w:tcPr>
            <w:tcW w:w="709" w:type="dxa"/>
            <w:tcBorders>
              <w:top w:val="nil"/>
              <w:left w:val="single" w:sz="6" w:space="0" w:color="auto"/>
              <w:bottom w:val="nil"/>
              <w:right w:val="nil"/>
            </w:tcBorders>
          </w:tcPr>
          <w:p w14:paraId="69498752"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44D93AC4" w14:textId="77777777" w:rsidR="00743876" w:rsidRDefault="00743876" w:rsidP="00FC39A3"/>
        </w:tc>
        <w:tc>
          <w:tcPr>
            <w:tcW w:w="4961" w:type="dxa"/>
            <w:tcBorders>
              <w:top w:val="nil"/>
              <w:left w:val="single" w:sz="6" w:space="0" w:color="auto"/>
              <w:bottom w:val="nil"/>
              <w:right w:val="nil"/>
            </w:tcBorders>
          </w:tcPr>
          <w:p w14:paraId="5CB05335"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1.2.6. Incalzire</w:t>
            </w:r>
          </w:p>
          <w:p w14:paraId="73750892"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6BD6AD97" w14:textId="77777777" w:rsidR="00743876" w:rsidRDefault="00743876" w:rsidP="00FC39A3"/>
        </w:tc>
        <w:tc>
          <w:tcPr>
            <w:tcW w:w="1559" w:type="dxa"/>
            <w:tcBorders>
              <w:top w:val="nil"/>
              <w:left w:val="single" w:sz="6" w:space="0" w:color="auto"/>
              <w:bottom w:val="nil"/>
              <w:right w:val="single" w:sz="4" w:space="0" w:color="auto"/>
            </w:tcBorders>
          </w:tcPr>
          <w:p w14:paraId="25CE7111" w14:textId="77777777" w:rsidR="00743876" w:rsidRDefault="00743876" w:rsidP="00FC39A3"/>
        </w:tc>
      </w:tr>
      <w:tr w:rsidR="00743876" w14:paraId="6806C55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1B2A5" w14:textId="77777777" w:rsidR="00743876" w:rsidRDefault="00743876" w:rsidP="00FC39A3">
            <w:r>
              <w:t>70</w:t>
            </w:r>
          </w:p>
        </w:tc>
        <w:tc>
          <w:tcPr>
            <w:tcW w:w="1701" w:type="dxa"/>
            <w:tcBorders>
              <w:top w:val="single" w:sz="4" w:space="0" w:color="auto"/>
              <w:bottom w:val="single" w:sz="4" w:space="0" w:color="auto"/>
            </w:tcBorders>
            <w:vAlign w:val="center"/>
          </w:tcPr>
          <w:p w14:paraId="136F279B" w14:textId="77777777" w:rsidR="00743876" w:rsidRDefault="00743876" w:rsidP="00FC39A3">
            <w:pPr>
              <w:rPr>
                <w:lang w:val="en-US"/>
              </w:rPr>
            </w:pPr>
            <w:r>
              <w:rPr>
                <w:lang w:val="en-US"/>
              </w:rPr>
              <w:t>IB05A</w:t>
            </w:r>
          </w:p>
          <w:p w14:paraId="2A4F199C" w14:textId="77777777" w:rsidR="00743876" w:rsidRDefault="00743876" w:rsidP="00FC39A3"/>
        </w:tc>
        <w:tc>
          <w:tcPr>
            <w:tcW w:w="4961" w:type="dxa"/>
            <w:tcBorders>
              <w:top w:val="single" w:sz="4" w:space="0" w:color="auto"/>
              <w:bottom w:val="single" w:sz="4" w:space="0" w:color="auto"/>
            </w:tcBorders>
            <w:vAlign w:val="center"/>
          </w:tcPr>
          <w:p w14:paraId="37964745" w14:textId="77777777" w:rsidR="00743876" w:rsidRDefault="00743876" w:rsidP="00FC39A3">
            <w:pPr>
              <w:adjustRightInd w:val="0"/>
              <w:rPr>
                <w:lang w:val="en-US"/>
              </w:rPr>
            </w:pPr>
            <w:r w:rsidRPr="004C4A5F">
              <w:rPr>
                <w:lang w:val="en-US"/>
              </w:rPr>
              <w:t>Radiatoare bimetalice tip sectie 500x80x80 sau analog, corpul de radiator avind 15 elemente</w:t>
            </w:r>
          </w:p>
          <w:p w14:paraId="1B38F47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30831C1"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1C69AADB" w14:textId="77777777" w:rsidR="00743876" w:rsidRDefault="00743876" w:rsidP="00FC39A3">
            <w:pPr>
              <w:adjustRightInd w:val="0"/>
              <w:jc w:val="center"/>
              <w:rPr>
                <w:rFonts w:ascii="Arial CYR" w:hAnsi="Arial CYR" w:cs="Arial CYR"/>
              </w:rPr>
            </w:pPr>
            <w:r>
              <w:t>2,000</w:t>
            </w:r>
          </w:p>
          <w:p w14:paraId="1CCC6336" w14:textId="77777777" w:rsidR="00743876" w:rsidRDefault="00743876" w:rsidP="00FC39A3">
            <w:pPr>
              <w:jc w:val="center"/>
            </w:pPr>
          </w:p>
        </w:tc>
      </w:tr>
      <w:tr w:rsidR="00743876" w14:paraId="46E903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C7ED4" w14:textId="77777777" w:rsidR="00743876" w:rsidRDefault="00743876" w:rsidP="00FC39A3">
            <w:r>
              <w:t xml:space="preserve"> 71</w:t>
            </w:r>
          </w:p>
        </w:tc>
        <w:tc>
          <w:tcPr>
            <w:tcW w:w="1701" w:type="dxa"/>
            <w:tcBorders>
              <w:top w:val="single" w:sz="4" w:space="0" w:color="auto"/>
              <w:bottom w:val="single" w:sz="4" w:space="0" w:color="auto"/>
            </w:tcBorders>
            <w:vAlign w:val="center"/>
          </w:tcPr>
          <w:p w14:paraId="4E2A7304" w14:textId="6CD2316F" w:rsidR="00743876" w:rsidRDefault="00320F7C" w:rsidP="00FC39A3">
            <w:pPr>
              <w:rPr>
                <w:lang w:val="en-US"/>
              </w:rPr>
            </w:pPr>
            <w:r>
              <w:rPr>
                <w:lang w:val="en-US"/>
              </w:rPr>
              <w:t>IB05B</w:t>
            </w:r>
          </w:p>
          <w:p w14:paraId="4D8B3ECA" w14:textId="77777777" w:rsidR="00743876" w:rsidRDefault="00743876" w:rsidP="00FC39A3"/>
        </w:tc>
        <w:tc>
          <w:tcPr>
            <w:tcW w:w="4961" w:type="dxa"/>
            <w:tcBorders>
              <w:top w:val="single" w:sz="4" w:space="0" w:color="auto"/>
              <w:bottom w:val="single" w:sz="4" w:space="0" w:color="auto"/>
            </w:tcBorders>
            <w:vAlign w:val="center"/>
          </w:tcPr>
          <w:p w14:paraId="71F49928" w14:textId="77777777" w:rsidR="00743876" w:rsidRDefault="00743876" w:rsidP="00FC39A3">
            <w:pPr>
              <w:adjustRightInd w:val="0"/>
              <w:rPr>
                <w:lang w:val="en-US"/>
              </w:rPr>
            </w:pPr>
            <w:r w:rsidRPr="004C4A5F">
              <w:rPr>
                <w:lang w:val="en-US"/>
              </w:rPr>
              <w:t>Radiatoare bimetalice tip sectie 500x80x80 sau analog, corpul de radiator avind 10 elemente</w:t>
            </w:r>
          </w:p>
          <w:p w14:paraId="4FA4823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523C34E"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8086CF0" w14:textId="77777777" w:rsidR="00743876" w:rsidRDefault="00743876" w:rsidP="00FC39A3">
            <w:pPr>
              <w:adjustRightInd w:val="0"/>
              <w:jc w:val="center"/>
              <w:rPr>
                <w:rFonts w:ascii="Arial CYR" w:hAnsi="Arial CYR" w:cs="Arial CYR"/>
              </w:rPr>
            </w:pPr>
            <w:r>
              <w:t>1,000</w:t>
            </w:r>
          </w:p>
          <w:p w14:paraId="764818B6" w14:textId="77777777" w:rsidR="00743876" w:rsidRDefault="00743876" w:rsidP="00FC39A3">
            <w:pPr>
              <w:jc w:val="center"/>
            </w:pPr>
          </w:p>
        </w:tc>
      </w:tr>
      <w:tr w:rsidR="00743876" w14:paraId="6669D18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95942" w14:textId="77777777" w:rsidR="00743876" w:rsidRDefault="00743876" w:rsidP="00FC39A3">
            <w:r>
              <w:t xml:space="preserve"> 72</w:t>
            </w:r>
          </w:p>
        </w:tc>
        <w:tc>
          <w:tcPr>
            <w:tcW w:w="1701" w:type="dxa"/>
            <w:tcBorders>
              <w:top w:val="single" w:sz="4" w:space="0" w:color="auto"/>
              <w:bottom w:val="single" w:sz="4" w:space="0" w:color="auto"/>
            </w:tcBorders>
            <w:vAlign w:val="center"/>
          </w:tcPr>
          <w:p w14:paraId="71521E21" w14:textId="77777777" w:rsidR="00743876" w:rsidRDefault="00743876" w:rsidP="00FC39A3">
            <w:pPr>
              <w:rPr>
                <w:lang w:val="en-US"/>
              </w:rPr>
            </w:pPr>
          </w:p>
          <w:p w14:paraId="765ABA37" w14:textId="77777777" w:rsidR="00743876" w:rsidRDefault="00743876" w:rsidP="00FC39A3"/>
        </w:tc>
        <w:tc>
          <w:tcPr>
            <w:tcW w:w="4961" w:type="dxa"/>
            <w:tcBorders>
              <w:top w:val="single" w:sz="4" w:space="0" w:color="auto"/>
              <w:bottom w:val="single" w:sz="4" w:space="0" w:color="auto"/>
            </w:tcBorders>
            <w:vAlign w:val="center"/>
          </w:tcPr>
          <w:p w14:paraId="11A6D548" w14:textId="77777777" w:rsidR="00743876" w:rsidRDefault="00743876" w:rsidP="00FC39A3">
            <w:pPr>
              <w:adjustRightInd w:val="0"/>
              <w:rPr>
                <w:lang w:val="en-US"/>
              </w:rPr>
            </w:pPr>
            <w:r>
              <w:t>Kit montaj radiator 1"x3/4"</w:t>
            </w:r>
          </w:p>
          <w:p w14:paraId="4850E407" w14:textId="77777777" w:rsidR="00743876" w:rsidRDefault="00743876" w:rsidP="00FC39A3"/>
        </w:tc>
        <w:tc>
          <w:tcPr>
            <w:tcW w:w="1560" w:type="dxa"/>
            <w:tcBorders>
              <w:top w:val="single" w:sz="4" w:space="0" w:color="auto"/>
              <w:bottom w:val="single" w:sz="4" w:space="0" w:color="auto"/>
            </w:tcBorders>
            <w:vAlign w:val="center"/>
          </w:tcPr>
          <w:p w14:paraId="6248B536"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1A5CBC33" w14:textId="77777777" w:rsidR="00743876" w:rsidRDefault="00743876" w:rsidP="00FC39A3">
            <w:pPr>
              <w:adjustRightInd w:val="0"/>
              <w:jc w:val="center"/>
              <w:rPr>
                <w:rFonts w:ascii="Arial CYR" w:hAnsi="Arial CYR" w:cs="Arial CYR"/>
              </w:rPr>
            </w:pPr>
            <w:r>
              <w:t>3,000</w:t>
            </w:r>
          </w:p>
          <w:p w14:paraId="72ACB35C" w14:textId="77777777" w:rsidR="00743876" w:rsidRDefault="00743876" w:rsidP="00FC39A3">
            <w:pPr>
              <w:jc w:val="center"/>
            </w:pPr>
          </w:p>
        </w:tc>
      </w:tr>
      <w:tr w:rsidR="00743876" w14:paraId="5932AE4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7DA53" w14:textId="77777777" w:rsidR="00743876" w:rsidRDefault="00743876" w:rsidP="00FC39A3">
            <w:r>
              <w:t xml:space="preserve"> 73</w:t>
            </w:r>
          </w:p>
        </w:tc>
        <w:tc>
          <w:tcPr>
            <w:tcW w:w="1701" w:type="dxa"/>
            <w:tcBorders>
              <w:top w:val="single" w:sz="4" w:space="0" w:color="auto"/>
              <w:bottom w:val="single" w:sz="4" w:space="0" w:color="auto"/>
            </w:tcBorders>
            <w:vAlign w:val="center"/>
          </w:tcPr>
          <w:p w14:paraId="509F510F" w14:textId="77777777" w:rsidR="00743876" w:rsidRDefault="00743876" w:rsidP="00FC39A3">
            <w:pPr>
              <w:rPr>
                <w:lang w:val="en-US"/>
              </w:rPr>
            </w:pPr>
            <w:r>
              <w:rPr>
                <w:lang w:val="en-US"/>
              </w:rPr>
              <w:t>ID06A</w:t>
            </w:r>
          </w:p>
          <w:p w14:paraId="0AF57B0D" w14:textId="77777777" w:rsidR="00743876" w:rsidRDefault="00743876" w:rsidP="00FC39A3"/>
        </w:tc>
        <w:tc>
          <w:tcPr>
            <w:tcW w:w="4961" w:type="dxa"/>
            <w:tcBorders>
              <w:top w:val="single" w:sz="4" w:space="0" w:color="auto"/>
              <w:bottom w:val="single" w:sz="4" w:space="0" w:color="auto"/>
            </w:tcBorders>
            <w:vAlign w:val="center"/>
          </w:tcPr>
          <w:p w14:paraId="067E69F5" w14:textId="77777777" w:rsidR="00743876" w:rsidRDefault="00743876" w:rsidP="00FC39A3">
            <w:pPr>
              <w:adjustRightInd w:val="0"/>
              <w:rPr>
                <w:lang w:val="en-US"/>
              </w:rPr>
            </w:pPr>
            <w:r w:rsidRPr="004C4A5F">
              <w:rPr>
                <w:lang w:val="en-US"/>
              </w:rPr>
              <w:t xml:space="preserve">Robinet de aerisire cu cheie mobila pentru instalatii de incalzire centrala / </w:t>
            </w:r>
            <w:r>
              <w:t>Кран</w:t>
            </w:r>
            <w:r w:rsidRPr="004C4A5F">
              <w:rPr>
                <w:lang w:val="en-US"/>
              </w:rPr>
              <w:t xml:space="preserve"> </w:t>
            </w:r>
            <w:r>
              <w:t>для</w:t>
            </w:r>
            <w:r w:rsidRPr="004C4A5F">
              <w:rPr>
                <w:lang w:val="en-US"/>
              </w:rPr>
              <w:t xml:space="preserve"> </w:t>
            </w:r>
            <w:r>
              <w:t>выпуска</w:t>
            </w:r>
            <w:r w:rsidRPr="004C4A5F">
              <w:rPr>
                <w:lang w:val="en-US"/>
              </w:rPr>
              <w:t xml:space="preserve"> </w:t>
            </w:r>
            <w:r>
              <w:t>воздуха</w:t>
            </w:r>
          </w:p>
          <w:p w14:paraId="3AB3936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629ACA2"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57D085C3" w14:textId="77777777" w:rsidR="00743876" w:rsidRDefault="00743876" w:rsidP="00FC39A3">
            <w:pPr>
              <w:adjustRightInd w:val="0"/>
              <w:jc w:val="center"/>
              <w:rPr>
                <w:rFonts w:ascii="Arial CYR" w:hAnsi="Arial CYR" w:cs="Arial CYR"/>
              </w:rPr>
            </w:pPr>
            <w:r>
              <w:t>3,000</w:t>
            </w:r>
          </w:p>
          <w:p w14:paraId="75A86B8B" w14:textId="77777777" w:rsidR="00743876" w:rsidRDefault="00743876" w:rsidP="00FC39A3">
            <w:pPr>
              <w:jc w:val="center"/>
            </w:pPr>
          </w:p>
        </w:tc>
      </w:tr>
      <w:tr w:rsidR="00743876" w14:paraId="0F9B926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5B517" w14:textId="77777777" w:rsidR="00743876" w:rsidRDefault="00743876" w:rsidP="00FC39A3">
            <w:r>
              <w:t xml:space="preserve"> 74</w:t>
            </w:r>
          </w:p>
        </w:tc>
        <w:tc>
          <w:tcPr>
            <w:tcW w:w="1701" w:type="dxa"/>
            <w:tcBorders>
              <w:top w:val="single" w:sz="4" w:space="0" w:color="auto"/>
              <w:bottom w:val="single" w:sz="4" w:space="0" w:color="auto"/>
            </w:tcBorders>
            <w:vAlign w:val="center"/>
          </w:tcPr>
          <w:p w14:paraId="5B10E329" w14:textId="77777777" w:rsidR="00743876" w:rsidRDefault="00743876" w:rsidP="00FC39A3">
            <w:pPr>
              <w:rPr>
                <w:lang w:val="en-US"/>
              </w:rPr>
            </w:pPr>
            <w:r>
              <w:rPr>
                <w:lang w:val="en-US"/>
              </w:rPr>
              <w:t>IB20A</w:t>
            </w:r>
          </w:p>
          <w:p w14:paraId="31E77164" w14:textId="77777777" w:rsidR="00743876" w:rsidRDefault="00743876" w:rsidP="00FC39A3"/>
        </w:tc>
        <w:tc>
          <w:tcPr>
            <w:tcW w:w="4961" w:type="dxa"/>
            <w:tcBorders>
              <w:top w:val="single" w:sz="4" w:space="0" w:color="auto"/>
              <w:bottom w:val="single" w:sz="4" w:space="0" w:color="auto"/>
            </w:tcBorders>
            <w:vAlign w:val="center"/>
          </w:tcPr>
          <w:p w14:paraId="16F5C679" w14:textId="77777777" w:rsidR="00743876" w:rsidRDefault="00743876" w:rsidP="00FC39A3">
            <w:pPr>
              <w:adjustRightInd w:val="0"/>
              <w:rPr>
                <w:lang w:val="en-US"/>
              </w:rPr>
            </w:pPr>
            <w:r w:rsidRPr="004C4A5F">
              <w:rPr>
                <w:lang w:val="en-US"/>
              </w:rPr>
              <w:t>Elemente de sustinere pentru corpuri de incalzire, montat pe zid de caramida.</w:t>
            </w:r>
          </w:p>
          <w:p w14:paraId="6DCBCBD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E573C83"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3B945EE" w14:textId="77777777" w:rsidR="00743876" w:rsidRDefault="00743876" w:rsidP="00FC39A3">
            <w:pPr>
              <w:adjustRightInd w:val="0"/>
              <w:jc w:val="center"/>
              <w:rPr>
                <w:rFonts w:ascii="Arial CYR" w:hAnsi="Arial CYR" w:cs="Arial CYR"/>
              </w:rPr>
            </w:pPr>
            <w:r>
              <w:t>6,000</w:t>
            </w:r>
          </w:p>
          <w:p w14:paraId="65BC9B38" w14:textId="77777777" w:rsidR="00743876" w:rsidRDefault="00743876" w:rsidP="00FC39A3">
            <w:pPr>
              <w:jc w:val="center"/>
            </w:pPr>
          </w:p>
        </w:tc>
      </w:tr>
      <w:tr w:rsidR="00743876" w14:paraId="624515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D4CB1" w14:textId="77777777" w:rsidR="00743876" w:rsidRDefault="00743876" w:rsidP="00FC39A3">
            <w:r>
              <w:t xml:space="preserve"> 75</w:t>
            </w:r>
          </w:p>
        </w:tc>
        <w:tc>
          <w:tcPr>
            <w:tcW w:w="1701" w:type="dxa"/>
            <w:tcBorders>
              <w:top w:val="single" w:sz="4" w:space="0" w:color="auto"/>
              <w:bottom w:val="single" w:sz="4" w:space="0" w:color="auto"/>
            </w:tcBorders>
            <w:vAlign w:val="center"/>
          </w:tcPr>
          <w:p w14:paraId="56840E1F" w14:textId="77777777" w:rsidR="00743876" w:rsidRDefault="00743876" w:rsidP="00FC39A3">
            <w:pPr>
              <w:rPr>
                <w:lang w:val="en-US"/>
              </w:rPr>
            </w:pPr>
            <w:r>
              <w:rPr>
                <w:lang w:val="en-US"/>
              </w:rPr>
              <w:t>ID01A</w:t>
            </w:r>
          </w:p>
          <w:p w14:paraId="231EA3B7" w14:textId="77777777" w:rsidR="00743876" w:rsidRDefault="00743876" w:rsidP="00FC39A3"/>
        </w:tc>
        <w:tc>
          <w:tcPr>
            <w:tcW w:w="4961" w:type="dxa"/>
            <w:tcBorders>
              <w:top w:val="single" w:sz="4" w:space="0" w:color="auto"/>
              <w:bottom w:val="single" w:sz="4" w:space="0" w:color="auto"/>
            </w:tcBorders>
            <w:vAlign w:val="center"/>
          </w:tcPr>
          <w:p w14:paraId="697B5EE5" w14:textId="77777777" w:rsidR="00743876" w:rsidRDefault="00743876" w:rsidP="00FC39A3">
            <w:pPr>
              <w:adjustRightInd w:val="0"/>
              <w:rPr>
                <w:lang w:val="en-US"/>
              </w:rPr>
            </w:pPr>
            <w:r w:rsidRPr="004C4A5F">
              <w:rPr>
                <w:lang w:val="en-US"/>
              </w:rPr>
              <w:t>Robinet cu ventil cu dublu reglaj (tur sau retur) pentru instalatii de incalzire central, avind diametrul nominal de / Robinet sfera cu racord olandez 3/4"</w:t>
            </w:r>
          </w:p>
          <w:p w14:paraId="3CF478F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9D18CA7"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70D8BE1" w14:textId="77777777" w:rsidR="00743876" w:rsidRDefault="00743876" w:rsidP="00FC39A3">
            <w:pPr>
              <w:adjustRightInd w:val="0"/>
              <w:jc w:val="center"/>
              <w:rPr>
                <w:rFonts w:ascii="Arial CYR" w:hAnsi="Arial CYR" w:cs="Arial CYR"/>
              </w:rPr>
            </w:pPr>
            <w:r>
              <w:t>6,000</w:t>
            </w:r>
          </w:p>
          <w:p w14:paraId="6DBC0CD4" w14:textId="77777777" w:rsidR="00743876" w:rsidRDefault="00743876" w:rsidP="00FC39A3">
            <w:pPr>
              <w:jc w:val="center"/>
            </w:pPr>
          </w:p>
        </w:tc>
      </w:tr>
      <w:tr w:rsidR="00743876" w14:paraId="5E5B313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6268C" w14:textId="77777777" w:rsidR="00743876" w:rsidRDefault="00743876" w:rsidP="00FC39A3">
            <w:r>
              <w:t xml:space="preserve"> 76</w:t>
            </w:r>
          </w:p>
        </w:tc>
        <w:tc>
          <w:tcPr>
            <w:tcW w:w="1701" w:type="dxa"/>
            <w:tcBorders>
              <w:top w:val="single" w:sz="4" w:space="0" w:color="auto"/>
              <w:bottom w:val="single" w:sz="4" w:space="0" w:color="auto"/>
            </w:tcBorders>
            <w:vAlign w:val="center"/>
          </w:tcPr>
          <w:p w14:paraId="5CE1845A" w14:textId="77777777" w:rsidR="00743876" w:rsidRDefault="00743876" w:rsidP="00FC39A3">
            <w:pPr>
              <w:rPr>
                <w:lang w:val="en-US"/>
              </w:rPr>
            </w:pPr>
            <w:r>
              <w:rPr>
                <w:lang w:val="en-US"/>
              </w:rPr>
              <w:t>RpIC31B</w:t>
            </w:r>
          </w:p>
          <w:p w14:paraId="529F5313" w14:textId="77777777" w:rsidR="00743876" w:rsidRDefault="00743876" w:rsidP="00FC39A3"/>
        </w:tc>
        <w:tc>
          <w:tcPr>
            <w:tcW w:w="4961" w:type="dxa"/>
            <w:tcBorders>
              <w:top w:val="single" w:sz="4" w:space="0" w:color="auto"/>
              <w:bottom w:val="single" w:sz="4" w:space="0" w:color="auto"/>
            </w:tcBorders>
            <w:vAlign w:val="center"/>
          </w:tcPr>
          <w:p w14:paraId="4542ECB3" w14:textId="77777777" w:rsidR="00743876" w:rsidRDefault="00743876" w:rsidP="00FC39A3">
            <w:pPr>
              <w:adjustRightInd w:val="0"/>
              <w:rPr>
                <w:lang w:val="en-US"/>
              </w:rPr>
            </w:pPr>
            <w:r w:rsidRPr="004C4A5F">
              <w:rPr>
                <w:lang w:val="en-US"/>
              </w:rPr>
              <w:t>Sudarea cu flacara oxiacetilenica a tevilor de instalatii, izolate cu diametrul  1 1/4"-1 1/2"</w:t>
            </w:r>
          </w:p>
          <w:p w14:paraId="337F5EF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86B6F64"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C9D2F9D" w14:textId="77777777" w:rsidR="00743876" w:rsidRDefault="00743876" w:rsidP="00FC39A3">
            <w:pPr>
              <w:adjustRightInd w:val="0"/>
              <w:jc w:val="center"/>
              <w:rPr>
                <w:rFonts w:ascii="Arial CYR" w:hAnsi="Arial CYR" w:cs="Arial CYR"/>
              </w:rPr>
            </w:pPr>
            <w:r>
              <w:t>2,000</w:t>
            </w:r>
          </w:p>
          <w:p w14:paraId="05385D2D" w14:textId="77777777" w:rsidR="00743876" w:rsidRDefault="00743876" w:rsidP="00FC39A3">
            <w:pPr>
              <w:jc w:val="center"/>
            </w:pPr>
          </w:p>
        </w:tc>
      </w:tr>
      <w:tr w:rsidR="00743876" w14:paraId="1AD0153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C92E0" w14:textId="77777777" w:rsidR="00743876" w:rsidRDefault="00743876" w:rsidP="00FC39A3">
            <w:r>
              <w:t xml:space="preserve"> 77</w:t>
            </w:r>
          </w:p>
        </w:tc>
        <w:tc>
          <w:tcPr>
            <w:tcW w:w="1701" w:type="dxa"/>
            <w:tcBorders>
              <w:top w:val="single" w:sz="4" w:space="0" w:color="auto"/>
              <w:bottom w:val="single" w:sz="4" w:space="0" w:color="auto"/>
            </w:tcBorders>
            <w:vAlign w:val="center"/>
          </w:tcPr>
          <w:p w14:paraId="251B918A" w14:textId="77777777" w:rsidR="00743876" w:rsidRDefault="00743876" w:rsidP="00FC39A3">
            <w:pPr>
              <w:rPr>
                <w:lang w:val="en-US"/>
              </w:rPr>
            </w:pPr>
          </w:p>
          <w:p w14:paraId="2DAB1FD8" w14:textId="77777777" w:rsidR="00743876" w:rsidRDefault="00743876" w:rsidP="00FC39A3"/>
        </w:tc>
        <w:tc>
          <w:tcPr>
            <w:tcW w:w="4961" w:type="dxa"/>
            <w:tcBorders>
              <w:top w:val="single" w:sz="4" w:space="0" w:color="auto"/>
              <w:bottom w:val="single" w:sz="4" w:space="0" w:color="auto"/>
            </w:tcBorders>
            <w:vAlign w:val="center"/>
          </w:tcPr>
          <w:p w14:paraId="18F16A9A" w14:textId="77777777" w:rsidR="00743876" w:rsidRDefault="00743876" w:rsidP="00FC39A3">
            <w:pPr>
              <w:adjustRightInd w:val="0"/>
              <w:rPr>
                <w:lang w:val="en-US"/>
              </w:rPr>
            </w:pPr>
            <w:r>
              <w:t>Filet otel sudabil 1 1/4"</w:t>
            </w:r>
          </w:p>
          <w:p w14:paraId="00935437" w14:textId="77777777" w:rsidR="00743876" w:rsidRDefault="00743876" w:rsidP="00FC39A3"/>
        </w:tc>
        <w:tc>
          <w:tcPr>
            <w:tcW w:w="1560" w:type="dxa"/>
            <w:tcBorders>
              <w:top w:val="single" w:sz="4" w:space="0" w:color="auto"/>
              <w:bottom w:val="single" w:sz="4" w:space="0" w:color="auto"/>
            </w:tcBorders>
            <w:vAlign w:val="center"/>
          </w:tcPr>
          <w:p w14:paraId="2F127349"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1DD7EED" w14:textId="77777777" w:rsidR="00743876" w:rsidRDefault="00743876" w:rsidP="00FC39A3">
            <w:pPr>
              <w:adjustRightInd w:val="0"/>
              <w:jc w:val="center"/>
              <w:rPr>
                <w:rFonts w:ascii="Arial CYR" w:hAnsi="Arial CYR" w:cs="Arial CYR"/>
              </w:rPr>
            </w:pPr>
            <w:r>
              <w:t>2,000</w:t>
            </w:r>
          </w:p>
          <w:p w14:paraId="595B3368" w14:textId="77777777" w:rsidR="00743876" w:rsidRDefault="00743876" w:rsidP="00FC39A3">
            <w:pPr>
              <w:jc w:val="center"/>
            </w:pPr>
          </w:p>
        </w:tc>
      </w:tr>
      <w:tr w:rsidR="00743876" w14:paraId="5D7B0A4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9CEAB" w14:textId="77777777" w:rsidR="00743876" w:rsidRDefault="00743876" w:rsidP="00FC39A3">
            <w:r>
              <w:t xml:space="preserve"> 78</w:t>
            </w:r>
          </w:p>
        </w:tc>
        <w:tc>
          <w:tcPr>
            <w:tcW w:w="1701" w:type="dxa"/>
            <w:tcBorders>
              <w:top w:val="single" w:sz="4" w:space="0" w:color="auto"/>
              <w:bottom w:val="single" w:sz="4" w:space="0" w:color="auto"/>
            </w:tcBorders>
            <w:vAlign w:val="center"/>
          </w:tcPr>
          <w:p w14:paraId="480A561B" w14:textId="77777777" w:rsidR="00743876" w:rsidRDefault="00743876" w:rsidP="00FC39A3">
            <w:pPr>
              <w:rPr>
                <w:lang w:val="en-US"/>
              </w:rPr>
            </w:pPr>
            <w:r>
              <w:rPr>
                <w:lang w:val="en-US"/>
              </w:rPr>
              <w:t>IC53C</w:t>
            </w:r>
          </w:p>
          <w:p w14:paraId="4F96176F" w14:textId="77777777" w:rsidR="00743876" w:rsidRDefault="00743876" w:rsidP="00FC39A3"/>
        </w:tc>
        <w:tc>
          <w:tcPr>
            <w:tcW w:w="4961" w:type="dxa"/>
            <w:tcBorders>
              <w:top w:val="single" w:sz="4" w:space="0" w:color="auto"/>
              <w:bottom w:val="single" w:sz="4" w:space="0" w:color="auto"/>
            </w:tcBorders>
            <w:vAlign w:val="center"/>
          </w:tcPr>
          <w:p w14:paraId="4C0DDE0E" w14:textId="77777777" w:rsidR="00743876" w:rsidRDefault="00743876" w:rsidP="00FC39A3">
            <w:pPr>
              <w:adjustRightInd w:val="0"/>
              <w:rPr>
                <w:lang w:val="en-US"/>
              </w:rPr>
            </w:pPr>
            <w:r>
              <w:lastRenderedPageBreak/>
              <w:t>Racord "olandez" FE 32 x 1" ppr</w:t>
            </w:r>
          </w:p>
          <w:p w14:paraId="4B0CAC08" w14:textId="77777777" w:rsidR="00743876" w:rsidRDefault="00743876" w:rsidP="00FC39A3"/>
        </w:tc>
        <w:tc>
          <w:tcPr>
            <w:tcW w:w="1560" w:type="dxa"/>
            <w:tcBorders>
              <w:top w:val="single" w:sz="4" w:space="0" w:color="auto"/>
              <w:bottom w:val="single" w:sz="4" w:space="0" w:color="auto"/>
            </w:tcBorders>
            <w:vAlign w:val="center"/>
          </w:tcPr>
          <w:p w14:paraId="40308CCB" w14:textId="77777777" w:rsidR="00743876" w:rsidRDefault="00743876" w:rsidP="00FC39A3">
            <w:pPr>
              <w:jc w:val="center"/>
            </w:pPr>
            <w:r>
              <w:lastRenderedPageBreak/>
              <w:t>buc</w:t>
            </w:r>
          </w:p>
        </w:tc>
        <w:tc>
          <w:tcPr>
            <w:tcW w:w="1559" w:type="dxa"/>
            <w:tcBorders>
              <w:top w:val="single" w:sz="4" w:space="0" w:color="auto"/>
              <w:bottom w:val="single" w:sz="4" w:space="0" w:color="auto"/>
            </w:tcBorders>
            <w:vAlign w:val="center"/>
          </w:tcPr>
          <w:p w14:paraId="21961214" w14:textId="77777777" w:rsidR="00743876" w:rsidRDefault="00743876" w:rsidP="00FC39A3">
            <w:pPr>
              <w:adjustRightInd w:val="0"/>
              <w:jc w:val="center"/>
              <w:rPr>
                <w:rFonts w:ascii="Arial CYR" w:hAnsi="Arial CYR" w:cs="Arial CYR"/>
              </w:rPr>
            </w:pPr>
            <w:r>
              <w:t>2,000</w:t>
            </w:r>
          </w:p>
          <w:p w14:paraId="154043F0" w14:textId="77777777" w:rsidR="00743876" w:rsidRDefault="00743876" w:rsidP="00FC39A3">
            <w:pPr>
              <w:jc w:val="center"/>
            </w:pPr>
          </w:p>
        </w:tc>
      </w:tr>
      <w:tr w:rsidR="00743876" w14:paraId="23B5EF5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6398E" w14:textId="77777777" w:rsidR="00743876" w:rsidRDefault="00743876" w:rsidP="00FC39A3">
            <w:r>
              <w:lastRenderedPageBreak/>
              <w:t xml:space="preserve"> 79</w:t>
            </w:r>
          </w:p>
        </w:tc>
        <w:tc>
          <w:tcPr>
            <w:tcW w:w="1701" w:type="dxa"/>
            <w:tcBorders>
              <w:top w:val="single" w:sz="4" w:space="0" w:color="auto"/>
              <w:bottom w:val="single" w:sz="4" w:space="0" w:color="auto"/>
            </w:tcBorders>
            <w:vAlign w:val="center"/>
          </w:tcPr>
          <w:p w14:paraId="251AEEC7" w14:textId="77777777" w:rsidR="00743876" w:rsidRDefault="00743876" w:rsidP="00FC39A3">
            <w:pPr>
              <w:rPr>
                <w:lang w:val="en-US"/>
              </w:rPr>
            </w:pPr>
            <w:r>
              <w:rPr>
                <w:lang w:val="en-US"/>
              </w:rPr>
              <w:t>IC35C</w:t>
            </w:r>
          </w:p>
          <w:p w14:paraId="15471B3E" w14:textId="77777777" w:rsidR="00743876" w:rsidRDefault="00743876" w:rsidP="00FC39A3"/>
        </w:tc>
        <w:tc>
          <w:tcPr>
            <w:tcW w:w="4961" w:type="dxa"/>
            <w:tcBorders>
              <w:top w:val="single" w:sz="4" w:space="0" w:color="auto"/>
              <w:bottom w:val="single" w:sz="4" w:space="0" w:color="auto"/>
            </w:tcBorders>
            <w:vAlign w:val="center"/>
          </w:tcPr>
          <w:p w14:paraId="63ECCFEB" w14:textId="77777777" w:rsidR="00743876" w:rsidRDefault="00743876" w:rsidP="00FC39A3">
            <w:pPr>
              <w:adjustRightInd w:val="0"/>
              <w:rPr>
                <w:lang w:val="en-US"/>
              </w:rPr>
            </w:pPr>
            <w:r w:rsidRPr="004C4A5F">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4C4A5F">
              <w:rPr>
                <w:lang w:val="en-US"/>
              </w:rPr>
              <w:t>25x4.2</w:t>
            </w:r>
          </w:p>
          <w:p w14:paraId="0EF165A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DD4A39C"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41957482" w14:textId="77777777" w:rsidR="00743876" w:rsidRDefault="00743876" w:rsidP="00FC39A3">
            <w:pPr>
              <w:adjustRightInd w:val="0"/>
              <w:jc w:val="center"/>
              <w:rPr>
                <w:rFonts w:ascii="Arial CYR" w:hAnsi="Arial CYR" w:cs="Arial CYR"/>
              </w:rPr>
            </w:pPr>
            <w:r>
              <w:t>16,000</w:t>
            </w:r>
          </w:p>
          <w:p w14:paraId="1DA37B17" w14:textId="77777777" w:rsidR="00743876" w:rsidRDefault="00743876" w:rsidP="00FC39A3">
            <w:pPr>
              <w:jc w:val="center"/>
            </w:pPr>
          </w:p>
        </w:tc>
      </w:tr>
      <w:tr w:rsidR="00743876" w14:paraId="5C1D78F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C5346" w14:textId="77777777" w:rsidR="00743876" w:rsidRDefault="00743876" w:rsidP="00FC39A3">
            <w:r>
              <w:t xml:space="preserve"> 80</w:t>
            </w:r>
          </w:p>
        </w:tc>
        <w:tc>
          <w:tcPr>
            <w:tcW w:w="1701" w:type="dxa"/>
            <w:tcBorders>
              <w:top w:val="single" w:sz="4" w:space="0" w:color="auto"/>
              <w:bottom w:val="single" w:sz="4" w:space="0" w:color="auto"/>
            </w:tcBorders>
            <w:vAlign w:val="center"/>
          </w:tcPr>
          <w:p w14:paraId="0F035669" w14:textId="77777777" w:rsidR="00743876" w:rsidRDefault="00743876" w:rsidP="00FC39A3">
            <w:pPr>
              <w:rPr>
                <w:lang w:val="en-US"/>
              </w:rPr>
            </w:pPr>
            <w:r>
              <w:rPr>
                <w:lang w:val="en-US"/>
              </w:rPr>
              <w:t>IC38H</w:t>
            </w:r>
          </w:p>
          <w:p w14:paraId="0E16B38B" w14:textId="77777777" w:rsidR="00743876" w:rsidRDefault="00743876" w:rsidP="00FC39A3"/>
        </w:tc>
        <w:tc>
          <w:tcPr>
            <w:tcW w:w="4961" w:type="dxa"/>
            <w:tcBorders>
              <w:top w:val="single" w:sz="4" w:space="0" w:color="auto"/>
              <w:bottom w:val="single" w:sz="4" w:space="0" w:color="auto"/>
            </w:tcBorders>
            <w:vAlign w:val="center"/>
          </w:tcPr>
          <w:p w14:paraId="17F29438" w14:textId="77777777" w:rsidR="00743876" w:rsidRDefault="00743876" w:rsidP="00FC39A3">
            <w:pPr>
              <w:adjustRightInd w:val="0"/>
              <w:rPr>
                <w:lang w:val="en-US"/>
              </w:rPr>
            </w:pPr>
            <w:r w:rsidRPr="004C4A5F">
              <w:rPr>
                <w:lang w:val="en-US"/>
              </w:rPr>
              <w:t>Piesa de racordare (fiting), cu 3 imbinari, din polipropilena imbinate prin polifusiune cu teava din polipropilena armata, avind diametrul exterior de 25,0 mm / Mufa PPR dn25</w:t>
            </w:r>
          </w:p>
          <w:p w14:paraId="502CEF1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6DC97B9"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7B57CA8" w14:textId="77777777" w:rsidR="00743876" w:rsidRDefault="00743876" w:rsidP="00FC39A3">
            <w:pPr>
              <w:adjustRightInd w:val="0"/>
              <w:jc w:val="center"/>
              <w:rPr>
                <w:rFonts w:ascii="Arial CYR" w:hAnsi="Arial CYR" w:cs="Arial CYR"/>
              </w:rPr>
            </w:pPr>
            <w:r>
              <w:t>8,000</w:t>
            </w:r>
          </w:p>
          <w:p w14:paraId="487C1AD0" w14:textId="77777777" w:rsidR="00743876" w:rsidRDefault="00743876" w:rsidP="00FC39A3">
            <w:pPr>
              <w:jc w:val="center"/>
            </w:pPr>
          </w:p>
        </w:tc>
      </w:tr>
      <w:tr w:rsidR="00743876" w14:paraId="6AB60CB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6D95F" w14:textId="77777777" w:rsidR="00743876" w:rsidRDefault="00743876" w:rsidP="00FC39A3">
            <w:r>
              <w:t xml:space="preserve"> 81</w:t>
            </w:r>
          </w:p>
        </w:tc>
        <w:tc>
          <w:tcPr>
            <w:tcW w:w="1701" w:type="dxa"/>
            <w:tcBorders>
              <w:top w:val="single" w:sz="4" w:space="0" w:color="auto"/>
              <w:bottom w:val="single" w:sz="4" w:space="0" w:color="auto"/>
            </w:tcBorders>
            <w:vAlign w:val="center"/>
          </w:tcPr>
          <w:p w14:paraId="0EBE0774" w14:textId="77777777" w:rsidR="00743876" w:rsidRDefault="00743876" w:rsidP="00FC39A3">
            <w:pPr>
              <w:rPr>
                <w:lang w:val="en-US"/>
              </w:rPr>
            </w:pPr>
            <w:r>
              <w:rPr>
                <w:lang w:val="en-US"/>
              </w:rPr>
              <w:t>IC38H</w:t>
            </w:r>
          </w:p>
          <w:p w14:paraId="2B309D05" w14:textId="77777777" w:rsidR="00743876" w:rsidRDefault="00743876" w:rsidP="00FC39A3"/>
        </w:tc>
        <w:tc>
          <w:tcPr>
            <w:tcW w:w="4961" w:type="dxa"/>
            <w:tcBorders>
              <w:top w:val="single" w:sz="4" w:space="0" w:color="auto"/>
              <w:bottom w:val="single" w:sz="4" w:space="0" w:color="auto"/>
            </w:tcBorders>
            <w:vAlign w:val="center"/>
          </w:tcPr>
          <w:p w14:paraId="0304A548" w14:textId="77777777" w:rsidR="00743876" w:rsidRDefault="00743876" w:rsidP="00FC39A3">
            <w:pPr>
              <w:adjustRightInd w:val="0"/>
              <w:rPr>
                <w:lang w:val="en-US"/>
              </w:rPr>
            </w:pPr>
            <w:r w:rsidRPr="004C4A5F">
              <w:rPr>
                <w:lang w:val="en-US"/>
              </w:rPr>
              <w:t>Piesa de racordare (fiting), cu 3 imbinari, din polipropilena imbinate prin polifusiune cu teava din polipropilena armata, avind diametrul exterior de 25,0 mm / Teu PPR dn25</w:t>
            </w:r>
          </w:p>
          <w:p w14:paraId="6445742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786C4F4"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683EB6FB" w14:textId="77777777" w:rsidR="00743876" w:rsidRDefault="00743876" w:rsidP="00FC39A3">
            <w:pPr>
              <w:adjustRightInd w:val="0"/>
              <w:jc w:val="center"/>
              <w:rPr>
                <w:rFonts w:ascii="Arial CYR" w:hAnsi="Arial CYR" w:cs="Arial CYR"/>
              </w:rPr>
            </w:pPr>
            <w:r>
              <w:t>6,000</w:t>
            </w:r>
          </w:p>
          <w:p w14:paraId="48FE9C11" w14:textId="77777777" w:rsidR="00743876" w:rsidRDefault="00743876" w:rsidP="00FC39A3">
            <w:pPr>
              <w:jc w:val="center"/>
            </w:pPr>
          </w:p>
        </w:tc>
      </w:tr>
      <w:tr w:rsidR="00743876" w14:paraId="67540D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1DE4E" w14:textId="77777777" w:rsidR="00743876" w:rsidRDefault="00743876" w:rsidP="00FC39A3">
            <w:r>
              <w:t xml:space="preserve"> 82</w:t>
            </w:r>
          </w:p>
        </w:tc>
        <w:tc>
          <w:tcPr>
            <w:tcW w:w="1701" w:type="dxa"/>
            <w:tcBorders>
              <w:top w:val="single" w:sz="4" w:space="0" w:color="auto"/>
              <w:bottom w:val="single" w:sz="4" w:space="0" w:color="auto"/>
            </w:tcBorders>
            <w:vAlign w:val="center"/>
          </w:tcPr>
          <w:p w14:paraId="798A47C6" w14:textId="77777777" w:rsidR="00743876" w:rsidRDefault="00743876" w:rsidP="00FC39A3">
            <w:pPr>
              <w:rPr>
                <w:lang w:val="en-US"/>
              </w:rPr>
            </w:pPr>
            <w:r>
              <w:rPr>
                <w:lang w:val="en-US"/>
              </w:rPr>
              <w:t>IC38B</w:t>
            </w:r>
          </w:p>
          <w:p w14:paraId="48F07748" w14:textId="77777777" w:rsidR="00743876" w:rsidRDefault="00743876" w:rsidP="00FC39A3"/>
        </w:tc>
        <w:tc>
          <w:tcPr>
            <w:tcW w:w="4961" w:type="dxa"/>
            <w:tcBorders>
              <w:top w:val="single" w:sz="4" w:space="0" w:color="auto"/>
              <w:bottom w:val="single" w:sz="4" w:space="0" w:color="auto"/>
            </w:tcBorders>
            <w:vAlign w:val="center"/>
          </w:tcPr>
          <w:p w14:paraId="4C1CE4D7" w14:textId="77777777" w:rsidR="00743876" w:rsidRDefault="00743876" w:rsidP="00FC39A3">
            <w:pPr>
              <w:adjustRightInd w:val="0"/>
              <w:rPr>
                <w:lang w:val="en-US"/>
              </w:rPr>
            </w:pPr>
            <w:r w:rsidRPr="004C4A5F">
              <w:rPr>
                <w:lang w:val="en-US"/>
              </w:rPr>
              <w:t>Piesa de racordare (fiting), cu 2 imbinari, din polipropilena imbinate prin polifusiune cu teava din polipropilena armata, avind diametrul exterior de 25,0 mm / Cot PPR dn 25x90*</w:t>
            </w:r>
          </w:p>
          <w:p w14:paraId="0B83E43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DD7298F"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2623E66" w14:textId="77777777" w:rsidR="00743876" w:rsidRDefault="00743876" w:rsidP="00FC39A3">
            <w:pPr>
              <w:adjustRightInd w:val="0"/>
              <w:jc w:val="center"/>
              <w:rPr>
                <w:rFonts w:ascii="Arial CYR" w:hAnsi="Arial CYR" w:cs="Arial CYR"/>
              </w:rPr>
            </w:pPr>
            <w:r>
              <w:t>8,000</w:t>
            </w:r>
          </w:p>
          <w:p w14:paraId="2E0094AA" w14:textId="77777777" w:rsidR="00743876" w:rsidRDefault="00743876" w:rsidP="00FC39A3">
            <w:pPr>
              <w:jc w:val="center"/>
            </w:pPr>
          </w:p>
        </w:tc>
      </w:tr>
      <w:tr w:rsidR="00743876" w14:paraId="7E0A10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18B33" w14:textId="77777777" w:rsidR="00743876" w:rsidRDefault="00743876" w:rsidP="00FC39A3">
            <w:r>
              <w:t xml:space="preserve"> 83</w:t>
            </w:r>
          </w:p>
        </w:tc>
        <w:tc>
          <w:tcPr>
            <w:tcW w:w="1701" w:type="dxa"/>
            <w:tcBorders>
              <w:top w:val="single" w:sz="4" w:space="0" w:color="auto"/>
              <w:bottom w:val="single" w:sz="4" w:space="0" w:color="auto"/>
            </w:tcBorders>
            <w:vAlign w:val="center"/>
          </w:tcPr>
          <w:p w14:paraId="3665D954" w14:textId="77777777" w:rsidR="00743876" w:rsidRDefault="00743876" w:rsidP="00FC39A3">
            <w:pPr>
              <w:rPr>
                <w:lang w:val="en-US"/>
              </w:rPr>
            </w:pPr>
            <w:r>
              <w:rPr>
                <w:lang w:val="en-US"/>
              </w:rPr>
              <w:t>IC38B</w:t>
            </w:r>
          </w:p>
          <w:p w14:paraId="7C4F2F06" w14:textId="77777777" w:rsidR="00743876" w:rsidRDefault="00743876" w:rsidP="00FC39A3"/>
        </w:tc>
        <w:tc>
          <w:tcPr>
            <w:tcW w:w="4961" w:type="dxa"/>
            <w:tcBorders>
              <w:top w:val="single" w:sz="4" w:space="0" w:color="auto"/>
              <w:bottom w:val="single" w:sz="4" w:space="0" w:color="auto"/>
            </w:tcBorders>
            <w:vAlign w:val="center"/>
          </w:tcPr>
          <w:p w14:paraId="04CBEC46" w14:textId="77777777" w:rsidR="00743876" w:rsidRDefault="00743876" w:rsidP="00FC39A3">
            <w:pPr>
              <w:adjustRightInd w:val="0"/>
              <w:rPr>
                <w:lang w:val="en-US"/>
              </w:rPr>
            </w:pPr>
            <w:r w:rsidRPr="004C4A5F">
              <w:rPr>
                <w:lang w:val="en-US"/>
              </w:rPr>
              <w:t>Piesa de racordare (fiting), cu 2 imbinari, din polipropilena imbinate prin polifusiune cu teava din polipropilena armata, avind diametrul exterior de 25,0 mm / Mufa FI 25 x 3/4" ppr</w:t>
            </w:r>
          </w:p>
          <w:p w14:paraId="1E33ECE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91451F4"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B98D708" w14:textId="77777777" w:rsidR="00743876" w:rsidRDefault="00743876" w:rsidP="00FC39A3">
            <w:pPr>
              <w:adjustRightInd w:val="0"/>
              <w:jc w:val="center"/>
              <w:rPr>
                <w:rFonts w:ascii="Arial CYR" w:hAnsi="Arial CYR" w:cs="Arial CYR"/>
              </w:rPr>
            </w:pPr>
            <w:r>
              <w:t>6,000</w:t>
            </w:r>
          </w:p>
          <w:p w14:paraId="217E1C22" w14:textId="77777777" w:rsidR="00743876" w:rsidRDefault="00743876" w:rsidP="00FC39A3">
            <w:pPr>
              <w:jc w:val="center"/>
            </w:pPr>
          </w:p>
        </w:tc>
      </w:tr>
      <w:tr w:rsidR="00743876" w14:paraId="5C2D327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8A7C9" w14:textId="77777777" w:rsidR="00743876" w:rsidRDefault="00743876" w:rsidP="00FC39A3">
            <w:r>
              <w:t xml:space="preserve"> 84</w:t>
            </w:r>
          </w:p>
        </w:tc>
        <w:tc>
          <w:tcPr>
            <w:tcW w:w="1701" w:type="dxa"/>
            <w:tcBorders>
              <w:top w:val="single" w:sz="4" w:space="0" w:color="auto"/>
              <w:bottom w:val="single" w:sz="4" w:space="0" w:color="auto"/>
            </w:tcBorders>
            <w:vAlign w:val="center"/>
          </w:tcPr>
          <w:p w14:paraId="43E9AB0D" w14:textId="77777777" w:rsidR="00743876" w:rsidRDefault="00743876" w:rsidP="00FC39A3">
            <w:pPr>
              <w:rPr>
                <w:lang w:val="en-US"/>
              </w:rPr>
            </w:pPr>
            <w:r>
              <w:rPr>
                <w:lang w:val="en-US"/>
              </w:rPr>
              <w:t>IC40A</w:t>
            </w:r>
          </w:p>
          <w:p w14:paraId="7653F42D" w14:textId="77777777" w:rsidR="00743876" w:rsidRDefault="00743876" w:rsidP="00FC39A3"/>
        </w:tc>
        <w:tc>
          <w:tcPr>
            <w:tcW w:w="4961" w:type="dxa"/>
            <w:tcBorders>
              <w:top w:val="single" w:sz="4" w:space="0" w:color="auto"/>
              <w:bottom w:val="single" w:sz="4" w:space="0" w:color="auto"/>
            </w:tcBorders>
            <w:vAlign w:val="center"/>
          </w:tcPr>
          <w:p w14:paraId="0DCB561E" w14:textId="77777777" w:rsidR="00743876" w:rsidRDefault="00743876" w:rsidP="00FC39A3">
            <w:pPr>
              <w:adjustRightInd w:val="0"/>
              <w:rPr>
                <w:lang w:val="en-US"/>
              </w:rPr>
            </w:pPr>
            <w:r w:rsidRPr="004C4A5F">
              <w:rPr>
                <w:lang w:val="en-US"/>
              </w:rPr>
              <w:t>Bratara pentru fixarea conductelor din otel pentru instalatia de incalzire centrala sau gaze, montata prin dibluri pina la 1" inclusiv,  pe dibluri din PVC pe zid de caramida / Colier metalic cu cauciuc si diblu dn25</w:t>
            </w:r>
          </w:p>
          <w:p w14:paraId="4CB3627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8D43C9B"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125B896" w14:textId="77777777" w:rsidR="00743876" w:rsidRDefault="00743876" w:rsidP="00FC39A3">
            <w:pPr>
              <w:adjustRightInd w:val="0"/>
              <w:jc w:val="center"/>
              <w:rPr>
                <w:rFonts w:ascii="Arial CYR" w:hAnsi="Arial CYR" w:cs="Arial CYR"/>
              </w:rPr>
            </w:pPr>
            <w:r>
              <w:t>29,000</w:t>
            </w:r>
          </w:p>
          <w:p w14:paraId="3F2727C3" w14:textId="77777777" w:rsidR="00743876" w:rsidRDefault="00743876" w:rsidP="00FC39A3">
            <w:pPr>
              <w:jc w:val="center"/>
            </w:pPr>
          </w:p>
        </w:tc>
      </w:tr>
      <w:tr w:rsidR="00743876" w14:paraId="197F9C37" w14:textId="77777777" w:rsidTr="00FC39A3">
        <w:tc>
          <w:tcPr>
            <w:tcW w:w="709" w:type="dxa"/>
            <w:tcBorders>
              <w:top w:val="nil"/>
              <w:left w:val="single" w:sz="6" w:space="0" w:color="auto"/>
              <w:bottom w:val="nil"/>
              <w:right w:val="nil"/>
            </w:tcBorders>
          </w:tcPr>
          <w:p w14:paraId="4CF4E148"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697364E4" w14:textId="77777777" w:rsidR="00743876" w:rsidRDefault="00743876" w:rsidP="00FC39A3"/>
        </w:tc>
        <w:tc>
          <w:tcPr>
            <w:tcW w:w="4961" w:type="dxa"/>
            <w:tcBorders>
              <w:top w:val="nil"/>
              <w:left w:val="single" w:sz="6" w:space="0" w:color="auto"/>
              <w:bottom w:val="nil"/>
              <w:right w:val="nil"/>
            </w:tcBorders>
          </w:tcPr>
          <w:p w14:paraId="0AF26196"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1.2.7. Retele electrice</w:t>
            </w:r>
          </w:p>
          <w:p w14:paraId="0F967A68"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1AE2A321" w14:textId="77777777" w:rsidR="00743876" w:rsidRDefault="00743876" w:rsidP="00FC39A3"/>
        </w:tc>
        <w:tc>
          <w:tcPr>
            <w:tcW w:w="1559" w:type="dxa"/>
            <w:tcBorders>
              <w:top w:val="nil"/>
              <w:left w:val="single" w:sz="6" w:space="0" w:color="auto"/>
              <w:bottom w:val="nil"/>
              <w:right w:val="single" w:sz="4" w:space="0" w:color="auto"/>
            </w:tcBorders>
          </w:tcPr>
          <w:p w14:paraId="0398D713" w14:textId="77777777" w:rsidR="00743876" w:rsidRDefault="00743876" w:rsidP="00FC39A3"/>
        </w:tc>
      </w:tr>
      <w:tr w:rsidR="00743876" w14:paraId="60D4841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98B92E" w14:textId="77777777" w:rsidR="00743876" w:rsidRDefault="00743876" w:rsidP="00FC39A3">
            <w:r>
              <w:t>85</w:t>
            </w:r>
          </w:p>
        </w:tc>
        <w:tc>
          <w:tcPr>
            <w:tcW w:w="1701" w:type="dxa"/>
            <w:tcBorders>
              <w:top w:val="single" w:sz="4" w:space="0" w:color="auto"/>
              <w:bottom w:val="single" w:sz="4" w:space="0" w:color="auto"/>
            </w:tcBorders>
            <w:vAlign w:val="center"/>
          </w:tcPr>
          <w:p w14:paraId="3104F354" w14:textId="77777777" w:rsidR="00743876" w:rsidRDefault="00743876" w:rsidP="00FC39A3">
            <w:pPr>
              <w:rPr>
                <w:lang w:val="en-US"/>
              </w:rPr>
            </w:pPr>
            <w:r>
              <w:rPr>
                <w:lang w:val="en-US"/>
              </w:rPr>
              <w:t>RpEJ08A</w:t>
            </w:r>
          </w:p>
          <w:p w14:paraId="25F79A49" w14:textId="77777777" w:rsidR="00743876" w:rsidRDefault="00743876" w:rsidP="00FC39A3"/>
        </w:tc>
        <w:tc>
          <w:tcPr>
            <w:tcW w:w="4961" w:type="dxa"/>
            <w:tcBorders>
              <w:top w:val="single" w:sz="4" w:space="0" w:color="auto"/>
              <w:bottom w:val="single" w:sz="4" w:space="0" w:color="auto"/>
            </w:tcBorders>
            <w:vAlign w:val="center"/>
          </w:tcPr>
          <w:p w14:paraId="26E6A1E9" w14:textId="77777777" w:rsidR="00743876" w:rsidRDefault="00743876" w:rsidP="00FC39A3">
            <w:pPr>
              <w:adjustRightInd w:val="0"/>
              <w:rPr>
                <w:lang w:val="en-US"/>
              </w:rPr>
            </w:pPr>
            <w:r w:rsidRPr="004C4A5F">
              <w:rPr>
                <w:lang w:val="en-US"/>
              </w:rPr>
              <w:t>Executarea santurilor cu adincimea de pina la 5 cm in pereti din  zidarie de caramida de 5x50 cmp</w:t>
            </w:r>
          </w:p>
          <w:p w14:paraId="78DE34B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F9A59B3"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5F7031D2" w14:textId="77777777" w:rsidR="00743876" w:rsidRDefault="00743876" w:rsidP="00FC39A3">
            <w:pPr>
              <w:adjustRightInd w:val="0"/>
              <w:jc w:val="center"/>
              <w:rPr>
                <w:rFonts w:ascii="Arial CYR" w:hAnsi="Arial CYR" w:cs="Arial CYR"/>
              </w:rPr>
            </w:pPr>
            <w:r>
              <w:t>10,800</w:t>
            </w:r>
          </w:p>
          <w:p w14:paraId="6E3420A0" w14:textId="77777777" w:rsidR="00743876" w:rsidRDefault="00743876" w:rsidP="00FC39A3">
            <w:pPr>
              <w:jc w:val="center"/>
            </w:pPr>
          </w:p>
        </w:tc>
      </w:tr>
      <w:tr w:rsidR="00743876" w14:paraId="3971F5D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BA0BF" w14:textId="77777777" w:rsidR="00743876" w:rsidRDefault="00743876" w:rsidP="00FC39A3">
            <w:r>
              <w:t xml:space="preserve"> 86</w:t>
            </w:r>
          </w:p>
        </w:tc>
        <w:tc>
          <w:tcPr>
            <w:tcW w:w="1701" w:type="dxa"/>
            <w:tcBorders>
              <w:top w:val="single" w:sz="4" w:space="0" w:color="auto"/>
              <w:bottom w:val="single" w:sz="4" w:space="0" w:color="auto"/>
            </w:tcBorders>
            <w:vAlign w:val="center"/>
          </w:tcPr>
          <w:p w14:paraId="2BB2A30B" w14:textId="77777777" w:rsidR="00743876" w:rsidRDefault="00743876" w:rsidP="00FC39A3">
            <w:pPr>
              <w:rPr>
                <w:lang w:val="en-US"/>
              </w:rPr>
            </w:pPr>
            <w:r>
              <w:rPr>
                <w:lang w:val="en-US"/>
              </w:rPr>
              <w:t>RpEJ09D</w:t>
            </w:r>
          </w:p>
          <w:p w14:paraId="7F25A6CC" w14:textId="77777777" w:rsidR="00743876" w:rsidRDefault="00743876" w:rsidP="00FC39A3"/>
        </w:tc>
        <w:tc>
          <w:tcPr>
            <w:tcW w:w="4961" w:type="dxa"/>
            <w:tcBorders>
              <w:top w:val="single" w:sz="4" w:space="0" w:color="auto"/>
              <w:bottom w:val="single" w:sz="4" w:space="0" w:color="auto"/>
            </w:tcBorders>
            <w:vAlign w:val="center"/>
          </w:tcPr>
          <w:p w14:paraId="627CDD17" w14:textId="77777777" w:rsidR="00743876" w:rsidRDefault="00743876" w:rsidP="00FC39A3">
            <w:pPr>
              <w:adjustRightInd w:val="0"/>
              <w:rPr>
                <w:lang w:val="en-US"/>
              </w:rPr>
            </w:pPr>
            <w:r w:rsidRPr="004C4A5F">
              <w:rPr>
                <w:lang w:val="en-US"/>
              </w:rPr>
              <w:t>Matarea santurilor in pereti de pina la 50 cmp</w:t>
            </w:r>
          </w:p>
          <w:p w14:paraId="6B3A944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157F263"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65FAA497" w14:textId="77777777" w:rsidR="00743876" w:rsidRDefault="00743876" w:rsidP="00FC39A3">
            <w:pPr>
              <w:adjustRightInd w:val="0"/>
              <w:jc w:val="center"/>
              <w:rPr>
                <w:rFonts w:ascii="Arial CYR" w:hAnsi="Arial CYR" w:cs="Arial CYR"/>
              </w:rPr>
            </w:pPr>
            <w:r>
              <w:t>10,800</w:t>
            </w:r>
          </w:p>
          <w:p w14:paraId="5B8932E2" w14:textId="77777777" w:rsidR="00743876" w:rsidRDefault="00743876" w:rsidP="00FC39A3">
            <w:pPr>
              <w:jc w:val="center"/>
            </w:pPr>
          </w:p>
        </w:tc>
      </w:tr>
      <w:tr w:rsidR="00743876" w14:paraId="6E5E35C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249D2" w14:textId="77777777" w:rsidR="00743876" w:rsidRDefault="00743876" w:rsidP="00FC39A3">
            <w:r>
              <w:t xml:space="preserve"> 87</w:t>
            </w:r>
          </w:p>
        </w:tc>
        <w:tc>
          <w:tcPr>
            <w:tcW w:w="1701" w:type="dxa"/>
            <w:tcBorders>
              <w:top w:val="single" w:sz="4" w:space="0" w:color="auto"/>
              <w:bottom w:val="single" w:sz="4" w:space="0" w:color="auto"/>
            </w:tcBorders>
            <w:vAlign w:val="center"/>
          </w:tcPr>
          <w:p w14:paraId="6106E703" w14:textId="77777777" w:rsidR="00743876" w:rsidRDefault="00743876" w:rsidP="00FC39A3">
            <w:pPr>
              <w:rPr>
                <w:lang w:val="en-US"/>
              </w:rPr>
            </w:pPr>
            <w:r>
              <w:rPr>
                <w:lang w:val="en-US"/>
              </w:rPr>
              <w:t>RCsB21A</w:t>
            </w:r>
          </w:p>
          <w:p w14:paraId="60D9433E" w14:textId="77777777" w:rsidR="00743876" w:rsidRDefault="00743876" w:rsidP="00FC39A3"/>
        </w:tc>
        <w:tc>
          <w:tcPr>
            <w:tcW w:w="4961" w:type="dxa"/>
            <w:tcBorders>
              <w:top w:val="single" w:sz="4" w:space="0" w:color="auto"/>
              <w:bottom w:val="single" w:sz="4" w:space="0" w:color="auto"/>
            </w:tcBorders>
            <w:vAlign w:val="center"/>
          </w:tcPr>
          <w:p w14:paraId="09F5839C" w14:textId="77777777" w:rsidR="00743876" w:rsidRDefault="00743876" w:rsidP="00FC39A3">
            <w:pPr>
              <w:adjustRightInd w:val="0"/>
              <w:rPr>
                <w:lang w:val="en-US"/>
              </w:rPr>
            </w:pPr>
            <w:r w:rsidRPr="004C4A5F">
              <w:rPr>
                <w:lang w:val="en-US"/>
              </w:rPr>
              <w:t>Forarea mecanica a gaurilor cu diametrul de 5 cm, in elementele de beton, avind grosimea de pina la 20 cm</w:t>
            </w:r>
          </w:p>
          <w:p w14:paraId="2AC6A23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14A91DE"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4CAC2B9" w14:textId="77777777" w:rsidR="00743876" w:rsidRDefault="00743876" w:rsidP="00FC39A3">
            <w:pPr>
              <w:adjustRightInd w:val="0"/>
              <w:jc w:val="center"/>
              <w:rPr>
                <w:rFonts w:ascii="Arial CYR" w:hAnsi="Arial CYR" w:cs="Arial CYR"/>
              </w:rPr>
            </w:pPr>
            <w:r>
              <w:t>3,000</w:t>
            </w:r>
          </w:p>
          <w:p w14:paraId="319CFB37" w14:textId="77777777" w:rsidR="00743876" w:rsidRDefault="00743876" w:rsidP="00FC39A3">
            <w:pPr>
              <w:jc w:val="center"/>
            </w:pPr>
          </w:p>
        </w:tc>
      </w:tr>
      <w:tr w:rsidR="00743876" w14:paraId="7C83CD9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33552" w14:textId="77777777" w:rsidR="00743876" w:rsidRDefault="00743876" w:rsidP="00FC39A3">
            <w:r>
              <w:t xml:space="preserve"> 88</w:t>
            </w:r>
          </w:p>
        </w:tc>
        <w:tc>
          <w:tcPr>
            <w:tcW w:w="1701" w:type="dxa"/>
            <w:tcBorders>
              <w:top w:val="single" w:sz="4" w:space="0" w:color="auto"/>
              <w:bottom w:val="single" w:sz="4" w:space="0" w:color="auto"/>
            </w:tcBorders>
            <w:vAlign w:val="center"/>
          </w:tcPr>
          <w:p w14:paraId="40614CA7" w14:textId="77777777" w:rsidR="00743876" w:rsidRDefault="00743876" w:rsidP="00FC39A3">
            <w:pPr>
              <w:rPr>
                <w:lang w:val="en-US"/>
              </w:rPr>
            </w:pPr>
            <w:r>
              <w:rPr>
                <w:lang w:val="en-US"/>
              </w:rPr>
              <w:t>RpEJ09A</w:t>
            </w:r>
          </w:p>
          <w:p w14:paraId="6FC66F8B" w14:textId="77777777" w:rsidR="00743876" w:rsidRDefault="00743876" w:rsidP="00FC39A3"/>
        </w:tc>
        <w:tc>
          <w:tcPr>
            <w:tcW w:w="4961" w:type="dxa"/>
            <w:tcBorders>
              <w:top w:val="single" w:sz="4" w:space="0" w:color="auto"/>
              <w:bottom w:val="single" w:sz="4" w:space="0" w:color="auto"/>
            </w:tcBorders>
            <w:vAlign w:val="center"/>
          </w:tcPr>
          <w:p w14:paraId="2AB20F46" w14:textId="77777777" w:rsidR="00743876" w:rsidRDefault="00743876" w:rsidP="00FC39A3">
            <w:pPr>
              <w:adjustRightInd w:val="0"/>
              <w:rPr>
                <w:lang w:val="en-US"/>
              </w:rPr>
            </w:pPr>
            <w:r w:rsidRPr="004C4A5F">
              <w:rPr>
                <w:lang w:val="en-US"/>
              </w:rPr>
              <w:t>Matarea golurilor in pereti, cu mortar de ipsos</w:t>
            </w:r>
          </w:p>
          <w:p w14:paraId="0C00B9F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2E9E6EF"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24D21E3" w14:textId="77777777" w:rsidR="00743876" w:rsidRDefault="00743876" w:rsidP="00FC39A3">
            <w:pPr>
              <w:adjustRightInd w:val="0"/>
              <w:jc w:val="center"/>
              <w:rPr>
                <w:rFonts w:ascii="Arial CYR" w:hAnsi="Arial CYR" w:cs="Arial CYR"/>
              </w:rPr>
            </w:pPr>
            <w:r>
              <w:t>3,000</w:t>
            </w:r>
          </w:p>
          <w:p w14:paraId="5419CABE" w14:textId="77777777" w:rsidR="00743876" w:rsidRDefault="00743876" w:rsidP="00FC39A3">
            <w:pPr>
              <w:jc w:val="center"/>
            </w:pPr>
          </w:p>
        </w:tc>
      </w:tr>
      <w:tr w:rsidR="00743876" w14:paraId="4B431F29" w14:textId="77777777" w:rsidTr="00FC39A3">
        <w:tc>
          <w:tcPr>
            <w:tcW w:w="709" w:type="dxa"/>
            <w:tcBorders>
              <w:top w:val="nil"/>
              <w:left w:val="single" w:sz="6" w:space="0" w:color="auto"/>
              <w:bottom w:val="nil"/>
              <w:right w:val="nil"/>
            </w:tcBorders>
          </w:tcPr>
          <w:p w14:paraId="6772E947"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3E6C3750" w14:textId="77777777" w:rsidR="00743876" w:rsidRDefault="00743876" w:rsidP="00FC39A3"/>
        </w:tc>
        <w:tc>
          <w:tcPr>
            <w:tcW w:w="4961" w:type="dxa"/>
            <w:tcBorders>
              <w:top w:val="nil"/>
              <w:left w:val="single" w:sz="6" w:space="0" w:color="auto"/>
              <w:bottom w:val="nil"/>
              <w:right w:val="nil"/>
            </w:tcBorders>
          </w:tcPr>
          <w:p w14:paraId="5892CED4"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1.3. Deseuri</w:t>
            </w:r>
          </w:p>
          <w:p w14:paraId="131581E5"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3B24F0BA" w14:textId="77777777" w:rsidR="00743876" w:rsidRDefault="00743876" w:rsidP="00FC39A3"/>
        </w:tc>
        <w:tc>
          <w:tcPr>
            <w:tcW w:w="1559" w:type="dxa"/>
            <w:tcBorders>
              <w:top w:val="nil"/>
              <w:left w:val="single" w:sz="6" w:space="0" w:color="auto"/>
              <w:bottom w:val="nil"/>
              <w:right w:val="single" w:sz="4" w:space="0" w:color="auto"/>
            </w:tcBorders>
          </w:tcPr>
          <w:p w14:paraId="1333F4CD" w14:textId="77777777" w:rsidR="00743876" w:rsidRDefault="00743876" w:rsidP="00FC39A3"/>
        </w:tc>
      </w:tr>
      <w:tr w:rsidR="00743876" w14:paraId="6F518AD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F34B2" w14:textId="77777777" w:rsidR="00743876" w:rsidRDefault="00743876" w:rsidP="00FC39A3">
            <w:r>
              <w:lastRenderedPageBreak/>
              <w:t>89</w:t>
            </w:r>
          </w:p>
        </w:tc>
        <w:tc>
          <w:tcPr>
            <w:tcW w:w="1701" w:type="dxa"/>
            <w:tcBorders>
              <w:top w:val="single" w:sz="4" w:space="0" w:color="auto"/>
              <w:bottom w:val="single" w:sz="4" w:space="0" w:color="auto"/>
            </w:tcBorders>
            <w:vAlign w:val="center"/>
          </w:tcPr>
          <w:p w14:paraId="0765717A" w14:textId="77777777" w:rsidR="00743876" w:rsidRDefault="00743876" w:rsidP="00FC39A3">
            <w:pPr>
              <w:rPr>
                <w:lang w:val="en-US"/>
              </w:rPr>
            </w:pPr>
            <w:r>
              <w:rPr>
                <w:lang w:val="en-US"/>
              </w:rPr>
              <w:t>TrB01A2-4</w:t>
            </w:r>
          </w:p>
          <w:p w14:paraId="59BEFC82" w14:textId="77777777" w:rsidR="00743876" w:rsidRDefault="00743876" w:rsidP="00FC39A3"/>
        </w:tc>
        <w:tc>
          <w:tcPr>
            <w:tcW w:w="4961" w:type="dxa"/>
            <w:tcBorders>
              <w:top w:val="single" w:sz="4" w:space="0" w:color="auto"/>
              <w:bottom w:val="single" w:sz="4" w:space="0" w:color="auto"/>
            </w:tcBorders>
            <w:vAlign w:val="center"/>
          </w:tcPr>
          <w:p w14:paraId="0EE9E0FE" w14:textId="77777777" w:rsidR="00743876" w:rsidRDefault="00743876" w:rsidP="00FC39A3">
            <w:pPr>
              <w:adjustRightInd w:val="0"/>
              <w:rPr>
                <w:lang w:val="en-US"/>
              </w:rPr>
            </w:pPr>
            <w:r w:rsidRPr="004C4A5F">
              <w:rPr>
                <w:lang w:val="en-US"/>
              </w:rPr>
              <w:t>Transportul materialelor din grupa 4 (incarcare, asezare, descarcare, asezare), cu roabe pe pneuri, pe distanta de 40 m</w:t>
            </w:r>
          </w:p>
          <w:p w14:paraId="3D693AFA"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9086656" w14:textId="77777777" w:rsidR="00743876" w:rsidRDefault="00743876" w:rsidP="00FC39A3">
            <w:pPr>
              <w:jc w:val="center"/>
            </w:pPr>
            <w:r>
              <w:t>t</w:t>
            </w:r>
          </w:p>
        </w:tc>
        <w:tc>
          <w:tcPr>
            <w:tcW w:w="1559" w:type="dxa"/>
            <w:tcBorders>
              <w:top w:val="single" w:sz="4" w:space="0" w:color="auto"/>
              <w:bottom w:val="single" w:sz="4" w:space="0" w:color="auto"/>
            </w:tcBorders>
            <w:vAlign w:val="center"/>
          </w:tcPr>
          <w:p w14:paraId="224A98BB" w14:textId="77777777" w:rsidR="00743876" w:rsidRDefault="00743876" w:rsidP="00FC39A3">
            <w:pPr>
              <w:adjustRightInd w:val="0"/>
              <w:jc w:val="center"/>
              <w:rPr>
                <w:rFonts w:ascii="Arial CYR" w:hAnsi="Arial CYR" w:cs="Arial CYR"/>
              </w:rPr>
            </w:pPr>
            <w:r>
              <w:t>2,100</w:t>
            </w:r>
          </w:p>
          <w:p w14:paraId="22D20D36" w14:textId="77777777" w:rsidR="00743876" w:rsidRDefault="00743876" w:rsidP="00FC39A3">
            <w:pPr>
              <w:jc w:val="center"/>
            </w:pPr>
          </w:p>
        </w:tc>
      </w:tr>
      <w:tr w:rsidR="00743876" w14:paraId="21A7F74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812C1" w14:textId="77777777" w:rsidR="00743876" w:rsidRDefault="00743876" w:rsidP="00FC39A3">
            <w:r>
              <w:t xml:space="preserve"> 90</w:t>
            </w:r>
          </w:p>
        </w:tc>
        <w:tc>
          <w:tcPr>
            <w:tcW w:w="1701" w:type="dxa"/>
            <w:tcBorders>
              <w:top w:val="single" w:sz="4" w:space="0" w:color="auto"/>
              <w:bottom w:val="single" w:sz="4" w:space="0" w:color="auto"/>
            </w:tcBorders>
            <w:vAlign w:val="center"/>
          </w:tcPr>
          <w:p w14:paraId="360435E1" w14:textId="77777777" w:rsidR="00743876" w:rsidRDefault="00743876" w:rsidP="00FC39A3">
            <w:pPr>
              <w:rPr>
                <w:lang w:val="en-US"/>
              </w:rPr>
            </w:pPr>
            <w:r>
              <w:rPr>
                <w:lang w:val="en-US"/>
              </w:rPr>
              <w:t>TrI1AA02C3</w:t>
            </w:r>
          </w:p>
          <w:p w14:paraId="5A93C251" w14:textId="77777777" w:rsidR="00743876" w:rsidRDefault="00743876" w:rsidP="00FC39A3"/>
        </w:tc>
        <w:tc>
          <w:tcPr>
            <w:tcW w:w="4961" w:type="dxa"/>
            <w:tcBorders>
              <w:top w:val="single" w:sz="4" w:space="0" w:color="auto"/>
              <w:bottom w:val="single" w:sz="4" w:space="0" w:color="auto"/>
            </w:tcBorders>
            <w:vAlign w:val="center"/>
          </w:tcPr>
          <w:p w14:paraId="71928580" w14:textId="77777777" w:rsidR="00743876" w:rsidRDefault="00743876" w:rsidP="00FC39A3">
            <w:pPr>
              <w:adjustRightInd w:val="0"/>
              <w:rPr>
                <w:lang w:val="en-US"/>
              </w:rPr>
            </w:pPr>
            <w:r w:rsidRPr="004C4A5F">
              <w:rPr>
                <w:lang w:val="en-US"/>
              </w:rPr>
              <w:t>Incarcarea materialelor din grupa A - grele, in bulgari prin aruncare - de pe rampa sau teren, in auto categoria 3</w:t>
            </w:r>
          </w:p>
          <w:p w14:paraId="1D1864C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BDFFC7D" w14:textId="77777777" w:rsidR="00743876" w:rsidRDefault="00743876" w:rsidP="00FC39A3">
            <w:pPr>
              <w:jc w:val="center"/>
            </w:pPr>
            <w:r>
              <w:t>t</w:t>
            </w:r>
          </w:p>
        </w:tc>
        <w:tc>
          <w:tcPr>
            <w:tcW w:w="1559" w:type="dxa"/>
            <w:tcBorders>
              <w:top w:val="single" w:sz="4" w:space="0" w:color="auto"/>
              <w:bottom w:val="single" w:sz="4" w:space="0" w:color="auto"/>
            </w:tcBorders>
            <w:vAlign w:val="center"/>
          </w:tcPr>
          <w:p w14:paraId="6AE63674" w14:textId="77777777" w:rsidR="00743876" w:rsidRDefault="00743876" w:rsidP="00FC39A3">
            <w:pPr>
              <w:adjustRightInd w:val="0"/>
              <w:jc w:val="center"/>
              <w:rPr>
                <w:rFonts w:ascii="Arial CYR" w:hAnsi="Arial CYR" w:cs="Arial CYR"/>
              </w:rPr>
            </w:pPr>
            <w:r>
              <w:t>2,100</w:t>
            </w:r>
          </w:p>
          <w:p w14:paraId="1CC3E153" w14:textId="77777777" w:rsidR="00743876" w:rsidRDefault="00743876" w:rsidP="00FC39A3">
            <w:pPr>
              <w:jc w:val="center"/>
            </w:pPr>
          </w:p>
        </w:tc>
      </w:tr>
      <w:tr w:rsidR="00743876" w14:paraId="106CD2D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56B1B" w14:textId="77777777" w:rsidR="00743876" w:rsidRDefault="00743876" w:rsidP="00FC39A3">
            <w:r>
              <w:t xml:space="preserve"> 91</w:t>
            </w:r>
          </w:p>
        </w:tc>
        <w:tc>
          <w:tcPr>
            <w:tcW w:w="1701" w:type="dxa"/>
            <w:tcBorders>
              <w:top w:val="single" w:sz="4" w:space="0" w:color="auto"/>
              <w:bottom w:val="single" w:sz="4" w:space="0" w:color="auto"/>
            </w:tcBorders>
            <w:vAlign w:val="center"/>
          </w:tcPr>
          <w:p w14:paraId="07AAB345" w14:textId="77777777" w:rsidR="00743876" w:rsidRDefault="00743876" w:rsidP="00FC39A3">
            <w:pPr>
              <w:rPr>
                <w:lang w:val="en-US"/>
              </w:rPr>
            </w:pPr>
            <w:r>
              <w:rPr>
                <w:lang w:val="en-US"/>
              </w:rPr>
              <w:t>TsI50B5</w:t>
            </w:r>
          </w:p>
          <w:p w14:paraId="3AAC03FB" w14:textId="77777777" w:rsidR="00743876" w:rsidRDefault="00743876" w:rsidP="00FC39A3"/>
        </w:tc>
        <w:tc>
          <w:tcPr>
            <w:tcW w:w="4961" w:type="dxa"/>
            <w:tcBorders>
              <w:top w:val="single" w:sz="4" w:space="0" w:color="auto"/>
              <w:bottom w:val="single" w:sz="4" w:space="0" w:color="auto"/>
            </w:tcBorders>
            <w:vAlign w:val="center"/>
          </w:tcPr>
          <w:p w14:paraId="74218A93" w14:textId="77777777" w:rsidR="00743876" w:rsidRDefault="00743876" w:rsidP="00FC39A3">
            <w:pPr>
              <w:adjustRightInd w:val="0"/>
              <w:rPr>
                <w:lang w:val="en-US"/>
              </w:rPr>
            </w:pPr>
            <w:r w:rsidRPr="004C4A5F">
              <w:rPr>
                <w:lang w:val="en-US"/>
              </w:rPr>
              <w:t>Transportarea pamintului cu autobasculanta de 5 t la distanta  de 15 km</w:t>
            </w:r>
          </w:p>
          <w:p w14:paraId="45CE13C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DDA769E" w14:textId="77777777" w:rsidR="00743876" w:rsidRDefault="00743876" w:rsidP="00FC39A3">
            <w:pPr>
              <w:jc w:val="center"/>
            </w:pPr>
            <w:r>
              <w:t>t</w:t>
            </w:r>
          </w:p>
        </w:tc>
        <w:tc>
          <w:tcPr>
            <w:tcW w:w="1559" w:type="dxa"/>
            <w:tcBorders>
              <w:top w:val="single" w:sz="4" w:space="0" w:color="auto"/>
              <w:bottom w:val="single" w:sz="4" w:space="0" w:color="auto"/>
            </w:tcBorders>
            <w:vAlign w:val="center"/>
          </w:tcPr>
          <w:p w14:paraId="11054865" w14:textId="77777777" w:rsidR="00743876" w:rsidRDefault="00743876" w:rsidP="00FC39A3">
            <w:pPr>
              <w:adjustRightInd w:val="0"/>
              <w:jc w:val="center"/>
              <w:rPr>
                <w:rFonts w:ascii="Arial CYR" w:hAnsi="Arial CYR" w:cs="Arial CYR"/>
              </w:rPr>
            </w:pPr>
            <w:r>
              <w:t>2,100</w:t>
            </w:r>
          </w:p>
          <w:p w14:paraId="12B6F8A0" w14:textId="77777777" w:rsidR="00743876" w:rsidRDefault="00743876" w:rsidP="00FC39A3">
            <w:pPr>
              <w:jc w:val="center"/>
            </w:pPr>
          </w:p>
        </w:tc>
      </w:tr>
      <w:tr w:rsidR="00743876" w14:paraId="22D55F99" w14:textId="77777777" w:rsidTr="00FC39A3">
        <w:tc>
          <w:tcPr>
            <w:tcW w:w="709" w:type="dxa"/>
            <w:tcBorders>
              <w:top w:val="nil"/>
              <w:left w:val="single" w:sz="6" w:space="0" w:color="auto"/>
              <w:bottom w:val="nil"/>
              <w:right w:val="nil"/>
            </w:tcBorders>
          </w:tcPr>
          <w:p w14:paraId="39E23FBA"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37B39B70" w14:textId="77777777" w:rsidR="00743876" w:rsidRDefault="00743876" w:rsidP="00FC39A3"/>
        </w:tc>
        <w:tc>
          <w:tcPr>
            <w:tcW w:w="4961" w:type="dxa"/>
            <w:tcBorders>
              <w:top w:val="nil"/>
              <w:left w:val="single" w:sz="6" w:space="0" w:color="auto"/>
              <w:bottom w:val="nil"/>
              <w:right w:val="nil"/>
            </w:tcBorders>
          </w:tcPr>
          <w:p w14:paraId="005EDB80"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52177FBC"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6A8C3F04" w14:textId="77777777" w:rsidR="00743876" w:rsidRDefault="00743876" w:rsidP="00FC39A3"/>
        </w:tc>
        <w:tc>
          <w:tcPr>
            <w:tcW w:w="1559" w:type="dxa"/>
            <w:tcBorders>
              <w:top w:val="nil"/>
              <w:left w:val="single" w:sz="6" w:space="0" w:color="auto"/>
              <w:bottom w:val="nil"/>
              <w:right w:val="single" w:sz="4" w:space="0" w:color="auto"/>
            </w:tcBorders>
          </w:tcPr>
          <w:p w14:paraId="215A5E03" w14:textId="77777777" w:rsidR="00743876" w:rsidRDefault="00743876" w:rsidP="00FC39A3"/>
        </w:tc>
      </w:tr>
      <w:tr w:rsidR="00743876" w14:paraId="09BE9E24" w14:textId="77777777" w:rsidTr="00FC39A3">
        <w:tc>
          <w:tcPr>
            <w:tcW w:w="709" w:type="dxa"/>
            <w:tcBorders>
              <w:top w:val="nil"/>
              <w:left w:val="single" w:sz="6" w:space="0" w:color="auto"/>
              <w:bottom w:val="nil"/>
              <w:right w:val="nil"/>
            </w:tcBorders>
          </w:tcPr>
          <w:p w14:paraId="6EC1477F" w14:textId="77777777" w:rsidR="00743876" w:rsidRDefault="00743876" w:rsidP="00FC39A3">
            <w:pPr>
              <w:jc w:val="center"/>
            </w:pPr>
          </w:p>
        </w:tc>
        <w:tc>
          <w:tcPr>
            <w:tcW w:w="1701" w:type="dxa"/>
            <w:tcBorders>
              <w:top w:val="nil"/>
              <w:left w:val="single" w:sz="6" w:space="0" w:color="auto"/>
              <w:bottom w:val="nil"/>
              <w:right w:val="nil"/>
            </w:tcBorders>
          </w:tcPr>
          <w:p w14:paraId="07E0C7F4" w14:textId="77777777" w:rsidR="00743876" w:rsidRDefault="00743876" w:rsidP="00FC39A3"/>
        </w:tc>
        <w:tc>
          <w:tcPr>
            <w:tcW w:w="4961" w:type="dxa"/>
            <w:tcBorders>
              <w:top w:val="nil"/>
              <w:left w:val="single" w:sz="6" w:space="0" w:color="auto"/>
              <w:bottom w:val="nil"/>
              <w:right w:val="nil"/>
            </w:tcBorders>
          </w:tcPr>
          <w:p w14:paraId="55639602"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2.1. Grupa 2</w:t>
            </w:r>
          </w:p>
          <w:p w14:paraId="687EB7AC"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60591F5E" w14:textId="77777777" w:rsidR="00743876" w:rsidRDefault="00743876" w:rsidP="00FC39A3"/>
        </w:tc>
        <w:tc>
          <w:tcPr>
            <w:tcW w:w="1559" w:type="dxa"/>
            <w:tcBorders>
              <w:top w:val="nil"/>
              <w:left w:val="single" w:sz="6" w:space="0" w:color="auto"/>
              <w:bottom w:val="nil"/>
              <w:right w:val="single" w:sz="4" w:space="0" w:color="auto"/>
            </w:tcBorders>
          </w:tcPr>
          <w:p w14:paraId="561549D7" w14:textId="77777777" w:rsidR="00743876" w:rsidRDefault="00743876" w:rsidP="00FC39A3"/>
        </w:tc>
      </w:tr>
      <w:tr w:rsidR="00743876" w14:paraId="77C1FA6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5872B" w14:textId="77777777" w:rsidR="00743876" w:rsidRDefault="00743876" w:rsidP="00FC39A3">
            <w:r>
              <w:t>92</w:t>
            </w:r>
          </w:p>
        </w:tc>
        <w:tc>
          <w:tcPr>
            <w:tcW w:w="1701" w:type="dxa"/>
            <w:tcBorders>
              <w:top w:val="single" w:sz="4" w:space="0" w:color="auto"/>
              <w:bottom w:val="single" w:sz="4" w:space="0" w:color="auto"/>
            </w:tcBorders>
            <w:vAlign w:val="center"/>
          </w:tcPr>
          <w:p w14:paraId="64DF7062" w14:textId="77777777" w:rsidR="00743876" w:rsidRDefault="00743876" w:rsidP="00FC39A3">
            <w:pPr>
              <w:rPr>
                <w:lang w:val="en-US"/>
              </w:rPr>
            </w:pPr>
            <w:r>
              <w:rPr>
                <w:lang w:val="en-US"/>
              </w:rPr>
              <w:t>RpEF23A</w:t>
            </w:r>
          </w:p>
          <w:p w14:paraId="6AE751DD" w14:textId="77777777" w:rsidR="00743876" w:rsidRDefault="00743876" w:rsidP="00FC39A3"/>
        </w:tc>
        <w:tc>
          <w:tcPr>
            <w:tcW w:w="4961" w:type="dxa"/>
            <w:tcBorders>
              <w:top w:val="single" w:sz="4" w:space="0" w:color="auto"/>
              <w:bottom w:val="single" w:sz="4" w:space="0" w:color="auto"/>
            </w:tcBorders>
            <w:vAlign w:val="center"/>
          </w:tcPr>
          <w:p w14:paraId="473C8B90" w14:textId="77777777" w:rsidR="00743876" w:rsidRDefault="00743876" w:rsidP="00FC39A3">
            <w:pPr>
              <w:adjustRightInd w:val="0"/>
              <w:rPr>
                <w:lang w:val="en-US"/>
              </w:rPr>
            </w:pPr>
            <w:r w:rsidRPr="004C4A5F">
              <w:rPr>
                <w:lang w:val="en-US"/>
              </w:rPr>
              <w:t>Demontari de corpuri de iluminat orice tip, inclisiv tijele si globurile</w:t>
            </w:r>
          </w:p>
          <w:p w14:paraId="78C2EBF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8E2C4E8"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5EA8ED65" w14:textId="77777777" w:rsidR="00743876" w:rsidRDefault="00743876" w:rsidP="00FC39A3">
            <w:pPr>
              <w:adjustRightInd w:val="0"/>
              <w:jc w:val="center"/>
              <w:rPr>
                <w:rFonts w:ascii="Arial CYR" w:hAnsi="Arial CYR" w:cs="Arial CYR"/>
              </w:rPr>
            </w:pPr>
            <w:r>
              <w:t>4,000</w:t>
            </w:r>
          </w:p>
          <w:p w14:paraId="11A811DD" w14:textId="77777777" w:rsidR="00743876" w:rsidRDefault="00743876" w:rsidP="00FC39A3">
            <w:pPr>
              <w:jc w:val="center"/>
            </w:pPr>
          </w:p>
        </w:tc>
      </w:tr>
      <w:tr w:rsidR="00743876" w14:paraId="2C9BBE6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09803" w14:textId="77777777" w:rsidR="00743876" w:rsidRDefault="00743876" w:rsidP="00FC39A3">
            <w:r>
              <w:t xml:space="preserve"> 93</w:t>
            </w:r>
          </w:p>
        </w:tc>
        <w:tc>
          <w:tcPr>
            <w:tcW w:w="1701" w:type="dxa"/>
            <w:tcBorders>
              <w:top w:val="single" w:sz="4" w:space="0" w:color="auto"/>
              <w:bottom w:val="single" w:sz="4" w:space="0" w:color="auto"/>
            </w:tcBorders>
            <w:vAlign w:val="center"/>
          </w:tcPr>
          <w:p w14:paraId="7CC48D51" w14:textId="77777777" w:rsidR="00743876" w:rsidRDefault="00743876" w:rsidP="00FC39A3">
            <w:pPr>
              <w:rPr>
                <w:lang w:val="en-US"/>
              </w:rPr>
            </w:pPr>
            <w:r>
              <w:rPr>
                <w:lang w:val="en-US"/>
              </w:rPr>
              <w:t>RpEE24A</w:t>
            </w:r>
          </w:p>
          <w:p w14:paraId="1B6E61A7" w14:textId="77777777" w:rsidR="00743876" w:rsidRDefault="00743876" w:rsidP="00FC39A3"/>
        </w:tc>
        <w:tc>
          <w:tcPr>
            <w:tcW w:w="4961" w:type="dxa"/>
            <w:tcBorders>
              <w:top w:val="single" w:sz="4" w:space="0" w:color="auto"/>
              <w:bottom w:val="single" w:sz="4" w:space="0" w:color="auto"/>
            </w:tcBorders>
            <w:vAlign w:val="center"/>
          </w:tcPr>
          <w:p w14:paraId="74A4F5A4" w14:textId="77777777" w:rsidR="00743876" w:rsidRDefault="00743876" w:rsidP="00FC39A3">
            <w:pPr>
              <w:adjustRightInd w:val="0"/>
              <w:rPr>
                <w:lang w:val="en-US"/>
              </w:rPr>
            </w:pPr>
            <w:r w:rsidRPr="004C4A5F">
              <w:rPr>
                <w:lang w:val="en-US"/>
              </w:rPr>
              <w:t>Demontarea aparatelor electrice pentru curent tari : unipolare (intrerupatoare, comutatoare, prize pentru desfiintare sau inlocuire, buton pentru actionare de la distanta) / intrerupatoare</w:t>
            </w:r>
          </w:p>
          <w:p w14:paraId="77709AB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5EBA443"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C097316" w14:textId="77777777" w:rsidR="00743876" w:rsidRDefault="00743876" w:rsidP="00FC39A3">
            <w:pPr>
              <w:adjustRightInd w:val="0"/>
              <w:jc w:val="center"/>
              <w:rPr>
                <w:rFonts w:ascii="Arial CYR" w:hAnsi="Arial CYR" w:cs="Arial CYR"/>
              </w:rPr>
            </w:pPr>
            <w:r>
              <w:t>3,000</w:t>
            </w:r>
          </w:p>
          <w:p w14:paraId="0190D72E" w14:textId="77777777" w:rsidR="00743876" w:rsidRDefault="00743876" w:rsidP="00FC39A3">
            <w:pPr>
              <w:jc w:val="center"/>
            </w:pPr>
          </w:p>
        </w:tc>
      </w:tr>
      <w:tr w:rsidR="00743876" w14:paraId="2CE8725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536B6" w14:textId="77777777" w:rsidR="00743876" w:rsidRDefault="00743876" w:rsidP="00FC39A3">
            <w:r>
              <w:t xml:space="preserve"> 94</w:t>
            </w:r>
          </w:p>
        </w:tc>
        <w:tc>
          <w:tcPr>
            <w:tcW w:w="1701" w:type="dxa"/>
            <w:tcBorders>
              <w:top w:val="single" w:sz="4" w:space="0" w:color="auto"/>
              <w:bottom w:val="single" w:sz="4" w:space="0" w:color="auto"/>
            </w:tcBorders>
            <w:vAlign w:val="center"/>
          </w:tcPr>
          <w:p w14:paraId="0D70C4AA" w14:textId="77777777" w:rsidR="00743876" w:rsidRDefault="00743876" w:rsidP="00FC39A3">
            <w:pPr>
              <w:rPr>
                <w:lang w:val="en-US"/>
              </w:rPr>
            </w:pPr>
            <w:r>
              <w:rPr>
                <w:lang w:val="en-US"/>
              </w:rPr>
              <w:t>08-02-412-2</w:t>
            </w:r>
          </w:p>
          <w:p w14:paraId="3A357637" w14:textId="77777777" w:rsidR="00743876" w:rsidRDefault="00743876" w:rsidP="00FC39A3"/>
        </w:tc>
        <w:tc>
          <w:tcPr>
            <w:tcW w:w="4961" w:type="dxa"/>
            <w:tcBorders>
              <w:top w:val="single" w:sz="4" w:space="0" w:color="auto"/>
              <w:bottom w:val="single" w:sz="4" w:space="0" w:color="auto"/>
            </w:tcBorders>
            <w:vAlign w:val="center"/>
          </w:tcPr>
          <w:p w14:paraId="3004E842" w14:textId="77777777" w:rsidR="00743876" w:rsidRDefault="00743876" w:rsidP="00FC39A3">
            <w:pPr>
              <w:adjustRightInd w:val="0"/>
              <w:rPr>
                <w:lang w:val="en-US"/>
              </w:rPr>
            </w:pPr>
            <w:r w:rsidRPr="004C4A5F">
              <w:rPr>
                <w:lang w:val="en-US"/>
              </w:rPr>
              <w:t>Introducerea conductorilor in tevi si furtunuri metalice pozate: primul conductor monofir sau multifir in impletire comuna, sectiune sumara pina la 6 mm2</w:t>
            </w:r>
          </w:p>
          <w:p w14:paraId="474F025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D1ABA8C"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45736400" w14:textId="77777777" w:rsidR="00743876" w:rsidRDefault="00743876" w:rsidP="00FC39A3">
            <w:pPr>
              <w:adjustRightInd w:val="0"/>
              <w:jc w:val="center"/>
              <w:rPr>
                <w:rFonts w:ascii="Arial CYR" w:hAnsi="Arial CYR" w:cs="Arial CYR"/>
              </w:rPr>
            </w:pPr>
            <w:r>
              <w:t>0,719</w:t>
            </w:r>
          </w:p>
          <w:p w14:paraId="76D0375A" w14:textId="77777777" w:rsidR="00743876" w:rsidRDefault="00743876" w:rsidP="00FC39A3">
            <w:pPr>
              <w:jc w:val="center"/>
            </w:pPr>
          </w:p>
        </w:tc>
      </w:tr>
      <w:tr w:rsidR="00743876" w14:paraId="2A538AC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7CDDF" w14:textId="77777777" w:rsidR="00743876" w:rsidRDefault="00743876" w:rsidP="00FC39A3">
            <w:r>
              <w:t xml:space="preserve"> 95</w:t>
            </w:r>
          </w:p>
        </w:tc>
        <w:tc>
          <w:tcPr>
            <w:tcW w:w="1701" w:type="dxa"/>
            <w:tcBorders>
              <w:top w:val="single" w:sz="4" w:space="0" w:color="auto"/>
              <w:bottom w:val="single" w:sz="4" w:space="0" w:color="auto"/>
            </w:tcBorders>
            <w:vAlign w:val="center"/>
          </w:tcPr>
          <w:p w14:paraId="4B21C26C" w14:textId="77777777" w:rsidR="00743876" w:rsidRDefault="00743876" w:rsidP="00FC39A3">
            <w:pPr>
              <w:rPr>
                <w:lang w:val="en-US"/>
              </w:rPr>
            </w:pPr>
          </w:p>
          <w:p w14:paraId="692C7DFA" w14:textId="77777777" w:rsidR="00743876" w:rsidRDefault="00743876" w:rsidP="00FC39A3"/>
        </w:tc>
        <w:tc>
          <w:tcPr>
            <w:tcW w:w="4961" w:type="dxa"/>
            <w:tcBorders>
              <w:top w:val="single" w:sz="4" w:space="0" w:color="auto"/>
              <w:bottom w:val="single" w:sz="4" w:space="0" w:color="auto"/>
            </w:tcBorders>
            <w:vAlign w:val="center"/>
          </w:tcPr>
          <w:p w14:paraId="6AE9CA5E" w14:textId="77777777" w:rsidR="00743876" w:rsidRDefault="00743876" w:rsidP="00FC39A3">
            <w:pPr>
              <w:adjustRightInd w:val="0"/>
              <w:rPr>
                <w:lang w:val="en-US"/>
              </w:rPr>
            </w:pPr>
            <w:r w:rsidRPr="004C4A5F">
              <w:rPr>
                <w:lang w:val="en-US"/>
              </w:rPr>
              <w:t>Cablu din cupru VVGng-LSLTx-0,66 sec.3x1,5 mm2</w:t>
            </w:r>
          </w:p>
          <w:p w14:paraId="26055D3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6D65542"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5791A0FD" w14:textId="77777777" w:rsidR="00743876" w:rsidRDefault="00743876" w:rsidP="00FC39A3">
            <w:pPr>
              <w:adjustRightInd w:val="0"/>
              <w:jc w:val="center"/>
              <w:rPr>
                <w:rFonts w:ascii="Arial CYR" w:hAnsi="Arial CYR" w:cs="Arial CYR"/>
              </w:rPr>
            </w:pPr>
            <w:r>
              <w:t>71,900</w:t>
            </w:r>
          </w:p>
          <w:p w14:paraId="08D9E5DA" w14:textId="77777777" w:rsidR="00743876" w:rsidRDefault="00743876" w:rsidP="00FC39A3">
            <w:pPr>
              <w:jc w:val="center"/>
            </w:pPr>
          </w:p>
        </w:tc>
      </w:tr>
      <w:tr w:rsidR="00743876" w14:paraId="14CEB0E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0B390" w14:textId="77777777" w:rsidR="00743876" w:rsidRDefault="00743876" w:rsidP="00FC39A3">
            <w:r>
              <w:t xml:space="preserve"> 96</w:t>
            </w:r>
          </w:p>
        </w:tc>
        <w:tc>
          <w:tcPr>
            <w:tcW w:w="1701" w:type="dxa"/>
            <w:tcBorders>
              <w:top w:val="single" w:sz="4" w:space="0" w:color="auto"/>
              <w:bottom w:val="single" w:sz="4" w:space="0" w:color="auto"/>
            </w:tcBorders>
            <w:vAlign w:val="center"/>
          </w:tcPr>
          <w:p w14:paraId="4FF57407" w14:textId="77777777" w:rsidR="00743876" w:rsidRDefault="00743876" w:rsidP="00FC39A3">
            <w:pPr>
              <w:rPr>
                <w:lang w:val="en-US"/>
              </w:rPr>
            </w:pPr>
            <w:r>
              <w:rPr>
                <w:lang w:val="en-US"/>
              </w:rPr>
              <w:t>08-02-410-1</w:t>
            </w:r>
          </w:p>
          <w:p w14:paraId="16710CC8" w14:textId="77777777" w:rsidR="00743876" w:rsidRDefault="00743876" w:rsidP="00FC39A3"/>
        </w:tc>
        <w:tc>
          <w:tcPr>
            <w:tcW w:w="4961" w:type="dxa"/>
            <w:tcBorders>
              <w:top w:val="single" w:sz="4" w:space="0" w:color="auto"/>
              <w:bottom w:val="single" w:sz="4" w:space="0" w:color="auto"/>
            </w:tcBorders>
            <w:vAlign w:val="center"/>
          </w:tcPr>
          <w:p w14:paraId="0A041F23" w14:textId="77777777" w:rsidR="00743876" w:rsidRDefault="00743876" w:rsidP="00FC39A3">
            <w:pPr>
              <w:adjustRightInd w:val="0"/>
              <w:rPr>
                <w:lang w:val="en-US"/>
              </w:rPr>
            </w:pPr>
            <w:r w:rsidRPr="004C4A5F">
              <w:rPr>
                <w:lang w:val="en-US"/>
              </w:rPr>
              <w:t xml:space="preserve">Teava PVC, </w:t>
            </w:r>
            <w:r>
              <w:t>ТУ</w:t>
            </w:r>
            <w:r w:rsidRPr="004C4A5F">
              <w:rPr>
                <w:lang w:val="en-US"/>
              </w:rPr>
              <w:t xml:space="preserve">2248-002-14369938-2008, diametru </w:t>
            </w:r>
            <w:r>
              <w:t>ф</w:t>
            </w:r>
            <w:r w:rsidRPr="004C4A5F">
              <w:rPr>
                <w:lang w:val="en-US"/>
              </w:rPr>
              <w:t>20mm, inclusiv costul tevii</w:t>
            </w:r>
          </w:p>
          <w:p w14:paraId="5B2B4A5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6CF0601"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6F262283" w14:textId="77777777" w:rsidR="00743876" w:rsidRDefault="00743876" w:rsidP="00FC39A3">
            <w:pPr>
              <w:adjustRightInd w:val="0"/>
              <w:jc w:val="center"/>
              <w:rPr>
                <w:rFonts w:ascii="Arial CYR" w:hAnsi="Arial CYR" w:cs="Arial CYR"/>
              </w:rPr>
            </w:pPr>
            <w:r>
              <w:t>0,719</w:t>
            </w:r>
          </w:p>
          <w:p w14:paraId="2506E6BD" w14:textId="77777777" w:rsidR="00743876" w:rsidRDefault="00743876" w:rsidP="00FC39A3">
            <w:pPr>
              <w:jc w:val="center"/>
            </w:pPr>
          </w:p>
        </w:tc>
      </w:tr>
      <w:tr w:rsidR="00743876" w14:paraId="0D1E367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5A2B9" w14:textId="77777777" w:rsidR="00743876" w:rsidRDefault="00743876" w:rsidP="00FC39A3">
            <w:r>
              <w:t xml:space="preserve"> 97</w:t>
            </w:r>
          </w:p>
        </w:tc>
        <w:tc>
          <w:tcPr>
            <w:tcW w:w="1701" w:type="dxa"/>
            <w:tcBorders>
              <w:top w:val="single" w:sz="4" w:space="0" w:color="auto"/>
              <w:bottom w:val="single" w:sz="4" w:space="0" w:color="auto"/>
            </w:tcBorders>
            <w:vAlign w:val="center"/>
          </w:tcPr>
          <w:p w14:paraId="4E20895E" w14:textId="77777777" w:rsidR="00743876" w:rsidRDefault="00743876" w:rsidP="00FC39A3">
            <w:pPr>
              <w:rPr>
                <w:lang w:val="en-US"/>
              </w:rPr>
            </w:pPr>
            <w:r>
              <w:rPr>
                <w:lang w:val="en-US"/>
              </w:rPr>
              <w:t>08-02-390-1</w:t>
            </w:r>
          </w:p>
          <w:p w14:paraId="5142C625" w14:textId="77777777" w:rsidR="00743876" w:rsidRDefault="00743876" w:rsidP="00FC39A3"/>
        </w:tc>
        <w:tc>
          <w:tcPr>
            <w:tcW w:w="4961" w:type="dxa"/>
            <w:tcBorders>
              <w:top w:val="single" w:sz="4" w:space="0" w:color="auto"/>
              <w:bottom w:val="single" w:sz="4" w:space="0" w:color="auto"/>
            </w:tcBorders>
            <w:vAlign w:val="center"/>
          </w:tcPr>
          <w:p w14:paraId="09B861F8" w14:textId="77777777" w:rsidR="00743876" w:rsidRDefault="00743876" w:rsidP="00FC39A3">
            <w:pPr>
              <w:adjustRightInd w:val="0"/>
              <w:rPr>
                <w:lang w:val="en-US"/>
              </w:rPr>
            </w:pPr>
            <w:r w:rsidRPr="004C4A5F">
              <w:rPr>
                <w:lang w:val="en-US"/>
              </w:rPr>
              <w:t>Canale din masa plastica cu latime: pina la 40 mm. / Canal cablu 25x16 mm</w:t>
            </w:r>
          </w:p>
          <w:p w14:paraId="0193297C"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5AB2AFB"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129C83C1" w14:textId="77777777" w:rsidR="00743876" w:rsidRDefault="00743876" w:rsidP="00FC39A3">
            <w:pPr>
              <w:adjustRightInd w:val="0"/>
              <w:jc w:val="center"/>
              <w:rPr>
                <w:rFonts w:ascii="Arial CYR" w:hAnsi="Arial CYR" w:cs="Arial CYR"/>
              </w:rPr>
            </w:pPr>
            <w:r>
              <w:t>0,410</w:t>
            </w:r>
          </w:p>
          <w:p w14:paraId="1977344D" w14:textId="77777777" w:rsidR="00743876" w:rsidRDefault="00743876" w:rsidP="00FC39A3">
            <w:pPr>
              <w:jc w:val="center"/>
            </w:pPr>
          </w:p>
        </w:tc>
      </w:tr>
      <w:tr w:rsidR="00743876" w14:paraId="2CF3A05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D0E24" w14:textId="77777777" w:rsidR="00743876" w:rsidRDefault="00743876" w:rsidP="00FC39A3">
            <w:r>
              <w:t xml:space="preserve"> 98</w:t>
            </w:r>
          </w:p>
        </w:tc>
        <w:tc>
          <w:tcPr>
            <w:tcW w:w="1701" w:type="dxa"/>
            <w:tcBorders>
              <w:top w:val="single" w:sz="4" w:space="0" w:color="auto"/>
              <w:bottom w:val="single" w:sz="4" w:space="0" w:color="auto"/>
            </w:tcBorders>
            <w:vAlign w:val="center"/>
          </w:tcPr>
          <w:p w14:paraId="04B457F9" w14:textId="77777777" w:rsidR="00743876" w:rsidRDefault="00743876" w:rsidP="00FC39A3">
            <w:pPr>
              <w:rPr>
                <w:lang w:val="en-US"/>
              </w:rPr>
            </w:pPr>
            <w:r>
              <w:rPr>
                <w:lang w:val="en-US"/>
              </w:rPr>
              <w:t>08-03-594-10</w:t>
            </w:r>
          </w:p>
          <w:p w14:paraId="159FAFCB" w14:textId="77777777" w:rsidR="00743876" w:rsidRDefault="00743876" w:rsidP="00FC39A3"/>
        </w:tc>
        <w:tc>
          <w:tcPr>
            <w:tcW w:w="4961" w:type="dxa"/>
            <w:tcBorders>
              <w:top w:val="single" w:sz="4" w:space="0" w:color="auto"/>
              <w:bottom w:val="single" w:sz="4" w:space="0" w:color="auto"/>
            </w:tcBorders>
            <w:vAlign w:val="center"/>
          </w:tcPr>
          <w:p w14:paraId="2A27CB66" w14:textId="77777777" w:rsidR="00743876" w:rsidRDefault="00743876" w:rsidP="00FC39A3">
            <w:pPr>
              <w:adjustRightInd w:val="0"/>
              <w:rPr>
                <w:lang w:val="en-US"/>
              </w:rPr>
            </w:pPr>
            <w:r w:rsidRPr="004C4A5F">
              <w:rPr>
                <w:lang w:val="en-US"/>
              </w:rPr>
              <w:t>Corp de iluminat pentru iluminatul general de interior, IP20, 600x600, modul LED 32W, 3381 Lm, 4000K sau analog, tensiunea de alimentare 230V, inclusiv costul corpului de iluminat</w:t>
            </w:r>
          </w:p>
          <w:p w14:paraId="53B2DAED"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0F858BE5" w14:textId="77777777" w:rsidR="00743876" w:rsidRDefault="00743876" w:rsidP="00FC39A3">
            <w:pPr>
              <w:jc w:val="center"/>
            </w:pPr>
            <w:r>
              <w:t>100 buc</w:t>
            </w:r>
          </w:p>
        </w:tc>
        <w:tc>
          <w:tcPr>
            <w:tcW w:w="1559" w:type="dxa"/>
            <w:tcBorders>
              <w:top w:val="single" w:sz="4" w:space="0" w:color="auto"/>
              <w:bottom w:val="single" w:sz="4" w:space="0" w:color="auto"/>
            </w:tcBorders>
            <w:vAlign w:val="center"/>
          </w:tcPr>
          <w:p w14:paraId="115482D9" w14:textId="77777777" w:rsidR="00743876" w:rsidRDefault="00743876" w:rsidP="00FC39A3">
            <w:pPr>
              <w:adjustRightInd w:val="0"/>
              <w:jc w:val="center"/>
              <w:rPr>
                <w:rFonts w:ascii="Arial CYR" w:hAnsi="Arial CYR" w:cs="Arial CYR"/>
              </w:rPr>
            </w:pPr>
            <w:r>
              <w:t>0,040</w:t>
            </w:r>
          </w:p>
          <w:p w14:paraId="722C6A36" w14:textId="77777777" w:rsidR="00743876" w:rsidRDefault="00743876" w:rsidP="00FC39A3">
            <w:pPr>
              <w:jc w:val="center"/>
            </w:pPr>
          </w:p>
        </w:tc>
      </w:tr>
      <w:tr w:rsidR="00743876" w14:paraId="63A3B95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5AF3DD" w14:textId="77777777" w:rsidR="00743876" w:rsidRDefault="00743876" w:rsidP="00FC39A3">
            <w:r>
              <w:t xml:space="preserve"> 99</w:t>
            </w:r>
          </w:p>
        </w:tc>
        <w:tc>
          <w:tcPr>
            <w:tcW w:w="1701" w:type="dxa"/>
            <w:tcBorders>
              <w:top w:val="single" w:sz="4" w:space="0" w:color="auto"/>
              <w:bottom w:val="single" w:sz="4" w:space="0" w:color="auto"/>
            </w:tcBorders>
            <w:vAlign w:val="center"/>
          </w:tcPr>
          <w:p w14:paraId="514A18FC" w14:textId="77777777" w:rsidR="00743876" w:rsidRDefault="00743876" w:rsidP="00FC39A3">
            <w:pPr>
              <w:rPr>
                <w:lang w:val="en-US"/>
              </w:rPr>
            </w:pPr>
          </w:p>
          <w:p w14:paraId="22AD6220" w14:textId="77777777" w:rsidR="00743876" w:rsidRDefault="00743876" w:rsidP="00FC39A3"/>
        </w:tc>
        <w:tc>
          <w:tcPr>
            <w:tcW w:w="4961" w:type="dxa"/>
            <w:tcBorders>
              <w:top w:val="single" w:sz="4" w:space="0" w:color="auto"/>
              <w:bottom w:val="single" w:sz="4" w:space="0" w:color="auto"/>
            </w:tcBorders>
            <w:vAlign w:val="center"/>
          </w:tcPr>
          <w:p w14:paraId="709A32A6" w14:textId="77777777" w:rsidR="00743876" w:rsidRDefault="00743876" w:rsidP="00FC39A3">
            <w:pPr>
              <w:adjustRightInd w:val="0"/>
              <w:rPr>
                <w:lang w:val="en-US"/>
              </w:rPr>
            </w:pPr>
            <w:r w:rsidRPr="004C4A5F">
              <w:rPr>
                <w:lang w:val="en-US"/>
              </w:rPr>
              <w:t>Cutie de distributie cu capac, IP22 cu capac</w:t>
            </w:r>
          </w:p>
          <w:p w14:paraId="66960004"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238B8115"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9E3BE1F" w14:textId="77777777" w:rsidR="00743876" w:rsidRDefault="00743876" w:rsidP="00FC39A3">
            <w:pPr>
              <w:adjustRightInd w:val="0"/>
              <w:jc w:val="center"/>
              <w:rPr>
                <w:rFonts w:ascii="Arial CYR" w:hAnsi="Arial CYR" w:cs="Arial CYR"/>
              </w:rPr>
            </w:pPr>
            <w:r>
              <w:t>1,000</w:t>
            </w:r>
          </w:p>
          <w:p w14:paraId="71018DA4" w14:textId="77777777" w:rsidR="00743876" w:rsidRDefault="00743876" w:rsidP="00FC39A3">
            <w:pPr>
              <w:jc w:val="center"/>
            </w:pPr>
          </w:p>
        </w:tc>
      </w:tr>
      <w:tr w:rsidR="00743876" w14:paraId="39E833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B67D3" w14:textId="77777777" w:rsidR="00743876" w:rsidRDefault="00743876" w:rsidP="00FC39A3">
            <w:r>
              <w:t xml:space="preserve"> 100</w:t>
            </w:r>
          </w:p>
        </w:tc>
        <w:tc>
          <w:tcPr>
            <w:tcW w:w="1701" w:type="dxa"/>
            <w:tcBorders>
              <w:top w:val="single" w:sz="4" w:space="0" w:color="auto"/>
              <w:bottom w:val="single" w:sz="4" w:space="0" w:color="auto"/>
            </w:tcBorders>
            <w:vAlign w:val="center"/>
          </w:tcPr>
          <w:p w14:paraId="1F9ADC3A" w14:textId="77777777" w:rsidR="00743876" w:rsidRDefault="00743876" w:rsidP="00FC39A3">
            <w:pPr>
              <w:rPr>
                <w:lang w:val="en-US"/>
              </w:rPr>
            </w:pPr>
          </w:p>
          <w:p w14:paraId="12FF56FE" w14:textId="77777777" w:rsidR="00743876" w:rsidRDefault="00743876" w:rsidP="00FC39A3"/>
        </w:tc>
        <w:tc>
          <w:tcPr>
            <w:tcW w:w="4961" w:type="dxa"/>
            <w:tcBorders>
              <w:top w:val="single" w:sz="4" w:space="0" w:color="auto"/>
              <w:bottom w:val="single" w:sz="4" w:space="0" w:color="auto"/>
            </w:tcBorders>
            <w:vAlign w:val="center"/>
          </w:tcPr>
          <w:p w14:paraId="68B91168" w14:textId="77777777" w:rsidR="00743876" w:rsidRDefault="00743876" w:rsidP="00FC39A3">
            <w:pPr>
              <w:adjustRightInd w:val="0"/>
              <w:rPr>
                <w:lang w:val="en-US"/>
              </w:rPr>
            </w:pPr>
            <w:r>
              <w:t>Cutie pentru prize si intrerupatoare</w:t>
            </w:r>
          </w:p>
          <w:p w14:paraId="1EDDB965" w14:textId="77777777" w:rsidR="00743876" w:rsidRDefault="00743876" w:rsidP="00FC39A3"/>
        </w:tc>
        <w:tc>
          <w:tcPr>
            <w:tcW w:w="1560" w:type="dxa"/>
            <w:tcBorders>
              <w:top w:val="single" w:sz="4" w:space="0" w:color="auto"/>
              <w:bottom w:val="single" w:sz="4" w:space="0" w:color="auto"/>
            </w:tcBorders>
            <w:vAlign w:val="center"/>
          </w:tcPr>
          <w:p w14:paraId="3B1E1FC6"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0DB5BEBB" w14:textId="77777777" w:rsidR="00743876" w:rsidRDefault="00743876" w:rsidP="00FC39A3">
            <w:pPr>
              <w:adjustRightInd w:val="0"/>
              <w:jc w:val="center"/>
              <w:rPr>
                <w:rFonts w:ascii="Arial CYR" w:hAnsi="Arial CYR" w:cs="Arial CYR"/>
              </w:rPr>
            </w:pPr>
            <w:r>
              <w:t>3,000</w:t>
            </w:r>
          </w:p>
          <w:p w14:paraId="1062D092" w14:textId="77777777" w:rsidR="00743876" w:rsidRDefault="00743876" w:rsidP="00FC39A3">
            <w:pPr>
              <w:jc w:val="center"/>
            </w:pPr>
          </w:p>
        </w:tc>
      </w:tr>
      <w:tr w:rsidR="00743876" w14:paraId="171B165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11448" w14:textId="77777777" w:rsidR="00743876" w:rsidRDefault="00743876" w:rsidP="00FC39A3">
            <w:r>
              <w:t xml:space="preserve"> 101</w:t>
            </w:r>
          </w:p>
        </w:tc>
        <w:tc>
          <w:tcPr>
            <w:tcW w:w="1701" w:type="dxa"/>
            <w:tcBorders>
              <w:top w:val="single" w:sz="4" w:space="0" w:color="auto"/>
              <w:bottom w:val="single" w:sz="4" w:space="0" w:color="auto"/>
            </w:tcBorders>
            <w:vAlign w:val="center"/>
          </w:tcPr>
          <w:p w14:paraId="7073BF15" w14:textId="77777777" w:rsidR="00743876" w:rsidRDefault="00743876" w:rsidP="00FC39A3">
            <w:pPr>
              <w:rPr>
                <w:lang w:val="en-US"/>
              </w:rPr>
            </w:pPr>
            <w:r>
              <w:rPr>
                <w:lang w:val="en-US"/>
              </w:rPr>
              <w:t>08-03-591-2</w:t>
            </w:r>
          </w:p>
          <w:p w14:paraId="237679EC" w14:textId="77777777" w:rsidR="00743876" w:rsidRDefault="00743876" w:rsidP="00FC39A3"/>
        </w:tc>
        <w:tc>
          <w:tcPr>
            <w:tcW w:w="4961" w:type="dxa"/>
            <w:tcBorders>
              <w:top w:val="single" w:sz="4" w:space="0" w:color="auto"/>
              <w:bottom w:val="single" w:sz="4" w:space="0" w:color="auto"/>
            </w:tcBorders>
            <w:vAlign w:val="center"/>
          </w:tcPr>
          <w:p w14:paraId="13301ECA" w14:textId="77777777" w:rsidR="00743876" w:rsidRDefault="00743876" w:rsidP="00FC39A3">
            <w:pPr>
              <w:adjustRightInd w:val="0"/>
              <w:rPr>
                <w:lang w:val="en-US"/>
              </w:rPr>
            </w:pPr>
            <w:r w:rsidRPr="004C4A5F">
              <w:rPr>
                <w:lang w:val="en-US"/>
              </w:rPr>
              <w:t>Intreruptor cu o clapa, tip ingropat, la instalatie inchisa</w:t>
            </w:r>
          </w:p>
          <w:p w14:paraId="3819ECD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5A0F769" w14:textId="77777777" w:rsidR="00743876" w:rsidRDefault="00743876" w:rsidP="00FC39A3">
            <w:pPr>
              <w:jc w:val="center"/>
            </w:pPr>
            <w:r>
              <w:t>100 buc</w:t>
            </w:r>
          </w:p>
        </w:tc>
        <w:tc>
          <w:tcPr>
            <w:tcW w:w="1559" w:type="dxa"/>
            <w:tcBorders>
              <w:top w:val="single" w:sz="4" w:space="0" w:color="auto"/>
              <w:bottom w:val="single" w:sz="4" w:space="0" w:color="auto"/>
            </w:tcBorders>
            <w:vAlign w:val="center"/>
          </w:tcPr>
          <w:p w14:paraId="1B404D2A" w14:textId="77777777" w:rsidR="00743876" w:rsidRDefault="00743876" w:rsidP="00FC39A3">
            <w:pPr>
              <w:adjustRightInd w:val="0"/>
              <w:jc w:val="center"/>
              <w:rPr>
                <w:rFonts w:ascii="Arial CYR" w:hAnsi="Arial CYR" w:cs="Arial CYR"/>
              </w:rPr>
            </w:pPr>
            <w:r>
              <w:t>0,030</w:t>
            </w:r>
          </w:p>
          <w:p w14:paraId="0CDD0BD1" w14:textId="77777777" w:rsidR="00743876" w:rsidRDefault="00743876" w:rsidP="00FC39A3">
            <w:pPr>
              <w:jc w:val="center"/>
            </w:pPr>
          </w:p>
        </w:tc>
      </w:tr>
      <w:tr w:rsidR="00743876" w14:paraId="785B878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3B62F" w14:textId="77777777" w:rsidR="00743876" w:rsidRDefault="00743876" w:rsidP="00FC39A3">
            <w:r>
              <w:t xml:space="preserve"> 102</w:t>
            </w:r>
          </w:p>
        </w:tc>
        <w:tc>
          <w:tcPr>
            <w:tcW w:w="1701" w:type="dxa"/>
            <w:tcBorders>
              <w:top w:val="single" w:sz="4" w:space="0" w:color="auto"/>
              <w:bottom w:val="single" w:sz="4" w:space="0" w:color="auto"/>
            </w:tcBorders>
            <w:vAlign w:val="center"/>
          </w:tcPr>
          <w:p w14:paraId="2BE0E89D" w14:textId="77777777" w:rsidR="00743876" w:rsidRDefault="00743876" w:rsidP="00FC39A3">
            <w:pPr>
              <w:rPr>
                <w:lang w:val="en-US"/>
              </w:rPr>
            </w:pPr>
          </w:p>
          <w:p w14:paraId="6E48AA12" w14:textId="77777777" w:rsidR="00743876" w:rsidRDefault="00743876" w:rsidP="00FC39A3"/>
        </w:tc>
        <w:tc>
          <w:tcPr>
            <w:tcW w:w="4961" w:type="dxa"/>
            <w:tcBorders>
              <w:top w:val="single" w:sz="4" w:space="0" w:color="auto"/>
              <w:bottom w:val="single" w:sz="4" w:space="0" w:color="auto"/>
            </w:tcBorders>
            <w:vAlign w:val="center"/>
          </w:tcPr>
          <w:p w14:paraId="74B168FA" w14:textId="77777777" w:rsidR="00743876" w:rsidRDefault="00743876" w:rsidP="00FC39A3">
            <w:pPr>
              <w:adjustRightInd w:val="0"/>
              <w:rPr>
                <w:lang w:val="en-US"/>
              </w:rPr>
            </w:pPr>
            <w:r>
              <w:t>Intrerupator cu o clapa</w:t>
            </w:r>
          </w:p>
          <w:p w14:paraId="55152326" w14:textId="77777777" w:rsidR="00743876" w:rsidRDefault="00743876" w:rsidP="00FC39A3"/>
        </w:tc>
        <w:tc>
          <w:tcPr>
            <w:tcW w:w="1560" w:type="dxa"/>
            <w:tcBorders>
              <w:top w:val="single" w:sz="4" w:space="0" w:color="auto"/>
              <w:bottom w:val="single" w:sz="4" w:space="0" w:color="auto"/>
            </w:tcBorders>
            <w:vAlign w:val="center"/>
          </w:tcPr>
          <w:p w14:paraId="26F24B0A"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8357721" w14:textId="77777777" w:rsidR="00743876" w:rsidRDefault="00743876" w:rsidP="00FC39A3">
            <w:pPr>
              <w:adjustRightInd w:val="0"/>
              <w:jc w:val="center"/>
              <w:rPr>
                <w:rFonts w:ascii="Arial CYR" w:hAnsi="Arial CYR" w:cs="Arial CYR"/>
              </w:rPr>
            </w:pPr>
            <w:r>
              <w:t>3,000</w:t>
            </w:r>
          </w:p>
          <w:p w14:paraId="7628052D" w14:textId="77777777" w:rsidR="00743876" w:rsidRDefault="00743876" w:rsidP="00FC39A3">
            <w:pPr>
              <w:jc w:val="center"/>
            </w:pPr>
          </w:p>
        </w:tc>
      </w:tr>
      <w:tr w:rsidR="00743876" w14:paraId="580F5A9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B53BB" w14:textId="77777777" w:rsidR="00743876" w:rsidRDefault="00743876" w:rsidP="00FC39A3">
            <w:r>
              <w:lastRenderedPageBreak/>
              <w:t xml:space="preserve"> 103</w:t>
            </w:r>
          </w:p>
        </w:tc>
        <w:tc>
          <w:tcPr>
            <w:tcW w:w="1701" w:type="dxa"/>
            <w:tcBorders>
              <w:top w:val="single" w:sz="4" w:space="0" w:color="auto"/>
              <w:bottom w:val="single" w:sz="4" w:space="0" w:color="auto"/>
            </w:tcBorders>
            <w:vAlign w:val="center"/>
          </w:tcPr>
          <w:p w14:paraId="3278195B" w14:textId="77777777" w:rsidR="00743876" w:rsidRDefault="00743876" w:rsidP="00FC39A3">
            <w:pPr>
              <w:rPr>
                <w:lang w:val="en-US"/>
              </w:rPr>
            </w:pPr>
            <w:r>
              <w:rPr>
                <w:lang w:val="en-US"/>
              </w:rPr>
              <w:t>10-08-002-02</w:t>
            </w:r>
          </w:p>
          <w:p w14:paraId="44718B87" w14:textId="77777777" w:rsidR="00743876" w:rsidRDefault="00743876" w:rsidP="00FC39A3"/>
        </w:tc>
        <w:tc>
          <w:tcPr>
            <w:tcW w:w="4961" w:type="dxa"/>
            <w:tcBorders>
              <w:top w:val="single" w:sz="4" w:space="0" w:color="auto"/>
              <w:bottom w:val="single" w:sz="4" w:space="0" w:color="auto"/>
            </w:tcBorders>
            <w:vAlign w:val="center"/>
          </w:tcPr>
          <w:p w14:paraId="5302A138" w14:textId="77777777" w:rsidR="00743876" w:rsidRDefault="00743876" w:rsidP="00FC39A3">
            <w:pPr>
              <w:adjustRightInd w:val="0"/>
              <w:rPr>
                <w:lang w:val="en-US"/>
              </w:rPr>
            </w:pPr>
            <w:r w:rsidRPr="004C4A5F">
              <w:rPr>
                <w:lang w:val="en-US"/>
              </w:rPr>
              <w:t>Avertizoare "</w:t>
            </w:r>
            <w:r>
              <w:t>ПС</w:t>
            </w:r>
            <w:r w:rsidRPr="004C4A5F">
              <w:rPr>
                <w:lang w:val="en-US"/>
              </w:rPr>
              <w:t>" automatice: de fum, fotoelectric, de radioizotop, de lumina in executare normala / demontare cu reutilizare k=0.5 manopera</w:t>
            </w:r>
          </w:p>
          <w:p w14:paraId="26EFBFC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69C23DB"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3F18731B" w14:textId="77777777" w:rsidR="00743876" w:rsidRDefault="00743876" w:rsidP="00FC39A3">
            <w:pPr>
              <w:adjustRightInd w:val="0"/>
              <w:jc w:val="center"/>
              <w:rPr>
                <w:rFonts w:ascii="Arial CYR" w:hAnsi="Arial CYR" w:cs="Arial CYR"/>
              </w:rPr>
            </w:pPr>
            <w:r>
              <w:t>2,000</w:t>
            </w:r>
          </w:p>
          <w:p w14:paraId="2804B7E3" w14:textId="77777777" w:rsidR="00743876" w:rsidRDefault="00743876" w:rsidP="00FC39A3">
            <w:pPr>
              <w:jc w:val="center"/>
            </w:pPr>
          </w:p>
        </w:tc>
      </w:tr>
      <w:tr w:rsidR="00743876" w14:paraId="37A5879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2B4CF" w14:textId="77777777" w:rsidR="00743876" w:rsidRDefault="00743876" w:rsidP="00FC39A3">
            <w:r>
              <w:t xml:space="preserve"> 104</w:t>
            </w:r>
          </w:p>
        </w:tc>
        <w:tc>
          <w:tcPr>
            <w:tcW w:w="1701" w:type="dxa"/>
            <w:tcBorders>
              <w:top w:val="single" w:sz="4" w:space="0" w:color="auto"/>
              <w:bottom w:val="single" w:sz="4" w:space="0" w:color="auto"/>
            </w:tcBorders>
            <w:vAlign w:val="center"/>
          </w:tcPr>
          <w:p w14:paraId="48AF4942" w14:textId="77777777" w:rsidR="00743876" w:rsidRDefault="00743876" w:rsidP="00FC39A3">
            <w:pPr>
              <w:rPr>
                <w:lang w:val="en-US"/>
              </w:rPr>
            </w:pPr>
            <w:r>
              <w:rPr>
                <w:lang w:val="en-US"/>
              </w:rPr>
              <w:t>10-08-002-02</w:t>
            </w:r>
          </w:p>
          <w:p w14:paraId="079A3D93" w14:textId="77777777" w:rsidR="00743876" w:rsidRDefault="00743876" w:rsidP="00FC39A3"/>
        </w:tc>
        <w:tc>
          <w:tcPr>
            <w:tcW w:w="4961" w:type="dxa"/>
            <w:tcBorders>
              <w:top w:val="single" w:sz="4" w:space="0" w:color="auto"/>
              <w:bottom w:val="single" w:sz="4" w:space="0" w:color="auto"/>
            </w:tcBorders>
            <w:vAlign w:val="center"/>
          </w:tcPr>
          <w:p w14:paraId="4338E6A7" w14:textId="77777777" w:rsidR="00743876" w:rsidRDefault="00743876" w:rsidP="00FC39A3">
            <w:pPr>
              <w:adjustRightInd w:val="0"/>
              <w:rPr>
                <w:lang w:val="en-US"/>
              </w:rPr>
            </w:pPr>
            <w:r w:rsidRPr="004C4A5F">
              <w:rPr>
                <w:lang w:val="en-US"/>
              </w:rPr>
              <w:t>Avertizoare "</w:t>
            </w:r>
            <w:r>
              <w:t>ПС</w:t>
            </w:r>
            <w:r w:rsidRPr="004C4A5F">
              <w:rPr>
                <w:lang w:val="en-US"/>
              </w:rPr>
              <w:t>" automatice: de fum, fotoelectric, de radioizotop, de lumina in executare normala / avertizoare demontate anterior</w:t>
            </w:r>
          </w:p>
          <w:p w14:paraId="78F55B9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7C8E37C"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70CC0EA5" w14:textId="77777777" w:rsidR="00743876" w:rsidRDefault="00743876" w:rsidP="00FC39A3">
            <w:pPr>
              <w:adjustRightInd w:val="0"/>
              <w:jc w:val="center"/>
              <w:rPr>
                <w:rFonts w:ascii="Arial CYR" w:hAnsi="Arial CYR" w:cs="Arial CYR"/>
              </w:rPr>
            </w:pPr>
            <w:r>
              <w:t>2,000</w:t>
            </w:r>
          </w:p>
          <w:p w14:paraId="5F5AC0DB" w14:textId="77777777" w:rsidR="00743876" w:rsidRDefault="00743876" w:rsidP="00FC39A3">
            <w:pPr>
              <w:jc w:val="center"/>
            </w:pPr>
          </w:p>
        </w:tc>
      </w:tr>
      <w:tr w:rsidR="00743876" w14:paraId="1C5EA83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4EC919" w14:textId="77777777" w:rsidR="00743876" w:rsidRDefault="00743876" w:rsidP="00FC39A3">
            <w:r>
              <w:t xml:space="preserve"> 105</w:t>
            </w:r>
          </w:p>
        </w:tc>
        <w:tc>
          <w:tcPr>
            <w:tcW w:w="1701" w:type="dxa"/>
            <w:tcBorders>
              <w:top w:val="single" w:sz="4" w:space="0" w:color="auto"/>
              <w:bottom w:val="single" w:sz="4" w:space="0" w:color="auto"/>
            </w:tcBorders>
            <w:vAlign w:val="center"/>
          </w:tcPr>
          <w:p w14:paraId="3D85B4D9" w14:textId="77777777" w:rsidR="00743876" w:rsidRDefault="00743876" w:rsidP="00FC39A3">
            <w:pPr>
              <w:rPr>
                <w:lang w:val="en-US"/>
              </w:rPr>
            </w:pPr>
            <w:r>
              <w:rPr>
                <w:lang w:val="en-US"/>
              </w:rPr>
              <w:t>RpED18A</w:t>
            </w:r>
          </w:p>
          <w:p w14:paraId="4D77D0D5" w14:textId="77777777" w:rsidR="00743876" w:rsidRDefault="00743876" w:rsidP="00FC39A3"/>
        </w:tc>
        <w:tc>
          <w:tcPr>
            <w:tcW w:w="4961" w:type="dxa"/>
            <w:tcBorders>
              <w:top w:val="single" w:sz="4" w:space="0" w:color="auto"/>
              <w:bottom w:val="single" w:sz="4" w:space="0" w:color="auto"/>
            </w:tcBorders>
            <w:vAlign w:val="center"/>
          </w:tcPr>
          <w:p w14:paraId="089359B8" w14:textId="77777777" w:rsidR="00743876" w:rsidRDefault="00743876" w:rsidP="00FC39A3">
            <w:pPr>
              <w:adjustRightInd w:val="0"/>
              <w:rPr>
                <w:lang w:val="en-US"/>
              </w:rPr>
            </w:pPr>
            <w:r w:rsidRPr="004C4A5F">
              <w:rPr>
                <w:lang w:val="en-US"/>
              </w:rPr>
              <w:t>Demontarea cablurilor instalate aparent (pe dibluri sau console), avind sectiunea conductorilor pina la 4 mmp, pentru locuri de lampa si prize / cabluri avertizoare, demontare ingrijita pentru reutilizare</w:t>
            </w:r>
          </w:p>
          <w:p w14:paraId="17E58F4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5CB59F48"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3EAC71DC" w14:textId="77777777" w:rsidR="00743876" w:rsidRDefault="00743876" w:rsidP="00FC39A3">
            <w:pPr>
              <w:adjustRightInd w:val="0"/>
              <w:jc w:val="center"/>
              <w:rPr>
                <w:rFonts w:ascii="Arial CYR" w:hAnsi="Arial CYR" w:cs="Arial CYR"/>
              </w:rPr>
            </w:pPr>
            <w:r>
              <w:t>5,000</w:t>
            </w:r>
          </w:p>
          <w:p w14:paraId="7898E38E" w14:textId="77777777" w:rsidR="00743876" w:rsidRDefault="00743876" w:rsidP="00FC39A3">
            <w:pPr>
              <w:jc w:val="center"/>
            </w:pPr>
          </w:p>
        </w:tc>
      </w:tr>
      <w:tr w:rsidR="00743876" w14:paraId="0B4B4E4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8E421" w14:textId="77777777" w:rsidR="00743876" w:rsidRDefault="00743876" w:rsidP="00FC39A3">
            <w:r>
              <w:t xml:space="preserve"> 106</w:t>
            </w:r>
          </w:p>
        </w:tc>
        <w:tc>
          <w:tcPr>
            <w:tcW w:w="1701" w:type="dxa"/>
            <w:tcBorders>
              <w:top w:val="single" w:sz="4" w:space="0" w:color="auto"/>
              <w:bottom w:val="single" w:sz="4" w:space="0" w:color="auto"/>
            </w:tcBorders>
            <w:vAlign w:val="center"/>
          </w:tcPr>
          <w:p w14:paraId="3104BA21" w14:textId="77777777" w:rsidR="00743876" w:rsidRDefault="00743876" w:rsidP="00FC39A3">
            <w:pPr>
              <w:rPr>
                <w:lang w:val="en-US"/>
              </w:rPr>
            </w:pPr>
            <w:r>
              <w:rPr>
                <w:lang w:val="en-US"/>
              </w:rPr>
              <w:t>08-02-412-1</w:t>
            </w:r>
          </w:p>
          <w:p w14:paraId="1D654C72" w14:textId="77777777" w:rsidR="00743876" w:rsidRDefault="00743876" w:rsidP="00FC39A3"/>
        </w:tc>
        <w:tc>
          <w:tcPr>
            <w:tcW w:w="4961" w:type="dxa"/>
            <w:tcBorders>
              <w:top w:val="single" w:sz="4" w:space="0" w:color="auto"/>
              <w:bottom w:val="single" w:sz="4" w:space="0" w:color="auto"/>
            </w:tcBorders>
            <w:vAlign w:val="center"/>
          </w:tcPr>
          <w:p w14:paraId="52327DB1" w14:textId="77777777" w:rsidR="00743876" w:rsidRDefault="00743876" w:rsidP="00FC39A3">
            <w:pPr>
              <w:adjustRightInd w:val="0"/>
              <w:rPr>
                <w:lang w:val="en-US"/>
              </w:rPr>
            </w:pPr>
            <w:r w:rsidRPr="004C4A5F">
              <w:rPr>
                <w:lang w:val="en-US"/>
              </w:rPr>
              <w:t>Introducerea conductorilor in tevi si furtunuri metalice pozate: primul conductor monofir sau multifir in impletire comuna, sectiune sumara pina la 2,5 mm2 / cabluri demontate anterior</w:t>
            </w:r>
          </w:p>
          <w:p w14:paraId="760CC5B1"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30901B2"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6B93072B" w14:textId="77777777" w:rsidR="00743876" w:rsidRDefault="00743876" w:rsidP="00FC39A3">
            <w:pPr>
              <w:adjustRightInd w:val="0"/>
              <w:jc w:val="center"/>
              <w:rPr>
                <w:rFonts w:ascii="Arial CYR" w:hAnsi="Arial CYR" w:cs="Arial CYR"/>
              </w:rPr>
            </w:pPr>
            <w:r>
              <w:t>0,050</w:t>
            </w:r>
          </w:p>
          <w:p w14:paraId="0286DFFB" w14:textId="77777777" w:rsidR="00743876" w:rsidRDefault="00743876" w:rsidP="00FC39A3">
            <w:pPr>
              <w:jc w:val="center"/>
            </w:pPr>
          </w:p>
        </w:tc>
      </w:tr>
      <w:tr w:rsidR="00743876" w14:paraId="561FB1F5" w14:textId="77777777" w:rsidTr="00FC39A3">
        <w:tc>
          <w:tcPr>
            <w:tcW w:w="709" w:type="dxa"/>
            <w:tcBorders>
              <w:top w:val="nil"/>
              <w:left w:val="single" w:sz="6" w:space="0" w:color="auto"/>
              <w:bottom w:val="nil"/>
              <w:right w:val="nil"/>
            </w:tcBorders>
          </w:tcPr>
          <w:p w14:paraId="63065561" w14:textId="77777777" w:rsidR="00743876" w:rsidRDefault="00743876" w:rsidP="00FC39A3">
            <w:pPr>
              <w:jc w:val="center"/>
            </w:pPr>
            <w:r>
              <w:t xml:space="preserve"> </w:t>
            </w:r>
          </w:p>
        </w:tc>
        <w:tc>
          <w:tcPr>
            <w:tcW w:w="1701" w:type="dxa"/>
            <w:tcBorders>
              <w:top w:val="nil"/>
              <w:left w:val="single" w:sz="6" w:space="0" w:color="auto"/>
              <w:bottom w:val="nil"/>
              <w:right w:val="nil"/>
            </w:tcBorders>
          </w:tcPr>
          <w:p w14:paraId="0506506F" w14:textId="77777777" w:rsidR="00743876" w:rsidRDefault="00743876" w:rsidP="00FC39A3"/>
        </w:tc>
        <w:tc>
          <w:tcPr>
            <w:tcW w:w="4961" w:type="dxa"/>
            <w:tcBorders>
              <w:top w:val="nil"/>
              <w:left w:val="single" w:sz="6" w:space="0" w:color="auto"/>
              <w:bottom w:val="nil"/>
              <w:right w:val="nil"/>
            </w:tcBorders>
          </w:tcPr>
          <w:p w14:paraId="5E487396" w14:textId="77777777" w:rsidR="00743876" w:rsidRPr="007F2714" w:rsidRDefault="00743876" w:rsidP="00FC39A3">
            <w:pPr>
              <w:rPr>
                <w:b/>
                <w:bCs/>
                <w:sz w:val="22"/>
                <w:szCs w:val="22"/>
                <w:lang w:val="en-US"/>
              </w:rPr>
            </w:pPr>
            <w:r>
              <w:rPr>
                <w:b/>
                <w:bCs/>
                <w:sz w:val="22"/>
                <w:szCs w:val="22"/>
                <w:lang w:val="en-US"/>
              </w:rPr>
              <w:t xml:space="preserve">Capitolul </w:t>
            </w:r>
            <w:r w:rsidRPr="00B40365">
              <w:rPr>
                <w:b/>
                <w:bCs/>
                <w:sz w:val="22"/>
                <w:szCs w:val="22"/>
              </w:rPr>
              <w:t>2.2. Grupa 9</w:t>
            </w:r>
          </w:p>
          <w:p w14:paraId="1C87235A" w14:textId="77777777" w:rsidR="00743876" w:rsidRDefault="00743876" w:rsidP="00FC39A3">
            <w:pPr>
              <w:rPr>
                <w:b/>
                <w:bCs/>
                <w:sz w:val="22"/>
                <w:szCs w:val="22"/>
              </w:rPr>
            </w:pPr>
          </w:p>
        </w:tc>
        <w:tc>
          <w:tcPr>
            <w:tcW w:w="1560" w:type="dxa"/>
            <w:tcBorders>
              <w:top w:val="nil"/>
              <w:left w:val="single" w:sz="6" w:space="0" w:color="auto"/>
              <w:bottom w:val="nil"/>
              <w:right w:val="nil"/>
            </w:tcBorders>
          </w:tcPr>
          <w:p w14:paraId="0763EFB7" w14:textId="77777777" w:rsidR="00743876" w:rsidRDefault="00743876" w:rsidP="00FC39A3"/>
        </w:tc>
        <w:tc>
          <w:tcPr>
            <w:tcW w:w="1559" w:type="dxa"/>
            <w:tcBorders>
              <w:top w:val="nil"/>
              <w:left w:val="single" w:sz="6" w:space="0" w:color="auto"/>
              <w:bottom w:val="nil"/>
              <w:right w:val="single" w:sz="4" w:space="0" w:color="auto"/>
            </w:tcBorders>
          </w:tcPr>
          <w:p w14:paraId="1FF005EA" w14:textId="77777777" w:rsidR="00743876" w:rsidRDefault="00743876" w:rsidP="00FC39A3"/>
        </w:tc>
      </w:tr>
      <w:tr w:rsidR="00743876" w14:paraId="5BE376E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AD694" w14:textId="77777777" w:rsidR="00743876" w:rsidRDefault="00743876" w:rsidP="00FC39A3">
            <w:r>
              <w:t>107</w:t>
            </w:r>
          </w:p>
        </w:tc>
        <w:tc>
          <w:tcPr>
            <w:tcW w:w="1701" w:type="dxa"/>
            <w:tcBorders>
              <w:top w:val="single" w:sz="4" w:space="0" w:color="auto"/>
              <w:bottom w:val="single" w:sz="4" w:space="0" w:color="auto"/>
            </w:tcBorders>
            <w:vAlign w:val="center"/>
          </w:tcPr>
          <w:p w14:paraId="6A06A5AF" w14:textId="77777777" w:rsidR="00743876" w:rsidRDefault="00743876" w:rsidP="00FC39A3">
            <w:pPr>
              <w:rPr>
                <w:lang w:val="en-US"/>
              </w:rPr>
            </w:pPr>
            <w:r>
              <w:rPr>
                <w:lang w:val="en-US"/>
              </w:rPr>
              <w:t>RpEF23A</w:t>
            </w:r>
          </w:p>
          <w:p w14:paraId="1C0F1413" w14:textId="77777777" w:rsidR="00743876" w:rsidRDefault="00743876" w:rsidP="00FC39A3"/>
        </w:tc>
        <w:tc>
          <w:tcPr>
            <w:tcW w:w="4961" w:type="dxa"/>
            <w:tcBorders>
              <w:top w:val="single" w:sz="4" w:space="0" w:color="auto"/>
              <w:bottom w:val="single" w:sz="4" w:space="0" w:color="auto"/>
            </w:tcBorders>
            <w:vAlign w:val="center"/>
          </w:tcPr>
          <w:p w14:paraId="0981ED27" w14:textId="77777777" w:rsidR="00743876" w:rsidRDefault="00743876" w:rsidP="00FC39A3">
            <w:pPr>
              <w:adjustRightInd w:val="0"/>
              <w:rPr>
                <w:lang w:val="en-US"/>
              </w:rPr>
            </w:pPr>
            <w:r w:rsidRPr="004C4A5F">
              <w:rPr>
                <w:lang w:val="en-US"/>
              </w:rPr>
              <w:t>Demontari de corpuri de iluminat orice tip, inclisiv tijele si globurile</w:t>
            </w:r>
          </w:p>
          <w:p w14:paraId="5873B93F"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A969C0C"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EED635C" w14:textId="77777777" w:rsidR="00743876" w:rsidRDefault="00743876" w:rsidP="00FC39A3">
            <w:pPr>
              <w:adjustRightInd w:val="0"/>
              <w:jc w:val="center"/>
              <w:rPr>
                <w:rFonts w:ascii="Arial CYR" w:hAnsi="Arial CYR" w:cs="Arial CYR"/>
              </w:rPr>
            </w:pPr>
            <w:r>
              <w:t>6,000</w:t>
            </w:r>
          </w:p>
          <w:p w14:paraId="64098295" w14:textId="77777777" w:rsidR="00743876" w:rsidRDefault="00743876" w:rsidP="00FC39A3">
            <w:pPr>
              <w:jc w:val="center"/>
            </w:pPr>
          </w:p>
        </w:tc>
      </w:tr>
      <w:tr w:rsidR="00743876" w14:paraId="0E4991A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46D08" w14:textId="77777777" w:rsidR="00743876" w:rsidRDefault="00743876" w:rsidP="00FC39A3">
            <w:r>
              <w:t xml:space="preserve"> 108</w:t>
            </w:r>
          </w:p>
        </w:tc>
        <w:tc>
          <w:tcPr>
            <w:tcW w:w="1701" w:type="dxa"/>
            <w:tcBorders>
              <w:top w:val="single" w:sz="4" w:space="0" w:color="auto"/>
              <w:bottom w:val="single" w:sz="4" w:space="0" w:color="auto"/>
            </w:tcBorders>
            <w:vAlign w:val="center"/>
          </w:tcPr>
          <w:p w14:paraId="01E796D7" w14:textId="77777777" w:rsidR="00743876" w:rsidRDefault="00743876" w:rsidP="00FC39A3">
            <w:pPr>
              <w:rPr>
                <w:lang w:val="en-US"/>
              </w:rPr>
            </w:pPr>
            <w:r>
              <w:rPr>
                <w:lang w:val="en-US"/>
              </w:rPr>
              <w:t>RpEE24A</w:t>
            </w:r>
          </w:p>
          <w:p w14:paraId="2C925BCC" w14:textId="77777777" w:rsidR="00743876" w:rsidRDefault="00743876" w:rsidP="00FC39A3"/>
        </w:tc>
        <w:tc>
          <w:tcPr>
            <w:tcW w:w="4961" w:type="dxa"/>
            <w:tcBorders>
              <w:top w:val="single" w:sz="4" w:space="0" w:color="auto"/>
              <w:bottom w:val="single" w:sz="4" w:space="0" w:color="auto"/>
            </w:tcBorders>
            <w:vAlign w:val="center"/>
          </w:tcPr>
          <w:p w14:paraId="05D8629A" w14:textId="77777777" w:rsidR="00743876" w:rsidRDefault="00743876" w:rsidP="00FC39A3">
            <w:pPr>
              <w:adjustRightInd w:val="0"/>
              <w:rPr>
                <w:lang w:val="en-US"/>
              </w:rPr>
            </w:pPr>
            <w:r w:rsidRPr="004C4A5F">
              <w:rPr>
                <w:lang w:val="en-US"/>
              </w:rPr>
              <w:t>Demontarea aparatelor electrice pentru curent tari : unipolare (intrerupatoare, comutatoare, prize pentru desfiintare sau inlocuire, buton pentru actionare de la distanta) / intrerupatoare</w:t>
            </w:r>
          </w:p>
          <w:p w14:paraId="594B6EF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3DED8680"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5C4DA4E1" w14:textId="77777777" w:rsidR="00743876" w:rsidRDefault="00743876" w:rsidP="00FC39A3">
            <w:pPr>
              <w:adjustRightInd w:val="0"/>
              <w:jc w:val="center"/>
              <w:rPr>
                <w:rFonts w:ascii="Arial CYR" w:hAnsi="Arial CYR" w:cs="Arial CYR"/>
              </w:rPr>
            </w:pPr>
            <w:r>
              <w:t>2,000</w:t>
            </w:r>
          </w:p>
          <w:p w14:paraId="29BB3769" w14:textId="77777777" w:rsidR="00743876" w:rsidRDefault="00743876" w:rsidP="00FC39A3">
            <w:pPr>
              <w:jc w:val="center"/>
            </w:pPr>
          </w:p>
        </w:tc>
      </w:tr>
      <w:tr w:rsidR="00743876" w14:paraId="2CADF0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5C40E" w14:textId="77777777" w:rsidR="00743876" w:rsidRDefault="00743876" w:rsidP="00FC39A3">
            <w:r>
              <w:t xml:space="preserve"> 109</w:t>
            </w:r>
          </w:p>
        </w:tc>
        <w:tc>
          <w:tcPr>
            <w:tcW w:w="1701" w:type="dxa"/>
            <w:tcBorders>
              <w:top w:val="single" w:sz="4" w:space="0" w:color="auto"/>
              <w:bottom w:val="single" w:sz="4" w:space="0" w:color="auto"/>
            </w:tcBorders>
            <w:vAlign w:val="center"/>
          </w:tcPr>
          <w:p w14:paraId="561F27C0" w14:textId="77777777" w:rsidR="00743876" w:rsidRDefault="00743876" w:rsidP="00FC39A3">
            <w:pPr>
              <w:rPr>
                <w:lang w:val="en-US"/>
              </w:rPr>
            </w:pPr>
            <w:r>
              <w:rPr>
                <w:lang w:val="en-US"/>
              </w:rPr>
              <w:t>08-02-412-2</w:t>
            </w:r>
          </w:p>
          <w:p w14:paraId="0444C25A" w14:textId="77777777" w:rsidR="00743876" w:rsidRDefault="00743876" w:rsidP="00FC39A3"/>
        </w:tc>
        <w:tc>
          <w:tcPr>
            <w:tcW w:w="4961" w:type="dxa"/>
            <w:tcBorders>
              <w:top w:val="single" w:sz="4" w:space="0" w:color="auto"/>
              <w:bottom w:val="single" w:sz="4" w:space="0" w:color="auto"/>
            </w:tcBorders>
            <w:vAlign w:val="center"/>
          </w:tcPr>
          <w:p w14:paraId="5CE0A2C0" w14:textId="77777777" w:rsidR="00743876" w:rsidRDefault="00743876" w:rsidP="00FC39A3">
            <w:pPr>
              <w:adjustRightInd w:val="0"/>
              <w:rPr>
                <w:lang w:val="en-US"/>
              </w:rPr>
            </w:pPr>
            <w:r w:rsidRPr="004C4A5F">
              <w:rPr>
                <w:lang w:val="en-US"/>
              </w:rPr>
              <w:t>Introducerea conductorilor in tevi si furtunuri metalice pozate: primul conductor monofir sau multifir in impletire comuna, sectiune sumara pina la 6 mm2</w:t>
            </w:r>
          </w:p>
          <w:p w14:paraId="30D09876"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D75B23F"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3743EA63" w14:textId="77777777" w:rsidR="00743876" w:rsidRDefault="00743876" w:rsidP="00FC39A3">
            <w:pPr>
              <w:adjustRightInd w:val="0"/>
              <w:jc w:val="center"/>
              <w:rPr>
                <w:rFonts w:ascii="Arial CYR" w:hAnsi="Arial CYR" w:cs="Arial CYR"/>
              </w:rPr>
            </w:pPr>
            <w:r>
              <w:t>0,821</w:t>
            </w:r>
          </w:p>
          <w:p w14:paraId="4383A717" w14:textId="77777777" w:rsidR="00743876" w:rsidRDefault="00743876" w:rsidP="00FC39A3">
            <w:pPr>
              <w:jc w:val="center"/>
            </w:pPr>
          </w:p>
        </w:tc>
      </w:tr>
      <w:tr w:rsidR="00743876" w14:paraId="04B2C1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D1741" w14:textId="77777777" w:rsidR="00743876" w:rsidRDefault="00743876" w:rsidP="00FC39A3">
            <w:r>
              <w:t xml:space="preserve"> 110</w:t>
            </w:r>
          </w:p>
        </w:tc>
        <w:tc>
          <w:tcPr>
            <w:tcW w:w="1701" w:type="dxa"/>
            <w:tcBorders>
              <w:top w:val="single" w:sz="4" w:space="0" w:color="auto"/>
              <w:bottom w:val="single" w:sz="4" w:space="0" w:color="auto"/>
            </w:tcBorders>
            <w:vAlign w:val="center"/>
          </w:tcPr>
          <w:p w14:paraId="67D1D7A0" w14:textId="77777777" w:rsidR="00743876" w:rsidRDefault="00743876" w:rsidP="00FC39A3">
            <w:pPr>
              <w:rPr>
                <w:lang w:val="en-US"/>
              </w:rPr>
            </w:pPr>
          </w:p>
          <w:p w14:paraId="784A0C1C" w14:textId="77777777" w:rsidR="00743876" w:rsidRDefault="00743876" w:rsidP="00FC39A3"/>
        </w:tc>
        <w:tc>
          <w:tcPr>
            <w:tcW w:w="4961" w:type="dxa"/>
            <w:tcBorders>
              <w:top w:val="single" w:sz="4" w:space="0" w:color="auto"/>
              <w:bottom w:val="single" w:sz="4" w:space="0" w:color="auto"/>
            </w:tcBorders>
            <w:vAlign w:val="center"/>
          </w:tcPr>
          <w:p w14:paraId="4BBF7918" w14:textId="77777777" w:rsidR="00743876" w:rsidRDefault="00743876" w:rsidP="00FC39A3">
            <w:pPr>
              <w:adjustRightInd w:val="0"/>
              <w:rPr>
                <w:lang w:val="en-US"/>
              </w:rPr>
            </w:pPr>
            <w:r w:rsidRPr="004C4A5F">
              <w:rPr>
                <w:lang w:val="en-US"/>
              </w:rPr>
              <w:t>Cablu din cupru VVGng-LSLTx-0,66 sec.3x1,5 mm2</w:t>
            </w:r>
          </w:p>
          <w:p w14:paraId="0B956F5B"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EDD9D2B"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16E373C8" w14:textId="77777777" w:rsidR="00743876" w:rsidRDefault="00743876" w:rsidP="00FC39A3">
            <w:pPr>
              <w:adjustRightInd w:val="0"/>
              <w:jc w:val="center"/>
              <w:rPr>
                <w:rFonts w:ascii="Arial CYR" w:hAnsi="Arial CYR" w:cs="Arial CYR"/>
              </w:rPr>
            </w:pPr>
            <w:r>
              <w:t>82,100</w:t>
            </w:r>
          </w:p>
          <w:p w14:paraId="2EDD8E8F" w14:textId="77777777" w:rsidR="00743876" w:rsidRDefault="00743876" w:rsidP="00FC39A3">
            <w:pPr>
              <w:jc w:val="center"/>
            </w:pPr>
          </w:p>
        </w:tc>
      </w:tr>
      <w:tr w:rsidR="00743876" w14:paraId="47C04C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D708D" w14:textId="77777777" w:rsidR="00743876" w:rsidRDefault="00743876" w:rsidP="00FC39A3">
            <w:r>
              <w:t xml:space="preserve"> 111</w:t>
            </w:r>
          </w:p>
        </w:tc>
        <w:tc>
          <w:tcPr>
            <w:tcW w:w="1701" w:type="dxa"/>
            <w:tcBorders>
              <w:top w:val="single" w:sz="4" w:space="0" w:color="auto"/>
              <w:bottom w:val="single" w:sz="4" w:space="0" w:color="auto"/>
            </w:tcBorders>
            <w:vAlign w:val="center"/>
          </w:tcPr>
          <w:p w14:paraId="7693B579" w14:textId="77777777" w:rsidR="00743876" w:rsidRDefault="00743876" w:rsidP="00FC39A3">
            <w:pPr>
              <w:rPr>
                <w:lang w:val="en-US"/>
              </w:rPr>
            </w:pPr>
            <w:r>
              <w:rPr>
                <w:lang w:val="en-US"/>
              </w:rPr>
              <w:t>08-02-410-1</w:t>
            </w:r>
          </w:p>
          <w:p w14:paraId="1BA5E483" w14:textId="77777777" w:rsidR="00743876" w:rsidRDefault="00743876" w:rsidP="00FC39A3"/>
        </w:tc>
        <w:tc>
          <w:tcPr>
            <w:tcW w:w="4961" w:type="dxa"/>
            <w:tcBorders>
              <w:top w:val="single" w:sz="4" w:space="0" w:color="auto"/>
              <w:bottom w:val="single" w:sz="4" w:space="0" w:color="auto"/>
            </w:tcBorders>
            <w:vAlign w:val="center"/>
          </w:tcPr>
          <w:p w14:paraId="463C2B50" w14:textId="77777777" w:rsidR="00743876" w:rsidRDefault="00743876" w:rsidP="00FC39A3">
            <w:pPr>
              <w:adjustRightInd w:val="0"/>
              <w:rPr>
                <w:lang w:val="en-US"/>
              </w:rPr>
            </w:pPr>
            <w:r w:rsidRPr="004C4A5F">
              <w:rPr>
                <w:lang w:val="en-US"/>
              </w:rPr>
              <w:t xml:space="preserve">Teava PVC, </w:t>
            </w:r>
            <w:r>
              <w:t>ТУ</w:t>
            </w:r>
            <w:r w:rsidRPr="004C4A5F">
              <w:rPr>
                <w:lang w:val="en-US"/>
              </w:rPr>
              <w:t xml:space="preserve">2248-002-14369938-2008, diametru </w:t>
            </w:r>
            <w:r>
              <w:t>ф</w:t>
            </w:r>
            <w:r w:rsidRPr="004C4A5F">
              <w:rPr>
                <w:lang w:val="en-US"/>
              </w:rPr>
              <w:t>20mm, inclusiv costul tevii</w:t>
            </w:r>
          </w:p>
          <w:p w14:paraId="0D567EF9"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A51C0F1"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3D63B704" w14:textId="77777777" w:rsidR="00743876" w:rsidRDefault="00743876" w:rsidP="00FC39A3">
            <w:pPr>
              <w:adjustRightInd w:val="0"/>
              <w:jc w:val="center"/>
              <w:rPr>
                <w:rFonts w:ascii="Arial CYR" w:hAnsi="Arial CYR" w:cs="Arial CYR"/>
              </w:rPr>
            </w:pPr>
            <w:r>
              <w:t>0,821</w:t>
            </w:r>
          </w:p>
          <w:p w14:paraId="3570E9A6" w14:textId="77777777" w:rsidR="00743876" w:rsidRDefault="00743876" w:rsidP="00FC39A3">
            <w:pPr>
              <w:jc w:val="center"/>
            </w:pPr>
          </w:p>
        </w:tc>
      </w:tr>
      <w:tr w:rsidR="00743876" w14:paraId="153EAA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45F8A" w14:textId="77777777" w:rsidR="00743876" w:rsidRDefault="00743876" w:rsidP="00FC39A3">
            <w:r>
              <w:t xml:space="preserve"> 112</w:t>
            </w:r>
          </w:p>
        </w:tc>
        <w:tc>
          <w:tcPr>
            <w:tcW w:w="1701" w:type="dxa"/>
            <w:tcBorders>
              <w:top w:val="single" w:sz="4" w:space="0" w:color="auto"/>
              <w:bottom w:val="single" w:sz="4" w:space="0" w:color="auto"/>
            </w:tcBorders>
            <w:vAlign w:val="center"/>
          </w:tcPr>
          <w:p w14:paraId="3AE20E7E" w14:textId="77777777" w:rsidR="00743876" w:rsidRDefault="00743876" w:rsidP="00FC39A3">
            <w:pPr>
              <w:rPr>
                <w:lang w:val="en-US"/>
              </w:rPr>
            </w:pPr>
            <w:r>
              <w:rPr>
                <w:lang w:val="en-US"/>
              </w:rPr>
              <w:t>08-02-390-1</w:t>
            </w:r>
          </w:p>
          <w:p w14:paraId="0D52DE0E" w14:textId="77777777" w:rsidR="00743876" w:rsidRDefault="00743876" w:rsidP="00FC39A3"/>
        </w:tc>
        <w:tc>
          <w:tcPr>
            <w:tcW w:w="4961" w:type="dxa"/>
            <w:tcBorders>
              <w:top w:val="single" w:sz="4" w:space="0" w:color="auto"/>
              <w:bottom w:val="single" w:sz="4" w:space="0" w:color="auto"/>
            </w:tcBorders>
            <w:vAlign w:val="center"/>
          </w:tcPr>
          <w:p w14:paraId="3F1D703D" w14:textId="77777777" w:rsidR="00743876" w:rsidRDefault="00743876" w:rsidP="00FC39A3">
            <w:pPr>
              <w:adjustRightInd w:val="0"/>
              <w:rPr>
                <w:lang w:val="en-US"/>
              </w:rPr>
            </w:pPr>
            <w:r w:rsidRPr="004C4A5F">
              <w:rPr>
                <w:lang w:val="en-US"/>
              </w:rPr>
              <w:t>Canale din masa plastica cu latime: pina la 40 mm. / Canal cablu 25x16 mm</w:t>
            </w:r>
          </w:p>
          <w:p w14:paraId="6767B3F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1070FD54"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59B34220" w14:textId="77777777" w:rsidR="00743876" w:rsidRDefault="00743876" w:rsidP="00FC39A3">
            <w:pPr>
              <w:adjustRightInd w:val="0"/>
              <w:jc w:val="center"/>
              <w:rPr>
                <w:rFonts w:ascii="Arial CYR" w:hAnsi="Arial CYR" w:cs="Arial CYR"/>
              </w:rPr>
            </w:pPr>
            <w:r>
              <w:t>0,616</w:t>
            </w:r>
          </w:p>
          <w:p w14:paraId="4CFCB1D2" w14:textId="77777777" w:rsidR="00743876" w:rsidRDefault="00743876" w:rsidP="00FC39A3">
            <w:pPr>
              <w:jc w:val="center"/>
            </w:pPr>
          </w:p>
        </w:tc>
      </w:tr>
      <w:tr w:rsidR="00743876" w14:paraId="7F6AD62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4F386" w14:textId="77777777" w:rsidR="00743876" w:rsidRDefault="00743876" w:rsidP="00FC39A3">
            <w:r>
              <w:t xml:space="preserve"> 113</w:t>
            </w:r>
          </w:p>
        </w:tc>
        <w:tc>
          <w:tcPr>
            <w:tcW w:w="1701" w:type="dxa"/>
            <w:tcBorders>
              <w:top w:val="single" w:sz="4" w:space="0" w:color="auto"/>
              <w:bottom w:val="single" w:sz="4" w:space="0" w:color="auto"/>
            </w:tcBorders>
            <w:vAlign w:val="center"/>
          </w:tcPr>
          <w:p w14:paraId="5ECF129A" w14:textId="77777777" w:rsidR="00743876" w:rsidRDefault="00743876" w:rsidP="00FC39A3">
            <w:pPr>
              <w:rPr>
                <w:lang w:val="en-US"/>
              </w:rPr>
            </w:pPr>
            <w:r>
              <w:rPr>
                <w:lang w:val="en-US"/>
              </w:rPr>
              <w:t>08-03-594-10</w:t>
            </w:r>
          </w:p>
          <w:p w14:paraId="49097D41" w14:textId="77777777" w:rsidR="00743876" w:rsidRDefault="00743876" w:rsidP="00FC39A3"/>
        </w:tc>
        <w:tc>
          <w:tcPr>
            <w:tcW w:w="4961" w:type="dxa"/>
            <w:tcBorders>
              <w:top w:val="single" w:sz="4" w:space="0" w:color="auto"/>
              <w:bottom w:val="single" w:sz="4" w:space="0" w:color="auto"/>
            </w:tcBorders>
            <w:vAlign w:val="center"/>
          </w:tcPr>
          <w:p w14:paraId="0C170241" w14:textId="77777777" w:rsidR="00743876" w:rsidRDefault="00743876" w:rsidP="00FC39A3">
            <w:pPr>
              <w:adjustRightInd w:val="0"/>
              <w:rPr>
                <w:lang w:val="en-US"/>
              </w:rPr>
            </w:pPr>
            <w:r w:rsidRPr="004C4A5F">
              <w:rPr>
                <w:lang w:val="en-US"/>
              </w:rPr>
              <w:t>Corp de iluminat pentru iluminatul general de interior, IP20, 600x600, modul LED 32W, 3381 Lm, 4000K sau analog, tensiunea de alimentare 230V, inclusiv costul corpului de iluminat</w:t>
            </w:r>
          </w:p>
          <w:p w14:paraId="69BE30B5"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05F7954" w14:textId="77777777" w:rsidR="00743876" w:rsidRDefault="00743876" w:rsidP="00FC39A3">
            <w:pPr>
              <w:jc w:val="center"/>
            </w:pPr>
            <w:r>
              <w:t>100 buc</w:t>
            </w:r>
          </w:p>
        </w:tc>
        <w:tc>
          <w:tcPr>
            <w:tcW w:w="1559" w:type="dxa"/>
            <w:tcBorders>
              <w:top w:val="single" w:sz="4" w:space="0" w:color="auto"/>
              <w:bottom w:val="single" w:sz="4" w:space="0" w:color="auto"/>
            </w:tcBorders>
            <w:vAlign w:val="center"/>
          </w:tcPr>
          <w:p w14:paraId="29BE62BC" w14:textId="77777777" w:rsidR="00743876" w:rsidRDefault="00743876" w:rsidP="00FC39A3">
            <w:pPr>
              <w:adjustRightInd w:val="0"/>
              <w:jc w:val="center"/>
              <w:rPr>
                <w:rFonts w:ascii="Arial CYR" w:hAnsi="Arial CYR" w:cs="Arial CYR"/>
              </w:rPr>
            </w:pPr>
            <w:r>
              <w:t>0,060</w:t>
            </w:r>
          </w:p>
          <w:p w14:paraId="07DE8A43" w14:textId="77777777" w:rsidR="00743876" w:rsidRDefault="00743876" w:rsidP="00FC39A3">
            <w:pPr>
              <w:jc w:val="center"/>
            </w:pPr>
          </w:p>
        </w:tc>
      </w:tr>
      <w:tr w:rsidR="00743876" w14:paraId="1DDB30B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65748" w14:textId="77777777" w:rsidR="00743876" w:rsidRDefault="00743876" w:rsidP="00FC39A3">
            <w:r>
              <w:t xml:space="preserve"> 114</w:t>
            </w:r>
          </w:p>
        </w:tc>
        <w:tc>
          <w:tcPr>
            <w:tcW w:w="1701" w:type="dxa"/>
            <w:tcBorders>
              <w:top w:val="single" w:sz="4" w:space="0" w:color="auto"/>
              <w:bottom w:val="single" w:sz="4" w:space="0" w:color="auto"/>
            </w:tcBorders>
            <w:vAlign w:val="center"/>
          </w:tcPr>
          <w:p w14:paraId="486F3927" w14:textId="77777777" w:rsidR="00743876" w:rsidRDefault="00743876" w:rsidP="00FC39A3">
            <w:pPr>
              <w:rPr>
                <w:lang w:val="en-US"/>
              </w:rPr>
            </w:pPr>
          </w:p>
          <w:p w14:paraId="6DF05865" w14:textId="77777777" w:rsidR="00743876" w:rsidRDefault="00743876" w:rsidP="00FC39A3"/>
        </w:tc>
        <w:tc>
          <w:tcPr>
            <w:tcW w:w="4961" w:type="dxa"/>
            <w:tcBorders>
              <w:top w:val="single" w:sz="4" w:space="0" w:color="auto"/>
              <w:bottom w:val="single" w:sz="4" w:space="0" w:color="auto"/>
            </w:tcBorders>
            <w:vAlign w:val="center"/>
          </w:tcPr>
          <w:p w14:paraId="387C029E" w14:textId="77777777" w:rsidR="00743876" w:rsidRDefault="00743876" w:rsidP="00FC39A3">
            <w:pPr>
              <w:adjustRightInd w:val="0"/>
              <w:rPr>
                <w:lang w:val="en-US"/>
              </w:rPr>
            </w:pPr>
            <w:r w:rsidRPr="004C4A5F">
              <w:rPr>
                <w:lang w:val="en-US"/>
              </w:rPr>
              <w:lastRenderedPageBreak/>
              <w:t>Cutie de distributie cu capac, IP22 cu capac</w:t>
            </w:r>
          </w:p>
          <w:p w14:paraId="087D3ED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7E096F8" w14:textId="77777777" w:rsidR="00743876" w:rsidRDefault="00743876" w:rsidP="00FC39A3">
            <w:pPr>
              <w:jc w:val="center"/>
            </w:pPr>
            <w:r>
              <w:lastRenderedPageBreak/>
              <w:t>buc</w:t>
            </w:r>
          </w:p>
        </w:tc>
        <w:tc>
          <w:tcPr>
            <w:tcW w:w="1559" w:type="dxa"/>
            <w:tcBorders>
              <w:top w:val="single" w:sz="4" w:space="0" w:color="auto"/>
              <w:bottom w:val="single" w:sz="4" w:space="0" w:color="auto"/>
            </w:tcBorders>
            <w:vAlign w:val="center"/>
          </w:tcPr>
          <w:p w14:paraId="0E0C9245" w14:textId="77777777" w:rsidR="00743876" w:rsidRDefault="00743876" w:rsidP="00FC39A3">
            <w:pPr>
              <w:adjustRightInd w:val="0"/>
              <w:jc w:val="center"/>
              <w:rPr>
                <w:rFonts w:ascii="Arial CYR" w:hAnsi="Arial CYR" w:cs="Arial CYR"/>
              </w:rPr>
            </w:pPr>
            <w:r>
              <w:t>1,000</w:t>
            </w:r>
          </w:p>
          <w:p w14:paraId="1354234E" w14:textId="77777777" w:rsidR="00743876" w:rsidRDefault="00743876" w:rsidP="00FC39A3">
            <w:pPr>
              <w:jc w:val="center"/>
            </w:pPr>
          </w:p>
        </w:tc>
      </w:tr>
      <w:tr w:rsidR="00743876" w14:paraId="4052A14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7C978" w14:textId="77777777" w:rsidR="00743876" w:rsidRDefault="00743876" w:rsidP="00FC39A3">
            <w:r>
              <w:lastRenderedPageBreak/>
              <w:t xml:space="preserve"> 115</w:t>
            </w:r>
          </w:p>
        </w:tc>
        <w:tc>
          <w:tcPr>
            <w:tcW w:w="1701" w:type="dxa"/>
            <w:tcBorders>
              <w:top w:val="single" w:sz="4" w:space="0" w:color="auto"/>
              <w:bottom w:val="single" w:sz="4" w:space="0" w:color="auto"/>
            </w:tcBorders>
            <w:vAlign w:val="center"/>
          </w:tcPr>
          <w:p w14:paraId="6328F242" w14:textId="77777777" w:rsidR="00743876" w:rsidRDefault="00743876" w:rsidP="00FC39A3">
            <w:pPr>
              <w:rPr>
                <w:lang w:val="en-US"/>
              </w:rPr>
            </w:pPr>
          </w:p>
          <w:p w14:paraId="34E2BCF2" w14:textId="77777777" w:rsidR="00743876" w:rsidRDefault="00743876" w:rsidP="00FC39A3"/>
        </w:tc>
        <w:tc>
          <w:tcPr>
            <w:tcW w:w="4961" w:type="dxa"/>
            <w:tcBorders>
              <w:top w:val="single" w:sz="4" w:space="0" w:color="auto"/>
              <w:bottom w:val="single" w:sz="4" w:space="0" w:color="auto"/>
            </w:tcBorders>
            <w:vAlign w:val="center"/>
          </w:tcPr>
          <w:p w14:paraId="79776A20" w14:textId="77777777" w:rsidR="00743876" w:rsidRDefault="00743876" w:rsidP="00FC39A3">
            <w:pPr>
              <w:adjustRightInd w:val="0"/>
              <w:rPr>
                <w:lang w:val="en-US"/>
              </w:rPr>
            </w:pPr>
            <w:r>
              <w:t>Cutie pentru prize si intrerupatoare</w:t>
            </w:r>
          </w:p>
          <w:p w14:paraId="752F4223" w14:textId="77777777" w:rsidR="00743876" w:rsidRDefault="00743876" w:rsidP="00FC39A3"/>
        </w:tc>
        <w:tc>
          <w:tcPr>
            <w:tcW w:w="1560" w:type="dxa"/>
            <w:tcBorders>
              <w:top w:val="single" w:sz="4" w:space="0" w:color="auto"/>
              <w:bottom w:val="single" w:sz="4" w:space="0" w:color="auto"/>
            </w:tcBorders>
            <w:vAlign w:val="center"/>
          </w:tcPr>
          <w:p w14:paraId="310923F0"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6B48554" w14:textId="77777777" w:rsidR="00743876" w:rsidRDefault="00743876" w:rsidP="00FC39A3">
            <w:pPr>
              <w:adjustRightInd w:val="0"/>
              <w:jc w:val="center"/>
              <w:rPr>
                <w:rFonts w:ascii="Arial CYR" w:hAnsi="Arial CYR" w:cs="Arial CYR"/>
              </w:rPr>
            </w:pPr>
            <w:r>
              <w:t>2,000</w:t>
            </w:r>
          </w:p>
          <w:p w14:paraId="166BCAE0" w14:textId="77777777" w:rsidR="00743876" w:rsidRDefault="00743876" w:rsidP="00FC39A3">
            <w:pPr>
              <w:jc w:val="center"/>
            </w:pPr>
          </w:p>
        </w:tc>
      </w:tr>
      <w:tr w:rsidR="00743876" w14:paraId="2B83D92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31470" w14:textId="77777777" w:rsidR="00743876" w:rsidRDefault="00743876" w:rsidP="00FC39A3">
            <w:r>
              <w:t xml:space="preserve"> 116</w:t>
            </w:r>
          </w:p>
        </w:tc>
        <w:tc>
          <w:tcPr>
            <w:tcW w:w="1701" w:type="dxa"/>
            <w:tcBorders>
              <w:top w:val="single" w:sz="4" w:space="0" w:color="auto"/>
              <w:bottom w:val="single" w:sz="4" w:space="0" w:color="auto"/>
            </w:tcBorders>
            <w:vAlign w:val="center"/>
          </w:tcPr>
          <w:p w14:paraId="3A33E421" w14:textId="77777777" w:rsidR="00743876" w:rsidRDefault="00743876" w:rsidP="00FC39A3">
            <w:pPr>
              <w:rPr>
                <w:lang w:val="en-US"/>
              </w:rPr>
            </w:pPr>
            <w:r>
              <w:rPr>
                <w:lang w:val="en-US"/>
              </w:rPr>
              <w:t>08-03-591-2</w:t>
            </w:r>
          </w:p>
          <w:p w14:paraId="73C39EDA" w14:textId="77777777" w:rsidR="00743876" w:rsidRDefault="00743876" w:rsidP="00FC39A3"/>
        </w:tc>
        <w:tc>
          <w:tcPr>
            <w:tcW w:w="4961" w:type="dxa"/>
            <w:tcBorders>
              <w:top w:val="single" w:sz="4" w:space="0" w:color="auto"/>
              <w:bottom w:val="single" w:sz="4" w:space="0" w:color="auto"/>
            </w:tcBorders>
            <w:vAlign w:val="center"/>
          </w:tcPr>
          <w:p w14:paraId="32B1FB5F" w14:textId="77777777" w:rsidR="00743876" w:rsidRDefault="00743876" w:rsidP="00FC39A3">
            <w:pPr>
              <w:adjustRightInd w:val="0"/>
              <w:rPr>
                <w:lang w:val="en-US"/>
              </w:rPr>
            </w:pPr>
            <w:r w:rsidRPr="004C4A5F">
              <w:rPr>
                <w:lang w:val="en-US"/>
              </w:rPr>
              <w:t>Intreruptor cu o clapa, tip ingropat, la instalatie inchisa</w:t>
            </w:r>
          </w:p>
          <w:p w14:paraId="71052DD2"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EBBC7F9" w14:textId="77777777" w:rsidR="00743876" w:rsidRDefault="00743876" w:rsidP="00FC39A3">
            <w:pPr>
              <w:jc w:val="center"/>
            </w:pPr>
            <w:r>
              <w:t>100 buc</w:t>
            </w:r>
          </w:p>
        </w:tc>
        <w:tc>
          <w:tcPr>
            <w:tcW w:w="1559" w:type="dxa"/>
            <w:tcBorders>
              <w:top w:val="single" w:sz="4" w:space="0" w:color="auto"/>
              <w:bottom w:val="single" w:sz="4" w:space="0" w:color="auto"/>
            </w:tcBorders>
            <w:vAlign w:val="center"/>
          </w:tcPr>
          <w:p w14:paraId="34F390DF" w14:textId="77777777" w:rsidR="00743876" w:rsidRDefault="00743876" w:rsidP="00FC39A3">
            <w:pPr>
              <w:adjustRightInd w:val="0"/>
              <w:jc w:val="center"/>
              <w:rPr>
                <w:rFonts w:ascii="Arial CYR" w:hAnsi="Arial CYR" w:cs="Arial CYR"/>
              </w:rPr>
            </w:pPr>
            <w:r>
              <w:t>0,020</w:t>
            </w:r>
          </w:p>
          <w:p w14:paraId="7F0986C3" w14:textId="77777777" w:rsidR="00743876" w:rsidRDefault="00743876" w:rsidP="00FC39A3">
            <w:pPr>
              <w:jc w:val="center"/>
            </w:pPr>
          </w:p>
        </w:tc>
      </w:tr>
      <w:tr w:rsidR="00743876" w14:paraId="247A35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F9ABD" w14:textId="77777777" w:rsidR="00743876" w:rsidRDefault="00743876" w:rsidP="00FC39A3">
            <w:r>
              <w:t xml:space="preserve"> 117</w:t>
            </w:r>
          </w:p>
        </w:tc>
        <w:tc>
          <w:tcPr>
            <w:tcW w:w="1701" w:type="dxa"/>
            <w:tcBorders>
              <w:top w:val="single" w:sz="4" w:space="0" w:color="auto"/>
              <w:bottom w:val="single" w:sz="4" w:space="0" w:color="auto"/>
            </w:tcBorders>
            <w:vAlign w:val="center"/>
          </w:tcPr>
          <w:p w14:paraId="49504D7B" w14:textId="77777777" w:rsidR="00743876" w:rsidRDefault="00743876" w:rsidP="00FC39A3">
            <w:pPr>
              <w:rPr>
                <w:lang w:val="en-US"/>
              </w:rPr>
            </w:pPr>
          </w:p>
          <w:p w14:paraId="28B9353C" w14:textId="77777777" w:rsidR="00743876" w:rsidRDefault="00743876" w:rsidP="00FC39A3"/>
        </w:tc>
        <w:tc>
          <w:tcPr>
            <w:tcW w:w="4961" w:type="dxa"/>
            <w:tcBorders>
              <w:top w:val="single" w:sz="4" w:space="0" w:color="auto"/>
              <w:bottom w:val="single" w:sz="4" w:space="0" w:color="auto"/>
            </w:tcBorders>
            <w:vAlign w:val="center"/>
          </w:tcPr>
          <w:p w14:paraId="643C188F" w14:textId="77777777" w:rsidR="00743876" w:rsidRDefault="00743876" w:rsidP="00FC39A3">
            <w:pPr>
              <w:adjustRightInd w:val="0"/>
              <w:rPr>
                <w:lang w:val="en-US"/>
              </w:rPr>
            </w:pPr>
            <w:r>
              <w:t>Intrerupator cu o clapa</w:t>
            </w:r>
          </w:p>
          <w:p w14:paraId="70871703" w14:textId="77777777" w:rsidR="00743876" w:rsidRDefault="00743876" w:rsidP="00FC39A3"/>
        </w:tc>
        <w:tc>
          <w:tcPr>
            <w:tcW w:w="1560" w:type="dxa"/>
            <w:tcBorders>
              <w:top w:val="single" w:sz="4" w:space="0" w:color="auto"/>
              <w:bottom w:val="single" w:sz="4" w:space="0" w:color="auto"/>
            </w:tcBorders>
            <w:vAlign w:val="center"/>
          </w:tcPr>
          <w:p w14:paraId="098AD1F8"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DA5BE95" w14:textId="77777777" w:rsidR="00743876" w:rsidRDefault="00743876" w:rsidP="00FC39A3">
            <w:pPr>
              <w:adjustRightInd w:val="0"/>
              <w:jc w:val="center"/>
              <w:rPr>
                <w:rFonts w:ascii="Arial CYR" w:hAnsi="Arial CYR" w:cs="Arial CYR"/>
              </w:rPr>
            </w:pPr>
            <w:r>
              <w:t>2,000</w:t>
            </w:r>
          </w:p>
          <w:p w14:paraId="4A8D2967" w14:textId="77777777" w:rsidR="00743876" w:rsidRDefault="00743876" w:rsidP="00FC39A3">
            <w:pPr>
              <w:jc w:val="center"/>
            </w:pPr>
          </w:p>
        </w:tc>
      </w:tr>
      <w:tr w:rsidR="00743876" w14:paraId="718177E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02001" w14:textId="77777777" w:rsidR="00743876" w:rsidRDefault="00743876" w:rsidP="00FC39A3">
            <w:r>
              <w:t xml:space="preserve"> 118</w:t>
            </w:r>
          </w:p>
        </w:tc>
        <w:tc>
          <w:tcPr>
            <w:tcW w:w="1701" w:type="dxa"/>
            <w:tcBorders>
              <w:top w:val="single" w:sz="4" w:space="0" w:color="auto"/>
              <w:bottom w:val="single" w:sz="4" w:space="0" w:color="auto"/>
            </w:tcBorders>
            <w:vAlign w:val="center"/>
          </w:tcPr>
          <w:p w14:paraId="3FE8D2DB" w14:textId="77777777" w:rsidR="00743876" w:rsidRDefault="00743876" w:rsidP="00FC39A3">
            <w:pPr>
              <w:rPr>
                <w:lang w:val="en-US"/>
              </w:rPr>
            </w:pPr>
            <w:r>
              <w:rPr>
                <w:lang w:val="en-US"/>
              </w:rPr>
              <w:t>10-08-002-02</w:t>
            </w:r>
          </w:p>
          <w:p w14:paraId="61EDE536" w14:textId="77777777" w:rsidR="00743876" w:rsidRDefault="00743876" w:rsidP="00FC39A3"/>
        </w:tc>
        <w:tc>
          <w:tcPr>
            <w:tcW w:w="4961" w:type="dxa"/>
            <w:tcBorders>
              <w:top w:val="single" w:sz="4" w:space="0" w:color="auto"/>
              <w:bottom w:val="single" w:sz="4" w:space="0" w:color="auto"/>
            </w:tcBorders>
            <w:vAlign w:val="center"/>
          </w:tcPr>
          <w:p w14:paraId="7E7F37A8" w14:textId="77777777" w:rsidR="00743876" w:rsidRDefault="00743876" w:rsidP="00FC39A3">
            <w:pPr>
              <w:adjustRightInd w:val="0"/>
              <w:rPr>
                <w:lang w:val="en-US"/>
              </w:rPr>
            </w:pPr>
            <w:r w:rsidRPr="004C4A5F">
              <w:rPr>
                <w:lang w:val="en-US"/>
              </w:rPr>
              <w:t>Avertizoare "</w:t>
            </w:r>
            <w:r>
              <w:t>ПС</w:t>
            </w:r>
            <w:r w:rsidRPr="004C4A5F">
              <w:rPr>
                <w:lang w:val="en-US"/>
              </w:rPr>
              <w:t>" automatice: de fum, fotoelectric, de radioizotop, de lumina in executare normala / demontare cu reutilizare k=0.5 manopera</w:t>
            </w:r>
          </w:p>
          <w:p w14:paraId="71872F93"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A390ADE"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2962D937" w14:textId="77777777" w:rsidR="00743876" w:rsidRDefault="00743876" w:rsidP="00FC39A3">
            <w:pPr>
              <w:adjustRightInd w:val="0"/>
              <w:jc w:val="center"/>
              <w:rPr>
                <w:rFonts w:ascii="Arial CYR" w:hAnsi="Arial CYR" w:cs="Arial CYR"/>
              </w:rPr>
            </w:pPr>
            <w:r>
              <w:t>1,000</w:t>
            </w:r>
          </w:p>
          <w:p w14:paraId="5033E267" w14:textId="77777777" w:rsidR="00743876" w:rsidRDefault="00743876" w:rsidP="00FC39A3">
            <w:pPr>
              <w:jc w:val="center"/>
            </w:pPr>
          </w:p>
        </w:tc>
      </w:tr>
      <w:tr w:rsidR="00743876" w14:paraId="13A8C8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308F5" w14:textId="77777777" w:rsidR="00743876" w:rsidRDefault="00743876" w:rsidP="00FC39A3">
            <w:r>
              <w:t xml:space="preserve"> 119</w:t>
            </w:r>
          </w:p>
        </w:tc>
        <w:tc>
          <w:tcPr>
            <w:tcW w:w="1701" w:type="dxa"/>
            <w:tcBorders>
              <w:top w:val="single" w:sz="4" w:space="0" w:color="auto"/>
              <w:bottom w:val="single" w:sz="4" w:space="0" w:color="auto"/>
            </w:tcBorders>
            <w:vAlign w:val="center"/>
          </w:tcPr>
          <w:p w14:paraId="36DB5FAB" w14:textId="77777777" w:rsidR="00743876" w:rsidRDefault="00743876" w:rsidP="00FC39A3">
            <w:pPr>
              <w:rPr>
                <w:lang w:val="en-US"/>
              </w:rPr>
            </w:pPr>
            <w:r>
              <w:rPr>
                <w:lang w:val="en-US"/>
              </w:rPr>
              <w:t>10-08-002-02</w:t>
            </w:r>
          </w:p>
          <w:p w14:paraId="18F1F399" w14:textId="77777777" w:rsidR="00743876" w:rsidRDefault="00743876" w:rsidP="00FC39A3"/>
        </w:tc>
        <w:tc>
          <w:tcPr>
            <w:tcW w:w="4961" w:type="dxa"/>
            <w:tcBorders>
              <w:top w:val="single" w:sz="4" w:space="0" w:color="auto"/>
              <w:bottom w:val="single" w:sz="4" w:space="0" w:color="auto"/>
            </w:tcBorders>
            <w:vAlign w:val="center"/>
          </w:tcPr>
          <w:p w14:paraId="151AEB35" w14:textId="77777777" w:rsidR="00743876" w:rsidRDefault="00743876" w:rsidP="00FC39A3">
            <w:pPr>
              <w:adjustRightInd w:val="0"/>
              <w:rPr>
                <w:lang w:val="en-US"/>
              </w:rPr>
            </w:pPr>
            <w:r w:rsidRPr="004C4A5F">
              <w:rPr>
                <w:lang w:val="en-US"/>
              </w:rPr>
              <w:t>Avertizoare "</w:t>
            </w:r>
            <w:r>
              <w:t>ПС</w:t>
            </w:r>
            <w:r w:rsidRPr="004C4A5F">
              <w:rPr>
                <w:lang w:val="en-US"/>
              </w:rPr>
              <w:t>" automatice: de fum, fotoelectric, de radioizotop, de lumina in executare normala / avertizoare demontate anterior</w:t>
            </w:r>
          </w:p>
          <w:p w14:paraId="44BE13B0"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4B06330F" w14:textId="77777777" w:rsidR="00743876" w:rsidRDefault="00743876" w:rsidP="00FC39A3">
            <w:pPr>
              <w:jc w:val="center"/>
            </w:pPr>
            <w:r>
              <w:t>buc</w:t>
            </w:r>
          </w:p>
        </w:tc>
        <w:tc>
          <w:tcPr>
            <w:tcW w:w="1559" w:type="dxa"/>
            <w:tcBorders>
              <w:top w:val="single" w:sz="4" w:space="0" w:color="auto"/>
              <w:bottom w:val="single" w:sz="4" w:space="0" w:color="auto"/>
            </w:tcBorders>
            <w:vAlign w:val="center"/>
          </w:tcPr>
          <w:p w14:paraId="47E1A469" w14:textId="77777777" w:rsidR="00743876" w:rsidRDefault="00743876" w:rsidP="00FC39A3">
            <w:pPr>
              <w:adjustRightInd w:val="0"/>
              <w:jc w:val="center"/>
              <w:rPr>
                <w:rFonts w:ascii="Arial CYR" w:hAnsi="Arial CYR" w:cs="Arial CYR"/>
              </w:rPr>
            </w:pPr>
            <w:r>
              <w:t>1,000</w:t>
            </w:r>
          </w:p>
          <w:p w14:paraId="366D2171" w14:textId="77777777" w:rsidR="00743876" w:rsidRDefault="00743876" w:rsidP="00FC39A3">
            <w:pPr>
              <w:jc w:val="center"/>
            </w:pPr>
          </w:p>
        </w:tc>
      </w:tr>
      <w:tr w:rsidR="00743876" w14:paraId="4795C82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26832" w14:textId="77777777" w:rsidR="00743876" w:rsidRDefault="00743876" w:rsidP="00FC39A3">
            <w:r>
              <w:t xml:space="preserve"> 120</w:t>
            </w:r>
          </w:p>
        </w:tc>
        <w:tc>
          <w:tcPr>
            <w:tcW w:w="1701" w:type="dxa"/>
            <w:tcBorders>
              <w:top w:val="single" w:sz="4" w:space="0" w:color="auto"/>
              <w:bottom w:val="single" w:sz="4" w:space="0" w:color="auto"/>
            </w:tcBorders>
            <w:vAlign w:val="center"/>
          </w:tcPr>
          <w:p w14:paraId="21D43669" w14:textId="77777777" w:rsidR="00743876" w:rsidRDefault="00743876" w:rsidP="00FC39A3">
            <w:pPr>
              <w:rPr>
                <w:lang w:val="en-US"/>
              </w:rPr>
            </w:pPr>
            <w:r>
              <w:rPr>
                <w:lang w:val="en-US"/>
              </w:rPr>
              <w:t>RpED18A</w:t>
            </w:r>
          </w:p>
          <w:p w14:paraId="6538115D" w14:textId="77777777" w:rsidR="00743876" w:rsidRDefault="00743876" w:rsidP="00FC39A3"/>
        </w:tc>
        <w:tc>
          <w:tcPr>
            <w:tcW w:w="4961" w:type="dxa"/>
            <w:tcBorders>
              <w:top w:val="single" w:sz="4" w:space="0" w:color="auto"/>
              <w:bottom w:val="single" w:sz="4" w:space="0" w:color="auto"/>
            </w:tcBorders>
            <w:vAlign w:val="center"/>
          </w:tcPr>
          <w:p w14:paraId="32FF17F8" w14:textId="77777777" w:rsidR="00743876" w:rsidRDefault="00743876" w:rsidP="00FC39A3">
            <w:pPr>
              <w:adjustRightInd w:val="0"/>
              <w:rPr>
                <w:lang w:val="en-US"/>
              </w:rPr>
            </w:pPr>
            <w:r w:rsidRPr="004C4A5F">
              <w:rPr>
                <w:lang w:val="en-US"/>
              </w:rPr>
              <w:t>Demontarea cablurilor instalate aparent (pe dibluri sau console), avind sectiunea conductorilor pina la 4 mmp, pentru locuri de lampa si prize / cabluri avertizoare, demontare ingrijita pentru reutilizare</w:t>
            </w:r>
          </w:p>
          <w:p w14:paraId="7F47503E"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6DDE61D7" w14:textId="77777777" w:rsidR="00743876" w:rsidRDefault="00743876" w:rsidP="00FC39A3">
            <w:pPr>
              <w:jc w:val="center"/>
            </w:pPr>
            <w:r>
              <w:t>m</w:t>
            </w:r>
          </w:p>
        </w:tc>
        <w:tc>
          <w:tcPr>
            <w:tcW w:w="1559" w:type="dxa"/>
            <w:tcBorders>
              <w:top w:val="single" w:sz="4" w:space="0" w:color="auto"/>
              <w:bottom w:val="single" w:sz="4" w:space="0" w:color="auto"/>
            </w:tcBorders>
            <w:vAlign w:val="center"/>
          </w:tcPr>
          <w:p w14:paraId="075C771C" w14:textId="77777777" w:rsidR="00743876" w:rsidRDefault="00743876" w:rsidP="00FC39A3">
            <w:pPr>
              <w:adjustRightInd w:val="0"/>
              <w:jc w:val="center"/>
              <w:rPr>
                <w:rFonts w:ascii="Arial CYR" w:hAnsi="Arial CYR" w:cs="Arial CYR"/>
              </w:rPr>
            </w:pPr>
            <w:r>
              <w:t>2,500</w:t>
            </w:r>
          </w:p>
          <w:p w14:paraId="01522659" w14:textId="77777777" w:rsidR="00743876" w:rsidRDefault="00743876" w:rsidP="00FC39A3">
            <w:pPr>
              <w:jc w:val="center"/>
            </w:pPr>
          </w:p>
        </w:tc>
      </w:tr>
      <w:tr w:rsidR="00743876" w14:paraId="687D06A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C2CE6" w14:textId="77777777" w:rsidR="00743876" w:rsidRDefault="00743876" w:rsidP="00FC39A3">
            <w:r>
              <w:t xml:space="preserve"> 121</w:t>
            </w:r>
          </w:p>
        </w:tc>
        <w:tc>
          <w:tcPr>
            <w:tcW w:w="1701" w:type="dxa"/>
            <w:tcBorders>
              <w:top w:val="single" w:sz="4" w:space="0" w:color="auto"/>
              <w:bottom w:val="single" w:sz="4" w:space="0" w:color="auto"/>
            </w:tcBorders>
            <w:vAlign w:val="center"/>
          </w:tcPr>
          <w:p w14:paraId="31C369B8" w14:textId="77777777" w:rsidR="00743876" w:rsidRDefault="00743876" w:rsidP="00FC39A3">
            <w:pPr>
              <w:rPr>
                <w:lang w:val="en-US"/>
              </w:rPr>
            </w:pPr>
            <w:r>
              <w:rPr>
                <w:lang w:val="en-US"/>
              </w:rPr>
              <w:t>08-02-412-1</w:t>
            </w:r>
          </w:p>
          <w:p w14:paraId="30BB7C7B" w14:textId="77777777" w:rsidR="00743876" w:rsidRDefault="00743876" w:rsidP="00FC39A3"/>
        </w:tc>
        <w:tc>
          <w:tcPr>
            <w:tcW w:w="4961" w:type="dxa"/>
            <w:tcBorders>
              <w:top w:val="single" w:sz="4" w:space="0" w:color="auto"/>
              <w:bottom w:val="single" w:sz="4" w:space="0" w:color="auto"/>
            </w:tcBorders>
            <w:vAlign w:val="center"/>
          </w:tcPr>
          <w:p w14:paraId="23A33CD9" w14:textId="77777777" w:rsidR="00743876" w:rsidRDefault="00743876" w:rsidP="00FC39A3">
            <w:pPr>
              <w:adjustRightInd w:val="0"/>
              <w:rPr>
                <w:lang w:val="en-US"/>
              </w:rPr>
            </w:pPr>
            <w:r w:rsidRPr="004C4A5F">
              <w:rPr>
                <w:lang w:val="en-US"/>
              </w:rPr>
              <w:t>Introducerea conductorilor in tevi si furtunuri metalice pozate: primul conductor monofir sau multifir in impletire comuna, sectiune sumara pina la 2,5 mm2 / cabluri demontate anterior</w:t>
            </w:r>
          </w:p>
          <w:p w14:paraId="48621338" w14:textId="77777777" w:rsidR="00743876" w:rsidRPr="004C4A5F" w:rsidRDefault="00743876" w:rsidP="00FC39A3">
            <w:pPr>
              <w:rPr>
                <w:lang w:val="en-US"/>
              </w:rPr>
            </w:pPr>
          </w:p>
        </w:tc>
        <w:tc>
          <w:tcPr>
            <w:tcW w:w="1560" w:type="dxa"/>
            <w:tcBorders>
              <w:top w:val="single" w:sz="4" w:space="0" w:color="auto"/>
              <w:bottom w:val="single" w:sz="4" w:space="0" w:color="auto"/>
            </w:tcBorders>
            <w:vAlign w:val="center"/>
          </w:tcPr>
          <w:p w14:paraId="758822A2" w14:textId="77777777" w:rsidR="00743876" w:rsidRDefault="00743876" w:rsidP="00FC39A3">
            <w:pPr>
              <w:jc w:val="center"/>
            </w:pPr>
            <w:r>
              <w:t>100 m</w:t>
            </w:r>
          </w:p>
        </w:tc>
        <w:tc>
          <w:tcPr>
            <w:tcW w:w="1559" w:type="dxa"/>
            <w:tcBorders>
              <w:top w:val="single" w:sz="4" w:space="0" w:color="auto"/>
              <w:bottom w:val="single" w:sz="4" w:space="0" w:color="auto"/>
            </w:tcBorders>
            <w:vAlign w:val="center"/>
          </w:tcPr>
          <w:p w14:paraId="02A59226" w14:textId="77777777" w:rsidR="00743876" w:rsidRDefault="00743876" w:rsidP="00FC39A3">
            <w:pPr>
              <w:adjustRightInd w:val="0"/>
              <w:jc w:val="center"/>
              <w:rPr>
                <w:rFonts w:ascii="Arial CYR" w:hAnsi="Arial CYR" w:cs="Arial CYR"/>
              </w:rPr>
            </w:pPr>
            <w:r>
              <w:t>0,025</w:t>
            </w:r>
          </w:p>
          <w:p w14:paraId="24E4617F" w14:textId="77777777" w:rsidR="00743876" w:rsidRDefault="00743876" w:rsidP="00FC39A3">
            <w:pPr>
              <w:jc w:val="center"/>
            </w:pPr>
          </w:p>
        </w:tc>
      </w:tr>
    </w:tbl>
    <w:p w14:paraId="1F740F87" w14:textId="77777777" w:rsidR="00743876" w:rsidRDefault="00743876" w:rsidP="00743876">
      <w:pPr>
        <w:rPr>
          <w:sz w:val="6"/>
          <w:szCs w:val="6"/>
        </w:rPr>
      </w:pPr>
      <w:r>
        <w:t xml:space="preserve"> </w:t>
      </w:r>
    </w:p>
    <w:p w14:paraId="42847AFF" w14:textId="77777777" w:rsidR="00743876" w:rsidRDefault="00743876" w:rsidP="00743876">
      <w:pPr>
        <w:rPr>
          <w:lang w:val="en-US"/>
        </w:rPr>
      </w:pPr>
      <w:r>
        <w:rPr>
          <w:lang w:val="en-US"/>
        </w:rPr>
        <w:tab/>
      </w:r>
      <w:r>
        <w:rPr>
          <w:lang w:val="en-US"/>
        </w:rPr>
        <w:tab/>
      </w:r>
      <w:r>
        <w:rPr>
          <w:lang w:val="en-US"/>
        </w:rPr>
        <w:tab/>
      </w:r>
      <w:r>
        <w:rPr>
          <w:lang w:val="en-US"/>
        </w:rPr>
        <w:tab/>
      </w:r>
      <w:r>
        <w:rPr>
          <w:lang w:val="en-US"/>
        </w:rPr>
        <w:tab/>
      </w:r>
      <w:r>
        <w:rPr>
          <w:lang w:val="en-US"/>
        </w:rPr>
        <w:tab/>
      </w:r>
    </w:p>
    <w:p w14:paraId="6F6F5104" w14:textId="77777777" w:rsidR="00743876" w:rsidRDefault="00743876" w:rsidP="00743876">
      <w:pPr>
        <w:rPr>
          <w:sz w:val="28"/>
          <w:szCs w:val="28"/>
          <w:lang w:val="en-US"/>
        </w:rPr>
      </w:pPr>
      <w:r>
        <w:rPr>
          <w:lang w:val="en-US"/>
        </w:rPr>
        <w:tab/>
      </w:r>
      <w:r>
        <w:rPr>
          <w:sz w:val="28"/>
          <w:szCs w:val="28"/>
          <w:lang w:val="en-US"/>
        </w:rPr>
        <w:t xml:space="preserve">                                                                                                         </w:t>
      </w:r>
    </w:p>
    <w:p w14:paraId="1C83F221" w14:textId="77777777" w:rsidR="00743876" w:rsidRDefault="00743876" w:rsidP="00743876">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43876" w14:paraId="6A65589B" w14:textId="77777777" w:rsidTr="00FC39A3">
        <w:tc>
          <w:tcPr>
            <w:tcW w:w="9781" w:type="dxa"/>
            <w:tcBorders>
              <w:top w:val="nil"/>
              <w:left w:val="nil"/>
              <w:bottom w:val="nil"/>
              <w:right w:val="nil"/>
            </w:tcBorders>
          </w:tcPr>
          <w:p w14:paraId="0CEC9037" w14:textId="77777777" w:rsidR="00743876" w:rsidRDefault="00743876" w:rsidP="00FC39A3">
            <w:pPr>
              <w:rPr>
                <w:lang w:val="en-US"/>
              </w:rPr>
            </w:pPr>
          </w:p>
        </w:tc>
      </w:tr>
      <w:tr w:rsidR="00743876" w14:paraId="5AF122F3" w14:textId="77777777" w:rsidTr="00FC39A3">
        <w:tc>
          <w:tcPr>
            <w:tcW w:w="9781" w:type="dxa"/>
            <w:tcBorders>
              <w:top w:val="nil"/>
              <w:left w:val="nil"/>
              <w:bottom w:val="single" w:sz="6" w:space="0" w:color="auto"/>
              <w:right w:val="nil"/>
            </w:tcBorders>
          </w:tcPr>
          <w:p w14:paraId="4D052F37" w14:textId="77777777" w:rsidR="00743876" w:rsidRDefault="00743876" w:rsidP="00FC39A3">
            <w:pPr>
              <w:rPr>
                <w:lang w:val="en-US"/>
              </w:rPr>
            </w:pPr>
            <w:r>
              <w:t xml:space="preserve">Proiectant   </w:t>
            </w:r>
            <w:r>
              <w:rPr>
                <w:lang w:val="en-US"/>
              </w:rPr>
              <w:t xml:space="preserve"> </w:t>
            </w:r>
          </w:p>
        </w:tc>
      </w:tr>
      <w:tr w:rsidR="00743876" w14:paraId="1B98C73D" w14:textId="77777777" w:rsidTr="00FC39A3">
        <w:trPr>
          <w:trHeight w:val="355"/>
        </w:trPr>
        <w:tc>
          <w:tcPr>
            <w:tcW w:w="9781" w:type="dxa"/>
            <w:tcBorders>
              <w:top w:val="nil"/>
              <w:left w:val="nil"/>
              <w:bottom w:val="nil"/>
              <w:right w:val="nil"/>
            </w:tcBorders>
          </w:tcPr>
          <w:p w14:paraId="6FD6B98A" w14:textId="77777777" w:rsidR="00743876" w:rsidRDefault="00743876"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F203C69" w14:textId="77777777" w:rsidR="00743876" w:rsidRDefault="00743876" w:rsidP="00743876">
      <w:pPr>
        <w:jc w:val="center"/>
        <w:rPr>
          <w:lang w:val="en-US"/>
        </w:rPr>
      </w:pPr>
      <w:r>
        <w:rPr>
          <w:sz w:val="28"/>
          <w:szCs w:val="28"/>
          <w:lang w:val="en-US"/>
        </w:rPr>
        <w:t>L.S.</w:t>
      </w:r>
    </w:p>
    <w:p w14:paraId="22BA6C67" w14:textId="77777777" w:rsidR="00743876" w:rsidRDefault="00743876" w:rsidP="00743876">
      <w:pPr>
        <w:tabs>
          <w:tab w:val="left" w:pos="4786"/>
          <w:tab w:val="left" w:pos="10031"/>
        </w:tabs>
        <w:rPr>
          <w:sz w:val="4"/>
          <w:szCs w:val="4"/>
        </w:rPr>
      </w:pPr>
      <w:r>
        <w:t xml:space="preserve"> </w:t>
      </w:r>
    </w:p>
    <w:p w14:paraId="0E333257" w14:textId="2ABE605E" w:rsidR="00743876" w:rsidRDefault="00743876" w:rsidP="00AA3B74">
      <w:pPr>
        <w:tabs>
          <w:tab w:val="left" w:pos="4786"/>
          <w:tab w:val="left" w:pos="10031"/>
        </w:tabs>
        <w:rPr>
          <w:sz w:val="4"/>
          <w:szCs w:val="4"/>
          <w:lang w:val="ru-RU"/>
        </w:rPr>
      </w:pPr>
    </w:p>
    <w:p w14:paraId="6483B2C3" w14:textId="0A82C477" w:rsidR="00F62B94" w:rsidRDefault="00F62B94" w:rsidP="00AA3B74">
      <w:pPr>
        <w:tabs>
          <w:tab w:val="left" w:pos="4786"/>
          <w:tab w:val="left" w:pos="10031"/>
        </w:tabs>
        <w:rPr>
          <w:sz w:val="4"/>
          <w:szCs w:val="4"/>
          <w:lang w:val="ru-RU"/>
        </w:rPr>
      </w:pPr>
    </w:p>
    <w:p w14:paraId="55B7CD57" w14:textId="6F8DE026" w:rsidR="00F62B94" w:rsidRDefault="00F62B94" w:rsidP="00AA3B74">
      <w:pPr>
        <w:tabs>
          <w:tab w:val="left" w:pos="4786"/>
          <w:tab w:val="left" w:pos="10031"/>
        </w:tabs>
        <w:rPr>
          <w:sz w:val="4"/>
          <w:szCs w:val="4"/>
          <w:lang w:val="ru-RU"/>
        </w:rPr>
      </w:pPr>
    </w:p>
    <w:p w14:paraId="30DCF563" w14:textId="729CE212" w:rsidR="00F62B94" w:rsidRDefault="00F62B94" w:rsidP="00AA3B74">
      <w:pPr>
        <w:tabs>
          <w:tab w:val="left" w:pos="4786"/>
          <w:tab w:val="left" w:pos="10031"/>
        </w:tabs>
        <w:rPr>
          <w:sz w:val="4"/>
          <w:szCs w:val="4"/>
          <w:lang w:val="ru-RU"/>
        </w:rPr>
      </w:pPr>
    </w:p>
    <w:p w14:paraId="0799C195" w14:textId="3DDED0E1" w:rsidR="00F62B94" w:rsidRDefault="00F62B94" w:rsidP="00AA3B74">
      <w:pPr>
        <w:tabs>
          <w:tab w:val="left" w:pos="4786"/>
          <w:tab w:val="left" w:pos="10031"/>
        </w:tabs>
        <w:rPr>
          <w:sz w:val="4"/>
          <w:szCs w:val="4"/>
          <w:lang w:val="ru-RU"/>
        </w:rPr>
      </w:pPr>
    </w:p>
    <w:p w14:paraId="28002E3E" w14:textId="02C675C3" w:rsidR="00F62B94" w:rsidRDefault="00F62B94" w:rsidP="00AA3B74">
      <w:pPr>
        <w:tabs>
          <w:tab w:val="left" w:pos="4786"/>
          <w:tab w:val="left" w:pos="10031"/>
        </w:tabs>
        <w:rPr>
          <w:sz w:val="4"/>
          <w:szCs w:val="4"/>
          <w:lang w:val="ru-RU"/>
        </w:rPr>
      </w:pPr>
    </w:p>
    <w:p w14:paraId="12A071E4" w14:textId="3B1B3AD9" w:rsidR="00F62B94" w:rsidRDefault="00F62B94" w:rsidP="00AA3B74">
      <w:pPr>
        <w:tabs>
          <w:tab w:val="left" w:pos="4786"/>
          <w:tab w:val="left" w:pos="10031"/>
        </w:tabs>
        <w:rPr>
          <w:sz w:val="4"/>
          <w:szCs w:val="4"/>
          <w:lang w:val="ru-RU"/>
        </w:rPr>
      </w:pPr>
    </w:p>
    <w:p w14:paraId="1EAD72C5" w14:textId="39B394B6" w:rsidR="00F62B94" w:rsidRDefault="00F62B94" w:rsidP="00AA3B74">
      <w:pPr>
        <w:tabs>
          <w:tab w:val="left" w:pos="4786"/>
          <w:tab w:val="left" w:pos="10031"/>
        </w:tabs>
        <w:rPr>
          <w:sz w:val="4"/>
          <w:szCs w:val="4"/>
          <w:lang w:val="ru-RU"/>
        </w:rPr>
      </w:pPr>
    </w:p>
    <w:p w14:paraId="395CED66" w14:textId="059390F0" w:rsidR="00F62B94" w:rsidRDefault="00F62B94" w:rsidP="00AA3B74">
      <w:pPr>
        <w:tabs>
          <w:tab w:val="left" w:pos="4786"/>
          <w:tab w:val="left" w:pos="10031"/>
        </w:tabs>
        <w:rPr>
          <w:sz w:val="4"/>
          <w:szCs w:val="4"/>
          <w:lang w:val="ru-RU"/>
        </w:rPr>
      </w:pPr>
    </w:p>
    <w:p w14:paraId="092BFD37" w14:textId="621E97E3" w:rsidR="00F62B94" w:rsidRDefault="00F62B94" w:rsidP="00AA3B74">
      <w:pPr>
        <w:tabs>
          <w:tab w:val="left" w:pos="4786"/>
          <w:tab w:val="left" w:pos="10031"/>
        </w:tabs>
        <w:rPr>
          <w:sz w:val="4"/>
          <w:szCs w:val="4"/>
          <w:lang w:val="ru-RU"/>
        </w:rPr>
      </w:pPr>
    </w:p>
    <w:p w14:paraId="4AB5D3FA" w14:textId="3DE8524F" w:rsidR="00F62B94" w:rsidRDefault="00F62B94" w:rsidP="00AA3B74">
      <w:pPr>
        <w:tabs>
          <w:tab w:val="left" w:pos="4786"/>
          <w:tab w:val="left" w:pos="10031"/>
        </w:tabs>
        <w:rPr>
          <w:sz w:val="4"/>
          <w:szCs w:val="4"/>
          <w:lang w:val="ru-RU"/>
        </w:rPr>
      </w:pPr>
    </w:p>
    <w:p w14:paraId="14AA78BE" w14:textId="5EEF3F3C" w:rsidR="00F62B94" w:rsidRDefault="00F62B94" w:rsidP="00AA3B74">
      <w:pPr>
        <w:tabs>
          <w:tab w:val="left" w:pos="4786"/>
          <w:tab w:val="left" w:pos="10031"/>
        </w:tabs>
        <w:rPr>
          <w:sz w:val="4"/>
          <w:szCs w:val="4"/>
          <w:lang w:val="ru-RU"/>
        </w:rPr>
      </w:pPr>
    </w:p>
    <w:p w14:paraId="1B59D29E" w14:textId="107A79AC" w:rsidR="00F62B94" w:rsidRDefault="00F62B94" w:rsidP="00AA3B74">
      <w:pPr>
        <w:tabs>
          <w:tab w:val="left" w:pos="4786"/>
          <w:tab w:val="left" w:pos="10031"/>
        </w:tabs>
        <w:rPr>
          <w:sz w:val="4"/>
          <w:szCs w:val="4"/>
          <w:lang w:val="ru-RU"/>
        </w:rPr>
      </w:pPr>
    </w:p>
    <w:p w14:paraId="459A78DA" w14:textId="08FCF12C" w:rsidR="00F62B94" w:rsidRDefault="00F62B94" w:rsidP="00AA3B74">
      <w:pPr>
        <w:tabs>
          <w:tab w:val="left" w:pos="4786"/>
          <w:tab w:val="left" w:pos="10031"/>
        </w:tabs>
        <w:rPr>
          <w:sz w:val="4"/>
          <w:szCs w:val="4"/>
          <w:lang w:val="ru-RU"/>
        </w:rPr>
      </w:pPr>
    </w:p>
    <w:p w14:paraId="6ABCEC3D" w14:textId="4CEE5B82" w:rsidR="00F62B94" w:rsidRDefault="00F62B94" w:rsidP="00AA3B74">
      <w:pPr>
        <w:tabs>
          <w:tab w:val="left" w:pos="4786"/>
          <w:tab w:val="left" w:pos="10031"/>
        </w:tabs>
        <w:rPr>
          <w:sz w:val="4"/>
          <w:szCs w:val="4"/>
          <w:lang w:val="ru-RU"/>
        </w:rPr>
      </w:pPr>
    </w:p>
    <w:p w14:paraId="6F397A51" w14:textId="72086406" w:rsidR="00F62B94" w:rsidRDefault="00F62B94" w:rsidP="00AA3B74">
      <w:pPr>
        <w:tabs>
          <w:tab w:val="left" w:pos="4786"/>
          <w:tab w:val="left" w:pos="10031"/>
        </w:tabs>
        <w:rPr>
          <w:sz w:val="4"/>
          <w:szCs w:val="4"/>
          <w:lang w:val="ru-RU"/>
        </w:rPr>
      </w:pPr>
    </w:p>
    <w:p w14:paraId="46F21E35" w14:textId="437B8D2A" w:rsidR="00F62B94" w:rsidRDefault="00F62B94" w:rsidP="00AA3B74">
      <w:pPr>
        <w:tabs>
          <w:tab w:val="left" w:pos="4786"/>
          <w:tab w:val="left" w:pos="10031"/>
        </w:tabs>
        <w:rPr>
          <w:sz w:val="4"/>
          <w:szCs w:val="4"/>
          <w:lang w:val="ru-RU"/>
        </w:rPr>
      </w:pPr>
    </w:p>
    <w:p w14:paraId="75E3642A" w14:textId="0AE4DA63" w:rsidR="00F62B94" w:rsidRDefault="00F62B94" w:rsidP="00AA3B74">
      <w:pPr>
        <w:tabs>
          <w:tab w:val="left" w:pos="4786"/>
          <w:tab w:val="left" w:pos="10031"/>
        </w:tabs>
        <w:rPr>
          <w:sz w:val="4"/>
          <w:szCs w:val="4"/>
          <w:lang w:val="ru-RU"/>
        </w:rPr>
      </w:pPr>
    </w:p>
    <w:p w14:paraId="089ABEE4" w14:textId="457C9622" w:rsidR="00F62B94" w:rsidRDefault="00F62B94" w:rsidP="00AA3B74">
      <w:pPr>
        <w:tabs>
          <w:tab w:val="left" w:pos="4786"/>
          <w:tab w:val="left" w:pos="10031"/>
        </w:tabs>
        <w:rPr>
          <w:sz w:val="4"/>
          <w:szCs w:val="4"/>
          <w:lang w:val="ru-RU"/>
        </w:rPr>
      </w:pPr>
    </w:p>
    <w:p w14:paraId="57987FED" w14:textId="1CCA7F24" w:rsidR="00F62B94" w:rsidRDefault="00F62B94" w:rsidP="00AA3B74">
      <w:pPr>
        <w:tabs>
          <w:tab w:val="left" w:pos="4786"/>
          <w:tab w:val="left" w:pos="10031"/>
        </w:tabs>
        <w:rPr>
          <w:sz w:val="4"/>
          <w:szCs w:val="4"/>
          <w:lang w:val="ru-RU"/>
        </w:rPr>
      </w:pPr>
    </w:p>
    <w:p w14:paraId="1F7C4931" w14:textId="186C5A5B" w:rsidR="00F62B94" w:rsidRDefault="00F62B94" w:rsidP="00AA3B74">
      <w:pPr>
        <w:tabs>
          <w:tab w:val="left" w:pos="4786"/>
          <w:tab w:val="left" w:pos="10031"/>
        </w:tabs>
        <w:rPr>
          <w:sz w:val="4"/>
          <w:szCs w:val="4"/>
          <w:lang w:val="ru-RU"/>
        </w:rPr>
      </w:pPr>
    </w:p>
    <w:p w14:paraId="0FD30CA9" w14:textId="2E47A96E" w:rsidR="00F62B94" w:rsidRDefault="00F62B94" w:rsidP="00AA3B74">
      <w:pPr>
        <w:tabs>
          <w:tab w:val="left" w:pos="4786"/>
          <w:tab w:val="left" w:pos="10031"/>
        </w:tabs>
        <w:rPr>
          <w:sz w:val="4"/>
          <w:szCs w:val="4"/>
          <w:lang w:val="ru-RU"/>
        </w:rPr>
      </w:pPr>
    </w:p>
    <w:p w14:paraId="0E3BAAD8" w14:textId="1BC04E6B" w:rsidR="00F62B94" w:rsidRDefault="00F62B94" w:rsidP="00AA3B74">
      <w:pPr>
        <w:tabs>
          <w:tab w:val="left" w:pos="4786"/>
          <w:tab w:val="left" w:pos="10031"/>
        </w:tabs>
        <w:rPr>
          <w:sz w:val="4"/>
          <w:szCs w:val="4"/>
          <w:lang w:val="ru-RU"/>
        </w:rPr>
      </w:pPr>
    </w:p>
    <w:p w14:paraId="3B8D1977" w14:textId="3AF0E29A" w:rsidR="00F62B94" w:rsidRDefault="00F62B94" w:rsidP="00AA3B74">
      <w:pPr>
        <w:tabs>
          <w:tab w:val="left" w:pos="4786"/>
          <w:tab w:val="left" w:pos="10031"/>
        </w:tabs>
        <w:rPr>
          <w:sz w:val="4"/>
          <w:szCs w:val="4"/>
          <w:lang w:val="ru-RU"/>
        </w:rPr>
      </w:pPr>
    </w:p>
    <w:p w14:paraId="4632046A" w14:textId="0D7D5168" w:rsidR="00F62B94" w:rsidRDefault="00F62B94" w:rsidP="00AA3B74">
      <w:pPr>
        <w:tabs>
          <w:tab w:val="left" w:pos="4786"/>
          <w:tab w:val="left" w:pos="10031"/>
        </w:tabs>
        <w:rPr>
          <w:sz w:val="4"/>
          <w:szCs w:val="4"/>
          <w:lang w:val="ru-RU"/>
        </w:rPr>
      </w:pPr>
    </w:p>
    <w:p w14:paraId="1BA8AD31" w14:textId="7030725A" w:rsidR="00F62B94" w:rsidRDefault="00F62B94" w:rsidP="00AA3B74">
      <w:pPr>
        <w:tabs>
          <w:tab w:val="left" w:pos="4786"/>
          <w:tab w:val="left" w:pos="10031"/>
        </w:tabs>
        <w:rPr>
          <w:sz w:val="4"/>
          <w:szCs w:val="4"/>
          <w:lang w:val="ru-RU"/>
        </w:rPr>
      </w:pPr>
    </w:p>
    <w:p w14:paraId="0D9FDCF0" w14:textId="442996E8" w:rsidR="00F62B94" w:rsidRDefault="00F62B94" w:rsidP="00AA3B74">
      <w:pPr>
        <w:tabs>
          <w:tab w:val="left" w:pos="4786"/>
          <w:tab w:val="left" w:pos="10031"/>
        </w:tabs>
        <w:rPr>
          <w:sz w:val="4"/>
          <w:szCs w:val="4"/>
          <w:lang w:val="ru-RU"/>
        </w:rPr>
      </w:pPr>
    </w:p>
    <w:p w14:paraId="0A8F16CE" w14:textId="1053C1D0" w:rsidR="00F62B94" w:rsidRDefault="00F62B94" w:rsidP="00AA3B74">
      <w:pPr>
        <w:tabs>
          <w:tab w:val="left" w:pos="4786"/>
          <w:tab w:val="left" w:pos="10031"/>
        </w:tabs>
        <w:rPr>
          <w:sz w:val="4"/>
          <w:szCs w:val="4"/>
          <w:lang w:val="ru-RU"/>
        </w:rPr>
      </w:pPr>
    </w:p>
    <w:p w14:paraId="783F01CE" w14:textId="1684F748" w:rsidR="00F62B94" w:rsidRDefault="00F62B94" w:rsidP="00AA3B74">
      <w:pPr>
        <w:tabs>
          <w:tab w:val="left" w:pos="4786"/>
          <w:tab w:val="left" w:pos="10031"/>
        </w:tabs>
        <w:rPr>
          <w:sz w:val="4"/>
          <w:szCs w:val="4"/>
          <w:lang w:val="ru-RU"/>
        </w:rPr>
      </w:pPr>
    </w:p>
    <w:p w14:paraId="060F4A2B" w14:textId="21FF3637" w:rsidR="00F62B94" w:rsidRDefault="00F62B94" w:rsidP="00AA3B74">
      <w:pPr>
        <w:tabs>
          <w:tab w:val="left" w:pos="4786"/>
          <w:tab w:val="left" w:pos="10031"/>
        </w:tabs>
        <w:rPr>
          <w:sz w:val="4"/>
          <w:szCs w:val="4"/>
          <w:lang w:val="ru-RU"/>
        </w:rPr>
      </w:pPr>
    </w:p>
    <w:p w14:paraId="56CF954D" w14:textId="6AFDE0C6" w:rsidR="00F62B94" w:rsidRDefault="00F62B94" w:rsidP="00AA3B74">
      <w:pPr>
        <w:tabs>
          <w:tab w:val="left" w:pos="4786"/>
          <w:tab w:val="left" w:pos="10031"/>
        </w:tabs>
        <w:rPr>
          <w:sz w:val="4"/>
          <w:szCs w:val="4"/>
          <w:lang w:val="ru-RU"/>
        </w:rPr>
      </w:pPr>
    </w:p>
    <w:p w14:paraId="28A4FEDF" w14:textId="3FB06828" w:rsidR="00F62B94" w:rsidRDefault="00F62B94" w:rsidP="00AA3B74">
      <w:pPr>
        <w:tabs>
          <w:tab w:val="left" w:pos="4786"/>
          <w:tab w:val="left" w:pos="10031"/>
        </w:tabs>
        <w:rPr>
          <w:sz w:val="4"/>
          <w:szCs w:val="4"/>
          <w:lang w:val="ru-RU"/>
        </w:rPr>
      </w:pPr>
    </w:p>
    <w:p w14:paraId="6D989C8C" w14:textId="318E7AFD" w:rsidR="00F62B94" w:rsidRDefault="00F62B94" w:rsidP="00AA3B74">
      <w:pPr>
        <w:tabs>
          <w:tab w:val="left" w:pos="4786"/>
          <w:tab w:val="left" w:pos="10031"/>
        </w:tabs>
        <w:rPr>
          <w:sz w:val="4"/>
          <w:szCs w:val="4"/>
          <w:lang w:val="ru-RU"/>
        </w:rPr>
      </w:pPr>
    </w:p>
    <w:p w14:paraId="4210F754" w14:textId="2BB97607" w:rsidR="00F62B94" w:rsidRDefault="00F62B94" w:rsidP="00AA3B74">
      <w:pPr>
        <w:tabs>
          <w:tab w:val="left" w:pos="4786"/>
          <w:tab w:val="left" w:pos="10031"/>
        </w:tabs>
        <w:rPr>
          <w:sz w:val="4"/>
          <w:szCs w:val="4"/>
          <w:lang w:val="ru-RU"/>
        </w:rPr>
      </w:pPr>
    </w:p>
    <w:p w14:paraId="04F1C0A4" w14:textId="2030F761" w:rsidR="00F62B94" w:rsidRDefault="00F62B94" w:rsidP="00AA3B74">
      <w:pPr>
        <w:tabs>
          <w:tab w:val="left" w:pos="4786"/>
          <w:tab w:val="left" w:pos="10031"/>
        </w:tabs>
        <w:rPr>
          <w:sz w:val="4"/>
          <w:szCs w:val="4"/>
          <w:lang w:val="ru-RU"/>
        </w:rPr>
      </w:pPr>
    </w:p>
    <w:p w14:paraId="118F0042" w14:textId="174FC14B" w:rsidR="00F62B94" w:rsidRDefault="00F62B94" w:rsidP="00AA3B74">
      <w:pPr>
        <w:tabs>
          <w:tab w:val="left" w:pos="4786"/>
          <w:tab w:val="left" w:pos="10031"/>
        </w:tabs>
        <w:rPr>
          <w:sz w:val="4"/>
          <w:szCs w:val="4"/>
          <w:lang w:val="ru-RU"/>
        </w:rPr>
      </w:pPr>
    </w:p>
    <w:p w14:paraId="69B7142A" w14:textId="0096F9A8" w:rsidR="00F62B94" w:rsidRDefault="00F62B94" w:rsidP="00AA3B74">
      <w:pPr>
        <w:tabs>
          <w:tab w:val="left" w:pos="4786"/>
          <w:tab w:val="left" w:pos="10031"/>
        </w:tabs>
        <w:rPr>
          <w:sz w:val="4"/>
          <w:szCs w:val="4"/>
          <w:lang w:val="ru-RU"/>
        </w:rPr>
      </w:pPr>
    </w:p>
    <w:p w14:paraId="3AF44B78" w14:textId="39AC482F" w:rsidR="00F62B94" w:rsidRDefault="00F62B94" w:rsidP="00AA3B74">
      <w:pPr>
        <w:tabs>
          <w:tab w:val="left" w:pos="4786"/>
          <w:tab w:val="left" w:pos="10031"/>
        </w:tabs>
        <w:rPr>
          <w:sz w:val="4"/>
          <w:szCs w:val="4"/>
          <w:lang w:val="ru-RU"/>
        </w:rPr>
      </w:pPr>
    </w:p>
    <w:p w14:paraId="2159F9A9" w14:textId="2447C810" w:rsidR="00F62B94" w:rsidRDefault="00F62B94" w:rsidP="00AA3B74">
      <w:pPr>
        <w:tabs>
          <w:tab w:val="left" w:pos="4786"/>
          <w:tab w:val="left" w:pos="10031"/>
        </w:tabs>
        <w:rPr>
          <w:sz w:val="4"/>
          <w:szCs w:val="4"/>
          <w:lang w:val="ru-RU"/>
        </w:rPr>
      </w:pPr>
    </w:p>
    <w:p w14:paraId="70D2C9E7" w14:textId="13CFA764" w:rsidR="00F62B94" w:rsidRDefault="00F62B94" w:rsidP="00AA3B74">
      <w:pPr>
        <w:tabs>
          <w:tab w:val="left" w:pos="4786"/>
          <w:tab w:val="left" w:pos="10031"/>
        </w:tabs>
        <w:rPr>
          <w:sz w:val="4"/>
          <w:szCs w:val="4"/>
          <w:lang w:val="ru-RU"/>
        </w:rPr>
      </w:pPr>
    </w:p>
    <w:p w14:paraId="20555782" w14:textId="157528B4" w:rsidR="00F62B94" w:rsidRDefault="00F62B94" w:rsidP="00AA3B74">
      <w:pPr>
        <w:tabs>
          <w:tab w:val="left" w:pos="4786"/>
          <w:tab w:val="left" w:pos="10031"/>
        </w:tabs>
        <w:rPr>
          <w:sz w:val="4"/>
          <w:szCs w:val="4"/>
          <w:lang w:val="ru-RU"/>
        </w:rPr>
      </w:pPr>
    </w:p>
    <w:p w14:paraId="4AA74EA4" w14:textId="564479B0" w:rsidR="00F62B94" w:rsidRDefault="00F62B94" w:rsidP="00AA3B74">
      <w:pPr>
        <w:tabs>
          <w:tab w:val="left" w:pos="4786"/>
          <w:tab w:val="left" w:pos="10031"/>
        </w:tabs>
        <w:rPr>
          <w:sz w:val="4"/>
          <w:szCs w:val="4"/>
          <w:lang w:val="ru-RU"/>
        </w:rPr>
      </w:pPr>
    </w:p>
    <w:p w14:paraId="1BFD30E1" w14:textId="6D086329" w:rsidR="00F62B94" w:rsidRDefault="00F62B94" w:rsidP="00AA3B74">
      <w:pPr>
        <w:tabs>
          <w:tab w:val="left" w:pos="4786"/>
          <w:tab w:val="left" w:pos="10031"/>
        </w:tabs>
        <w:rPr>
          <w:sz w:val="4"/>
          <w:szCs w:val="4"/>
          <w:lang w:val="ru-RU"/>
        </w:rPr>
      </w:pPr>
    </w:p>
    <w:p w14:paraId="75D11E7E" w14:textId="2DA4A06A" w:rsidR="00F62B94" w:rsidRDefault="00F62B94" w:rsidP="00AA3B74">
      <w:pPr>
        <w:tabs>
          <w:tab w:val="left" w:pos="4786"/>
          <w:tab w:val="left" w:pos="10031"/>
        </w:tabs>
        <w:rPr>
          <w:sz w:val="4"/>
          <w:szCs w:val="4"/>
          <w:lang w:val="ru-RU"/>
        </w:rPr>
      </w:pPr>
    </w:p>
    <w:p w14:paraId="1FAAD3F5" w14:textId="48A0FAB4" w:rsidR="00F62B94" w:rsidRDefault="00F62B94" w:rsidP="00AA3B74">
      <w:pPr>
        <w:tabs>
          <w:tab w:val="left" w:pos="4786"/>
          <w:tab w:val="left" w:pos="10031"/>
        </w:tabs>
        <w:rPr>
          <w:sz w:val="4"/>
          <w:szCs w:val="4"/>
          <w:lang w:val="ru-RU"/>
        </w:rPr>
      </w:pPr>
    </w:p>
    <w:p w14:paraId="62BEA8E6" w14:textId="4A38E7B0" w:rsidR="00F62B94" w:rsidRDefault="00F62B94" w:rsidP="00AA3B74">
      <w:pPr>
        <w:tabs>
          <w:tab w:val="left" w:pos="4786"/>
          <w:tab w:val="left" w:pos="10031"/>
        </w:tabs>
        <w:rPr>
          <w:sz w:val="4"/>
          <w:szCs w:val="4"/>
          <w:lang w:val="ru-RU"/>
        </w:rPr>
      </w:pPr>
    </w:p>
    <w:p w14:paraId="041D29F3" w14:textId="371109A1" w:rsidR="00F62B94" w:rsidRDefault="00F62B94" w:rsidP="00AA3B74">
      <w:pPr>
        <w:tabs>
          <w:tab w:val="left" w:pos="4786"/>
          <w:tab w:val="left" w:pos="10031"/>
        </w:tabs>
        <w:rPr>
          <w:sz w:val="4"/>
          <w:szCs w:val="4"/>
          <w:lang w:val="ru-RU"/>
        </w:rPr>
      </w:pPr>
    </w:p>
    <w:p w14:paraId="23AB325E" w14:textId="39A8E52A" w:rsidR="00F62B94" w:rsidRDefault="00F62B94" w:rsidP="00AA3B74">
      <w:pPr>
        <w:tabs>
          <w:tab w:val="left" w:pos="4786"/>
          <w:tab w:val="left" w:pos="10031"/>
        </w:tabs>
        <w:rPr>
          <w:sz w:val="4"/>
          <w:szCs w:val="4"/>
          <w:lang w:val="ru-RU"/>
        </w:rPr>
      </w:pPr>
    </w:p>
    <w:p w14:paraId="1F6C4371" w14:textId="03EF6F9B" w:rsidR="00F62B94" w:rsidRDefault="00F62B94" w:rsidP="00AA3B74">
      <w:pPr>
        <w:tabs>
          <w:tab w:val="left" w:pos="4786"/>
          <w:tab w:val="left" w:pos="10031"/>
        </w:tabs>
        <w:rPr>
          <w:sz w:val="4"/>
          <w:szCs w:val="4"/>
          <w:lang w:val="ru-RU"/>
        </w:rPr>
      </w:pPr>
    </w:p>
    <w:p w14:paraId="13992D4E" w14:textId="6AF212E1" w:rsidR="00F62B94" w:rsidRDefault="00F62B94" w:rsidP="00AA3B74">
      <w:pPr>
        <w:tabs>
          <w:tab w:val="left" w:pos="4786"/>
          <w:tab w:val="left" w:pos="10031"/>
        </w:tabs>
        <w:rPr>
          <w:sz w:val="4"/>
          <w:szCs w:val="4"/>
          <w:lang w:val="ru-RU"/>
        </w:rPr>
      </w:pPr>
    </w:p>
    <w:p w14:paraId="63CB35BA" w14:textId="20B5BC42" w:rsidR="00F62B94" w:rsidRDefault="00F62B94" w:rsidP="00AA3B74">
      <w:pPr>
        <w:tabs>
          <w:tab w:val="left" w:pos="4786"/>
          <w:tab w:val="left" w:pos="10031"/>
        </w:tabs>
        <w:rPr>
          <w:sz w:val="4"/>
          <w:szCs w:val="4"/>
          <w:lang w:val="ru-RU"/>
        </w:rPr>
      </w:pPr>
    </w:p>
    <w:p w14:paraId="7703FA61" w14:textId="0CC72AFE" w:rsidR="00F62B94" w:rsidRDefault="00F62B94" w:rsidP="00AA3B74">
      <w:pPr>
        <w:tabs>
          <w:tab w:val="left" w:pos="4786"/>
          <w:tab w:val="left" w:pos="10031"/>
        </w:tabs>
        <w:rPr>
          <w:sz w:val="4"/>
          <w:szCs w:val="4"/>
          <w:lang w:val="ru-RU"/>
        </w:rPr>
      </w:pPr>
    </w:p>
    <w:p w14:paraId="4FC8FB42" w14:textId="611C7C09" w:rsidR="00F62B94" w:rsidRDefault="00F62B94" w:rsidP="00AA3B74">
      <w:pPr>
        <w:tabs>
          <w:tab w:val="left" w:pos="4786"/>
          <w:tab w:val="left" w:pos="10031"/>
        </w:tabs>
        <w:rPr>
          <w:sz w:val="4"/>
          <w:szCs w:val="4"/>
          <w:lang w:val="ru-RU"/>
        </w:rPr>
      </w:pPr>
    </w:p>
    <w:p w14:paraId="1CCF58A9" w14:textId="08422C4B" w:rsidR="00F62B94" w:rsidRDefault="00F62B94" w:rsidP="00AA3B74">
      <w:pPr>
        <w:tabs>
          <w:tab w:val="left" w:pos="4786"/>
          <w:tab w:val="left" w:pos="10031"/>
        </w:tabs>
        <w:rPr>
          <w:sz w:val="4"/>
          <w:szCs w:val="4"/>
          <w:lang w:val="ru-RU"/>
        </w:rPr>
      </w:pPr>
    </w:p>
    <w:p w14:paraId="6DA9F975" w14:textId="3497A5AF" w:rsidR="00F62B94" w:rsidRDefault="00F62B94" w:rsidP="00AA3B74">
      <w:pPr>
        <w:tabs>
          <w:tab w:val="left" w:pos="4786"/>
          <w:tab w:val="left" w:pos="10031"/>
        </w:tabs>
        <w:rPr>
          <w:sz w:val="4"/>
          <w:szCs w:val="4"/>
          <w:lang w:val="ru-RU"/>
        </w:rPr>
      </w:pPr>
    </w:p>
    <w:p w14:paraId="38BC0577" w14:textId="1ED68483" w:rsidR="00F62B94" w:rsidRDefault="00F62B94" w:rsidP="00AA3B74">
      <w:pPr>
        <w:tabs>
          <w:tab w:val="left" w:pos="4786"/>
          <w:tab w:val="left" w:pos="10031"/>
        </w:tabs>
        <w:rPr>
          <w:sz w:val="4"/>
          <w:szCs w:val="4"/>
          <w:lang w:val="ru-RU"/>
        </w:rPr>
      </w:pPr>
    </w:p>
    <w:p w14:paraId="26A65668" w14:textId="5094B506" w:rsidR="00F62B94" w:rsidRDefault="00F62B94" w:rsidP="00AA3B74">
      <w:pPr>
        <w:tabs>
          <w:tab w:val="left" w:pos="4786"/>
          <w:tab w:val="left" w:pos="10031"/>
        </w:tabs>
        <w:rPr>
          <w:sz w:val="4"/>
          <w:szCs w:val="4"/>
          <w:lang w:val="ru-RU"/>
        </w:rPr>
      </w:pPr>
    </w:p>
    <w:p w14:paraId="73F18C68" w14:textId="4F250742" w:rsidR="00F62B94" w:rsidRDefault="00F62B94" w:rsidP="00AA3B74">
      <w:pPr>
        <w:tabs>
          <w:tab w:val="left" w:pos="4786"/>
          <w:tab w:val="left" w:pos="10031"/>
        </w:tabs>
        <w:rPr>
          <w:sz w:val="4"/>
          <w:szCs w:val="4"/>
          <w:lang w:val="ru-RU"/>
        </w:rPr>
      </w:pPr>
    </w:p>
    <w:p w14:paraId="5A945AA6" w14:textId="09FAEAF4" w:rsidR="00F62B94" w:rsidRDefault="00F62B94" w:rsidP="00AA3B74">
      <w:pPr>
        <w:tabs>
          <w:tab w:val="left" w:pos="4786"/>
          <w:tab w:val="left" w:pos="10031"/>
        </w:tabs>
        <w:rPr>
          <w:sz w:val="4"/>
          <w:szCs w:val="4"/>
          <w:lang w:val="ru-RU"/>
        </w:rPr>
      </w:pPr>
    </w:p>
    <w:p w14:paraId="7A143913" w14:textId="043586FC" w:rsidR="00F62B94" w:rsidRDefault="00F62B94" w:rsidP="00AA3B74">
      <w:pPr>
        <w:tabs>
          <w:tab w:val="left" w:pos="4786"/>
          <w:tab w:val="left" w:pos="10031"/>
        </w:tabs>
        <w:rPr>
          <w:sz w:val="4"/>
          <w:szCs w:val="4"/>
          <w:lang w:val="ru-RU"/>
        </w:rPr>
      </w:pPr>
    </w:p>
    <w:p w14:paraId="14881CDC" w14:textId="7E367E9D" w:rsidR="00F62B94" w:rsidRDefault="00F62B94" w:rsidP="00AA3B74">
      <w:pPr>
        <w:tabs>
          <w:tab w:val="left" w:pos="4786"/>
          <w:tab w:val="left" w:pos="10031"/>
        </w:tabs>
        <w:rPr>
          <w:sz w:val="4"/>
          <w:szCs w:val="4"/>
          <w:lang w:val="ru-RU"/>
        </w:rPr>
      </w:pPr>
    </w:p>
    <w:p w14:paraId="0BA43F61" w14:textId="6C68440F" w:rsidR="00F62B94" w:rsidRDefault="00F62B94" w:rsidP="00AA3B74">
      <w:pPr>
        <w:tabs>
          <w:tab w:val="left" w:pos="4786"/>
          <w:tab w:val="left" w:pos="10031"/>
        </w:tabs>
        <w:rPr>
          <w:sz w:val="4"/>
          <w:szCs w:val="4"/>
          <w:lang w:val="ru-RU"/>
        </w:rPr>
      </w:pPr>
    </w:p>
    <w:p w14:paraId="7707E5A3" w14:textId="1D98BFD1" w:rsidR="00F62B94" w:rsidRDefault="00F62B94" w:rsidP="00AA3B74">
      <w:pPr>
        <w:tabs>
          <w:tab w:val="left" w:pos="4786"/>
          <w:tab w:val="left" w:pos="10031"/>
        </w:tabs>
        <w:rPr>
          <w:sz w:val="4"/>
          <w:szCs w:val="4"/>
          <w:lang w:val="ru-RU"/>
        </w:rPr>
      </w:pPr>
    </w:p>
    <w:p w14:paraId="080382EE" w14:textId="183AA565" w:rsidR="00F62B94" w:rsidRDefault="00F62B94" w:rsidP="00AA3B74">
      <w:pPr>
        <w:tabs>
          <w:tab w:val="left" w:pos="4786"/>
          <w:tab w:val="left" w:pos="10031"/>
        </w:tabs>
        <w:rPr>
          <w:sz w:val="4"/>
          <w:szCs w:val="4"/>
          <w:lang w:val="ru-RU"/>
        </w:rPr>
      </w:pPr>
    </w:p>
    <w:p w14:paraId="1CE7CC6A" w14:textId="0D9CA5A3" w:rsidR="00F62B94" w:rsidRDefault="00F62B94" w:rsidP="00AA3B74">
      <w:pPr>
        <w:tabs>
          <w:tab w:val="left" w:pos="4786"/>
          <w:tab w:val="left" w:pos="10031"/>
        </w:tabs>
        <w:rPr>
          <w:sz w:val="4"/>
          <w:szCs w:val="4"/>
          <w:lang w:val="ru-RU"/>
        </w:rPr>
      </w:pPr>
    </w:p>
    <w:p w14:paraId="4D8B19A2" w14:textId="3E3311A0" w:rsidR="00F62B94" w:rsidRDefault="00F62B94" w:rsidP="00AA3B74">
      <w:pPr>
        <w:tabs>
          <w:tab w:val="left" w:pos="4786"/>
          <w:tab w:val="left" w:pos="10031"/>
        </w:tabs>
        <w:rPr>
          <w:sz w:val="4"/>
          <w:szCs w:val="4"/>
          <w:lang w:val="ru-RU"/>
        </w:rPr>
      </w:pPr>
    </w:p>
    <w:p w14:paraId="48380430" w14:textId="6D6CB124" w:rsidR="00F62B94" w:rsidRDefault="00F62B94" w:rsidP="00AA3B74">
      <w:pPr>
        <w:tabs>
          <w:tab w:val="left" w:pos="4786"/>
          <w:tab w:val="left" w:pos="10031"/>
        </w:tabs>
        <w:rPr>
          <w:sz w:val="4"/>
          <w:szCs w:val="4"/>
          <w:lang w:val="ru-RU"/>
        </w:rPr>
      </w:pPr>
    </w:p>
    <w:p w14:paraId="7DD4A64A" w14:textId="268C2054" w:rsidR="00F62B94" w:rsidRDefault="00F62B94" w:rsidP="00AA3B74">
      <w:pPr>
        <w:tabs>
          <w:tab w:val="left" w:pos="4786"/>
          <w:tab w:val="left" w:pos="10031"/>
        </w:tabs>
        <w:rPr>
          <w:sz w:val="4"/>
          <w:szCs w:val="4"/>
          <w:lang w:val="ru-RU"/>
        </w:rPr>
      </w:pPr>
    </w:p>
    <w:p w14:paraId="68C0F288" w14:textId="5515F4AD" w:rsidR="00F62B94" w:rsidRDefault="00F62B94" w:rsidP="00AA3B74">
      <w:pPr>
        <w:tabs>
          <w:tab w:val="left" w:pos="4786"/>
          <w:tab w:val="left" w:pos="10031"/>
        </w:tabs>
        <w:rPr>
          <w:sz w:val="4"/>
          <w:szCs w:val="4"/>
          <w:lang w:val="ru-RU"/>
        </w:rPr>
      </w:pPr>
    </w:p>
    <w:p w14:paraId="46587121" w14:textId="13F3C27B" w:rsidR="00F62B94" w:rsidRDefault="00F62B94" w:rsidP="00AA3B74">
      <w:pPr>
        <w:tabs>
          <w:tab w:val="left" w:pos="4786"/>
          <w:tab w:val="left" w:pos="10031"/>
        </w:tabs>
        <w:rPr>
          <w:sz w:val="4"/>
          <w:szCs w:val="4"/>
          <w:lang w:val="ru-RU"/>
        </w:rPr>
      </w:pPr>
    </w:p>
    <w:p w14:paraId="09789246" w14:textId="2DF9F5B6" w:rsidR="00F62B94" w:rsidRDefault="00F62B94" w:rsidP="00AA3B74">
      <w:pPr>
        <w:tabs>
          <w:tab w:val="left" w:pos="4786"/>
          <w:tab w:val="left" w:pos="10031"/>
        </w:tabs>
        <w:rPr>
          <w:sz w:val="4"/>
          <w:szCs w:val="4"/>
          <w:lang w:val="ru-RU"/>
        </w:rPr>
      </w:pPr>
    </w:p>
    <w:p w14:paraId="69541E55" w14:textId="268542C7" w:rsidR="00F62B94" w:rsidRDefault="00F62B94" w:rsidP="00AA3B74">
      <w:pPr>
        <w:tabs>
          <w:tab w:val="left" w:pos="4786"/>
          <w:tab w:val="left" w:pos="10031"/>
        </w:tabs>
        <w:rPr>
          <w:sz w:val="4"/>
          <w:szCs w:val="4"/>
          <w:lang w:val="ru-RU"/>
        </w:rPr>
      </w:pPr>
    </w:p>
    <w:p w14:paraId="615F8AC8" w14:textId="490DB041" w:rsidR="00F62B94" w:rsidRDefault="00F62B94" w:rsidP="00AA3B74">
      <w:pPr>
        <w:tabs>
          <w:tab w:val="left" w:pos="4786"/>
          <w:tab w:val="left" w:pos="10031"/>
        </w:tabs>
        <w:rPr>
          <w:sz w:val="4"/>
          <w:szCs w:val="4"/>
          <w:lang w:val="ru-RU"/>
        </w:rPr>
      </w:pPr>
    </w:p>
    <w:p w14:paraId="2D2F8CC6" w14:textId="58B3BF43" w:rsidR="00F62B94" w:rsidRDefault="00F62B94" w:rsidP="00AA3B74">
      <w:pPr>
        <w:tabs>
          <w:tab w:val="left" w:pos="4786"/>
          <w:tab w:val="left" w:pos="10031"/>
        </w:tabs>
        <w:rPr>
          <w:sz w:val="4"/>
          <w:szCs w:val="4"/>
          <w:lang w:val="ru-RU"/>
        </w:rPr>
      </w:pPr>
    </w:p>
    <w:p w14:paraId="02BD4B9B" w14:textId="58FC2277" w:rsidR="00F62B94" w:rsidRDefault="00F62B94" w:rsidP="00AA3B74">
      <w:pPr>
        <w:tabs>
          <w:tab w:val="left" w:pos="4786"/>
          <w:tab w:val="left" w:pos="10031"/>
        </w:tabs>
        <w:rPr>
          <w:sz w:val="4"/>
          <w:szCs w:val="4"/>
          <w:lang w:val="ru-RU"/>
        </w:rPr>
      </w:pPr>
    </w:p>
    <w:p w14:paraId="5BC30852" w14:textId="30ED56ED" w:rsidR="00F62B94" w:rsidRDefault="00F62B94" w:rsidP="00AA3B74">
      <w:pPr>
        <w:tabs>
          <w:tab w:val="left" w:pos="4786"/>
          <w:tab w:val="left" w:pos="10031"/>
        </w:tabs>
        <w:rPr>
          <w:sz w:val="4"/>
          <w:szCs w:val="4"/>
          <w:lang w:val="ru-RU"/>
        </w:rPr>
      </w:pPr>
    </w:p>
    <w:p w14:paraId="1C2C8AB5" w14:textId="0D1FB8BB" w:rsidR="00F62B94" w:rsidRDefault="00F62B94" w:rsidP="00AA3B74">
      <w:pPr>
        <w:tabs>
          <w:tab w:val="left" w:pos="4786"/>
          <w:tab w:val="left" w:pos="10031"/>
        </w:tabs>
        <w:rPr>
          <w:sz w:val="4"/>
          <w:szCs w:val="4"/>
          <w:lang w:val="ru-RU"/>
        </w:rPr>
      </w:pPr>
    </w:p>
    <w:p w14:paraId="14FE8EA4" w14:textId="6C438325" w:rsidR="00F62B94" w:rsidRDefault="00F62B94" w:rsidP="00AA3B74">
      <w:pPr>
        <w:tabs>
          <w:tab w:val="left" w:pos="4786"/>
          <w:tab w:val="left" w:pos="10031"/>
        </w:tabs>
        <w:rPr>
          <w:sz w:val="4"/>
          <w:szCs w:val="4"/>
          <w:lang w:val="ru-RU"/>
        </w:rPr>
      </w:pPr>
    </w:p>
    <w:p w14:paraId="750B23C4" w14:textId="2A7D3785" w:rsidR="00F62B94" w:rsidRDefault="00F62B94" w:rsidP="00AA3B74">
      <w:pPr>
        <w:tabs>
          <w:tab w:val="left" w:pos="4786"/>
          <w:tab w:val="left" w:pos="10031"/>
        </w:tabs>
        <w:rPr>
          <w:sz w:val="4"/>
          <w:szCs w:val="4"/>
          <w:lang w:val="ru-RU"/>
        </w:rPr>
      </w:pPr>
    </w:p>
    <w:p w14:paraId="20C7A363" w14:textId="4E1E7568" w:rsidR="00F62B94" w:rsidRDefault="00F62B94" w:rsidP="00AA3B74">
      <w:pPr>
        <w:tabs>
          <w:tab w:val="left" w:pos="4786"/>
          <w:tab w:val="left" w:pos="10031"/>
        </w:tabs>
        <w:rPr>
          <w:sz w:val="4"/>
          <w:szCs w:val="4"/>
          <w:lang w:val="ru-RU"/>
        </w:rPr>
      </w:pPr>
    </w:p>
    <w:p w14:paraId="018B05E7" w14:textId="59962BC1" w:rsidR="00F62B94" w:rsidRDefault="00F62B94" w:rsidP="00AA3B74">
      <w:pPr>
        <w:tabs>
          <w:tab w:val="left" w:pos="4786"/>
          <w:tab w:val="left" w:pos="10031"/>
        </w:tabs>
        <w:rPr>
          <w:sz w:val="4"/>
          <w:szCs w:val="4"/>
          <w:lang w:val="ru-RU"/>
        </w:rPr>
      </w:pPr>
    </w:p>
    <w:p w14:paraId="71197283" w14:textId="5C9E6903" w:rsidR="00F62B94" w:rsidRDefault="00F62B94" w:rsidP="00AA3B74">
      <w:pPr>
        <w:tabs>
          <w:tab w:val="left" w:pos="4786"/>
          <w:tab w:val="left" w:pos="10031"/>
        </w:tabs>
        <w:rPr>
          <w:sz w:val="4"/>
          <w:szCs w:val="4"/>
          <w:lang w:val="ru-RU"/>
        </w:rPr>
      </w:pPr>
    </w:p>
    <w:p w14:paraId="442F7587" w14:textId="69956F0E" w:rsidR="00F62B94" w:rsidRDefault="00F62B94" w:rsidP="00AA3B74">
      <w:pPr>
        <w:tabs>
          <w:tab w:val="left" w:pos="4786"/>
          <w:tab w:val="left" w:pos="10031"/>
        </w:tabs>
        <w:rPr>
          <w:sz w:val="4"/>
          <w:szCs w:val="4"/>
          <w:lang w:val="ru-RU"/>
        </w:rPr>
      </w:pPr>
    </w:p>
    <w:p w14:paraId="24D25596" w14:textId="448E3B9B" w:rsidR="00F62B94" w:rsidRDefault="00F62B94" w:rsidP="00AA3B74">
      <w:pPr>
        <w:tabs>
          <w:tab w:val="left" w:pos="4786"/>
          <w:tab w:val="left" w:pos="10031"/>
        </w:tabs>
        <w:rPr>
          <w:sz w:val="4"/>
          <w:szCs w:val="4"/>
          <w:lang w:val="ru-RU"/>
        </w:rPr>
      </w:pPr>
    </w:p>
    <w:p w14:paraId="1F91944F" w14:textId="761039C6" w:rsidR="00F62B94" w:rsidRDefault="00F62B94" w:rsidP="00AA3B74">
      <w:pPr>
        <w:tabs>
          <w:tab w:val="left" w:pos="4786"/>
          <w:tab w:val="left" w:pos="10031"/>
        </w:tabs>
        <w:rPr>
          <w:sz w:val="4"/>
          <w:szCs w:val="4"/>
          <w:lang w:val="ru-RU"/>
        </w:rPr>
      </w:pPr>
    </w:p>
    <w:p w14:paraId="67855238" w14:textId="7CD64BD5" w:rsidR="00F62B94" w:rsidRDefault="00F62B94" w:rsidP="00AA3B74">
      <w:pPr>
        <w:tabs>
          <w:tab w:val="left" w:pos="4786"/>
          <w:tab w:val="left" w:pos="10031"/>
        </w:tabs>
        <w:rPr>
          <w:sz w:val="4"/>
          <w:szCs w:val="4"/>
          <w:lang w:val="ru-RU"/>
        </w:rPr>
      </w:pPr>
    </w:p>
    <w:p w14:paraId="44283393" w14:textId="278F5647" w:rsidR="00F62B94" w:rsidRDefault="00F62B94" w:rsidP="00AA3B74">
      <w:pPr>
        <w:tabs>
          <w:tab w:val="left" w:pos="4786"/>
          <w:tab w:val="left" w:pos="10031"/>
        </w:tabs>
        <w:rPr>
          <w:sz w:val="4"/>
          <w:szCs w:val="4"/>
          <w:lang w:val="ru-RU"/>
        </w:rPr>
      </w:pPr>
    </w:p>
    <w:p w14:paraId="40EDB62A" w14:textId="2B63D413" w:rsidR="00F62B94" w:rsidRDefault="00F62B94" w:rsidP="00AA3B74">
      <w:pPr>
        <w:tabs>
          <w:tab w:val="left" w:pos="4786"/>
          <w:tab w:val="left" w:pos="10031"/>
        </w:tabs>
        <w:rPr>
          <w:sz w:val="4"/>
          <w:szCs w:val="4"/>
          <w:lang w:val="ru-RU"/>
        </w:rPr>
      </w:pPr>
    </w:p>
    <w:p w14:paraId="2FCBA4D6" w14:textId="38D9CA08" w:rsidR="00F62B94" w:rsidRDefault="00F62B94" w:rsidP="00AA3B74">
      <w:pPr>
        <w:tabs>
          <w:tab w:val="left" w:pos="4786"/>
          <w:tab w:val="left" w:pos="10031"/>
        </w:tabs>
        <w:rPr>
          <w:sz w:val="4"/>
          <w:szCs w:val="4"/>
          <w:lang w:val="ru-RU"/>
        </w:rPr>
      </w:pPr>
    </w:p>
    <w:p w14:paraId="162857AC" w14:textId="4D1227C2" w:rsidR="00F62B94" w:rsidRDefault="00F62B94" w:rsidP="00AA3B74">
      <w:pPr>
        <w:tabs>
          <w:tab w:val="left" w:pos="4786"/>
          <w:tab w:val="left" w:pos="10031"/>
        </w:tabs>
        <w:rPr>
          <w:sz w:val="4"/>
          <w:szCs w:val="4"/>
          <w:lang w:val="ru-RU"/>
        </w:rPr>
      </w:pPr>
    </w:p>
    <w:p w14:paraId="4C8C18D0" w14:textId="5B599883" w:rsidR="00F62B94" w:rsidRDefault="00F62B94" w:rsidP="00AA3B74">
      <w:pPr>
        <w:tabs>
          <w:tab w:val="left" w:pos="4786"/>
          <w:tab w:val="left" w:pos="10031"/>
        </w:tabs>
        <w:rPr>
          <w:sz w:val="4"/>
          <w:szCs w:val="4"/>
          <w:lang w:val="ru-RU"/>
        </w:rPr>
      </w:pPr>
    </w:p>
    <w:p w14:paraId="173CBA53" w14:textId="3A32663F" w:rsidR="00F62B94" w:rsidRDefault="00F62B94" w:rsidP="00AA3B74">
      <w:pPr>
        <w:tabs>
          <w:tab w:val="left" w:pos="4786"/>
          <w:tab w:val="left" w:pos="10031"/>
        </w:tabs>
        <w:rPr>
          <w:sz w:val="4"/>
          <w:szCs w:val="4"/>
          <w:lang w:val="ru-RU"/>
        </w:rPr>
      </w:pPr>
    </w:p>
    <w:p w14:paraId="3A895235" w14:textId="31B48EA7" w:rsidR="00F62B94" w:rsidRDefault="00F62B94" w:rsidP="00AA3B74">
      <w:pPr>
        <w:tabs>
          <w:tab w:val="left" w:pos="4786"/>
          <w:tab w:val="left" w:pos="10031"/>
        </w:tabs>
        <w:rPr>
          <w:sz w:val="4"/>
          <w:szCs w:val="4"/>
          <w:lang w:val="ru-RU"/>
        </w:rPr>
      </w:pPr>
    </w:p>
    <w:p w14:paraId="76D1656C" w14:textId="44F883D9" w:rsidR="00F62B94" w:rsidRDefault="00F62B94" w:rsidP="00AA3B74">
      <w:pPr>
        <w:tabs>
          <w:tab w:val="left" w:pos="4786"/>
          <w:tab w:val="left" w:pos="10031"/>
        </w:tabs>
        <w:rPr>
          <w:sz w:val="4"/>
          <w:szCs w:val="4"/>
          <w:lang w:val="ru-RU"/>
        </w:rPr>
      </w:pPr>
    </w:p>
    <w:p w14:paraId="0CE700D7" w14:textId="40D20E0F" w:rsidR="00F62B94" w:rsidRDefault="00F62B94" w:rsidP="00AA3B74">
      <w:pPr>
        <w:tabs>
          <w:tab w:val="left" w:pos="4786"/>
          <w:tab w:val="left" w:pos="10031"/>
        </w:tabs>
        <w:rPr>
          <w:sz w:val="4"/>
          <w:szCs w:val="4"/>
          <w:lang w:val="ru-RU"/>
        </w:rPr>
      </w:pPr>
    </w:p>
    <w:p w14:paraId="5572258C" w14:textId="2141C3DD" w:rsidR="00F62B94" w:rsidRDefault="00F62B94" w:rsidP="00AA3B74">
      <w:pPr>
        <w:tabs>
          <w:tab w:val="left" w:pos="4786"/>
          <w:tab w:val="left" w:pos="10031"/>
        </w:tabs>
        <w:rPr>
          <w:sz w:val="4"/>
          <w:szCs w:val="4"/>
          <w:lang w:val="ru-RU"/>
        </w:rPr>
      </w:pPr>
    </w:p>
    <w:tbl>
      <w:tblPr>
        <w:tblW w:w="0" w:type="auto"/>
        <w:tblLayout w:type="fixed"/>
        <w:tblLook w:val="0000" w:firstRow="0" w:lastRow="0" w:firstColumn="0" w:lastColumn="0" w:noHBand="0" w:noVBand="0"/>
      </w:tblPr>
      <w:tblGrid>
        <w:gridCol w:w="4786"/>
        <w:gridCol w:w="5245"/>
      </w:tblGrid>
      <w:tr w:rsidR="00F62B94" w14:paraId="4C88694E" w14:textId="77777777" w:rsidTr="00FC39A3">
        <w:tc>
          <w:tcPr>
            <w:tcW w:w="4786" w:type="dxa"/>
            <w:tcBorders>
              <w:top w:val="nil"/>
              <w:left w:val="nil"/>
              <w:bottom w:val="single" w:sz="6" w:space="0" w:color="auto"/>
              <w:right w:val="nil"/>
            </w:tcBorders>
          </w:tcPr>
          <w:p w14:paraId="3D318F02" w14:textId="77777777" w:rsidR="00F62B94" w:rsidRPr="00A955B4" w:rsidRDefault="00F62B94" w:rsidP="00FC39A3">
            <w:pPr>
              <w:jc w:val="center"/>
              <w:rPr>
                <w:b/>
                <w:bCs/>
                <w:sz w:val="32"/>
                <w:szCs w:val="32"/>
                <w:lang w:val="en-US"/>
              </w:rPr>
            </w:pPr>
            <w:r w:rsidRPr="00A955B4">
              <w:rPr>
                <w:b/>
                <w:bCs/>
                <w:sz w:val="32"/>
                <w:szCs w:val="32"/>
                <w:lang w:val="en-US"/>
              </w:rPr>
              <w:t>Lucrari de reparatie la IET nr.67, din str. Otovasca 11, mun. Chisinau, DETS sectorul Ciocana</w:t>
            </w:r>
          </w:p>
        </w:tc>
        <w:tc>
          <w:tcPr>
            <w:tcW w:w="5245" w:type="dxa"/>
            <w:tcBorders>
              <w:top w:val="nil"/>
              <w:left w:val="nil"/>
              <w:bottom w:val="nil"/>
              <w:right w:val="nil"/>
            </w:tcBorders>
          </w:tcPr>
          <w:p w14:paraId="3148033D" w14:textId="77777777" w:rsidR="00F62B94" w:rsidRDefault="00F62B94" w:rsidP="00FC39A3">
            <w:pPr>
              <w:jc w:val="right"/>
              <w:rPr>
                <w:sz w:val="22"/>
                <w:szCs w:val="22"/>
                <w:lang w:val="en-US"/>
              </w:rPr>
            </w:pPr>
            <w:r>
              <w:rPr>
                <w:sz w:val="22"/>
                <w:szCs w:val="22"/>
                <w:lang w:val="en-US"/>
              </w:rPr>
              <w:t>Formular Nr.1</w:t>
            </w:r>
          </w:p>
          <w:p w14:paraId="32B107E3" w14:textId="77777777" w:rsidR="00F62B94" w:rsidRDefault="00F62B94" w:rsidP="00FC39A3">
            <w:pPr>
              <w:jc w:val="right"/>
              <w:rPr>
                <w:sz w:val="16"/>
                <w:szCs w:val="16"/>
              </w:rPr>
            </w:pPr>
            <w:r>
              <w:rPr>
                <w:sz w:val="16"/>
                <w:szCs w:val="16"/>
                <w:lang w:val="en-US"/>
              </w:rPr>
              <w:t>WinCmeta</w:t>
            </w:r>
          </w:p>
        </w:tc>
      </w:tr>
      <w:tr w:rsidR="00F62B94" w14:paraId="5A663A1F" w14:textId="77777777" w:rsidTr="00FC39A3">
        <w:tc>
          <w:tcPr>
            <w:tcW w:w="4786" w:type="dxa"/>
            <w:tcBorders>
              <w:top w:val="nil"/>
              <w:left w:val="nil"/>
              <w:bottom w:val="nil"/>
              <w:right w:val="nil"/>
            </w:tcBorders>
          </w:tcPr>
          <w:p w14:paraId="283CA702" w14:textId="77777777" w:rsidR="00F62B94" w:rsidRDefault="00F62B94"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9DFD11E" w14:textId="77777777" w:rsidR="00F62B94" w:rsidRDefault="00F62B94" w:rsidP="00FC39A3">
            <w:pPr>
              <w:jc w:val="center"/>
              <w:rPr>
                <w:sz w:val="22"/>
                <w:szCs w:val="22"/>
              </w:rPr>
            </w:pPr>
          </w:p>
        </w:tc>
      </w:tr>
    </w:tbl>
    <w:p w14:paraId="1ED0A961" w14:textId="77777777" w:rsidR="00F62B94" w:rsidRDefault="00F62B94" w:rsidP="00F62B94">
      <w:pPr>
        <w:rPr>
          <w:sz w:val="22"/>
          <w:szCs w:val="22"/>
        </w:rPr>
      </w:pPr>
    </w:p>
    <w:p w14:paraId="45FEBA37" w14:textId="77777777" w:rsidR="00F62B94" w:rsidRDefault="00F62B94" w:rsidP="00F62B94">
      <w:pPr>
        <w:rPr>
          <w:sz w:val="22"/>
          <w:szCs w:val="22"/>
        </w:rPr>
      </w:pPr>
    </w:p>
    <w:p w14:paraId="583AB0DD" w14:textId="77777777" w:rsidR="00F62B94" w:rsidRDefault="00F62B94" w:rsidP="00F62B9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2-1-3</w:t>
      </w:r>
    </w:p>
    <w:p w14:paraId="5E9FE2CD" w14:textId="77777777" w:rsidR="00F62B94" w:rsidRDefault="00F62B94" w:rsidP="00F62B94">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62B94" w14:paraId="1C196ECC"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CCCE7B" w14:textId="77777777" w:rsidR="00F62B94" w:rsidRDefault="00F62B94" w:rsidP="00FC39A3">
            <w:pPr>
              <w:ind w:right="-108"/>
              <w:jc w:val="center"/>
              <w:rPr>
                <w:sz w:val="22"/>
                <w:szCs w:val="22"/>
                <w:lang w:val="en-US"/>
              </w:rPr>
            </w:pPr>
            <w:r>
              <w:rPr>
                <w:sz w:val="22"/>
                <w:szCs w:val="22"/>
              </w:rPr>
              <w:t>№</w:t>
            </w:r>
          </w:p>
          <w:p w14:paraId="6A1A0FC2" w14:textId="77777777" w:rsidR="00F62B94" w:rsidRDefault="00F62B94"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4DB85D5" w14:textId="77777777" w:rsidR="00F62B94" w:rsidRDefault="00F62B94"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4A9F59F" w14:textId="77777777" w:rsidR="00F62B94" w:rsidRDefault="00F62B94" w:rsidP="00FC39A3">
            <w:pPr>
              <w:jc w:val="center"/>
              <w:rPr>
                <w:sz w:val="22"/>
                <w:szCs w:val="22"/>
              </w:rPr>
            </w:pPr>
          </w:p>
          <w:p w14:paraId="3740CC46" w14:textId="77777777" w:rsidR="00F62B94" w:rsidRDefault="00F62B94"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BE9687B" w14:textId="77777777" w:rsidR="00F62B94" w:rsidRDefault="00F62B94"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45A025C" w14:textId="77777777" w:rsidR="00F62B94" w:rsidRDefault="00F62B94" w:rsidP="00FC39A3">
            <w:pPr>
              <w:ind w:left="-108" w:right="-108"/>
              <w:jc w:val="center"/>
              <w:rPr>
                <w:sz w:val="22"/>
                <w:szCs w:val="22"/>
                <w:lang w:val="en-US"/>
              </w:rPr>
            </w:pPr>
            <w:r>
              <w:rPr>
                <w:sz w:val="22"/>
                <w:szCs w:val="22"/>
              </w:rPr>
              <w:t xml:space="preserve">Volum </w:t>
            </w:r>
          </w:p>
        </w:tc>
      </w:tr>
      <w:tr w:rsidR="00F62B94" w14:paraId="5EDA37EE"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6BC46C1" w14:textId="77777777" w:rsidR="00F62B94" w:rsidRDefault="00F62B94"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FF307E5" w14:textId="77777777" w:rsidR="00F62B94" w:rsidRDefault="00F62B94"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982B55B" w14:textId="77777777" w:rsidR="00F62B94" w:rsidRDefault="00F62B94"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67443BD" w14:textId="77777777" w:rsidR="00F62B94" w:rsidRDefault="00F62B94"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557A824" w14:textId="77777777" w:rsidR="00F62B94" w:rsidRDefault="00F62B94" w:rsidP="00FC39A3">
            <w:pPr>
              <w:jc w:val="center"/>
              <w:rPr>
                <w:sz w:val="22"/>
                <w:szCs w:val="22"/>
                <w:lang w:val="en-US"/>
              </w:rPr>
            </w:pPr>
          </w:p>
        </w:tc>
      </w:tr>
    </w:tbl>
    <w:p w14:paraId="74A090E8" w14:textId="77777777" w:rsidR="00F62B94" w:rsidRDefault="00F62B94" w:rsidP="00F62B9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62B94" w14:paraId="789C426E"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E40041" w14:textId="77777777" w:rsidR="00F62B94" w:rsidRDefault="00F62B94"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BEA8DB7" w14:textId="77777777" w:rsidR="00F62B94" w:rsidRDefault="00F62B94"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04B5FA1" w14:textId="77777777" w:rsidR="00F62B94" w:rsidRDefault="00F62B94"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6A0552B" w14:textId="77777777" w:rsidR="00F62B94" w:rsidRDefault="00F62B94"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FF01682" w14:textId="77777777" w:rsidR="00F62B94" w:rsidRDefault="00F62B94" w:rsidP="00FC39A3">
            <w:pPr>
              <w:ind w:left="-108" w:right="-108"/>
              <w:jc w:val="center"/>
              <w:rPr>
                <w:sz w:val="22"/>
                <w:szCs w:val="22"/>
              </w:rPr>
            </w:pPr>
            <w:r>
              <w:rPr>
                <w:sz w:val="22"/>
                <w:szCs w:val="22"/>
              </w:rPr>
              <w:t>5</w:t>
            </w:r>
          </w:p>
        </w:tc>
      </w:tr>
      <w:tr w:rsidR="00F62B94" w14:paraId="264D47E0" w14:textId="77777777" w:rsidTr="00FC39A3">
        <w:tc>
          <w:tcPr>
            <w:tcW w:w="709" w:type="dxa"/>
            <w:tcBorders>
              <w:top w:val="nil"/>
              <w:left w:val="single" w:sz="6" w:space="0" w:color="auto"/>
              <w:bottom w:val="nil"/>
              <w:right w:val="nil"/>
            </w:tcBorders>
          </w:tcPr>
          <w:p w14:paraId="1DAD618F" w14:textId="77777777" w:rsidR="00F62B94" w:rsidRDefault="00F62B94" w:rsidP="00FC39A3">
            <w:pPr>
              <w:jc w:val="center"/>
            </w:pPr>
          </w:p>
        </w:tc>
        <w:tc>
          <w:tcPr>
            <w:tcW w:w="1701" w:type="dxa"/>
            <w:tcBorders>
              <w:top w:val="nil"/>
              <w:left w:val="single" w:sz="6" w:space="0" w:color="auto"/>
              <w:bottom w:val="nil"/>
              <w:right w:val="nil"/>
            </w:tcBorders>
          </w:tcPr>
          <w:p w14:paraId="1F847E7F" w14:textId="77777777" w:rsidR="00F62B94" w:rsidRDefault="00F62B94" w:rsidP="00FC39A3"/>
        </w:tc>
        <w:tc>
          <w:tcPr>
            <w:tcW w:w="4961" w:type="dxa"/>
            <w:tcBorders>
              <w:top w:val="nil"/>
              <w:left w:val="single" w:sz="6" w:space="0" w:color="auto"/>
              <w:bottom w:val="nil"/>
              <w:right w:val="nil"/>
            </w:tcBorders>
          </w:tcPr>
          <w:p w14:paraId="38F595EB"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408532A9"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50F55283" w14:textId="77777777" w:rsidR="00F62B94" w:rsidRDefault="00F62B94" w:rsidP="00FC39A3"/>
        </w:tc>
        <w:tc>
          <w:tcPr>
            <w:tcW w:w="1559" w:type="dxa"/>
            <w:tcBorders>
              <w:top w:val="nil"/>
              <w:left w:val="single" w:sz="6" w:space="0" w:color="auto"/>
              <w:bottom w:val="nil"/>
              <w:right w:val="single" w:sz="4" w:space="0" w:color="auto"/>
            </w:tcBorders>
          </w:tcPr>
          <w:p w14:paraId="6E6B529D" w14:textId="77777777" w:rsidR="00F62B94" w:rsidRDefault="00F62B94" w:rsidP="00FC39A3"/>
        </w:tc>
      </w:tr>
      <w:tr w:rsidR="00F62B94" w14:paraId="1DE9BA46" w14:textId="77777777" w:rsidTr="00FC39A3">
        <w:tc>
          <w:tcPr>
            <w:tcW w:w="709" w:type="dxa"/>
            <w:tcBorders>
              <w:top w:val="nil"/>
              <w:left w:val="single" w:sz="6" w:space="0" w:color="auto"/>
              <w:bottom w:val="nil"/>
              <w:right w:val="nil"/>
            </w:tcBorders>
          </w:tcPr>
          <w:p w14:paraId="7DCB1325" w14:textId="77777777" w:rsidR="00F62B94" w:rsidRDefault="00F62B94" w:rsidP="00FC39A3">
            <w:pPr>
              <w:jc w:val="center"/>
            </w:pPr>
          </w:p>
        </w:tc>
        <w:tc>
          <w:tcPr>
            <w:tcW w:w="1701" w:type="dxa"/>
            <w:tcBorders>
              <w:top w:val="nil"/>
              <w:left w:val="single" w:sz="6" w:space="0" w:color="auto"/>
              <w:bottom w:val="nil"/>
              <w:right w:val="nil"/>
            </w:tcBorders>
          </w:tcPr>
          <w:p w14:paraId="72AA6A2D" w14:textId="77777777" w:rsidR="00F62B94" w:rsidRDefault="00F62B94" w:rsidP="00FC39A3"/>
        </w:tc>
        <w:tc>
          <w:tcPr>
            <w:tcW w:w="4961" w:type="dxa"/>
            <w:tcBorders>
              <w:top w:val="nil"/>
              <w:left w:val="single" w:sz="6" w:space="0" w:color="auto"/>
              <w:bottom w:val="nil"/>
              <w:right w:val="nil"/>
            </w:tcBorders>
          </w:tcPr>
          <w:p w14:paraId="0EB82461"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1.1. Grupa 3 si vestiar</w:t>
            </w:r>
          </w:p>
          <w:p w14:paraId="49586399"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5EF1AD90" w14:textId="77777777" w:rsidR="00F62B94" w:rsidRDefault="00F62B94" w:rsidP="00FC39A3"/>
        </w:tc>
        <w:tc>
          <w:tcPr>
            <w:tcW w:w="1559" w:type="dxa"/>
            <w:tcBorders>
              <w:top w:val="nil"/>
              <w:left w:val="single" w:sz="6" w:space="0" w:color="auto"/>
              <w:bottom w:val="nil"/>
              <w:right w:val="single" w:sz="4" w:space="0" w:color="auto"/>
            </w:tcBorders>
          </w:tcPr>
          <w:p w14:paraId="789C4400" w14:textId="77777777" w:rsidR="00F62B94" w:rsidRDefault="00F62B94" w:rsidP="00FC39A3"/>
        </w:tc>
      </w:tr>
      <w:tr w:rsidR="00F62B94" w14:paraId="1E2030BE" w14:textId="77777777" w:rsidTr="00FC39A3">
        <w:tc>
          <w:tcPr>
            <w:tcW w:w="709" w:type="dxa"/>
            <w:tcBorders>
              <w:top w:val="nil"/>
              <w:left w:val="single" w:sz="6" w:space="0" w:color="auto"/>
              <w:bottom w:val="nil"/>
              <w:right w:val="nil"/>
            </w:tcBorders>
          </w:tcPr>
          <w:p w14:paraId="2A9BD617" w14:textId="77777777" w:rsidR="00F62B94" w:rsidRDefault="00F62B94" w:rsidP="00FC39A3">
            <w:pPr>
              <w:jc w:val="center"/>
            </w:pPr>
          </w:p>
        </w:tc>
        <w:tc>
          <w:tcPr>
            <w:tcW w:w="1701" w:type="dxa"/>
            <w:tcBorders>
              <w:top w:val="nil"/>
              <w:left w:val="single" w:sz="6" w:space="0" w:color="auto"/>
              <w:bottom w:val="nil"/>
              <w:right w:val="nil"/>
            </w:tcBorders>
          </w:tcPr>
          <w:p w14:paraId="3770EED9" w14:textId="77777777" w:rsidR="00F62B94" w:rsidRDefault="00F62B94" w:rsidP="00FC39A3"/>
        </w:tc>
        <w:tc>
          <w:tcPr>
            <w:tcW w:w="4961" w:type="dxa"/>
            <w:tcBorders>
              <w:top w:val="nil"/>
              <w:left w:val="single" w:sz="6" w:space="0" w:color="auto"/>
              <w:bottom w:val="nil"/>
              <w:right w:val="nil"/>
            </w:tcBorders>
          </w:tcPr>
          <w:p w14:paraId="0287C10B"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1.1.1. Tavan</w:t>
            </w:r>
          </w:p>
          <w:p w14:paraId="2D057E0B"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46C12492" w14:textId="77777777" w:rsidR="00F62B94" w:rsidRDefault="00F62B94" w:rsidP="00FC39A3"/>
        </w:tc>
        <w:tc>
          <w:tcPr>
            <w:tcW w:w="1559" w:type="dxa"/>
            <w:tcBorders>
              <w:top w:val="nil"/>
              <w:left w:val="single" w:sz="6" w:space="0" w:color="auto"/>
              <w:bottom w:val="nil"/>
              <w:right w:val="single" w:sz="4" w:space="0" w:color="auto"/>
            </w:tcBorders>
          </w:tcPr>
          <w:p w14:paraId="7AA4C4D6" w14:textId="77777777" w:rsidR="00F62B94" w:rsidRDefault="00F62B94" w:rsidP="00FC39A3"/>
        </w:tc>
      </w:tr>
      <w:tr w:rsidR="00F62B94" w14:paraId="4256012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AAB2F" w14:textId="77777777" w:rsidR="00F62B94" w:rsidRDefault="00F62B94" w:rsidP="00FC39A3">
            <w:r>
              <w:t>1</w:t>
            </w:r>
          </w:p>
        </w:tc>
        <w:tc>
          <w:tcPr>
            <w:tcW w:w="1701" w:type="dxa"/>
            <w:tcBorders>
              <w:top w:val="single" w:sz="4" w:space="0" w:color="auto"/>
              <w:bottom w:val="single" w:sz="4" w:space="0" w:color="auto"/>
            </w:tcBorders>
            <w:vAlign w:val="center"/>
          </w:tcPr>
          <w:p w14:paraId="528612D3" w14:textId="77777777" w:rsidR="00F62B94" w:rsidRDefault="00F62B94" w:rsidP="00FC39A3">
            <w:pPr>
              <w:rPr>
                <w:lang w:val="en-US"/>
              </w:rPr>
            </w:pPr>
            <w:r>
              <w:rPr>
                <w:lang w:val="en-US"/>
              </w:rPr>
              <w:t>CK29F</w:t>
            </w:r>
          </w:p>
          <w:p w14:paraId="7C8CFFF1" w14:textId="77777777" w:rsidR="00F62B94" w:rsidRDefault="00F62B94" w:rsidP="00FC39A3"/>
        </w:tc>
        <w:tc>
          <w:tcPr>
            <w:tcW w:w="4961" w:type="dxa"/>
            <w:tcBorders>
              <w:top w:val="single" w:sz="4" w:space="0" w:color="auto"/>
              <w:bottom w:val="single" w:sz="4" w:space="0" w:color="auto"/>
            </w:tcBorders>
            <w:vAlign w:val="center"/>
          </w:tcPr>
          <w:p w14:paraId="4843B1D8" w14:textId="77777777" w:rsidR="00F62B94" w:rsidRDefault="00F62B94" w:rsidP="00FC39A3">
            <w:pPr>
              <w:adjustRightInd w:val="0"/>
              <w:rPr>
                <w:lang w:val="en-US"/>
              </w:rPr>
            </w:pPr>
            <w:r w:rsidRPr="00A955B4">
              <w:rPr>
                <w:lang w:val="en-US"/>
              </w:rPr>
              <w:t>Tavane suspendate din panouri prefabricate "Armstrong", inclusiv sistemul-grila</w:t>
            </w:r>
          </w:p>
          <w:p w14:paraId="680A7785"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498112A"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8D76F06" w14:textId="77777777" w:rsidR="00F62B94" w:rsidRDefault="00F62B94" w:rsidP="00FC39A3">
            <w:pPr>
              <w:adjustRightInd w:val="0"/>
              <w:jc w:val="center"/>
              <w:rPr>
                <w:rFonts w:ascii="Arial CYR" w:hAnsi="Arial CYR" w:cs="Arial CYR"/>
              </w:rPr>
            </w:pPr>
            <w:r>
              <w:t>79,800</w:t>
            </w:r>
          </w:p>
          <w:p w14:paraId="4BCAE8E9" w14:textId="77777777" w:rsidR="00F62B94" w:rsidRDefault="00F62B94" w:rsidP="00FC39A3">
            <w:pPr>
              <w:jc w:val="center"/>
            </w:pPr>
          </w:p>
        </w:tc>
      </w:tr>
      <w:tr w:rsidR="00F62B94" w14:paraId="39DF06CC" w14:textId="77777777" w:rsidTr="00FC39A3">
        <w:tc>
          <w:tcPr>
            <w:tcW w:w="709" w:type="dxa"/>
            <w:tcBorders>
              <w:top w:val="nil"/>
              <w:left w:val="single" w:sz="6" w:space="0" w:color="auto"/>
              <w:bottom w:val="nil"/>
              <w:right w:val="nil"/>
            </w:tcBorders>
          </w:tcPr>
          <w:p w14:paraId="7877B63E"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239770BF" w14:textId="77777777" w:rsidR="00F62B94" w:rsidRDefault="00F62B94" w:rsidP="00FC39A3"/>
        </w:tc>
        <w:tc>
          <w:tcPr>
            <w:tcW w:w="4961" w:type="dxa"/>
            <w:tcBorders>
              <w:top w:val="nil"/>
              <w:left w:val="single" w:sz="6" w:space="0" w:color="auto"/>
              <w:bottom w:val="nil"/>
              <w:right w:val="nil"/>
            </w:tcBorders>
          </w:tcPr>
          <w:p w14:paraId="03CD0B8F"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1.1.2. Timplarii</w:t>
            </w:r>
          </w:p>
          <w:p w14:paraId="6C411AF4"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18B3F0B7" w14:textId="77777777" w:rsidR="00F62B94" w:rsidRDefault="00F62B94" w:rsidP="00FC39A3"/>
        </w:tc>
        <w:tc>
          <w:tcPr>
            <w:tcW w:w="1559" w:type="dxa"/>
            <w:tcBorders>
              <w:top w:val="nil"/>
              <w:left w:val="single" w:sz="6" w:space="0" w:color="auto"/>
              <w:bottom w:val="nil"/>
              <w:right w:val="single" w:sz="4" w:space="0" w:color="auto"/>
            </w:tcBorders>
          </w:tcPr>
          <w:p w14:paraId="4A264983" w14:textId="77777777" w:rsidR="00F62B94" w:rsidRDefault="00F62B94" w:rsidP="00FC39A3"/>
        </w:tc>
      </w:tr>
      <w:tr w:rsidR="00F62B94" w14:paraId="4C246B9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4A2A4" w14:textId="77777777" w:rsidR="00F62B94" w:rsidRDefault="00F62B94" w:rsidP="00FC39A3">
            <w:r>
              <w:t>2</w:t>
            </w:r>
          </w:p>
        </w:tc>
        <w:tc>
          <w:tcPr>
            <w:tcW w:w="1701" w:type="dxa"/>
            <w:tcBorders>
              <w:top w:val="single" w:sz="4" w:space="0" w:color="auto"/>
              <w:bottom w:val="single" w:sz="4" w:space="0" w:color="auto"/>
            </w:tcBorders>
            <w:vAlign w:val="center"/>
          </w:tcPr>
          <w:p w14:paraId="7EB041F2" w14:textId="77777777" w:rsidR="00F62B94" w:rsidRDefault="00F62B94" w:rsidP="00FC39A3">
            <w:pPr>
              <w:rPr>
                <w:lang w:val="en-US"/>
              </w:rPr>
            </w:pPr>
            <w:r>
              <w:rPr>
                <w:lang w:val="en-US"/>
              </w:rPr>
              <w:t>RpCO56A</w:t>
            </w:r>
          </w:p>
          <w:p w14:paraId="4ADECEFC" w14:textId="77777777" w:rsidR="00F62B94" w:rsidRDefault="00F62B94" w:rsidP="00FC39A3"/>
        </w:tc>
        <w:tc>
          <w:tcPr>
            <w:tcW w:w="4961" w:type="dxa"/>
            <w:tcBorders>
              <w:top w:val="single" w:sz="4" w:space="0" w:color="auto"/>
              <w:bottom w:val="single" w:sz="4" w:space="0" w:color="auto"/>
            </w:tcBorders>
            <w:vAlign w:val="center"/>
          </w:tcPr>
          <w:p w14:paraId="60B76CF1" w14:textId="77777777" w:rsidR="00F62B94" w:rsidRDefault="00F62B94" w:rsidP="00FC39A3">
            <w:pPr>
              <w:adjustRightInd w:val="0"/>
              <w:rPr>
                <w:lang w:val="en-US"/>
              </w:rPr>
            </w:pPr>
            <w:r w:rsidRPr="00A955B4">
              <w:rPr>
                <w:lang w:val="en-US"/>
              </w:rPr>
              <w:t>Demontari: timplarie din lemn (usi, ferestre, obloane, cutii, rulou, masti, etc.) / usi</w:t>
            </w:r>
          </w:p>
          <w:p w14:paraId="77DB39C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3043AA02"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2EDDE32C" w14:textId="77777777" w:rsidR="00F62B94" w:rsidRDefault="00F62B94" w:rsidP="00FC39A3">
            <w:pPr>
              <w:adjustRightInd w:val="0"/>
              <w:jc w:val="center"/>
              <w:rPr>
                <w:rFonts w:ascii="Arial CYR" w:hAnsi="Arial CYR" w:cs="Arial CYR"/>
              </w:rPr>
            </w:pPr>
            <w:r>
              <w:t>2,185</w:t>
            </w:r>
          </w:p>
          <w:p w14:paraId="1160DDAA" w14:textId="77777777" w:rsidR="00F62B94" w:rsidRDefault="00F62B94" w:rsidP="00FC39A3">
            <w:pPr>
              <w:jc w:val="center"/>
            </w:pPr>
          </w:p>
        </w:tc>
      </w:tr>
      <w:tr w:rsidR="00F62B94" w14:paraId="3BC8448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07FD6" w14:textId="77777777" w:rsidR="00F62B94" w:rsidRDefault="00F62B94" w:rsidP="00FC39A3">
            <w:r>
              <w:t xml:space="preserve"> 3</w:t>
            </w:r>
          </w:p>
        </w:tc>
        <w:tc>
          <w:tcPr>
            <w:tcW w:w="1701" w:type="dxa"/>
            <w:tcBorders>
              <w:top w:val="single" w:sz="4" w:space="0" w:color="auto"/>
              <w:bottom w:val="single" w:sz="4" w:space="0" w:color="auto"/>
            </w:tcBorders>
            <w:vAlign w:val="center"/>
          </w:tcPr>
          <w:p w14:paraId="4174F182" w14:textId="77777777" w:rsidR="00F62B94" w:rsidRDefault="00F62B94" w:rsidP="00FC39A3">
            <w:pPr>
              <w:rPr>
                <w:lang w:val="en-US"/>
              </w:rPr>
            </w:pPr>
            <w:r>
              <w:rPr>
                <w:lang w:val="en-US"/>
              </w:rPr>
              <w:t>CK03A</w:t>
            </w:r>
          </w:p>
          <w:p w14:paraId="3E61EDFB" w14:textId="77777777" w:rsidR="00F62B94" w:rsidRDefault="00F62B94" w:rsidP="00FC39A3"/>
        </w:tc>
        <w:tc>
          <w:tcPr>
            <w:tcW w:w="4961" w:type="dxa"/>
            <w:tcBorders>
              <w:top w:val="single" w:sz="4" w:space="0" w:color="auto"/>
              <w:bottom w:val="single" w:sz="4" w:space="0" w:color="auto"/>
            </w:tcBorders>
            <w:vAlign w:val="center"/>
          </w:tcPr>
          <w:p w14:paraId="4DF38349" w14:textId="77777777" w:rsidR="00F62B94" w:rsidRDefault="00F62B94" w:rsidP="00FC39A3">
            <w:pPr>
              <w:adjustRightInd w:val="0"/>
              <w:rPr>
                <w:lang w:val="en-US"/>
              </w:rPr>
            </w:pPr>
            <w:r w:rsidRPr="00A955B4">
              <w:rPr>
                <w:lang w:val="en-US"/>
              </w:rP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950x2300h - 1buc</w:t>
            </w:r>
          </w:p>
          <w:p w14:paraId="12005DD7"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331CBE2C"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70B8793F" w14:textId="77777777" w:rsidR="00F62B94" w:rsidRDefault="00F62B94" w:rsidP="00FC39A3">
            <w:pPr>
              <w:adjustRightInd w:val="0"/>
              <w:jc w:val="center"/>
              <w:rPr>
                <w:rFonts w:ascii="Arial CYR" w:hAnsi="Arial CYR" w:cs="Arial CYR"/>
              </w:rPr>
            </w:pPr>
            <w:r>
              <w:t>2,185</w:t>
            </w:r>
          </w:p>
          <w:p w14:paraId="701048DD" w14:textId="77777777" w:rsidR="00F62B94" w:rsidRDefault="00F62B94" w:rsidP="00FC39A3">
            <w:pPr>
              <w:jc w:val="center"/>
            </w:pPr>
          </w:p>
        </w:tc>
      </w:tr>
      <w:tr w:rsidR="00F62B94" w14:paraId="3F525C0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A3E86" w14:textId="77777777" w:rsidR="00F62B94" w:rsidRDefault="00F62B94" w:rsidP="00FC39A3">
            <w:r>
              <w:t xml:space="preserve"> 4</w:t>
            </w:r>
          </w:p>
        </w:tc>
        <w:tc>
          <w:tcPr>
            <w:tcW w:w="1701" w:type="dxa"/>
            <w:tcBorders>
              <w:top w:val="single" w:sz="4" w:space="0" w:color="auto"/>
              <w:bottom w:val="single" w:sz="4" w:space="0" w:color="auto"/>
            </w:tcBorders>
            <w:vAlign w:val="center"/>
          </w:tcPr>
          <w:p w14:paraId="773D4CBB" w14:textId="77777777" w:rsidR="00F62B94" w:rsidRDefault="00F62B94" w:rsidP="00FC39A3">
            <w:pPr>
              <w:rPr>
                <w:lang w:val="en-US"/>
              </w:rPr>
            </w:pPr>
            <w:r>
              <w:rPr>
                <w:lang w:val="en-US"/>
              </w:rPr>
              <w:t>CK33C</w:t>
            </w:r>
          </w:p>
          <w:p w14:paraId="05B588AA" w14:textId="77777777" w:rsidR="00F62B94" w:rsidRDefault="00F62B94" w:rsidP="00FC39A3"/>
        </w:tc>
        <w:tc>
          <w:tcPr>
            <w:tcW w:w="4961" w:type="dxa"/>
            <w:tcBorders>
              <w:top w:val="single" w:sz="4" w:space="0" w:color="auto"/>
              <w:bottom w:val="single" w:sz="4" w:space="0" w:color="auto"/>
            </w:tcBorders>
            <w:vAlign w:val="center"/>
          </w:tcPr>
          <w:p w14:paraId="2048966F" w14:textId="77777777" w:rsidR="00F62B94" w:rsidRDefault="00F62B94" w:rsidP="00FC39A3">
            <w:pPr>
              <w:adjustRightInd w:val="0"/>
              <w:rPr>
                <w:lang w:val="en-US"/>
              </w:rPr>
            </w:pPr>
            <w:r w:rsidRPr="00A955B4">
              <w:rPr>
                <w:lang w:val="en-US"/>
              </w:rPr>
              <w:t>Lacat pentru usi din MDF, inclusiv minerele</w:t>
            </w:r>
          </w:p>
          <w:p w14:paraId="1BBFEE67"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D29A33C"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31680904" w14:textId="77777777" w:rsidR="00F62B94" w:rsidRDefault="00F62B94" w:rsidP="00FC39A3">
            <w:pPr>
              <w:adjustRightInd w:val="0"/>
              <w:jc w:val="center"/>
              <w:rPr>
                <w:rFonts w:ascii="Arial CYR" w:hAnsi="Arial CYR" w:cs="Arial CYR"/>
              </w:rPr>
            </w:pPr>
            <w:r>
              <w:t>1,000</w:t>
            </w:r>
          </w:p>
          <w:p w14:paraId="7F2EBE95" w14:textId="77777777" w:rsidR="00F62B94" w:rsidRDefault="00F62B94" w:rsidP="00FC39A3">
            <w:pPr>
              <w:jc w:val="center"/>
            </w:pPr>
          </w:p>
        </w:tc>
      </w:tr>
      <w:tr w:rsidR="00F62B94" w14:paraId="751619B9" w14:textId="77777777" w:rsidTr="00FC39A3">
        <w:tc>
          <w:tcPr>
            <w:tcW w:w="709" w:type="dxa"/>
            <w:tcBorders>
              <w:top w:val="nil"/>
              <w:left w:val="single" w:sz="6" w:space="0" w:color="auto"/>
              <w:bottom w:val="nil"/>
              <w:right w:val="nil"/>
            </w:tcBorders>
          </w:tcPr>
          <w:p w14:paraId="55A25DBA"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50F27DD7" w14:textId="77777777" w:rsidR="00F62B94" w:rsidRDefault="00F62B94" w:rsidP="00FC39A3"/>
        </w:tc>
        <w:tc>
          <w:tcPr>
            <w:tcW w:w="4961" w:type="dxa"/>
            <w:tcBorders>
              <w:top w:val="nil"/>
              <w:left w:val="single" w:sz="6" w:space="0" w:color="auto"/>
              <w:bottom w:val="nil"/>
              <w:right w:val="nil"/>
            </w:tcBorders>
          </w:tcPr>
          <w:p w14:paraId="01D26FB6"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1.1.3. Glafuri interioare</w:t>
            </w:r>
          </w:p>
          <w:p w14:paraId="01143AFD"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0027B34A" w14:textId="77777777" w:rsidR="00F62B94" w:rsidRDefault="00F62B94" w:rsidP="00FC39A3"/>
        </w:tc>
        <w:tc>
          <w:tcPr>
            <w:tcW w:w="1559" w:type="dxa"/>
            <w:tcBorders>
              <w:top w:val="nil"/>
              <w:left w:val="single" w:sz="6" w:space="0" w:color="auto"/>
              <w:bottom w:val="nil"/>
              <w:right w:val="single" w:sz="4" w:space="0" w:color="auto"/>
            </w:tcBorders>
          </w:tcPr>
          <w:p w14:paraId="0E15CAEA" w14:textId="77777777" w:rsidR="00F62B94" w:rsidRDefault="00F62B94" w:rsidP="00FC39A3"/>
        </w:tc>
      </w:tr>
      <w:tr w:rsidR="00F62B94" w14:paraId="48E272E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5D59A" w14:textId="77777777" w:rsidR="00F62B94" w:rsidRDefault="00F62B94" w:rsidP="00FC39A3">
            <w:r>
              <w:t>5</w:t>
            </w:r>
          </w:p>
        </w:tc>
        <w:tc>
          <w:tcPr>
            <w:tcW w:w="1701" w:type="dxa"/>
            <w:tcBorders>
              <w:top w:val="single" w:sz="4" w:space="0" w:color="auto"/>
              <w:bottom w:val="single" w:sz="4" w:space="0" w:color="auto"/>
            </w:tcBorders>
            <w:vAlign w:val="center"/>
          </w:tcPr>
          <w:p w14:paraId="6B405779" w14:textId="77777777" w:rsidR="00F62B94" w:rsidRDefault="00F62B94" w:rsidP="00FC39A3">
            <w:pPr>
              <w:rPr>
                <w:lang w:val="en-US"/>
              </w:rPr>
            </w:pPr>
          </w:p>
          <w:p w14:paraId="1E68B7C4" w14:textId="77777777" w:rsidR="00F62B94" w:rsidRDefault="00F62B94" w:rsidP="00FC39A3"/>
        </w:tc>
        <w:tc>
          <w:tcPr>
            <w:tcW w:w="4961" w:type="dxa"/>
            <w:tcBorders>
              <w:top w:val="single" w:sz="4" w:space="0" w:color="auto"/>
              <w:bottom w:val="single" w:sz="4" w:space="0" w:color="auto"/>
            </w:tcBorders>
            <w:vAlign w:val="center"/>
          </w:tcPr>
          <w:p w14:paraId="325EA8F4" w14:textId="77777777" w:rsidR="00F62B94" w:rsidRDefault="00F62B94" w:rsidP="00FC39A3">
            <w:pPr>
              <w:adjustRightInd w:val="0"/>
              <w:rPr>
                <w:lang w:val="en-US"/>
              </w:rPr>
            </w:pPr>
            <w:r w:rsidRPr="00A955B4">
              <w:rPr>
                <w:lang w:val="en-US"/>
              </w:rPr>
              <w:t>Cornier din aluminiu de protectie colturi pentru finisari</w:t>
            </w:r>
          </w:p>
          <w:p w14:paraId="74846ECE"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79BD0B2"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4FA1F9E1" w14:textId="77777777" w:rsidR="00F62B94" w:rsidRDefault="00F62B94" w:rsidP="00FC39A3">
            <w:pPr>
              <w:adjustRightInd w:val="0"/>
              <w:jc w:val="center"/>
              <w:rPr>
                <w:rFonts w:ascii="Arial CYR" w:hAnsi="Arial CYR" w:cs="Arial CYR"/>
              </w:rPr>
            </w:pPr>
            <w:r>
              <w:t>11,100</w:t>
            </w:r>
          </w:p>
          <w:p w14:paraId="13FC15F1" w14:textId="77777777" w:rsidR="00F62B94" w:rsidRDefault="00F62B94" w:rsidP="00FC39A3">
            <w:pPr>
              <w:jc w:val="center"/>
            </w:pPr>
          </w:p>
        </w:tc>
      </w:tr>
      <w:tr w:rsidR="00F62B94" w14:paraId="67D760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FC6AA" w14:textId="77777777" w:rsidR="00F62B94" w:rsidRDefault="00F62B94" w:rsidP="00FC39A3">
            <w:r>
              <w:t xml:space="preserve"> 6</w:t>
            </w:r>
          </w:p>
        </w:tc>
        <w:tc>
          <w:tcPr>
            <w:tcW w:w="1701" w:type="dxa"/>
            <w:tcBorders>
              <w:top w:val="single" w:sz="4" w:space="0" w:color="auto"/>
              <w:bottom w:val="single" w:sz="4" w:space="0" w:color="auto"/>
            </w:tcBorders>
            <w:vAlign w:val="center"/>
          </w:tcPr>
          <w:p w14:paraId="1F55360F" w14:textId="77777777" w:rsidR="00F62B94" w:rsidRDefault="00F62B94" w:rsidP="00FC39A3">
            <w:pPr>
              <w:rPr>
                <w:lang w:val="en-US"/>
              </w:rPr>
            </w:pPr>
            <w:r>
              <w:rPr>
                <w:lang w:val="en-US"/>
              </w:rPr>
              <w:t>CF61A</w:t>
            </w:r>
          </w:p>
          <w:p w14:paraId="2307B02C" w14:textId="77777777" w:rsidR="00F62B94" w:rsidRDefault="00F62B94" w:rsidP="00FC39A3"/>
        </w:tc>
        <w:tc>
          <w:tcPr>
            <w:tcW w:w="4961" w:type="dxa"/>
            <w:tcBorders>
              <w:top w:val="single" w:sz="4" w:space="0" w:color="auto"/>
              <w:bottom w:val="single" w:sz="4" w:space="0" w:color="auto"/>
            </w:tcBorders>
            <w:vAlign w:val="center"/>
          </w:tcPr>
          <w:p w14:paraId="78FE4FD6" w14:textId="77777777" w:rsidR="00F62B94" w:rsidRDefault="00F62B94" w:rsidP="00FC39A3">
            <w:pPr>
              <w:adjustRightInd w:val="0"/>
              <w:rPr>
                <w:lang w:val="en-US"/>
              </w:rPr>
            </w:pPr>
            <w:r w:rsidRPr="00A955B4">
              <w:rPr>
                <w:lang w:val="en-US"/>
              </w:rPr>
              <w:t>Driscuire continua a suprafetei (tencuiala de un strat) cu amestec uscat de ipsos: glafuri de ferestre si usi plane</w:t>
            </w:r>
          </w:p>
          <w:p w14:paraId="4F49CC5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D31DCEE"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5CF58BCC" w14:textId="77777777" w:rsidR="00F62B94" w:rsidRDefault="00F62B94" w:rsidP="00FC39A3">
            <w:pPr>
              <w:adjustRightInd w:val="0"/>
              <w:jc w:val="center"/>
              <w:rPr>
                <w:rFonts w:ascii="Arial CYR" w:hAnsi="Arial CYR" w:cs="Arial CYR"/>
              </w:rPr>
            </w:pPr>
            <w:r>
              <w:t>2,780</w:t>
            </w:r>
          </w:p>
          <w:p w14:paraId="5300FC2E" w14:textId="77777777" w:rsidR="00F62B94" w:rsidRDefault="00F62B94" w:rsidP="00FC39A3">
            <w:pPr>
              <w:jc w:val="center"/>
            </w:pPr>
          </w:p>
        </w:tc>
      </w:tr>
      <w:tr w:rsidR="00F62B94" w14:paraId="347248E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28F85" w14:textId="77777777" w:rsidR="00F62B94" w:rsidRDefault="00F62B94" w:rsidP="00FC39A3">
            <w:r>
              <w:t xml:space="preserve"> 7</w:t>
            </w:r>
          </w:p>
        </w:tc>
        <w:tc>
          <w:tcPr>
            <w:tcW w:w="1701" w:type="dxa"/>
            <w:tcBorders>
              <w:top w:val="single" w:sz="4" w:space="0" w:color="auto"/>
              <w:bottom w:val="single" w:sz="4" w:space="0" w:color="auto"/>
            </w:tcBorders>
            <w:vAlign w:val="center"/>
          </w:tcPr>
          <w:p w14:paraId="2D98B8FC" w14:textId="77777777" w:rsidR="00F62B94" w:rsidRDefault="00F62B94" w:rsidP="00FC39A3">
            <w:pPr>
              <w:rPr>
                <w:lang w:val="en-US"/>
              </w:rPr>
            </w:pPr>
            <w:r>
              <w:rPr>
                <w:lang w:val="en-US"/>
              </w:rPr>
              <w:t>CF57A</w:t>
            </w:r>
          </w:p>
          <w:p w14:paraId="56FD62F4" w14:textId="77777777" w:rsidR="00F62B94" w:rsidRDefault="00F62B94" w:rsidP="00FC39A3"/>
        </w:tc>
        <w:tc>
          <w:tcPr>
            <w:tcW w:w="4961" w:type="dxa"/>
            <w:tcBorders>
              <w:top w:val="single" w:sz="4" w:space="0" w:color="auto"/>
              <w:bottom w:val="single" w:sz="4" w:space="0" w:color="auto"/>
            </w:tcBorders>
            <w:vAlign w:val="center"/>
          </w:tcPr>
          <w:p w14:paraId="51CA0873" w14:textId="77777777" w:rsidR="00F62B94" w:rsidRDefault="00F62B94" w:rsidP="00FC39A3">
            <w:pPr>
              <w:adjustRightInd w:val="0"/>
              <w:rPr>
                <w:lang w:val="en-US"/>
              </w:rPr>
            </w:pPr>
            <w:r w:rsidRPr="00A955B4">
              <w:rPr>
                <w:lang w:val="en-US"/>
              </w:rPr>
              <w:t>Aplicarea manuala a chitului pe baza de ipsos "Eurofin" grosime 1,0 mm pe suprafetele  peretilor,  coloanelor  si  tavanelor</w:t>
            </w:r>
          </w:p>
          <w:p w14:paraId="4EB30D8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619CCA7" w14:textId="77777777" w:rsidR="00F62B94" w:rsidRDefault="00F62B94" w:rsidP="00FC39A3">
            <w:pPr>
              <w:jc w:val="center"/>
            </w:pPr>
            <w:r>
              <w:lastRenderedPageBreak/>
              <w:t>m2</w:t>
            </w:r>
          </w:p>
        </w:tc>
        <w:tc>
          <w:tcPr>
            <w:tcW w:w="1559" w:type="dxa"/>
            <w:tcBorders>
              <w:top w:val="single" w:sz="4" w:space="0" w:color="auto"/>
              <w:bottom w:val="single" w:sz="4" w:space="0" w:color="auto"/>
            </w:tcBorders>
            <w:vAlign w:val="center"/>
          </w:tcPr>
          <w:p w14:paraId="66CD04BF" w14:textId="77777777" w:rsidR="00F62B94" w:rsidRDefault="00F62B94" w:rsidP="00FC39A3">
            <w:pPr>
              <w:adjustRightInd w:val="0"/>
              <w:jc w:val="center"/>
              <w:rPr>
                <w:rFonts w:ascii="Arial CYR" w:hAnsi="Arial CYR" w:cs="Arial CYR"/>
              </w:rPr>
            </w:pPr>
            <w:r>
              <w:t>2,780</w:t>
            </w:r>
          </w:p>
          <w:p w14:paraId="623C0AAC" w14:textId="77777777" w:rsidR="00F62B94" w:rsidRDefault="00F62B94" w:rsidP="00FC39A3">
            <w:pPr>
              <w:jc w:val="center"/>
            </w:pPr>
          </w:p>
        </w:tc>
      </w:tr>
      <w:tr w:rsidR="00F62B94" w14:paraId="0E41E97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43072" w14:textId="77777777" w:rsidR="00F62B94" w:rsidRDefault="00F62B94" w:rsidP="00FC39A3">
            <w:r>
              <w:t xml:space="preserve"> 8</w:t>
            </w:r>
          </w:p>
        </w:tc>
        <w:tc>
          <w:tcPr>
            <w:tcW w:w="1701" w:type="dxa"/>
            <w:tcBorders>
              <w:top w:val="single" w:sz="4" w:space="0" w:color="auto"/>
              <w:bottom w:val="single" w:sz="4" w:space="0" w:color="auto"/>
            </w:tcBorders>
            <w:vAlign w:val="center"/>
          </w:tcPr>
          <w:p w14:paraId="61A34D6B" w14:textId="77777777" w:rsidR="00F62B94" w:rsidRDefault="00F62B94" w:rsidP="00FC39A3">
            <w:pPr>
              <w:rPr>
                <w:lang w:val="en-US"/>
              </w:rPr>
            </w:pPr>
            <w:r>
              <w:rPr>
                <w:lang w:val="en-US"/>
              </w:rPr>
              <w:t>CN53A</w:t>
            </w:r>
          </w:p>
          <w:p w14:paraId="50DDF110" w14:textId="77777777" w:rsidR="00F62B94" w:rsidRDefault="00F62B94" w:rsidP="00FC39A3"/>
        </w:tc>
        <w:tc>
          <w:tcPr>
            <w:tcW w:w="4961" w:type="dxa"/>
            <w:tcBorders>
              <w:top w:val="single" w:sz="4" w:space="0" w:color="auto"/>
              <w:bottom w:val="single" w:sz="4" w:space="0" w:color="auto"/>
            </w:tcBorders>
            <w:vAlign w:val="center"/>
          </w:tcPr>
          <w:p w14:paraId="6D75E1EE" w14:textId="77777777" w:rsidR="00F62B94" w:rsidRDefault="00F62B94" w:rsidP="00FC39A3">
            <w:pPr>
              <w:adjustRightInd w:val="0"/>
              <w:rPr>
                <w:lang w:val="en-US"/>
              </w:rPr>
            </w:pPr>
            <w:r w:rsidRPr="00A955B4">
              <w:rPr>
                <w:lang w:val="en-US"/>
              </w:rPr>
              <w:t>Grunduirea suprafetelor interioare a peretilor si tavanelor</w:t>
            </w:r>
          </w:p>
          <w:p w14:paraId="5E694F9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9200019"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2BB06C31" w14:textId="77777777" w:rsidR="00F62B94" w:rsidRDefault="00F62B94" w:rsidP="00FC39A3">
            <w:pPr>
              <w:adjustRightInd w:val="0"/>
              <w:jc w:val="center"/>
              <w:rPr>
                <w:rFonts w:ascii="Arial CYR" w:hAnsi="Arial CYR" w:cs="Arial CYR"/>
              </w:rPr>
            </w:pPr>
            <w:r>
              <w:t>2,780</w:t>
            </w:r>
          </w:p>
          <w:p w14:paraId="2A33549E" w14:textId="77777777" w:rsidR="00F62B94" w:rsidRDefault="00F62B94" w:rsidP="00FC39A3">
            <w:pPr>
              <w:jc w:val="center"/>
            </w:pPr>
          </w:p>
        </w:tc>
      </w:tr>
      <w:tr w:rsidR="00F62B94" w14:paraId="2D2FCF0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58F29" w14:textId="77777777" w:rsidR="00F62B94" w:rsidRDefault="00F62B94" w:rsidP="00FC39A3">
            <w:r>
              <w:t xml:space="preserve"> 9</w:t>
            </w:r>
          </w:p>
        </w:tc>
        <w:tc>
          <w:tcPr>
            <w:tcW w:w="1701" w:type="dxa"/>
            <w:tcBorders>
              <w:top w:val="single" w:sz="4" w:space="0" w:color="auto"/>
              <w:bottom w:val="single" w:sz="4" w:space="0" w:color="auto"/>
            </w:tcBorders>
            <w:vAlign w:val="center"/>
          </w:tcPr>
          <w:p w14:paraId="1771DC15" w14:textId="77777777" w:rsidR="00F62B94" w:rsidRDefault="00F62B94" w:rsidP="00FC39A3">
            <w:pPr>
              <w:rPr>
                <w:lang w:val="en-US"/>
              </w:rPr>
            </w:pPr>
            <w:r>
              <w:rPr>
                <w:lang w:val="en-US"/>
              </w:rPr>
              <w:t>CN06A</w:t>
            </w:r>
          </w:p>
          <w:p w14:paraId="0614D059" w14:textId="77777777" w:rsidR="00F62B94" w:rsidRDefault="00F62B94" w:rsidP="00FC39A3"/>
        </w:tc>
        <w:tc>
          <w:tcPr>
            <w:tcW w:w="4961" w:type="dxa"/>
            <w:tcBorders>
              <w:top w:val="single" w:sz="4" w:space="0" w:color="auto"/>
              <w:bottom w:val="single" w:sz="4" w:space="0" w:color="auto"/>
            </w:tcBorders>
            <w:vAlign w:val="center"/>
          </w:tcPr>
          <w:p w14:paraId="67899B14" w14:textId="77777777" w:rsidR="00F62B94" w:rsidRDefault="00F62B94" w:rsidP="00FC39A3">
            <w:pPr>
              <w:adjustRightInd w:val="0"/>
              <w:rPr>
                <w:lang w:val="en-US"/>
              </w:rPr>
            </w:pPr>
            <w:r w:rsidRPr="00A955B4">
              <w:rPr>
                <w:lang w:val="en-US"/>
              </w:rPr>
              <w:t>Vopsitorii interioare cu vopsea pe baza de copolimeri vinilici in emulsie apoasa,  aplicate in 2 straturi pe glet existent, executate manual</w:t>
            </w:r>
          </w:p>
          <w:p w14:paraId="250F49A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68A2B8B"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DB54818" w14:textId="77777777" w:rsidR="00F62B94" w:rsidRDefault="00F62B94" w:rsidP="00FC39A3">
            <w:pPr>
              <w:adjustRightInd w:val="0"/>
              <w:jc w:val="center"/>
              <w:rPr>
                <w:rFonts w:ascii="Arial CYR" w:hAnsi="Arial CYR" w:cs="Arial CYR"/>
              </w:rPr>
            </w:pPr>
            <w:r>
              <w:t>2,780</w:t>
            </w:r>
          </w:p>
          <w:p w14:paraId="7E9B76F7" w14:textId="77777777" w:rsidR="00F62B94" w:rsidRDefault="00F62B94" w:rsidP="00FC39A3">
            <w:pPr>
              <w:jc w:val="center"/>
            </w:pPr>
          </w:p>
        </w:tc>
      </w:tr>
      <w:tr w:rsidR="00F62B94" w14:paraId="2BBCFE8C" w14:textId="77777777" w:rsidTr="00FC39A3">
        <w:tc>
          <w:tcPr>
            <w:tcW w:w="709" w:type="dxa"/>
            <w:tcBorders>
              <w:top w:val="nil"/>
              <w:left w:val="single" w:sz="6" w:space="0" w:color="auto"/>
              <w:bottom w:val="nil"/>
              <w:right w:val="nil"/>
            </w:tcBorders>
          </w:tcPr>
          <w:p w14:paraId="1E27002A"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593E07F3" w14:textId="77777777" w:rsidR="00F62B94" w:rsidRDefault="00F62B94" w:rsidP="00FC39A3"/>
        </w:tc>
        <w:tc>
          <w:tcPr>
            <w:tcW w:w="4961" w:type="dxa"/>
            <w:tcBorders>
              <w:top w:val="nil"/>
              <w:left w:val="single" w:sz="6" w:space="0" w:color="auto"/>
              <w:bottom w:val="nil"/>
              <w:right w:val="nil"/>
            </w:tcBorders>
          </w:tcPr>
          <w:p w14:paraId="3BC3D410"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 Grupa 2</w:t>
            </w:r>
          </w:p>
          <w:p w14:paraId="62AB3B08"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5E049E36" w14:textId="77777777" w:rsidR="00F62B94" w:rsidRDefault="00F62B94" w:rsidP="00FC39A3"/>
        </w:tc>
        <w:tc>
          <w:tcPr>
            <w:tcW w:w="1559" w:type="dxa"/>
            <w:tcBorders>
              <w:top w:val="nil"/>
              <w:left w:val="single" w:sz="6" w:space="0" w:color="auto"/>
              <w:bottom w:val="nil"/>
              <w:right w:val="single" w:sz="4" w:space="0" w:color="auto"/>
            </w:tcBorders>
          </w:tcPr>
          <w:p w14:paraId="72366491" w14:textId="77777777" w:rsidR="00F62B94" w:rsidRDefault="00F62B94" w:rsidP="00FC39A3"/>
        </w:tc>
      </w:tr>
      <w:tr w:rsidR="00F62B94" w14:paraId="514553C8" w14:textId="77777777" w:rsidTr="00FC39A3">
        <w:tc>
          <w:tcPr>
            <w:tcW w:w="709" w:type="dxa"/>
            <w:tcBorders>
              <w:top w:val="nil"/>
              <w:left w:val="single" w:sz="6" w:space="0" w:color="auto"/>
              <w:bottom w:val="nil"/>
              <w:right w:val="nil"/>
            </w:tcBorders>
          </w:tcPr>
          <w:p w14:paraId="0C7DFBAE" w14:textId="77777777" w:rsidR="00F62B94" w:rsidRDefault="00F62B94" w:rsidP="00FC39A3">
            <w:pPr>
              <w:jc w:val="center"/>
            </w:pPr>
          </w:p>
        </w:tc>
        <w:tc>
          <w:tcPr>
            <w:tcW w:w="1701" w:type="dxa"/>
            <w:tcBorders>
              <w:top w:val="nil"/>
              <w:left w:val="single" w:sz="6" w:space="0" w:color="auto"/>
              <w:bottom w:val="nil"/>
              <w:right w:val="nil"/>
            </w:tcBorders>
          </w:tcPr>
          <w:p w14:paraId="582D0C3D" w14:textId="77777777" w:rsidR="00F62B94" w:rsidRDefault="00F62B94" w:rsidP="00FC39A3"/>
        </w:tc>
        <w:tc>
          <w:tcPr>
            <w:tcW w:w="4961" w:type="dxa"/>
            <w:tcBorders>
              <w:top w:val="nil"/>
              <w:left w:val="single" w:sz="6" w:space="0" w:color="auto"/>
              <w:bottom w:val="nil"/>
              <w:right w:val="nil"/>
            </w:tcBorders>
          </w:tcPr>
          <w:p w14:paraId="533B6BAE"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1.2.1. Demolari</w:t>
            </w:r>
          </w:p>
          <w:p w14:paraId="299EE527"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4FC9D512" w14:textId="77777777" w:rsidR="00F62B94" w:rsidRDefault="00F62B94" w:rsidP="00FC39A3"/>
        </w:tc>
        <w:tc>
          <w:tcPr>
            <w:tcW w:w="1559" w:type="dxa"/>
            <w:tcBorders>
              <w:top w:val="nil"/>
              <w:left w:val="single" w:sz="6" w:space="0" w:color="auto"/>
              <w:bottom w:val="nil"/>
              <w:right w:val="single" w:sz="4" w:space="0" w:color="auto"/>
            </w:tcBorders>
          </w:tcPr>
          <w:p w14:paraId="0CFFED75" w14:textId="77777777" w:rsidR="00F62B94" w:rsidRDefault="00F62B94" w:rsidP="00FC39A3"/>
        </w:tc>
      </w:tr>
      <w:tr w:rsidR="00F62B94" w14:paraId="0AD1B3B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BF4EC" w14:textId="77777777" w:rsidR="00F62B94" w:rsidRDefault="00F62B94" w:rsidP="00FC39A3">
            <w:r>
              <w:t>10</w:t>
            </w:r>
          </w:p>
        </w:tc>
        <w:tc>
          <w:tcPr>
            <w:tcW w:w="1701" w:type="dxa"/>
            <w:tcBorders>
              <w:top w:val="single" w:sz="4" w:space="0" w:color="auto"/>
              <w:bottom w:val="single" w:sz="4" w:space="0" w:color="auto"/>
            </w:tcBorders>
            <w:vAlign w:val="center"/>
          </w:tcPr>
          <w:p w14:paraId="3EDFF6B3" w14:textId="77777777" w:rsidR="00F62B94" w:rsidRDefault="00F62B94" w:rsidP="00FC39A3">
            <w:pPr>
              <w:rPr>
                <w:lang w:val="en-US"/>
              </w:rPr>
            </w:pPr>
            <w:r>
              <w:rPr>
                <w:lang w:val="en-US"/>
              </w:rPr>
              <w:t>RpCO56A</w:t>
            </w:r>
          </w:p>
          <w:p w14:paraId="3107F956" w14:textId="77777777" w:rsidR="00F62B94" w:rsidRDefault="00F62B94" w:rsidP="00FC39A3"/>
        </w:tc>
        <w:tc>
          <w:tcPr>
            <w:tcW w:w="4961" w:type="dxa"/>
            <w:tcBorders>
              <w:top w:val="single" w:sz="4" w:space="0" w:color="auto"/>
              <w:bottom w:val="single" w:sz="4" w:space="0" w:color="auto"/>
            </w:tcBorders>
            <w:vAlign w:val="center"/>
          </w:tcPr>
          <w:p w14:paraId="19F51696" w14:textId="77777777" w:rsidR="00F62B94" w:rsidRDefault="00F62B94" w:rsidP="00FC39A3">
            <w:pPr>
              <w:adjustRightInd w:val="0"/>
              <w:rPr>
                <w:lang w:val="en-US"/>
              </w:rPr>
            </w:pPr>
            <w:r w:rsidRPr="00A955B4">
              <w:rPr>
                <w:lang w:val="en-US"/>
              </w:rPr>
              <w:t>Demontari: timplarie din lemn (usi, ferestre, obloane, cutii, rulou, masti, etc.) / usi</w:t>
            </w:r>
          </w:p>
          <w:p w14:paraId="6A7030C3"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D0B927C"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6FFFA398" w14:textId="77777777" w:rsidR="00F62B94" w:rsidRDefault="00F62B94" w:rsidP="00FC39A3">
            <w:pPr>
              <w:adjustRightInd w:val="0"/>
              <w:jc w:val="center"/>
              <w:rPr>
                <w:rFonts w:ascii="Arial CYR" w:hAnsi="Arial CYR" w:cs="Arial CYR"/>
              </w:rPr>
            </w:pPr>
            <w:r>
              <w:t>4,237</w:t>
            </w:r>
          </w:p>
          <w:p w14:paraId="3D33E47F" w14:textId="77777777" w:rsidR="00F62B94" w:rsidRDefault="00F62B94" w:rsidP="00FC39A3">
            <w:pPr>
              <w:jc w:val="center"/>
            </w:pPr>
          </w:p>
        </w:tc>
      </w:tr>
      <w:tr w:rsidR="00F62B94" w14:paraId="3E12693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8CD60" w14:textId="77777777" w:rsidR="00F62B94" w:rsidRDefault="00F62B94" w:rsidP="00FC39A3">
            <w:r>
              <w:t xml:space="preserve"> 11</w:t>
            </w:r>
          </w:p>
        </w:tc>
        <w:tc>
          <w:tcPr>
            <w:tcW w:w="1701" w:type="dxa"/>
            <w:tcBorders>
              <w:top w:val="single" w:sz="4" w:space="0" w:color="auto"/>
              <w:bottom w:val="single" w:sz="4" w:space="0" w:color="auto"/>
            </w:tcBorders>
            <w:vAlign w:val="center"/>
          </w:tcPr>
          <w:p w14:paraId="631B9771" w14:textId="77777777" w:rsidR="00F62B94" w:rsidRDefault="00F62B94" w:rsidP="00FC39A3">
            <w:pPr>
              <w:rPr>
                <w:lang w:val="en-US"/>
              </w:rPr>
            </w:pPr>
            <w:r>
              <w:rPr>
                <w:lang w:val="en-US"/>
              </w:rPr>
              <w:t>RpCO56A</w:t>
            </w:r>
          </w:p>
          <w:p w14:paraId="348DB367" w14:textId="77777777" w:rsidR="00F62B94" w:rsidRDefault="00F62B94" w:rsidP="00FC39A3"/>
        </w:tc>
        <w:tc>
          <w:tcPr>
            <w:tcW w:w="4961" w:type="dxa"/>
            <w:tcBorders>
              <w:top w:val="single" w:sz="4" w:space="0" w:color="auto"/>
              <w:bottom w:val="single" w:sz="4" w:space="0" w:color="auto"/>
            </w:tcBorders>
            <w:vAlign w:val="center"/>
          </w:tcPr>
          <w:p w14:paraId="3B2838BB" w14:textId="77777777" w:rsidR="00F62B94" w:rsidRDefault="00F62B94" w:rsidP="00FC39A3">
            <w:pPr>
              <w:adjustRightInd w:val="0"/>
              <w:rPr>
                <w:lang w:val="en-US"/>
              </w:rPr>
            </w:pPr>
            <w:r>
              <w:t>Demontari: timplarii / usa exterioara</w:t>
            </w:r>
          </w:p>
          <w:p w14:paraId="11152E43" w14:textId="77777777" w:rsidR="00F62B94" w:rsidRDefault="00F62B94" w:rsidP="00FC39A3"/>
        </w:tc>
        <w:tc>
          <w:tcPr>
            <w:tcW w:w="1560" w:type="dxa"/>
            <w:tcBorders>
              <w:top w:val="single" w:sz="4" w:space="0" w:color="auto"/>
              <w:bottom w:val="single" w:sz="4" w:space="0" w:color="auto"/>
            </w:tcBorders>
            <w:vAlign w:val="center"/>
          </w:tcPr>
          <w:p w14:paraId="749C6906"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2F75FD39" w14:textId="77777777" w:rsidR="00F62B94" w:rsidRDefault="00F62B94" w:rsidP="00FC39A3">
            <w:pPr>
              <w:adjustRightInd w:val="0"/>
              <w:jc w:val="center"/>
              <w:rPr>
                <w:rFonts w:ascii="Arial CYR" w:hAnsi="Arial CYR" w:cs="Arial CYR"/>
              </w:rPr>
            </w:pPr>
            <w:r>
              <w:t>1,890</w:t>
            </w:r>
          </w:p>
          <w:p w14:paraId="5C8038DD" w14:textId="77777777" w:rsidR="00F62B94" w:rsidRDefault="00F62B94" w:rsidP="00FC39A3">
            <w:pPr>
              <w:jc w:val="center"/>
            </w:pPr>
          </w:p>
        </w:tc>
      </w:tr>
      <w:tr w:rsidR="00F62B94" w14:paraId="75EF57C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BA1F9" w14:textId="77777777" w:rsidR="00F62B94" w:rsidRDefault="00F62B94" w:rsidP="00FC39A3">
            <w:r>
              <w:t xml:space="preserve"> 12</w:t>
            </w:r>
          </w:p>
        </w:tc>
        <w:tc>
          <w:tcPr>
            <w:tcW w:w="1701" w:type="dxa"/>
            <w:tcBorders>
              <w:top w:val="single" w:sz="4" w:space="0" w:color="auto"/>
              <w:bottom w:val="single" w:sz="4" w:space="0" w:color="auto"/>
            </w:tcBorders>
            <w:vAlign w:val="center"/>
          </w:tcPr>
          <w:p w14:paraId="4D61A75F" w14:textId="77777777" w:rsidR="00F62B94" w:rsidRDefault="00F62B94" w:rsidP="00FC39A3">
            <w:pPr>
              <w:rPr>
                <w:lang w:val="en-US"/>
              </w:rPr>
            </w:pPr>
            <w:r>
              <w:rPr>
                <w:lang w:val="en-US"/>
              </w:rPr>
              <w:t>RpCI42A</w:t>
            </w:r>
          </w:p>
          <w:p w14:paraId="365EC027" w14:textId="77777777" w:rsidR="00F62B94" w:rsidRDefault="00F62B94" w:rsidP="00FC39A3"/>
        </w:tc>
        <w:tc>
          <w:tcPr>
            <w:tcW w:w="4961" w:type="dxa"/>
            <w:tcBorders>
              <w:top w:val="single" w:sz="4" w:space="0" w:color="auto"/>
              <w:bottom w:val="single" w:sz="4" w:space="0" w:color="auto"/>
            </w:tcBorders>
            <w:vAlign w:val="center"/>
          </w:tcPr>
          <w:p w14:paraId="6BFE6D6F" w14:textId="77777777" w:rsidR="00F62B94" w:rsidRDefault="00F62B94" w:rsidP="00FC39A3">
            <w:pPr>
              <w:adjustRightInd w:val="0"/>
              <w:rPr>
                <w:lang w:val="en-US"/>
              </w:rPr>
            </w:pPr>
            <w:r w:rsidRPr="00A955B4">
              <w:rPr>
                <w:lang w:val="en-US"/>
              </w:rPr>
              <w:t>Demontarea elementelor de acoperis - jgheaburi, burlane, glafuri, sorturi, etc. / aplicativ, pervaz lemn</w:t>
            </w:r>
          </w:p>
          <w:p w14:paraId="1AB9304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D7E4F30"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01B0C925" w14:textId="77777777" w:rsidR="00F62B94" w:rsidRDefault="00F62B94" w:rsidP="00FC39A3">
            <w:pPr>
              <w:adjustRightInd w:val="0"/>
              <w:jc w:val="center"/>
              <w:rPr>
                <w:rFonts w:ascii="Arial CYR" w:hAnsi="Arial CYR" w:cs="Arial CYR"/>
              </w:rPr>
            </w:pPr>
            <w:r>
              <w:t>3,900</w:t>
            </w:r>
          </w:p>
          <w:p w14:paraId="762148B6" w14:textId="77777777" w:rsidR="00F62B94" w:rsidRDefault="00F62B94" w:rsidP="00FC39A3">
            <w:pPr>
              <w:jc w:val="center"/>
            </w:pPr>
          </w:p>
        </w:tc>
      </w:tr>
      <w:tr w:rsidR="00F62B94" w14:paraId="4DB40B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6EF76" w14:textId="77777777" w:rsidR="00F62B94" w:rsidRDefault="00F62B94" w:rsidP="00FC39A3">
            <w:r>
              <w:t xml:space="preserve"> 13</w:t>
            </w:r>
          </w:p>
        </w:tc>
        <w:tc>
          <w:tcPr>
            <w:tcW w:w="1701" w:type="dxa"/>
            <w:tcBorders>
              <w:top w:val="single" w:sz="4" w:space="0" w:color="auto"/>
              <w:bottom w:val="single" w:sz="4" w:space="0" w:color="auto"/>
            </w:tcBorders>
            <w:vAlign w:val="center"/>
          </w:tcPr>
          <w:p w14:paraId="771D8C68" w14:textId="77777777" w:rsidR="00F62B94" w:rsidRDefault="00F62B94" w:rsidP="00FC39A3">
            <w:pPr>
              <w:rPr>
                <w:lang w:val="en-US"/>
              </w:rPr>
            </w:pPr>
            <w:r>
              <w:rPr>
                <w:lang w:val="en-US"/>
              </w:rPr>
              <w:t>RpCK41C</w:t>
            </w:r>
          </w:p>
          <w:p w14:paraId="43A06C70" w14:textId="77777777" w:rsidR="00F62B94" w:rsidRDefault="00F62B94" w:rsidP="00FC39A3"/>
        </w:tc>
        <w:tc>
          <w:tcPr>
            <w:tcW w:w="4961" w:type="dxa"/>
            <w:tcBorders>
              <w:top w:val="single" w:sz="4" w:space="0" w:color="auto"/>
              <w:bottom w:val="single" w:sz="4" w:space="0" w:color="auto"/>
            </w:tcBorders>
            <w:vAlign w:val="center"/>
          </w:tcPr>
          <w:p w14:paraId="7C6CEBDC" w14:textId="77777777" w:rsidR="00F62B94" w:rsidRDefault="00F62B94" w:rsidP="00FC39A3">
            <w:pPr>
              <w:adjustRightInd w:val="0"/>
              <w:rPr>
                <w:lang w:val="en-US"/>
              </w:rPr>
            </w:pPr>
            <w:r w:rsidRPr="00A955B4">
              <w:rPr>
                <w:lang w:val="en-US"/>
              </w:rPr>
              <w:t>Desfacerea pardoselilor din covor din PVC pe suport sau fara suport textil, mocheta, etc / linoleum, inclusiv plintele si denivelarile</w:t>
            </w:r>
          </w:p>
          <w:p w14:paraId="79A15BB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3E479069"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5A7BD067" w14:textId="77777777" w:rsidR="00F62B94" w:rsidRDefault="00F62B94" w:rsidP="00FC39A3">
            <w:pPr>
              <w:adjustRightInd w:val="0"/>
              <w:jc w:val="center"/>
              <w:rPr>
                <w:rFonts w:ascii="Arial CYR" w:hAnsi="Arial CYR" w:cs="Arial CYR"/>
              </w:rPr>
            </w:pPr>
            <w:r>
              <w:t>63,480</w:t>
            </w:r>
          </w:p>
          <w:p w14:paraId="5AF6EB77" w14:textId="77777777" w:rsidR="00F62B94" w:rsidRDefault="00F62B94" w:rsidP="00FC39A3">
            <w:pPr>
              <w:jc w:val="center"/>
            </w:pPr>
          </w:p>
        </w:tc>
      </w:tr>
      <w:tr w:rsidR="00F62B94" w14:paraId="4DBFAA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F5F21" w14:textId="77777777" w:rsidR="00F62B94" w:rsidRDefault="00F62B94" w:rsidP="00FC39A3">
            <w:r>
              <w:t xml:space="preserve"> 14</w:t>
            </w:r>
          </w:p>
        </w:tc>
        <w:tc>
          <w:tcPr>
            <w:tcW w:w="1701" w:type="dxa"/>
            <w:tcBorders>
              <w:top w:val="single" w:sz="4" w:space="0" w:color="auto"/>
              <w:bottom w:val="single" w:sz="4" w:space="0" w:color="auto"/>
            </w:tcBorders>
            <w:vAlign w:val="center"/>
          </w:tcPr>
          <w:p w14:paraId="41912B29" w14:textId="77777777" w:rsidR="00F62B94" w:rsidRDefault="00F62B94" w:rsidP="00FC39A3">
            <w:pPr>
              <w:rPr>
                <w:lang w:val="en-US"/>
              </w:rPr>
            </w:pPr>
            <w:r>
              <w:rPr>
                <w:lang w:val="en-US"/>
              </w:rPr>
              <w:t>RpCJ35A</w:t>
            </w:r>
          </w:p>
          <w:p w14:paraId="7931AA3E" w14:textId="77777777" w:rsidR="00F62B94" w:rsidRDefault="00F62B94" w:rsidP="00FC39A3"/>
        </w:tc>
        <w:tc>
          <w:tcPr>
            <w:tcW w:w="4961" w:type="dxa"/>
            <w:tcBorders>
              <w:top w:val="single" w:sz="4" w:space="0" w:color="auto"/>
              <w:bottom w:val="single" w:sz="4" w:space="0" w:color="auto"/>
            </w:tcBorders>
            <w:vAlign w:val="center"/>
          </w:tcPr>
          <w:p w14:paraId="015D1160" w14:textId="77777777" w:rsidR="00F62B94" w:rsidRDefault="00F62B94" w:rsidP="00FC39A3">
            <w:pPr>
              <w:adjustRightInd w:val="0"/>
              <w:rPr>
                <w:lang w:val="en-US"/>
              </w:rPr>
            </w:pPr>
            <w:r w:rsidRPr="00A955B4">
              <w:rPr>
                <w:lang w:val="en-US"/>
              </w:rPr>
              <w:t>Desfaceri de tencuieli interioare sau exterioare driscuite la pereti sau tavane / primul strat de finisare al peretilor si glafurilor</w:t>
            </w:r>
          </w:p>
          <w:p w14:paraId="6A70454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01F6201"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7EFFAD28" w14:textId="77777777" w:rsidR="00F62B94" w:rsidRDefault="00F62B94" w:rsidP="00FC39A3">
            <w:pPr>
              <w:adjustRightInd w:val="0"/>
              <w:jc w:val="center"/>
              <w:rPr>
                <w:rFonts w:ascii="Arial CYR" w:hAnsi="Arial CYR" w:cs="Arial CYR"/>
              </w:rPr>
            </w:pPr>
            <w:r>
              <w:t>107,300</w:t>
            </w:r>
          </w:p>
          <w:p w14:paraId="31A2CDD8" w14:textId="77777777" w:rsidR="00F62B94" w:rsidRDefault="00F62B94" w:rsidP="00FC39A3">
            <w:pPr>
              <w:jc w:val="center"/>
            </w:pPr>
          </w:p>
        </w:tc>
      </w:tr>
      <w:tr w:rsidR="00F62B94" w14:paraId="3AD582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E01C9" w14:textId="77777777" w:rsidR="00F62B94" w:rsidRDefault="00F62B94" w:rsidP="00FC39A3">
            <w:r>
              <w:t xml:space="preserve"> 15</w:t>
            </w:r>
          </w:p>
        </w:tc>
        <w:tc>
          <w:tcPr>
            <w:tcW w:w="1701" w:type="dxa"/>
            <w:tcBorders>
              <w:top w:val="single" w:sz="4" w:space="0" w:color="auto"/>
              <w:bottom w:val="single" w:sz="4" w:space="0" w:color="auto"/>
            </w:tcBorders>
            <w:vAlign w:val="center"/>
          </w:tcPr>
          <w:p w14:paraId="61C76165" w14:textId="77777777" w:rsidR="00F62B94" w:rsidRDefault="00F62B94" w:rsidP="00FC39A3">
            <w:pPr>
              <w:rPr>
                <w:lang w:val="en-US"/>
              </w:rPr>
            </w:pPr>
            <w:r>
              <w:rPr>
                <w:lang w:val="en-US"/>
              </w:rPr>
              <w:t>RpCJ35A</w:t>
            </w:r>
          </w:p>
          <w:p w14:paraId="38F056AE" w14:textId="77777777" w:rsidR="00F62B94" w:rsidRDefault="00F62B94" w:rsidP="00FC39A3"/>
        </w:tc>
        <w:tc>
          <w:tcPr>
            <w:tcW w:w="4961" w:type="dxa"/>
            <w:tcBorders>
              <w:top w:val="single" w:sz="4" w:space="0" w:color="auto"/>
              <w:bottom w:val="single" w:sz="4" w:space="0" w:color="auto"/>
            </w:tcBorders>
            <w:vAlign w:val="center"/>
          </w:tcPr>
          <w:p w14:paraId="773A15C4" w14:textId="77777777" w:rsidR="00F62B94" w:rsidRDefault="00F62B94" w:rsidP="00FC39A3">
            <w:pPr>
              <w:adjustRightInd w:val="0"/>
              <w:rPr>
                <w:lang w:val="en-US"/>
              </w:rPr>
            </w:pPr>
            <w:r w:rsidRPr="00A955B4">
              <w:rPr>
                <w:lang w:val="en-US"/>
              </w:rPr>
              <w:t>Desfaceri de tencuieli interioare sau exterioare driscuite la pereti sau tavane / pereti</w:t>
            </w:r>
          </w:p>
          <w:p w14:paraId="0A62082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DDE7A48"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B060103" w14:textId="77777777" w:rsidR="00F62B94" w:rsidRDefault="00F62B94" w:rsidP="00FC39A3">
            <w:pPr>
              <w:adjustRightInd w:val="0"/>
              <w:jc w:val="center"/>
              <w:rPr>
                <w:rFonts w:ascii="Arial CYR" w:hAnsi="Arial CYR" w:cs="Arial CYR"/>
              </w:rPr>
            </w:pPr>
            <w:r>
              <w:t>28,600</w:t>
            </w:r>
          </w:p>
          <w:p w14:paraId="00619674" w14:textId="77777777" w:rsidR="00F62B94" w:rsidRDefault="00F62B94" w:rsidP="00FC39A3">
            <w:pPr>
              <w:jc w:val="center"/>
            </w:pPr>
          </w:p>
        </w:tc>
      </w:tr>
      <w:tr w:rsidR="00F62B94" w14:paraId="37966CEA" w14:textId="77777777" w:rsidTr="00FC39A3">
        <w:tc>
          <w:tcPr>
            <w:tcW w:w="709" w:type="dxa"/>
            <w:tcBorders>
              <w:top w:val="nil"/>
              <w:left w:val="single" w:sz="6" w:space="0" w:color="auto"/>
              <w:bottom w:val="nil"/>
              <w:right w:val="nil"/>
            </w:tcBorders>
          </w:tcPr>
          <w:p w14:paraId="2C06232C"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028016EB" w14:textId="77777777" w:rsidR="00F62B94" w:rsidRDefault="00F62B94" w:rsidP="00FC39A3"/>
        </w:tc>
        <w:tc>
          <w:tcPr>
            <w:tcW w:w="4961" w:type="dxa"/>
            <w:tcBorders>
              <w:top w:val="nil"/>
              <w:left w:val="single" w:sz="6" w:space="0" w:color="auto"/>
              <w:bottom w:val="nil"/>
              <w:right w:val="nil"/>
            </w:tcBorders>
          </w:tcPr>
          <w:p w14:paraId="06FBF73D"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1.2.2. Pardosea</w:t>
            </w:r>
          </w:p>
          <w:p w14:paraId="0B4885AE"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783D1640" w14:textId="77777777" w:rsidR="00F62B94" w:rsidRDefault="00F62B94" w:rsidP="00FC39A3"/>
        </w:tc>
        <w:tc>
          <w:tcPr>
            <w:tcW w:w="1559" w:type="dxa"/>
            <w:tcBorders>
              <w:top w:val="nil"/>
              <w:left w:val="single" w:sz="6" w:space="0" w:color="auto"/>
              <w:bottom w:val="nil"/>
              <w:right w:val="single" w:sz="4" w:space="0" w:color="auto"/>
            </w:tcBorders>
          </w:tcPr>
          <w:p w14:paraId="5A8B9315" w14:textId="77777777" w:rsidR="00F62B94" w:rsidRDefault="00F62B94" w:rsidP="00FC39A3"/>
        </w:tc>
      </w:tr>
      <w:tr w:rsidR="00F62B94" w14:paraId="2464652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D1025" w14:textId="77777777" w:rsidR="00F62B94" w:rsidRDefault="00F62B94" w:rsidP="00FC39A3">
            <w:r>
              <w:t>16</w:t>
            </w:r>
          </w:p>
        </w:tc>
        <w:tc>
          <w:tcPr>
            <w:tcW w:w="1701" w:type="dxa"/>
            <w:tcBorders>
              <w:top w:val="single" w:sz="4" w:space="0" w:color="auto"/>
              <w:bottom w:val="single" w:sz="4" w:space="0" w:color="auto"/>
            </w:tcBorders>
            <w:vAlign w:val="center"/>
          </w:tcPr>
          <w:p w14:paraId="5BC12BB0" w14:textId="77777777" w:rsidR="00F62B94" w:rsidRDefault="00F62B94" w:rsidP="00FC39A3">
            <w:pPr>
              <w:rPr>
                <w:lang w:val="en-US"/>
              </w:rPr>
            </w:pPr>
            <w:r>
              <w:rPr>
                <w:lang w:val="en-US"/>
              </w:rPr>
              <w:t>CG56A</w:t>
            </w:r>
          </w:p>
          <w:p w14:paraId="1CB5ED62" w14:textId="77777777" w:rsidR="00F62B94" w:rsidRDefault="00F62B94" w:rsidP="00FC39A3"/>
        </w:tc>
        <w:tc>
          <w:tcPr>
            <w:tcW w:w="4961" w:type="dxa"/>
            <w:tcBorders>
              <w:top w:val="single" w:sz="4" w:space="0" w:color="auto"/>
              <w:bottom w:val="single" w:sz="4" w:space="0" w:color="auto"/>
            </w:tcBorders>
            <w:vAlign w:val="center"/>
          </w:tcPr>
          <w:p w14:paraId="0A609867" w14:textId="77777777" w:rsidR="00F62B94" w:rsidRDefault="00F62B94" w:rsidP="00FC39A3">
            <w:pPr>
              <w:adjustRightInd w:val="0"/>
              <w:rPr>
                <w:lang w:val="en-US"/>
              </w:rPr>
            </w:pPr>
            <w:r w:rsidRPr="00A955B4">
              <w:rPr>
                <w:lang w:val="en-US"/>
              </w:rPr>
              <w:t>Sapa din amestec de autonivelare "Nivelir": grosime 10mm</w:t>
            </w:r>
          </w:p>
          <w:p w14:paraId="36C36C0E"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2151740"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7E29B4A2" w14:textId="77777777" w:rsidR="00F62B94" w:rsidRDefault="00F62B94" w:rsidP="00FC39A3">
            <w:pPr>
              <w:adjustRightInd w:val="0"/>
              <w:jc w:val="center"/>
              <w:rPr>
                <w:rFonts w:ascii="Arial CYR" w:hAnsi="Arial CYR" w:cs="Arial CYR"/>
              </w:rPr>
            </w:pPr>
            <w:r>
              <w:t>63,480</w:t>
            </w:r>
          </w:p>
          <w:p w14:paraId="2103A883" w14:textId="77777777" w:rsidR="00F62B94" w:rsidRDefault="00F62B94" w:rsidP="00FC39A3">
            <w:pPr>
              <w:jc w:val="center"/>
            </w:pPr>
          </w:p>
        </w:tc>
      </w:tr>
      <w:tr w:rsidR="00F62B94" w14:paraId="4097215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998E2" w14:textId="77777777" w:rsidR="00F62B94" w:rsidRDefault="00F62B94" w:rsidP="00FC39A3">
            <w:r>
              <w:t xml:space="preserve"> 17</w:t>
            </w:r>
          </w:p>
        </w:tc>
        <w:tc>
          <w:tcPr>
            <w:tcW w:w="1701" w:type="dxa"/>
            <w:tcBorders>
              <w:top w:val="single" w:sz="4" w:space="0" w:color="auto"/>
              <w:bottom w:val="single" w:sz="4" w:space="0" w:color="auto"/>
            </w:tcBorders>
            <w:vAlign w:val="center"/>
          </w:tcPr>
          <w:p w14:paraId="4BBAD86A" w14:textId="77777777" w:rsidR="00F62B94" w:rsidRDefault="00F62B94" w:rsidP="00FC39A3">
            <w:pPr>
              <w:rPr>
                <w:lang w:val="en-US"/>
              </w:rPr>
            </w:pPr>
            <w:r>
              <w:rPr>
                <w:lang w:val="en-US"/>
              </w:rPr>
              <w:t>CG08A</w:t>
            </w:r>
          </w:p>
          <w:p w14:paraId="5A0D2AD4" w14:textId="77777777" w:rsidR="00F62B94" w:rsidRDefault="00F62B94" w:rsidP="00FC39A3"/>
        </w:tc>
        <w:tc>
          <w:tcPr>
            <w:tcW w:w="4961" w:type="dxa"/>
            <w:tcBorders>
              <w:top w:val="single" w:sz="4" w:space="0" w:color="auto"/>
              <w:bottom w:val="single" w:sz="4" w:space="0" w:color="auto"/>
            </w:tcBorders>
            <w:vAlign w:val="center"/>
          </w:tcPr>
          <w:p w14:paraId="4630FC6E" w14:textId="77777777" w:rsidR="00F62B94" w:rsidRDefault="00F62B94" w:rsidP="00FC39A3">
            <w:pPr>
              <w:adjustRightInd w:val="0"/>
              <w:rPr>
                <w:lang w:val="en-US"/>
              </w:rPr>
            </w:pPr>
            <w:r w:rsidRPr="00A955B4">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6050D3A3"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7D3FF97"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3B01027F" w14:textId="77777777" w:rsidR="00F62B94" w:rsidRDefault="00F62B94" w:rsidP="00FC39A3">
            <w:pPr>
              <w:adjustRightInd w:val="0"/>
              <w:jc w:val="center"/>
              <w:rPr>
                <w:rFonts w:ascii="Arial CYR" w:hAnsi="Arial CYR" w:cs="Arial CYR"/>
              </w:rPr>
            </w:pPr>
            <w:r>
              <w:t>63,480</w:t>
            </w:r>
          </w:p>
          <w:p w14:paraId="30C99648" w14:textId="77777777" w:rsidR="00F62B94" w:rsidRDefault="00F62B94" w:rsidP="00FC39A3">
            <w:pPr>
              <w:jc w:val="center"/>
            </w:pPr>
          </w:p>
        </w:tc>
      </w:tr>
      <w:tr w:rsidR="00F62B94" w14:paraId="3708AB2E" w14:textId="77777777" w:rsidTr="00FC39A3">
        <w:tc>
          <w:tcPr>
            <w:tcW w:w="709" w:type="dxa"/>
            <w:tcBorders>
              <w:top w:val="nil"/>
              <w:left w:val="single" w:sz="6" w:space="0" w:color="auto"/>
              <w:bottom w:val="nil"/>
              <w:right w:val="nil"/>
            </w:tcBorders>
          </w:tcPr>
          <w:p w14:paraId="00E6267A"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185EC813" w14:textId="77777777" w:rsidR="00F62B94" w:rsidRDefault="00F62B94" w:rsidP="00FC39A3"/>
        </w:tc>
        <w:tc>
          <w:tcPr>
            <w:tcW w:w="4961" w:type="dxa"/>
            <w:tcBorders>
              <w:top w:val="nil"/>
              <w:left w:val="single" w:sz="6" w:space="0" w:color="auto"/>
              <w:bottom w:val="nil"/>
              <w:right w:val="nil"/>
            </w:tcBorders>
          </w:tcPr>
          <w:p w14:paraId="072E4BC3"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1.2.3. Tavan</w:t>
            </w:r>
          </w:p>
          <w:p w14:paraId="161D2211"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76B09411" w14:textId="77777777" w:rsidR="00F62B94" w:rsidRDefault="00F62B94" w:rsidP="00FC39A3"/>
        </w:tc>
        <w:tc>
          <w:tcPr>
            <w:tcW w:w="1559" w:type="dxa"/>
            <w:tcBorders>
              <w:top w:val="nil"/>
              <w:left w:val="single" w:sz="6" w:space="0" w:color="auto"/>
              <w:bottom w:val="nil"/>
              <w:right w:val="single" w:sz="4" w:space="0" w:color="auto"/>
            </w:tcBorders>
          </w:tcPr>
          <w:p w14:paraId="6F2D46F9" w14:textId="77777777" w:rsidR="00F62B94" w:rsidRDefault="00F62B94" w:rsidP="00FC39A3"/>
        </w:tc>
      </w:tr>
      <w:tr w:rsidR="00F62B94" w14:paraId="3CBBFF6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BCCC4" w14:textId="77777777" w:rsidR="00F62B94" w:rsidRDefault="00F62B94" w:rsidP="00FC39A3">
            <w:r>
              <w:t>18</w:t>
            </w:r>
          </w:p>
        </w:tc>
        <w:tc>
          <w:tcPr>
            <w:tcW w:w="1701" w:type="dxa"/>
            <w:tcBorders>
              <w:top w:val="single" w:sz="4" w:space="0" w:color="auto"/>
              <w:bottom w:val="single" w:sz="4" w:space="0" w:color="auto"/>
            </w:tcBorders>
            <w:vAlign w:val="center"/>
          </w:tcPr>
          <w:p w14:paraId="0E0B58DE" w14:textId="77777777" w:rsidR="00F62B94" w:rsidRDefault="00F62B94" w:rsidP="00FC39A3">
            <w:pPr>
              <w:rPr>
                <w:lang w:val="en-US"/>
              </w:rPr>
            </w:pPr>
            <w:r>
              <w:rPr>
                <w:lang w:val="en-US"/>
              </w:rPr>
              <w:t>CK29F</w:t>
            </w:r>
          </w:p>
          <w:p w14:paraId="645CF212" w14:textId="77777777" w:rsidR="00F62B94" w:rsidRDefault="00F62B94" w:rsidP="00FC39A3"/>
        </w:tc>
        <w:tc>
          <w:tcPr>
            <w:tcW w:w="4961" w:type="dxa"/>
            <w:tcBorders>
              <w:top w:val="single" w:sz="4" w:space="0" w:color="auto"/>
              <w:bottom w:val="single" w:sz="4" w:space="0" w:color="auto"/>
            </w:tcBorders>
            <w:vAlign w:val="center"/>
          </w:tcPr>
          <w:p w14:paraId="5CBF89EF" w14:textId="77777777" w:rsidR="00F62B94" w:rsidRDefault="00F62B94" w:rsidP="00FC39A3">
            <w:pPr>
              <w:adjustRightInd w:val="0"/>
              <w:rPr>
                <w:lang w:val="en-US"/>
              </w:rPr>
            </w:pPr>
            <w:r w:rsidRPr="00A955B4">
              <w:rPr>
                <w:lang w:val="en-US"/>
              </w:rPr>
              <w:t>Tavane suspendate din panouri prefabricate "Armstrong", inclusiv sistemul-grila</w:t>
            </w:r>
          </w:p>
          <w:p w14:paraId="3B1B7728"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7B71180"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3527186B" w14:textId="77777777" w:rsidR="00F62B94" w:rsidRDefault="00F62B94" w:rsidP="00FC39A3">
            <w:pPr>
              <w:adjustRightInd w:val="0"/>
              <w:jc w:val="center"/>
              <w:rPr>
                <w:rFonts w:ascii="Arial CYR" w:hAnsi="Arial CYR" w:cs="Arial CYR"/>
              </w:rPr>
            </w:pPr>
            <w:r>
              <w:t>63,480</w:t>
            </w:r>
          </w:p>
          <w:p w14:paraId="37E08E33" w14:textId="77777777" w:rsidR="00F62B94" w:rsidRDefault="00F62B94" w:rsidP="00FC39A3">
            <w:pPr>
              <w:jc w:val="center"/>
            </w:pPr>
          </w:p>
        </w:tc>
      </w:tr>
      <w:tr w:rsidR="00F62B94" w14:paraId="0381B8A7" w14:textId="77777777" w:rsidTr="00FC39A3">
        <w:tc>
          <w:tcPr>
            <w:tcW w:w="709" w:type="dxa"/>
            <w:tcBorders>
              <w:top w:val="nil"/>
              <w:left w:val="single" w:sz="6" w:space="0" w:color="auto"/>
              <w:bottom w:val="nil"/>
              <w:right w:val="nil"/>
            </w:tcBorders>
          </w:tcPr>
          <w:p w14:paraId="13415009" w14:textId="77777777" w:rsidR="00F62B94" w:rsidRDefault="00F62B94" w:rsidP="00FC39A3">
            <w:pPr>
              <w:jc w:val="center"/>
            </w:pPr>
            <w:r>
              <w:lastRenderedPageBreak/>
              <w:t xml:space="preserve"> </w:t>
            </w:r>
          </w:p>
        </w:tc>
        <w:tc>
          <w:tcPr>
            <w:tcW w:w="1701" w:type="dxa"/>
            <w:tcBorders>
              <w:top w:val="nil"/>
              <w:left w:val="single" w:sz="6" w:space="0" w:color="auto"/>
              <w:bottom w:val="nil"/>
              <w:right w:val="nil"/>
            </w:tcBorders>
          </w:tcPr>
          <w:p w14:paraId="4BA81F4B" w14:textId="77777777" w:rsidR="00F62B94" w:rsidRDefault="00F62B94" w:rsidP="00FC39A3"/>
        </w:tc>
        <w:tc>
          <w:tcPr>
            <w:tcW w:w="4961" w:type="dxa"/>
            <w:tcBorders>
              <w:top w:val="nil"/>
              <w:left w:val="single" w:sz="6" w:space="0" w:color="auto"/>
              <w:bottom w:val="nil"/>
              <w:right w:val="nil"/>
            </w:tcBorders>
          </w:tcPr>
          <w:p w14:paraId="0BC558AA"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1.2.4. Pereti, inclusiv glafuri</w:t>
            </w:r>
          </w:p>
          <w:p w14:paraId="2CE7321F"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3C7AAA3A" w14:textId="77777777" w:rsidR="00F62B94" w:rsidRDefault="00F62B94" w:rsidP="00FC39A3"/>
        </w:tc>
        <w:tc>
          <w:tcPr>
            <w:tcW w:w="1559" w:type="dxa"/>
            <w:tcBorders>
              <w:top w:val="nil"/>
              <w:left w:val="single" w:sz="6" w:space="0" w:color="auto"/>
              <w:bottom w:val="nil"/>
              <w:right w:val="single" w:sz="4" w:space="0" w:color="auto"/>
            </w:tcBorders>
          </w:tcPr>
          <w:p w14:paraId="48E13A2D" w14:textId="77777777" w:rsidR="00F62B94" w:rsidRDefault="00F62B94" w:rsidP="00FC39A3"/>
        </w:tc>
      </w:tr>
      <w:tr w:rsidR="00F62B94" w14:paraId="0E4015D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58C27" w14:textId="77777777" w:rsidR="00F62B94" w:rsidRDefault="00F62B94" w:rsidP="00FC39A3">
            <w:r>
              <w:t>19</w:t>
            </w:r>
          </w:p>
        </w:tc>
        <w:tc>
          <w:tcPr>
            <w:tcW w:w="1701" w:type="dxa"/>
            <w:tcBorders>
              <w:top w:val="single" w:sz="4" w:space="0" w:color="auto"/>
              <w:bottom w:val="single" w:sz="4" w:space="0" w:color="auto"/>
            </w:tcBorders>
            <w:vAlign w:val="center"/>
          </w:tcPr>
          <w:p w14:paraId="5E2E7175" w14:textId="77777777" w:rsidR="00F62B94" w:rsidRDefault="00F62B94" w:rsidP="00FC39A3">
            <w:pPr>
              <w:rPr>
                <w:lang w:val="en-US"/>
              </w:rPr>
            </w:pPr>
            <w:r>
              <w:rPr>
                <w:lang w:val="en-US"/>
              </w:rPr>
              <w:t>CN53A</w:t>
            </w:r>
          </w:p>
          <w:p w14:paraId="36C385AC" w14:textId="77777777" w:rsidR="00F62B94" w:rsidRDefault="00F62B94" w:rsidP="00FC39A3"/>
        </w:tc>
        <w:tc>
          <w:tcPr>
            <w:tcW w:w="4961" w:type="dxa"/>
            <w:tcBorders>
              <w:top w:val="single" w:sz="4" w:space="0" w:color="auto"/>
              <w:bottom w:val="single" w:sz="4" w:space="0" w:color="auto"/>
            </w:tcBorders>
            <w:vAlign w:val="center"/>
          </w:tcPr>
          <w:p w14:paraId="05EBEE1B" w14:textId="77777777" w:rsidR="00F62B94" w:rsidRDefault="00F62B94" w:rsidP="00FC39A3">
            <w:pPr>
              <w:adjustRightInd w:val="0"/>
              <w:rPr>
                <w:lang w:val="en-US"/>
              </w:rPr>
            </w:pPr>
            <w:r w:rsidRPr="00A955B4">
              <w:rPr>
                <w:lang w:val="en-US"/>
              </w:rPr>
              <w:t>Grunduirea suprafetelor interioare a peretilor si tavanelor / Grund antifungic de tip Supraton Lux Biocid sau analog</w:t>
            </w:r>
          </w:p>
          <w:p w14:paraId="471A3463"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35884BE"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5E95182" w14:textId="77777777" w:rsidR="00F62B94" w:rsidRDefault="00F62B94" w:rsidP="00FC39A3">
            <w:pPr>
              <w:adjustRightInd w:val="0"/>
              <w:jc w:val="center"/>
              <w:rPr>
                <w:rFonts w:ascii="Arial CYR" w:hAnsi="Arial CYR" w:cs="Arial CYR"/>
              </w:rPr>
            </w:pPr>
            <w:r>
              <w:t>107,300</w:t>
            </w:r>
          </w:p>
          <w:p w14:paraId="62E88B97" w14:textId="77777777" w:rsidR="00F62B94" w:rsidRDefault="00F62B94" w:rsidP="00FC39A3">
            <w:pPr>
              <w:jc w:val="center"/>
            </w:pPr>
          </w:p>
        </w:tc>
      </w:tr>
      <w:tr w:rsidR="00F62B94" w14:paraId="732FE3B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93C2B6" w14:textId="77777777" w:rsidR="00F62B94" w:rsidRDefault="00F62B94" w:rsidP="00FC39A3">
            <w:r>
              <w:t xml:space="preserve"> 20</w:t>
            </w:r>
          </w:p>
        </w:tc>
        <w:tc>
          <w:tcPr>
            <w:tcW w:w="1701" w:type="dxa"/>
            <w:tcBorders>
              <w:top w:val="single" w:sz="4" w:space="0" w:color="auto"/>
              <w:bottom w:val="single" w:sz="4" w:space="0" w:color="auto"/>
            </w:tcBorders>
            <w:vAlign w:val="center"/>
          </w:tcPr>
          <w:p w14:paraId="7EA18A84" w14:textId="77777777" w:rsidR="00F62B94" w:rsidRDefault="00F62B94" w:rsidP="00FC39A3">
            <w:pPr>
              <w:rPr>
                <w:lang w:val="en-US"/>
              </w:rPr>
            </w:pPr>
            <w:r>
              <w:rPr>
                <w:lang w:val="en-US"/>
              </w:rPr>
              <w:t>CF50B</w:t>
            </w:r>
          </w:p>
          <w:p w14:paraId="164BF852" w14:textId="77777777" w:rsidR="00F62B94" w:rsidRDefault="00F62B94" w:rsidP="00FC39A3"/>
        </w:tc>
        <w:tc>
          <w:tcPr>
            <w:tcW w:w="4961" w:type="dxa"/>
            <w:tcBorders>
              <w:top w:val="single" w:sz="4" w:space="0" w:color="auto"/>
              <w:bottom w:val="single" w:sz="4" w:space="0" w:color="auto"/>
            </w:tcBorders>
            <w:vAlign w:val="center"/>
          </w:tcPr>
          <w:p w14:paraId="7B8219C2" w14:textId="77777777" w:rsidR="00F62B94" w:rsidRDefault="00F62B94" w:rsidP="00FC39A3">
            <w:pPr>
              <w:adjustRightInd w:val="0"/>
              <w:rPr>
                <w:lang w:val="en-US"/>
              </w:rPr>
            </w:pPr>
            <w:r w:rsidRPr="00A955B4">
              <w:rPr>
                <w:lang w:val="en-US"/>
              </w:rPr>
              <w:t>Tencuieli interioare de 5 mm grosime, executate manual, cu amestec uscat pe baza de ipsos, la pereti si pereti despartitori, preparare manuala a mortarului.</w:t>
            </w:r>
          </w:p>
          <w:p w14:paraId="49231B9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2E744DA"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5D4951D6" w14:textId="77777777" w:rsidR="00F62B94" w:rsidRDefault="00F62B94" w:rsidP="00FC39A3">
            <w:pPr>
              <w:adjustRightInd w:val="0"/>
              <w:jc w:val="center"/>
              <w:rPr>
                <w:rFonts w:ascii="Arial CYR" w:hAnsi="Arial CYR" w:cs="Arial CYR"/>
              </w:rPr>
            </w:pPr>
            <w:r>
              <w:t>107,300</w:t>
            </w:r>
          </w:p>
          <w:p w14:paraId="60D55522" w14:textId="77777777" w:rsidR="00F62B94" w:rsidRDefault="00F62B94" w:rsidP="00FC39A3">
            <w:pPr>
              <w:jc w:val="center"/>
            </w:pPr>
          </w:p>
        </w:tc>
      </w:tr>
      <w:tr w:rsidR="00F62B94" w14:paraId="7287BD9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4113E5" w14:textId="77777777" w:rsidR="00F62B94" w:rsidRDefault="00F62B94" w:rsidP="00FC39A3">
            <w:r>
              <w:t xml:space="preserve"> 21</w:t>
            </w:r>
          </w:p>
        </w:tc>
        <w:tc>
          <w:tcPr>
            <w:tcW w:w="1701" w:type="dxa"/>
            <w:tcBorders>
              <w:top w:val="single" w:sz="4" w:space="0" w:color="auto"/>
              <w:bottom w:val="single" w:sz="4" w:space="0" w:color="auto"/>
            </w:tcBorders>
            <w:vAlign w:val="center"/>
          </w:tcPr>
          <w:p w14:paraId="4EA4F542" w14:textId="77777777" w:rsidR="00F62B94" w:rsidRDefault="00F62B94" w:rsidP="00FC39A3">
            <w:pPr>
              <w:rPr>
                <w:lang w:val="en-US"/>
              </w:rPr>
            </w:pPr>
            <w:r>
              <w:rPr>
                <w:lang w:val="en-US"/>
              </w:rPr>
              <w:t>CF51B</w:t>
            </w:r>
          </w:p>
          <w:p w14:paraId="2961C03E" w14:textId="77777777" w:rsidR="00F62B94" w:rsidRDefault="00F62B94" w:rsidP="00FC39A3"/>
        </w:tc>
        <w:tc>
          <w:tcPr>
            <w:tcW w:w="4961" w:type="dxa"/>
            <w:tcBorders>
              <w:top w:val="single" w:sz="4" w:space="0" w:color="auto"/>
              <w:bottom w:val="single" w:sz="4" w:space="0" w:color="auto"/>
            </w:tcBorders>
            <w:vAlign w:val="center"/>
          </w:tcPr>
          <w:p w14:paraId="2618C724" w14:textId="77777777" w:rsidR="00F62B94" w:rsidRDefault="00F62B94" w:rsidP="00FC39A3">
            <w:pPr>
              <w:adjustRightInd w:val="0"/>
              <w:rPr>
                <w:lang w:val="en-US"/>
              </w:rPr>
            </w:pPr>
            <w:r w:rsidRPr="00A955B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1F9C87E5" w14:textId="77777777" w:rsidR="00F62B94" w:rsidRDefault="00F62B94" w:rsidP="00FC39A3"/>
        </w:tc>
        <w:tc>
          <w:tcPr>
            <w:tcW w:w="1560" w:type="dxa"/>
            <w:tcBorders>
              <w:top w:val="single" w:sz="4" w:space="0" w:color="auto"/>
              <w:bottom w:val="single" w:sz="4" w:space="0" w:color="auto"/>
            </w:tcBorders>
            <w:vAlign w:val="center"/>
          </w:tcPr>
          <w:p w14:paraId="53163189"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15772A57" w14:textId="77777777" w:rsidR="00F62B94" w:rsidRDefault="00F62B94" w:rsidP="00FC39A3">
            <w:pPr>
              <w:adjustRightInd w:val="0"/>
              <w:jc w:val="center"/>
              <w:rPr>
                <w:rFonts w:ascii="Arial CYR" w:hAnsi="Arial CYR" w:cs="Arial CYR"/>
              </w:rPr>
            </w:pPr>
            <w:r>
              <w:t>28,600</w:t>
            </w:r>
          </w:p>
          <w:p w14:paraId="17A00FB8" w14:textId="77777777" w:rsidR="00F62B94" w:rsidRDefault="00F62B94" w:rsidP="00FC39A3">
            <w:pPr>
              <w:jc w:val="center"/>
            </w:pPr>
          </w:p>
        </w:tc>
      </w:tr>
      <w:tr w:rsidR="00F62B94" w14:paraId="34138D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12917" w14:textId="77777777" w:rsidR="00F62B94" w:rsidRDefault="00F62B94" w:rsidP="00FC39A3">
            <w:r>
              <w:t xml:space="preserve"> 22</w:t>
            </w:r>
          </w:p>
        </w:tc>
        <w:tc>
          <w:tcPr>
            <w:tcW w:w="1701" w:type="dxa"/>
            <w:tcBorders>
              <w:top w:val="single" w:sz="4" w:space="0" w:color="auto"/>
              <w:bottom w:val="single" w:sz="4" w:space="0" w:color="auto"/>
            </w:tcBorders>
            <w:vAlign w:val="center"/>
          </w:tcPr>
          <w:p w14:paraId="62122C19" w14:textId="77777777" w:rsidR="00F62B94" w:rsidRDefault="00F62B94" w:rsidP="00FC39A3">
            <w:pPr>
              <w:rPr>
                <w:lang w:val="en-US"/>
              </w:rPr>
            </w:pPr>
            <w:r>
              <w:rPr>
                <w:lang w:val="en-US"/>
              </w:rPr>
              <w:t>CF17C</w:t>
            </w:r>
          </w:p>
          <w:p w14:paraId="6E32A5A1" w14:textId="77777777" w:rsidR="00F62B94" w:rsidRDefault="00F62B94" w:rsidP="00FC39A3"/>
        </w:tc>
        <w:tc>
          <w:tcPr>
            <w:tcW w:w="4961" w:type="dxa"/>
            <w:tcBorders>
              <w:top w:val="single" w:sz="4" w:space="0" w:color="auto"/>
              <w:bottom w:val="single" w:sz="4" w:space="0" w:color="auto"/>
            </w:tcBorders>
            <w:vAlign w:val="center"/>
          </w:tcPr>
          <w:p w14:paraId="2808F691" w14:textId="77777777" w:rsidR="00F62B94" w:rsidRDefault="00F62B94" w:rsidP="00FC39A3">
            <w:pPr>
              <w:adjustRightInd w:val="0"/>
              <w:rPr>
                <w:lang w:val="en-US"/>
              </w:rPr>
            </w:pPr>
            <w:r w:rsidRPr="00A955B4">
              <w:rPr>
                <w:lang w:val="en-US"/>
              </w:rPr>
              <w:t>Diverse lucrari - strat de impaslitura din fibra de sticla aplicat pe suprafata elementelor prefabricate din b.c.a. lipit cu aracet, inclusiv stratul de amorsaj</w:t>
            </w:r>
          </w:p>
          <w:p w14:paraId="7AE7F3D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F83414C"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596CDC8C" w14:textId="77777777" w:rsidR="00F62B94" w:rsidRDefault="00F62B94" w:rsidP="00FC39A3">
            <w:pPr>
              <w:adjustRightInd w:val="0"/>
              <w:jc w:val="center"/>
              <w:rPr>
                <w:rFonts w:ascii="Arial CYR" w:hAnsi="Arial CYR" w:cs="Arial CYR"/>
              </w:rPr>
            </w:pPr>
            <w:r>
              <w:t>107,300</w:t>
            </w:r>
          </w:p>
          <w:p w14:paraId="4055BBD4" w14:textId="77777777" w:rsidR="00F62B94" w:rsidRDefault="00F62B94" w:rsidP="00FC39A3">
            <w:pPr>
              <w:jc w:val="center"/>
            </w:pPr>
          </w:p>
        </w:tc>
      </w:tr>
      <w:tr w:rsidR="00F62B94" w14:paraId="5B11071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91D85" w14:textId="77777777" w:rsidR="00F62B94" w:rsidRDefault="00F62B94" w:rsidP="00FC39A3">
            <w:r>
              <w:t xml:space="preserve"> 23</w:t>
            </w:r>
          </w:p>
        </w:tc>
        <w:tc>
          <w:tcPr>
            <w:tcW w:w="1701" w:type="dxa"/>
            <w:tcBorders>
              <w:top w:val="single" w:sz="4" w:space="0" w:color="auto"/>
              <w:bottom w:val="single" w:sz="4" w:space="0" w:color="auto"/>
            </w:tcBorders>
            <w:vAlign w:val="center"/>
          </w:tcPr>
          <w:p w14:paraId="778E79EA" w14:textId="77777777" w:rsidR="00F62B94" w:rsidRDefault="00F62B94" w:rsidP="00FC39A3">
            <w:pPr>
              <w:rPr>
                <w:lang w:val="en-US"/>
              </w:rPr>
            </w:pPr>
          </w:p>
          <w:p w14:paraId="2FE7F6ED" w14:textId="77777777" w:rsidR="00F62B94" w:rsidRDefault="00F62B94" w:rsidP="00FC39A3"/>
        </w:tc>
        <w:tc>
          <w:tcPr>
            <w:tcW w:w="4961" w:type="dxa"/>
            <w:tcBorders>
              <w:top w:val="single" w:sz="4" w:space="0" w:color="auto"/>
              <w:bottom w:val="single" w:sz="4" w:space="0" w:color="auto"/>
            </w:tcBorders>
            <w:vAlign w:val="center"/>
          </w:tcPr>
          <w:p w14:paraId="70F8B1BE" w14:textId="77777777" w:rsidR="00F62B94" w:rsidRDefault="00F62B94" w:rsidP="00FC39A3">
            <w:pPr>
              <w:adjustRightInd w:val="0"/>
              <w:rPr>
                <w:lang w:val="en-US"/>
              </w:rPr>
            </w:pPr>
            <w:r w:rsidRPr="00A955B4">
              <w:rPr>
                <w:lang w:val="en-US"/>
              </w:rPr>
              <w:t>Cornier din aluminiu de protectie colturi pentru finisari</w:t>
            </w:r>
          </w:p>
          <w:p w14:paraId="0FC7C973"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E880B54"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44278B74" w14:textId="77777777" w:rsidR="00F62B94" w:rsidRDefault="00F62B94" w:rsidP="00FC39A3">
            <w:pPr>
              <w:adjustRightInd w:val="0"/>
              <w:jc w:val="center"/>
              <w:rPr>
                <w:rFonts w:ascii="Arial CYR" w:hAnsi="Arial CYR" w:cs="Arial CYR"/>
              </w:rPr>
            </w:pPr>
            <w:r>
              <w:t>59,600</w:t>
            </w:r>
          </w:p>
          <w:p w14:paraId="3C1DB762" w14:textId="77777777" w:rsidR="00F62B94" w:rsidRDefault="00F62B94" w:rsidP="00FC39A3">
            <w:pPr>
              <w:jc w:val="center"/>
            </w:pPr>
          </w:p>
        </w:tc>
      </w:tr>
      <w:tr w:rsidR="00F62B94" w14:paraId="1E1EDA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8D032" w14:textId="77777777" w:rsidR="00F62B94" w:rsidRDefault="00F62B94" w:rsidP="00FC39A3">
            <w:r>
              <w:t xml:space="preserve"> 24</w:t>
            </w:r>
          </w:p>
        </w:tc>
        <w:tc>
          <w:tcPr>
            <w:tcW w:w="1701" w:type="dxa"/>
            <w:tcBorders>
              <w:top w:val="single" w:sz="4" w:space="0" w:color="auto"/>
              <w:bottom w:val="single" w:sz="4" w:space="0" w:color="auto"/>
            </w:tcBorders>
            <w:vAlign w:val="center"/>
          </w:tcPr>
          <w:p w14:paraId="7F67F0C4" w14:textId="77777777" w:rsidR="00F62B94" w:rsidRDefault="00F62B94" w:rsidP="00FC39A3">
            <w:pPr>
              <w:rPr>
                <w:lang w:val="en-US"/>
              </w:rPr>
            </w:pPr>
            <w:r>
              <w:rPr>
                <w:lang w:val="en-US"/>
              </w:rPr>
              <w:t>CN53A</w:t>
            </w:r>
          </w:p>
          <w:p w14:paraId="518C90E7" w14:textId="77777777" w:rsidR="00F62B94" w:rsidRDefault="00F62B94" w:rsidP="00FC39A3"/>
        </w:tc>
        <w:tc>
          <w:tcPr>
            <w:tcW w:w="4961" w:type="dxa"/>
            <w:tcBorders>
              <w:top w:val="single" w:sz="4" w:space="0" w:color="auto"/>
              <w:bottom w:val="single" w:sz="4" w:space="0" w:color="auto"/>
            </w:tcBorders>
            <w:vAlign w:val="center"/>
          </w:tcPr>
          <w:p w14:paraId="189FD7F2" w14:textId="77777777" w:rsidR="00F62B94" w:rsidRDefault="00F62B94" w:rsidP="00FC39A3">
            <w:pPr>
              <w:adjustRightInd w:val="0"/>
              <w:rPr>
                <w:lang w:val="en-US"/>
              </w:rPr>
            </w:pPr>
            <w:r w:rsidRPr="00A955B4">
              <w:rPr>
                <w:lang w:val="en-US"/>
              </w:rPr>
              <w:t>Grunduirea suprafetelor interioare a peretilor si tavanelor</w:t>
            </w:r>
          </w:p>
          <w:p w14:paraId="472C1337"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0E9F695"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2AA55E30" w14:textId="77777777" w:rsidR="00F62B94" w:rsidRDefault="00F62B94" w:rsidP="00FC39A3">
            <w:pPr>
              <w:adjustRightInd w:val="0"/>
              <w:jc w:val="center"/>
              <w:rPr>
                <w:rFonts w:ascii="Arial CYR" w:hAnsi="Arial CYR" w:cs="Arial CYR"/>
              </w:rPr>
            </w:pPr>
            <w:r>
              <w:t>107,300</w:t>
            </w:r>
          </w:p>
          <w:p w14:paraId="251B29C9" w14:textId="77777777" w:rsidR="00F62B94" w:rsidRDefault="00F62B94" w:rsidP="00FC39A3">
            <w:pPr>
              <w:jc w:val="center"/>
            </w:pPr>
          </w:p>
        </w:tc>
      </w:tr>
      <w:tr w:rsidR="00F62B94" w14:paraId="5B45A8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C087B4" w14:textId="77777777" w:rsidR="00F62B94" w:rsidRDefault="00F62B94" w:rsidP="00FC39A3">
            <w:r>
              <w:t xml:space="preserve"> 25</w:t>
            </w:r>
          </w:p>
        </w:tc>
        <w:tc>
          <w:tcPr>
            <w:tcW w:w="1701" w:type="dxa"/>
            <w:tcBorders>
              <w:top w:val="single" w:sz="4" w:space="0" w:color="auto"/>
              <w:bottom w:val="single" w:sz="4" w:space="0" w:color="auto"/>
            </w:tcBorders>
            <w:vAlign w:val="center"/>
          </w:tcPr>
          <w:p w14:paraId="1522D3EE" w14:textId="77777777" w:rsidR="00F62B94" w:rsidRDefault="00F62B94" w:rsidP="00FC39A3">
            <w:pPr>
              <w:rPr>
                <w:lang w:val="en-US"/>
              </w:rPr>
            </w:pPr>
            <w:r>
              <w:rPr>
                <w:lang w:val="en-US"/>
              </w:rPr>
              <w:t>CF57A</w:t>
            </w:r>
          </w:p>
          <w:p w14:paraId="742910E3" w14:textId="77777777" w:rsidR="00F62B94" w:rsidRDefault="00F62B94" w:rsidP="00FC39A3"/>
        </w:tc>
        <w:tc>
          <w:tcPr>
            <w:tcW w:w="4961" w:type="dxa"/>
            <w:tcBorders>
              <w:top w:val="single" w:sz="4" w:space="0" w:color="auto"/>
              <w:bottom w:val="single" w:sz="4" w:space="0" w:color="auto"/>
            </w:tcBorders>
            <w:vAlign w:val="center"/>
          </w:tcPr>
          <w:p w14:paraId="6679B83B" w14:textId="77777777" w:rsidR="00F62B94" w:rsidRDefault="00F62B94" w:rsidP="00FC39A3">
            <w:pPr>
              <w:adjustRightInd w:val="0"/>
              <w:rPr>
                <w:lang w:val="en-US"/>
              </w:rPr>
            </w:pPr>
            <w:r w:rsidRPr="00A955B4">
              <w:rPr>
                <w:lang w:val="en-US"/>
              </w:rPr>
              <w:t>Aplicarea manuala a chitului pe baza de ipsos "Eurofin" grosime 1,0 mm pe suprafetele  peretilor,  coloanelor  si  tavanelor</w:t>
            </w:r>
          </w:p>
          <w:p w14:paraId="669D96E8"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6B33C90"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65274AEF" w14:textId="77777777" w:rsidR="00F62B94" w:rsidRDefault="00F62B94" w:rsidP="00FC39A3">
            <w:pPr>
              <w:adjustRightInd w:val="0"/>
              <w:jc w:val="center"/>
              <w:rPr>
                <w:rFonts w:ascii="Arial CYR" w:hAnsi="Arial CYR" w:cs="Arial CYR"/>
              </w:rPr>
            </w:pPr>
            <w:r>
              <w:t>107,300</w:t>
            </w:r>
          </w:p>
          <w:p w14:paraId="2F729EDF" w14:textId="77777777" w:rsidR="00F62B94" w:rsidRDefault="00F62B94" w:rsidP="00FC39A3">
            <w:pPr>
              <w:jc w:val="center"/>
            </w:pPr>
          </w:p>
        </w:tc>
      </w:tr>
      <w:tr w:rsidR="00F62B94" w14:paraId="4ED1D70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4B03C9" w14:textId="77777777" w:rsidR="00F62B94" w:rsidRDefault="00F62B94" w:rsidP="00FC39A3">
            <w:r>
              <w:t xml:space="preserve"> 26</w:t>
            </w:r>
          </w:p>
        </w:tc>
        <w:tc>
          <w:tcPr>
            <w:tcW w:w="1701" w:type="dxa"/>
            <w:tcBorders>
              <w:top w:val="single" w:sz="4" w:space="0" w:color="auto"/>
              <w:bottom w:val="single" w:sz="4" w:space="0" w:color="auto"/>
            </w:tcBorders>
            <w:vAlign w:val="center"/>
          </w:tcPr>
          <w:p w14:paraId="4ADCEC31" w14:textId="77777777" w:rsidR="00F62B94" w:rsidRDefault="00F62B94" w:rsidP="00FC39A3">
            <w:pPr>
              <w:rPr>
                <w:lang w:val="en-US"/>
              </w:rPr>
            </w:pPr>
            <w:r>
              <w:rPr>
                <w:lang w:val="en-US"/>
              </w:rPr>
              <w:t>CN53A</w:t>
            </w:r>
          </w:p>
          <w:p w14:paraId="185DFA28" w14:textId="77777777" w:rsidR="00F62B94" w:rsidRDefault="00F62B94" w:rsidP="00FC39A3"/>
        </w:tc>
        <w:tc>
          <w:tcPr>
            <w:tcW w:w="4961" w:type="dxa"/>
            <w:tcBorders>
              <w:top w:val="single" w:sz="4" w:space="0" w:color="auto"/>
              <w:bottom w:val="single" w:sz="4" w:space="0" w:color="auto"/>
            </w:tcBorders>
            <w:vAlign w:val="center"/>
          </w:tcPr>
          <w:p w14:paraId="685288A7" w14:textId="77777777" w:rsidR="00F62B94" w:rsidRDefault="00F62B94" w:rsidP="00FC39A3">
            <w:pPr>
              <w:adjustRightInd w:val="0"/>
              <w:rPr>
                <w:lang w:val="en-US"/>
              </w:rPr>
            </w:pPr>
            <w:r w:rsidRPr="00A955B4">
              <w:rPr>
                <w:lang w:val="en-US"/>
              </w:rPr>
              <w:t>Grunduirea suprafetelor interioare a peretilor si tavanelor</w:t>
            </w:r>
          </w:p>
          <w:p w14:paraId="41514A6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69F51AA"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90CCC37" w14:textId="77777777" w:rsidR="00F62B94" w:rsidRDefault="00F62B94" w:rsidP="00FC39A3">
            <w:pPr>
              <w:adjustRightInd w:val="0"/>
              <w:jc w:val="center"/>
              <w:rPr>
                <w:rFonts w:ascii="Arial CYR" w:hAnsi="Arial CYR" w:cs="Arial CYR"/>
              </w:rPr>
            </w:pPr>
            <w:r>
              <w:t>107,300</w:t>
            </w:r>
          </w:p>
          <w:p w14:paraId="4B030B35" w14:textId="77777777" w:rsidR="00F62B94" w:rsidRDefault="00F62B94" w:rsidP="00FC39A3">
            <w:pPr>
              <w:jc w:val="center"/>
            </w:pPr>
          </w:p>
        </w:tc>
      </w:tr>
      <w:tr w:rsidR="00F62B94" w14:paraId="1269C0D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41604" w14:textId="77777777" w:rsidR="00F62B94" w:rsidRDefault="00F62B94" w:rsidP="00FC39A3">
            <w:r>
              <w:t xml:space="preserve"> 27</w:t>
            </w:r>
          </w:p>
        </w:tc>
        <w:tc>
          <w:tcPr>
            <w:tcW w:w="1701" w:type="dxa"/>
            <w:tcBorders>
              <w:top w:val="single" w:sz="4" w:space="0" w:color="auto"/>
              <w:bottom w:val="single" w:sz="4" w:space="0" w:color="auto"/>
            </w:tcBorders>
            <w:vAlign w:val="center"/>
          </w:tcPr>
          <w:p w14:paraId="603D80CD" w14:textId="77777777" w:rsidR="00F62B94" w:rsidRDefault="00F62B94" w:rsidP="00FC39A3">
            <w:pPr>
              <w:rPr>
                <w:lang w:val="en-US"/>
              </w:rPr>
            </w:pPr>
            <w:r>
              <w:rPr>
                <w:lang w:val="en-US"/>
              </w:rPr>
              <w:t>CN06A</w:t>
            </w:r>
          </w:p>
          <w:p w14:paraId="32832126" w14:textId="77777777" w:rsidR="00F62B94" w:rsidRDefault="00F62B94" w:rsidP="00FC39A3"/>
        </w:tc>
        <w:tc>
          <w:tcPr>
            <w:tcW w:w="4961" w:type="dxa"/>
            <w:tcBorders>
              <w:top w:val="single" w:sz="4" w:space="0" w:color="auto"/>
              <w:bottom w:val="single" w:sz="4" w:space="0" w:color="auto"/>
            </w:tcBorders>
            <w:vAlign w:val="center"/>
          </w:tcPr>
          <w:p w14:paraId="6B9B7F20" w14:textId="77777777" w:rsidR="00F62B94" w:rsidRDefault="00F62B94" w:rsidP="00FC39A3">
            <w:pPr>
              <w:adjustRightInd w:val="0"/>
              <w:rPr>
                <w:lang w:val="en-US"/>
              </w:rPr>
            </w:pPr>
            <w:r w:rsidRPr="00A955B4">
              <w:rPr>
                <w:lang w:val="en-US"/>
              </w:rPr>
              <w:t>Vopsitorii interioare cu vopsea lavabila de tip "Mattlatex" sau analog, cu rezistenta sporita la spalare, aplicate in 2 straturi pe glet existent, executate manual</w:t>
            </w:r>
          </w:p>
          <w:p w14:paraId="4768E40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E011F63"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2C1DE4F2" w14:textId="77777777" w:rsidR="00F62B94" w:rsidRDefault="00F62B94" w:rsidP="00FC39A3">
            <w:pPr>
              <w:adjustRightInd w:val="0"/>
              <w:jc w:val="center"/>
              <w:rPr>
                <w:rFonts w:ascii="Arial CYR" w:hAnsi="Arial CYR" w:cs="Arial CYR"/>
              </w:rPr>
            </w:pPr>
            <w:r>
              <w:t>107,300</w:t>
            </w:r>
          </w:p>
          <w:p w14:paraId="11E4D270" w14:textId="77777777" w:rsidR="00F62B94" w:rsidRDefault="00F62B94" w:rsidP="00FC39A3">
            <w:pPr>
              <w:jc w:val="center"/>
            </w:pPr>
          </w:p>
        </w:tc>
      </w:tr>
      <w:tr w:rsidR="00F62B94" w14:paraId="435514A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7F41C" w14:textId="77777777" w:rsidR="00F62B94" w:rsidRDefault="00F62B94" w:rsidP="00FC39A3">
            <w:r>
              <w:t xml:space="preserve"> 28</w:t>
            </w:r>
          </w:p>
        </w:tc>
        <w:tc>
          <w:tcPr>
            <w:tcW w:w="1701" w:type="dxa"/>
            <w:tcBorders>
              <w:top w:val="single" w:sz="4" w:space="0" w:color="auto"/>
              <w:bottom w:val="single" w:sz="4" w:space="0" w:color="auto"/>
            </w:tcBorders>
            <w:vAlign w:val="center"/>
          </w:tcPr>
          <w:p w14:paraId="77FCC79C" w14:textId="77777777" w:rsidR="00F62B94" w:rsidRDefault="00F62B94" w:rsidP="00FC39A3">
            <w:pPr>
              <w:rPr>
                <w:lang w:val="en-US"/>
              </w:rPr>
            </w:pPr>
            <w:r>
              <w:rPr>
                <w:lang w:val="en-US"/>
              </w:rPr>
              <w:t>CF17D</w:t>
            </w:r>
          </w:p>
          <w:p w14:paraId="3782AC2D" w14:textId="77777777" w:rsidR="00F62B94" w:rsidRDefault="00F62B94" w:rsidP="00FC39A3"/>
        </w:tc>
        <w:tc>
          <w:tcPr>
            <w:tcW w:w="4961" w:type="dxa"/>
            <w:tcBorders>
              <w:top w:val="single" w:sz="4" w:space="0" w:color="auto"/>
              <w:bottom w:val="single" w:sz="4" w:space="0" w:color="auto"/>
            </w:tcBorders>
            <w:vAlign w:val="center"/>
          </w:tcPr>
          <w:p w14:paraId="2B14019B" w14:textId="77777777" w:rsidR="00F62B94" w:rsidRDefault="00F62B94" w:rsidP="00FC39A3">
            <w:pPr>
              <w:adjustRightInd w:val="0"/>
              <w:rPr>
                <w:lang w:val="en-US"/>
              </w:rPr>
            </w:pPr>
            <w:r>
              <w:t>Diverse lucrari - adaos de colorant</w:t>
            </w:r>
          </w:p>
          <w:p w14:paraId="398E672F" w14:textId="77777777" w:rsidR="00F62B94" w:rsidRDefault="00F62B94" w:rsidP="00FC39A3"/>
        </w:tc>
        <w:tc>
          <w:tcPr>
            <w:tcW w:w="1560" w:type="dxa"/>
            <w:tcBorders>
              <w:top w:val="single" w:sz="4" w:space="0" w:color="auto"/>
              <w:bottom w:val="single" w:sz="4" w:space="0" w:color="auto"/>
            </w:tcBorders>
            <w:vAlign w:val="center"/>
          </w:tcPr>
          <w:p w14:paraId="271941AE" w14:textId="77777777" w:rsidR="00F62B94" w:rsidRDefault="00F62B94" w:rsidP="00FC39A3">
            <w:pPr>
              <w:jc w:val="center"/>
            </w:pPr>
            <w:r>
              <w:t>kg</w:t>
            </w:r>
          </w:p>
        </w:tc>
        <w:tc>
          <w:tcPr>
            <w:tcW w:w="1559" w:type="dxa"/>
            <w:tcBorders>
              <w:top w:val="single" w:sz="4" w:space="0" w:color="auto"/>
              <w:bottom w:val="single" w:sz="4" w:space="0" w:color="auto"/>
            </w:tcBorders>
            <w:vAlign w:val="center"/>
          </w:tcPr>
          <w:p w14:paraId="0EF96E41" w14:textId="77777777" w:rsidR="00F62B94" w:rsidRDefault="00F62B94" w:rsidP="00FC39A3">
            <w:pPr>
              <w:adjustRightInd w:val="0"/>
              <w:jc w:val="center"/>
              <w:rPr>
                <w:rFonts w:ascii="Arial CYR" w:hAnsi="Arial CYR" w:cs="Arial CYR"/>
              </w:rPr>
            </w:pPr>
            <w:r>
              <w:t>3,200</w:t>
            </w:r>
          </w:p>
          <w:p w14:paraId="12077661" w14:textId="77777777" w:rsidR="00F62B94" w:rsidRDefault="00F62B94" w:rsidP="00FC39A3">
            <w:pPr>
              <w:jc w:val="center"/>
            </w:pPr>
          </w:p>
        </w:tc>
      </w:tr>
      <w:tr w:rsidR="00F62B94" w14:paraId="0DB420A6" w14:textId="77777777" w:rsidTr="00FC39A3">
        <w:tc>
          <w:tcPr>
            <w:tcW w:w="709" w:type="dxa"/>
            <w:tcBorders>
              <w:top w:val="nil"/>
              <w:left w:val="single" w:sz="6" w:space="0" w:color="auto"/>
              <w:bottom w:val="nil"/>
              <w:right w:val="nil"/>
            </w:tcBorders>
          </w:tcPr>
          <w:p w14:paraId="3205DAA1"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25A1206A" w14:textId="77777777" w:rsidR="00F62B94" w:rsidRDefault="00F62B94" w:rsidP="00FC39A3"/>
        </w:tc>
        <w:tc>
          <w:tcPr>
            <w:tcW w:w="4961" w:type="dxa"/>
            <w:tcBorders>
              <w:top w:val="nil"/>
              <w:left w:val="single" w:sz="6" w:space="0" w:color="auto"/>
              <w:bottom w:val="nil"/>
              <w:right w:val="nil"/>
            </w:tcBorders>
          </w:tcPr>
          <w:p w14:paraId="316558C0"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1.2.5. Timplarii</w:t>
            </w:r>
          </w:p>
          <w:p w14:paraId="180A9A37"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69CAE900" w14:textId="77777777" w:rsidR="00F62B94" w:rsidRDefault="00F62B94" w:rsidP="00FC39A3"/>
        </w:tc>
        <w:tc>
          <w:tcPr>
            <w:tcW w:w="1559" w:type="dxa"/>
            <w:tcBorders>
              <w:top w:val="nil"/>
              <w:left w:val="single" w:sz="6" w:space="0" w:color="auto"/>
              <w:bottom w:val="nil"/>
              <w:right w:val="single" w:sz="4" w:space="0" w:color="auto"/>
            </w:tcBorders>
          </w:tcPr>
          <w:p w14:paraId="2859879B" w14:textId="77777777" w:rsidR="00F62B94" w:rsidRDefault="00F62B94" w:rsidP="00FC39A3"/>
        </w:tc>
      </w:tr>
      <w:tr w:rsidR="00F62B94" w14:paraId="47DE13B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543E4" w14:textId="77777777" w:rsidR="00F62B94" w:rsidRDefault="00F62B94" w:rsidP="00FC39A3">
            <w:r>
              <w:t>29</w:t>
            </w:r>
          </w:p>
        </w:tc>
        <w:tc>
          <w:tcPr>
            <w:tcW w:w="1701" w:type="dxa"/>
            <w:tcBorders>
              <w:top w:val="single" w:sz="4" w:space="0" w:color="auto"/>
              <w:bottom w:val="single" w:sz="4" w:space="0" w:color="auto"/>
            </w:tcBorders>
            <w:vAlign w:val="center"/>
          </w:tcPr>
          <w:p w14:paraId="2C1A5586" w14:textId="77777777" w:rsidR="00F62B94" w:rsidRDefault="00F62B94" w:rsidP="00FC39A3">
            <w:pPr>
              <w:rPr>
                <w:lang w:val="en-US"/>
              </w:rPr>
            </w:pPr>
            <w:r>
              <w:rPr>
                <w:lang w:val="en-US"/>
              </w:rPr>
              <w:t>CK03A</w:t>
            </w:r>
          </w:p>
          <w:p w14:paraId="094FCB67" w14:textId="77777777" w:rsidR="00F62B94" w:rsidRDefault="00F62B94" w:rsidP="00FC39A3"/>
        </w:tc>
        <w:tc>
          <w:tcPr>
            <w:tcW w:w="4961" w:type="dxa"/>
            <w:tcBorders>
              <w:top w:val="single" w:sz="4" w:space="0" w:color="auto"/>
              <w:bottom w:val="single" w:sz="4" w:space="0" w:color="auto"/>
            </w:tcBorders>
            <w:vAlign w:val="center"/>
          </w:tcPr>
          <w:p w14:paraId="553ADA1A" w14:textId="77777777" w:rsidR="00F62B94" w:rsidRDefault="00F62B94" w:rsidP="00FC39A3">
            <w:pPr>
              <w:adjustRightInd w:val="0"/>
              <w:rPr>
                <w:lang w:val="en-US"/>
              </w:rPr>
            </w:pPr>
            <w:r w:rsidRPr="00A955B4">
              <w:rPr>
                <w:lang w:val="en-US"/>
              </w:rPr>
              <w:t xml:space="preserve">Usi din lemn interioare intr-un canat, pe captuseli si usi pentru balcon, inclusiv izolatia hidrofuga si termica a tocului, montate pe ghermele existente la constructii cu inaltimi pina la 35 m / Usa MDF fara prag, inclusiv </w:t>
            </w:r>
            <w:r w:rsidRPr="00A955B4">
              <w:rPr>
                <w:lang w:val="en-US"/>
              </w:rPr>
              <w:lastRenderedPageBreak/>
              <w:t>ancadramentele din mdf, armaturile si accesoriile necesare / Modelul si culoarea se coordoneaza cu beneficiarul / 950x2260h - 1buc; 950x2200h - 1buc</w:t>
            </w:r>
          </w:p>
          <w:p w14:paraId="4DCDED5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015F60B" w14:textId="77777777" w:rsidR="00F62B94" w:rsidRDefault="00F62B94" w:rsidP="00FC39A3">
            <w:pPr>
              <w:jc w:val="center"/>
            </w:pPr>
            <w:r>
              <w:lastRenderedPageBreak/>
              <w:t>m2</w:t>
            </w:r>
          </w:p>
        </w:tc>
        <w:tc>
          <w:tcPr>
            <w:tcW w:w="1559" w:type="dxa"/>
            <w:tcBorders>
              <w:top w:val="single" w:sz="4" w:space="0" w:color="auto"/>
              <w:bottom w:val="single" w:sz="4" w:space="0" w:color="auto"/>
            </w:tcBorders>
            <w:vAlign w:val="center"/>
          </w:tcPr>
          <w:p w14:paraId="158CF7FD" w14:textId="77777777" w:rsidR="00F62B94" w:rsidRDefault="00F62B94" w:rsidP="00FC39A3">
            <w:pPr>
              <w:adjustRightInd w:val="0"/>
              <w:jc w:val="center"/>
              <w:rPr>
                <w:rFonts w:ascii="Arial CYR" w:hAnsi="Arial CYR" w:cs="Arial CYR"/>
              </w:rPr>
            </w:pPr>
            <w:r>
              <w:t>4,237</w:t>
            </w:r>
          </w:p>
          <w:p w14:paraId="5C125F47" w14:textId="77777777" w:rsidR="00F62B94" w:rsidRDefault="00F62B94" w:rsidP="00FC39A3">
            <w:pPr>
              <w:jc w:val="center"/>
            </w:pPr>
          </w:p>
        </w:tc>
      </w:tr>
      <w:tr w:rsidR="00F62B94" w14:paraId="604B81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8178C" w14:textId="77777777" w:rsidR="00F62B94" w:rsidRDefault="00F62B94" w:rsidP="00FC39A3">
            <w:r>
              <w:t xml:space="preserve"> 30</w:t>
            </w:r>
          </w:p>
        </w:tc>
        <w:tc>
          <w:tcPr>
            <w:tcW w:w="1701" w:type="dxa"/>
            <w:tcBorders>
              <w:top w:val="single" w:sz="4" w:space="0" w:color="auto"/>
              <w:bottom w:val="single" w:sz="4" w:space="0" w:color="auto"/>
            </w:tcBorders>
            <w:vAlign w:val="center"/>
          </w:tcPr>
          <w:p w14:paraId="249C2031" w14:textId="77777777" w:rsidR="00F62B94" w:rsidRDefault="00F62B94" w:rsidP="00FC39A3">
            <w:pPr>
              <w:rPr>
                <w:lang w:val="en-US"/>
              </w:rPr>
            </w:pPr>
            <w:r>
              <w:rPr>
                <w:lang w:val="en-US"/>
              </w:rPr>
              <w:t>CK33C</w:t>
            </w:r>
          </w:p>
          <w:p w14:paraId="148BB279" w14:textId="77777777" w:rsidR="00F62B94" w:rsidRDefault="00F62B94" w:rsidP="00FC39A3"/>
        </w:tc>
        <w:tc>
          <w:tcPr>
            <w:tcW w:w="4961" w:type="dxa"/>
            <w:tcBorders>
              <w:top w:val="single" w:sz="4" w:space="0" w:color="auto"/>
              <w:bottom w:val="single" w:sz="4" w:space="0" w:color="auto"/>
            </w:tcBorders>
            <w:vAlign w:val="center"/>
          </w:tcPr>
          <w:p w14:paraId="4E4A880D" w14:textId="77777777" w:rsidR="00F62B94" w:rsidRDefault="00F62B94" w:rsidP="00FC39A3">
            <w:pPr>
              <w:adjustRightInd w:val="0"/>
              <w:rPr>
                <w:lang w:val="en-US"/>
              </w:rPr>
            </w:pPr>
            <w:r w:rsidRPr="00A955B4">
              <w:rPr>
                <w:lang w:val="en-US"/>
              </w:rPr>
              <w:t>Lacat pentru usi din MDF, inclusiv minerele</w:t>
            </w:r>
          </w:p>
          <w:p w14:paraId="1C52282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6DA1F75"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48F57816" w14:textId="77777777" w:rsidR="00F62B94" w:rsidRDefault="00F62B94" w:rsidP="00FC39A3">
            <w:pPr>
              <w:adjustRightInd w:val="0"/>
              <w:jc w:val="center"/>
              <w:rPr>
                <w:rFonts w:ascii="Arial CYR" w:hAnsi="Arial CYR" w:cs="Arial CYR"/>
              </w:rPr>
            </w:pPr>
            <w:r>
              <w:t>2,000</w:t>
            </w:r>
          </w:p>
          <w:p w14:paraId="0C0CC0C2" w14:textId="77777777" w:rsidR="00F62B94" w:rsidRDefault="00F62B94" w:rsidP="00FC39A3">
            <w:pPr>
              <w:jc w:val="center"/>
            </w:pPr>
          </w:p>
        </w:tc>
      </w:tr>
      <w:tr w:rsidR="00F62B94" w14:paraId="69256B4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0FBD9" w14:textId="77777777" w:rsidR="00F62B94" w:rsidRDefault="00F62B94" w:rsidP="00FC39A3">
            <w:r>
              <w:t xml:space="preserve"> 31</w:t>
            </w:r>
          </w:p>
        </w:tc>
        <w:tc>
          <w:tcPr>
            <w:tcW w:w="1701" w:type="dxa"/>
            <w:tcBorders>
              <w:top w:val="single" w:sz="4" w:space="0" w:color="auto"/>
              <w:bottom w:val="single" w:sz="4" w:space="0" w:color="auto"/>
            </w:tcBorders>
            <w:vAlign w:val="center"/>
          </w:tcPr>
          <w:p w14:paraId="79EA90AA" w14:textId="77777777" w:rsidR="00F62B94" w:rsidRDefault="00F62B94" w:rsidP="00FC39A3">
            <w:pPr>
              <w:rPr>
                <w:lang w:val="en-US"/>
              </w:rPr>
            </w:pPr>
            <w:r>
              <w:rPr>
                <w:lang w:val="en-US"/>
              </w:rPr>
              <w:t>CK12A</w:t>
            </w:r>
          </w:p>
          <w:p w14:paraId="36BCCBFC" w14:textId="77777777" w:rsidR="00F62B94" w:rsidRDefault="00F62B94" w:rsidP="00FC39A3"/>
        </w:tc>
        <w:tc>
          <w:tcPr>
            <w:tcW w:w="4961" w:type="dxa"/>
            <w:tcBorders>
              <w:top w:val="single" w:sz="4" w:space="0" w:color="auto"/>
              <w:bottom w:val="single" w:sz="4" w:space="0" w:color="auto"/>
            </w:tcBorders>
            <w:vAlign w:val="center"/>
          </w:tcPr>
          <w:p w14:paraId="03EA50B3" w14:textId="77777777" w:rsidR="00F62B94" w:rsidRDefault="00F62B94" w:rsidP="00FC39A3">
            <w:pPr>
              <w:adjustRightInd w:val="0"/>
              <w:rPr>
                <w:lang w:val="en-US"/>
              </w:rPr>
            </w:pPr>
            <w:r w:rsidRPr="00A955B4">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Usa a beneficiarului</w:t>
            </w:r>
          </w:p>
          <w:p w14:paraId="4F26A7D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900A6AA"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490681E7" w14:textId="77777777" w:rsidR="00F62B94" w:rsidRDefault="00F62B94" w:rsidP="00FC39A3">
            <w:pPr>
              <w:adjustRightInd w:val="0"/>
              <w:jc w:val="center"/>
              <w:rPr>
                <w:rFonts w:ascii="Arial CYR" w:hAnsi="Arial CYR" w:cs="Arial CYR"/>
              </w:rPr>
            </w:pPr>
            <w:r>
              <w:t>1,890</w:t>
            </w:r>
          </w:p>
          <w:p w14:paraId="19B252F6" w14:textId="77777777" w:rsidR="00F62B94" w:rsidRDefault="00F62B94" w:rsidP="00FC39A3">
            <w:pPr>
              <w:jc w:val="center"/>
            </w:pPr>
          </w:p>
        </w:tc>
      </w:tr>
      <w:tr w:rsidR="00F62B94" w14:paraId="019BDC4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065D1" w14:textId="77777777" w:rsidR="00F62B94" w:rsidRDefault="00F62B94" w:rsidP="00FC39A3">
            <w:r>
              <w:t xml:space="preserve"> 32</w:t>
            </w:r>
          </w:p>
        </w:tc>
        <w:tc>
          <w:tcPr>
            <w:tcW w:w="1701" w:type="dxa"/>
            <w:tcBorders>
              <w:top w:val="single" w:sz="4" w:space="0" w:color="auto"/>
              <w:bottom w:val="single" w:sz="4" w:space="0" w:color="auto"/>
            </w:tcBorders>
            <w:vAlign w:val="center"/>
          </w:tcPr>
          <w:p w14:paraId="4D9EEE86" w14:textId="77777777" w:rsidR="00F62B94" w:rsidRDefault="00F62B94" w:rsidP="00FC39A3">
            <w:pPr>
              <w:rPr>
                <w:lang w:val="en-US"/>
              </w:rPr>
            </w:pPr>
            <w:r>
              <w:rPr>
                <w:lang w:val="en-US"/>
              </w:rPr>
              <w:t>CK26C</w:t>
            </w:r>
          </w:p>
          <w:p w14:paraId="65315E39" w14:textId="77777777" w:rsidR="00F62B94" w:rsidRDefault="00F62B94" w:rsidP="00FC39A3"/>
        </w:tc>
        <w:tc>
          <w:tcPr>
            <w:tcW w:w="4961" w:type="dxa"/>
            <w:tcBorders>
              <w:top w:val="single" w:sz="4" w:space="0" w:color="auto"/>
              <w:bottom w:val="single" w:sz="4" w:space="0" w:color="auto"/>
            </w:tcBorders>
            <w:vAlign w:val="center"/>
          </w:tcPr>
          <w:p w14:paraId="31F89EDA" w14:textId="77777777" w:rsidR="00F62B94" w:rsidRDefault="00F62B94" w:rsidP="00FC39A3">
            <w:pPr>
              <w:adjustRightInd w:val="0"/>
              <w:rPr>
                <w:lang w:val="en-US"/>
              </w:rPr>
            </w:pPr>
            <w:r w:rsidRPr="00A955B4">
              <w:rPr>
                <w:lang w:val="en-US"/>
              </w:rPr>
              <w:t>Pervazuri montate la ferestre din mase plastice b=500</w:t>
            </w:r>
          </w:p>
          <w:p w14:paraId="29F2EB7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740C92A"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3B723749" w14:textId="77777777" w:rsidR="00F62B94" w:rsidRDefault="00F62B94" w:rsidP="00FC39A3">
            <w:pPr>
              <w:adjustRightInd w:val="0"/>
              <w:jc w:val="center"/>
              <w:rPr>
                <w:rFonts w:ascii="Arial CYR" w:hAnsi="Arial CYR" w:cs="Arial CYR"/>
              </w:rPr>
            </w:pPr>
            <w:r>
              <w:t>3,900</w:t>
            </w:r>
          </w:p>
          <w:p w14:paraId="27BFBBFF" w14:textId="77777777" w:rsidR="00F62B94" w:rsidRDefault="00F62B94" w:rsidP="00FC39A3">
            <w:pPr>
              <w:jc w:val="center"/>
            </w:pPr>
          </w:p>
        </w:tc>
      </w:tr>
      <w:tr w:rsidR="00F62B94" w14:paraId="6A78D9CA" w14:textId="77777777" w:rsidTr="00FC39A3">
        <w:tc>
          <w:tcPr>
            <w:tcW w:w="709" w:type="dxa"/>
            <w:tcBorders>
              <w:top w:val="nil"/>
              <w:left w:val="single" w:sz="6" w:space="0" w:color="auto"/>
              <w:bottom w:val="nil"/>
              <w:right w:val="nil"/>
            </w:tcBorders>
          </w:tcPr>
          <w:p w14:paraId="535DB9C6"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4DACCD0D" w14:textId="77777777" w:rsidR="00F62B94" w:rsidRDefault="00F62B94" w:rsidP="00FC39A3"/>
        </w:tc>
        <w:tc>
          <w:tcPr>
            <w:tcW w:w="4961" w:type="dxa"/>
            <w:tcBorders>
              <w:top w:val="nil"/>
              <w:left w:val="single" w:sz="6" w:space="0" w:color="auto"/>
              <w:bottom w:val="nil"/>
              <w:right w:val="nil"/>
            </w:tcBorders>
          </w:tcPr>
          <w:p w14:paraId="79435525"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1.2.6. Retele electrice</w:t>
            </w:r>
          </w:p>
          <w:p w14:paraId="27265C16"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05A78459" w14:textId="77777777" w:rsidR="00F62B94" w:rsidRDefault="00F62B94" w:rsidP="00FC39A3"/>
        </w:tc>
        <w:tc>
          <w:tcPr>
            <w:tcW w:w="1559" w:type="dxa"/>
            <w:tcBorders>
              <w:top w:val="nil"/>
              <w:left w:val="single" w:sz="6" w:space="0" w:color="auto"/>
              <w:bottom w:val="nil"/>
              <w:right w:val="single" w:sz="4" w:space="0" w:color="auto"/>
            </w:tcBorders>
          </w:tcPr>
          <w:p w14:paraId="068D0155" w14:textId="77777777" w:rsidR="00F62B94" w:rsidRDefault="00F62B94" w:rsidP="00FC39A3"/>
        </w:tc>
      </w:tr>
      <w:tr w:rsidR="00F62B94" w14:paraId="4659106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81843" w14:textId="77777777" w:rsidR="00F62B94" w:rsidRDefault="00F62B94" w:rsidP="00FC39A3">
            <w:r>
              <w:t>33</w:t>
            </w:r>
          </w:p>
        </w:tc>
        <w:tc>
          <w:tcPr>
            <w:tcW w:w="1701" w:type="dxa"/>
            <w:tcBorders>
              <w:top w:val="single" w:sz="4" w:space="0" w:color="auto"/>
              <w:bottom w:val="single" w:sz="4" w:space="0" w:color="auto"/>
            </w:tcBorders>
            <w:vAlign w:val="center"/>
          </w:tcPr>
          <w:p w14:paraId="1DD7A22D" w14:textId="77777777" w:rsidR="00F62B94" w:rsidRDefault="00F62B94" w:rsidP="00FC39A3">
            <w:pPr>
              <w:rPr>
                <w:lang w:val="en-US"/>
              </w:rPr>
            </w:pPr>
            <w:r>
              <w:rPr>
                <w:lang w:val="en-US"/>
              </w:rPr>
              <w:t>RpEJ08A</w:t>
            </w:r>
          </w:p>
          <w:p w14:paraId="74755809" w14:textId="77777777" w:rsidR="00F62B94" w:rsidRDefault="00F62B94" w:rsidP="00FC39A3"/>
        </w:tc>
        <w:tc>
          <w:tcPr>
            <w:tcW w:w="4961" w:type="dxa"/>
            <w:tcBorders>
              <w:top w:val="single" w:sz="4" w:space="0" w:color="auto"/>
              <w:bottom w:val="single" w:sz="4" w:space="0" w:color="auto"/>
            </w:tcBorders>
            <w:vAlign w:val="center"/>
          </w:tcPr>
          <w:p w14:paraId="54BF3A3E" w14:textId="77777777" w:rsidR="00F62B94" w:rsidRDefault="00F62B94" w:rsidP="00FC39A3">
            <w:pPr>
              <w:adjustRightInd w:val="0"/>
              <w:rPr>
                <w:lang w:val="en-US"/>
              </w:rPr>
            </w:pPr>
            <w:r w:rsidRPr="00A955B4">
              <w:rPr>
                <w:lang w:val="en-US"/>
              </w:rPr>
              <w:t>Executarea santurilor cu adincimea de pina la 5 cm in pereti din  zidarie de caramida de 5x50 cmp</w:t>
            </w:r>
          </w:p>
          <w:p w14:paraId="472A48CB"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3C377FA5"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3828A5FF" w14:textId="77777777" w:rsidR="00F62B94" w:rsidRDefault="00F62B94" w:rsidP="00FC39A3">
            <w:pPr>
              <w:adjustRightInd w:val="0"/>
              <w:jc w:val="center"/>
              <w:rPr>
                <w:rFonts w:ascii="Arial CYR" w:hAnsi="Arial CYR" w:cs="Arial CYR"/>
              </w:rPr>
            </w:pPr>
            <w:r>
              <w:t>16,800</w:t>
            </w:r>
          </w:p>
          <w:p w14:paraId="0A75054D" w14:textId="77777777" w:rsidR="00F62B94" w:rsidRDefault="00F62B94" w:rsidP="00FC39A3">
            <w:pPr>
              <w:jc w:val="center"/>
            </w:pPr>
          </w:p>
        </w:tc>
      </w:tr>
      <w:tr w:rsidR="00F62B94" w14:paraId="2353468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6E016" w14:textId="77777777" w:rsidR="00F62B94" w:rsidRDefault="00F62B94" w:rsidP="00FC39A3">
            <w:r>
              <w:t xml:space="preserve"> 34</w:t>
            </w:r>
          </w:p>
        </w:tc>
        <w:tc>
          <w:tcPr>
            <w:tcW w:w="1701" w:type="dxa"/>
            <w:tcBorders>
              <w:top w:val="single" w:sz="4" w:space="0" w:color="auto"/>
              <w:bottom w:val="single" w:sz="4" w:space="0" w:color="auto"/>
            </w:tcBorders>
            <w:vAlign w:val="center"/>
          </w:tcPr>
          <w:p w14:paraId="0B5F8D54" w14:textId="77777777" w:rsidR="00F62B94" w:rsidRDefault="00F62B94" w:rsidP="00FC39A3">
            <w:pPr>
              <w:rPr>
                <w:lang w:val="en-US"/>
              </w:rPr>
            </w:pPr>
            <w:r>
              <w:rPr>
                <w:lang w:val="en-US"/>
              </w:rPr>
              <w:t>RpEJ09D</w:t>
            </w:r>
          </w:p>
          <w:p w14:paraId="6BBD811E" w14:textId="77777777" w:rsidR="00F62B94" w:rsidRDefault="00F62B94" w:rsidP="00FC39A3"/>
        </w:tc>
        <w:tc>
          <w:tcPr>
            <w:tcW w:w="4961" w:type="dxa"/>
            <w:tcBorders>
              <w:top w:val="single" w:sz="4" w:space="0" w:color="auto"/>
              <w:bottom w:val="single" w:sz="4" w:space="0" w:color="auto"/>
            </w:tcBorders>
            <w:vAlign w:val="center"/>
          </w:tcPr>
          <w:p w14:paraId="600F3F2D" w14:textId="77777777" w:rsidR="00F62B94" w:rsidRDefault="00F62B94" w:rsidP="00FC39A3">
            <w:pPr>
              <w:adjustRightInd w:val="0"/>
              <w:rPr>
                <w:lang w:val="en-US"/>
              </w:rPr>
            </w:pPr>
            <w:r w:rsidRPr="00A955B4">
              <w:rPr>
                <w:lang w:val="en-US"/>
              </w:rPr>
              <w:t>Matarea santurilor in pereti de pina la 50 cmp</w:t>
            </w:r>
          </w:p>
          <w:p w14:paraId="43F7951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C20455E"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4D11D3BB" w14:textId="77777777" w:rsidR="00F62B94" w:rsidRDefault="00F62B94" w:rsidP="00FC39A3">
            <w:pPr>
              <w:adjustRightInd w:val="0"/>
              <w:jc w:val="center"/>
              <w:rPr>
                <w:rFonts w:ascii="Arial CYR" w:hAnsi="Arial CYR" w:cs="Arial CYR"/>
              </w:rPr>
            </w:pPr>
            <w:r>
              <w:t>16,800</w:t>
            </w:r>
          </w:p>
          <w:p w14:paraId="3FF489B2" w14:textId="77777777" w:rsidR="00F62B94" w:rsidRDefault="00F62B94" w:rsidP="00FC39A3">
            <w:pPr>
              <w:jc w:val="center"/>
            </w:pPr>
          </w:p>
        </w:tc>
      </w:tr>
      <w:tr w:rsidR="00F62B94" w14:paraId="4D0B99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6AE12" w14:textId="77777777" w:rsidR="00F62B94" w:rsidRDefault="00F62B94" w:rsidP="00FC39A3">
            <w:r>
              <w:t xml:space="preserve"> 35</w:t>
            </w:r>
          </w:p>
        </w:tc>
        <w:tc>
          <w:tcPr>
            <w:tcW w:w="1701" w:type="dxa"/>
            <w:tcBorders>
              <w:top w:val="single" w:sz="4" w:space="0" w:color="auto"/>
              <w:bottom w:val="single" w:sz="4" w:space="0" w:color="auto"/>
            </w:tcBorders>
            <w:vAlign w:val="center"/>
          </w:tcPr>
          <w:p w14:paraId="7D10C55F" w14:textId="77777777" w:rsidR="00F62B94" w:rsidRDefault="00F62B94" w:rsidP="00FC39A3">
            <w:pPr>
              <w:rPr>
                <w:lang w:val="en-US"/>
              </w:rPr>
            </w:pPr>
            <w:r>
              <w:rPr>
                <w:lang w:val="en-US"/>
              </w:rPr>
              <w:t>RCsB21A</w:t>
            </w:r>
          </w:p>
          <w:p w14:paraId="0770CFBE" w14:textId="77777777" w:rsidR="00F62B94" w:rsidRDefault="00F62B94" w:rsidP="00FC39A3"/>
        </w:tc>
        <w:tc>
          <w:tcPr>
            <w:tcW w:w="4961" w:type="dxa"/>
            <w:tcBorders>
              <w:top w:val="single" w:sz="4" w:space="0" w:color="auto"/>
              <w:bottom w:val="single" w:sz="4" w:space="0" w:color="auto"/>
            </w:tcBorders>
            <w:vAlign w:val="center"/>
          </w:tcPr>
          <w:p w14:paraId="0DDE53D0" w14:textId="77777777" w:rsidR="00F62B94" w:rsidRDefault="00F62B94" w:rsidP="00FC39A3">
            <w:pPr>
              <w:adjustRightInd w:val="0"/>
              <w:rPr>
                <w:lang w:val="en-US"/>
              </w:rPr>
            </w:pPr>
            <w:r w:rsidRPr="00A955B4">
              <w:rPr>
                <w:lang w:val="en-US"/>
              </w:rPr>
              <w:t>Forarea mecanica a gaurilor cu diametrul de 5 cm, in elementele de beton, avind grosimea de pina la 20 cm</w:t>
            </w:r>
          </w:p>
          <w:p w14:paraId="25421759"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386816D"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0A203979" w14:textId="77777777" w:rsidR="00F62B94" w:rsidRDefault="00F62B94" w:rsidP="00FC39A3">
            <w:pPr>
              <w:adjustRightInd w:val="0"/>
              <w:jc w:val="center"/>
              <w:rPr>
                <w:rFonts w:ascii="Arial CYR" w:hAnsi="Arial CYR" w:cs="Arial CYR"/>
              </w:rPr>
            </w:pPr>
            <w:r>
              <w:t>7,000</w:t>
            </w:r>
          </w:p>
          <w:p w14:paraId="114988A3" w14:textId="77777777" w:rsidR="00F62B94" w:rsidRDefault="00F62B94" w:rsidP="00FC39A3">
            <w:pPr>
              <w:jc w:val="center"/>
            </w:pPr>
          </w:p>
        </w:tc>
      </w:tr>
      <w:tr w:rsidR="00F62B94" w14:paraId="204EF71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D43A6" w14:textId="77777777" w:rsidR="00F62B94" w:rsidRDefault="00F62B94" w:rsidP="00FC39A3">
            <w:r>
              <w:t xml:space="preserve"> 36</w:t>
            </w:r>
          </w:p>
        </w:tc>
        <w:tc>
          <w:tcPr>
            <w:tcW w:w="1701" w:type="dxa"/>
            <w:tcBorders>
              <w:top w:val="single" w:sz="4" w:space="0" w:color="auto"/>
              <w:bottom w:val="single" w:sz="4" w:space="0" w:color="auto"/>
            </w:tcBorders>
            <w:vAlign w:val="center"/>
          </w:tcPr>
          <w:p w14:paraId="1F1922E7" w14:textId="77777777" w:rsidR="00F62B94" w:rsidRDefault="00F62B94" w:rsidP="00FC39A3">
            <w:pPr>
              <w:rPr>
                <w:lang w:val="en-US"/>
              </w:rPr>
            </w:pPr>
            <w:r>
              <w:rPr>
                <w:lang w:val="en-US"/>
              </w:rPr>
              <w:t>RpEJ09A</w:t>
            </w:r>
          </w:p>
          <w:p w14:paraId="225CCB77" w14:textId="77777777" w:rsidR="00F62B94" w:rsidRDefault="00F62B94" w:rsidP="00FC39A3"/>
        </w:tc>
        <w:tc>
          <w:tcPr>
            <w:tcW w:w="4961" w:type="dxa"/>
            <w:tcBorders>
              <w:top w:val="single" w:sz="4" w:space="0" w:color="auto"/>
              <w:bottom w:val="single" w:sz="4" w:space="0" w:color="auto"/>
            </w:tcBorders>
            <w:vAlign w:val="center"/>
          </w:tcPr>
          <w:p w14:paraId="5CF65C03" w14:textId="77777777" w:rsidR="00F62B94" w:rsidRDefault="00F62B94" w:rsidP="00FC39A3">
            <w:pPr>
              <w:adjustRightInd w:val="0"/>
              <w:rPr>
                <w:lang w:val="en-US"/>
              </w:rPr>
            </w:pPr>
            <w:r w:rsidRPr="00A955B4">
              <w:rPr>
                <w:lang w:val="en-US"/>
              </w:rPr>
              <w:t>Matarea golurilor in pereti, cu mortar de ipsos</w:t>
            </w:r>
          </w:p>
          <w:p w14:paraId="7234B960"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BB8935B"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22F9F116" w14:textId="77777777" w:rsidR="00F62B94" w:rsidRDefault="00F62B94" w:rsidP="00FC39A3">
            <w:pPr>
              <w:adjustRightInd w:val="0"/>
              <w:jc w:val="center"/>
              <w:rPr>
                <w:rFonts w:ascii="Arial CYR" w:hAnsi="Arial CYR" w:cs="Arial CYR"/>
              </w:rPr>
            </w:pPr>
            <w:r>
              <w:t>7,000</w:t>
            </w:r>
          </w:p>
          <w:p w14:paraId="69A2A98A" w14:textId="77777777" w:rsidR="00F62B94" w:rsidRDefault="00F62B94" w:rsidP="00FC39A3">
            <w:pPr>
              <w:jc w:val="center"/>
            </w:pPr>
          </w:p>
        </w:tc>
      </w:tr>
      <w:tr w:rsidR="00F62B94" w14:paraId="4E4EA573" w14:textId="77777777" w:rsidTr="00FC39A3">
        <w:tc>
          <w:tcPr>
            <w:tcW w:w="709" w:type="dxa"/>
            <w:tcBorders>
              <w:top w:val="nil"/>
              <w:left w:val="single" w:sz="6" w:space="0" w:color="auto"/>
              <w:bottom w:val="nil"/>
              <w:right w:val="nil"/>
            </w:tcBorders>
          </w:tcPr>
          <w:p w14:paraId="1069ECAC"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4AA9489E" w14:textId="77777777" w:rsidR="00F62B94" w:rsidRDefault="00F62B94" w:rsidP="00FC39A3"/>
        </w:tc>
        <w:tc>
          <w:tcPr>
            <w:tcW w:w="4961" w:type="dxa"/>
            <w:tcBorders>
              <w:top w:val="nil"/>
              <w:left w:val="single" w:sz="6" w:space="0" w:color="auto"/>
              <w:bottom w:val="nil"/>
              <w:right w:val="nil"/>
            </w:tcBorders>
          </w:tcPr>
          <w:p w14:paraId="5B53AFD6"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1.2.7. Alte lucrari</w:t>
            </w:r>
          </w:p>
          <w:p w14:paraId="348D87CC"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349F7BE5" w14:textId="77777777" w:rsidR="00F62B94" w:rsidRDefault="00F62B94" w:rsidP="00FC39A3"/>
        </w:tc>
        <w:tc>
          <w:tcPr>
            <w:tcW w:w="1559" w:type="dxa"/>
            <w:tcBorders>
              <w:top w:val="nil"/>
              <w:left w:val="single" w:sz="6" w:space="0" w:color="auto"/>
              <w:bottom w:val="nil"/>
              <w:right w:val="single" w:sz="4" w:space="0" w:color="auto"/>
            </w:tcBorders>
          </w:tcPr>
          <w:p w14:paraId="6560D169" w14:textId="77777777" w:rsidR="00F62B94" w:rsidRDefault="00F62B94" w:rsidP="00FC39A3"/>
        </w:tc>
      </w:tr>
      <w:tr w:rsidR="00F62B94" w14:paraId="7101546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E13BB" w14:textId="77777777" w:rsidR="00F62B94" w:rsidRDefault="00F62B94" w:rsidP="00FC39A3">
            <w:r>
              <w:t>37</w:t>
            </w:r>
          </w:p>
        </w:tc>
        <w:tc>
          <w:tcPr>
            <w:tcW w:w="1701" w:type="dxa"/>
            <w:tcBorders>
              <w:top w:val="single" w:sz="4" w:space="0" w:color="auto"/>
              <w:bottom w:val="single" w:sz="4" w:space="0" w:color="auto"/>
            </w:tcBorders>
            <w:vAlign w:val="center"/>
          </w:tcPr>
          <w:p w14:paraId="14B7B671" w14:textId="77777777" w:rsidR="00F62B94" w:rsidRDefault="00F62B94" w:rsidP="00FC39A3">
            <w:pPr>
              <w:rPr>
                <w:lang w:val="en-US"/>
              </w:rPr>
            </w:pPr>
            <w:r>
              <w:rPr>
                <w:lang w:val="en-US"/>
              </w:rPr>
              <w:t>TrB05B1-1</w:t>
            </w:r>
          </w:p>
          <w:p w14:paraId="66DEC7CB" w14:textId="77777777" w:rsidR="00F62B94" w:rsidRDefault="00F62B94" w:rsidP="00FC39A3"/>
        </w:tc>
        <w:tc>
          <w:tcPr>
            <w:tcW w:w="4961" w:type="dxa"/>
            <w:tcBorders>
              <w:top w:val="single" w:sz="4" w:space="0" w:color="auto"/>
              <w:bottom w:val="single" w:sz="4" w:space="0" w:color="auto"/>
            </w:tcBorders>
            <w:vAlign w:val="center"/>
          </w:tcPr>
          <w:p w14:paraId="0BA3A02C" w14:textId="77777777" w:rsidR="00F62B94" w:rsidRDefault="00F62B94" w:rsidP="00FC39A3">
            <w:pPr>
              <w:adjustRightInd w:val="0"/>
              <w:rPr>
                <w:lang w:val="en-US"/>
              </w:rPr>
            </w:pPr>
            <w:r w:rsidRPr="00A955B4">
              <w:rPr>
                <w:lang w:val="en-US"/>
              </w:rPr>
              <w:t>Transportul, prin purtare directa, al materialelor comode, avind peste 25 kg, pe distanta de 10 m / Manipularea mobilierului</w:t>
            </w:r>
          </w:p>
          <w:p w14:paraId="1F448144"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21FD9E8" w14:textId="77777777" w:rsidR="00F62B94" w:rsidRDefault="00F62B94" w:rsidP="00FC39A3">
            <w:pPr>
              <w:jc w:val="center"/>
            </w:pPr>
            <w:r>
              <w:t>t</w:t>
            </w:r>
          </w:p>
        </w:tc>
        <w:tc>
          <w:tcPr>
            <w:tcW w:w="1559" w:type="dxa"/>
            <w:tcBorders>
              <w:top w:val="single" w:sz="4" w:space="0" w:color="auto"/>
              <w:bottom w:val="single" w:sz="4" w:space="0" w:color="auto"/>
            </w:tcBorders>
            <w:vAlign w:val="center"/>
          </w:tcPr>
          <w:p w14:paraId="3AF768B5" w14:textId="77777777" w:rsidR="00F62B94" w:rsidRDefault="00F62B94" w:rsidP="00FC39A3">
            <w:pPr>
              <w:adjustRightInd w:val="0"/>
              <w:jc w:val="center"/>
              <w:rPr>
                <w:rFonts w:ascii="Arial CYR" w:hAnsi="Arial CYR" w:cs="Arial CYR"/>
              </w:rPr>
            </w:pPr>
            <w:r>
              <w:t>0,500</w:t>
            </w:r>
          </w:p>
          <w:p w14:paraId="4078AFE9" w14:textId="77777777" w:rsidR="00F62B94" w:rsidRDefault="00F62B94" w:rsidP="00FC39A3">
            <w:pPr>
              <w:jc w:val="center"/>
            </w:pPr>
          </w:p>
        </w:tc>
      </w:tr>
      <w:tr w:rsidR="00F62B94" w14:paraId="3688710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02705" w14:textId="77777777" w:rsidR="00F62B94" w:rsidRDefault="00F62B94" w:rsidP="00FC39A3">
            <w:r>
              <w:t xml:space="preserve"> 38</w:t>
            </w:r>
          </w:p>
        </w:tc>
        <w:tc>
          <w:tcPr>
            <w:tcW w:w="1701" w:type="dxa"/>
            <w:tcBorders>
              <w:top w:val="single" w:sz="4" w:space="0" w:color="auto"/>
              <w:bottom w:val="single" w:sz="4" w:space="0" w:color="auto"/>
            </w:tcBorders>
            <w:vAlign w:val="center"/>
          </w:tcPr>
          <w:p w14:paraId="15B5D3CB" w14:textId="77777777" w:rsidR="00F62B94" w:rsidRDefault="00F62B94" w:rsidP="00FC39A3">
            <w:pPr>
              <w:rPr>
                <w:lang w:val="en-US"/>
              </w:rPr>
            </w:pPr>
            <w:r>
              <w:rPr>
                <w:lang w:val="en-US"/>
              </w:rPr>
              <w:t>RpIB08A</w:t>
            </w:r>
          </w:p>
          <w:p w14:paraId="7B8AD893" w14:textId="77777777" w:rsidR="00F62B94" w:rsidRDefault="00F62B94" w:rsidP="00FC39A3"/>
        </w:tc>
        <w:tc>
          <w:tcPr>
            <w:tcW w:w="4961" w:type="dxa"/>
            <w:tcBorders>
              <w:top w:val="single" w:sz="4" w:space="0" w:color="auto"/>
              <w:bottom w:val="single" w:sz="4" w:space="0" w:color="auto"/>
            </w:tcBorders>
            <w:vAlign w:val="center"/>
          </w:tcPr>
          <w:p w14:paraId="18A38AB2" w14:textId="77777777" w:rsidR="00F62B94" w:rsidRDefault="00F62B94" w:rsidP="00FC39A3">
            <w:pPr>
              <w:adjustRightInd w:val="0"/>
              <w:rPr>
                <w:lang w:val="en-US"/>
              </w:rPr>
            </w:pPr>
            <w:r w:rsidRPr="00A955B4">
              <w:rPr>
                <w:lang w:val="en-US"/>
              </w:rPr>
              <w:t>Curatarea interioara a corpurilor de incalzire, inclusiv detectarea defectelor</w:t>
            </w:r>
          </w:p>
          <w:p w14:paraId="550C9BE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FC64443"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54359987" w14:textId="77777777" w:rsidR="00F62B94" w:rsidRDefault="00F62B94" w:rsidP="00FC39A3">
            <w:pPr>
              <w:adjustRightInd w:val="0"/>
              <w:jc w:val="center"/>
              <w:rPr>
                <w:rFonts w:ascii="Arial CYR" w:hAnsi="Arial CYR" w:cs="Arial CYR"/>
              </w:rPr>
            </w:pPr>
            <w:r>
              <w:t>5,125</w:t>
            </w:r>
          </w:p>
          <w:p w14:paraId="274FAC0F" w14:textId="77777777" w:rsidR="00F62B94" w:rsidRDefault="00F62B94" w:rsidP="00FC39A3">
            <w:pPr>
              <w:jc w:val="center"/>
            </w:pPr>
          </w:p>
        </w:tc>
      </w:tr>
      <w:tr w:rsidR="00F62B94" w14:paraId="779293B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4C826" w14:textId="77777777" w:rsidR="00F62B94" w:rsidRDefault="00F62B94" w:rsidP="00FC39A3">
            <w:r>
              <w:t xml:space="preserve"> 39</w:t>
            </w:r>
          </w:p>
        </w:tc>
        <w:tc>
          <w:tcPr>
            <w:tcW w:w="1701" w:type="dxa"/>
            <w:tcBorders>
              <w:top w:val="single" w:sz="4" w:space="0" w:color="auto"/>
              <w:bottom w:val="single" w:sz="4" w:space="0" w:color="auto"/>
            </w:tcBorders>
            <w:vAlign w:val="center"/>
          </w:tcPr>
          <w:p w14:paraId="545F32E5" w14:textId="77777777" w:rsidR="00F62B94" w:rsidRDefault="00F62B94" w:rsidP="00FC39A3">
            <w:pPr>
              <w:rPr>
                <w:lang w:val="en-US"/>
              </w:rPr>
            </w:pPr>
            <w:r>
              <w:rPr>
                <w:lang w:val="en-US"/>
              </w:rPr>
              <w:t>RpCR14 A</w:t>
            </w:r>
          </w:p>
          <w:p w14:paraId="633053E8" w14:textId="77777777" w:rsidR="00F62B94" w:rsidRDefault="00F62B94" w:rsidP="00FC39A3"/>
        </w:tc>
        <w:tc>
          <w:tcPr>
            <w:tcW w:w="4961" w:type="dxa"/>
            <w:tcBorders>
              <w:top w:val="single" w:sz="4" w:space="0" w:color="auto"/>
              <w:bottom w:val="single" w:sz="4" w:space="0" w:color="auto"/>
            </w:tcBorders>
            <w:vAlign w:val="center"/>
          </w:tcPr>
          <w:p w14:paraId="500FC784" w14:textId="77777777" w:rsidR="00F62B94" w:rsidRDefault="00F62B94" w:rsidP="00FC39A3">
            <w:pPr>
              <w:adjustRightInd w:val="0"/>
              <w:rPr>
                <w:lang w:val="en-US"/>
              </w:rPr>
            </w:pPr>
            <w:r w:rsidRPr="00A955B4">
              <w:rPr>
                <w:lang w:val="en-US"/>
              </w:rPr>
              <w:t>Arderea cu lampa de benzina a vopsitoriei vechi de ulei, la radiatoare</w:t>
            </w:r>
          </w:p>
          <w:p w14:paraId="086603C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CAC71B7"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0E9353B3" w14:textId="77777777" w:rsidR="00F62B94" w:rsidRDefault="00F62B94" w:rsidP="00FC39A3">
            <w:pPr>
              <w:adjustRightInd w:val="0"/>
              <w:jc w:val="center"/>
              <w:rPr>
                <w:rFonts w:ascii="Arial CYR" w:hAnsi="Arial CYR" w:cs="Arial CYR"/>
              </w:rPr>
            </w:pPr>
            <w:r>
              <w:t>5,125</w:t>
            </w:r>
          </w:p>
          <w:p w14:paraId="44FEA1D0" w14:textId="77777777" w:rsidR="00F62B94" w:rsidRDefault="00F62B94" w:rsidP="00FC39A3">
            <w:pPr>
              <w:jc w:val="center"/>
            </w:pPr>
          </w:p>
        </w:tc>
      </w:tr>
      <w:tr w:rsidR="00F62B94" w14:paraId="0B2757B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97D37" w14:textId="77777777" w:rsidR="00F62B94" w:rsidRDefault="00F62B94" w:rsidP="00FC39A3">
            <w:r>
              <w:t xml:space="preserve"> 40</w:t>
            </w:r>
          </w:p>
        </w:tc>
        <w:tc>
          <w:tcPr>
            <w:tcW w:w="1701" w:type="dxa"/>
            <w:tcBorders>
              <w:top w:val="single" w:sz="4" w:space="0" w:color="auto"/>
              <w:bottom w:val="single" w:sz="4" w:space="0" w:color="auto"/>
            </w:tcBorders>
            <w:vAlign w:val="center"/>
          </w:tcPr>
          <w:p w14:paraId="31858790" w14:textId="77777777" w:rsidR="00F62B94" w:rsidRDefault="00F62B94" w:rsidP="00FC39A3">
            <w:pPr>
              <w:rPr>
                <w:lang w:val="en-US"/>
              </w:rPr>
            </w:pPr>
            <w:r>
              <w:rPr>
                <w:lang w:val="en-US"/>
              </w:rPr>
              <w:t>RpCR25A</w:t>
            </w:r>
          </w:p>
          <w:p w14:paraId="6AAE7E52" w14:textId="77777777" w:rsidR="00F62B94" w:rsidRDefault="00F62B94" w:rsidP="00FC39A3"/>
        </w:tc>
        <w:tc>
          <w:tcPr>
            <w:tcW w:w="4961" w:type="dxa"/>
            <w:tcBorders>
              <w:top w:val="single" w:sz="4" w:space="0" w:color="auto"/>
              <w:bottom w:val="single" w:sz="4" w:space="0" w:color="auto"/>
            </w:tcBorders>
            <w:vAlign w:val="center"/>
          </w:tcPr>
          <w:p w14:paraId="4330F5EB" w14:textId="77777777" w:rsidR="00F62B94" w:rsidRDefault="00F62B94" w:rsidP="00FC39A3">
            <w:pPr>
              <w:adjustRightInd w:val="0"/>
              <w:rPr>
                <w:lang w:val="en-US"/>
              </w:rPr>
            </w:pPr>
            <w:r w:rsidRPr="00A955B4">
              <w:rPr>
                <w:lang w:val="en-US"/>
              </w:rPr>
              <w:t>Vopsirea in culori de ulei a corpurilor de radiatoare de calorifer, la constructii existente, in doua straturi de vopsea si un strat de lac rezistent la temperatura</w:t>
            </w:r>
          </w:p>
          <w:p w14:paraId="485701F3"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CF2AF5A" w14:textId="77777777" w:rsidR="00F62B94" w:rsidRDefault="00F62B94" w:rsidP="00FC39A3">
            <w:pPr>
              <w:jc w:val="center"/>
            </w:pPr>
            <w:r>
              <w:t>m2</w:t>
            </w:r>
          </w:p>
        </w:tc>
        <w:tc>
          <w:tcPr>
            <w:tcW w:w="1559" w:type="dxa"/>
            <w:tcBorders>
              <w:top w:val="single" w:sz="4" w:space="0" w:color="auto"/>
              <w:bottom w:val="single" w:sz="4" w:space="0" w:color="auto"/>
            </w:tcBorders>
            <w:vAlign w:val="center"/>
          </w:tcPr>
          <w:p w14:paraId="153DF500" w14:textId="77777777" w:rsidR="00F62B94" w:rsidRDefault="00F62B94" w:rsidP="00FC39A3">
            <w:pPr>
              <w:adjustRightInd w:val="0"/>
              <w:jc w:val="center"/>
              <w:rPr>
                <w:rFonts w:ascii="Arial CYR" w:hAnsi="Arial CYR" w:cs="Arial CYR"/>
              </w:rPr>
            </w:pPr>
            <w:r>
              <w:t>5,125</w:t>
            </w:r>
          </w:p>
          <w:p w14:paraId="04ECCAA9" w14:textId="77777777" w:rsidR="00F62B94" w:rsidRDefault="00F62B94" w:rsidP="00FC39A3">
            <w:pPr>
              <w:jc w:val="center"/>
            </w:pPr>
          </w:p>
        </w:tc>
      </w:tr>
      <w:tr w:rsidR="00F62B94" w14:paraId="42D808D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CC24C" w14:textId="77777777" w:rsidR="00F62B94" w:rsidRDefault="00F62B94" w:rsidP="00FC39A3">
            <w:r>
              <w:lastRenderedPageBreak/>
              <w:t xml:space="preserve"> 41</w:t>
            </w:r>
          </w:p>
        </w:tc>
        <w:tc>
          <w:tcPr>
            <w:tcW w:w="1701" w:type="dxa"/>
            <w:tcBorders>
              <w:top w:val="single" w:sz="4" w:space="0" w:color="auto"/>
              <w:bottom w:val="single" w:sz="4" w:space="0" w:color="auto"/>
            </w:tcBorders>
            <w:vAlign w:val="center"/>
          </w:tcPr>
          <w:p w14:paraId="2496CE01" w14:textId="77777777" w:rsidR="00F62B94" w:rsidRDefault="00F62B94" w:rsidP="00FC39A3">
            <w:pPr>
              <w:rPr>
                <w:lang w:val="en-US"/>
              </w:rPr>
            </w:pPr>
            <w:r>
              <w:rPr>
                <w:lang w:val="en-US"/>
              </w:rPr>
              <w:t>RpIF12A</w:t>
            </w:r>
          </w:p>
          <w:p w14:paraId="4869C186" w14:textId="77777777" w:rsidR="00F62B94" w:rsidRDefault="00F62B94" w:rsidP="00FC39A3"/>
        </w:tc>
        <w:tc>
          <w:tcPr>
            <w:tcW w:w="4961" w:type="dxa"/>
            <w:tcBorders>
              <w:top w:val="single" w:sz="4" w:space="0" w:color="auto"/>
              <w:bottom w:val="single" w:sz="4" w:space="0" w:color="auto"/>
            </w:tcBorders>
            <w:vAlign w:val="center"/>
          </w:tcPr>
          <w:p w14:paraId="1C31FE42" w14:textId="77777777" w:rsidR="00F62B94" w:rsidRDefault="00F62B94" w:rsidP="00FC39A3">
            <w:pPr>
              <w:adjustRightInd w:val="0"/>
              <w:rPr>
                <w:lang w:val="en-US"/>
              </w:rPr>
            </w:pPr>
            <w:r w:rsidRPr="00A955B4">
              <w:rPr>
                <w:lang w:val="en-US"/>
              </w:rPr>
              <w:t>Grunduirea si vopsirea conductelor de instalatii cu diametru exterior pina la 60 mm, in 2 straturi, cu vopsele pe baza de ulei</w:t>
            </w:r>
          </w:p>
          <w:p w14:paraId="44F3F5E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E2C92A7"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6F02E94E" w14:textId="77777777" w:rsidR="00F62B94" w:rsidRDefault="00F62B94" w:rsidP="00FC39A3">
            <w:pPr>
              <w:adjustRightInd w:val="0"/>
              <w:jc w:val="center"/>
              <w:rPr>
                <w:rFonts w:ascii="Arial CYR" w:hAnsi="Arial CYR" w:cs="Arial CYR"/>
              </w:rPr>
            </w:pPr>
            <w:r>
              <w:t>13,500</w:t>
            </w:r>
          </w:p>
          <w:p w14:paraId="5DBD50F7" w14:textId="77777777" w:rsidR="00F62B94" w:rsidRDefault="00F62B94" w:rsidP="00FC39A3">
            <w:pPr>
              <w:jc w:val="center"/>
            </w:pPr>
          </w:p>
        </w:tc>
      </w:tr>
      <w:tr w:rsidR="00F62B94" w14:paraId="63E16FC2" w14:textId="77777777" w:rsidTr="00FC39A3">
        <w:tc>
          <w:tcPr>
            <w:tcW w:w="709" w:type="dxa"/>
            <w:tcBorders>
              <w:top w:val="nil"/>
              <w:left w:val="single" w:sz="6" w:space="0" w:color="auto"/>
              <w:bottom w:val="nil"/>
              <w:right w:val="nil"/>
            </w:tcBorders>
          </w:tcPr>
          <w:p w14:paraId="74D81CA2"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21CF6EB6" w14:textId="77777777" w:rsidR="00F62B94" w:rsidRDefault="00F62B94" w:rsidP="00FC39A3"/>
        </w:tc>
        <w:tc>
          <w:tcPr>
            <w:tcW w:w="4961" w:type="dxa"/>
            <w:tcBorders>
              <w:top w:val="nil"/>
              <w:left w:val="single" w:sz="6" w:space="0" w:color="auto"/>
              <w:bottom w:val="nil"/>
              <w:right w:val="nil"/>
            </w:tcBorders>
          </w:tcPr>
          <w:p w14:paraId="2DD6F956"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1.3. Deseuri</w:t>
            </w:r>
          </w:p>
          <w:p w14:paraId="2B281B14"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3CA3A901" w14:textId="77777777" w:rsidR="00F62B94" w:rsidRDefault="00F62B94" w:rsidP="00FC39A3"/>
        </w:tc>
        <w:tc>
          <w:tcPr>
            <w:tcW w:w="1559" w:type="dxa"/>
            <w:tcBorders>
              <w:top w:val="nil"/>
              <w:left w:val="single" w:sz="6" w:space="0" w:color="auto"/>
              <w:bottom w:val="nil"/>
              <w:right w:val="single" w:sz="4" w:space="0" w:color="auto"/>
            </w:tcBorders>
          </w:tcPr>
          <w:p w14:paraId="6D9763ED" w14:textId="77777777" w:rsidR="00F62B94" w:rsidRDefault="00F62B94" w:rsidP="00FC39A3"/>
        </w:tc>
      </w:tr>
      <w:tr w:rsidR="00F62B94" w14:paraId="45A0260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95EA2" w14:textId="77777777" w:rsidR="00F62B94" w:rsidRDefault="00F62B94" w:rsidP="00FC39A3">
            <w:r>
              <w:t>42</w:t>
            </w:r>
          </w:p>
        </w:tc>
        <w:tc>
          <w:tcPr>
            <w:tcW w:w="1701" w:type="dxa"/>
            <w:tcBorders>
              <w:top w:val="single" w:sz="4" w:space="0" w:color="auto"/>
              <w:bottom w:val="single" w:sz="4" w:space="0" w:color="auto"/>
            </w:tcBorders>
            <w:vAlign w:val="center"/>
          </w:tcPr>
          <w:p w14:paraId="6300620A" w14:textId="77777777" w:rsidR="00F62B94" w:rsidRDefault="00F62B94" w:rsidP="00FC39A3">
            <w:pPr>
              <w:rPr>
                <w:lang w:val="en-US"/>
              </w:rPr>
            </w:pPr>
            <w:r>
              <w:rPr>
                <w:lang w:val="en-US"/>
              </w:rPr>
              <w:t>TrB01A2-4</w:t>
            </w:r>
          </w:p>
          <w:p w14:paraId="20BDF6C5" w14:textId="77777777" w:rsidR="00F62B94" w:rsidRDefault="00F62B94" w:rsidP="00FC39A3"/>
        </w:tc>
        <w:tc>
          <w:tcPr>
            <w:tcW w:w="4961" w:type="dxa"/>
            <w:tcBorders>
              <w:top w:val="single" w:sz="4" w:space="0" w:color="auto"/>
              <w:bottom w:val="single" w:sz="4" w:space="0" w:color="auto"/>
            </w:tcBorders>
            <w:vAlign w:val="center"/>
          </w:tcPr>
          <w:p w14:paraId="32B0B4F1" w14:textId="77777777" w:rsidR="00F62B94" w:rsidRDefault="00F62B94" w:rsidP="00FC39A3">
            <w:pPr>
              <w:adjustRightInd w:val="0"/>
              <w:rPr>
                <w:lang w:val="en-US"/>
              </w:rPr>
            </w:pPr>
            <w:r w:rsidRPr="00A955B4">
              <w:rPr>
                <w:lang w:val="en-US"/>
              </w:rPr>
              <w:t>Transportul materialelor din grupa 4 (incarcare, asezare, descarcare, asezare), cu roabe pe pneuri, pe distanta de 40 m</w:t>
            </w:r>
          </w:p>
          <w:p w14:paraId="401A3F1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9F24DE3" w14:textId="77777777" w:rsidR="00F62B94" w:rsidRDefault="00F62B94" w:rsidP="00FC39A3">
            <w:pPr>
              <w:jc w:val="center"/>
            </w:pPr>
            <w:r>
              <w:t>t</w:t>
            </w:r>
          </w:p>
        </w:tc>
        <w:tc>
          <w:tcPr>
            <w:tcW w:w="1559" w:type="dxa"/>
            <w:tcBorders>
              <w:top w:val="single" w:sz="4" w:space="0" w:color="auto"/>
              <w:bottom w:val="single" w:sz="4" w:space="0" w:color="auto"/>
            </w:tcBorders>
            <w:vAlign w:val="center"/>
          </w:tcPr>
          <w:p w14:paraId="6FA2C7B7" w14:textId="77777777" w:rsidR="00F62B94" w:rsidRDefault="00F62B94" w:rsidP="00FC39A3">
            <w:pPr>
              <w:adjustRightInd w:val="0"/>
              <w:jc w:val="center"/>
              <w:rPr>
                <w:rFonts w:ascii="Arial CYR" w:hAnsi="Arial CYR" w:cs="Arial CYR"/>
              </w:rPr>
            </w:pPr>
            <w:r>
              <w:t>3,104</w:t>
            </w:r>
          </w:p>
          <w:p w14:paraId="52D4B7E8" w14:textId="77777777" w:rsidR="00F62B94" w:rsidRDefault="00F62B94" w:rsidP="00FC39A3">
            <w:pPr>
              <w:jc w:val="center"/>
            </w:pPr>
          </w:p>
        </w:tc>
      </w:tr>
      <w:tr w:rsidR="00F62B94" w14:paraId="1B594CD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EF5B1" w14:textId="77777777" w:rsidR="00F62B94" w:rsidRDefault="00F62B94" w:rsidP="00FC39A3">
            <w:r>
              <w:t xml:space="preserve"> 43</w:t>
            </w:r>
          </w:p>
        </w:tc>
        <w:tc>
          <w:tcPr>
            <w:tcW w:w="1701" w:type="dxa"/>
            <w:tcBorders>
              <w:top w:val="single" w:sz="4" w:space="0" w:color="auto"/>
              <w:bottom w:val="single" w:sz="4" w:space="0" w:color="auto"/>
            </w:tcBorders>
            <w:vAlign w:val="center"/>
          </w:tcPr>
          <w:p w14:paraId="23844E69" w14:textId="77777777" w:rsidR="00F62B94" w:rsidRDefault="00F62B94" w:rsidP="00FC39A3">
            <w:pPr>
              <w:rPr>
                <w:lang w:val="en-US"/>
              </w:rPr>
            </w:pPr>
            <w:r>
              <w:rPr>
                <w:lang w:val="en-US"/>
              </w:rPr>
              <w:t>TrI1AA02C3</w:t>
            </w:r>
          </w:p>
          <w:p w14:paraId="25C0D415" w14:textId="77777777" w:rsidR="00F62B94" w:rsidRDefault="00F62B94" w:rsidP="00FC39A3"/>
        </w:tc>
        <w:tc>
          <w:tcPr>
            <w:tcW w:w="4961" w:type="dxa"/>
            <w:tcBorders>
              <w:top w:val="single" w:sz="4" w:space="0" w:color="auto"/>
              <w:bottom w:val="single" w:sz="4" w:space="0" w:color="auto"/>
            </w:tcBorders>
            <w:vAlign w:val="center"/>
          </w:tcPr>
          <w:p w14:paraId="7194FD79" w14:textId="77777777" w:rsidR="00F62B94" w:rsidRDefault="00F62B94" w:rsidP="00FC39A3">
            <w:pPr>
              <w:adjustRightInd w:val="0"/>
              <w:rPr>
                <w:lang w:val="en-US"/>
              </w:rPr>
            </w:pPr>
            <w:r w:rsidRPr="00A955B4">
              <w:rPr>
                <w:lang w:val="en-US"/>
              </w:rPr>
              <w:t>Incarcarea materialelor din grupa A - grele, in bulgari prin aruncare - de pe rampa sau teren, in auto categoria 3</w:t>
            </w:r>
          </w:p>
          <w:p w14:paraId="7BCCEE9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FEAC6FC" w14:textId="77777777" w:rsidR="00F62B94" w:rsidRDefault="00F62B94" w:rsidP="00FC39A3">
            <w:pPr>
              <w:jc w:val="center"/>
            </w:pPr>
            <w:r>
              <w:t>t</w:t>
            </w:r>
          </w:p>
        </w:tc>
        <w:tc>
          <w:tcPr>
            <w:tcW w:w="1559" w:type="dxa"/>
            <w:tcBorders>
              <w:top w:val="single" w:sz="4" w:space="0" w:color="auto"/>
              <w:bottom w:val="single" w:sz="4" w:space="0" w:color="auto"/>
            </w:tcBorders>
            <w:vAlign w:val="center"/>
          </w:tcPr>
          <w:p w14:paraId="6CE0BC89" w14:textId="77777777" w:rsidR="00F62B94" w:rsidRDefault="00F62B94" w:rsidP="00FC39A3">
            <w:pPr>
              <w:adjustRightInd w:val="0"/>
              <w:jc w:val="center"/>
              <w:rPr>
                <w:rFonts w:ascii="Arial CYR" w:hAnsi="Arial CYR" w:cs="Arial CYR"/>
              </w:rPr>
            </w:pPr>
            <w:r>
              <w:t>3,104</w:t>
            </w:r>
          </w:p>
          <w:p w14:paraId="04ADD1E1" w14:textId="77777777" w:rsidR="00F62B94" w:rsidRDefault="00F62B94" w:rsidP="00FC39A3">
            <w:pPr>
              <w:jc w:val="center"/>
            </w:pPr>
          </w:p>
        </w:tc>
      </w:tr>
      <w:tr w:rsidR="00F62B94" w14:paraId="03DB7EA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51B4F" w14:textId="77777777" w:rsidR="00F62B94" w:rsidRDefault="00F62B94" w:rsidP="00FC39A3">
            <w:r>
              <w:t xml:space="preserve"> 44</w:t>
            </w:r>
          </w:p>
        </w:tc>
        <w:tc>
          <w:tcPr>
            <w:tcW w:w="1701" w:type="dxa"/>
            <w:tcBorders>
              <w:top w:val="single" w:sz="4" w:space="0" w:color="auto"/>
              <w:bottom w:val="single" w:sz="4" w:space="0" w:color="auto"/>
            </w:tcBorders>
            <w:vAlign w:val="center"/>
          </w:tcPr>
          <w:p w14:paraId="2F558BAE" w14:textId="77777777" w:rsidR="00F62B94" w:rsidRDefault="00F62B94" w:rsidP="00FC39A3">
            <w:pPr>
              <w:rPr>
                <w:lang w:val="en-US"/>
              </w:rPr>
            </w:pPr>
            <w:r>
              <w:rPr>
                <w:lang w:val="en-US"/>
              </w:rPr>
              <w:t>TsI50B5</w:t>
            </w:r>
          </w:p>
          <w:p w14:paraId="7FDC4DDA" w14:textId="77777777" w:rsidR="00F62B94" w:rsidRDefault="00F62B94" w:rsidP="00FC39A3"/>
        </w:tc>
        <w:tc>
          <w:tcPr>
            <w:tcW w:w="4961" w:type="dxa"/>
            <w:tcBorders>
              <w:top w:val="single" w:sz="4" w:space="0" w:color="auto"/>
              <w:bottom w:val="single" w:sz="4" w:space="0" w:color="auto"/>
            </w:tcBorders>
            <w:vAlign w:val="center"/>
          </w:tcPr>
          <w:p w14:paraId="41A39483" w14:textId="77777777" w:rsidR="00F62B94" w:rsidRDefault="00F62B94" w:rsidP="00FC39A3">
            <w:pPr>
              <w:adjustRightInd w:val="0"/>
              <w:rPr>
                <w:lang w:val="en-US"/>
              </w:rPr>
            </w:pPr>
            <w:r w:rsidRPr="00A955B4">
              <w:rPr>
                <w:lang w:val="en-US"/>
              </w:rPr>
              <w:t>Transportarea pamintului cu autobasculanta de 5 t la distanta  de 15 km</w:t>
            </w:r>
          </w:p>
          <w:p w14:paraId="3B854A38"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37D1E04" w14:textId="77777777" w:rsidR="00F62B94" w:rsidRDefault="00F62B94" w:rsidP="00FC39A3">
            <w:pPr>
              <w:jc w:val="center"/>
            </w:pPr>
            <w:r>
              <w:t>t</w:t>
            </w:r>
          </w:p>
        </w:tc>
        <w:tc>
          <w:tcPr>
            <w:tcW w:w="1559" w:type="dxa"/>
            <w:tcBorders>
              <w:top w:val="single" w:sz="4" w:space="0" w:color="auto"/>
              <w:bottom w:val="single" w:sz="4" w:space="0" w:color="auto"/>
            </w:tcBorders>
            <w:vAlign w:val="center"/>
          </w:tcPr>
          <w:p w14:paraId="71F5207E" w14:textId="77777777" w:rsidR="00F62B94" w:rsidRDefault="00F62B94" w:rsidP="00FC39A3">
            <w:pPr>
              <w:adjustRightInd w:val="0"/>
              <w:jc w:val="center"/>
              <w:rPr>
                <w:rFonts w:ascii="Arial CYR" w:hAnsi="Arial CYR" w:cs="Arial CYR"/>
              </w:rPr>
            </w:pPr>
            <w:r>
              <w:t>3,104</w:t>
            </w:r>
          </w:p>
          <w:p w14:paraId="63EC85F2" w14:textId="77777777" w:rsidR="00F62B94" w:rsidRDefault="00F62B94" w:rsidP="00FC39A3">
            <w:pPr>
              <w:jc w:val="center"/>
            </w:pPr>
          </w:p>
        </w:tc>
      </w:tr>
      <w:tr w:rsidR="00F62B94" w14:paraId="549905EF" w14:textId="77777777" w:rsidTr="00FC39A3">
        <w:tc>
          <w:tcPr>
            <w:tcW w:w="709" w:type="dxa"/>
            <w:tcBorders>
              <w:top w:val="nil"/>
              <w:left w:val="single" w:sz="6" w:space="0" w:color="auto"/>
              <w:bottom w:val="nil"/>
              <w:right w:val="nil"/>
            </w:tcBorders>
          </w:tcPr>
          <w:p w14:paraId="1696185F"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1731B03B" w14:textId="77777777" w:rsidR="00F62B94" w:rsidRDefault="00F62B94" w:rsidP="00FC39A3"/>
        </w:tc>
        <w:tc>
          <w:tcPr>
            <w:tcW w:w="4961" w:type="dxa"/>
            <w:tcBorders>
              <w:top w:val="nil"/>
              <w:left w:val="single" w:sz="6" w:space="0" w:color="auto"/>
              <w:bottom w:val="nil"/>
              <w:right w:val="nil"/>
            </w:tcBorders>
          </w:tcPr>
          <w:p w14:paraId="6842985B"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5DDBBB7D"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51B4A1D8" w14:textId="77777777" w:rsidR="00F62B94" w:rsidRDefault="00F62B94" w:rsidP="00FC39A3"/>
        </w:tc>
        <w:tc>
          <w:tcPr>
            <w:tcW w:w="1559" w:type="dxa"/>
            <w:tcBorders>
              <w:top w:val="nil"/>
              <w:left w:val="single" w:sz="6" w:space="0" w:color="auto"/>
              <w:bottom w:val="nil"/>
              <w:right w:val="single" w:sz="4" w:space="0" w:color="auto"/>
            </w:tcBorders>
          </w:tcPr>
          <w:p w14:paraId="19B1C9D7" w14:textId="77777777" w:rsidR="00F62B94" w:rsidRDefault="00F62B94" w:rsidP="00FC39A3"/>
        </w:tc>
      </w:tr>
      <w:tr w:rsidR="00F62B94" w14:paraId="34B047A9" w14:textId="77777777" w:rsidTr="00FC39A3">
        <w:tc>
          <w:tcPr>
            <w:tcW w:w="709" w:type="dxa"/>
            <w:tcBorders>
              <w:top w:val="nil"/>
              <w:left w:val="single" w:sz="6" w:space="0" w:color="auto"/>
              <w:bottom w:val="nil"/>
              <w:right w:val="nil"/>
            </w:tcBorders>
          </w:tcPr>
          <w:p w14:paraId="0D8590F2" w14:textId="77777777" w:rsidR="00F62B94" w:rsidRDefault="00F62B94" w:rsidP="00FC39A3">
            <w:pPr>
              <w:jc w:val="center"/>
            </w:pPr>
          </w:p>
        </w:tc>
        <w:tc>
          <w:tcPr>
            <w:tcW w:w="1701" w:type="dxa"/>
            <w:tcBorders>
              <w:top w:val="nil"/>
              <w:left w:val="single" w:sz="6" w:space="0" w:color="auto"/>
              <w:bottom w:val="nil"/>
              <w:right w:val="nil"/>
            </w:tcBorders>
          </w:tcPr>
          <w:p w14:paraId="581655B3" w14:textId="77777777" w:rsidR="00F62B94" w:rsidRDefault="00F62B94" w:rsidP="00FC39A3"/>
        </w:tc>
        <w:tc>
          <w:tcPr>
            <w:tcW w:w="4961" w:type="dxa"/>
            <w:tcBorders>
              <w:top w:val="nil"/>
              <w:left w:val="single" w:sz="6" w:space="0" w:color="auto"/>
              <w:bottom w:val="nil"/>
              <w:right w:val="nil"/>
            </w:tcBorders>
          </w:tcPr>
          <w:p w14:paraId="6BE2A04C"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2.1. Grupa 3 si vestiar</w:t>
            </w:r>
          </w:p>
          <w:p w14:paraId="702C6F81"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73BE9747" w14:textId="77777777" w:rsidR="00F62B94" w:rsidRDefault="00F62B94" w:rsidP="00FC39A3"/>
        </w:tc>
        <w:tc>
          <w:tcPr>
            <w:tcW w:w="1559" w:type="dxa"/>
            <w:tcBorders>
              <w:top w:val="nil"/>
              <w:left w:val="single" w:sz="6" w:space="0" w:color="auto"/>
              <w:bottom w:val="nil"/>
              <w:right w:val="single" w:sz="4" w:space="0" w:color="auto"/>
            </w:tcBorders>
          </w:tcPr>
          <w:p w14:paraId="71BE82E4" w14:textId="77777777" w:rsidR="00F62B94" w:rsidRDefault="00F62B94" w:rsidP="00FC39A3"/>
        </w:tc>
      </w:tr>
      <w:tr w:rsidR="00F62B94" w14:paraId="3960350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9E859" w14:textId="77777777" w:rsidR="00F62B94" w:rsidRDefault="00F62B94" w:rsidP="00FC39A3">
            <w:r>
              <w:t>45</w:t>
            </w:r>
          </w:p>
        </w:tc>
        <w:tc>
          <w:tcPr>
            <w:tcW w:w="1701" w:type="dxa"/>
            <w:tcBorders>
              <w:top w:val="single" w:sz="4" w:space="0" w:color="auto"/>
              <w:bottom w:val="single" w:sz="4" w:space="0" w:color="auto"/>
            </w:tcBorders>
            <w:vAlign w:val="center"/>
          </w:tcPr>
          <w:p w14:paraId="1C1382E3" w14:textId="77777777" w:rsidR="00F62B94" w:rsidRDefault="00F62B94" w:rsidP="00FC39A3">
            <w:pPr>
              <w:rPr>
                <w:lang w:val="en-US"/>
              </w:rPr>
            </w:pPr>
            <w:r>
              <w:rPr>
                <w:lang w:val="en-US"/>
              </w:rPr>
              <w:t>RpEF23A</w:t>
            </w:r>
          </w:p>
          <w:p w14:paraId="33910F2A" w14:textId="77777777" w:rsidR="00F62B94" w:rsidRDefault="00F62B94" w:rsidP="00FC39A3"/>
        </w:tc>
        <w:tc>
          <w:tcPr>
            <w:tcW w:w="4961" w:type="dxa"/>
            <w:tcBorders>
              <w:top w:val="single" w:sz="4" w:space="0" w:color="auto"/>
              <w:bottom w:val="single" w:sz="4" w:space="0" w:color="auto"/>
            </w:tcBorders>
            <w:vAlign w:val="center"/>
          </w:tcPr>
          <w:p w14:paraId="5EFF89C9" w14:textId="77777777" w:rsidR="00F62B94" w:rsidRDefault="00F62B94" w:rsidP="00FC39A3">
            <w:pPr>
              <w:adjustRightInd w:val="0"/>
              <w:rPr>
                <w:lang w:val="en-US"/>
              </w:rPr>
            </w:pPr>
            <w:r w:rsidRPr="00A955B4">
              <w:rPr>
                <w:lang w:val="en-US"/>
              </w:rPr>
              <w:t>Demontari de corpuri de iluminat orice tip, inclisiv tijele si globurile</w:t>
            </w:r>
          </w:p>
          <w:p w14:paraId="0C55C175"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50EB6C63"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72A9E55B" w14:textId="77777777" w:rsidR="00F62B94" w:rsidRDefault="00F62B94" w:rsidP="00FC39A3">
            <w:pPr>
              <w:adjustRightInd w:val="0"/>
              <w:jc w:val="center"/>
              <w:rPr>
                <w:rFonts w:ascii="Arial CYR" w:hAnsi="Arial CYR" w:cs="Arial CYR"/>
              </w:rPr>
            </w:pPr>
            <w:r>
              <w:t>7,000</w:t>
            </w:r>
          </w:p>
          <w:p w14:paraId="7AD0DAA0" w14:textId="77777777" w:rsidR="00F62B94" w:rsidRDefault="00F62B94" w:rsidP="00FC39A3">
            <w:pPr>
              <w:jc w:val="center"/>
            </w:pPr>
          </w:p>
        </w:tc>
      </w:tr>
      <w:tr w:rsidR="00F62B94" w14:paraId="7EFA468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DED543" w14:textId="77777777" w:rsidR="00F62B94" w:rsidRDefault="00F62B94" w:rsidP="00FC39A3">
            <w:r>
              <w:t xml:space="preserve"> 46</w:t>
            </w:r>
          </w:p>
        </w:tc>
        <w:tc>
          <w:tcPr>
            <w:tcW w:w="1701" w:type="dxa"/>
            <w:tcBorders>
              <w:top w:val="single" w:sz="4" w:space="0" w:color="auto"/>
              <w:bottom w:val="single" w:sz="4" w:space="0" w:color="auto"/>
            </w:tcBorders>
            <w:vAlign w:val="center"/>
          </w:tcPr>
          <w:p w14:paraId="11A83A05" w14:textId="77777777" w:rsidR="00F62B94" w:rsidRDefault="00F62B94" w:rsidP="00FC39A3">
            <w:pPr>
              <w:rPr>
                <w:lang w:val="en-US"/>
              </w:rPr>
            </w:pPr>
            <w:r>
              <w:rPr>
                <w:lang w:val="en-US"/>
              </w:rPr>
              <w:t>08-02-412-2</w:t>
            </w:r>
          </w:p>
          <w:p w14:paraId="7DC67AA6" w14:textId="77777777" w:rsidR="00F62B94" w:rsidRDefault="00F62B94" w:rsidP="00FC39A3"/>
        </w:tc>
        <w:tc>
          <w:tcPr>
            <w:tcW w:w="4961" w:type="dxa"/>
            <w:tcBorders>
              <w:top w:val="single" w:sz="4" w:space="0" w:color="auto"/>
              <w:bottom w:val="single" w:sz="4" w:space="0" w:color="auto"/>
            </w:tcBorders>
            <w:vAlign w:val="center"/>
          </w:tcPr>
          <w:p w14:paraId="425C3248" w14:textId="77777777" w:rsidR="00F62B94" w:rsidRDefault="00F62B94" w:rsidP="00FC39A3">
            <w:pPr>
              <w:adjustRightInd w:val="0"/>
              <w:rPr>
                <w:lang w:val="en-US"/>
              </w:rPr>
            </w:pPr>
            <w:r w:rsidRPr="00A955B4">
              <w:rPr>
                <w:lang w:val="en-US"/>
              </w:rPr>
              <w:t>Introducerea conductorilor in tevi si furtunuri metalice pozate: primul conductor monofir sau multifir in impletire comuna, sectiune sumara pina la 6 mm2</w:t>
            </w:r>
          </w:p>
          <w:p w14:paraId="6601D749"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FACF145"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58B0D788" w14:textId="77777777" w:rsidR="00F62B94" w:rsidRDefault="00F62B94" w:rsidP="00FC39A3">
            <w:pPr>
              <w:adjustRightInd w:val="0"/>
              <w:jc w:val="center"/>
              <w:rPr>
                <w:rFonts w:ascii="Arial CYR" w:hAnsi="Arial CYR" w:cs="Arial CYR"/>
              </w:rPr>
            </w:pPr>
            <w:r>
              <w:t>0,630</w:t>
            </w:r>
          </w:p>
          <w:p w14:paraId="134952CD" w14:textId="77777777" w:rsidR="00F62B94" w:rsidRDefault="00F62B94" w:rsidP="00FC39A3">
            <w:pPr>
              <w:jc w:val="center"/>
            </w:pPr>
          </w:p>
        </w:tc>
      </w:tr>
      <w:tr w:rsidR="00F62B94" w14:paraId="7840837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FC05E" w14:textId="77777777" w:rsidR="00F62B94" w:rsidRDefault="00F62B94" w:rsidP="00FC39A3">
            <w:r>
              <w:t xml:space="preserve"> 47</w:t>
            </w:r>
          </w:p>
        </w:tc>
        <w:tc>
          <w:tcPr>
            <w:tcW w:w="1701" w:type="dxa"/>
            <w:tcBorders>
              <w:top w:val="single" w:sz="4" w:space="0" w:color="auto"/>
              <w:bottom w:val="single" w:sz="4" w:space="0" w:color="auto"/>
            </w:tcBorders>
            <w:vAlign w:val="center"/>
          </w:tcPr>
          <w:p w14:paraId="7433B993" w14:textId="77777777" w:rsidR="00F62B94" w:rsidRDefault="00F62B94" w:rsidP="00FC39A3">
            <w:pPr>
              <w:rPr>
                <w:lang w:val="en-US"/>
              </w:rPr>
            </w:pPr>
          </w:p>
          <w:p w14:paraId="7F633E06" w14:textId="77777777" w:rsidR="00F62B94" w:rsidRDefault="00F62B94" w:rsidP="00FC39A3"/>
        </w:tc>
        <w:tc>
          <w:tcPr>
            <w:tcW w:w="4961" w:type="dxa"/>
            <w:tcBorders>
              <w:top w:val="single" w:sz="4" w:space="0" w:color="auto"/>
              <w:bottom w:val="single" w:sz="4" w:space="0" w:color="auto"/>
            </w:tcBorders>
            <w:vAlign w:val="center"/>
          </w:tcPr>
          <w:p w14:paraId="1D4F75AD" w14:textId="77777777" w:rsidR="00F62B94" w:rsidRDefault="00F62B94" w:rsidP="00FC39A3">
            <w:pPr>
              <w:adjustRightInd w:val="0"/>
              <w:rPr>
                <w:lang w:val="en-US"/>
              </w:rPr>
            </w:pPr>
            <w:r w:rsidRPr="00A955B4">
              <w:rPr>
                <w:lang w:val="en-US"/>
              </w:rPr>
              <w:t>Cablu din cupru VVGng-LSLTx-0,66 sec.3x1,5 mm2</w:t>
            </w:r>
          </w:p>
          <w:p w14:paraId="0C622D5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D712A22"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696A2C8C" w14:textId="77777777" w:rsidR="00F62B94" w:rsidRDefault="00F62B94" w:rsidP="00FC39A3">
            <w:pPr>
              <w:adjustRightInd w:val="0"/>
              <w:jc w:val="center"/>
              <w:rPr>
                <w:rFonts w:ascii="Arial CYR" w:hAnsi="Arial CYR" w:cs="Arial CYR"/>
              </w:rPr>
            </w:pPr>
            <w:r>
              <w:t>63,000</w:t>
            </w:r>
          </w:p>
          <w:p w14:paraId="293BDAAA" w14:textId="77777777" w:rsidR="00F62B94" w:rsidRDefault="00F62B94" w:rsidP="00FC39A3">
            <w:pPr>
              <w:jc w:val="center"/>
            </w:pPr>
          </w:p>
        </w:tc>
      </w:tr>
      <w:tr w:rsidR="00F62B94" w14:paraId="7126EAB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193E0" w14:textId="77777777" w:rsidR="00F62B94" w:rsidRDefault="00F62B94" w:rsidP="00FC39A3">
            <w:r>
              <w:t xml:space="preserve"> 48</w:t>
            </w:r>
          </w:p>
        </w:tc>
        <w:tc>
          <w:tcPr>
            <w:tcW w:w="1701" w:type="dxa"/>
            <w:tcBorders>
              <w:top w:val="single" w:sz="4" w:space="0" w:color="auto"/>
              <w:bottom w:val="single" w:sz="4" w:space="0" w:color="auto"/>
            </w:tcBorders>
            <w:vAlign w:val="center"/>
          </w:tcPr>
          <w:p w14:paraId="7D92D236" w14:textId="77777777" w:rsidR="00F62B94" w:rsidRDefault="00F62B94" w:rsidP="00FC39A3">
            <w:pPr>
              <w:rPr>
                <w:lang w:val="en-US"/>
              </w:rPr>
            </w:pPr>
            <w:r>
              <w:rPr>
                <w:lang w:val="en-US"/>
              </w:rPr>
              <w:t>08-02-410-1</w:t>
            </w:r>
          </w:p>
          <w:p w14:paraId="049759A8" w14:textId="77777777" w:rsidR="00F62B94" w:rsidRDefault="00F62B94" w:rsidP="00FC39A3"/>
        </w:tc>
        <w:tc>
          <w:tcPr>
            <w:tcW w:w="4961" w:type="dxa"/>
            <w:tcBorders>
              <w:top w:val="single" w:sz="4" w:space="0" w:color="auto"/>
              <w:bottom w:val="single" w:sz="4" w:space="0" w:color="auto"/>
            </w:tcBorders>
            <w:vAlign w:val="center"/>
          </w:tcPr>
          <w:p w14:paraId="3D573535" w14:textId="77777777" w:rsidR="00F62B94" w:rsidRDefault="00F62B94" w:rsidP="00FC39A3">
            <w:pPr>
              <w:adjustRightInd w:val="0"/>
              <w:rPr>
                <w:lang w:val="en-US"/>
              </w:rPr>
            </w:pPr>
            <w:r w:rsidRPr="00A955B4">
              <w:rPr>
                <w:lang w:val="en-US"/>
              </w:rPr>
              <w:t xml:space="preserve">Teava PVC, </w:t>
            </w:r>
            <w:r>
              <w:t>ТУ</w:t>
            </w:r>
            <w:r w:rsidRPr="00A955B4">
              <w:rPr>
                <w:lang w:val="en-US"/>
              </w:rPr>
              <w:t xml:space="preserve">2248-002-14369938-2008, diametru </w:t>
            </w:r>
            <w:r>
              <w:t>ф</w:t>
            </w:r>
            <w:r w:rsidRPr="00A955B4">
              <w:rPr>
                <w:lang w:val="en-US"/>
              </w:rPr>
              <w:t>20mm, inclusiv costul tevii</w:t>
            </w:r>
          </w:p>
          <w:p w14:paraId="55A10E6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EB2E262"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4FA39654" w14:textId="77777777" w:rsidR="00F62B94" w:rsidRDefault="00F62B94" w:rsidP="00FC39A3">
            <w:pPr>
              <w:adjustRightInd w:val="0"/>
              <w:jc w:val="center"/>
              <w:rPr>
                <w:rFonts w:ascii="Arial CYR" w:hAnsi="Arial CYR" w:cs="Arial CYR"/>
              </w:rPr>
            </w:pPr>
            <w:r>
              <w:t>0,630</w:t>
            </w:r>
          </w:p>
          <w:p w14:paraId="51CAEE5B" w14:textId="77777777" w:rsidR="00F62B94" w:rsidRDefault="00F62B94" w:rsidP="00FC39A3">
            <w:pPr>
              <w:jc w:val="center"/>
            </w:pPr>
          </w:p>
        </w:tc>
      </w:tr>
      <w:tr w:rsidR="00F62B94" w14:paraId="624EBC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7E152" w14:textId="77777777" w:rsidR="00F62B94" w:rsidRDefault="00F62B94" w:rsidP="00FC39A3">
            <w:r>
              <w:t xml:space="preserve"> 49</w:t>
            </w:r>
          </w:p>
        </w:tc>
        <w:tc>
          <w:tcPr>
            <w:tcW w:w="1701" w:type="dxa"/>
            <w:tcBorders>
              <w:top w:val="single" w:sz="4" w:space="0" w:color="auto"/>
              <w:bottom w:val="single" w:sz="4" w:space="0" w:color="auto"/>
            </w:tcBorders>
            <w:vAlign w:val="center"/>
          </w:tcPr>
          <w:p w14:paraId="325BFB74" w14:textId="77777777" w:rsidR="00F62B94" w:rsidRDefault="00F62B94" w:rsidP="00FC39A3">
            <w:pPr>
              <w:rPr>
                <w:lang w:val="en-US"/>
              </w:rPr>
            </w:pPr>
            <w:r>
              <w:rPr>
                <w:lang w:val="en-US"/>
              </w:rPr>
              <w:t>08-03-594-10</w:t>
            </w:r>
          </w:p>
          <w:p w14:paraId="0DCA63F1" w14:textId="77777777" w:rsidR="00F62B94" w:rsidRDefault="00F62B94" w:rsidP="00FC39A3"/>
        </w:tc>
        <w:tc>
          <w:tcPr>
            <w:tcW w:w="4961" w:type="dxa"/>
            <w:tcBorders>
              <w:top w:val="single" w:sz="4" w:space="0" w:color="auto"/>
              <w:bottom w:val="single" w:sz="4" w:space="0" w:color="auto"/>
            </w:tcBorders>
            <w:vAlign w:val="center"/>
          </w:tcPr>
          <w:p w14:paraId="2868BD04" w14:textId="77777777" w:rsidR="00F62B94" w:rsidRDefault="00F62B94" w:rsidP="00FC39A3">
            <w:pPr>
              <w:adjustRightInd w:val="0"/>
              <w:rPr>
                <w:lang w:val="en-US"/>
              </w:rPr>
            </w:pPr>
            <w:r w:rsidRPr="00A955B4">
              <w:rPr>
                <w:lang w:val="en-US"/>
              </w:rPr>
              <w:t>Corp de iluminat pentru iluminatul general de interior, IP20, 600x600, modul LED 32W, 3381 Lm, 4000K sau analog, tensiunea de alimentare 230V, inclusiv costul corpului de iluminat</w:t>
            </w:r>
          </w:p>
          <w:p w14:paraId="5527F93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990F770" w14:textId="77777777" w:rsidR="00F62B94" w:rsidRDefault="00F62B94" w:rsidP="00FC39A3">
            <w:pPr>
              <w:jc w:val="center"/>
            </w:pPr>
            <w:r>
              <w:t>100 buc</w:t>
            </w:r>
          </w:p>
        </w:tc>
        <w:tc>
          <w:tcPr>
            <w:tcW w:w="1559" w:type="dxa"/>
            <w:tcBorders>
              <w:top w:val="single" w:sz="4" w:space="0" w:color="auto"/>
              <w:bottom w:val="single" w:sz="4" w:space="0" w:color="auto"/>
            </w:tcBorders>
            <w:vAlign w:val="center"/>
          </w:tcPr>
          <w:p w14:paraId="49718DEE" w14:textId="77777777" w:rsidR="00F62B94" w:rsidRDefault="00F62B94" w:rsidP="00FC39A3">
            <w:pPr>
              <w:adjustRightInd w:val="0"/>
              <w:jc w:val="center"/>
              <w:rPr>
                <w:rFonts w:ascii="Arial CYR" w:hAnsi="Arial CYR" w:cs="Arial CYR"/>
              </w:rPr>
            </w:pPr>
            <w:r>
              <w:t>0,090</w:t>
            </w:r>
          </w:p>
          <w:p w14:paraId="245EC23F" w14:textId="77777777" w:rsidR="00F62B94" w:rsidRDefault="00F62B94" w:rsidP="00FC39A3">
            <w:pPr>
              <w:jc w:val="center"/>
            </w:pPr>
          </w:p>
        </w:tc>
      </w:tr>
      <w:tr w:rsidR="00F62B94" w14:paraId="6F678F4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93541E" w14:textId="77777777" w:rsidR="00F62B94" w:rsidRDefault="00F62B94" w:rsidP="00FC39A3">
            <w:r>
              <w:t xml:space="preserve"> 50</w:t>
            </w:r>
          </w:p>
        </w:tc>
        <w:tc>
          <w:tcPr>
            <w:tcW w:w="1701" w:type="dxa"/>
            <w:tcBorders>
              <w:top w:val="single" w:sz="4" w:space="0" w:color="auto"/>
              <w:bottom w:val="single" w:sz="4" w:space="0" w:color="auto"/>
            </w:tcBorders>
            <w:vAlign w:val="center"/>
          </w:tcPr>
          <w:p w14:paraId="0C0EC37D" w14:textId="77777777" w:rsidR="00F62B94" w:rsidRDefault="00F62B94" w:rsidP="00FC39A3">
            <w:pPr>
              <w:rPr>
                <w:lang w:val="en-US"/>
              </w:rPr>
            </w:pPr>
            <w:r>
              <w:rPr>
                <w:lang w:val="en-US"/>
              </w:rPr>
              <w:t>10-08-002-02</w:t>
            </w:r>
          </w:p>
          <w:p w14:paraId="2D6E5BEB" w14:textId="77777777" w:rsidR="00F62B94" w:rsidRDefault="00F62B94" w:rsidP="00FC39A3"/>
        </w:tc>
        <w:tc>
          <w:tcPr>
            <w:tcW w:w="4961" w:type="dxa"/>
            <w:tcBorders>
              <w:top w:val="single" w:sz="4" w:space="0" w:color="auto"/>
              <w:bottom w:val="single" w:sz="4" w:space="0" w:color="auto"/>
            </w:tcBorders>
            <w:vAlign w:val="center"/>
          </w:tcPr>
          <w:p w14:paraId="7DC90C9D" w14:textId="77777777" w:rsidR="00F62B94" w:rsidRDefault="00F62B94" w:rsidP="00FC39A3">
            <w:pPr>
              <w:adjustRightInd w:val="0"/>
              <w:rPr>
                <w:lang w:val="en-US"/>
              </w:rPr>
            </w:pPr>
            <w:r w:rsidRPr="00A955B4">
              <w:rPr>
                <w:lang w:val="en-US"/>
              </w:rPr>
              <w:t>Avertizoare "</w:t>
            </w:r>
            <w:r>
              <w:t>ПС</w:t>
            </w:r>
            <w:r w:rsidRPr="00A955B4">
              <w:rPr>
                <w:lang w:val="en-US"/>
              </w:rPr>
              <w:t>" automatice: de fum, fotoelectric, de radioizotop, de lumina in executare normala / demontare cu reutilizare k=0.5 manopera</w:t>
            </w:r>
          </w:p>
          <w:p w14:paraId="24F5DB1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6E38AFB"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62576F70" w14:textId="77777777" w:rsidR="00F62B94" w:rsidRDefault="00F62B94" w:rsidP="00FC39A3">
            <w:pPr>
              <w:adjustRightInd w:val="0"/>
              <w:jc w:val="center"/>
              <w:rPr>
                <w:rFonts w:ascii="Arial CYR" w:hAnsi="Arial CYR" w:cs="Arial CYR"/>
              </w:rPr>
            </w:pPr>
            <w:r>
              <w:t>5,000</w:t>
            </w:r>
          </w:p>
          <w:p w14:paraId="4F5AF4A0" w14:textId="77777777" w:rsidR="00F62B94" w:rsidRDefault="00F62B94" w:rsidP="00FC39A3">
            <w:pPr>
              <w:jc w:val="center"/>
            </w:pPr>
          </w:p>
        </w:tc>
      </w:tr>
      <w:tr w:rsidR="00F62B94" w14:paraId="414BA83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0082E" w14:textId="77777777" w:rsidR="00F62B94" w:rsidRDefault="00F62B94" w:rsidP="00FC39A3">
            <w:r>
              <w:t xml:space="preserve"> 51</w:t>
            </w:r>
          </w:p>
        </w:tc>
        <w:tc>
          <w:tcPr>
            <w:tcW w:w="1701" w:type="dxa"/>
            <w:tcBorders>
              <w:top w:val="single" w:sz="4" w:space="0" w:color="auto"/>
              <w:bottom w:val="single" w:sz="4" w:space="0" w:color="auto"/>
            </w:tcBorders>
            <w:vAlign w:val="center"/>
          </w:tcPr>
          <w:p w14:paraId="7D76BCE0" w14:textId="77777777" w:rsidR="00F62B94" w:rsidRDefault="00F62B94" w:rsidP="00FC39A3">
            <w:pPr>
              <w:rPr>
                <w:lang w:val="en-US"/>
              </w:rPr>
            </w:pPr>
            <w:r>
              <w:rPr>
                <w:lang w:val="en-US"/>
              </w:rPr>
              <w:t>10-08-002-02</w:t>
            </w:r>
          </w:p>
          <w:p w14:paraId="4F38DA6E" w14:textId="77777777" w:rsidR="00F62B94" w:rsidRDefault="00F62B94" w:rsidP="00FC39A3"/>
        </w:tc>
        <w:tc>
          <w:tcPr>
            <w:tcW w:w="4961" w:type="dxa"/>
            <w:tcBorders>
              <w:top w:val="single" w:sz="4" w:space="0" w:color="auto"/>
              <w:bottom w:val="single" w:sz="4" w:space="0" w:color="auto"/>
            </w:tcBorders>
            <w:vAlign w:val="center"/>
          </w:tcPr>
          <w:p w14:paraId="53208DF1" w14:textId="77777777" w:rsidR="00F62B94" w:rsidRDefault="00F62B94" w:rsidP="00FC39A3">
            <w:pPr>
              <w:adjustRightInd w:val="0"/>
              <w:rPr>
                <w:lang w:val="en-US"/>
              </w:rPr>
            </w:pPr>
            <w:r w:rsidRPr="00A955B4">
              <w:rPr>
                <w:lang w:val="en-US"/>
              </w:rPr>
              <w:t>Avertizoare "</w:t>
            </w:r>
            <w:r>
              <w:t>ПС</w:t>
            </w:r>
            <w:r w:rsidRPr="00A955B4">
              <w:rPr>
                <w:lang w:val="en-US"/>
              </w:rPr>
              <w:t>" automatice: de fum, fotoelectric, de radioizotop, de lumina in executare normala / avertizoare demontate anterior</w:t>
            </w:r>
          </w:p>
          <w:p w14:paraId="22F24A8B"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42270DE"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7850BB3A" w14:textId="77777777" w:rsidR="00F62B94" w:rsidRDefault="00F62B94" w:rsidP="00FC39A3">
            <w:pPr>
              <w:adjustRightInd w:val="0"/>
              <w:jc w:val="center"/>
              <w:rPr>
                <w:rFonts w:ascii="Arial CYR" w:hAnsi="Arial CYR" w:cs="Arial CYR"/>
              </w:rPr>
            </w:pPr>
            <w:r>
              <w:t>5,000</w:t>
            </w:r>
          </w:p>
          <w:p w14:paraId="4C2BA451" w14:textId="77777777" w:rsidR="00F62B94" w:rsidRDefault="00F62B94" w:rsidP="00FC39A3">
            <w:pPr>
              <w:jc w:val="center"/>
            </w:pPr>
          </w:p>
        </w:tc>
      </w:tr>
      <w:tr w:rsidR="00F62B94" w14:paraId="17BB8AC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8047CE" w14:textId="77777777" w:rsidR="00F62B94" w:rsidRDefault="00F62B94" w:rsidP="00FC39A3">
            <w:r>
              <w:lastRenderedPageBreak/>
              <w:t xml:space="preserve"> 52</w:t>
            </w:r>
          </w:p>
        </w:tc>
        <w:tc>
          <w:tcPr>
            <w:tcW w:w="1701" w:type="dxa"/>
            <w:tcBorders>
              <w:top w:val="single" w:sz="4" w:space="0" w:color="auto"/>
              <w:bottom w:val="single" w:sz="4" w:space="0" w:color="auto"/>
            </w:tcBorders>
            <w:vAlign w:val="center"/>
          </w:tcPr>
          <w:p w14:paraId="6A4F61CE" w14:textId="77777777" w:rsidR="00F62B94" w:rsidRDefault="00F62B94" w:rsidP="00FC39A3">
            <w:pPr>
              <w:rPr>
                <w:lang w:val="en-US"/>
              </w:rPr>
            </w:pPr>
            <w:r>
              <w:rPr>
                <w:lang w:val="en-US"/>
              </w:rPr>
              <w:t>RpED18A</w:t>
            </w:r>
          </w:p>
          <w:p w14:paraId="02680FFB" w14:textId="77777777" w:rsidR="00F62B94" w:rsidRDefault="00F62B94" w:rsidP="00FC39A3"/>
        </w:tc>
        <w:tc>
          <w:tcPr>
            <w:tcW w:w="4961" w:type="dxa"/>
            <w:tcBorders>
              <w:top w:val="single" w:sz="4" w:space="0" w:color="auto"/>
              <w:bottom w:val="single" w:sz="4" w:space="0" w:color="auto"/>
            </w:tcBorders>
            <w:vAlign w:val="center"/>
          </w:tcPr>
          <w:p w14:paraId="6D39B220" w14:textId="77777777" w:rsidR="00F62B94" w:rsidRDefault="00F62B94" w:rsidP="00FC39A3">
            <w:pPr>
              <w:adjustRightInd w:val="0"/>
              <w:rPr>
                <w:lang w:val="en-US"/>
              </w:rPr>
            </w:pPr>
            <w:r w:rsidRPr="00A955B4">
              <w:rPr>
                <w:lang w:val="en-US"/>
              </w:rPr>
              <w:t>Demontarea cablurilor instalate aparent (pe dibluri sau console), avind sectiunea conductorilor pina la 4 mmp, pentru locuri de lampa si prize / cabluri avertizoare, demontare ingrijita pentru reutilizare</w:t>
            </w:r>
          </w:p>
          <w:p w14:paraId="59735A54"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395D3E3B"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49291E9F" w14:textId="77777777" w:rsidR="00F62B94" w:rsidRDefault="00F62B94" w:rsidP="00FC39A3">
            <w:pPr>
              <w:adjustRightInd w:val="0"/>
              <w:jc w:val="center"/>
              <w:rPr>
                <w:rFonts w:ascii="Arial CYR" w:hAnsi="Arial CYR" w:cs="Arial CYR"/>
              </w:rPr>
            </w:pPr>
            <w:r>
              <w:t>12,500</w:t>
            </w:r>
          </w:p>
          <w:p w14:paraId="498894A6" w14:textId="77777777" w:rsidR="00F62B94" w:rsidRDefault="00F62B94" w:rsidP="00FC39A3">
            <w:pPr>
              <w:jc w:val="center"/>
            </w:pPr>
          </w:p>
        </w:tc>
      </w:tr>
      <w:tr w:rsidR="00F62B94" w14:paraId="648EB4D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8ED43" w14:textId="77777777" w:rsidR="00F62B94" w:rsidRDefault="00F62B94" w:rsidP="00FC39A3">
            <w:r>
              <w:t xml:space="preserve"> 53</w:t>
            </w:r>
          </w:p>
        </w:tc>
        <w:tc>
          <w:tcPr>
            <w:tcW w:w="1701" w:type="dxa"/>
            <w:tcBorders>
              <w:top w:val="single" w:sz="4" w:space="0" w:color="auto"/>
              <w:bottom w:val="single" w:sz="4" w:space="0" w:color="auto"/>
            </w:tcBorders>
            <w:vAlign w:val="center"/>
          </w:tcPr>
          <w:p w14:paraId="0742D073" w14:textId="77777777" w:rsidR="00F62B94" w:rsidRDefault="00F62B94" w:rsidP="00FC39A3">
            <w:pPr>
              <w:rPr>
                <w:lang w:val="en-US"/>
              </w:rPr>
            </w:pPr>
            <w:r>
              <w:rPr>
                <w:lang w:val="en-US"/>
              </w:rPr>
              <w:t>08-02-412-1</w:t>
            </w:r>
          </w:p>
          <w:p w14:paraId="29438C98" w14:textId="77777777" w:rsidR="00F62B94" w:rsidRDefault="00F62B94" w:rsidP="00FC39A3"/>
        </w:tc>
        <w:tc>
          <w:tcPr>
            <w:tcW w:w="4961" w:type="dxa"/>
            <w:tcBorders>
              <w:top w:val="single" w:sz="4" w:space="0" w:color="auto"/>
              <w:bottom w:val="single" w:sz="4" w:space="0" w:color="auto"/>
            </w:tcBorders>
            <w:vAlign w:val="center"/>
          </w:tcPr>
          <w:p w14:paraId="1F755B44" w14:textId="77777777" w:rsidR="00F62B94" w:rsidRDefault="00F62B94" w:rsidP="00FC39A3">
            <w:pPr>
              <w:adjustRightInd w:val="0"/>
              <w:rPr>
                <w:lang w:val="en-US"/>
              </w:rPr>
            </w:pPr>
            <w:r w:rsidRPr="00A955B4">
              <w:rPr>
                <w:lang w:val="en-US"/>
              </w:rPr>
              <w:t>Introducerea conductorilor in tevi si furtunuri metalice pozate: primul conductor monofir sau multifir in impletire comuna, sectiune sumara pina la 2,5 mm2 / cabluri demontate anterior</w:t>
            </w:r>
          </w:p>
          <w:p w14:paraId="743B1472"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98C43F7"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35181999" w14:textId="77777777" w:rsidR="00F62B94" w:rsidRDefault="00F62B94" w:rsidP="00FC39A3">
            <w:pPr>
              <w:adjustRightInd w:val="0"/>
              <w:jc w:val="center"/>
              <w:rPr>
                <w:rFonts w:ascii="Arial CYR" w:hAnsi="Arial CYR" w:cs="Arial CYR"/>
              </w:rPr>
            </w:pPr>
            <w:r>
              <w:t>0,125</w:t>
            </w:r>
          </w:p>
          <w:p w14:paraId="789AC544" w14:textId="77777777" w:rsidR="00F62B94" w:rsidRDefault="00F62B94" w:rsidP="00FC39A3">
            <w:pPr>
              <w:jc w:val="center"/>
            </w:pPr>
          </w:p>
        </w:tc>
      </w:tr>
      <w:tr w:rsidR="00F62B94" w14:paraId="3D36352D" w14:textId="77777777" w:rsidTr="00FC39A3">
        <w:tc>
          <w:tcPr>
            <w:tcW w:w="709" w:type="dxa"/>
            <w:tcBorders>
              <w:top w:val="nil"/>
              <w:left w:val="single" w:sz="6" w:space="0" w:color="auto"/>
              <w:bottom w:val="nil"/>
              <w:right w:val="nil"/>
            </w:tcBorders>
          </w:tcPr>
          <w:p w14:paraId="51BD8988" w14:textId="77777777" w:rsidR="00F62B94" w:rsidRDefault="00F62B94" w:rsidP="00FC39A3">
            <w:pPr>
              <w:jc w:val="center"/>
            </w:pPr>
            <w:r>
              <w:t xml:space="preserve"> </w:t>
            </w:r>
          </w:p>
        </w:tc>
        <w:tc>
          <w:tcPr>
            <w:tcW w:w="1701" w:type="dxa"/>
            <w:tcBorders>
              <w:top w:val="nil"/>
              <w:left w:val="single" w:sz="6" w:space="0" w:color="auto"/>
              <w:bottom w:val="nil"/>
              <w:right w:val="nil"/>
            </w:tcBorders>
          </w:tcPr>
          <w:p w14:paraId="6F51FAEC" w14:textId="77777777" w:rsidR="00F62B94" w:rsidRDefault="00F62B94" w:rsidP="00FC39A3"/>
        </w:tc>
        <w:tc>
          <w:tcPr>
            <w:tcW w:w="4961" w:type="dxa"/>
            <w:tcBorders>
              <w:top w:val="nil"/>
              <w:left w:val="single" w:sz="6" w:space="0" w:color="auto"/>
              <w:bottom w:val="nil"/>
              <w:right w:val="nil"/>
            </w:tcBorders>
          </w:tcPr>
          <w:p w14:paraId="37142BBE" w14:textId="77777777" w:rsidR="00F62B94" w:rsidRPr="007F2714" w:rsidRDefault="00F62B94" w:rsidP="00FC39A3">
            <w:pPr>
              <w:rPr>
                <w:b/>
                <w:bCs/>
                <w:sz w:val="22"/>
                <w:szCs w:val="22"/>
                <w:lang w:val="en-US"/>
              </w:rPr>
            </w:pPr>
            <w:r>
              <w:rPr>
                <w:b/>
                <w:bCs/>
                <w:sz w:val="22"/>
                <w:szCs w:val="22"/>
                <w:lang w:val="en-US"/>
              </w:rPr>
              <w:t xml:space="preserve">Capitolul </w:t>
            </w:r>
            <w:r w:rsidRPr="00B40365">
              <w:rPr>
                <w:b/>
                <w:bCs/>
                <w:sz w:val="22"/>
                <w:szCs w:val="22"/>
              </w:rPr>
              <w:t>2.2. Grupa 2</w:t>
            </w:r>
          </w:p>
          <w:p w14:paraId="1BDEE32E" w14:textId="77777777" w:rsidR="00F62B94" w:rsidRDefault="00F62B94" w:rsidP="00FC39A3">
            <w:pPr>
              <w:rPr>
                <w:b/>
                <w:bCs/>
                <w:sz w:val="22"/>
                <w:szCs w:val="22"/>
              </w:rPr>
            </w:pPr>
          </w:p>
        </w:tc>
        <w:tc>
          <w:tcPr>
            <w:tcW w:w="1560" w:type="dxa"/>
            <w:tcBorders>
              <w:top w:val="nil"/>
              <w:left w:val="single" w:sz="6" w:space="0" w:color="auto"/>
              <w:bottom w:val="nil"/>
              <w:right w:val="nil"/>
            </w:tcBorders>
          </w:tcPr>
          <w:p w14:paraId="50BE164E" w14:textId="77777777" w:rsidR="00F62B94" w:rsidRDefault="00F62B94" w:rsidP="00FC39A3"/>
        </w:tc>
        <w:tc>
          <w:tcPr>
            <w:tcW w:w="1559" w:type="dxa"/>
            <w:tcBorders>
              <w:top w:val="nil"/>
              <w:left w:val="single" w:sz="6" w:space="0" w:color="auto"/>
              <w:bottom w:val="nil"/>
              <w:right w:val="single" w:sz="4" w:space="0" w:color="auto"/>
            </w:tcBorders>
          </w:tcPr>
          <w:p w14:paraId="276A89D3" w14:textId="77777777" w:rsidR="00F62B94" w:rsidRDefault="00F62B94" w:rsidP="00FC39A3"/>
        </w:tc>
      </w:tr>
      <w:tr w:rsidR="00F62B94" w14:paraId="531FC55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2CACC" w14:textId="77777777" w:rsidR="00F62B94" w:rsidRDefault="00F62B94" w:rsidP="00FC39A3">
            <w:r>
              <w:t>54</w:t>
            </w:r>
          </w:p>
        </w:tc>
        <w:tc>
          <w:tcPr>
            <w:tcW w:w="1701" w:type="dxa"/>
            <w:tcBorders>
              <w:top w:val="single" w:sz="4" w:space="0" w:color="auto"/>
              <w:bottom w:val="single" w:sz="4" w:space="0" w:color="auto"/>
            </w:tcBorders>
            <w:vAlign w:val="center"/>
          </w:tcPr>
          <w:p w14:paraId="774AF0F0" w14:textId="77777777" w:rsidR="00F62B94" w:rsidRDefault="00F62B94" w:rsidP="00FC39A3">
            <w:pPr>
              <w:rPr>
                <w:lang w:val="en-US"/>
              </w:rPr>
            </w:pPr>
            <w:r>
              <w:rPr>
                <w:lang w:val="en-US"/>
              </w:rPr>
              <w:t>RpEF23A</w:t>
            </w:r>
          </w:p>
          <w:p w14:paraId="110A188F" w14:textId="77777777" w:rsidR="00F62B94" w:rsidRDefault="00F62B94" w:rsidP="00FC39A3"/>
        </w:tc>
        <w:tc>
          <w:tcPr>
            <w:tcW w:w="4961" w:type="dxa"/>
            <w:tcBorders>
              <w:top w:val="single" w:sz="4" w:space="0" w:color="auto"/>
              <w:bottom w:val="single" w:sz="4" w:space="0" w:color="auto"/>
            </w:tcBorders>
            <w:vAlign w:val="center"/>
          </w:tcPr>
          <w:p w14:paraId="4B5CD2AE" w14:textId="77777777" w:rsidR="00F62B94" w:rsidRDefault="00F62B94" w:rsidP="00FC39A3">
            <w:pPr>
              <w:adjustRightInd w:val="0"/>
              <w:rPr>
                <w:lang w:val="en-US"/>
              </w:rPr>
            </w:pPr>
            <w:r w:rsidRPr="00A955B4">
              <w:rPr>
                <w:lang w:val="en-US"/>
              </w:rPr>
              <w:t>Demontari de corpuri de iluminat orice tip, inclisiv tijele si globurile</w:t>
            </w:r>
          </w:p>
          <w:p w14:paraId="430B47E9"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2D2824C"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00DD707C" w14:textId="77777777" w:rsidR="00F62B94" w:rsidRDefault="00F62B94" w:rsidP="00FC39A3">
            <w:pPr>
              <w:adjustRightInd w:val="0"/>
              <w:jc w:val="center"/>
              <w:rPr>
                <w:rFonts w:ascii="Arial CYR" w:hAnsi="Arial CYR" w:cs="Arial CYR"/>
              </w:rPr>
            </w:pPr>
            <w:r>
              <w:t>6,000</w:t>
            </w:r>
          </w:p>
          <w:p w14:paraId="4A30F47A" w14:textId="77777777" w:rsidR="00F62B94" w:rsidRDefault="00F62B94" w:rsidP="00FC39A3">
            <w:pPr>
              <w:jc w:val="center"/>
            </w:pPr>
          </w:p>
        </w:tc>
      </w:tr>
      <w:tr w:rsidR="00F62B94" w14:paraId="7BAD826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25175" w14:textId="77777777" w:rsidR="00F62B94" w:rsidRDefault="00F62B94" w:rsidP="00FC39A3">
            <w:r>
              <w:t xml:space="preserve"> 55</w:t>
            </w:r>
          </w:p>
        </w:tc>
        <w:tc>
          <w:tcPr>
            <w:tcW w:w="1701" w:type="dxa"/>
            <w:tcBorders>
              <w:top w:val="single" w:sz="4" w:space="0" w:color="auto"/>
              <w:bottom w:val="single" w:sz="4" w:space="0" w:color="auto"/>
            </w:tcBorders>
            <w:vAlign w:val="center"/>
          </w:tcPr>
          <w:p w14:paraId="795BA77A" w14:textId="77777777" w:rsidR="00F62B94" w:rsidRDefault="00F62B94" w:rsidP="00FC39A3">
            <w:pPr>
              <w:rPr>
                <w:lang w:val="en-US"/>
              </w:rPr>
            </w:pPr>
            <w:r>
              <w:rPr>
                <w:lang w:val="en-US"/>
              </w:rPr>
              <w:t>RpEE24A</w:t>
            </w:r>
          </w:p>
          <w:p w14:paraId="4C34F971" w14:textId="77777777" w:rsidR="00F62B94" w:rsidRDefault="00F62B94" w:rsidP="00FC39A3"/>
        </w:tc>
        <w:tc>
          <w:tcPr>
            <w:tcW w:w="4961" w:type="dxa"/>
            <w:tcBorders>
              <w:top w:val="single" w:sz="4" w:space="0" w:color="auto"/>
              <w:bottom w:val="single" w:sz="4" w:space="0" w:color="auto"/>
            </w:tcBorders>
            <w:vAlign w:val="center"/>
          </w:tcPr>
          <w:p w14:paraId="27524349" w14:textId="77777777" w:rsidR="00F62B94" w:rsidRDefault="00F62B94" w:rsidP="00FC39A3">
            <w:pPr>
              <w:adjustRightInd w:val="0"/>
              <w:rPr>
                <w:lang w:val="en-US"/>
              </w:rPr>
            </w:pPr>
            <w:r w:rsidRPr="00A955B4">
              <w:rPr>
                <w:lang w:val="en-US"/>
              </w:rPr>
              <w:t>Demontarea aparatelor electrice pentru curent tari : unipolare (intrerupatoare, comutatoare, prize pentru desfiintare sau inlocuire, buton pentru actionare de la distanta) / intrerupatoare, prize</w:t>
            </w:r>
          </w:p>
          <w:p w14:paraId="19EC1C31"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2024105"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7B851FA6" w14:textId="77777777" w:rsidR="00F62B94" w:rsidRDefault="00F62B94" w:rsidP="00FC39A3">
            <w:pPr>
              <w:adjustRightInd w:val="0"/>
              <w:jc w:val="center"/>
              <w:rPr>
                <w:rFonts w:ascii="Arial CYR" w:hAnsi="Arial CYR" w:cs="Arial CYR"/>
              </w:rPr>
            </w:pPr>
            <w:r>
              <w:t>5,000</w:t>
            </w:r>
          </w:p>
          <w:p w14:paraId="3D1C2468" w14:textId="77777777" w:rsidR="00F62B94" w:rsidRDefault="00F62B94" w:rsidP="00FC39A3">
            <w:pPr>
              <w:jc w:val="center"/>
            </w:pPr>
          </w:p>
        </w:tc>
      </w:tr>
      <w:tr w:rsidR="00F62B94" w14:paraId="4742195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13E81" w14:textId="77777777" w:rsidR="00F62B94" w:rsidRDefault="00F62B94" w:rsidP="00FC39A3">
            <w:r>
              <w:t xml:space="preserve"> 56</w:t>
            </w:r>
          </w:p>
        </w:tc>
        <w:tc>
          <w:tcPr>
            <w:tcW w:w="1701" w:type="dxa"/>
            <w:tcBorders>
              <w:top w:val="single" w:sz="4" w:space="0" w:color="auto"/>
              <w:bottom w:val="single" w:sz="4" w:space="0" w:color="auto"/>
            </w:tcBorders>
            <w:vAlign w:val="center"/>
          </w:tcPr>
          <w:p w14:paraId="7577A99C" w14:textId="77777777" w:rsidR="00F62B94" w:rsidRDefault="00F62B94" w:rsidP="00FC39A3">
            <w:pPr>
              <w:rPr>
                <w:lang w:val="en-US"/>
              </w:rPr>
            </w:pPr>
            <w:r>
              <w:rPr>
                <w:lang w:val="en-US"/>
              </w:rPr>
              <w:t>08-02-412-2</w:t>
            </w:r>
          </w:p>
          <w:p w14:paraId="0AB2C235" w14:textId="77777777" w:rsidR="00F62B94" w:rsidRDefault="00F62B94" w:rsidP="00FC39A3"/>
        </w:tc>
        <w:tc>
          <w:tcPr>
            <w:tcW w:w="4961" w:type="dxa"/>
            <w:tcBorders>
              <w:top w:val="single" w:sz="4" w:space="0" w:color="auto"/>
              <w:bottom w:val="single" w:sz="4" w:space="0" w:color="auto"/>
            </w:tcBorders>
            <w:vAlign w:val="center"/>
          </w:tcPr>
          <w:p w14:paraId="06D11A8A" w14:textId="77777777" w:rsidR="00F62B94" w:rsidRDefault="00F62B94" w:rsidP="00FC39A3">
            <w:pPr>
              <w:adjustRightInd w:val="0"/>
              <w:rPr>
                <w:lang w:val="en-US"/>
              </w:rPr>
            </w:pPr>
            <w:r w:rsidRPr="00A955B4">
              <w:rPr>
                <w:lang w:val="en-US"/>
              </w:rPr>
              <w:t>Introducerea conductorilor in tevi si furtunuri metalice pozate: primul conductor monofir sau multifir in impletire comuna, sectiune sumara pina la 6 mm2</w:t>
            </w:r>
          </w:p>
          <w:p w14:paraId="1EF3C4D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8D392D3"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37B461E6" w14:textId="77777777" w:rsidR="00F62B94" w:rsidRDefault="00F62B94" w:rsidP="00FC39A3">
            <w:pPr>
              <w:adjustRightInd w:val="0"/>
              <w:jc w:val="center"/>
              <w:rPr>
                <w:rFonts w:ascii="Arial CYR" w:hAnsi="Arial CYR" w:cs="Arial CYR"/>
              </w:rPr>
            </w:pPr>
            <w:r>
              <w:t>1,540</w:t>
            </w:r>
          </w:p>
          <w:p w14:paraId="1E1C85B4" w14:textId="77777777" w:rsidR="00F62B94" w:rsidRDefault="00F62B94" w:rsidP="00FC39A3">
            <w:pPr>
              <w:jc w:val="center"/>
            </w:pPr>
          </w:p>
        </w:tc>
      </w:tr>
      <w:tr w:rsidR="00F62B94" w14:paraId="4EF4C88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3EFDB" w14:textId="77777777" w:rsidR="00F62B94" w:rsidRDefault="00F62B94" w:rsidP="00FC39A3">
            <w:r>
              <w:t xml:space="preserve"> 57</w:t>
            </w:r>
          </w:p>
        </w:tc>
        <w:tc>
          <w:tcPr>
            <w:tcW w:w="1701" w:type="dxa"/>
            <w:tcBorders>
              <w:top w:val="single" w:sz="4" w:space="0" w:color="auto"/>
              <w:bottom w:val="single" w:sz="4" w:space="0" w:color="auto"/>
            </w:tcBorders>
            <w:vAlign w:val="center"/>
          </w:tcPr>
          <w:p w14:paraId="56A5940D" w14:textId="77777777" w:rsidR="00F62B94" w:rsidRDefault="00F62B94" w:rsidP="00FC39A3">
            <w:pPr>
              <w:rPr>
                <w:lang w:val="en-US"/>
              </w:rPr>
            </w:pPr>
          </w:p>
          <w:p w14:paraId="292D9B5A" w14:textId="77777777" w:rsidR="00F62B94" w:rsidRDefault="00F62B94" w:rsidP="00FC39A3"/>
        </w:tc>
        <w:tc>
          <w:tcPr>
            <w:tcW w:w="4961" w:type="dxa"/>
            <w:tcBorders>
              <w:top w:val="single" w:sz="4" w:space="0" w:color="auto"/>
              <w:bottom w:val="single" w:sz="4" w:space="0" w:color="auto"/>
            </w:tcBorders>
            <w:vAlign w:val="center"/>
          </w:tcPr>
          <w:p w14:paraId="55ADA35C" w14:textId="77777777" w:rsidR="00F62B94" w:rsidRDefault="00F62B94" w:rsidP="00FC39A3">
            <w:pPr>
              <w:adjustRightInd w:val="0"/>
              <w:rPr>
                <w:lang w:val="en-US"/>
              </w:rPr>
            </w:pPr>
            <w:r w:rsidRPr="00A955B4">
              <w:rPr>
                <w:lang w:val="en-US"/>
              </w:rPr>
              <w:t>Cablu din cupru VVGng-LSLTx-0,66 sec.3x1,5 mm2</w:t>
            </w:r>
          </w:p>
          <w:p w14:paraId="0160EE32"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E9EAB9C"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282A6966" w14:textId="77777777" w:rsidR="00F62B94" w:rsidRDefault="00F62B94" w:rsidP="00FC39A3">
            <w:pPr>
              <w:adjustRightInd w:val="0"/>
              <w:jc w:val="center"/>
              <w:rPr>
                <w:rFonts w:ascii="Arial CYR" w:hAnsi="Arial CYR" w:cs="Arial CYR"/>
              </w:rPr>
            </w:pPr>
            <w:r>
              <w:t>154,000</w:t>
            </w:r>
          </w:p>
          <w:p w14:paraId="7E1A3874" w14:textId="77777777" w:rsidR="00F62B94" w:rsidRDefault="00F62B94" w:rsidP="00FC39A3">
            <w:pPr>
              <w:jc w:val="center"/>
            </w:pPr>
          </w:p>
        </w:tc>
      </w:tr>
      <w:tr w:rsidR="00F62B94" w14:paraId="5F4F877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CDB33" w14:textId="77777777" w:rsidR="00F62B94" w:rsidRDefault="00F62B94" w:rsidP="00FC39A3">
            <w:r>
              <w:t xml:space="preserve"> 58</w:t>
            </w:r>
          </w:p>
        </w:tc>
        <w:tc>
          <w:tcPr>
            <w:tcW w:w="1701" w:type="dxa"/>
            <w:tcBorders>
              <w:top w:val="single" w:sz="4" w:space="0" w:color="auto"/>
              <w:bottom w:val="single" w:sz="4" w:space="0" w:color="auto"/>
            </w:tcBorders>
            <w:vAlign w:val="center"/>
          </w:tcPr>
          <w:p w14:paraId="2B32014E" w14:textId="77777777" w:rsidR="00F62B94" w:rsidRDefault="00F62B94" w:rsidP="00FC39A3">
            <w:pPr>
              <w:rPr>
                <w:lang w:val="en-US"/>
              </w:rPr>
            </w:pPr>
            <w:r>
              <w:rPr>
                <w:lang w:val="en-US"/>
              </w:rPr>
              <w:t>08-02-412-3</w:t>
            </w:r>
          </w:p>
          <w:p w14:paraId="3868D5A4" w14:textId="77777777" w:rsidR="00F62B94" w:rsidRDefault="00F62B94" w:rsidP="00FC39A3"/>
        </w:tc>
        <w:tc>
          <w:tcPr>
            <w:tcW w:w="4961" w:type="dxa"/>
            <w:tcBorders>
              <w:top w:val="single" w:sz="4" w:space="0" w:color="auto"/>
              <w:bottom w:val="single" w:sz="4" w:space="0" w:color="auto"/>
            </w:tcBorders>
            <w:vAlign w:val="center"/>
          </w:tcPr>
          <w:p w14:paraId="28D8D949" w14:textId="77777777" w:rsidR="00F62B94" w:rsidRDefault="00F62B94" w:rsidP="00FC39A3">
            <w:pPr>
              <w:adjustRightInd w:val="0"/>
              <w:rPr>
                <w:lang w:val="en-US"/>
              </w:rPr>
            </w:pPr>
            <w:r w:rsidRPr="00A955B4">
              <w:rPr>
                <w:lang w:val="en-US"/>
              </w:rPr>
              <w:t>Introducerea conductorilor in tevi si furtunuri metalice pozate: primul conductor monofir sau multifir in impletire comuna, sectiune sumara pina la 16 mm2</w:t>
            </w:r>
          </w:p>
          <w:p w14:paraId="22147DCB"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72A9809"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08174918" w14:textId="77777777" w:rsidR="00F62B94" w:rsidRDefault="00F62B94" w:rsidP="00FC39A3">
            <w:pPr>
              <w:adjustRightInd w:val="0"/>
              <w:jc w:val="center"/>
              <w:rPr>
                <w:rFonts w:ascii="Arial CYR" w:hAnsi="Arial CYR" w:cs="Arial CYR"/>
              </w:rPr>
            </w:pPr>
            <w:r>
              <w:t>0,181</w:t>
            </w:r>
          </w:p>
          <w:p w14:paraId="005BDD90" w14:textId="77777777" w:rsidR="00F62B94" w:rsidRDefault="00F62B94" w:rsidP="00FC39A3">
            <w:pPr>
              <w:jc w:val="center"/>
            </w:pPr>
          </w:p>
        </w:tc>
      </w:tr>
      <w:tr w:rsidR="00F62B94" w14:paraId="2D689D9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DF719" w14:textId="77777777" w:rsidR="00F62B94" w:rsidRDefault="00F62B94" w:rsidP="00FC39A3">
            <w:r>
              <w:t xml:space="preserve"> 59</w:t>
            </w:r>
          </w:p>
        </w:tc>
        <w:tc>
          <w:tcPr>
            <w:tcW w:w="1701" w:type="dxa"/>
            <w:tcBorders>
              <w:top w:val="single" w:sz="4" w:space="0" w:color="auto"/>
              <w:bottom w:val="single" w:sz="4" w:space="0" w:color="auto"/>
            </w:tcBorders>
            <w:vAlign w:val="center"/>
          </w:tcPr>
          <w:p w14:paraId="77CD216B" w14:textId="77777777" w:rsidR="00F62B94" w:rsidRDefault="00F62B94" w:rsidP="00FC39A3">
            <w:pPr>
              <w:rPr>
                <w:lang w:val="en-US"/>
              </w:rPr>
            </w:pPr>
          </w:p>
          <w:p w14:paraId="1387ED93" w14:textId="77777777" w:rsidR="00F62B94" w:rsidRDefault="00F62B94" w:rsidP="00FC39A3"/>
        </w:tc>
        <w:tc>
          <w:tcPr>
            <w:tcW w:w="4961" w:type="dxa"/>
            <w:tcBorders>
              <w:top w:val="single" w:sz="4" w:space="0" w:color="auto"/>
              <w:bottom w:val="single" w:sz="4" w:space="0" w:color="auto"/>
            </w:tcBorders>
            <w:vAlign w:val="center"/>
          </w:tcPr>
          <w:p w14:paraId="60B1E2DD" w14:textId="77777777" w:rsidR="00F62B94" w:rsidRDefault="00F62B94" w:rsidP="00FC39A3">
            <w:pPr>
              <w:adjustRightInd w:val="0"/>
              <w:rPr>
                <w:lang w:val="en-US"/>
              </w:rPr>
            </w:pPr>
            <w:r w:rsidRPr="00A955B4">
              <w:rPr>
                <w:lang w:val="en-US"/>
              </w:rPr>
              <w:t>Cablu din cupru VVGng-LSLTx-0,66 sec.3x2,5 mm2</w:t>
            </w:r>
          </w:p>
          <w:p w14:paraId="2359168C"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BC2BFAB"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693FCF8C" w14:textId="77777777" w:rsidR="00F62B94" w:rsidRDefault="00F62B94" w:rsidP="00FC39A3">
            <w:pPr>
              <w:adjustRightInd w:val="0"/>
              <w:jc w:val="center"/>
              <w:rPr>
                <w:rFonts w:ascii="Arial CYR" w:hAnsi="Arial CYR" w:cs="Arial CYR"/>
              </w:rPr>
            </w:pPr>
            <w:r>
              <w:t>18,100</w:t>
            </w:r>
          </w:p>
          <w:p w14:paraId="500A1230" w14:textId="77777777" w:rsidR="00F62B94" w:rsidRDefault="00F62B94" w:rsidP="00FC39A3">
            <w:pPr>
              <w:jc w:val="center"/>
            </w:pPr>
          </w:p>
        </w:tc>
      </w:tr>
      <w:tr w:rsidR="00F62B94" w14:paraId="2D6C091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2A81D" w14:textId="77777777" w:rsidR="00F62B94" w:rsidRDefault="00F62B94" w:rsidP="00FC39A3">
            <w:r>
              <w:t xml:space="preserve"> 60</w:t>
            </w:r>
          </w:p>
        </w:tc>
        <w:tc>
          <w:tcPr>
            <w:tcW w:w="1701" w:type="dxa"/>
            <w:tcBorders>
              <w:top w:val="single" w:sz="4" w:space="0" w:color="auto"/>
              <w:bottom w:val="single" w:sz="4" w:space="0" w:color="auto"/>
            </w:tcBorders>
            <w:vAlign w:val="center"/>
          </w:tcPr>
          <w:p w14:paraId="46A8167C" w14:textId="77777777" w:rsidR="00F62B94" w:rsidRDefault="00F62B94" w:rsidP="00FC39A3">
            <w:pPr>
              <w:rPr>
                <w:lang w:val="en-US"/>
              </w:rPr>
            </w:pPr>
            <w:r>
              <w:rPr>
                <w:lang w:val="en-US"/>
              </w:rPr>
              <w:t>08-02-410-1</w:t>
            </w:r>
          </w:p>
          <w:p w14:paraId="3973647F" w14:textId="77777777" w:rsidR="00F62B94" w:rsidRDefault="00F62B94" w:rsidP="00FC39A3"/>
        </w:tc>
        <w:tc>
          <w:tcPr>
            <w:tcW w:w="4961" w:type="dxa"/>
            <w:tcBorders>
              <w:top w:val="single" w:sz="4" w:space="0" w:color="auto"/>
              <w:bottom w:val="single" w:sz="4" w:space="0" w:color="auto"/>
            </w:tcBorders>
            <w:vAlign w:val="center"/>
          </w:tcPr>
          <w:p w14:paraId="1AE320A0" w14:textId="77777777" w:rsidR="00F62B94" w:rsidRDefault="00F62B94" w:rsidP="00FC39A3">
            <w:pPr>
              <w:adjustRightInd w:val="0"/>
              <w:rPr>
                <w:lang w:val="en-US"/>
              </w:rPr>
            </w:pPr>
            <w:r w:rsidRPr="00A955B4">
              <w:rPr>
                <w:lang w:val="en-US"/>
              </w:rPr>
              <w:t xml:space="preserve">Teava PVC, </w:t>
            </w:r>
            <w:r>
              <w:t>ТУ</w:t>
            </w:r>
            <w:r w:rsidRPr="00A955B4">
              <w:rPr>
                <w:lang w:val="en-US"/>
              </w:rPr>
              <w:t xml:space="preserve">2248-002-14369938-2008, diametru </w:t>
            </w:r>
            <w:r>
              <w:t>ф</w:t>
            </w:r>
            <w:r w:rsidRPr="00A955B4">
              <w:rPr>
                <w:lang w:val="en-US"/>
              </w:rPr>
              <w:t>20mm, inclusiv costul tevii</w:t>
            </w:r>
          </w:p>
          <w:p w14:paraId="16674E5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4359D54"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67E14FB1" w14:textId="77777777" w:rsidR="00F62B94" w:rsidRDefault="00F62B94" w:rsidP="00FC39A3">
            <w:pPr>
              <w:adjustRightInd w:val="0"/>
              <w:jc w:val="center"/>
              <w:rPr>
                <w:rFonts w:ascii="Arial CYR" w:hAnsi="Arial CYR" w:cs="Arial CYR"/>
              </w:rPr>
            </w:pPr>
            <w:r>
              <w:t>1,721</w:t>
            </w:r>
          </w:p>
          <w:p w14:paraId="49BB31A3" w14:textId="77777777" w:rsidR="00F62B94" w:rsidRDefault="00F62B94" w:rsidP="00FC39A3">
            <w:pPr>
              <w:jc w:val="center"/>
            </w:pPr>
          </w:p>
        </w:tc>
      </w:tr>
      <w:tr w:rsidR="00F62B94" w14:paraId="202CA97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681A4" w14:textId="77777777" w:rsidR="00F62B94" w:rsidRDefault="00F62B94" w:rsidP="00FC39A3">
            <w:r>
              <w:t xml:space="preserve"> 61</w:t>
            </w:r>
          </w:p>
        </w:tc>
        <w:tc>
          <w:tcPr>
            <w:tcW w:w="1701" w:type="dxa"/>
            <w:tcBorders>
              <w:top w:val="single" w:sz="4" w:space="0" w:color="auto"/>
              <w:bottom w:val="single" w:sz="4" w:space="0" w:color="auto"/>
            </w:tcBorders>
            <w:vAlign w:val="center"/>
          </w:tcPr>
          <w:p w14:paraId="22C83DD5" w14:textId="77777777" w:rsidR="00F62B94" w:rsidRDefault="00F62B94" w:rsidP="00FC39A3">
            <w:pPr>
              <w:rPr>
                <w:lang w:val="en-US"/>
              </w:rPr>
            </w:pPr>
            <w:r>
              <w:rPr>
                <w:lang w:val="en-US"/>
              </w:rPr>
              <w:t>08-03-594-10</w:t>
            </w:r>
          </w:p>
          <w:p w14:paraId="76F8D244" w14:textId="77777777" w:rsidR="00F62B94" w:rsidRDefault="00F62B94" w:rsidP="00FC39A3"/>
        </w:tc>
        <w:tc>
          <w:tcPr>
            <w:tcW w:w="4961" w:type="dxa"/>
            <w:tcBorders>
              <w:top w:val="single" w:sz="4" w:space="0" w:color="auto"/>
              <w:bottom w:val="single" w:sz="4" w:space="0" w:color="auto"/>
            </w:tcBorders>
            <w:vAlign w:val="center"/>
          </w:tcPr>
          <w:p w14:paraId="42A77C41" w14:textId="77777777" w:rsidR="00F62B94" w:rsidRDefault="00F62B94" w:rsidP="00FC39A3">
            <w:pPr>
              <w:adjustRightInd w:val="0"/>
              <w:rPr>
                <w:lang w:val="en-US"/>
              </w:rPr>
            </w:pPr>
            <w:r w:rsidRPr="00A955B4">
              <w:rPr>
                <w:lang w:val="en-US"/>
              </w:rPr>
              <w:t>Corp de iluminat pentru iluminatul general de interior, IP20, 600x600, modul LED 32W, 3381 Lm, 4000K sau analog, tensiunea de alimentare 230V, inclusiv costul corpului de iluminat</w:t>
            </w:r>
          </w:p>
          <w:p w14:paraId="2E56A5B4"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4D1FA6EF" w14:textId="77777777" w:rsidR="00F62B94" w:rsidRDefault="00F62B94" w:rsidP="00FC39A3">
            <w:pPr>
              <w:jc w:val="center"/>
            </w:pPr>
            <w:r>
              <w:t>100 buc</w:t>
            </w:r>
          </w:p>
        </w:tc>
        <w:tc>
          <w:tcPr>
            <w:tcW w:w="1559" w:type="dxa"/>
            <w:tcBorders>
              <w:top w:val="single" w:sz="4" w:space="0" w:color="auto"/>
              <w:bottom w:val="single" w:sz="4" w:space="0" w:color="auto"/>
            </w:tcBorders>
            <w:vAlign w:val="center"/>
          </w:tcPr>
          <w:p w14:paraId="5253EFAC" w14:textId="77777777" w:rsidR="00F62B94" w:rsidRDefault="00F62B94" w:rsidP="00FC39A3">
            <w:pPr>
              <w:adjustRightInd w:val="0"/>
              <w:jc w:val="center"/>
              <w:rPr>
                <w:rFonts w:ascii="Arial CYR" w:hAnsi="Arial CYR" w:cs="Arial CYR"/>
              </w:rPr>
            </w:pPr>
            <w:r>
              <w:t>0,120</w:t>
            </w:r>
          </w:p>
          <w:p w14:paraId="791E72F2" w14:textId="77777777" w:rsidR="00F62B94" w:rsidRDefault="00F62B94" w:rsidP="00FC39A3">
            <w:pPr>
              <w:jc w:val="center"/>
            </w:pPr>
          </w:p>
        </w:tc>
      </w:tr>
      <w:tr w:rsidR="00F62B94" w14:paraId="7E0DEC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E4EA9" w14:textId="77777777" w:rsidR="00F62B94" w:rsidRDefault="00F62B94" w:rsidP="00FC39A3">
            <w:r>
              <w:t xml:space="preserve"> 62</w:t>
            </w:r>
          </w:p>
        </w:tc>
        <w:tc>
          <w:tcPr>
            <w:tcW w:w="1701" w:type="dxa"/>
            <w:tcBorders>
              <w:top w:val="single" w:sz="4" w:space="0" w:color="auto"/>
              <w:bottom w:val="single" w:sz="4" w:space="0" w:color="auto"/>
            </w:tcBorders>
            <w:vAlign w:val="center"/>
          </w:tcPr>
          <w:p w14:paraId="5ECCA314" w14:textId="77777777" w:rsidR="00F62B94" w:rsidRDefault="00F62B94" w:rsidP="00FC39A3">
            <w:pPr>
              <w:rPr>
                <w:lang w:val="en-US"/>
              </w:rPr>
            </w:pPr>
          </w:p>
          <w:p w14:paraId="6B990F81" w14:textId="77777777" w:rsidR="00F62B94" w:rsidRDefault="00F62B94" w:rsidP="00FC39A3"/>
        </w:tc>
        <w:tc>
          <w:tcPr>
            <w:tcW w:w="4961" w:type="dxa"/>
            <w:tcBorders>
              <w:top w:val="single" w:sz="4" w:space="0" w:color="auto"/>
              <w:bottom w:val="single" w:sz="4" w:space="0" w:color="auto"/>
            </w:tcBorders>
            <w:vAlign w:val="center"/>
          </w:tcPr>
          <w:p w14:paraId="69F4AE83" w14:textId="77777777" w:rsidR="00F62B94" w:rsidRDefault="00F62B94" w:rsidP="00FC39A3">
            <w:pPr>
              <w:adjustRightInd w:val="0"/>
              <w:rPr>
                <w:lang w:val="en-US"/>
              </w:rPr>
            </w:pPr>
            <w:r w:rsidRPr="00A955B4">
              <w:rPr>
                <w:lang w:val="en-US"/>
              </w:rPr>
              <w:t>Cutie de distributie cu capac, IP22 cu capac</w:t>
            </w:r>
          </w:p>
          <w:p w14:paraId="6AD7D218"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74A3E23E"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4E2B6AB8" w14:textId="77777777" w:rsidR="00F62B94" w:rsidRDefault="00F62B94" w:rsidP="00FC39A3">
            <w:pPr>
              <w:adjustRightInd w:val="0"/>
              <w:jc w:val="center"/>
              <w:rPr>
                <w:rFonts w:ascii="Arial CYR" w:hAnsi="Arial CYR" w:cs="Arial CYR"/>
              </w:rPr>
            </w:pPr>
            <w:r>
              <w:t>1,000</w:t>
            </w:r>
          </w:p>
          <w:p w14:paraId="72A9FAF8" w14:textId="77777777" w:rsidR="00F62B94" w:rsidRDefault="00F62B94" w:rsidP="00FC39A3">
            <w:pPr>
              <w:jc w:val="center"/>
            </w:pPr>
          </w:p>
        </w:tc>
      </w:tr>
      <w:tr w:rsidR="00F62B94" w14:paraId="16918B7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4FD7E" w14:textId="77777777" w:rsidR="00F62B94" w:rsidRDefault="00F62B94" w:rsidP="00FC39A3">
            <w:r>
              <w:t xml:space="preserve"> 63</w:t>
            </w:r>
          </w:p>
        </w:tc>
        <w:tc>
          <w:tcPr>
            <w:tcW w:w="1701" w:type="dxa"/>
            <w:tcBorders>
              <w:top w:val="single" w:sz="4" w:space="0" w:color="auto"/>
              <w:bottom w:val="single" w:sz="4" w:space="0" w:color="auto"/>
            </w:tcBorders>
            <w:vAlign w:val="center"/>
          </w:tcPr>
          <w:p w14:paraId="611DBE16" w14:textId="77777777" w:rsidR="00F62B94" w:rsidRDefault="00F62B94" w:rsidP="00FC39A3">
            <w:pPr>
              <w:rPr>
                <w:lang w:val="en-US"/>
              </w:rPr>
            </w:pPr>
          </w:p>
          <w:p w14:paraId="4D1240D0" w14:textId="77777777" w:rsidR="00F62B94" w:rsidRDefault="00F62B94" w:rsidP="00FC39A3"/>
        </w:tc>
        <w:tc>
          <w:tcPr>
            <w:tcW w:w="4961" w:type="dxa"/>
            <w:tcBorders>
              <w:top w:val="single" w:sz="4" w:space="0" w:color="auto"/>
              <w:bottom w:val="single" w:sz="4" w:space="0" w:color="auto"/>
            </w:tcBorders>
            <w:vAlign w:val="center"/>
          </w:tcPr>
          <w:p w14:paraId="504D37D7" w14:textId="77777777" w:rsidR="00F62B94" w:rsidRDefault="00F62B94" w:rsidP="00FC39A3">
            <w:pPr>
              <w:adjustRightInd w:val="0"/>
              <w:rPr>
                <w:lang w:val="en-US"/>
              </w:rPr>
            </w:pPr>
            <w:r>
              <w:t>Cutie pentru prize si intrerupatoare</w:t>
            </w:r>
          </w:p>
          <w:p w14:paraId="3D640980" w14:textId="77777777" w:rsidR="00F62B94" w:rsidRDefault="00F62B94" w:rsidP="00FC39A3"/>
        </w:tc>
        <w:tc>
          <w:tcPr>
            <w:tcW w:w="1560" w:type="dxa"/>
            <w:tcBorders>
              <w:top w:val="single" w:sz="4" w:space="0" w:color="auto"/>
              <w:bottom w:val="single" w:sz="4" w:space="0" w:color="auto"/>
            </w:tcBorders>
            <w:vAlign w:val="center"/>
          </w:tcPr>
          <w:p w14:paraId="41CD3789"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78D859E8" w14:textId="77777777" w:rsidR="00F62B94" w:rsidRDefault="00F62B94" w:rsidP="00FC39A3">
            <w:pPr>
              <w:adjustRightInd w:val="0"/>
              <w:jc w:val="center"/>
              <w:rPr>
                <w:rFonts w:ascii="Arial CYR" w:hAnsi="Arial CYR" w:cs="Arial CYR"/>
              </w:rPr>
            </w:pPr>
            <w:r>
              <w:t>5,000</w:t>
            </w:r>
          </w:p>
          <w:p w14:paraId="1EFE2300" w14:textId="77777777" w:rsidR="00F62B94" w:rsidRDefault="00F62B94" w:rsidP="00FC39A3">
            <w:pPr>
              <w:jc w:val="center"/>
            </w:pPr>
          </w:p>
        </w:tc>
      </w:tr>
      <w:tr w:rsidR="00F62B94" w14:paraId="4B75D3D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F6316" w14:textId="77777777" w:rsidR="00F62B94" w:rsidRDefault="00F62B94" w:rsidP="00FC39A3">
            <w:r>
              <w:lastRenderedPageBreak/>
              <w:t xml:space="preserve"> 64</w:t>
            </w:r>
          </w:p>
        </w:tc>
        <w:tc>
          <w:tcPr>
            <w:tcW w:w="1701" w:type="dxa"/>
            <w:tcBorders>
              <w:top w:val="single" w:sz="4" w:space="0" w:color="auto"/>
              <w:bottom w:val="single" w:sz="4" w:space="0" w:color="auto"/>
            </w:tcBorders>
            <w:vAlign w:val="center"/>
          </w:tcPr>
          <w:p w14:paraId="45A9388E" w14:textId="77777777" w:rsidR="00F62B94" w:rsidRDefault="00F62B94" w:rsidP="00FC39A3">
            <w:pPr>
              <w:rPr>
                <w:lang w:val="en-US"/>
              </w:rPr>
            </w:pPr>
            <w:r>
              <w:rPr>
                <w:lang w:val="en-US"/>
              </w:rPr>
              <w:t>08-03-591-2</w:t>
            </w:r>
          </w:p>
          <w:p w14:paraId="07EB7934" w14:textId="77777777" w:rsidR="00F62B94" w:rsidRDefault="00F62B94" w:rsidP="00FC39A3"/>
        </w:tc>
        <w:tc>
          <w:tcPr>
            <w:tcW w:w="4961" w:type="dxa"/>
            <w:tcBorders>
              <w:top w:val="single" w:sz="4" w:space="0" w:color="auto"/>
              <w:bottom w:val="single" w:sz="4" w:space="0" w:color="auto"/>
            </w:tcBorders>
            <w:vAlign w:val="center"/>
          </w:tcPr>
          <w:p w14:paraId="6F957CA8" w14:textId="77777777" w:rsidR="00F62B94" w:rsidRDefault="00F62B94" w:rsidP="00FC39A3">
            <w:pPr>
              <w:adjustRightInd w:val="0"/>
              <w:rPr>
                <w:lang w:val="en-US"/>
              </w:rPr>
            </w:pPr>
            <w:r w:rsidRPr="00A955B4">
              <w:rPr>
                <w:lang w:val="en-US"/>
              </w:rPr>
              <w:t>Intreruptor cu o clapa, tip ingropat, la instalatie inchisa</w:t>
            </w:r>
          </w:p>
          <w:p w14:paraId="54DC1EC8"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B95D246" w14:textId="77777777" w:rsidR="00F62B94" w:rsidRDefault="00F62B94" w:rsidP="00FC39A3">
            <w:pPr>
              <w:jc w:val="center"/>
            </w:pPr>
            <w:r>
              <w:t>100 buc</w:t>
            </w:r>
          </w:p>
        </w:tc>
        <w:tc>
          <w:tcPr>
            <w:tcW w:w="1559" w:type="dxa"/>
            <w:tcBorders>
              <w:top w:val="single" w:sz="4" w:space="0" w:color="auto"/>
              <w:bottom w:val="single" w:sz="4" w:space="0" w:color="auto"/>
            </w:tcBorders>
            <w:vAlign w:val="center"/>
          </w:tcPr>
          <w:p w14:paraId="5DB08552" w14:textId="77777777" w:rsidR="00F62B94" w:rsidRDefault="00F62B94" w:rsidP="00FC39A3">
            <w:pPr>
              <w:adjustRightInd w:val="0"/>
              <w:jc w:val="center"/>
              <w:rPr>
                <w:rFonts w:ascii="Arial CYR" w:hAnsi="Arial CYR" w:cs="Arial CYR"/>
              </w:rPr>
            </w:pPr>
            <w:r>
              <w:t>0,030</w:t>
            </w:r>
          </w:p>
          <w:p w14:paraId="57F775FA" w14:textId="77777777" w:rsidR="00F62B94" w:rsidRDefault="00F62B94" w:rsidP="00FC39A3">
            <w:pPr>
              <w:jc w:val="center"/>
            </w:pPr>
          </w:p>
        </w:tc>
      </w:tr>
      <w:tr w:rsidR="00F62B94" w14:paraId="464E49A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4C6E52" w14:textId="77777777" w:rsidR="00F62B94" w:rsidRDefault="00F62B94" w:rsidP="00FC39A3">
            <w:r>
              <w:t xml:space="preserve"> 65</w:t>
            </w:r>
          </w:p>
        </w:tc>
        <w:tc>
          <w:tcPr>
            <w:tcW w:w="1701" w:type="dxa"/>
            <w:tcBorders>
              <w:top w:val="single" w:sz="4" w:space="0" w:color="auto"/>
              <w:bottom w:val="single" w:sz="4" w:space="0" w:color="auto"/>
            </w:tcBorders>
            <w:vAlign w:val="center"/>
          </w:tcPr>
          <w:p w14:paraId="4930EE65" w14:textId="77777777" w:rsidR="00F62B94" w:rsidRDefault="00F62B94" w:rsidP="00FC39A3">
            <w:pPr>
              <w:rPr>
                <w:lang w:val="en-US"/>
              </w:rPr>
            </w:pPr>
          </w:p>
          <w:p w14:paraId="753671C8" w14:textId="77777777" w:rsidR="00F62B94" w:rsidRDefault="00F62B94" w:rsidP="00FC39A3"/>
        </w:tc>
        <w:tc>
          <w:tcPr>
            <w:tcW w:w="4961" w:type="dxa"/>
            <w:tcBorders>
              <w:top w:val="single" w:sz="4" w:space="0" w:color="auto"/>
              <w:bottom w:val="single" w:sz="4" w:space="0" w:color="auto"/>
            </w:tcBorders>
            <w:vAlign w:val="center"/>
          </w:tcPr>
          <w:p w14:paraId="44B7F560" w14:textId="77777777" w:rsidR="00F62B94" w:rsidRDefault="00F62B94" w:rsidP="00FC39A3">
            <w:pPr>
              <w:adjustRightInd w:val="0"/>
              <w:rPr>
                <w:lang w:val="en-US"/>
              </w:rPr>
            </w:pPr>
            <w:r>
              <w:t>Intrerupator cu o clapa</w:t>
            </w:r>
          </w:p>
          <w:p w14:paraId="604D371E" w14:textId="77777777" w:rsidR="00F62B94" w:rsidRDefault="00F62B94" w:rsidP="00FC39A3"/>
        </w:tc>
        <w:tc>
          <w:tcPr>
            <w:tcW w:w="1560" w:type="dxa"/>
            <w:tcBorders>
              <w:top w:val="single" w:sz="4" w:space="0" w:color="auto"/>
              <w:bottom w:val="single" w:sz="4" w:space="0" w:color="auto"/>
            </w:tcBorders>
            <w:vAlign w:val="center"/>
          </w:tcPr>
          <w:p w14:paraId="0D487289"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2F5EB62E" w14:textId="77777777" w:rsidR="00F62B94" w:rsidRDefault="00F62B94" w:rsidP="00FC39A3">
            <w:pPr>
              <w:adjustRightInd w:val="0"/>
              <w:jc w:val="center"/>
              <w:rPr>
                <w:rFonts w:ascii="Arial CYR" w:hAnsi="Arial CYR" w:cs="Arial CYR"/>
              </w:rPr>
            </w:pPr>
            <w:r>
              <w:t>3,000</w:t>
            </w:r>
          </w:p>
          <w:p w14:paraId="5F7FD654" w14:textId="77777777" w:rsidR="00F62B94" w:rsidRDefault="00F62B94" w:rsidP="00FC39A3">
            <w:pPr>
              <w:jc w:val="center"/>
            </w:pPr>
          </w:p>
        </w:tc>
      </w:tr>
      <w:tr w:rsidR="00F62B94" w14:paraId="52AE674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B7BA8" w14:textId="77777777" w:rsidR="00F62B94" w:rsidRDefault="00F62B94" w:rsidP="00FC39A3">
            <w:r>
              <w:t xml:space="preserve"> 66</w:t>
            </w:r>
          </w:p>
        </w:tc>
        <w:tc>
          <w:tcPr>
            <w:tcW w:w="1701" w:type="dxa"/>
            <w:tcBorders>
              <w:top w:val="single" w:sz="4" w:space="0" w:color="auto"/>
              <w:bottom w:val="single" w:sz="4" w:space="0" w:color="auto"/>
            </w:tcBorders>
            <w:vAlign w:val="center"/>
          </w:tcPr>
          <w:p w14:paraId="6A73B186" w14:textId="77777777" w:rsidR="00F62B94" w:rsidRDefault="00F62B94" w:rsidP="00FC39A3">
            <w:pPr>
              <w:rPr>
                <w:lang w:val="en-US"/>
              </w:rPr>
            </w:pPr>
            <w:r>
              <w:rPr>
                <w:lang w:val="en-US"/>
              </w:rPr>
              <w:t>08-03-591-9</w:t>
            </w:r>
          </w:p>
          <w:p w14:paraId="736E452F" w14:textId="77777777" w:rsidR="00F62B94" w:rsidRDefault="00F62B94" w:rsidP="00FC39A3"/>
        </w:tc>
        <w:tc>
          <w:tcPr>
            <w:tcW w:w="4961" w:type="dxa"/>
            <w:tcBorders>
              <w:top w:val="single" w:sz="4" w:space="0" w:color="auto"/>
              <w:bottom w:val="single" w:sz="4" w:space="0" w:color="auto"/>
            </w:tcBorders>
            <w:vAlign w:val="center"/>
          </w:tcPr>
          <w:p w14:paraId="6860FE4E" w14:textId="77777777" w:rsidR="00F62B94" w:rsidRDefault="00F62B94" w:rsidP="00FC39A3">
            <w:pPr>
              <w:adjustRightInd w:val="0"/>
              <w:rPr>
                <w:lang w:val="en-US"/>
              </w:rPr>
            </w:pPr>
            <w:r w:rsidRPr="00A955B4">
              <w:rPr>
                <w:lang w:val="en-US"/>
              </w:rPr>
              <w:t>Priza de fisa tip ingropat, la instalatie inchisa</w:t>
            </w:r>
          </w:p>
          <w:p w14:paraId="6C08D545"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9EA973A" w14:textId="77777777" w:rsidR="00F62B94" w:rsidRDefault="00F62B94" w:rsidP="00FC39A3">
            <w:pPr>
              <w:jc w:val="center"/>
            </w:pPr>
            <w:r>
              <w:t>100 buc</w:t>
            </w:r>
          </w:p>
        </w:tc>
        <w:tc>
          <w:tcPr>
            <w:tcW w:w="1559" w:type="dxa"/>
            <w:tcBorders>
              <w:top w:val="single" w:sz="4" w:space="0" w:color="auto"/>
              <w:bottom w:val="single" w:sz="4" w:space="0" w:color="auto"/>
            </w:tcBorders>
            <w:vAlign w:val="center"/>
          </w:tcPr>
          <w:p w14:paraId="27B859EC" w14:textId="77777777" w:rsidR="00F62B94" w:rsidRDefault="00F62B94" w:rsidP="00FC39A3">
            <w:pPr>
              <w:adjustRightInd w:val="0"/>
              <w:jc w:val="center"/>
              <w:rPr>
                <w:rFonts w:ascii="Arial CYR" w:hAnsi="Arial CYR" w:cs="Arial CYR"/>
              </w:rPr>
            </w:pPr>
            <w:r>
              <w:t>0,020</w:t>
            </w:r>
          </w:p>
          <w:p w14:paraId="665E8202" w14:textId="77777777" w:rsidR="00F62B94" w:rsidRDefault="00F62B94" w:rsidP="00FC39A3">
            <w:pPr>
              <w:jc w:val="center"/>
            </w:pPr>
          </w:p>
        </w:tc>
      </w:tr>
      <w:tr w:rsidR="00F62B94" w14:paraId="0DDA764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E20B6" w14:textId="77777777" w:rsidR="00F62B94" w:rsidRDefault="00F62B94" w:rsidP="00FC39A3">
            <w:r>
              <w:t xml:space="preserve"> 67</w:t>
            </w:r>
          </w:p>
        </w:tc>
        <w:tc>
          <w:tcPr>
            <w:tcW w:w="1701" w:type="dxa"/>
            <w:tcBorders>
              <w:top w:val="single" w:sz="4" w:space="0" w:color="auto"/>
              <w:bottom w:val="single" w:sz="4" w:space="0" w:color="auto"/>
            </w:tcBorders>
            <w:vAlign w:val="center"/>
          </w:tcPr>
          <w:p w14:paraId="23F9A5E2" w14:textId="77777777" w:rsidR="00F62B94" w:rsidRDefault="00F62B94" w:rsidP="00FC39A3">
            <w:pPr>
              <w:rPr>
                <w:lang w:val="en-US"/>
              </w:rPr>
            </w:pPr>
          </w:p>
          <w:p w14:paraId="3B5D98AF" w14:textId="77777777" w:rsidR="00F62B94" w:rsidRDefault="00F62B94" w:rsidP="00FC39A3"/>
        </w:tc>
        <w:tc>
          <w:tcPr>
            <w:tcW w:w="4961" w:type="dxa"/>
            <w:tcBorders>
              <w:top w:val="single" w:sz="4" w:space="0" w:color="auto"/>
              <w:bottom w:val="single" w:sz="4" w:space="0" w:color="auto"/>
            </w:tcBorders>
            <w:vAlign w:val="center"/>
          </w:tcPr>
          <w:p w14:paraId="10B7334A" w14:textId="77777777" w:rsidR="00F62B94" w:rsidRDefault="00F62B94" w:rsidP="00FC39A3">
            <w:pPr>
              <w:adjustRightInd w:val="0"/>
              <w:rPr>
                <w:lang w:val="en-US"/>
              </w:rPr>
            </w:pPr>
            <w:r>
              <w:t>Priza dubla</w:t>
            </w:r>
          </w:p>
          <w:p w14:paraId="5F375CD2" w14:textId="77777777" w:rsidR="00F62B94" w:rsidRDefault="00F62B94" w:rsidP="00FC39A3"/>
        </w:tc>
        <w:tc>
          <w:tcPr>
            <w:tcW w:w="1560" w:type="dxa"/>
            <w:tcBorders>
              <w:top w:val="single" w:sz="4" w:space="0" w:color="auto"/>
              <w:bottom w:val="single" w:sz="4" w:space="0" w:color="auto"/>
            </w:tcBorders>
            <w:vAlign w:val="center"/>
          </w:tcPr>
          <w:p w14:paraId="69F0D44E"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570DA361" w14:textId="77777777" w:rsidR="00F62B94" w:rsidRDefault="00F62B94" w:rsidP="00FC39A3">
            <w:pPr>
              <w:adjustRightInd w:val="0"/>
              <w:jc w:val="center"/>
              <w:rPr>
                <w:rFonts w:ascii="Arial CYR" w:hAnsi="Arial CYR" w:cs="Arial CYR"/>
              </w:rPr>
            </w:pPr>
            <w:r>
              <w:t>2,000</w:t>
            </w:r>
          </w:p>
          <w:p w14:paraId="4141A16C" w14:textId="77777777" w:rsidR="00F62B94" w:rsidRDefault="00F62B94" w:rsidP="00FC39A3">
            <w:pPr>
              <w:jc w:val="center"/>
            </w:pPr>
          </w:p>
        </w:tc>
      </w:tr>
      <w:tr w:rsidR="00F62B94" w14:paraId="122203A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7D3DD" w14:textId="77777777" w:rsidR="00F62B94" w:rsidRDefault="00F62B94" w:rsidP="00FC39A3">
            <w:r>
              <w:t xml:space="preserve"> 68</w:t>
            </w:r>
          </w:p>
        </w:tc>
        <w:tc>
          <w:tcPr>
            <w:tcW w:w="1701" w:type="dxa"/>
            <w:tcBorders>
              <w:top w:val="single" w:sz="4" w:space="0" w:color="auto"/>
              <w:bottom w:val="single" w:sz="4" w:space="0" w:color="auto"/>
            </w:tcBorders>
            <w:vAlign w:val="center"/>
          </w:tcPr>
          <w:p w14:paraId="0E8791DD" w14:textId="77777777" w:rsidR="00F62B94" w:rsidRDefault="00F62B94" w:rsidP="00FC39A3">
            <w:pPr>
              <w:rPr>
                <w:lang w:val="en-US"/>
              </w:rPr>
            </w:pPr>
            <w:r>
              <w:rPr>
                <w:lang w:val="en-US"/>
              </w:rPr>
              <w:t>10-08-002-02</w:t>
            </w:r>
          </w:p>
          <w:p w14:paraId="01F39731" w14:textId="77777777" w:rsidR="00F62B94" w:rsidRDefault="00F62B94" w:rsidP="00FC39A3"/>
        </w:tc>
        <w:tc>
          <w:tcPr>
            <w:tcW w:w="4961" w:type="dxa"/>
            <w:tcBorders>
              <w:top w:val="single" w:sz="4" w:space="0" w:color="auto"/>
              <w:bottom w:val="single" w:sz="4" w:space="0" w:color="auto"/>
            </w:tcBorders>
            <w:vAlign w:val="center"/>
          </w:tcPr>
          <w:p w14:paraId="78FBE659" w14:textId="77777777" w:rsidR="00F62B94" w:rsidRDefault="00F62B94" w:rsidP="00FC39A3">
            <w:pPr>
              <w:adjustRightInd w:val="0"/>
              <w:rPr>
                <w:lang w:val="en-US"/>
              </w:rPr>
            </w:pPr>
            <w:r w:rsidRPr="00A955B4">
              <w:rPr>
                <w:lang w:val="en-US"/>
              </w:rPr>
              <w:t>Avertizoare "</w:t>
            </w:r>
            <w:r>
              <w:t>ПС</w:t>
            </w:r>
            <w:r w:rsidRPr="00A955B4">
              <w:rPr>
                <w:lang w:val="en-US"/>
              </w:rPr>
              <w:t>" automatice: de fum, fotoelectric, de radioizotop, de lumina in executare normala / demontare cu reutilizare k=0.5 manopera</w:t>
            </w:r>
          </w:p>
          <w:p w14:paraId="72C0E356"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6CDE4683"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2643FB90" w14:textId="77777777" w:rsidR="00F62B94" w:rsidRDefault="00F62B94" w:rsidP="00FC39A3">
            <w:pPr>
              <w:adjustRightInd w:val="0"/>
              <w:jc w:val="center"/>
              <w:rPr>
                <w:rFonts w:ascii="Arial CYR" w:hAnsi="Arial CYR" w:cs="Arial CYR"/>
              </w:rPr>
            </w:pPr>
            <w:r>
              <w:t>4,000</w:t>
            </w:r>
          </w:p>
          <w:p w14:paraId="1916936A" w14:textId="77777777" w:rsidR="00F62B94" w:rsidRDefault="00F62B94" w:rsidP="00FC39A3">
            <w:pPr>
              <w:jc w:val="center"/>
            </w:pPr>
          </w:p>
        </w:tc>
      </w:tr>
      <w:tr w:rsidR="00F62B94" w14:paraId="662A92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2F5B6" w14:textId="77777777" w:rsidR="00F62B94" w:rsidRDefault="00F62B94" w:rsidP="00FC39A3">
            <w:r>
              <w:t xml:space="preserve"> 69</w:t>
            </w:r>
          </w:p>
        </w:tc>
        <w:tc>
          <w:tcPr>
            <w:tcW w:w="1701" w:type="dxa"/>
            <w:tcBorders>
              <w:top w:val="single" w:sz="4" w:space="0" w:color="auto"/>
              <w:bottom w:val="single" w:sz="4" w:space="0" w:color="auto"/>
            </w:tcBorders>
            <w:vAlign w:val="center"/>
          </w:tcPr>
          <w:p w14:paraId="2CC90B01" w14:textId="77777777" w:rsidR="00F62B94" w:rsidRDefault="00F62B94" w:rsidP="00FC39A3">
            <w:pPr>
              <w:rPr>
                <w:lang w:val="en-US"/>
              </w:rPr>
            </w:pPr>
            <w:r>
              <w:rPr>
                <w:lang w:val="en-US"/>
              </w:rPr>
              <w:t>10-08-002-02</w:t>
            </w:r>
          </w:p>
          <w:p w14:paraId="37B7EE92" w14:textId="77777777" w:rsidR="00F62B94" w:rsidRDefault="00F62B94" w:rsidP="00FC39A3"/>
        </w:tc>
        <w:tc>
          <w:tcPr>
            <w:tcW w:w="4961" w:type="dxa"/>
            <w:tcBorders>
              <w:top w:val="single" w:sz="4" w:space="0" w:color="auto"/>
              <w:bottom w:val="single" w:sz="4" w:space="0" w:color="auto"/>
            </w:tcBorders>
            <w:vAlign w:val="center"/>
          </w:tcPr>
          <w:p w14:paraId="26481C46" w14:textId="77777777" w:rsidR="00F62B94" w:rsidRDefault="00F62B94" w:rsidP="00FC39A3">
            <w:pPr>
              <w:adjustRightInd w:val="0"/>
              <w:rPr>
                <w:lang w:val="en-US"/>
              </w:rPr>
            </w:pPr>
            <w:r w:rsidRPr="00A955B4">
              <w:rPr>
                <w:lang w:val="en-US"/>
              </w:rPr>
              <w:t>Avertizoare "</w:t>
            </w:r>
            <w:r>
              <w:t>ПС</w:t>
            </w:r>
            <w:r w:rsidRPr="00A955B4">
              <w:rPr>
                <w:lang w:val="en-US"/>
              </w:rPr>
              <w:t>" automatice: de fum, fotoelectric, de radioizotop, de lumina in executare normala / avertizoare demontate anterior</w:t>
            </w:r>
          </w:p>
          <w:p w14:paraId="37717CFA"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17D44A9B" w14:textId="77777777" w:rsidR="00F62B94" w:rsidRDefault="00F62B94" w:rsidP="00FC39A3">
            <w:pPr>
              <w:jc w:val="center"/>
            </w:pPr>
            <w:r>
              <w:t>buc</w:t>
            </w:r>
          </w:p>
        </w:tc>
        <w:tc>
          <w:tcPr>
            <w:tcW w:w="1559" w:type="dxa"/>
            <w:tcBorders>
              <w:top w:val="single" w:sz="4" w:space="0" w:color="auto"/>
              <w:bottom w:val="single" w:sz="4" w:space="0" w:color="auto"/>
            </w:tcBorders>
            <w:vAlign w:val="center"/>
          </w:tcPr>
          <w:p w14:paraId="463ED03C" w14:textId="77777777" w:rsidR="00F62B94" w:rsidRDefault="00F62B94" w:rsidP="00FC39A3">
            <w:pPr>
              <w:adjustRightInd w:val="0"/>
              <w:jc w:val="center"/>
              <w:rPr>
                <w:rFonts w:ascii="Arial CYR" w:hAnsi="Arial CYR" w:cs="Arial CYR"/>
              </w:rPr>
            </w:pPr>
            <w:r>
              <w:t>4,000</w:t>
            </w:r>
          </w:p>
          <w:p w14:paraId="72C762EA" w14:textId="77777777" w:rsidR="00F62B94" w:rsidRDefault="00F62B94" w:rsidP="00FC39A3">
            <w:pPr>
              <w:jc w:val="center"/>
            </w:pPr>
          </w:p>
        </w:tc>
      </w:tr>
      <w:tr w:rsidR="00F62B94" w14:paraId="384E84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133D2" w14:textId="77777777" w:rsidR="00F62B94" w:rsidRDefault="00F62B94" w:rsidP="00FC39A3">
            <w:r>
              <w:t xml:space="preserve"> 70</w:t>
            </w:r>
          </w:p>
        </w:tc>
        <w:tc>
          <w:tcPr>
            <w:tcW w:w="1701" w:type="dxa"/>
            <w:tcBorders>
              <w:top w:val="single" w:sz="4" w:space="0" w:color="auto"/>
              <w:bottom w:val="single" w:sz="4" w:space="0" w:color="auto"/>
            </w:tcBorders>
            <w:vAlign w:val="center"/>
          </w:tcPr>
          <w:p w14:paraId="1C9DBCE2" w14:textId="77777777" w:rsidR="00F62B94" w:rsidRDefault="00F62B94" w:rsidP="00FC39A3">
            <w:pPr>
              <w:rPr>
                <w:lang w:val="en-US"/>
              </w:rPr>
            </w:pPr>
            <w:r>
              <w:rPr>
                <w:lang w:val="en-US"/>
              </w:rPr>
              <w:t>RpED18A</w:t>
            </w:r>
          </w:p>
          <w:p w14:paraId="6A63E96A" w14:textId="77777777" w:rsidR="00F62B94" w:rsidRDefault="00F62B94" w:rsidP="00FC39A3"/>
        </w:tc>
        <w:tc>
          <w:tcPr>
            <w:tcW w:w="4961" w:type="dxa"/>
            <w:tcBorders>
              <w:top w:val="single" w:sz="4" w:space="0" w:color="auto"/>
              <w:bottom w:val="single" w:sz="4" w:space="0" w:color="auto"/>
            </w:tcBorders>
            <w:vAlign w:val="center"/>
          </w:tcPr>
          <w:p w14:paraId="15FE7402" w14:textId="77777777" w:rsidR="00F62B94" w:rsidRDefault="00F62B94" w:rsidP="00FC39A3">
            <w:pPr>
              <w:adjustRightInd w:val="0"/>
              <w:rPr>
                <w:lang w:val="en-US"/>
              </w:rPr>
            </w:pPr>
            <w:r w:rsidRPr="00A955B4">
              <w:rPr>
                <w:lang w:val="en-US"/>
              </w:rPr>
              <w:t>Demontarea cablurilor instalate aparent (pe dibluri sau console), avind sectiunea conductorilor pina la 4 mmp, pentru locuri de lampa si prize / cabluri avertizoare, demontare ingrijita pentru reutilizare</w:t>
            </w:r>
          </w:p>
          <w:p w14:paraId="5DB524CD"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0951AF88" w14:textId="77777777" w:rsidR="00F62B94" w:rsidRDefault="00F62B94" w:rsidP="00FC39A3">
            <w:pPr>
              <w:jc w:val="center"/>
            </w:pPr>
            <w:r>
              <w:t>m</w:t>
            </w:r>
          </w:p>
        </w:tc>
        <w:tc>
          <w:tcPr>
            <w:tcW w:w="1559" w:type="dxa"/>
            <w:tcBorders>
              <w:top w:val="single" w:sz="4" w:space="0" w:color="auto"/>
              <w:bottom w:val="single" w:sz="4" w:space="0" w:color="auto"/>
            </w:tcBorders>
            <w:vAlign w:val="center"/>
          </w:tcPr>
          <w:p w14:paraId="1DC7ACD4" w14:textId="77777777" w:rsidR="00F62B94" w:rsidRDefault="00F62B94" w:rsidP="00FC39A3">
            <w:pPr>
              <w:adjustRightInd w:val="0"/>
              <w:jc w:val="center"/>
              <w:rPr>
                <w:rFonts w:ascii="Arial CYR" w:hAnsi="Arial CYR" w:cs="Arial CYR"/>
              </w:rPr>
            </w:pPr>
            <w:r>
              <w:t>10,000</w:t>
            </w:r>
          </w:p>
          <w:p w14:paraId="103E123E" w14:textId="77777777" w:rsidR="00F62B94" w:rsidRDefault="00F62B94" w:rsidP="00FC39A3">
            <w:pPr>
              <w:jc w:val="center"/>
            </w:pPr>
          </w:p>
        </w:tc>
      </w:tr>
      <w:tr w:rsidR="00F62B94" w14:paraId="5C91340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EC066" w14:textId="77777777" w:rsidR="00F62B94" w:rsidRDefault="00F62B94" w:rsidP="00FC39A3">
            <w:r>
              <w:t xml:space="preserve"> 71</w:t>
            </w:r>
          </w:p>
        </w:tc>
        <w:tc>
          <w:tcPr>
            <w:tcW w:w="1701" w:type="dxa"/>
            <w:tcBorders>
              <w:top w:val="single" w:sz="4" w:space="0" w:color="auto"/>
              <w:bottom w:val="single" w:sz="4" w:space="0" w:color="auto"/>
            </w:tcBorders>
            <w:vAlign w:val="center"/>
          </w:tcPr>
          <w:p w14:paraId="1797D290" w14:textId="77777777" w:rsidR="00F62B94" w:rsidRDefault="00F62B94" w:rsidP="00FC39A3">
            <w:pPr>
              <w:rPr>
                <w:lang w:val="en-US"/>
              </w:rPr>
            </w:pPr>
            <w:r>
              <w:rPr>
                <w:lang w:val="en-US"/>
              </w:rPr>
              <w:t>08-02-412-1</w:t>
            </w:r>
          </w:p>
          <w:p w14:paraId="3675990F" w14:textId="77777777" w:rsidR="00F62B94" w:rsidRDefault="00F62B94" w:rsidP="00FC39A3"/>
        </w:tc>
        <w:tc>
          <w:tcPr>
            <w:tcW w:w="4961" w:type="dxa"/>
            <w:tcBorders>
              <w:top w:val="single" w:sz="4" w:space="0" w:color="auto"/>
              <w:bottom w:val="single" w:sz="4" w:space="0" w:color="auto"/>
            </w:tcBorders>
            <w:vAlign w:val="center"/>
          </w:tcPr>
          <w:p w14:paraId="587D9782" w14:textId="77777777" w:rsidR="00F62B94" w:rsidRDefault="00F62B94" w:rsidP="00FC39A3">
            <w:pPr>
              <w:adjustRightInd w:val="0"/>
              <w:rPr>
                <w:lang w:val="en-US"/>
              </w:rPr>
            </w:pPr>
            <w:r w:rsidRPr="00A955B4">
              <w:rPr>
                <w:lang w:val="en-US"/>
              </w:rPr>
              <w:t>Introducerea conductorilor in tevi si furtunuri metalice pozate: primul conductor monofir sau multifir in impletire comuna, sectiune sumara pina la 2,5 mm2 / cabluri demontate anterior</w:t>
            </w:r>
          </w:p>
          <w:p w14:paraId="652A45DE" w14:textId="77777777" w:rsidR="00F62B94" w:rsidRPr="00A955B4" w:rsidRDefault="00F62B94" w:rsidP="00FC39A3">
            <w:pPr>
              <w:rPr>
                <w:lang w:val="en-US"/>
              </w:rPr>
            </w:pPr>
          </w:p>
        </w:tc>
        <w:tc>
          <w:tcPr>
            <w:tcW w:w="1560" w:type="dxa"/>
            <w:tcBorders>
              <w:top w:val="single" w:sz="4" w:space="0" w:color="auto"/>
              <w:bottom w:val="single" w:sz="4" w:space="0" w:color="auto"/>
            </w:tcBorders>
            <w:vAlign w:val="center"/>
          </w:tcPr>
          <w:p w14:paraId="21C74837" w14:textId="77777777" w:rsidR="00F62B94" w:rsidRDefault="00F62B94" w:rsidP="00FC39A3">
            <w:pPr>
              <w:jc w:val="center"/>
            </w:pPr>
            <w:r>
              <w:t>100 m</w:t>
            </w:r>
          </w:p>
        </w:tc>
        <w:tc>
          <w:tcPr>
            <w:tcW w:w="1559" w:type="dxa"/>
            <w:tcBorders>
              <w:top w:val="single" w:sz="4" w:space="0" w:color="auto"/>
              <w:bottom w:val="single" w:sz="4" w:space="0" w:color="auto"/>
            </w:tcBorders>
            <w:vAlign w:val="center"/>
          </w:tcPr>
          <w:p w14:paraId="752A3567" w14:textId="77777777" w:rsidR="00F62B94" w:rsidRDefault="00F62B94" w:rsidP="00FC39A3">
            <w:pPr>
              <w:adjustRightInd w:val="0"/>
              <w:jc w:val="center"/>
              <w:rPr>
                <w:rFonts w:ascii="Arial CYR" w:hAnsi="Arial CYR" w:cs="Arial CYR"/>
              </w:rPr>
            </w:pPr>
            <w:r>
              <w:t>0,100</w:t>
            </w:r>
          </w:p>
          <w:p w14:paraId="6F4F9EEF" w14:textId="77777777" w:rsidR="00F62B94" w:rsidRDefault="00F62B94" w:rsidP="00FC39A3">
            <w:pPr>
              <w:jc w:val="center"/>
            </w:pPr>
          </w:p>
        </w:tc>
      </w:tr>
    </w:tbl>
    <w:p w14:paraId="4985DE76" w14:textId="77777777" w:rsidR="00F62B94" w:rsidRDefault="00F62B94" w:rsidP="00F62B94">
      <w:pPr>
        <w:rPr>
          <w:sz w:val="6"/>
          <w:szCs w:val="6"/>
        </w:rPr>
      </w:pPr>
      <w:r>
        <w:t xml:space="preserve"> </w:t>
      </w:r>
    </w:p>
    <w:p w14:paraId="2FB4409E" w14:textId="77777777" w:rsidR="00F62B94" w:rsidRDefault="00F62B94" w:rsidP="00F62B94">
      <w:pPr>
        <w:rPr>
          <w:lang w:val="en-US"/>
        </w:rPr>
      </w:pPr>
      <w:r>
        <w:rPr>
          <w:lang w:val="en-US"/>
        </w:rPr>
        <w:tab/>
      </w:r>
      <w:r>
        <w:rPr>
          <w:lang w:val="en-US"/>
        </w:rPr>
        <w:tab/>
      </w:r>
      <w:r>
        <w:rPr>
          <w:lang w:val="en-US"/>
        </w:rPr>
        <w:tab/>
      </w:r>
      <w:r>
        <w:rPr>
          <w:lang w:val="en-US"/>
        </w:rPr>
        <w:tab/>
      </w:r>
      <w:r>
        <w:rPr>
          <w:lang w:val="en-US"/>
        </w:rPr>
        <w:tab/>
      </w:r>
      <w:r>
        <w:rPr>
          <w:lang w:val="en-US"/>
        </w:rPr>
        <w:tab/>
      </w:r>
    </w:p>
    <w:p w14:paraId="311FA885" w14:textId="77777777" w:rsidR="00F62B94" w:rsidRDefault="00F62B94" w:rsidP="00F62B94">
      <w:pPr>
        <w:rPr>
          <w:sz w:val="28"/>
          <w:szCs w:val="28"/>
          <w:lang w:val="en-US"/>
        </w:rPr>
      </w:pPr>
      <w:r>
        <w:rPr>
          <w:lang w:val="en-US"/>
        </w:rPr>
        <w:tab/>
      </w:r>
      <w:r>
        <w:rPr>
          <w:sz w:val="28"/>
          <w:szCs w:val="28"/>
          <w:lang w:val="en-US"/>
        </w:rPr>
        <w:t xml:space="preserve">                                                                                                         </w:t>
      </w:r>
    </w:p>
    <w:p w14:paraId="2690B5DC" w14:textId="77777777" w:rsidR="00F62B94" w:rsidRDefault="00F62B94" w:rsidP="00F62B94">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F62B94" w14:paraId="6A8254A8" w14:textId="77777777" w:rsidTr="00FC39A3">
        <w:tc>
          <w:tcPr>
            <w:tcW w:w="9781" w:type="dxa"/>
            <w:tcBorders>
              <w:top w:val="nil"/>
              <w:left w:val="nil"/>
              <w:bottom w:val="nil"/>
              <w:right w:val="nil"/>
            </w:tcBorders>
          </w:tcPr>
          <w:p w14:paraId="189D6D99" w14:textId="77777777" w:rsidR="00F62B94" w:rsidRDefault="00F62B94" w:rsidP="00FC39A3">
            <w:pPr>
              <w:rPr>
                <w:lang w:val="en-US"/>
              </w:rPr>
            </w:pPr>
          </w:p>
        </w:tc>
      </w:tr>
      <w:tr w:rsidR="00F62B94" w14:paraId="22C70CD7" w14:textId="77777777" w:rsidTr="00FC39A3">
        <w:tc>
          <w:tcPr>
            <w:tcW w:w="9781" w:type="dxa"/>
            <w:tcBorders>
              <w:top w:val="nil"/>
              <w:left w:val="nil"/>
              <w:bottom w:val="single" w:sz="6" w:space="0" w:color="auto"/>
              <w:right w:val="nil"/>
            </w:tcBorders>
          </w:tcPr>
          <w:p w14:paraId="24F69536" w14:textId="77777777" w:rsidR="00F62B94" w:rsidRDefault="00F62B94" w:rsidP="00FC39A3">
            <w:pPr>
              <w:rPr>
                <w:lang w:val="en-US"/>
              </w:rPr>
            </w:pPr>
            <w:r>
              <w:t xml:space="preserve">Proiectant   </w:t>
            </w:r>
            <w:r>
              <w:rPr>
                <w:lang w:val="en-US"/>
              </w:rPr>
              <w:t xml:space="preserve"> </w:t>
            </w:r>
          </w:p>
        </w:tc>
      </w:tr>
      <w:tr w:rsidR="00F62B94" w14:paraId="5C6C65F0" w14:textId="77777777" w:rsidTr="00FC39A3">
        <w:trPr>
          <w:trHeight w:val="355"/>
        </w:trPr>
        <w:tc>
          <w:tcPr>
            <w:tcW w:w="9781" w:type="dxa"/>
            <w:tcBorders>
              <w:top w:val="nil"/>
              <w:left w:val="nil"/>
              <w:bottom w:val="nil"/>
              <w:right w:val="nil"/>
            </w:tcBorders>
          </w:tcPr>
          <w:p w14:paraId="49444DE0" w14:textId="77777777" w:rsidR="00F62B94" w:rsidRDefault="00F62B94"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58F80AE" w14:textId="77777777" w:rsidR="00F62B94" w:rsidRDefault="00F62B94" w:rsidP="00F62B94">
      <w:pPr>
        <w:jc w:val="center"/>
        <w:rPr>
          <w:lang w:val="en-US"/>
        </w:rPr>
      </w:pPr>
      <w:r>
        <w:rPr>
          <w:sz w:val="28"/>
          <w:szCs w:val="28"/>
          <w:lang w:val="en-US"/>
        </w:rPr>
        <w:t>L.S.</w:t>
      </w:r>
    </w:p>
    <w:p w14:paraId="2D485A8B" w14:textId="77777777" w:rsidR="00F62B94" w:rsidRDefault="00F62B94" w:rsidP="00F62B94">
      <w:pPr>
        <w:tabs>
          <w:tab w:val="left" w:pos="4786"/>
          <w:tab w:val="left" w:pos="10031"/>
        </w:tabs>
        <w:rPr>
          <w:sz w:val="4"/>
          <w:szCs w:val="4"/>
        </w:rPr>
      </w:pPr>
      <w:r>
        <w:t xml:space="preserve"> </w:t>
      </w:r>
    </w:p>
    <w:p w14:paraId="7303AE44" w14:textId="603A1F86" w:rsidR="00F62B94" w:rsidRDefault="00F62B94" w:rsidP="00AA3B74">
      <w:pPr>
        <w:tabs>
          <w:tab w:val="left" w:pos="4786"/>
          <w:tab w:val="left" w:pos="10031"/>
        </w:tabs>
        <w:rPr>
          <w:sz w:val="4"/>
          <w:szCs w:val="4"/>
          <w:lang w:val="ru-RU"/>
        </w:rPr>
      </w:pPr>
    </w:p>
    <w:p w14:paraId="30D8363E" w14:textId="0D7CD7FA" w:rsidR="00413FA4" w:rsidRDefault="00413FA4" w:rsidP="00AA3B74">
      <w:pPr>
        <w:tabs>
          <w:tab w:val="left" w:pos="4786"/>
          <w:tab w:val="left" w:pos="10031"/>
        </w:tabs>
        <w:rPr>
          <w:sz w:val="4"/>
          <w:szCs w:val="4"/>
          <w:lang w:val="ru-RU"/>
        </w:rPr>
      </w:pPr>
    </w:p>
    <w:p w14:paraId="09763F9B" w14:textId="1E9C26AD" w:rsidR="00413FA4" w:rsidRDefault="00413FA4" w:rsidP="00AA3B74">
      <w:pPr>
        <w:tabs>
          <w:tab w:val="left" w:pos="4786"/>
          <w:tab w:val="left" w:pos="10031"/>
        </w:tabs>
        <w:rPr>
          <w:sz w:val="4"/>
          <w:szCs w:val="4"/>
          <w:lang w:val="ru-RU"/>
        </w:rPr>
      </w:pPr>
    </w:p>
    <w:p w14:paraId="678485B3" w14:textId="569A1934" w:rsidR="00413FA4" w:rsidRDefault="00413FA4" w:rsidP="00AA3B74">
      <w:pPr>
        <w:tabs>
          <w:tab w:val="left" w:pos="4786"/>
          <w:tab w:val="left" w:pos="10031"/>
        </w:tabs>
        <w:rPr>
          <w:sz w:val="4"/>
          <w:szCs w:val="4"/>
          <w:lang w:val="ru-RU"/>
        </w:rPr>
      </w:pPr>
    </w:p>
    <w:p w14:paraId="70C5C0B2" w14:textId="0F00F70F" w:rsidR="00413FA4" w:rsidRDefault="00413FA4" w:rsidP="00AA3B74">
      <w:pPr>
        <w:tabs>
          <w:tab w:val="left" w:pos="4786"/>
          <w:tab w:val="left" w:pos="10031"/>
        </w:tabs>
        <w:rPr>
          <w:sz w:val="4"/>
          <w:szCs w:val="4"/>
          <w:lang w:val="ru-RU"/>
        </w:rPr>
      </w:pPr>
    </w:p>
    <w:p w14:paraId="3312B472" w14:textId="02B20AE0" w:rsidR="00413FA4" w:rsidRDefault="00413FA4" w:rsidP="00AA3B74">
      <w:pPr>
        <w:tabs>
          <w:tab w:val="left" w:pos="4786"/>
          <w:tab w:val="left" w:pos="10031"/>
        </w:tabs>
        <w:rPr>
          <w:sz w:val="4"/>
          <w:szCs w:val="4"/>
          <w:lang w:val="ru-RU"/>
        </w:rPr>
      </w:pPr>
    </w:p>
    <w:p w14:paraId="0357D94B" w14:textId="3F6A7571" w:rsidR="00413FA4" w:rsidRDefault="00413FA4" w:rsidP="00AA3B74">
      <w:pPr>
        <w:tabs>
          <w:tab w:val="left" w:pos="4786"/>
          <w:tab w:val="left" w:pos="10031"/>
        </w:tabs>
        <w:rPr>
          <w:sz w:val="4"/>
          <w:szCs w:val="4"/>
          <w:lang w:val="ru-RU"/>
        </w:rPr>
      </w:pPr>
    </w:p>
    <w:p w14:paraId="72285221" w14:textId="0C67435C" w:rsidR="00413FA4" w:rsidRDefault="00413FA4" w:rsidP="00AA3B74">
      <w:pPr>
        <w:tabs>
          <w:tab w:val="left" w:pos="4786"/>
          <w:tab w:val="left" w:pos="10031"/>
        </w:tabs>
        <w:rPr>
          <w:sz w:val="4"/>
          <w:szCs w:val="4"/>
          <w:lang w:val="ru-RU"/>
        </w:rPr>
      </w:pPr>
    </w:p>
    <w:p w14:paraId="708FE86D" w14:textId="5CC7E6A6" w:rsidR="00413FA4" w:rsidRDefault="00413FA4" w:rsidP="00AA3B74">
      <w:pPr>
        <w:tabs>
          <w:tab w:val="left" w:pos="4786"/>
          <w:tab w:val="left" w:pos="10031"/>
        </w:tabs>
        <w:rPr>
          <w:sz w:val="4"/>
          <w:szCs w:val="4"/>
          <w:lang w:val="ru-RU"/>
        </w:rPr>
      </w:pPr>
    </w:p>
    <w:p w14:paraId="7BE85A93" w14:textId="17E79E35" w:rsidR="00413FA4" w:rsidRDefault="00413FA4" w:rsidP="00AA3B74">
      <w:pPr>
        <w:tabs>
          <w:tab w:val="left" w:pos="4786"/>
          <w:tab w:val="left" w:pos="10031"/>
        </w:tabs>
        <w:rPr>
          <w:sz w:val="4"/>
          <w:szCs w:val="4"/>
          <w:lang w:val="ru-RU"/>
        </w:rPr>
      </w:pPr>
    </w:p>
    <w:p w14:paraId="2BAD0CAE" w14:textId="52D1AE86" w:rsidR="00413FA4" w:rsidRDefault="00413FA4" w:rsidP="00AA3B74">
      <w:pPr>
        <w:tabs>
          <w:tab w:val="left" w:pos="4786"/>
          <w:tab w:val="left" w:pos="10031"/>
        </w:tabs>
        <w:rPr>
          <w:sz w:val="4"/>
          <w:szCs w:val="4"/>
          <w:lang w:val="ru-RU"/>
        </w:rPr>
      </w:pPr>
    </w:p>
    <w:p w14:paraId="51212DF5" w14:textId="458953BF" w:rsidR="00413FA4" w:rsidRDefault="00413FA4" w:rsidP="00AA3B74">
      <w:pPr>
        <w:tabs>
          <w:tab w:val="left" w:pos="4786"/>
          <w:tab w:val="left" w:pos="10031"/>
        </w:tabs>
        <w:rPr>
          <w:sz w:val="4"/>
          <w:szCs w:val="4"/>
          <w:lang w:val="ru-RU"/>
        </w:rPr>
      </w:pPr>
    </w:p>
    <w:p w14:paraId="405EAE46" w14:textId="2E899FB3" w:rsidR="00413FA4" w:rsidRDefault="00413FA4" w:rsidP="00AA3B74">
      <w:pPr>
        <w:tabs>
          <w:tab w:val="left" w:pos="4786"/>
          <w:tab w:val="left" w:pos="10031"/>
        </w:tabs>
        <w:rPr>
          <w:sz w:val="4"/>
          <w:szCs w:val="4"/>
          <w:lang w:val="ru-RU"/>
        </w:rPr>
      </w:pPr>
    </w:p>
    <w:p w14:paraId="70C059D6" w14:textId="33AABF53" w:rsidR="00413FA4" w:rsidRDefault="00413FA4" w:rsidP="00AA3B74">
      <w:pPr>
        <w:tabs>
          <w:tab w:val="left" w:pos="4786"/>
          <w:tab w:val="left" w:pos="10031"/>
        </w:tabs>
        <w:rPr>
          <w:sz w:val="4"/>
          <w:szCs w:val="4"/>
          <w:lang w:val="ru-RU"/>
        </w:rPr>
      </w:pPr>
    </w:p>
    <w:p w14:paraId="387A9E75" w14:textId="453E4539" w:rsidR="00413FA4" w:rsidRDefault="00413FA4" w:rsidP="00AA3B74">
      <w:pPr>
        <w:tabs>
          <w:tab w:val="left" w:pos="4786"/>
          <w:tab w:val="left" w:pos="10031"/>
        </w:tabs>
        <w:rPr>
          <w:sz w:val="4"/>
          <w:szCs w:val="4"/>
          <w:lang w:val="ru-RU"/>
        </w:rPr>
      </w:pPr>
    </w:p>
    <w:p w14:paraId="00F2867C" w14:textId="2281C0C7" w:rsidR="00413FA4" w:rsidRDefault="00413FA4" w:rsidP="00AA3B74">
      <w:pPr>
        <w:tabs>
          <w:tab w:val="left" w:pos="4786"/>
          <w:tab w:val="left" w:pos="10031"/>
        </w:tabs>
        <w:rPr>
          <w:sz w:val="4"/>
          <w:szCs w:val="4"/>
          <w:lang w:val="ru-RU"/>
        </w:rPr>
      </w:pPr>
    </w:p>
    <w:p w14:paraId="66CD4757" w14:textId="395314DB" w:rsidR="00413FA4" w:rsidRDefault="00413FA4" w:rsidP="00AA3B74">
      <w:pPr>
        <w:tabs>
          <w:tab w:val="left" w:pos="4786"/>
          <w:tab w:val="left" w:pos="10031"/>
        </w:tabs>
        <w:rPr>
          <w:sz w:val="4"/>
          <w:szCs w:val="4"/>
          <w:lang w:val="ru-RU"/>
        </w:rPr>
      </w:pPr>
    </w:p>
    <w:p w14:paraId="4353F205" w14:textId="46598FB0" w:rsidR="00413FA4" w:rsidRDefault="00413FA4" w:rsidP="00AA3B74">
      <w:pPr>
        <w:tabs>
          <w:tab w:val="left" w:pos="4786"/>
          <w:tab w:val="left" w:pos="10031"/>
        </w:tabs>
        <w:rPr>
          <w:sz w:val="4"/>
          <w:szCs w:val="4"/>
          <w:lang w:val="ru-RU"/>
        </w:rPr>
      </w:pPr>
    </w:p>
    <w:p w14:paraId="74EA3CE2" w14:textId="12DACEF5" w:rsidR="00413FA4" w:rsidRDefault="00413FA4" w:rsidP="00AA3B74">
      <w:pPr>
        <w:tabs>
          <w:tab w:val="left" w:pos="4786"/>
          <w:tab w:val="left" w:pos="10031"/>
        </w:tabs>
        <w:rPr>
          <w:sz w:val="4"/>
          <w:szCs w:val="4"/>
          <w:lang w:val="ru-RU"/>
        </w:rPr>
      </w:pPr>
    </w:p>
    <w:p w14:paraId="6F423863" w14:textId="4A0D7FD8" w:rsidR="00413FA4" w:rsidRDefault="00413FA4" w:rsidP="00AA3B74">
      <w:pPr>
        <w:tabs>
          <w:tab w:val="left" w:pos="4786"/>
          <w:tab w:val="left" w:pos="10031"/>
        </w:tabs>
        <w:rPr>
          <w:sz w:val="4"/>
          <w:szCs w:val="4"/>
          <w:lang w:val="ru-RU"/>
        </w:rPr>
      </w:pPr>
    </w:p>
    <w:p w14:paraId="02EE680D" w14:textId="42F5159E" w:rsidR="00413FA4" w:rsidRDefault="00413FA4" w:rsidP="00AA3B74">
      <w:pPr>
        <w:tabs>
          <w:tab w:val="left" w:pos="4786"/>
          <w:tab w:val="left" w:pos="10031"/>
        </w:tabs>
        <w:rPr>
          <w:sz w:val="4"/>
          <w:szCs w:val="4"/>
          <w:lang w:val="ru-RU"/>
        </w:rPr>
      </w:pPr>
    </w:p>
    <w:p w14:paraId="4F4B2039" w14:textId="7DE72387" w:rsidR="00413FA4" w:rsidRDefault="00413FA4" w:rsidP="00AA3B74">
      <w:pPr>
        <w:tabs>
          <w:tab w:val="left" w:pos="4786"/>
          <w:tab w:val="left" w:pos="10031"/>
        </w:tabs>
        <w:rPr>
          <w:sz w:val="4"/>
          <w:szCs w:val="4"/>
          <w:lang w:val="ru-RU"/>
        </w:rPr>
      </w:pPr>
    </w:p>
    <w:p w14:paraId="274ADD44" w14:textId="18A0E019" w:rsidR="00413FA4" w:rsidRDefault="00413FA4" w:rsidP="00AA3B74">
      <w:pPr>
        <w:tabs>
          <w:tab w:val="left" w:pos="4786"/>
          <w:tab w:val="left" w:pos="10031"/>
        </w:tabs>
        <w:rPr>
          <w:sz w:val="4"/>
          <w:szCs w:val="4"/>
          <w:lang w:val="ru-RU"/>
        </w:rPr>
      </w:pPr>
    </w:p>
    <w:p w14:paraId="6EC1EDC1" w14:textId="598BA9DE" w:rsidR="00413FA4" w:rsidRDefault="00413FA4" w:rsidP="00AA3B74">
      <w:pPr>
        <w:tabs>
          <w:tab w:val="left" w:pos="4786"/>
          <w:tab w:val="left" w:pos="10031"/>
        </w:tabs>
        <w:rPr>
          <w:sz w:val="4"/>
          <w:szCs w:val="4"/>
          <w:lang w:val="ru-RU"/>
        </w:rPr>
      </w:pPr>
    </w:p>
    <w:p w14:paraId="5E008B47" w14:textId="25F10A22" w:rsidR="00413FA4" w:rsidRDefault="00413FA4" w:rsidP="00AA3B74">
      <w:pPr>
        <w:tabs>
          <w:tab w:val="left" w:pos="4786"/>
          <w:tab w:val="left" w:pos="10031"/>
        </w:tabs>
        <w:rPr>
          <w:sz w:val="4"/>
          <w:szCs w:val="4"/>
          <w:lang w:val="ru-RU"/>
        </w:rPr>
      </w:pPr>
    </w:p>
    <w:p w14:paraId="2B1E7120" w14:textId="7A6CC9A9" w:rsidR="00413FA4" w:rsidRDefault="00413FA4" w:rsidP="00AA3B74">
      <w:pPr>
        <w:tabs>
          <w:tab w:val="left" w:pos="4786"/>
          <w:tab w:val="left" w:pos="10031"/>
        </w:tabs>
        <w:rPr>
          <w:sz w:val="4"/>
          <w:szCs w:val="4"/>
          <w:lang w:val="ru-RU"/>
        </w:rPr>
      </w:pPr>
    </w:p>
    <w:p w14:paraId="3A814903" w14:textId="7A4BBE4D" w:rsidR="00413FA4" w:rsidRDefault="00413FA4" w:rsidP="00AA3B74">
      <w:pPr>
        <w:tabs>
          <w:tab w:val="left" w:pos="4786"/>
          <w:tab w:val="left" w:pos="10031"/>
        </w:tabs>
        <w:rPr>
          <w:sz w:val="4"/>
          <w:szCs w:val="4"/>
          <w:lang w:val="ru-RU"/>
        </w:rPr>
      </w:pPr>
    </w:p>
    <w:p w14:paraId="46D0860F" w14:textId="5CBBE91B" w:rsidR="00413FA4" w:rsidRDefault="00413FA4" w:rsidP="00AA3B74">
      <w:pPr>
        <w:tabs>
          <w:tab w:val="left" w:pos="4786"/>
          <w:tab w:val="left" w:pos="10031"/>
        </w:tabs>
        <w:rPr>
          <w:sz w:val="4"/>
          <w:szCs w:val="4"/>
          <w:lang w:val="ru-RU"/>
        </w:rPr>
      </w:pPr>
    </w:p>
    <w:p w14:paraId="2FEA8B9F" w14:textId="3BC5B37B" w:rsidR="00413FA4" w:rsidRDefault="00413FA4" w:rsidP="00AA3B74">
      <w:pPr>
        <w:tabs>
          <w:tab w:val="left" w:pos="4786"/>
          <w:tab w:val="left" w:pos="10031"/>
        </w:tabs>
        <w:rPr>
          <w:sz w:val="4"/>
          <w:szCs w:val="4"/>
          <w:lang w:val="ru-RU"/>
        </w:rPr>
      </w:pPr>
    </w:p>
    <w:p w14:paraId="2A833A05" w14:textId="61C28F06" w:rsidR="00413FA4" w:rsidRDefault="00413FA4" w:rsidP="00AA3B74">
      <w:pPr>
        <w:tabs>
          <w:tab w:val="left" w:pos="4786"/>
          <w:tab w:val="left" w:pos="10031"/>
        </w:tabs>
        <w:rPr>
          <w:sz w:val="4"/>
          <w:szCs w:val="4"/>
          <w:lang w:val="ru-RU"/>
        </w:rPr>
      </w:pPr>
    </w:p>
    <w:p w14:paraId="7FF5B244" w14:textId="71F980AB" w:rsidR="00413FA4" w:rsidRDefault="00413FA4" w:rsidP="00AA3B74">
      <w:pPr>
        <w:tabs>
          <w:tab w:val="left" w:pos="4786"/>
          <w:tab w:val="left" w:pos="10031"/>
        </w:tabs>
        <w:rPr>
          <w:sz w:val="4"/>
          <w:szCs w:val="4"/>
          <w:lang w:val="ru-RU"/>
        </w:rPr>
      </w:pPr>
    </w:p>
    <w:p w14:paraId="0BCA0F18" w14:textId="7A801079" w:rsidR="00413FA4" w:rsidRDefault="00413FA4" w:rsidP="00AA3B74">
      <w:pPr>
        <w:tabs>
          <w:tab w:val="left" w:pos="4786"/>
          <w:tab w:val="left" w:pos="10031"/>
        </w:tabs>
        <w:rPr>
          <w:sz w:val="4"/>
          <w:szCs w:val="4"/>
          <w:lang w:val="ru-RU"/>
        </w:rPr>
      </w:pPr>
    </w:p>
    <w:p w14:paraId="1E04E8DF" w14:textId="22908F27" w:rsidR="00413FA4" w:rsidRDefault="00413FA4" w:rsidP="00AA3B74">
      <w:pPr>
        <w:tabs>
          <w:tab w:val="left" w:pos="4786"/>
          <w:tab w:val="left" w:pos="10031"/>
        </w:tabs>
        <w:rPr>
          <w:sz w:val="4"/>
          <w:szCs w:val="4"/>
          <w:lang w:val="ru-RU"/>
        </w:rPr>
      </w:pPr>
    </w:p>
    <w:p w14:paraId="1ED07F9F" w14:textId="1C0FAF76" w:rsidR="00413FA4" w:rsidRDefault="00413FA4" w:rsidP="00AA3B74">
      <w:pPr>
        <w:tabs>
          <w:tab w:val="left" w:pos="4786"/>
          <w:tab w:val="left" w:pos="10031"/>
        </w:tabs>
        <w:rPr>
          <w:sz w:val="4"/>
          <w:szCs w:val="4"/>
          <w:lang w:val="ru-RU"/>
        </w:rPr>
      </w:pPr>
    </w:p>
    <w:p w14:paraId="20CB0634" w14:textId="476B43F1" w:rsidR="00413FA4" w:rsidRDefault="00413FA4" w:rsidP="00AA3B74">
      <w:pPr>
        <w:tabs>
          <w:tab w:val="left" w:pos="4786"/>
          <w:tab w:val="left" w:pos="10031"/>
        </w:tabs>
        <w:rPr>
          <w:sz w:val="4"/>
          <w:szCs w:val="4"/>
          <w:lang w:val="ru-RU"/>
        </w:rPr>
      </w:pPr>
    </w:p>
    <w:p w14:paraId="791A4D90" w14:textId="69165131" w:rsidR="00413FA4" w:rsidRDefault="00413FA4" w:rsidP="00AA3B74">
      <w:pPr>
        <w:tabs>
          <w:tab w:val="left" w:pos="4786"/>
          <w:tab w:val="left" w:pos="10031"/>
        </w:tabs>
        <w:rPr>
          <w:sz w:val="4"/>
          <w:szCs w:val="4"/>
          <w:lang w:val="ru-RU"/>
        </w:rPr>
      </w:pPr>
    </w:p>
    <w:p w14:paraId="1835BEAD" w14:textId="1D68986F" w:rsidR="00413FA4" w:rsidRDefault="00413FA4" w:rsidP="00AA3B74">
      <w:pPr>
        <w:tabs>
          <w:tab w:val="left" w:pos="4786"/>
          <w:tab w:val="left" w:pos="10031"/>
        </w:tabs>
        <w:rPr>
          <w:sz w:val="4"/>
          <w:szCs w:val="4"/>
          <w:lang w:val="ru-RU"/>
        </w:rPr>
      </w:pPr>
    </w:p>
    <w:p w14:paraId="50AC9CEF" w14:textId="4E827190" w:rsidR="00413FA4" w:rsidRDefault="00413FA4" w:rsidP="00AA3B74">
      <w:pPr>
        <w:tabs>
          <w:tab w:val="left" w:pos="4786"/>
          <w:tab w:val="left" w:pos="10031"/>
        </w:tabs>
        <w:rPr>
          <w:sz w:val="4"/>
          <w:szCs w:val="4"/>
          <w:lang w:val="ru-RU"/>
        </w:rPr>
      </w:pPr>
    </w:p>
    <w:p w14:paraId="7D4B7E98" w14:textId="2DB884B1" w:rsidR="00413FA4" w:rsidRDefault="00413FA4" w:rsidP="00AA3B74">
      <w:pPr>
        <w:tabs>
          <w:tab w:val="left" w:pos="4786"/>
          <w:tab w:val="left" w:pos="10031"/>
        </w:tabs>
        <w:rPr>
          <w:sz w:val="4"/>
          <w:szCs w:val="4"/>
          <w:lang w:val="ru-RU"/>
        </w:rPr>
      </w:pPr>
    </w:p>
    <w:p w14:paraId="1AC73D84" w14:textId="3B736312" w:rsidR="00413FA4" w:rsidRDefault="00413FA4" w:rsidP="00AA3B74">
      <w:pPr>
        <w:tabs>
          <w:tab w:val="left" w:pos="4786"/>
          <w:tab w:val="left" w:pos="10031"/>
        </w:tabs>
        <w:rPr>
          <w:sz w:val="4"/>
          <w:szCs w:val="4"/>
          <w:lang w:val="ru-RU"/>
        </w:rPr>
      </w:pPr>
    </w:p>
    <w:p w14:paraId="54AC6AA7" w14:textId="58C331A8" w:rsidR="00413FA4" w:rsidRDefault="00413FA4" w:rsidP="00AA3B74">
      <w:pPr>
        <w:tabs>
          <w:tab w:val="left" w:pos="4786"/>
          <w:tab w:val="left" w:pos="10031"/>
        </w:tabs>
        <w:rPr>
          <w:sz w:val="4"/>
          <w:szCs w:val="4"/>
          <w:lang w:val="ru-RU"/>
        </w:rPr>
      </w:pPr>
    </w:p>
    <w:p w14:paraId="5354D811" w14:textId="09DA2264" w:rsidR="00413FA4" w:rsidRDefault="00413FA4" w:rsidP="00AA3B74">
      <w:pPr>
        <w:tabs>
          <w:tab w:val="left" w:pos="4786"/>
          <w:tab w:val="left" w:pos="10031"/>
        </w:tabs>
        <w:rPr>
          <w:sz w:val="4"/>
          <w:szCs w:val="4"/>
          <w:lang w:val="ru-RU"/>
        </w:rPr>
      </w:pPr>
    </w:p>
    <w:p w14:paraId="1065FD5E" w14:textId="79225AF6" w:rsidR="00413FA4" w:rsidRDefault="00413FA4" w:rsidP="00AA3B74">
      <w:pPr>
        <w:tabs>
          <w:tab w:val="left" w:pos="4786"/>
          <w:tab w:val="left" w:pos="10031"/>
        </w:tabs>
        <w:rPr>
          <w:sz w:val="4"/>
          <w:szCs w:val="4"/>
          <w:lang w:val="ru-RU"/>
        </w:rPr>
      </w:pPr>
    </w:p>
    <w:p w14:paraId="36088AA0" w14:textId="5671D5F6" w:rsidR="00413FA4" w:rsidRDefault="00413FA4" w:rsidP="00AA3B74">
      <w:pPr>
        <w:tabs>
          <w:tab w:val="left" w:pos="4786"/>
          <w:tab w:val="left" w:pos="10031"/>
        </w:tabs>
        <w:rPr>
          <w:sz w:val="4"/>
          <w:szCs w:val="4"/>
          <w:lang w:val="ru-RU"/>
        </w:rPr>
      </w:pPr>
    </w:p>
    <w:p w14:paraId="682A183E" w14:textId="3C1B0FCB" w:rsidR="00413FA4" w:rsidRDefault="00413FA4" w:rsidP="00AA3B74">
      <w:pPr>
        <w:tabs>
          <w:tab w:val="left" w:pos="4786"/>
          <w:tab w:val="left" w:pos="10031"/>
        </w:tabs>
        <w:rPr>
          <w:sz w:val="4"/>
          <w:szCs w:val="4"/>
          <w:lang w:val="ru-RU"/>
        </w:rPr>
      </w:pPr>
    </w:p>
    <w:p w14:paraId="7539A88D" w14:textId="60CDD771" w:rsidR="00413FA4" w:rsidRDefault="00413FA4" w:rsidP="00AA3B74">
      <w:pPr>
        <w:tabs>
          <w:tab w:val="left" w:pos="4786"/>
          <w:tab w:val="left" w:pos="10031"/>
        </w:tabs>
        <w:rPr>
          <w:sz w:val="4"/>
          <w:szCs w:val="4"/>
          <w:lang w:val="ru-RU"/>
        </w:rPr>
      </w:pPr>
    </w:p>
    <w:p w14:paraId="53CEEA7C" w14:textId="426960E6" w:rsidR="00413FA4" w:rsidRDefault="00413FA4" w:rsidP="00AA3B74">
      <w:pPr>
        <w:tabs>
          <w:tab w:val="left" w:pos="4786"/>
          <w:tab w:val="left" w:pos="10031"/>
        </w:tabs>
        <w:rPr>
          <w:sz w:val="4"/>
          <w:szCs w:val="4"/>
          <w:lang w:val="ru-RU"/>
        </w:rPr>
      </w:pPr>
    </w:p>
    <w:p w14:paraId="5FB7204F" w14:textId="559FAC57" w:rsidR="00413FA4" w:rsidRDefault="00413FA4" w:rsidP="00AA3B74">
      <w:pPr>
        <w:tabs>
          <w:tab w:val="left" w:pos="4786"/>
          <w:tab w:val="left" w:pos="10031"/>
        </w:tabs>
        <w:rPr>
          <w:sz w:val="4"/>
          <w:szCs w:val="4"/>
          <w:lang w:val="ru-RU"/>
        </w:rPr>
      </w:pPr>
    </w:p>
    <w:p w14:paraId="69A37506" w14:textId="41BF6339" w:rsidR="00413FA4" w:rsidRDefault="00413FA4" w:rsidP="00AA3B74">
      <w:pPr>
        <w:tabs>
          <w:tab w:val="left" w:pos="4786"/>
          <w:tab w:val="left" w:pos="10031"/>
        </w:tabs>
        <w:rPr>
          <w:sz w:val="4"/>
          <w:szCs w:val="4"/>
          <w:lang w:val="ru-RU"/>
        </w:rPr>
      </w:pPr>
    </w:p>
    <w:p w14:paraId="664E6309" w14:textId="5B6DB99C" w:rsidR="00413FA4" w:rsidRDefault="00413FA4" w:rsidP="00AA3B74">
      <w:pPr>
        <w:tabs>
          <w:tab w:val="left" w:pos="4786"/>
          <w:tab w:val="left" w:pos="10031"/>
        </w:tabs>
        <w:rPr>
          <w:sz w:val="4"/>
          <w:szCs w:val="4"/>
          <w:lang w:val="ru-RU"/>
        </w:rPr>
      </w:pPr>
    </w:p>
    <w:p w14:paraId="1B7680E6" w14:textId="70BD7033" w:rsidR="00413FA4" w:rsidRDefault="00413FA4" w:rsidP="00AA3B74">
      <w:pPr>
        <w:tabs>
          <w:tab w:val="left" w:pos="4786"/>
          <w:tab w:val="left" w:pos="10031"/>
        </w:tabs>
        <w:rPr>
          <w:sz w:val="4"/>
          <w:szCs w:val="4"/>
          <w:lang w:val="ru-RU"/>
        </w:rPr>
      </w:pPr>
    </w:p>
    <w:p w14:paraId="2E863B41" w14:textId="580BE05A" w:rsidR="00413FA4" w:rsidRDefault="00413FA4" w:rsidP="00AA3B74">
      <w:pPr>
        <w:tabs>
          <w:tab w:val="left" w:pos="4786"/>
          <w:tab w:val="left" w:pos="10031"/>
        </w:tabs>
        <w:rPr>
          <w:sz w:val="4"/>
          <w:szCs w:val="4"/>
          <w:lang w:val="ru-RU"/>
        </w:rPr>
      </w:pPr>
    </w:p>
    <w:p w14:paraId="5AAABEED" w14:textId="4A6BEAFC" w:rsidR="00413FA4" w:rsidRDefault="00413FA4" w:rsidP="00AA3B74">
      <w:pPr>
        <w:tabs>
          <w:tab w:val="left" w:pos="4786"/>
          <w:tab w:val="left" w:pos="10031"/>
        </w:tabs>
        <w:rPr>
          <w:sz w:val="4"/>
          <w:szCs w:val="4"/>
          <w:lang w:val="ru-RU"/>
        </w:rPr>
      </w:pPr>
    </w:p>
    <w:p w14:paraId="2922ACE0" w14:textId="04A11509" w:rsidR="00413FA4" w:rsidRDefault="00413FA4" w:rsidP="00AA3B74">
      <w:pPr>
        <w:tabs>
          <w:tab w:val="left" w:pos="4786"/>
          <w:tab w:val="left" w:pos="10031"/>
        </w:tabs>
        <w:rPr>
          <w:sz w:val="4"/>
          <w:szCs w:val="4"/>
          <w:lang w:val="ru-RU"/>
        </w:rPr>
      </w:pPr>
    </w:p>
    <w:p w14:paraId="32B0B1F1" w14:textId="3C7C63B0" w:rsidR="00413FA4" w:rsidRDefault="00413FA4" w:rsidP="00AA3B74">
      <w:pPr>
        <w:tabs>
          <w:tab w:val="left" w:pos="4786"/>
          <w:tab w:val="left" w:pos="10031"/>
        </w:tabs>
        <w:rPr>
          <w:sz w:val="4"/>
          <w:szCs w:val="4"/>
          <w:lang w:val="ru-RU"/>
        </w:rPr>
      </w:pPr>
    </w:p>
    <w:p w14:paraId="0B091D4C" w14:textId="69FA32D7" w:rsidR="00413FA4" w:rsidRDefault="00413FA4" w:rsidP="00AA3B74">
      <w:pPr>
        <w:tabs>
          <w:tab w:val="left" w:pos="4786"/>
          <w:tab w:val="left" w:pos="10031"/>
        </w:tabs>
        <w:rPr>
          <w:sz w:val="4"/>
          <w:szCs w:val="4"/>
          <w:lang w:val="ru-RU"/>
        </w:rPr>
      </w:pPr>
    </w:p>
    <w:p w14:paraId="3E7D5618" w14:textId="24F3CE18" w:rsidR="00413FA4" w:rsidRDefault="00413FA4" w:rsidP="00AA3B74">
      <w:pPr>
        <w:tabs>
          <w:tab w:val="left" w:pos="4786"/>
          <w:tab w:val="left" w:pos="10031"/>
        </w:tabs>
        <w:rPr>
          <w:sz w:val="4"/>
          <w:szCs w:val="4"/>
          <w:lang w:val="ru-RU"/>
        </w:rPr>
      </w:pPr>
    </w:p>
    <w:p w14:paraId="3836390C" w14:textId="2F14846C" w:rsidR="00413FA4" w:rsidRDefault="00413FA4" w:rsidP="00AA3B74">
      <w:pPr>
        <w:tabs>
          <w:tab w:val="left" w:pos="4786"/>
          <w:tab w:val="left" w:pos="10031"/>
        </w:tabs>
        <w:rPr>
          <w:sz w:val="4"/>
          <w:szCs w:val="4"/>
          <w:lang w:val="ru-RU"/>
        </w:rPr>
      </w:pPr>
    </w:p>
    <w:p w14:paraId="4128EF10" w14:textId="339B6F0E" w:rsidR="00413FA4" w:rsidRDefault="00413FA4" w:rsidP="00AA3B74">
      <w:pPr>
        <w:tabs>
          <w:tab w:val="left" w:pos="4786"/>
          <w:tab w:val="left" w:pos="10031"/>
        </w:tabs>
        <w:rPr>
          <w:sz w:val="4"/>
          <w:szCs w:val="4"/>
          <w:lang w:val="ru-RU"/>
        </w:rPr>
      </w:pPr>
    </w:p>
    <w:p w14:paraId="6D003E34" w14:textId="18755C38" w:rsidR="00413FA4" w:rsidRDefault="00413FA4" w:rsidP="00AA3B74">
      <w:pPr>
        <w:tabs>
          <w:tab w:val="left" w:pos="4786"/>
          <w:tab w:val="left" w:pos="10031"/>
        </w:tabs>
        <w:rPr>
          <w:sz w:val="4"/>
          <w:szCs w:val="4"/>
          <w:lang w:val="ru-RU"/>
        </w:rPr>
      </w:pPr>
    </w:p>
    <w:p w14:paraId="695F8311" w14:textId="6121BCAC" w:rsidR="00413FA4" w:rsidRDefault="00413FA4" w:rsidP="00AA3B74">
      <w:pPr>
        <w:tabs>
          <w:tab w:val="left" w:pos="4786"/>
          <w:tab w:val="left" w:pos="10031"/>
        </w:tabs>
        <w:rPr>
          <w:sz w:val="4"/>
          <w:szCs w:val="4"/>
          <w:lang w:val="ru-RU"/>
        </w:rPr>
      </w:pPr>
    </w:p>
    <w:p w14:paraId="66500173" w14:textId="14D70A68" w:rsidR="00413FA4" w:rsidRDefault="00413FA4" w:rsidP="00AA3B74">
      <w:pPr>
        <w:tabs>
          <w:tab w:val="left" w:pos="4786"/>
          <w:tab w:val="left" w:pos="10031"/>
        </w:tabs>
        <w:rPr>
          <w:sz w:val="4"/>
          <w:szCs w:val="4"/>
          <w:lang w:val="ru-RU"/>
        </w:rPr>
      </w:pPr>
    </w:p>
    <w:p w14:paraId="18B6E185" w14:textId="0C30A988" w:rsidR="00413FA4" w:rsidRDefault="00413FA4" w:rsidP="00AA3B74">
      <w:pPr>
        <w:tabs>
          <w:tab w:val="left" w:pos="4786"/>
          <w:tab w:val="left" w:pos="10031"/>
        </w:tabs>
        <w:rPr>
          <w:sz w:val="4"/>
          <w:szCs w:val="4"/>
          <w:lang w:val="ru-RU"/>
        </w:rPr>
      </w:pPr>
    </w:p>
    <w:p w14:paraId="41E48F9D" w14:textId="689507E4" w:rsidR="00413FA4" w:rsidRDefault="00413FA4" w:rsidP="00AA3B74">
      <w:pPr>
        <w:tabs>
          <w:tab w:val="left" w:pos="4786"/>
          <w:tab w:val="left" w:pos="10031"/>
        </w:tabs>
        <w:rPr>
          <w:sz w:val="4"/>
          <w:szCs w:val="4"/>
          <w:lang w:val="ru-RU"/>
        </w:rPr>
      </w:pPr>
    </w:p>
    <w:p w14:paraId="385C9716" w14:textId="74ADA603" w:rsidR="00413FA4" w:rsidRDefault="00413FA4" w:rsidP="00AA3B74">
      <w:pPr>
        <w:tabs>
          <w:tab w:val="left" w:pos="4786"/>
          <w:tab w:val="left" w:pos="10031"/>
        </w:tabs>
        <w:rPr>
          <w:sz w:val="4"/>
          <w:szCs w:val="4"/>
          <w:lang w:val="ru-RU"/>
        </w:rPr>
      </w:pPr>
    </w:p>
    <w:p w14:paraId="44C6AFD5" w14:textId="25FA6E9B" w:rsidR="00413FA4" w:rsidRDefault="00413FA4" w:rsidP="00AA3B74">
      <w:pPr>
        <w:tabs>
          <w:tab w:val="left" w:pos="4786"/>
          <w:tab w:val="left" w:pos="10031"/>
        </w:tabs>
        <w:rPr>
          <w:sz w:val="4"/>
          <w:szCs w:val="4"/>
          <w:lang w:val="ru-RU"/>
        </w:rPr>
      </w:pPr>
    </w:p>
    <w:p w14:paraId="1371E55C" w14:textId="21494AC9" w:rsidR="00413FA4" w:rsidRDefault="00413FA4" w:rsidP="00AA3B74">
      <w:pPr>
        <w:tabs>
          <w:tab w:val="left" w:pos="4786"/>
          <w:tab w:val="left" w:pos="10031"/>
        </w:tabs>
        <w:rPr>
          <w:sz w:val="4"/>
          <w:szCs w:val="4"/>
          <w:lang w:val="ru-RU"/>
        </w:rPr>
      </w:pPr>
    </w:p>
    <w:p w14:paraId="13C6CF8C" w14:textId="555C1347" w:rsidR="00413FA4" w:rsidRDefault="00413FA4" w:rsidP="00AA3B74">
      <w:pPr>
        <w:tabs>
          <w:tab w:val="left" w:pos="4786"/>
          <w:tab w:val="left" w:pos="10031"/>
        </w:tabs>
        <w:rPr>
          <w:sz w:val="4"/>
          <w:szCs w:val="4"/>
          <w:lang w:val="ru-RU"/>
        </w:rPr>
      </w:pPr>
    </w:p>
    <w:p w14:paraId="485C7797" w14:textId="3A8B0611" w:rsidR="00413FA4" w:rsidRDefault="00413FA4" w:rsidP="00AA3B74">
      <w:pPr>
        <w:tabs>
          <w:tab w:val="left" w:pos="4786"/>
          <w:tab w:val="left" w:pos="10031"/>
        </w:tabs>
        <w:rPr>
          <w:sz w:val="4"/>
          <w:szCs w:val="4"/>
          <w:lang w:val="ru-RU"/>
        </w:rPr>
      </w:pPr>
    </w:p>
    <w:p w14:paraId="02747D51" w14:textId="3E10693E" w:rsidR="00413FA4" w:rsidRDefault="00413FA4" w:rsidP="00AA3B74">
      <w:pPr>
        <w:tabs>
          <w:tab w:val="left" w:pos="4786"/>
          <w:tab w:val="left" w:pos="10031"/>
        </w:tabs>
        <w:rPr>
          <w:sz w:val="4"/>
          <w:szCs w:val="4"/>
          <w:lang w:val="ru-RU"/>
        </w:rPr>
      </w:pPr>
    </w:p>
    <w:p w14:paraId="16A25175" w14:textId="48822864" w:rsidR="00413FA4" w:rsidRDefault="00413FA4" w:rsidP="00AA3B74">
      <w:pPr>
        <w:tabs>
          <w:tab w:val="left" w:pos="4786"/>
          <w:tab w:val="left" w:pos="10031"/>
        </w:tabs>
        <w:rPr>
          <w:sz w:val="4"/>
          <w:szCs w:val="4"/>
          <w:lang w:val="ru-RU"/>
        </w:rPr>
      </w:pPr>
    </w:p>
    <w:p w14:paraId="44545A6C" w14:textId="11EE0061" w:rsidR="00413FA4" w:rsidRDefault="00413FA4" w:rsidP="00AA3B74">
      <w:pPr>
        <w:tabs>
          <w:tab w:val="left" w:pos="4786"/>
          <w:tab w:val="left" w:pos="10031"/>
        </w:tabs>
        <w:rPr>
          <w:sz w:val="4"/>
          <w:szCs w:val="4"/>
          <w:lang w:val="ru-RU"/>
        </w:rPr>
      </w:pPr>
    </w:p>
    <w:p w14:paraId="72914C39" w14:textId="53FF1D04" w:rsidR="00413FA4" w:rsidRDefault="00413FA4" w:rsidP="00AA3B74">
      <w:pPr>
        <w:tabs>
          <w:tab w:val="left" w:pos="4786"/>
          <w:tab w:val="left" w:pos="10031"/>
        </w:tabs>
        <w:rPr>
          <w:sz w:val="4"/>
          <w:szCs w:val="4"/>
          <w:lang w:val="ru-RU"/>
        </w:rPr>
      </w:pPr>
    </w:p>
    <w:p w14:paraId="7D09105F" w14:textId="362F7726" w:rsidR="00413FA4" w:rsidRDefault="00413FA4" w:rsidP="00AA3B74">
      <w:pPr>
        <w:tabs>
          <w:tab w:val="left" w:pos="4786"/>
          <w:tab w:val="left" w:pos="10031"/>
        </w:tabs>
        <w:rPr>
          <w:sz w:val="4"/>
          <w:szCs w:val="4"/>
          <w:lang w:val="ru-RU"/>
        </w:rPr>
      </w:pPr>
    </w:p>
    <w:p w14:paraId="55FABF99" w14:textId="7406364B" w:rsidR="00413FA4" w:rsidRDefault="00413FA4" w:rsidP="00AA3B74">
      <w:pPr>
        <w:tabs>
          <w:tab w:val="left" w:pos="4786"/>
          <w:tab w:val="left" w:pos="10031"/>
        </w:tabs>
        <w:rPr>
          <w:sz w:val="4"/>
          <w:szCs w:val="4"/>
          <w:lang w:val="ru-RU"/>
        </w:rPr>
      </w:pPr>
    </w:p>
    <w:p w14:paraId="2D5DC39F" w14:textId="25B82643" w:rsidR="00413FA4" w:rsidRDefault="00413FA4" w:rsidP="00AA3B74">
      <w:pPr>
        <w:tabs>
          <w:tab w:val="left" w:pos="4786"/>
          <w:tab w:val="left" w:pos="10031"/>
        </w:tabs>
        <w:rPr>
          <w:sz w:val="4"/>
          <w:szCs w:val="4"/>
          <w:lang w:val="ru-RU"/>
        </w:rPr>
      </w:pPr>
    </w:p>
    <w:p w14:paraId="24A090EA" w14:textId="324F5A52" w:rsidR="00413FA4" w:rsidRDefault="00413FA4" w:rsidP="00AA3B74">
      <w:pPr>
        <w:tabs>
          <w:tab w:val="left" w:pos="4786"/>
          <w:tab w:val="left" w:pos="10031"/>
        </w:tabs>
        <w:rPr>
          <w:sz w:val="4"/>
          <w:szCs w:val="4"/>
          <w:lang w:val="ru-RU"/>
        </w:rPr>
      </w:pPr>
    </w:p>
    <w:p w14:paraId="2948B99B" w14:textId="59B503E9" w:rsidR="00413FA4" w:rsidRDefault="00413FA4" w:rsidP="00AA3B74">
      <w:pPr>
        <w:tabs>
          <w:tab w:val="left" w:pos="4786"/>
          <w:tab w:val="left" w:pos="10031"/>
        </w:tabs>
        <w:rPr>
          <w:sz w:val="4"/>
          <w:szCs w:val="4"/>
          <w:lang w:val="ru-RU"/>
        </w:rPr>
      </w:pPr>
    </w:p>
    <w:p w14:paraId="1063DA4A" w14:textId="2E0861C7" w:rsidR="00413FA4" w:rsidRDefault="00413FA4" w:rsidP="00AA3B74">
      <w:pPr>
        <w:tabs>
          <w:tab w:val="left" w:pos="4786"/>
          <w:tab w:val="left" w:pos="10031"/>
        </w:tabs>
        <w:rPr>
          <w:sz w:val="4"/>
          <w:szCs w:val="4"/>
          <w:lang w:val="ru-RU"/>
        </w:rPr>
      </w:pPr>
    </w:p>
    <w:p w14:paraId="129BED08" w14:textId="43365AA9" w:rsidR="00413FA4" w:rsidRDefault="00413FA4" w:rsidP="00AA3B74">
      <w:pPr>
        <w:tabs>
          <w:tab w:val="left" w:pos="4786"/>
          <w:tab w:val="left" w:pos="10031"/>
        </w:tabs>
        <w:rPr>
          <w:sz w:val="4"/>
          <w:szCs w:val="4"/>
          <w:lang w:val="ru-RU"/>
        </w:rPr>
      </w:pPr>
    </w:p>
    <w:p w14:paraId="1740CF20" w14:textId="44D66915" w:rsidR="00413FA4" w:rsidRDefault="00413FA4" w:rsidP="00AA3B74">
      <w:pPr>
        <w:tabs>
          <w:tab w:val="left" w:pos="4786"/>
          <w:tab w:val="left" w:pos="10031"/>
        </w:tabs>
        <w:rPr>
          <w:sz w:val="4"/>
          <w:szCs w:val="4"/>
          <w:lang w:val="ru-RU"/>
        </w:rPr>
      </w:pPr>
    </w:p>
    <w:p w14:paraId="708A345A" w14:textId="7F279BB9" w:rsidR="00413FA4" w:rsidRDefault="00413FA4" w:rsidP="00AA3B74">
      <w:pPr>
        <w:tabs>
          <w:tab w:val="left" w:pos="4786"/>
          <w:tab w:val="left" w:pos="10031"/>
        </w:tabs>
        <w:rPr>
          <w:sz w:val="4"/>
          <w:szCs w:val="4"/>
          <w:lang w:val="ru-RU"/>
        </w:rPr>
      </w:pPr>
    </w:p>
    <w:p w14:paraId="2D8E021E" w14:textId="7E874975" w:rsidR="00413FA4" w:rsidRDefault="00413FA4" w:rsidP="00AA3B74">
      <w:pPr>
        <w:tabs>
          <w:tab w:val="left" w:pos="4786"/>
          <w:tab w:val="left" w:pos="10031"/>
        </w:tabs>
        <w:rPr>
          <w:sz w:val="4"/>
          <w:szCs w:val="4"/>
          <w:lang w:val="ru-RU"/>
        </w:rPr>
      </w:pPr>
    </w:p>
    <w:p w14:paraId="271A0B29" w14:textId="73CDF105" w:rsidR="00413FA4" w:rsidRDefault="00413FA4" w:rsidP="00AA3B74">
      <w:pPr>
        <w:tabs>
          <w:tab w:val="left" w:pos="4786"/>
          <w:tab w:val="left" w:pos="10031"/>
        </w:tabs>
        <w:rPr>
          <w:sz w:val="4"/>
          <w:szCs w:val="4"/>
          <w:lang w:val="ru-RU"/>
        </w:rPr>
      </w:pPr>
    </w:p>
    <w:p w14:paraId="3EA44321" w14:textId="47AEA01F" w:rsidR="00413FA4" w:rsidRDefault="00413FA4" w:rsidP="00AA3B74">
      <w:pPr>
        <w:tabs>
          <w:tab w:val="left" w:pos="4786"/>
          <w:tab w:val="left" w:pos="10031"/>
        </w:tabs>
        <w:rPr>
          <w:sz w:val="4"/>
          <w:szCs w:val="4"/>
          <w:lang w:val="ru-RU"/>
        </w:rPr>
      </w:pPr>
    </w:p>
    <w:p w14:paraId="11419C2F" w14:textId="4C0AC868" w:rsidR="00413FA4" w:rsidRDefault="00413FA4" w:rsidP="00AA3B74">
      <w:pPr>
        <w:tabs>
          <w:tab w:val="left" w:pos="4786"/>
          <w:tab w:val="left" w:pos="10031"/>
        </w:tabs>
        <w:rPr>
          <w:sz w:val="4"/>
          <w:szCs w:val="4"/>
          <w:lang w:val="ru-RU"/>
        </w:rPr>
      </w:pPr>
    </w:p>
    <w:p w14:paraId="54B72B8D" w14:textId="1208F300" w:rsidR="00413FA4" w:rsidRDefault="00413FA4" w:rsidP="00AA3B74">
      <w:pPr>
        <w:tabs>
          <w:tab w:val="left" w:pos="4786"/>
          <w:tab w:val="left" w:pos="10031"/>
        </w:tabs>
        <w:rPr>
          <w:sz w:val="4"/>
          <w:szCs w:val="4"/>
          <w:lang w:val="ru-RU"/>
        </w:rPr>
      </w:pPr>
    </w:p>
    <w:p w14:paraId="7C5F05F0" w14:textId="48CAFB8E" w:rsidR="00413FA4" w:rsidRDefault="00413FA4" w:rsidP="00AA3B74">
      <w:pPr>
        <w:tabs>
          <w:tab w:val="left" w:pos="4786"/>
          <w:tab w:val="left" w:pos="10031"/>
        </w:tabs>
        <w:rPr>
          <w:sz w:val="4"/>
          <w:szCs w:val="4"/>
          <w:lang w:val="ru-RU"/>
        </w:rPr>
      </w:pPr>
    </w:p>
    <w:p w14:paraId="2E215286" w14:textId="4BB45332" w:rsidR="00413FA4" w:rsidRDefault="00413FA4" w:rsidP="00AA3B74">
      <w:pPr>
        <w:tabs>
          <w:tab w:val="left" w:pos="4786"/>
          <w:tab w:val="left" w:pos="10031"/>
        </w:tabs>
        <w:rPr>
          <w:sz w:val="4"/>
          <w:szCs w:val="4"/>
          <w:lang w:val="ru-RU"/>
        </w:rPr>
      </w:pPr>
    </w:p>
    <w:p w14:paraId="5FE87350" w14:textId="4B9C89CC" w:rsidR="00413FA4" w:rsidRDefault="00413FA4" w:rsidP="00AA3B74">
      <w:pPr>
        <w:tabs>
          <w:tab w:val="left" w:pos="4786"/>
          <w:tab w:val="left" w:pos="10031"/>
        </w:tabs>
        <w:rPr>
          <w:sz w:val="4"/>
          <w:szCs w:val="4"/>
          <w:lang w:val="ru-RU"/>
        </w:rPr>
      </w:pPr>
    </w:p>
    <w:p w14:paraId="4F5F4793" w14:textId="2DD82D1E" w:rsidR="00413FA4" w:rsidRDefault="00413FA4" w:rsidP="00AA3B74">
      <w:pPr>
        <w:tabs>
          <w:tab w:val="left" w:pos="4786"/>
          <w:tab w:val="left" w:pos="10031"/>
        </w:tabs>
        <w:rPr>
          <w:sz w:val="4"/>
          <w:szCs w:val="4"/>
          <w:lang w:val="ru-RU"/>
        </w:rPr>
      </w:pPr>
    </w:p>
    <w:p w14:paraId="5947AC31" w14:textId="2BE9827E" w:rsidR="00413FA4" w:rsidRDefault="00413FA4" w:rsidP="00AA3B74">
      <w:pPr>
        <w:tabs>
          <w:tab w:val="left" w:pos="4786"/>
          <w:tab w:val="left" w:pos="10031"/>
        </w:tabs>
        <w:rPr>
          <w:sz w:val="4"/>
          <w:szCs w:val="4"/>
          <w:lang w:val="ru-RU"/>
        </w:rPr>
      </w:pPr>
    </w:p>
    <w:tbl>
      <w:tblPr>
        <w:tblW w:w="0" w:type="auto"/>
        <w:tblLayout w:type="fixed"/>
        <w:tblLook w:val="0000" w:firstRow="0" w:lastRow="0" w:firstColumn="0" w:lastColumn="0" w:noHBand="0" w:noVBand="0"/>
      </w:tblPr>
      <w:tblGrid>
        <w:gridCol w:w="4786"/>
        <w:gridCol w:w="5245"/>
      </w:tblGrid>
      <w:tr w:rsidR="00413FA4" w14:paraId="552AAEF2" w14:textId="77777777" w:rsidTr="00FC39A3">
        <w:tc>
          <w:tcPr>
            <w:tcW w:w="4786" w:type="dxa"/>
            <w:tcBorders>
              <w:top w:val="nil"/>
              <w:left w:val="nil"/>
              <w:bottom w:val="single" w:sz="6" w:space="0" w:color="auto"/>
              <w:right w:val="nil"/>
            </w:tcBorders>
          </w:tcPr>
          <w:p w14:paraId="2ADA23CE" w14:textId="77777777" w:rsidR="00413FA4" w:rsidRPr="00C959E6" w:rsidRDefault="00413FA4" w:rsidP="00FC39A3">
            <w:pPr>
              <w:jc w:val="center"/>
              <w:rPr>
                <w:b/>
                <w:bCs/>
                <w:sz w:val="32"/>
                <w:szCs w:val="32"/>
                <w:lang w:val="en-US"/>
              </w:rPr>
            </w:pPr>
            <w:r w:rsidRPr="00C959E6">
              <w:rPr>
                <w:b/>
                <w:bCs/>
                <w:sz w:val="32"/>
                <w:szCs w:val="32"/>
                <w:lang w:val="en-US"/>
              </w:rPr>
              <w:t>Lucrari de reparatie la IET nr.128, din str. Otovasca 21, mun. Chisinau, DETS sectorul Ciocana</w:t>
            </w:r>
          </w:p>
        </w:tc>
        <w:tc>
          <w:tcPr>
            <w:tcW w:w="5245" w:type="dxa"/>
            <w:tcBorders>
              <w:top w:val="nil"/>
              <w:left w:val="nil"/>
              <w:bottom w:val="nil"/>
              <w:right w:val="nil"/>
            </w:tcBorders>
          </w:tcPr>
          <w:p w14:paraId="0D9C5DB2" w14:textId="77777777" w:rsidR="00413FA4" w:rsidRDefault="00413FA4" w:rsidP="00FC39A3">
            <w:pPr>
              <w:jc w:val="right"/>
              <w:rPr>
                <w:sz w:val="22"/>
                <w:szCs w:val="22"/>
                <w:lang w:val="en-US"/>
              </w:rPr>
            </w:pPr>
            <w:r>
              <w:rPr>
                <w:sz w:val="22"/>
                <w:szCs w:val="22"/>
                <w:lang w:val="en-US"/>
              </w:rPr>
              <w:t>Formular Nr.1</w:t>
            </w:r>
          </w:p>
          <w:p w14:paraId="42C3308F" w14:textId="77777777" w:rsidR="00413FA4" w:rsidRDefault="00413FA4" w:rsidP="00FC39A3">
            <w:pPr>
              <w:jc w:val="right"/>
              <w:rPr>
                <w:sz w:val="16"/>
                <w:szCs w:val="16"/>
              </w:rPr>
            </w:pPr>
            <w:r>
              <w:rPr>
                <w:sz w:val="16"/>
                <w:szCs w:val="16"/>
                <w:lang w:val="en-US"/>
              </w:rPr>
              <w:t>WinCmeta</w:t>
            </w:r>
          </w:p>
        </w:tc>
      </w:tr>
      <w:tr w:rsidR="00413FA4" w14:paraId="4DE9AA9E" w14:textId="77777777" w:rsidTr="00FC39A3">
        <w:tc>
          <w:tcPr>
            <w:tcW w:w="4786" w:type="dxa"/>
            <w:tcBorders>
              <w:top w:val="nil"/>
              <w:left w:val="nil"/>
              <w:bottom w:val="nil"/>
              <w:right w:val="nil"/>
            </w:tcBorders>
          </w:tcPr>
          <w:p w14:paraId="61866150" w14:textId="77777777" w:rsidR="00413FA4" w:rsidRDefault="00413FA4"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B502D60" w14:textId="77777777" w:rsidR="00413FA4" w:rsidRDefault="00413FA4" w:rsidP="00FC39A3">
            <w:pPr>
              <w:jc w:val="center"/>
              <w:rPr>
                <w:sz w:val="22"/>
                <w:szCs w:val="22"/>
              </w:rPr>
            </w:pPr>
          </w:p>
        </w:tc>
      </w:tr>
    </w:tbl>
    <w:p w14:paraId="18435B39" w14:textId="77777777" w:rsidR="00413FA4" w:rsidRDefault="00413FA4" w:rsidP="00413FA4">
      <w:pPr>
        <w:rPr>
          <w:sz w:val="22"/>
          <w:szCs w:val="22"/>
        </w:rPr>
      </w:pPr>
    </w:p>
    <w:p w14:paraId="6B0F5BCB" w14:textId="77777777" w:rsidR="00413FA4" w:rsidRDefault="00413FA4" w:rsidP="00413FA4">
      <w:pPr>
        <w:rPr>
          <w:sz w:val="22"/>
          <w:szCs w:val="22"/>
        </w:rPr>
      </w:pPr>
    </w:p>
    <w:p w14:paraId="47415C87" w14:textId="77777777" w:rsidR="00413FA4" w:rsidRDefault="00413FA4" w:rsidP="00413FA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w:t>
      </w:r>
    </w:p>
    <w:p w14:paraId="31878288" w14:textId="77777777" w:rsidR="00413FA4" w:rsidRDefault="00413FA4" w:rsidP="00413FA4">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13FA4" w14:paraId="2D9221FB"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A76CEE" w14:textId="77777777" w:rsidR="00413FA4" w:rsidRDefault="00413FA4" w:rsidP="00FC39A3">
            <w:pPr>
              <w:ind w:right="-108"/>
              <w:jc w:val="center"/>
              <w:rPr>
                <w:sz w:val="22"/>
                <w:szCs w:val="22"/>
                <w:lang w:val="en-US"/>
              </w:rPr>
            </w:pPr>
            <w:r>
              <w:rPr>
                <w:sz w:val="22"/>
                <w:szCs w:val="22"/>
              </w:rPr>
              <w:t>№</w:t>
            </w:r>
          </w:p>
          <w:p w14:paraId="500AB1EA" w14:textId="77777777" w:rsidR="00413FA4" w:rsidRDefault="00413FA4"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558347A" w14:textId="77777777" w:rsidR="00413FA4" w:rsidRDefault="00413FA4"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3E1F752" w14:textId="77777777" w:rsidR="00413FA4" w:rsidRDefault="00413FA4" w:rsidP="00FC39A3">
            <w:pPr>
              <w:jc w:val="center"/>
              <w:rPr>
                <w:sz w:val="22"/>
                <w:szCs w:val="22"/>
              </w:rPr>
            </w:pPr>
          </w:p>
          <w:p w14:paraId="6ED9FE2C" w14:textId="77777777" w:rsidR="00413FA4" w:rsidRDefault="00413FA4"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BF8C1B7" w14:textId="77777777" w:rsidR="00413FA4" w:rsidRDefault="00413FA4"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12C5A54" w14:textId="77777777" w:rsidR="00413FA4" w:rsidRDefault="00413FA4" w:rsidP="00FC39A3">
            <w:pPr>
              <w:ind w:left="-108" w:right="-108"/>
              <w:jc w:val="center"/>
              <w:rPr>
                <w:sz w:val="22"/>
                <w:szCs w:val="22"/>
                <w:lang w:val="en-US"/>
              </w:rPr>
            </w:pPr>
            <w:r>
              <w:rPr>
                <w:sz w:val="22"/>
                <w:szCs w:val="22"/>
              </w:rPr>
              <w:t xml:space="preserve">Volum </w:t>
            </w:r>
          </w:p>
        </w:tc>
      </w:tr>
      <w:tr w:rsidR="00413FA4" w14:paraId="50E1925C"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2E6F60" w14:textId="77777777" w:rsidR="00413FA4" w:rsidRDefault="00413FA4"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73A3DF" w14:textId="77777777" w:rsidR="00413FA4" w:rsidRDefault="00413FA4"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9626E5D" w14:textId="77777777" w:rsidR="00413FA4" w:rsidRDefault="00413FA4"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030C326" w14:textId="77777777" w:rsidR="00413FA4" w:rsidRDefault="00413FA4"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9BB48B7" w14:textId="77777777" w:rsidR="00413FA4" w:rsidRDefault="00413FA4" w:rsidP="00FC39A3">
            <w:pPr>
              <w:jc w:val="center"/>
              <w:rPr>
                <w:sz w:val="22"/>
                <w:szCs w:val="22"/>
                <w:lang w:val="en-US"/>
              </w:rPr>
            </w:pPr>
          </w:p>
        </w:tc>
      </w:tr>
    </w:tbl>
    <w:p w14:paraId="78B8C1A3" w14:textId="77777777" w:rsidR="00413FA4" w:rsidRDefault="00413FA4" w:rsidP="00413FA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13FA4" w14:paraId="3DC21C7C"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E991D5" w14:textId="77777777" w:rsidR="00413FA4" w:rsidRDefault="00413FA4"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58C8FE4" w14:textId="77777777" w:rsidR="00413FA4" w:rsidRDefault="00413FA4"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C78ECCD" w14:textId="77777777" w:rsidR="00413FA4" w:rsidRDefault="00413FA4"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6215F8B" w14:textId="77777777" w:rsidR="00413FA4" w:rsidRDefault="00413FA4"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5B4710" w14:textId="77777777" w:rsidR="00413FA4" w:rsidRDefault="00413FA4" w:rsidP="00FC39A3">
            <w:pPr>
              <w:ind w:left="-108" w:right="-108"/>
              <w:jc w:val="center"/>
              <w:rPr>
                <w:sz w:val="22"/>
                <w:szCs w:val="22"/>
              </w:rPr>
            </w:pPr>
            <w:r>
              <w:rPr>
                <w:sz w:val="22"/>
                <w:szCs w:val="22"/>
              </w:rPr>
              <w:t>5</w:t>
            </w:r>
          </w:p>
        </w:tc>
      </w:tr>
      <w:tr w:rsidR="00413FA4" w14:paraId="224C19F6" w14:textId="77777777" w:rsidTr="00FC39A3">
        <w:tc>
          <w:tcPr>
            <w:tcW w:w="709" w:type="dxa"/>
            <w:tcBorders>
              <w:top w:val="nil"/>
              <w:left w:val="single" w:sz="6" w:space="0" w:color="auto"/>
              <w:bottom w:val="nil"/>
              <w:right w:val="nil"/>
            </w:tcBorders>
          </w:tcPr>
          <w:p w14:paraId="5ACB9BA2" w14:textId="77777777" w:rsidR="00413FA4" w:rsidRDefault="00413FA4" w:rsidP="00FC39A3">
            <w:pPr>
              <w:jc w:val="center"/>
            </w:pPr>
          </w:p>
        </w:tc>
        <w:tc>
          <w:tcPr>
            <w:tcW w:w="1701" w:type="dxa"/>
            <w:tcBorders>
              <w:top w:val="nil"/>
              <w:left w:val="single" w:sz="6" w:space="0" w:color="auto"/>
              <w:bottom w:val="nil"/>
              <w:right w:val="nil"/>
            </w:tcBorders>
          </w:tcPr>
          <w:p w14:paraId="501E86D8" w14:textId="77777777" w:rsidR="00413FA4" w:rsidRDefault="00413FA4" w:rsidP="00FC39A3"/>
        </w:tc>
        <w:tc>
          <w:tcPr>
            <w:tcW w:w="4961" w:type="dxa"/>
            <w:tcBorders>
              <w:top w:val="nil"/>
              <w:left w:val="single" w:sz="6" w:space="0" w:color="auto"/>
              <w:bottom w:val="nil"/>
              <w:right w:val="nil"/>
            </w:tcBorders>
          </w:tcPr>
          <w:p w14:paraId="3E27E303"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1B3CBC10"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040780B7" w14:textId="77777777" w:rsidR="00413FA4" w:rsidRDefault="00413FA4" w:rsidP="00FC39A3"/>
        </w:tc>
        <w:tc>
          <w:tcPr>
            <w:tcW w:w="1559" w:type="dxa"/>
            <w:tcBorders>
              <w:top w:val="nil"/>
              <w:left w:val="single" w:sz="6" w:space="0" w:color="auto"/>
              <w:bottom w:val="nil"/>
              <w:right w:val="single" w:sz="4" w:space="0" w:color="auto"/>
            </w:tcBorders>
          </w:tcPr>
          <w:p w14:paraId="2EE1AA39" w14:textId="77777777" w:rsidR="00413FA4" w:rsidRDefault="00413FA4" w:rsidP="00FC39A3"/>
        </w:tc>
      </w:tr>
      <w:tr w:rsidR="00413FA4" w14:paraId="19CB0FD0" w14:textId="77777777" w:rsidTr="00FC39A3">
        <w:tc>
          <w:tcPr>
            <w:tcW w:w="709" w:type="dxa"/>
            <w:tcBorders>
              <w:top w:val="nil"/>
              <w:left w:val="single" w:sz="6" w:space="0" w:color="auto"/>
              <w:bottom w:val="nil"/>
              <w:right w:val="nil"/>
            </w:tcBorders>
          </w:tcPr>
          <w:p w14:paraId="5C8CB042" w14:textId="77777777" w:rsidR="00413FA4" w:rsidRDefault="00413FA4" w:rsidP="00FC39A3">
            <w:pPr>
              <w:jc w:val="center"/>
            </w:pPr>
          </w:p>
        </w:tc>
        <w:tc>
          <w:tcPr>
            <w:tcW w:w="1701" w:type="dxa"/>
            <w:tcBorders>
              <w:top w:val="nil"/>
              <w:left w:val="single" w:sz="6" w:space="0" w:color="auto"/>
              <w:bottom w:val="nil"/>
              <w:right w:val="nil"/>
            </w:tcBorders>
          </w:tcPr>
          <w:p w14:paraId="1C52AF2B" w14:textId="77777777" w:rsidR="00413FA4" w:rsidRDefault="00413FA4" w:rsidP="00FC39A3"/>
        </w:tc>
        <w:tc>
          <w:tcPr>
            <w:tcW w:w="4961" w:type="dxa"/>
            <w:tcBorders>
              <w:top w:val="nil"/>
              <w:left w:val="single" w:sz="6" w:space="0" w:color="auto"/>
              <w:bottom w:val="nil"/>
              <w:right w:val="nil"/>
            </w:tcBorders>
          </w:tcPr>
          <w:p w14:paraId="2B16BA45"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 Grupa 4</w:t>
            </w:r>
          </w:p>
          <w:p w14:paraId="21F4C501"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46368C55" w14:textId="77777777" w:rsidR="00413FA4" w:rsidRDefault="00413FA4" w:rsidP="00FC39A3"/>
        </w:tc>
        <w:tc>
          <w:tcPr>
            <w:tcW w:w="1559" w:type="dxa"/>
            <w:tcBorders>
              <w:top w:val="nil"/>
              <w:left w:val="single" w:sz="6" w:space="0" w:color="auto"/>
              <w:bottom w:val="nil"/>
              <w:right w:val="single" w:sz="4" w:space="0" w:color="auto"/>
            </w:tcBorders>
          </w:tcPr>
          <w:p w14:paraId="35B271F8" w14:textId="77777777" w:rsidR="00413FA4" w:rsidRDefault="00413FA4" w:rsidP="00FC39A3"/>
        </w:tc>
      </w:tr>
      <w:tr w:rsidR="00413FA4" w14:paraId="7A6A1008" w14:textId="77777777" w:rsidTr="00FC39A3">
        <w:tc>
          <w:tcPr>
            <w:tcW w:w="709" w:type="dxa"/>
            <w:tcBorders>
              <w:top w:val="nil"/>
              <w:left w:val="single" w:sz="6" w:space="0" w:color="auto"/>
              <w:bottom w:val="nil"/>
              <w:right w:val="nil"/>
            </w:tcBorders>
          </w:tcPr>
          <w:p w14:paraId="1E2A5470" w14:textId="77777777" w:rsidR="00413FA4" w:rsidRDefault="00413FA4" w:rsidP="00FC39A3">
            <w:pPr>
              <w:jc w:val="center"/>
            </w:pPr>
          </w:p>
        </w:tc>
        <w:tc>
          <w:tcPr>
            <w:tcW w:w="1701" w:type="dxa"/>
            <w:tcBorders>
              <w:top w:val="nil"/>
              <w:left w:val="single" w:sz="6" w:space="0" w:color="auto"/>
              <w:bottom w:val="nil"/>
              <w:right w:val="nil"/>
            </w:tcBorders>
          </w:tcPr>
          <w:p w14:paraId="58F6172A" w14:textId="77777777" w:rsidR="00413FA4" w:rsidRDefault="00413FA4" w:rsidP="00FC39A3"/>
        </w:tc>
        <w:tc>
          <w:tcPr>
            <w:tcW w:w="4961" w:type="dxa"/>
            <w:tcBorders>
              <w:top w:val="nil"/>
              <w:left w:val="single" w:sz="6" w:space="0" w:color="auto"/>
              <w:bottom w:val="nil"/>
              <w:right w:val="nil"/>
            </w:tcBorders>
          </w:tcPr>
          <w:p w14:paraId="73E39539"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1.1.1. Demolari</w:t>
            </w:r>
          </w:p>
          <w:p w14:paraId="7CE0AC48"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523E3AAB" w14:textId="77777777" w:rsidR="00413FA4" w:rsidRDefault="00413FA4" w:rsidP="00FC39A3"/>
        </w:tc>
        <w:tc>
          <w:tcPr>
            <w:tcW w:w="1559" w:type="dxa"/>
            <w:tcBorders>
              <w:top w:val="nil"/>
              <w:left w:val="single" w:sz="6" w:space="0" w:color="auto"/>
              <w:bottom w:val="nil"/>
              <w:right w:val="single" w:sz="4" w:space="0" w:color="auto"/>
            </w:tcBorders>
          </w:tcPr>
          <w:p w14:paraId="385D9D58" w14:textId="77777777" w:rsidR="00413FA4" w:rsidRDefault="00413FA4" w:rsidP="00FC39A3"/>
        </w:tc>
      </w:tr>
      <w:tr w:rsidR="00413FA4" w14:paraId="7ACAF4F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605A8" w14:textId="77777777" w:rsidR="00413FA4" w:rsidRDefault="00413FA4" w:rsidP="00FC39A3">
            <w:r>
              <w:t>1</w:t>
            </w:r>
          </w:p>
        </w:tc>
        <w:tc>
          <w:tcPr>
            <w:tcW w:w="1701" w:type="dxa"/>
            <w:tcBorders>
              <w:top w:val="single" w:sz="4" w:space="0" w:color="auto"/>
              <w:bottom w:val="single" w:sz="4" w:space="0" w:color="auto"/>
            </w:tcBorders>
            <w:vAlign w:val="center"/>
          </w:tcPr>
          <w:p w14:paraId="6643D685" w14:textId="77777777" w:rsidR="00413FA4" w:rsidRDefault="00413FA4" w:rsidP="00FC39A3">
            <w:pPr>
              <w:rPr>
                <w:lang w:val="en-US"/>
              </w:rPr>
            </w:pPr>
            <w:r>
              <w:rPr>
                <w:lang w:val="en-US"/>
              </w:rPr>
              <w:t>RpCO56A</w:t>
            </w:r>
          </w:p>
          <w:p w14:paraId="53899A03" w14:textId="77777777" w:rsidR="00413FA4" w:rsidRDefault="00413FA4" w:rsidP="00FC39A3"/>
        </w:tc>
        <w:tc>
          <w:tcPr>
            <w:tcW w:w="4961" w:type="dxa"/>
            <w:tcBorders>
              <w:top w:val="single" w:sz="4" w:space="0" w:color="auto"/>
              <w:bottom w:val="single" w:sz="4" w:space="0" w:color="auto"/>
            </w:tcBorders>
            <w:vAlign w:val="center"/>
          </w:tcPr>
          <w:p w14:paraId="60E63BEE" w14:textId="77777777" w:rsidR="00413FA4" w:rsidRDefault="00413FA4" w:rsidP="00FC39A3">
            <w:pPr>
              <w:adjustRightInd w:val="0"/>
              <w:rPr>
                <w:lang w:val="en-US"/>
              </w:rPr>
            </w:pPr>
            <w:r w:rsidRPr="00C959E6">
              <w:rPr>
                <w:lang w:val="en-US"/>
              </w:rPr>
              <w:t>Demontari: timplarie din lemn (usi, ferestre, obloane, cutii, rulou, masti, etc.) / usi</w:t>
            </w:r>
          </w:p>
          <w:p w14:paraId="7B96074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5A3201D"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1E13DE37" w14:textId="77777777" w:rsidR="00413FA4" w:rsidRDefault="00413FA4" w:rsidP="00FC39A3">
            <w:pPr>
              <w:adjustRightInd w:val="0"/>
              <w:jc w:val="center"/>
              <w:rPr>
                <w:rFonts w:ascii="Arial CYR" w:hAnsi="Arial CYR" w:cs="Arial CYR"/>
              </w:rPr>
            </w:pPr>
            <w:r>
              <w:t>1,800</w:t>
            </w:r>
          </w:p>
          <w:p w14:paraId="7B40AA1C" w14:textId="77777777" w:rsidR="00413FA4" w:rsidRDefault="00413FA4" w:rsidP="00FC39A3">
            <w:pPr>
              <w:jc w:val="center"/>
            </w:pPr>
          </w:p>
        </w:tc>
      </w:tr>
      <w:tr w:rsidR="00413FA4" w14:paraId="4EBB9E1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4D796" w14:textId="77777777" w:rsidR="00413FA4" w:rsidRDefault="00413FA4" w:rsidP="00FC39A3">
            <w:r>
              <w:t xml:space="preserve"> 2</w:t>
            </w:r>
          </w:p>
        </w:tc>
        <w:tc>
          <w:tcPr>
            <w:tcW w:w="1701" w:type="dxa"/>
            <w:tcBorders>
              <w:top w:val="single" w:sz="4" w:space="0" w:color="auto"/>
              <w:bottom w:val="single" w:sz="4" w:space="0" w:color="auto"/>
            </w:tcBorders>
            <w:vAlign w:val="center"/>
          </w:tcPr>
          <w:p w14:paraId="3B6F7B52" w14:textId="77777777" w:rsidR="00413FA4" w:rsidRDefault="00413FA4" w:rsidP="00FC39A3">
            <w:pPr>
              <w:rPr>
                <w:lang w:val="en-US"/>
              </w:rPr>
            </w:pPr>
            <w:r>
              <w:rPr>
                <w:lang w:val="en-US"/>
              </w:rPr>
              <w:t>RpCK41A</w:t>
            </w:r>
          </w:p>
          <w:p w14:paraId="3EDACCDC" w14:textId="77777777" w:rsidR="00413FA4" w:rsidRDefault="00413FA4" w:rsidP="00FC39A3"/>
        </w:tc>
        <w:tc>
          <w:tcPr>
            <w:tcW w:w="4961" w:type="dxa"/>
            <w:tcBorders>
              <w:top w:val="single" w:sz="4" w:space="0" w:color="auto"/>
              <w:bottom w:val="single" w:sz="4" w:space="0" w:color="auto"/>
            </w:tcBorders>
            <w:vAlign w:val="center"/>
          </w:tcPr>
          <w:p w14:paraId="6AF1E61E" w14:textId="77777777" w:rsidR="00413FA4" w:rsidRDefault="00413FA4" w:rsidP="00FC39A3">
            <w:pPr>
              <w:adjustRightInd w:val="0"/>
              <w:rPr>
                <w:lang w:val="en-US"/>
              </w:rPr>
            </w:pPr>
            <w:r w:rsidRPr="00C959E6">
              <w:rPr>
                <w:lang w:val="en-US"/>
              </w:rPr>
              <w:t>Desfacerea pardoselilor din dusumele din scindura, dulapi, etc inclusiv plintele</w:t>
            </w:r>
          </w:p>
          <w:p w14:paraId="5D15F0B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DC00122"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9F843BA" w14:textId="77777777" w:rsidR="00413FA4" w:rsidRDefault="00413FA4" w:rsidP="00FC39A3">
            <w:pPr>
              <w:adjustRightInd w:val="0"/>
              <w:jc w:val="center"/>
              <w:rPr>
                <w:rFonts w:ascii="Arial CYR" w:hAnsi="Arial CYR" w:cs="Arial CYR"/>
              </w:rPr>
            </w:pPr>
            <w:r>
              <w:t>40,500</w:t>
            </w:r>
          </w:p>
          <w:p w14:paraId="044B1043" w14:textId="77777777" w:rsidR="00413FA4" w:rsidRDefault="00413FA4" w:rsidP="00FC39A3">
            <w:pPr>
              <w:jc w:val="center"/>
            </w:pPr>
          </w:p>
        </w:tc>
      </w:tr>
      <w:tr w:rsidR="00413FA4" w14:paraId="275841C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C208A" w14:textId="77777777" w:rsidR="00413FA4" w:rsidRDefault="00413FA4" w:rsidP="00FC39A3">
            <w:r>
              <w:t xml:space="preserve"> 3</w:t>
            </w:r>
          </w:p>
        </w:tc>
        <w:tc>
          <w:tcPr>
            <w:tcW w:w="1701" w:type="dxa"/>
            <w:tcBorders>
              <w:top w:val="single" w:sz="4" w:space="0" w:color="auto"/>
              <w:bottom w:val="single" w:sz="4" w:space="0" w:color="auto"/>
            </w:tcBorders>
            <w:vAlign w:val="center"/>
          </w:tcPr>
          <w:p w14:paraId="7C68F53E" w14:textId="77777777" w:rsidR="00413FA4" w:rsidRDefault="00413FA4" w:rsidP="00FC39A3">
            <w:pPr>
              <w:rPr>
                <w:lang w:val="en-US"/>
              </w:rPr>
            </w:pPr>
            <w:r>
              <w:rPr>
                <w:lang w:val="en-US"/>
              </w:rPr>
              <w:t>RpCR32A</w:t>
            </w:r>
          </w:p>
          <w:p w14:paraId="619544AE" w14:textId="77777777" w:rsidR="00413FA4" w:rsidRDefault="00413FA4" w:rsidP="00FC39A3"/>
        </w:tc>
        <w:tc>
          <w:tcPr>
            <w:tcW w:w="4961" w:type="dxa"/>
            <w:tcBorders>
              <w:top w:val="single" w:sz="4" w:space="0" w:color="auto"/>
              <w:bottom w:val="single" w:sz="4" w:space="0" w:color="auto"/>
            </w:tcBorders>
            <w:vAlign w:val="center"/>
          </w:tcPr>
          <w:p w14:paraId="3678BC7A" w14:textId="77777777" w:rsidR="00413FA4" w:rsidRDefault="00413FA4" w:rsidP="00FC39A3">
            <w:pPr>
              <w:adjustRightInd w:val="0"/>
              <w:rPr>
                <w:lang w:val="en-US"/>
              </w:rPr>
            </w:pPr>
            <w:r w:rsidRPr="00C959E6">
              <w:rPr>
                <w:lang w:val="en-US"/>
              </w:rPr>
              <w:t>Desfacerea tapetelor din hirtie lavabila sau semilavabila</w:t>
            </w:r>
          </w:p>
          <w:p w14:paraId="50E3520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BCFFD10"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52C3311" w14:textId="77777777" w:rsidR="00413FA4" w:rsidRDefault="00413FA4" w:rsidP="00FC39A3">
            <w:pPr>
              <w:adjustRightInd w:val="0"/>
              <w:jc w:val="center"/>
              <w:rPr>
                <w:rFonts w:ascii="Arial CYR" w:hAnsi="Arial CYR" w:cs="Arial CYR"/>
              </w:rPr>
            </w:pPr>
            <w:r>
              <w:t>69,500</w:t>
            </w:r>
          </w:p>
          <w:p w14:paraId="7BAFEE5C" w14:textId="77777777" w:rsidR="00413FA4" w:rsidRDefault="00413FA4" w:rsidP="00FC39A3">
            <w:pPr>
              <w:jc w:val="center"/>
            </w:pPr>
          </w:p>
        </w:tc>
      </w:tr>
      <w:tr w:rsidR="00413FA4" w14:paraId="2C5252C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10B0B" w14:textId="77777777" w:rsidR="00413FA4" w:rsidRDefault="00413FA4" w:rsidP="00FC39A3">
            <w:r>
              <w:t xml:space="preserve"> 4</w:t>
            </w:r>
          </w:p>
        </w:tc>
        <w:tc>
          <w:tcPr>
            <w:tcW w:w="1701" w:type="dxa"/>
            <w:tcBorders>
              <w:top w:val="single" w:sz="4" w:space="0" w:color="auto"/>
              <w:bottom w:val="single" w:sz="4" w:space="0" w:color="auto"/>
            </w:tcBorders>
            <w:vAlign w:val="center"/>
          </w:tcPr>
          <w:p w14:paraId="7771A053" w14:textId="77777777" w:rsidR="00413FA4" w:rsidRDefault="00413FA4" w:rsidP="00FC39A3">
            <w:pPr>
              <w:rPr>
                <w:lang w:val="en-US"/>
              </w:rPr>
            </w:pPr>
            <w:r>
              <w:rPr>
                <w:lang w:val="en-US"/>
              </w:rPr>
              <w:t>RpCJ35A</w:t>
            </w:r>
          </w:p>
          <w:p w14:paraId="5D208FC1" w14:textId="77777777" w:rsidR="00413FA4" w:rsidRDefault="00413FA4" w:rsidP="00FC39A3"/>
        </w:tc>
        <w:tc>
          <w:tcPr>
            <w:tcW w:w="4961" w:type="dxa"/>
            <w:tcBorders>
              <w:top w:val="single" w:sz="4" w:space="0" w:color="auto"/>
              <w:bottom w:val="single" w:sz="4" w:space="0" w:color="auto"/>
            </w:tcBorders>
            <w:vAlign w:val="center"/>
          </w:tcPr>
          <w:p w14:paraId="4537C5D7" w14:textId="77777777" w:rsidR="00413FA4" w:rsidRDefault="00413FA4" w:rsidP="00FC39A3">
            <w:pPr>
              <w:adjustRightInd w:val="0"/>
              <w:rPr>
                <w:lang w:val="en-US"/>
              </w:rPr>
            </w:pPr>
            <w:r w:rsidRPr="00C959E6">
              <w:rPr>
                <w:lang w:val="en-US"/>
              </w:rPr>
              <w:t>Desfaceri de tencuieli interioare sau exterioare driscuite la pereti sau tavane / primul strat de finisare</w:t>
            </w:r>
          </w:p>
          <w:p w14:paraId="07ADA412"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B7C0DA6"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1245B3E" w14:textId="77777777" w:rsidR="00413FA4" w:rsidRDefault="00413FA4" w:rsidP="00FC39A3">
            <w:pPr>
              <w:adjustRightInd w:val="0"/>
              <w:jc w:val="center"/>
              <w:rPr>
                <w:rFonts w:ascii="Arial CYR" w:hAnsi="Arial CYR" w:cs="Arial CYR"/>
              </w:rPr>
            </w:pPr>
            <w:r>
              <w:t>6,750</w:t>
            </w:r>
          </w:p>
          <w:p w14:paraId="7ACD2D5D" w14:textId="77777777" w:rsidR="00413FA4" w:rsidRDefault="00413FA4" w:rsidP="00FC39A3">
            <w:pPr>
              <w:jc w:val="center"/>
            </w:pPr>
          </w:p>
        </w:tc>
      </w:tr>
      <w:tr w:rsidR="00413FA4" w14:paraId="63A0FE4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3F72CA" w14:textId="77777777" w:rsidR="00413FA4" w:rsidRDefault="00413FA4" w:rsidP="00FC39A3">
            <w:r>
              <w:t xml:space="preserve"> 5</w:t>
            </w:r>
          </w:p>
        </w:tc>
        <w:tc>
          <w:tcPr>
            <w:tcW w:w="1701" w:type="dxa"/>
            <w:tcBorders>
              <w:top w:val="single" w:sz="4" w:space="0" w:color="auto"/>
              <w:bottom w:val="single" w:sz="4" w:space="0" w:color="auto"/>
            </w:tcBorders>
            <w:vAlign w:val="center"/>
          </w:tcPr>
          <w:p w14:paraId="362393F0" w14:textId="77777777" w:rsidR="00413FA4" w:rsidRDefault="00413FA4" w:rsidP="00FC39A3">
            <w:pPr>
              <w:rPr>
                <w:lang w:val="en-US"/>
              </w:rPr>
            </w:pPr>
            <w:r>
              <w:rPr>
                <w:lang w:val="en-US"/>
              </w:rPr>
              <w:t>RpCJ35A</w:t>
            </w:r>
          </w:p>
          <w:p w14:paraId="0DEF2F0A" w14:textId="77777777" w:rsidR="00413FA4" w:rsidRDefault="00413FA4" w:rsidP="00FC39A3"/>
        </w:tc>
        <w:tc>
          <w:tcPr>
            <w:tcW w:w="4961" w:type="dxa"/>
            <w:tcBorders>
              <w:top w:val="single" w:sz="4" w:space="0" w:color="auto"/>
              <w:bottom w:val="single" w:sz="4" w:space="0" w:color="auto"/>
            </w:tcBorders>
            <w:vAlign w:val="center"/>
          </w:tcPr>
          <w:p w14:paraId="2BEC45BC" w14:textId="77777777" w:rsidR="00413FA4" w:rsidRDefault="00413FA4" w:rsidP="00FC39A3">
            <w:pPr>
              <w:adjustRightInd w:val="0"/>
              <w:rPr>
                <w:lang w:val="en-US"/>
              </w:rPr>
            </w:pPr>
            <w:r w:rsidRPr="00C959E6">
              <w:rPr>
                <w:lang w:val="en-US"/>
              </w:rPr>
              <w:t>Desfaceri de tencuieli interioare sau exterioare driscuite la pereti sau tavane / pereti</w:t>
            </w:r>
          </w:p>
          <w:p w14:paraId="223C127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59E3367"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126E922" w14:textId="77777777" w:rsidR="00413FA4" w:rsidRDefault="00413FA4" w:rsidP="00FC39A3">
            <w:pPr>
              <w:adjustRightInd w:val="0"/>
              <w:jc w:val="center"/>
              <w:rPr>
                <w:rFonts w:ascii="Arial CYR" w:hAnsi="Arial CYR" w:cs="Arial CYR"/>
              </w:rPr>
            </w:pPr>
            <w:r>
              <w:t>21,900</w:t>
            </w:r>
          </w:p>
          <w:p w14:paraId="5CCA9AC9" w14:textId="77777777" w:rsidR="00413FA4" w:rsidRDefault="00413FA4" w:rsidP="00FC39A3">
            <w:pPr>
              <w:jc w:val="center"/>
            </w:pPr>
          </w:p>
        </w:tc>
      </w:tr>
      <w:tr w:rsidR="00413FA4" w14:paraId="2AD31C4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74A19" w14:textId="77777777" w:rsidR="00413FA4" w:rsidRDefault="00413FA4" w:rsidP="00FC39A3">
            <w:r>
              <w:t xml:space="preserve"> 6</w:t>
            </w:r>
          </w:p>
        </w:tc>
        <w:tc>
          <w:tcPr>
            <w:tcW w:w="1701" w:type="dxa"/>
            <w:tcBorders>
              <w:top w:val="single" w:sz="4" w:space="0" w:color="auto"/>
              <w:bottom w:val="single" w:sz="4" w:space="0" w:color="auto"/>
            </w:tcBorders>
            <w:vAlign w:val="center"/>
          </w:tcPr>
          <w:p w14:paraId="73F2814A" w14:textId="77777777" w:rsidR="00413FA4" w:rsidRDefault="00413FA4" w:rsidP="00FC39A3">
            <w:pPr>
              <w:rPr>
                <w:lang w:val="en-US"/>
              </w:rPr>
            </w:pPr>
            <w:r>
              <w:rPr>
                <w:lang w:val="en-US"/>
              </w:rPr>
              <w:t>RpCO56B</w:t>
            </w:r>
          </w:p>
          <w:p w14:paraId="3956D66A" w14:textId="77777777" w:rsidR="00413FA4" w:rsidRDefault="00413FA4" w:rsidP="00FC39A3"/>
        </w:tc>
        <w:tc>
          <w:tcPr>
            <w:tcW w:w="4961" w:type="dxa"/>
            <w:tcBorders>
              <w:top w:val="single" w:sz="4" w:space="0" w:color="auto"/>
              <w:bottom w:val="single" w:sz="4" w:space="0" w:color="auto"/>
            </w:tcBorders>
            <w:vAlign w:val="center"/>
          </w:tcPr>
          <w:p w14:paraId="536C74F3" w14:textId="77777777" w:rsidR="00413FA4" w:rsidRDefault="00413FA4" w:rsidP="00FC39A3">
            <w:pPr>
              <w:adjustRightInd w:val="0"/>
              <w:rPr>
                <w:lang w:val="en-US"/>
              </w:rPr>
            </w:pPr>
            <w:r w:rsidRPr="00C959E6">
              <w:rPr>
                <w:lang w:val="en-US"/>
              </w:rPr>
              <w:t>Demontari: lambriuri la pereti si tavane din lemn, placaj, PFL, PAS etc.</w:t>
            </w:r>
          </w:p>
          <w:p w14:paraId="02CF8352"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DED899F"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CC598BE" w14:textId="77777777" w:rsidR="00413FA4" w:rsidRDefault="00413FA4" w:rsidP="00FC39A3">
            <w:pPr>
              <w:adjustRightInd w:val="0"/>
              <w:jc w:val="center"/>
              <w:rPr>
                <w:rFonts w:ascii="Arial CYR" w:hAnsi="Arial CYR" w:cs="Arial CYR"/>
              </w:rPr>
            </w:pPr>
            <w:r>
              <w:t>0,900</w:t>
            </w:r>
          </w:p>
          <w:p w14:paraId="538184DE" w14:textId="77777777" w:rsidR="00413FA4" w:rsidRDefault="00413FA4" w:rsidP="00FC39A3">
            <w:pPr>
              <w:jc w:val="center"/>
            </w:pPr>
          </w:p>
        </w:tc>
      </w:tr>
      <w:tr w:rsidR="00413FA4" w14:paraId="0A2778E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1A623" w14:textId="77777777" w:rsidR="00413FA4" w:rsidRDefault="00413FA4" w:rsidP="00FC39A3">
            <w:r>
              <w:t xml:space="preserve"> 7</w:t>
            </w:r>
          </w:p>
        </w:tc>
        <w:tc>
          <w:tcPr>
            <w:tcW w:w="1701" w:type="dxa"/>
            <w:tcBorders>
              <w:top w:val="single" w:sz="4" w:space="0" w:color="auto"/>
              <w:bottom w:val="single" w:sz="4" w:space="0" w:color="auto"/>
            </w:tcBorders>
            <w:vAlign w:val="center"/>
          </w:tcPr>
          <w:p w14:paraId="747F89B1" w14:textId="77777777" w:rsidR="00413FA4" w:rsidRDefault="00413FA4" w:rsidP="00FC39A3">
            <w:pPr>
              <w:rPr>
                <w:lang w:val="en-US"/>
              </w:rPr>
            </w:pPr>
            <w:r>
              <w:rPr>
                <w:lang w:val="en-US"/>
              </w:rPr>
              <w:t>RpIB11A</w:t>
            </w:r>
          </w:p>
          <w:p w14:paraId="5BD24A9A" w14:textId="77777777" w:rsidR="00413FA4" w:rsidRDefault="00413FA4" w:rsidP="00FC39A3"/>
        </w:tc>
        <w:tc>
          <w:tcPr>
            <w:tcW w:w="4961" w:type="dxa"/>
            <w:tcBorders>
              <w:top w:val="single" w:sz="4" w:space="0" w:color="auto"/>
              <w:bottom w:val="single" w:sz="4" w:space="0" w:color="auto"/>
            </w:tcBorders>
            <w:vAlign w:val="center"/>
          </w:tcPr>
          <w:p w14:paraId="2D84E72A" w14:textId="77777777" w:rsidR="00413FA4" w:rsidRDefault="00413FA4" w:rsidP="00FC39A3">
            <w:pPr>
              <w:adjustRightInd w:val="0"/>
              <w:rPr>
                <w:lang w:val="en-US"/>
              </w:rPr>
            </w:pPr>
            <w:r w:rsidRPr="00C959E6">
              <w:rPr>
                <w:lang w:val="en-US"/>
              </w:rPr>
              <w:t>Demontari radiatoare de pozitie pentru desfiintare</w:t>
            </w:r>
          </w:p>
          <w:p w14:paraId="5EA4FB5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A4B2493"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FC711CA" w14:textId="77777777" w:rsidR="00413FA4" w:rsidRDefault="00413FA4" w:rsidP="00FC39A3">
            <w:pPr>
              <w:adjustRightInd w:val="0"/>
              <w:jc w:val="center"/>
              <w:rPr>
                <w:rFonts w:ascii="Arial CYR" w:hAnsi="Arial CYR" w:cs="Arial CYR"/>
              </w:rPr>
            </w:pPr>
            <w:r>
              <w:t>13,530</w:t>
            </w:r>
          </w:p>
          <w:p w14:paraId="03024BED" w14:textId="77777777" w:rsidR="00413FA4" w:rsidRDefault="00413FA4" w:rsidP="00FC39A3">
            <w:pPr>
              <w:jc w:val="center"/>
            </w:pPr>
          </w:p>
        </w:tc>
      </w:tr>
      <w:tr w:rsidR="00413FA4" w14:paraId="0175DB4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5D312" w14:textId="77777777" w:rsidR="00413FA4" w:rsidRDefault="00413FA4" w:rsidP="00FC39A3">
            <w:r>
              <w:t xml:space="preserve"> 8</w:t>
            </w:r>
          </w:p>
        </w:tc>
        <w:tc>
          <w:tcPr>
            <w:tcW w:w="1701" w:type="dxa"/>
            <w:tcBorders>
              <w:top w:val="single" w:sz="4" w:space="0" w:color="auto"/>
              <w:bottom w:val="single" w:sz="4" w:space="0" w:color="auto"/>
            </w:tcBorders>
            <w:vAlign w:val="center"/>
          </w:tcPr>
          <w:p w14:paraId="228F16E6" w14:textId="77777777" w:rsidR="00413FA4" w:rsidRDefault="00413FA4" w:rsidP="00FC39A3">
            <w:pPr>
              <w:rPr>
                <w:lang w:val="en-US"/>
              </w:rPr>
            </w:pPr>
            <w:r>
              <w:rPr>
                <w:lang w:val="en-US"/>
              </w:rPr>
              <w:t>RpIC18C</w:t>
            </w:r>
          </w:p>
          <w:p w14:paraId="666E3714" w14:textId="77777777" w:rsidR="00413FA4" w:rsidRDefault="00413FA4" w:rsidP="00FC39A3"/>
        </w:tc>
        <w:tc>
          <w:tcPr>
            <w:tcW w:w="4961" w:type="dxa"/>
            <w:tcBorders>
              <w:top w:val="single" w:sz="4" w:space="0" w:color="auto"/>
              <w:bottom w:val="single" w:sz="4" w:space="0" w:color="auto"/>
            </w:tcBorders>
            <w:vAlign w:val="center"/>
          </w:tcPr>
          <w:p w14:paraId="2D43E155" w14:textId="77777777" w:rsidR="00413FA4" w:rsidRDefault="00413FA4" w:rsidP="00FC39A3">
            <w:pPr>
              <w:adjustRightInd w:val="0"/>
              <w:rPr>
                <w:lang w:val="en-US"/>
              </w:rPr>
            </w:pPr>
            <w:r w:rsidRPr="00C959E6">
              <w:rPr>
                <w:lang w:val="en-US"/>
              </w:rPr>
              <w:t>Demontarea tevii negre pentru instalatii, montate la  de incalzire centrala prin insurubare,la constructii de locuit si social-culturale, la legarea aparatelor, a coloanelor de distributie etc. avind diametrul de 1 1/2"-2"</w:t>
            </w:r>
          </w:p>
          <w:p w14:paraId="20283A9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25D96D7"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1B708EF9" w14:textId="77777777" w:rsidR="00413FA4" w:rsidRDefault="00413FA4" w:rsidP="00FC39A3">
            <w:pPr>
              <w:adjustRightInd w:val="0"/>
              <w:jc w:val="center"/>
              <w:rPr>
                <w:rFonts w:ascii="Arial CYR" w:hAnsi="Arial CYR" w:cs="Arial CYR"/>
              </w:rPr>
            </w:pPr>
            <w:r>
              <w:t>26,800</w:t>
            </w:r>
          </w:p>
          <w:p w14:paraId="4829AA44" w14:textId="77777777" w:rsidR="00413FA4" w:rsidRDefault="00413FA4" w:rsidP="00FC39A3">
            <w:pPr>
              <w:jc w:val="center"/>
            </w:pPr>
          </w:p>
        </w:tc>
      </w:tr>
      <w:tr w:rsidR="00413FA4" w14:paraId="17BA0EC4" w14:textId="77777777" w:rsidTr="00FC39A3">
        <w:tc>
          <w:tcPr>
            <w:tcW w:w="709" w:type="dxa"/>
            <w:tcBorders>
              <w:top w:val="nil"/>
              <w:left w:val="single" w:sz="6" w:space="0" w:color="auto"/>
              <w:bottom w:val="nil"/>
              <w:right w:val="nil"/>
            </w:tcBorders>
          </w:tcPr>
          <w:p w14:paraId="216B08B1"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22394179" w14:textId="77777777" w:rsidR="00413FA4" w:rsidRDefault="00413FA4" w:rsidP="00FC39A3"/>
        </w:tc>
        <w:tc>
          <w:tcPr>
            <w:tcW w:w="4961" w:type="dxa"/>
            <w:tcBorders>
              <w:top w:val="nil"/>
              <w:left w:val="single" w:sz="6" w:space="0" w:color="auto"/>
              <w:bottom w:val="nil"/>
              <w:right w:val="nil"/>
            </w:tcBorders>
          </w:tcPr>
          <w:p w14:paraId="099195C4"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1.1.2. Pardosea</w:t>
            </w:r>
          </w:p>
          <w:p w14:paraId="312B3105"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61046079" w14:textId="77777777" w:rsidR="00413FA4" w:rsidRDefault="00413FA4" w:rsidP="00FC39A3"/>
        </w:tc>
        <w:tc>
          <w:tcPr>
            <w:tcW w:w="1559" w:type="dxa"/>
            <w:tcBorders>
              <w:top w:val="nil"/>
              <w:left w:val="single" w:sz="6" w:space="0" w:color="auto"/>
              <w:bottom w:val="nil"/>
              <w:right w:val="single" w:sz="4" w:space="0" w:color="auto"/>
            </w:tcBorders>
          </w:tcPr>
          <w:p w14:paraId="7FF5E75E" w14:textId="77777777" w:rsidR="00413FA4" w:rsidRDefault="00413FA4" w:rsidP="00FC39A3"/>
        </w:tc>
      </w:tr>
      <w:tr w:rsidR="00413FA4" w14:paraId="1486325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D5345E" w14:textId="77777777" w:rsidR="00413FA4" w:rsidRDefault="00413FA4" w:rsidP="00FC39A3">
            <w:r>
              <w:lastRenderedPageBreak/>
              <w:t>9</w:t>
            </w:r>
          </w:p>
        </w:tc>
        <w:tc>
          <w:tcPr>
            <w:tcW w:w="1701" w:type="dxa"/>
            <w:tcBorders>
              <w:top w:val="single" w:sz="4" w:space="0" w:color="auto"/>
              <w:bottom w:val="single" w:sz="4" w:space="0" w:color="auto"/>
            </w:tcBorders>
            <w:vAlign w:val="center"/>
          </w:tcPr>
          <w:p w14:paraId="2946D8B6" w14:textId="77777777" w:rsidR="00413FA4" w:rsidRDefault="00413FA4" w:rsidP="00FC39A3">
            <w:pPr>
              <w:rPr>
                <w:lang w:val="en-US"/>
              </w:rPr>
            </w:pPr>
            <w:r>
              <w:rPr>
                <w:lang w:val="en-US"/>
              </w:rPr>
              <w:t>TsC54A</w:t>
            </w:r>
          </w:p>
          <w:p w14:paraId="1DF47A70" w14:textId="77777777" w:rsidR="00413FA4" w:rsidRDefault="00413FA4" w:rsidP="00FC39A3"/>
        </w:tc>
        <w:tc>
          <w:tcPr>
            <w:tcW w:w="4961" w:type="dxa"/>
            <w:tcBorders>
              <w:top w:val="single" w:sz="4" w:space="0" w:color="auto"/>
              <w:bottom w:val="single" w:sz="4" w:space="0" w:color="auto"/>
            </w:tcBorders>
            <w:vAlign w:val="center"/>
          </w:tcPr>
          <w:p w14:paraId="4709D6A1" w14:textId="77777777" w:rsidR="00413FA4" w:rsidRDefault="00413FA4" w:rsidP="00FC39A3">
            <w:pPr>
              <w:adjustRightInd w:val="0"/>
              <w:rPr>
                <w:lang w:val="en-US"/>
              </w:rPr>
            </w:pPr>
            <w:r w:rsidRPr="00C959E6">
              <w:rPr>
                <w:lang w:val="en-US"/>
              </w:rPr>
              <w:t>Strat de fundatie din nisip gr.240 mm</w:t>
            </w:r>
          </w:p>
          <w:p w14:paraId="5F7BC45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A272B7F" w14:textId="77777777" w:rsidR="00413FA4" w:rsidRDefault="00413FA4" w:rsidP="00FC39A3">
            <w:pPr>
              <w:jc w:val="center"/>
            </w:pPr>
            <w:r>
              <w:t>m3</w:t>
            </w:r>
          </w:p>
        </w:tc>
        <w:tc>
          <w:tcPr>
            <w:tcW w:w="1559" w:type="dxa"/>
            <w:tcBorders>
              <w:top w:val="single" w:sz="4" w:space="0" w:color="auto"/>
              <w:bottom w:val="single" w:sz="4" w:space="0" w:color="auto"/>
            </w:tcBorders>
            <w:vAlign w:val="center"/>
          </w:tcPr>
          <w:p w14:paraId="3BBC7955" w14:textId="77777777" w:rsidR="00413FA4" w:rsidRDefault="00413FA4" w:rsidP="00FC39A3">
            <w:pPr>
              <w:adjustRightInd w:val="0"/>
              <w:jc w:val="center"/>
              <w:rPr>
                <w:rFonts w:ascii="Arial CYR" w:hAnsi="Arial CYR" w:cs="Arial CYR"/>
              </w:rPr>
            </w:pPr>
            <w:r>
              <w:t>9,720</w:t>
            </w:r>
          </w:p>
          <w:p w14:paraId="488795AF" w14:textId="77777777" w:rsidR="00413FA4" w:rsidRDefault="00413FA4" w:rsidP="00FC39A3">
            <w:pPr>
              <w:jc w:val="center"/>
            </w:pPr>
          </w:p>
        </w:tc>
      </w:tr>
      <w:tr w:rsidR="00413FA4" w14:paraId="786CF3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51BCC" w14:textId="77777777" w:rsidR="00413FA4" w:rsidRDefault="00413FA4" w:rsidP="00FC39A3">
            <w:r>
              <w:t xml:space="preserve"> 10</w:t>
            </w:r>
          </w:p>
        </w:tc>
        <w:tc>
          <w:tcPr>
            <w:tcW w:w="1701" w:type="dxa"/>
            <w:tcBorders>
              <w:top w:val="single" w:sz="4" w:space="0" w:color="auto"/>
              <w:bottom w:val="single" w:sz="4" w:space="0" w:color="auto"/>
            </w:tcBorders>
            <w:vAlign w:val="center"/>
          </w:tcPr>
          <w:p w14:paraId="2548612A" w14:textId="77777777" w:rsidR="00413FA4" w:rsidRDefault="00413FA4" w:rsidP="00FC39A3">
            <w:pPr>
              <w:rPr>
                <w:lang w:val="en-US"/>
              </w:rPr>
            </w:pPr>
            <w:r>
              <w:rPr>
                <w:lang w:val="en-US"/>
              </w:rPr>
              <w:t>IzF04J1</w:t>
            </w:r>
          </w:p>
          <w:p w14:paraId="64C44C11" w14:textId="77777777" w:rsidR="00413FA4" w:rsidRDefault="00413FA4" w:rsidP="00FC39A3"/>
        </w:tc>
        <w:tc>
          <w:tcPr>
            <w:tcW w:w="4961" w:type="dxa"/>
            <w:tcBorders>
              <w:top w:val="single" w:sz="4" w:space="0" w:color="auto"/>
              <w:bottom w:val="single" w:sz="4" w:space="0" w:color="auto"/>
            </w:tcBorders>
            <w:vAlign w:val="center"/>
          </w:tcPr>
          <w:p w14:paraId="59A710C6" w14:textId="77777777" w:rsidR="00413FA4" w:rsidRDefault="00413FA4" w:rsidP="00FC39A3">
            <w:pPr>
              <w:adjustRightInd w:val="0"/>
              <w:rPr>
                <w:lang w:val="en-US"/>
              </w:rPr>
            </w:pPr>
            <w:r w:rsidRPr="00C959E6">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polimerica</w:t>
            </w:r>
          </w:p>
          <w:p w14:paraId="793B6BA5"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79D927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73091DC5" w14:textId="77777777" w:rsidR="00413FA4" w:rsidRDefault="00413FA4" w:rsidP="00FC39A3">
            <w:pPr>
              <w:adjustRightInd w:val="0"/>
              <w:jc w:val="center"/>
              <w:rPr>
                <w:rFonts w:ascii="Arial CYR" w:hAnsi="Arial CYR" w:cs="Arial CYR"/>
              </w:rPr>
            </w:pPr>
            <w:r>
              <w:t>40,500</w:t>
            </w:r>
          </w:p>
          <w:p w14:paraId="3FC80B79" w14:textId="77777777" w:rsidR="00413FA4" w:rsidRDefault="00413FA4" w:rsidP="00FC39A3">
            <w:pPr>
              <w:jc w:val="center"/>
            </w:pPr>
          </w:p>
        </w:tc>
      </w:tr>
      <w:tr w:rsidR="00413FA4" w14:paraId="00D632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3433C" w14:textId="77777777" w:rsidR="00413FA4" w:rsidRDefault="00413FA4" w:rsidP="00FC39A3">
            <w:r>
              <w:t xml:space="preserve"> 11</w:t>
            </w:r>
          </w:p>
        </w:tc>
        <w:tc>
          <w:tcPr>
            <w:tcW w:w="1701" w:type="dxa"/>
            <w:tcBorders>
              <w:top w:val="single" w:sz="4" w:space="0" w:color="auto"/>
              <w:bottom w:val="single" w:sz="4" w:space="0" w:color="auto"/>
            </w:tcBorders>
            <w:vAlign w:val="center"/>
          </w:tcPr>
          <w:p w14:paraId="26270E92" w14:textId="77777777" w:rsidR="00413FA4" w:rsidRDefault="00413FA4" w:rsidP="00FC39A3">
            <w:pPr>
              <w:rPr>
                <w:lang w:val="en-US"/>
              </w:rPr>
            </w:pPr>
            <w:r>
              <w:rPr>
                <w:lang w:val="en-US"/>
              </w:rPr>
              <w:t>CA02C</w:t>
            </w:r>
          </w:p>
          <w:p w14:paraId="4366AC3D" w14:textId="77777777" w:rsidR="00413FA4" w:rsidRDefault="00413FA4" w:rsidP="00FC39A3"/>
        </w:tc>
        <w:tc>
          <w:tcPr>
            <w:tcW w:w="4961" w:type="dxa"/>
            <w:tcBorders>
              <w:top w:val="single" w:sz="4" w:space="0" w:color="auto"/>
              <w:bottom w:val="single" w:sz="4" w:space="0" w:color="auto"/>
            </w:tcBorders>
            <w:vAlign w:val="center"/>
          </w:tcPr>
          <w:p w14:paraId="54EA78A6" w14:textId="77777777" w:rsidR="00413FA4" w:rsidRDefault="00413FA4" w:rsidP="00FC39A3">
            <w:pPr>
              <w:adjustRightInd w:val="0"/>
              <w:rPr>
                <w:lang w:val="en-US"/>
              </w:rPr>
            </w:pPr>
            <w:r w:rsidRPr="00C959E6">
              <w:rPr>
                <w:lang w:val="en-US"/>
              </w:rPr>
              <w:t>Beton simplu turnat  in egalizari, pante, sape la inaltimi pina la 35 m inclusiv, preparat cu centrala de betoane conform art. CA01 sau beton marfa, turnare cu mijloace clasice / Polisterol beton gr. 65 mm</w:t>
            </w:r>
          </w:p>
          <w:p w14:paraId="4223660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30CE4D7" w14:textId="77777777" w:rsidR="00413FA4" w:rsidRDefault="00413FA4" w:rsidP="00FC39A3">
            <w:pPr>
              <w:jc w:val="center"/>
            </w:pPr>
            <w:r>
              <w:t>m3</w:t>
            </w:r>
          </w:p>
        </w:tc>
        <w:tc>
          <w:tcPr>
            <w:tcW w:w="1559" w:type="dxa"/>
            <w:tcBorders>
              <w:top w:val="single" w:sz="4" w:space="0" w:color="auto"/>
              <w:bottom w:val="single" w:sz="4" w:space="0" w:color="auto"/>
            </w:tcBorders>
            <w:vAlign w:val="center"/>
          </w:tcPr>
          <w:p w14:paraId="00B3F9F4" w14:textId="77777777" w:rsidR="00413FA4" w:rsidRDefault="00413FA4" w:rsidP="00FC39A3">
            <w:pPr>
              <w:adjustRightInd w:val="0"/>
              <w:jc w:val="center"/>
              <w:rPr>
                <w:rFonts w:ascii="Arial CYR" w:hAnsi="Arial CYR" w:cs="Arial CYR"/>
              </w:rPr>
            </w:pPr>
            <w:r>
              <w:t>2,640</w:t>
            </w:r>
          </w:p>
          <w:p w14:paraId="1388C40F" w14:textId="77777777" w:rsidR="00413FA4" w:rsidRDefault="00413FA4" w:rsidP="00FC39A3">
            <w:pPr>
              <w:jc w:val="center"/>
            </w:pPr>
          </w:p>
        </w:tc>
      </w:tr>
      <w:tr w:rsidR="00413FA4" w14:paraId="4DD02DF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37AF8" w14:textId="77777777" w:rsidR="00413FA4" w:rsidRDefault="00413FA4" w:rsidP="00FC39A3">
            <w:r>
              <w:t xml:space="preserve"> 12</w:t>
            </w:r>
          </w:p>
        </w:tc>
        <w:tc>
          <w:tcPr>
            <w:tcW w:w="1701" w:type="dxa"/>
            <w:tcBorders>
              <w:top w:val="single" w:sz="4" w:space="0" w:color="auto"/>
              <w:bottom w:val="single" w:sz="4" w:space="0" w:color="auto"/>
            </w:tcBorders>
            <w:vAlign w:val="center"/>
          </w:tcPr>
          <w:p w14:paraId="677142F0" w14:textId="77777777" w:rsidR="00413FA4" w:rsidRDefault="00413FA4" w:rsidP="00FC39A3">
            <w:pPr>
              <w:rPr>
                <w:lang w:val="en-US"/>
              </w:rPr>
            </w:pPr>
            <w:r>
              <w:rPr>
                <w:lang w:val="en-US"/>
              </w:rPr>
              <w:t>CG01A</w:t>
            </w:r>
          </w:p>
          <w:p w14:paraId="7F21DFC7" w14:textId="77777777" w:rsidR="00413FA4" w:rsidRDefault="00413FA4" w:rsidP="00FC39A3"/>
        </w:tc>
        <w:tc>
          <w:tcPr>
            <w:tcW w:w="4961" w:type="dxa"/>
            <w:tcBorders>
              <w:top w:val="single" w:sz="4" w:space="0" w:color="auto"/>
              <w:bottom w:val="single" w:sz="4" w:space="0" w:color="auto"/>
            </w:tcBorders>
            <w:vAlign w:val="center"/>
          </w:tcPr>
          <w:p w14:paraId="5192D964" w14:textId="77777777" w:rsidR="00413FA4" w:rsidRDefault="00413FA4" w:rsidP="00FC39A3">
            <w:pPr>
              <w:adjustRightInd w:val="0"/>
              <w:rPr>
                <w:lang w:val="en-US"/>
              </w:rPr>
            </w:pPr>
            <w:r w:rsidRPr="00C959E6">
              <w:rPr>
                <w:lang w:val="en-US"/>
              </w:rPr>
              <w:t>Strat suport pentru pardoseli executat din mortar din ciment M 100-T de 3 cm grosime cu fata driscuita fin</w:t>
            </w:r>
          </w:p>
          <w:p w14:paraId="09AAB42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4CE52C5"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A4A5384" w14:textId="77777777" w:rsidR="00413FA4" w:rsidRDefault="00413FA4" w:rsidP="00FC39A3">
            <w:pPr>
              <w:adjustRightInd w:val="0"/>
              <w:jc w:val="center"/>
              <w:rPr>
                <w:rFonts w:ascii="Arial CYR" w:hAnsi="Arial CYR" w:cs="Arial CYR"/>
              </w:rPr>
            </w:pPr>
            <w:r>
              <w:t>40,500</w:t>
            </w:r>
          </w:p>
          <w:p w14:paraId="0072C3DA" w14:textId="77777777" w:rsidR="00413FA4" w:rsidRDefault="00413FA4" w:rsidP="00FC39A3">
            <w:pPr>
              <w:jc w:val="center"/>
            </w:pPr>
          </w:p>
        </w:tc>
      </w:tr>
      <w:tr w:rsidR="00413FA4" w14:paraId="1D9A954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7FC67A" w14:textId="77777777" w:rsidR="00413FA4" w:rsidRDefault="00413FA4" w:rsidP="00FC39A3">
            <w:r>
              <w:t xml:space="preserve"> 13</w:t>
            </w:r>
          </w:p>
        </w:tc>
        <w:tc>
          <w:tcPr>
            <w:tcW w:w="1701" w:type="dxa"/>
            <w:tcBorders>
              <w:top w:val="single" w:sz="4" w:space="0" w:color="auto"/>
              <w:bottom w:val="single" w:sz="4" w:space="0" w:color="auto"/>
            </w:tcBorders>
            <w:vAlign w:val="center"/>
          </w:tcPr>
          <w:p w14:paraId="2EEE1DA6" w14:textId="77777777" w:rsidR="00413FA4" w:rsidRDefault="00413FA4" w:rsidP="00FC39A3">
            <w:pPr>
              <w:rPr>
                <w:lang w:val="en-US"/>
              </w:rPr>
            </w:pPr>
            <w:r>
              <w:rPr>
                <w:lang w:val="en-US"/>
              </w:rPr>
              <w:t>CG01A1</w:t>
            </w:r>
          </w:p>
          <w:p w14:paraId="7FF42F49" w14:textId="77777777" w:rsidR="00413FA4" w:rsidRDefault="00413FA4" w:rsidP="00FC39A3"/>
        </w:tc>
        <w:tc>
          <w:tcPr>
            <w:tcW w:w="4961" w:type="dxa"/>
            <w:tcBorders>
              <w:top w:val="single" w:sz="4" w:space="0" w:color="auto"/>
              <w:bottom w:val="single" w:sz="4" w:space="0" w:color="auto"/>
            </w:tcBorders>
            <w:vAlign w:val="center"/>
          </w:tcPr>
          <w:p w14:paraId="55C6F662" w14:textId="77777777" w:rsidR="00413FA4" w:rsidRDefault="00413FA4" w:rsidP="00FC39A3">
            <w:pPr>
              <w:adjustRightInd w:val="0"/>
              <w:rPr>
                <w:lang w:val="en-US"/>
              </w:rPr>
            </w:pPr>
            <w:r w:rsidRPr="00C959E6">
              <w:rPr>
                <w:lang w:val="en-US"/>
              </w:rPr>
              <w:t>Strat suport pentru pardoseli executat din mortar din ciment M 100-T de 3 cm grosime cu fata driscuita fin.Diferenta in plus sau in minus pentru fiecare 0,5 cm de strat suport din mortar M 100-T,  se adauga sau se scade / k=3 la materiale si utilaj pentru grosimea finala 4.5 cm</w:t>
            </w:r>
          </w:p>
          <w:p w14:paraId="4CE6F8F9"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3EA4D76"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EAA7C03" w14:textId="77777777" w:rsidR="00413FA4" w:rsidRDefault="00413FA4" w:rsidP="00FC39A3">
            <w:pPr>
              <w:adjustRightInd w:val="0"/>
              <w:jc w:val="center"/>
              <w:rPr>
                <w:rFonts w:ascii="Arial CYR" w:hAnsi="Arial CYR" w:cs="Arial CYR"/>
              </w:rPr>
            </w:pPr>
            <w:r>
              <w:t>40,500</w:t>
            </w:r>
          </w:p>
          <w:p w14:paraId="4D645841" w14:textId="77777777" w:rsidR="00413FA4" w:rsidRDefault="00413FA4" w:rsidP="00FC39A3">
            <w:pPr>
              <w:jc w:val="center"/>
            </w:pPr>
          </w:p>
        </w:tc>
      </w:tr>
      <w:tr w:rsidR="00413FA4" w14:paraId="69B78D6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E5CB9" w14:textId="77777777" w:rsidR="00413FA4" w:rsidRDefault="00413FA4" w:rsidP="00FC39A3">
            <w:r>
              <w:t xml:space="preserve"> 14</w:t>
            </w:r>
          </w:p>
        </w:tc>
        <w:tc>
          <w:tcPr>
            <w:tcW w:w="1701" w:type="dxa"/>
            <w:tcBorders>
              <w:top w:val="single" w:sz="4" w:space="0" w:color="auto"/>
              <w:bottom w:val="single" w:sz="4" w:space="0" w:color="auto"/>
            </w:tcBorders>
            <w:vAlign w:val="center"/>
          </w:tcPr>
          <w:p w14:paraId="1518166D" w14:textId="77777777" w:rsidR="00413FA4" w:rsidRDefault="00413FA4" w:rsidP="00FC39A3">
            <w:pPr>
              <w:rPr>
                <w:lang w:val="en-US"/>
              </w:rPr>
            </w:pPr>
            <w:r>
              <w:rPr>
                <w:lang w:val="en-US"/>
              </w:rPr>
              <w:t>CC03C</w:t>
            </w:r>
          </w:p>
          <w:p w14:paraId="582118AE" w14:textId="77777777" w:rsidR="00413FA4" w:rsidRDefault="00413FA4" w:rsidP="00FC39A3"/>
        </w:tc>
        <w:tc>
          <w:tcPr>
            <w:tcW w:w="4961" w:type="dxa"/>
            <w:tcBorders>
              <w:top w:val="single" w:sz="4" w:space="0" w:color="auto"/>
              <w:bottom w:val="single" w:sz="4" w:space="0" w:color="auto"/>
            </w:tcBorders>
            <w:vAlign w:val="center"/>
          </w:tcPr>
          <w:p w14:paraId="08BCB730" w14:textId="77777777" w:rsidR="00413FA4" w:rsidRDefault="00413FA4" w:rsidP="00FC39A3">
            <w:pPr>
              <w:adjustRightInd w:val="0"/>
              <w:rPr>
                <w:lang w:val="en-US"/>
              </w:rPr>
            </w:pPr>
            <w:r w:rsidRPr="00C959E6">
              <w:rPr>
                <w:lang w:val="en-US"/>
              </w:rPr>
              <w:t>Montare plase sudate la inaltimi mai mici sau egale cu 35 m, la placi / Plasa sudata Bp-I 4x100x100 (1.98 kg/m2)</w:t>
            </w:r>
          </w:p>
          <w:p w14:paraId="4ACC5619"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C0FD6A0" w14:textId="77777777" w:rsidR="00413FA4" w:rsidRDefault="00413FA4" w:rsidP="00FC39A3">
            <w:pPr>
              <w:jc w:val="center"/>
            </w:pPr>
            <w:r>
              <w:t>kg</w:t>
            </w:r>
          </w:p>
        </w:tc>
        <w:tc>
          <w:tcPr>
            <w:tcW w:w="1559" w:type="dxa"/>
            <w:tcBorders>
              <w:top w:val="single" w:sz="4" w:space="0" w:color="auto"/>
              <w:bottom w:val="single" w:sz="4" w:space="0" w:color="auto"/>
            </w:tcBorders>
            <w:vAlign w:val="center"/>
          </w:tcPr>
          <w:p w14:paraId="26A96DED" w14:textId="77777777" w:rsidR="00413FA4" w:rsidRDefault="00413FA4" w:rsidP="00FC39A3">
            <w:pPr>
              <w:adjustRightInd w:val="0"/>
              <w:jc w:val="center"/>
              <w:rPr>
                <w:rFonts w:ascii="Arial CYR" w:hAnsi="Arial CYR" w:cs="Arial CYR"/>
              </w:rPr>
            </w:pPr>
            <w:r>
              <w:t>80,200</w:t>
            </w:r>
          </w:p>
          <w:p w14:paraId="4CEAE09C" w14:textId="77777777" w:rsidR="00413FA4" w:rsidRDefault="00413FA4" w:rsidP="00FC39A3">
            <w:pPr>
              <w:jc w:val="center"/>
            </w:pPr>
          </w:p>
        </w:tc>
      </w:tr>
      <w:tr w:rsidR="00413FA4" w14:paraId="7E22C77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B85BE5" w14:textId="77777777" w:rsidR="00413FA4" w:rsidRDefault="00413FA4" w:rsidP="00FC39A3">
            <w:r>
              <w:t xml:space="preserve"> 15</w:t>
            </w:r>
          </w:p>
        </w:tc>
        <w:tc>
          <w:tcPr>
            <w:tcW w:w="1701" w:type="dxa"/>
            <w:tcBorders>
              <w:top w:val="single" w:sz="4" w:space="0" w:color="auto"/>
              <w:bottom w:val="single" w:sz="4" w:space="0" w:color="auto"/>
            </w:tcBorders>
            <w:vAlign w:val="center"/>
          </w:tcPr>
          <w:p w14:paraId="58AA31DD" w14:textId="77777777" w:rsidR="00413FA4" w:rsidRDefault="00413FA4" w:rsidP="00FC39A3">
            <w:pPr>
              <w:rPr>
                <w:lang w:val="en-US"/>
              </w:rPr>
            </w:pPr>
            <w:r>
              <w:rPr>
                <w:lang w:val="en-US"/>
              </w:rPr>
              <w:t>CG56A</w:t>
            </w:r>
          </w:p>
          <w:p w14:paraId="1447C4AD" w14:textId="77777777" w:rsidR="00413FA4" w:rsidRDefault="00413FA4" w:rsidP="00FC39A3"/>
        </w:tc>
        <w:tc>
          <w:tcPr>
            <w:tcW w:w="4961" w:type="dxa"/>
            <w:tcBorders>
              <w:top w:val="single" w:sz="4" w:space="0" w:color="auto"/>
              <w:bottom w:val="single" w:sz="4" w:space="0" w:color="auto"/>
            </w:tcBorders>
            <w:vAlign w:val="center"/>
          </w:tcPr>
          <w:p w14:paraId="2050EF13" w14:textId="77777777" w:rsidR="00413FA4" w:rsidRDefault="00413FA4" w:rsidP="00FC39A3">
            <w:pPr>
              <w:adjustRightInd w:val="0"/>
              <w:rPr>
                <w:lang w:val="en-US"/>
              </w:rPr>
            </w:pPr>
            <w:r w:rsidRPr="00C959E6">
              <w:rPr>
                <w:lang w:val="en-US"/>
              </w:rPr>
              <w:t>Sapa din amestec de autonivelare "Nivelir": grosime 10mm</w:t>
            </w:r>
          </w:p>
          <w:p w14:paraId="5BF077A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32B3402"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1B77119D" w14:textId="77777777" w:rsidR="00413FA4" w:rsidRDefault="00413FA4" w:rsidP="00FC39A3">
            <w:pPr>
              <w:adjustRightInd w:val="0"/>
              <w:jc w:val="center"/>
              <w:rPr>
                <w:rFonts w:ascii="Arial CYR" w:hAnsi="Arial CYR" w:cs="Arial CYR"/>
              </w:rPr>
            </w:pPr>
            <w:r>
              <w:t>40,500</w:t>
            </w:r>
          </w:p>
          <w:p w14:paraId="41EB6231" w14:textId="77777777" w:rsidR="00413FA4" w:rsidRDefault="00413FA4" w:rsidP="00FC39A3">
            <w:pPr>
              <w:jc w:val="center"/>
            </w:pPr>
          </w:p>
        </w:tc>
      </w:tr>
      <w:tr w:rsidR="00413FA4" w14:paraId="19622CD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A2B7F" w14:textId="77777777" w:rsidR="00413FA4" w:rsidRDefault="00413FA4" w:rsidP="00FC39A3">
            <w:r>
              <w:t xml:space="preserve"> 16</w:t>
            </w:r>
          </w:p>
        </w:tc>
        <w:tc>
          <w:tcPr>
            <w:tcW w:w="1701" w:type="dxa"/>
            <w:tcBorders>
              <w:top w:val="single" w:sz="4" w:space="0" w:color="auto"/>
              <w:bottom w:val="single" w:sz="4" w:space="0" w:color="auto"/>
            </w:tcBorders>
            <w:vAlign w:val="center"/>
          </w:tcPr>
          <w:p w14:paraId="13735AEA" w14:textId="77777777" w:rsidR="00413FA4" w:rsidRDefault="00413FA4" w:rsidP="00FC39A3">
            <w:pPr>
              <w:rPr>
                <w:lang w:val="en-US"/>
              </w:rPr>
            </w:pPr>
            <w:r>
              <w:rPr>
                <w:lang w:val="en-US"/>
              </w:rPr>
              <w:t>CG56A1</w:t>
            </w:r>
          </w:p>
          <w:p w14:paraId="4B738A30" w14:textId="77777777" w:rsidR="00413FA4" w:rsidRDefault="00413FA4" w:rsidP="00FC39A3"/>
        </w:tc>
        <w:tc>
          <w:tcPr>
            <w:tcW w:w="4961" w:type="dxa"/>
            <w:tcBorders>
              <w:top w:val="single" w:sz="4" w:space="0" w:color="auto"/>
              <w:bottom w:val="single" w:sz="4" w:space="0" w:color="auto"/>
            </w:tcBorders>
            <w:vAlign w:val="center"/>
          </w:tcPr>
          <w:p w14:paraId="2A8942B5" w14:textId="77777777" w:rsidR="00413FA4" w:rsidRDefault="00413FA4" w:rsidP="00FC39A3">
            <w:pPr>
              <w:adjustRightInd w:val="0"/>
              <w:rPr>
                <w:lang w:val="en-US"/>
              </w:rPr>
            </w:pPr>
            <w:r w:rsidRPr="00C959E6">
              <w:rPr>
                <w:lang w:val="en-US"/>
              </w:rPr>
              <w:t>Corectia la norma CG56A: se scade la 1mm grosime: / k=5 la materiale si utilaj pentru grosimea finala 5.0 mm</w:t>
            </w:r>
          </w:p>
          <w:p w14:paraId="6ED0E97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F99D15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B01300E" w14:textId="77777777" w:rsidR="00413FA4" w:rsidRDefault="00413FA4" w:rsidP="00FC39A3">
            <w:pPr>
              <w:adjustRightInd w:val="0"/>
              <w:jc w:val="center"/>
              <w:rPr>
                <w:rFonts w:ascii="Arial CYR" w:hAnsi="Arial CYR" w:cs="Arial CYR"/>
              </w:rPr>
            </w:pPr>
            <w:r>
              <w:t>-40,500</w:t>
            </w:r>
          </w:p>
          <w:p w14:paraId="679D5210" w14:textId="77777777" w:rsidR="00413FA4" w:rsidRDefault="00413FA4" w:rsidP="00FC39A3">
            <w:pPr>
              <w:jc w:val="center"/>
            </w:pPr>
          </w:p>
        </w:tc>
      </w:tr>
      <w:tr w:rsidR="00413FA4" w14:paraId="74AE9AA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0208E" w14:textId="77777777" w:rsidR="00413FA4" w:rsidRDefault="00413FA4" w:rsidP="00FC39A3">
            <w:r>
              <w:t xml:space="preserve"> 17</w:t>
            </w:r>
          </w:p>
        </w:tc>
        <w:tc>
          <w:tcPr>
            <w:tcW w:w="1701" w:type="dxa"/>
            <w:tcBorders>
              <w:top w:val="single" w:sz="4" w:space="0" w:color="auto"/>
              <w:bottom w:val="single" w:sz="4" w:space="0" w:color="auto"/>
            </w:tcBorders>
            <w:vAlign w:val="center"/>
          </w:tcPr>
          <w:p w14:paraId="10CDD49C" w14:textId="77777777" w:rsidR="00413FA4" w:rsidRDefault="00413FA4" w:rsidP="00FC39A3">
            <w:pPr>
              <w:rPr>
                <w:lang w:val="en-US"/>
              </w:rPr>
            </w:pPr>
            <w:r>
              <w:rPr>
                <w:lang w:val="en-US"/>
              </w:rPr>
              <w:t>CG08A</w:t>
            </w:r>
          </w:p>
          <w:p w14:paraId="4362232A" w14:textId="77777777" w:rsidR="00413FA4" w:rsidRDefault="00413FA4" w:rsidP="00FC39A3"/>
        </w:tc>
        <w:tc>
          <w:tcPr>
            <w:tcW w:w="4961" w:type="dxa"/>
            <w:tcBorders>
              <w:top w:val="single" w:sz="4" w:space="0" w:color="auto"/>
              <w:bottom w:val="single" w:sz="4" w:space="0" w:color="auto"/>
            </w:tcBorders>
            <w:vAlign w:val="center"/>
          </w:tcPr>
          <w:p w14:paraId="26EBC878" w14:textId="77777777" w:rsidR="00413FA4" w:rsidRDefault="00413FA4" w:rsidP="00FC39A3">
            <w:pPr>
              <w:adjustRightInd w:val="0"/>
              <w:rPr>
                <w:lang w:val="en-US"/>
              </w:rPr>
            </w:pPr>
            <w:r w:rsidRPr="00C959E6">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3E765EA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E197226"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113CFAF8" w14:textId="77777777" w:rsidR="00413FA4" w:rsidRDefault="00413FA4" w:rsidP="00FC39A3">
            <w:pPr>
              <w:adjustRightInd w:val="0"/>
              <w:jc w:val="center"/>
              <w:rPr>
                <w:rFonts w:ascii="Arial CYR" w:hAnsi="Arial CYR" w:cs="Arial CYR"/>
              </w:rPr>
            </w:pPr>
            <w:r>
              <w:t>40,500</w:t>
            </w:r>
          </w:p>
          <w:p w14:paraId="6B74A36E" w14:textId="77777777" w:rsidR="00413FA4" w:rsidRDefault="00413FA4" w:rsidP="00FC39A3">
            <w:pPr>
              <w:jc w:val="center"/>
            </w:pPr>
          </w:p>
        </w:tc>
      </w:tr>
      <w:tr w:rsidR="00413FA4" w14:paraId="0BEF36E8" w14:textId="77777777" w:rsidTr="00FC39A3">
        <w:tc>
          <w:tcPr>
            <w:tcW w:w="709" w:type="dxa"/>
            <w:tcBorders>
              <w:top w:val="nil"/>
              <w:left w:val="single" w:sz="6" w:space="0" w:color="auto"/>
              <w:bottom w:val="nil"/>
              <w:right w:val="nil"/>
            </w:tcBorders>
          </w:tcPr>
          <w:p w14:paraId="69702E38"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0FA9F8AF" w14:textId="77777777" w:rsidR="00413FA4" w:rsidRDefault="00413FA4" w:rsidP="00FC39A3"/>
        </w:tc>
        <w:tc>
          <w:tcPr>
            <w:tcW w:w="4961" w:type="dxa"/>
            <w:tcBorders>
              <w:top w:val="nil"/>
              <w:left w:val="single" w:sz="6" w:space="0" w:color="auto"/>
              <w:bottom w:val="nil"/>
              <w:right w:val="nil"/>
            </w:tcBorders>
          </w:tcPr>
          <w:p w14:paraId="06B5F8FE"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1.1.3. Tavan</w:t>
            </w:r>
          </w:p>
          <w:p w14:paraId="0E1DCA38"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27E384B0" w14:textId="77777777" w:rsidR="00413FA4" w:rsidRDefault="00413FA4" w:rsidP="00FC39A3"/>
        </w:tc>
        <w:tc>
          <w:tcPr>
            <w:tcW w:w="1559" w:type="dxa"/>
            <w:tcBorders>
              <w:top w:val="nil"/>
              <w:left w:val="single" w:sz="6" w:space="0" w:color="auto"/>
              <w:bottom w:val="nil"/>
              <w:right w:val="single" w:sz="4" w:space="0" w:color="auto"/>
            </w:tcBorders>
          </w:tcPr>
          <w:p w14:paraId="5E660C35" w14:textId="77777777" w:rsidR="00413FA4" w:rsidRDefault="00413FA4" w:rsidP="00FC39A3"/>
        </w:tc>
      </w:tr>
      <w:tr w:rsidR="00413FA4" w14:paraId="748DE27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1A1A1A" w14:textId="77777777" w:rsidR="00413FA4" w:rsidRDefault="00413FA4" w:rsidP="00FC39A3">
            <w:r>
              <w:t>18</w:t>
            </w:r>
          </w:p>
        </w:tc>
        <w:tc>
          <w:tcPr>
            <w:tcW w:w="1701" w:type="dxa"/>
            <w:tcBorders>
              <w:top w:val="single" w:sz="4" w:space="0" w:color="auto"/>
              <w:bottom w:val="single" w:sz="4" w:space="0" w:color="auto"/>
            </w:tcBorders>
            <w:vAlign w:val="center"/>
          </w:tcPr>
          <w:p w14:paraId="4B683DA6" w14:textId="77777777" w:rsidR="00413FA4" w:rsidRDefault="00413FA4" w:rsidP="00FC39A3">
            <w:pPr>
              <w:rPr>
                <w:lang w:val="en-US"/>
              </w:rPr>
            </w:pPr>
            <w:r>
              <w:rPr>
                <w:lang w:val="en-US"/>
              </w:rPr>
              <w:t>CK29F</w:t>
            </w:r>
          </w:p>
          <w:p w14:paraId="7911D9D9" w14:textId="77777777" w:rsidR="00413FA4" w:rsidRDefault="00413FA4" w:rsidP="00FC39A3"/>
        </w:tc>
        <w:tc>
          <w:tcPr>
            <w:tcW w:w="4961" w:type="dxa"/>
            <w:tcBorders>
              <w:top w:val="single" w:sz="4" w:space="0" w:color="auto"/>
              <w:bottom w:val="single" w:sz="4" w:space="0" w:color="auto"/>
            </w:tcBorders>
            <w:vAlign w:val="center"/>
          </w:tcPr>
          <w:p w14:paraId="3CDF6426" w14:textId="77777777" w:rsidR="00413FA4" w:rsidRDefault="00413FA4" w:rsidP="00FC39A3">
            <w:pPr>
              <w:adjustRightInd w:val="0"/>
              <w:rPr>
                <w:lang w:val="en-US"/>
              </w:rPr>
            </w:pPr>
            <w:r w:rsidRPr="00C959E6">
              <w:rPr>
                <w:lang w:val="en-US"/>
              </w:rPr>
              <w:t>Tavane suspendate din panouri prefabricate "Armstrong", inclusiv sistemul-grila</w:t>
            </w:r>
          </w:p>
          <w:p w14:paraId="6111EBA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78979ED" w14:textId="77777777" w:rsidR="00413FA4" w:rsidRDefault="00413FA4" w:rsidP="00FC39A3">
            <w:pPr>
              <w:jc w:val="center"/>
            </w:pPr>
            <w:r>
              <w:lastRenderedPageBreak/>
              <w:t>m2</w:t>
            </w:r>
          </w:p>
        </w:tc>
        <w:tc>
          <w:tcPr>
            <w:tcW w:w="1559" w:type="dxa"/>
            <w:tcBorders>
              <w:top w:val="single" w:sz="4" w:space="0" w:color="auto"/>
              <w:bottom w:val="single" w:sz="4" w:space="0" w:color="auto"/>
            </w:tcBorders>
            <w:vAlign w:val="center"/>
          </w:tcPr>
          <w:p w14:paraId="401724EE" w14:textId="77777777" w:rsidR="00413FA4" w:rsidRDefault="00413FA4" w:rsidP="00FC39A3">
            <w:pPr>
              <w:adjustRightInd w:val="0"/>
              <w:jc w:val="center"/>
              <w:rPr>
                <w:rFonts w:ascii="Arial CYR" w:hAnsi="Arial CYR" w:cs="Arial CYR"/>
              </w:rPr>
            </w:pPr>
            <w:r>
              <w:t>39,600</w:t>
            </w:r>
          </w:p>
          <w:p w14:paraId="52F0A244" w14:textId="77777777" w:rsidR="00413FA4" w:rsidRDefault="00413FA4" w:rsidP="00FC39A3">
            <w:pPr>
              <w:jc w:val="center"/>
            </w:pPr>
          </w:p>
        </w:tc>
      </w:tr>
      <w:tr w:rsidR="00413FA4" w14:paraId="0109AD5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4FDCB" w14:textId="77777777" w:rsidR="00413FA4" w:rsidRDefault="00413FA4" w:rsidP="00FC39A3">
            <w:r>
              <w:t xml:space="preserve"> 19</w:t>
            </w:r>
          </w:p>
        </w:tc>
        <w:tc>
          <w:tcPr>
            <w:tcW w:w="1701" w:type="dxa"/>
            <w:tcBorders>
              <w:top w:val="single" w:sz="4" w:space="0" w:color="auto"/>
              <w:bottom w:val="single" w:sz="4" w:space="0" w:color="auto"/>
            </w:tcBorders>
            <w:vAlign w:val="center"/>
          </w:tcPr>
          <w:p w14:paraId="45F90839" w14:textId="77777777" w:rsidR="00413FA4" w:rsidRDefault="00413FA4" w:rsidP="00FC39A3">
            <w:pPr>
              <w:rPr>
                <w:lang w:val="en-US"/>
              </w:rPr>
            </w:pPr>
            <w:r>
              <w:rPr>
                <w:lang w:val="en-US"/>
              </w:rPr>
              <w:t>СF59L</w:t>
            </w:r>
          </w:p>
          <w:p w14:paraId="7DBD4461" w14:textId="77777777" w:rsidR="00413FA4" w:rsidRDefault="00413FA4" w:rsidP="00FC39A3"/>
        </w:tc>
        <w:tc>
          <w:tcPr>
            <w:tcW w:w="4961" w:type="dxa"/>
            <w:tcBorders>
              <w:top w:val="single" w:sz="4" w:space="0" w:color="auto"/>
              <w:bottom w:val="single" w:sz="4" w:space="0" w:color="auto"/>
            </w:tcBorders>
            <w:vAlign w:val="center"/>
          </w:tcPr>
          <w:p w14:paraId="60F52DA1" w14:textId="77777777" w:rsidR="00413FA4" w:rsidRDefault="00413FA4" w:rsidP="00FC39A3">
            <w:pPr>
              <w:adjustRightInd w:val="0"/>
              <w:rPr>
                <w:lang w:val="en-US"/>
              </w:rPr>
            </w:pPr>
            <w:r w:rsidRPr="00C959E6">
              <w:rPr>
                <w:lang w:val="en-US"/>
              </w:rPr>
              <w:t>Placarea suprafetelor cu un strat de PGC gr.12.5 mm cu executarea carcasei metalice simple plane, cu inaltimea peste 4 m: glafuri</w:t>
            </w:r>
          </w:p>
          <w:p w14:paraId="38E4650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D03F0AB"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0B349C07" w14:textId="77777777" w:rsidR="00413FA4" w:rsidRDefault="00413FA4" w:rsidP="00FC39A3">
            <w:pPr>
              <w:adjustRightInd w:val="0"/>
              <w:jc w:val="center"/>
              <w:rPr>
                <w:rFonts w:ascii="Arial CYR" w:hAnsi="Arial CYR" w:cs="Arial CYR"/>
              </w:rPr>
            </w:pPr>
            <w:r>
              <w:t>0,900</w:t>
            </w:r>
          </w:p>
          <w:p w14:paraId="7C526C17" w14:textId="77777777" w:rsidR="00413FA4" w:rsidRDefault="00413FA4" w:rsidP="00FC39A3">
            <w:pPr>
              <w:jc w:val="center"/>
            </w:pPr>
          </w:p>
        </w:tc>
      </w:tr>
      <w:tr w:rsidR="00413FA4" w14:paraId="65FD11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4C77C3" w14:textId="77777777" w:rsidR="00413FA4" w:rsidRDefault="00413FA4" w:rsidP="00FC39A3">
            <w:r>
              <w:t xml:space="preserve"> 20</w:t>
            </w:r>
          </w:p>
        </w:tc>
        <w:tc>
          <w:tcPr>
            <w:tcW w:w="1701" w:type="dxa"/>
            <w:tcBorders>
              <w:top w:val="single" w:sz="4" w:space="0" w:color="auto"/>
              <w:bottom w:val="single" w:sz="4" w:space="0" w:color="auto"/>
            </w:tcBorders>
            <w:vAlign w:val="center"/>
          </w:tcPr>
          <w:p w14:paraId="6F9B6FC5" w14:textId="77777777" w:rsidR="00413FA4" w:rsidRDefault="00413FA4" w:rsidP="00FC39A3">
            <w:pPr>
              <w:rPr>
                <w:lang w:val="en-US"/>
              </w:rPr>
            </w:pPr>
            <w:r>
              <w:rPr>
                <w:lang w:val="en-US"/>
              </w:rPr>
              <w:t>CN53A</w:t>
            </w:r>
          </w:p>
          <w:p w14:paraId="391BCE94" w14:textId="77777777" w:rsidR="00413FA4" w:rsidRDefault="00413FA4" w:rsidP="00FC39A3"/>
        </w:tc>
        <w:tc>
          <w:tcPr>
            <w:tcW w:w="4961" w:type="dxa"/>
            <w:tcBorders>
              <w:top w:val="single" w:sz="4" w:space="0" w:color="auto"/>
              <w:bottom w:val="single" w:sz="4" w:space="0" w:color="auto"/>
            </w:tcBorders>
            <w:vAlign w:val="center"/>
          </w:tcPr>
          <w:p w14:paraId="7AD0E0E6" w14:textId="77777777" w:rsidR="00413FA4" w:rsidRDefault="00413FA4" w:rsidP="00FC39A3">
            <w:pPr>
              <w:adjustRightInd w:val="0"/>
              <w:rPr>
                <w:lang w:val="en-US"/>
              </w:rPr>
            </w:pPr>
            <w:r w:rsidRPr="00C959E6">
              <w:rPr>
                <w:lang w:val="en-US"/>
              </w:rPr>
              <w:t>Grunduirea suprafetelor interioare a peretilor si tavanelor</w:t>
            </w:r>
          </w:p>
          <w:p w14:paraId="3A50CF4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92D2DE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547304A" w14:textId="77777777" w:rsidR="00413FA4" w:rsidRDefault="00413FA4" w:rsidP="00FC39A3">
            <w:pPr>
              <w:adjustRightInd w:val="0"/>
              <w:jc w:val="center"/>
              <w:rPr>
                <w:rFonts w:ascii="Arial CYR" w:hAnsi="Arial CYR" w:cs="Arial CYR"/>
              </w:rPr>
            </w:pPr>
            <w:r>
              <w:t>0,900</w:t>
            </w:r>
          </w:p>
          <w:p w14:paraId="77146F41" w14:textId="77777777" w:rsidR="00413FA4" w:rsidRDefault="00413FA4" w:rsidP="00FC39A3">
            <w:pPr>
              <w:jc w:val="center"/>
            </w:pPr>
          </w:p>
        </w:tc>
      </w:tr>
      <w:tr w:rsidR="00413FA4" w14:paraId="35F647D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051EB" w14:textId="77777777" w:rsidR="00413FA4" w:rsidRDefault="00413FA4" w:rsidP="00FC39A3">
            <w:r>
              <w:t xml:space="preserve"> 21</w:t>
            </w:r>
          </w:p>
        </w:tc>
        <w:tc>
          <w:tcPr>
            <w:tcW w:w="1701" w:type="dxa"/>
            <w:tcBorders>
              <w:top w:val="single" w:sz="4" w:space="0" w:color="auto"/>
              <w:bottom w:val="single" w:sz="4" w:space="0" w:color="auto"/>
            </w:tcBorders>
            <w:vAlign w:val="center"/>
          </w:tcPr>
          <w:p w14:paraId="79736E8C" w14:textId="77777777" w:rsidR="00413FA4" w:rsidRDefault="00413FA4" w:rsidP="00FC39A3">
            <w:pPr>
              <w:rPr>
                <w:lang w:val="en-US"/>
              </w:rPr>
            </w:pPr>
            <w:r>
              <w:rPr>
                <w:lang w:val="en-US"/>
              </w:rPr>
              <w:t>CF57A</w:t>
            </w:r>
          </w:p>
          <w:p w14:paraId="5C64EA51" w14:textId="77777777" w:rsidR="00413FA4" w:rsidRDefault="00413FA4" w:rsidP="00FC39A3"/>
        </w:tc>
        <w:tc>
          <w:tcPr>
            <w:tcW w:w="4961" w:type="dxa"/>
            <w:tcBorders>
              <w:top w:val="single" w:sz="4" w:space="0" w:color="auto"/>
              <w:bottom w:val="single" w:sz="4" w:space="0" w:color="auto"/>
            </w:tcBorders>
            <w:vAlign w:val="center"/>
          </w:tcPr>
          <w:p w14:paraId="267E1033" w14:textId="77777777" w:rsidR="00413FA4" w:rsidRDefault="00413FA4" w:rsidP="00FC39A3">
            <w:pPr>
              <w:adjustRightInd w:val="0"/>
              <w:rPr>
                <w:lang w:val="en-US"/>
              </w:rPr>
            </w:pPr>
            <w:r w:rsidRPr="00C959E6">
              <w:rPr>
                <w:lang w:val="en-US"/>
              </w:rPr>
              <w:t>Aplicarea manuala a chitului pe baza de ipsos "Eurofin" grosime 1,0 mm pe suprafetele  peretilor,  coloanelor  si  tavanelor</w:t>
            </w:r>
          </w:p>
          <w:p w14:paraId="4D404826"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61CA88E"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047B25C2" w14:textId="77777777" w:rsidR="00413FA4" w:rsidRDefault="00413FA4" w:rsidP="00FC39A3">
            <w:pPr>
              <w:adjustRightInd w:val="0"/>
              <w:jc w:val="center"/>
              <w:rPr>
                <w:rFonts w:ascii="Arial CYR" w:hAnsi="Arial CYR" w:cs="Arial CYR"/>
              </w:rPr>
            </w:pPr>
            <w:r>
              <w:t>0,900</w:t>
            </w:r>
          </w:p>
          <w:p w14:paraId="0364329C" w14:textId="77777777" w:rsidR="00413FA4" w:rsidRDefault="00413FA4" w:rsidP="00FC39A3">
            <w:pPr>
              <w:jc w:val="center"/>
            </w:pPr>
          </w:p>
        </w:tc>
      </w:tr>
      <w:tr w:rsidR="00413FA4" w14:paraId="332C405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DD8CB" w14:textId="77777777" w:rsidR="00413FA4" w:rsidRDefault="00413FA4" w:rsidP="00FC39A3">
            <w:r>
              <w:t xml:space="preserve"> 22</w:t>
            </w:r>
          </w:p>
        </w:tc>
        <w:tc>
          <w:tcPr>
            <w:tcW w:w="1701" w:type="dxa"/>
            <w:tcBorders>
              <w:top w:val="single" w:sz="4" w:space="0" w:color="auto"/>
              <w:bottom w:val="single" w:sz="4" w:space="0" w:color="auto"/>
            </w:tcBorders>
            <w:vAlign w:val="center"/>
          </w:tcPr>
          <w:p w14:paraId="2DE2C29B" w14:textId="77777777" w:rsidR="00413FA4" w:rsidRDefault="00413FA4" w:rsidP="00FC39A3">
            <w:pPr>
              <w:rPr>
                <w:lang w:val="en-US"/>
              </w:rPr>
            </w:pPr>
            <w:r>
              <w:rPr>
                <w:lang w:val="en-US"/>
              </w:rPr>
              <w:t>CN53A</w:t>
            </w:r>
          </w:p>
          <w:p w14:paraId="6F508C7F" w14:textId="77777777" w:rsidR="00413FA4" w:rsidRDefault="00413FA4" w:rsidP="00FC39A3"/>
        </w:tc>
        <w:tc>
          <w:tcPr>
            <w:tcW w:w="4961" w:type="dxa"/>
            <w:tcBorders>
              <w:top w:val="single" w:sz="4" w:space="0" w:color="auto"/>
              <w:bottom w:val="single" w:sz="4" w:space="0" w:color="auto"/>
            </w:tcBorders>
            <w:vAlign w:val="center"/>
          </w:tcPr>
          <w:p w14:paraId="002ADC53" w14:textId="77777777" w:rsidR="00413FA4" w:rsidRDefault="00413FA4" w:rsidP="00FC39A3">
            <w:pPr>
              <w:adjustRightInd w:val="0"/>
              <w:rPr>
                <w:lang w:val="en-US"/>
              </w:rPr>
            </w:pPr>
            <w:r w:rsidRPr="00C959E6">
              <w:rPr>
                <w:lang w:val="en-US"/>
              </w:rPr>
              <w:t>Grunduirea suprafetelor interioare a peretilor si tavanelor</w:t>
            </w:r>
          </w:p>
          <w:p w14:paraId="07531D1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A90CDE3"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03731FB" w14:textId="77777777" w:rsidR="00413FA4" w:rsidRDefault="00413FA4" w:rsidP="00FC39A3">
            <w:pPr>
              <w:adjustRightInd w:val="0"/>
              <w:jc w:val="center"/>
              <w:rPr>
                <w:rFonts w:ascii="Arial CYR" w:hAnsi="Arial CYR" w:cs="Arial CYR"/>
              </w:rPr>
            </w:pPr>
            <w:r>
              <w:t>0,900</w:t>
            </w:r>
          </w:p>
          <w:p w14:paraId="20854171" w14:textId="77777777" w:rsidR="00413FA4" w:rsidRDefault="00413FA4" w:rsidP="00FC39A3">
            <w:pPr>
              <w:jc w:val="center"/>
            </w:pPr>
          </w:p>
        </w:tc>
      </w:tr>
      <w:tr w:rsidR="00413FA4" w14:paraId="32568DB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AD8E4B" w14:textId="77777777" w:rsidR="00413FA4" w:rsidRDefault="00413FA4" w:rsidP="00FC39A3">
            <w:r>
              <w:t xml:space="preserve"> 23</w:t>
            </w:r>
          </w:p>
        </w:tc>
        <w:tc>
          <w:tcPr>
            <w:tcW w:w="1701" w:type="dxa"/>
            <w:tcBorders>
              <w:top w:val="single" w:sz="4" w:space="0" w:color="auto"/>
              <w:bottom w:val="single" w:sz="4" w:space="0" w:color="auto"/>
            </w:tcBorders>
            <w:vAlign w:val="center"/>
          </w:tcPr>
          <w:p w14:paraId="7438A5AA" w14:textId="77777777" w:rsidR="00413FA4" w:rsidRDefault="00413FA4" w:rsidP="00FC39A3">
            <w:pPr>
              <w:rPr>
                <w:lang w:val="en-US"/>
              </w:rPr>
            </w:pPr>
            <w:r>
              <w:rPr>
                <w:lang w:val="en-US"/>
              </w:rPr>
              <w:t>CN06A</w:t>
            </w:r>
          </w:p>
          <w:p w14:paraId="3C386378" w14:textId="77777777" w:rsidR="00413FA4" w:rsidRDefault="00413FA4" w:rsidP="00FC39A3"/>
        </w:tc>
        <w:tc>
          <w:tcPr>
            <w:tcW w:w="4961" w:type="dxa"/>
            <w:tcBorders>
              <w:top w:val="single" w:sz="4" w:space="0" w:color="auto"/>
              <w:bottom w:val="single" w:sz="4" w:space="0" w:color="auto"/>
            </w:tcBorders>
            <w:vAlign w:val="center"/>
          </w:tcPr>
          <w:p w14:paraId="5A4CBE0C" w14:textId="77777777" w:rsidR="00413FA4" w:rsidRDefault="00413FA4" w:rsidP="00FC39A3">
            <w:pPr>
              <w:adjustRightInd w:val="0"/>
              <w:rPr>
                <w:lang w:val="en-US"/>
              </w:rPr>
            </w:pPr>
            <w:r w:rsidRPr="00C959E6">
              <w:rPr>
                <w:lang w:val="en-US"/>
              </w:rPr>
              <w:t>Vopsitorii interioare cu vopsea lavabila de tip "Mattlatex" sau analog, cu rezistenta sporita la spalare, aplicate in 2 straturi pe glet existent, executate manual</w:t>
            </w:r>
          </w:p>
          <w:p w14:paraId="4D23A8D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C109804"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3A4CAD6" w14:textId="77777777" w:rsidR="00413FA4" w:rsidRDefault="00413FA4" w:rsidP="00FC39A3">
            <w:pPr>
              <w:adjustRightInd w:val="0"/>
              <w:jc w:val="center"/>
              <w:rPr>
                <w:rFonts w:ascii="Arial CYR" w:hAnsi="Arial CYR" w:cs="Arial CYR"/>
              </w:rPr>
            </w:pPr>
            <w:r>
              <w:t>0,900</w:t>
            </w:r>
          </w:p>
          <w:p w14:paraId="74065778" w14:textId="77777777" w:rsidR="00413FA4" w:rsidRDefault="00413FA4" w:rsidP="00FC39A3">
            <w:pPr>
              <w:jc w:val="center"/>
            </w:pPr>
          </w:p>
        </w:tc>
      </w:tr>
      <w:tr w:rsidR="00413FA4" w14:paraId="415444C1" w14:textId="77777777" w:rsidTr="00FC39A3">
        <w:tc>
          <w:tcPr>
            <w:tcW w:w="709" w:type="dxa"/>
            <w:tcBorders>
              <w:top w:val="nil"/>
              <w:left w:val="single" w:sz="6" w:space="0" w:color="auto"/>
              <w:bottom w:val="nil"/>
              <w:right w:val="nil"/>
            </w:tcBorders>
          </w:tcPr>
          <w:p w14:paraId="3D881194"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28174205" w14:textId="77777777" w:rsidR="00413FA4" w:rsidRDefault="00413FA4" w:rsidP="00FC39A3"/>
        </w:tc>
        <w:tc>
          <w:tcPr>
            <w:tcW w:w="4961" w:type="dxa"/>
            <w:tcBorders>
              <w:top w:val="nil"/>
              <w:left w:val="single" w:sz="6" w:space="0" w:color="auto"/>
              <w:bottom w:val="nil"/>
              <w:right w:val="nil"/>
            </w:tcBorders>
          </w:tcPr>
          <w:p w14:paraId="1F4C78D5"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1.1.4. Pereti, inclusiv glafuri</w:t>
            </w:r>
          </w:p>
          <w:p w14:paraId="53C45400"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2DD76EED" w14:textId="77777777" w:rsidR="00413FA4" w:rsidRDefault="00413FA4" w:rsidP="00FC39A3"/>
        </w:tc>
        <w:tc>
          <w:tcPr>
            <w:tcW w:w="1559" w:type="dxa"/>
            <w:tcBorders>
              <w:top w:val="nil"/>
              <w:left w:val="single" w:sz="6" w:space="0" w:color="auto"/>
              <w:bottom w:val="nil"/>
              <w:right w:val="single" w:sz="4" w:space="0" w:color="auto"/>
            </w:tcBorders>
          </w:tcPr>
          <w:p w14:paraId="3CC7354B" w14:textId="77777777" w:rsidR="00413FA4" w:rsidRDefault="00413FA4" w:rsidP="00FC39A3"/>
        </w:tc>
      </w:tr>
      <w:tr w:rsidR="00413FA4" w14:paraId="448854C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DE7707" w14:textId="77777777" w:rsidR="00413FA4" w:rsidRDefault="00413FA4" w:rsidP="00FC39A3">
            <w:r>
              <w:t>24</w:t>
            </w:r>
          </w:p>
        </w:tc>
        <w:tc>
          <w:tcPr>
            <w:tcW w:w="1701" w:type="dxa"/>
            <w:tcBorders>
              <w:top w:val="single" w:sz="4" w:space="0" w:color="auto"/>
              <w:bottom w:val="single" w:sz="4" w:space="0" w:color="auto"/>
            </w:tcBorders>
            <w:vAlign w:val="center"/>
          </w:tcPr>
          <w:p w14:paraId="69893C5B" w14:textId="77777777" w:rsidR="00413FA4" w:rsidRDefault="00413FA4" w:rsidP="00FC39A3">
            <w:pPr>
              <w:rPr>
                <w:lang w:val="en-US"/>
              </w:rPr>
            </w:pPr>
            <w:r>
              <w:rPr>
                <w:lang w:val="en-US"/>
              </w:rPr>
              <w:t>СF59L</w:t>
            </w:r>
          </w:p>
          <w:p w14:paraId="50DD4FB7" w14:textId="77777777" w:rsidR="00413FA4" w:rsidRDefault="00413FA4" w:rsidP="00FC39A3"/>
        </w:tc>
        <w:tc>
          <w:tcPr>
            <w:tcW w:w="4961" w:type="dxa"/>
            <w:tcBorders>
              <w:top w:val="single" w:sz="4" w:space="0" w:color="auto"/>
              <w:bottom w:val="single" w:sz="4" w:space="0" w:color="auto"/>
            </w:tcBorders>
            <w:vAlign w:val="center"/>
          </w:tcPr>
          <w:p w14:paraId="55480575" w14:textId="77777777" w:rsidR="00413FA4" w:rsidRDefault="00413FA4" w:rsidP="00FC39A3">
            <w:pPr>
              <w:adjustRightInd w:val="0"/>
              <w:rPr>
                <w:lang w:val="en-US"/>
              </w:rPr>
            </w:pPr>
            <w:r w:rsidRPr="00C959E6">
              <w:rPr>
                <w:lang w:val="en-US"/>
              </w:rPr>
              <w:t>Placarea suprafetelor cu un strat de PGC gr.9.5 mm cu executarea carcasei metalice simple plane, cu inaltimea peste 4 m: glafuri</w:t>
            </w:r>
          </w:p>
          <w:p w14:paraId="47063B8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525DA8B"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83DEB0D" w14:textId="77777777" w:rsidR="00413FA4" w:rsidRDefault="00413FA4" w:rsidP="00FC39A3">
            <w:pPr>
              <w:adjustRightInd w:val="0"/>
              <w:jc w:val="center"/>
              <w:rPr>
                <w:rFonts w:ascii="Arial CYR" w:hAnsi="Arial CYR" w:cs="Arial CYR"/>
              </w:rPr>
            </w:pPr>
            <w:r>
              <w:t>0,600</w:t>
            </w:r>
          </w:p>
          <w:p w14:paraId="6A6F226B" w14:textId="77777777" w:rsidR="00413FA4" w:rsidRDefault="00413FA4" w:rsidP="00FC39A3">
            <w:pPr>
              <w:jc w:val="center"/>
            </w:pPr>
          </w:p>
        </w:tc>
      </w:tr>
      <w:tr w:rsidR="00413FA4" w14:paraId="29A04E0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89A47" w14:textId="77777777" w:rsidR="00413FA4" w:rsidRDefault="00413FA4" w:rsidP="00FC39A3">
            <w:r>
              <w:t xml:space="preserve"> 25</w:t>
            </w:r>
          </w:p>
        </w:tc>
        <w:tc>
          <w:tcPr>
            <w:tcW w:w="1701" w:type="dxa"/>
            <w:tcBorders>
              <w:top w:val="single" w:sz="4" w:space="0" w:color="auto"/>
              <w:bottom w:val="single" w:sz="4" w:space="0" w:color="auto"/>
            </w:tcBorders>
            <w:vAlign w:val="center"/>
          </w:tcPr>
          <w:p w14:paraId="59B35CAD" w14:textId="77777777" w:rsidR="00413FA4" w:rsidRDefault="00413FA4" w:rsidP="00FC39A3">
            <w:pPr>
              <w:rPr>
                <w:lang w:val="en-US"/>
              </w:rPr>
            </w:pPr>
            <w:r>
              <w:rPr>
                <w:lang w:val="en-US"/>
              </w:rPr>
              <w:t>CN53A</w:t>
            </w:r>
          </w:p>
          <w:p w14:paraId="50F72C3E" w14:textId="77777777" w:rsidR="00413FA4" w:rsidRDefault="00413FA4" w:rsidP="00FC39A3"/>
        </w:tc>
        <w:tc>
          <w:tcPr>
            <w:tcW w:w="4961" w:type="dxa"/>
            <w:tcBorders>
              <w:top w:val="single" w:sz="4" w:space="0" w:color="auto"/>
              <w:bottom w:val="single" w:sz="4" w:space="0" w:color="auto"/>
            </w:tcBorders>
            <w:vAlign w:val="center"/>
          </w:tcPr>
          <w:p w14:paraId="356926BB" w14:textId="77777777" w:rsidR="00413FA4" w:rsidRDefault="00413FA4" w:rsidP="00FC39A3">
            <w:pPr>
              <w:adjustRightInd w:val="0"/>
              <w:rPr>
                <w:lang w:val="en-US"/>
              </w:rPr>
            </w:pPr>
            <w:r w:rsidRPr="00C959E6">
              <w:rPr>
                <w:lang w:val="en-US"/>
              </w:rPr>
              <w:t>Grunduirea suprafetelor interioare a peretilor si tavanelor / Grund antifungic de tip Supraton Lux Biocid sau analog</w:t>
            </w:r>
          </w:p>
          <w:p w14:paraId="1DFFB67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607C79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38126A7" w14:textId="77777777" w:rsidR="00413FA4" w:rsidRDefault="00413FA4" w:rsidP="00FC39A3">
            <w:pPr>
              <w:adjustRightInd w:val="0"/>
              <w:jc w:val="center"/>
              <w:rPr>
                <w:rFonts w:ascii="Arial CYR" w:hAnsi="Arial CYR" w:cs="Arial CYR"/>
              </w:rPr>
            </w:pPr>
            <w:r>
              <w:t>76,250</w:t>
            </w:r>
          </w:p>
          <w:p w14:paraId="2CB4A811" w14:textId="77777777" w:rsidR="00413FA4" w:rsidRDefault="00413FA4" w:rsidP="00FC39A3">
            <w:pPr>
              <w:jc w:val="center"/>
            </w:pPr>
          </w:p>
        </w:tc>
      </w:tr>
      <w:tr w:rsidR="00413FA4" w14:paraId="14545DA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DF85A" w14:textId="77777777" w:rsidR="00413FA4" w:rsidRDefault="00413FA4" w:rsidP="00FC39A3">
            <w:r>
              <w:t xml:space="preserve"> 26</w:t>
            </w:r>
          </w:p>
        </w:tc>
        <w:tc>
          <w:tcPr>
            <w:tcW w:w="1701" w:type="dxa"/>
            <w:tcBorders>
              <w:top w:val="single" w:sz="4" w:space="0" w:color="auto"/>
              <w:bottom w:val="single" w:sz="4" w:space="0" w:color="auto"/>
            </w:tcBorders>
            <w:vAlign w:val="center"/>
          </w:tcPr>
          <w:p w14:paraId="2F8D42B4" w14:textId="77777777" w:rsidR="00413FA4" w:rsidRDefault="00413FA4" w:rsidP="00FC39A3">
            <w:pPr>
              <w:rPr>
                <w:lang w:val="en-US"/>
              </w:rPr>
            </w:pPr>
            <w:r>
              <w:rPr>
                <w:lang w:val="en-US"/>
              </w:rPr>
              <w:t>CF50B</w:t>
            </w:r>
          </w:p>
          <w:p w14:paraId="5944BB19" w14:textId="77777777" w:rsidR="00413FA4" w:rsidRDefault="00413FA4" w:rsidP="00FC39A3"/>
        </w:tc>
        <w:tc>
          <w:tcPr>
            <w:tcW w:w="4961" w:type="dxa"/>
            <w:tcBorders>
              <w:top w:val="single" w:sz="4" w:space="0" w:color="auto"/>
              <w:bottom w:val="single" w:sz="4" w:space="0" w:color="auto"/>
            </w:tcBorders>
            <w:vAlign w:val="center"/>
          </w:tcPr>
          <w:p w14:paraId="3CCA8167" w14:textId="77777777" w:rsidR="00413FA4" w:rsidRDefault="00413FA4" w:rsidP="00FC39A3">
            <w:pPr>
              <w:adjustRightInd w:val="0"/>
              <w:rPr>
                <w:lang w:val="en-US"/>
              </w:rPr>
            </w:pPr>
            <w:r w:rsidRPr="00C959E6">
              <w:rPr>
                <w:lang w:val="en-US"/>
              </w:rPr>
              <w:t>Tencuieli interioare de 5 mm grosime, executate manual, cu amestec uscat pe baza de ipsos, la pereti si pereti despartitori, preparare manuala a mortarului.</w:t>
            </w:r>
          </w:p>
          <w:p w14:paraId="3FD325A8"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25884AF"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8E70192" w14:textId="77777777" w:rsidR="00413FA4" w:rsidRDefault="00413FA4" w:rsidP="00FC39A3">
            <w:pPr>
              <w:adjustRightInd w:val="0"/>
              <w:jc w:val="center"/>
              <w:rPr>
                <w:rFonts w:ascii="Arial CYR" w:hAnsi="Arial CYR" w:cs="Arial CYR"/>
              </w:rPr>
            </w:pPr>
            <w:r>
              <w:t>76,250</w:t>
            </w:r>
          </w:p>
          <w:p w14:paraId="11340945" w14:textId="77777777" w:rsidR="00413FA4" w:rsidRDefault="00413FA4" w:rsidP="00FC39A3">
            <w:pPr>
              <w:jc w:val="center"/>
            </w:pPr>
          </w:p>
        </w:tc>
      </w:tr>
      <w:tr w:rsidR="00413FA4" w14:paraId="0626DCE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8C0DC" w14:textId="77777777" w:rsidR="00413FA4" w:rsidRDefault="00413FA4" w:rsidP="00FC39A3">
            <w:r>
              <w:t xml:space="preserve"> 27</w:t>
            </w:r>
          </w:p>
        </w:tc>
        <w:tc>
          <w:tcPr>
            <w:tcW w:w="1701" w:type="dxa"/>
            <w:tcBorders>
              <w:top w:val="single" w:sz="4" w:space="0" w:color="auto"/>
              <w:bottom w:val="single" w:sz="4" w:space="0" w:color="auto"/>
            </w:tcBorders>
            <w:vAlign w:val="center"/>
          </w:tcPr>
          <w:p w14:paraId="162B6375" w14:textId="77777777" w:rsidR="00413FA4" w:rsidRDefault="00413FA4" w:rsidP="00FC39A3">
            <w:pPr>
              <w:rPr>
                <w:lang w:val="en-US"/>
              </w:rPr>
            </w:pPr>
            <w:r>
              <w:rPr>
                <w:lang w:val="en-US"/>
              </w:rPr>
              <w:t>CF51B</w:t>
            </w:r>
          </w:p>
          <w:p w14:paraId="19934770" w14:textId="77777777" w:rsidR="00413FA4" w:rsidRDefault="00413FA4" w:rsidP="00FC39A3"/>
        </w:tc>
        <w:tc>
          <w:tcPr>
            <w:tcW w:w="4961" w:type="dxa"/>
            <w:tcBorders>
              <w:top w:val="single" w:sz="4" w:space="0" w:color="auto"/>
              <w:bottom w:val="single" w:sz="4" w:space="0" w:color="auto"/>
            </w:tcBorders>
            <w:vAlign w:val="center"/>
          </w:tcPr>
          <w:p w14:paraId="4228558D" w14:textId="77777777" w:rsidR="00413FA4" w:rsidRDefault="00413FA4" w:rsidP="00FC39A3">
            <w:pPr>
              <w:adjustRightInd w:val="0"/>
              <w:rPr>
                <w:lang w:val="en-US"/>
              </w:rPr>
            </w:pPr>
            <w:r w:rsidRPr="00C959E6">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2066CF1A" w14:textId="77777777" w:rsidR="00413FA4" w:rsidRDefault="00413FA4" w:rsidP="00FC39A3"/>
        </w:tc>
        <w:tc>
          <w:tcPr>
            <w:tcW w:w="1560" w:type="dxa"/>
            <w:tcBorders>
              <w:top w:val="single" w:sz="4" w:space="0" w:color="auto"/>
              <w:bottom w:val="single" w:sz="4" w:space="0" w:color="auto"/>
            </w:tcBorders>
            <w:vAlign w:val="center"/>
          </w:tcPr>
          <w:p w14:paraId="2323D9DC"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169965A" w14:textId="77777777" w:rsidR="00413FA4" w:rsidRDefault="00413FA4" w:rsidP="00FC39A3">
            <w:pPr>
              <w:adjustRightInd w:val="0"/>
              <w:jc w:val="center"/>
              <w:rPr>
                <w:rFonts w:ascii="Arial CYR" w:hAnsi="Arial CYR" w:cs="Arial CYR"/>
              </w:rPr>
            </w:pPr>
            <w:r>
              <w:t>21,900</w:t>
            </w:r>
          </w:p>
          <w:p w14:paraId="3AB9D4D6" w14:textId="77777777" w:rsidR="00413FA4" w:rsidRDefault="00413FA4" w:rsidP="00FC39A3">
            <w:pPr>
              <w:jc w:val="center"/>
            </w:pPr>
          </w:p>
        </w:tc>
      </w:tr>
      <w:tr w:rsidR="00413FA4" w14:paraId="14BEE60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63901" w14:textId="77777777" w:rsidR="00413FA4" w:rsidRDefault="00413FA4" w:rsidP="00FC39A3">
            <w:r>
              <w:t xml:space="preserve"> 28</w:t>
            </w:r>
          </w:p>
        </w:tc>
        <w:tc>
          <w:tcPr>
            <w:tcW w:w="1701" w:type="dxa"/>
            <w:tcBorders>
              <w:top w:val="single" w:sz="4" w:space="0" w:color="auto"/>
              <w:bottom w:val="single" w:sz="4" w:space="0" w:color="auto"/>
            </w:tcBorders>
            <w:vAlign w:val="center"/>
          </w:tcPr>
          <w:p w14:paraId="4FF5AB16" w14:textId="77777777" w:rsidR="00413FA4" w:rsidRDefault="00413FA4" w:rsidP="00FC39A3">
            <w:pPr>
              <w:rPr>
                <w:lang w:val="en-US"/>
              </w:rPr>
            </w:pPr>
            <w:r>
              <w:rPr>
                <w:lang w:val="en-US"/>
              </w:rPr>
              <w:t>CF17C</w:t>
            </w:r>
          </w:p>
          <w:p w14:paraId="1EB14F06" w14:textId="77777777" w:rsidR="00413FA4" w:rsidRDefault="00413FA4" w:rsidP="00FC39A3"/>
        </w:tc>
        <w:tc>
          <w:tcPr>
            <w:tcW w:w="4961" w:type="dxa"/>
            <w:tcBorders>
              <w:top w:val="single" w:sz="4" w:space="0" w:color="auto"/>
              <w:bottom w:val="single" w:sz="4" w:space="0" w:color="auto"/>
            </w:tcBorders>
            <w:vAlign w:val="center"/>
          </w:tcPr>
          <w:p w14:paraId="13315F77" w14:textId="77777777" w:rsidR="00413FA4" w:rsidRDefault="00413FA4" w:rsidP="00FC39A3">
            <w:pPr>
              <w:adjustRightInd w:val="0"/>
              <w:rPr>
                <w:lang w:val="en-US"/>
              </w:rPr>
            </w:pPr>
            <w:r w:rsidRPr="00C959E6">
              <w:rPr>
                <w:lang w:val="en-US"/>
              </w:rPr>
              <w:t>Diverse lucrari - strat de impaslitura din fibra de sticla aplicat pe suprafata elementelor prefabricate din b.c.a. lipit cu aracet, inclusiv stratul de amorsaj</w:t>
            </w:r>
          </w:p>
          <w:p w14:paraId="68281A3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5839756"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04519DC8" w14:textId="77777777" w:rsidR="00413FA4" w:rsidRDefault="00413FA4" w:rsidP="00FC39A3">
            <w:pPr>
              <w:adjustRightInd w:val="0"/>
              <w:jc w:val="center"/>
              <w:rPr>
                <w:rFonts w:ascii="Arial CYR" w:hAnsi="Arial CYR" w:cs="Arial CYR"/>
              </w:rPr>
            </w:pPr>
            <w:r>
              <w:t>76,250</w:t>
            </w:r>
          </w:p>
          <w:p w14:paraId="4A1EA579" w14:textId="77777777" w:rsidR="00413FA4" w:rsidRDefault="00413FA4" w:rsidP="00FC39A3">
            <w:pPr>
              <w:jc w:val="center"/>
            </w:pPr>
          </w:p>
        </w:tc>
      </w:tr>
      <w:tr w:rsidR="00413FA4" w14:paraId="0E44481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C6B6B" w14:textId="77777777" w:rsidR="00413FA4" w:rsidRDefault="00413FA4" w:rsidP="00FC39A3">
            <w:r>
              <w:t xml:space="preserve"> 29</w:t>
            </w:r>
          </w:p>
        </w:tc>
        <w:tc>
          <w:tcPr>
            <w:tcW w:w="1701" w:type="dxa"/>
            <w:tcBorders>
              <w:top w:val="single" w:sz="4" w:space="0" w:color="auto"/>
              <w:bottom w:val="single" w:sz="4" w:space="0" w:color="auto"/>
            </w:tcBorders>
            <w:vAlign w:val="center"/>
          </w:tcPr>
          <w:p w14:paraId="7801DAE2" w14:textId="77777777" w:rsidR="00413FA4" w:rsidRDefault="00413FA4" w:rsidP="00FC39A3">
            <w:pPr>
              <w:rPr>
                <w:lang w:val="en-US"/>
              </w:rPr>
            </w:pPr>
          </w:p>
          <w:p w14:paraId="7A370968" w14:textId="77777777" w:rsidR="00413FA4" w:rsidRDefault="00413FA4" w:rsidP="00FC39A3"/>
        </w:tc>
        <w:tc>
          <w:tcPr>
            <w:tcW w:w="4961" w:type="dxa"/>
            <w:tcBorders>
              <w:top w:val="single" w:sz="4" w:space="0" w:color="auto"/>
              <w:bottom w:val="single" w:sz="4" w:space="0" w:color="auto"/>
            </w:tcBorders>
            <w:vAlign w:val="center"/>
          </w:tcPr>
          <w:p w14:paraId="2C70DDFB" w14:textId="77777777" w:rsidR="00413FA4" w:rsidRDefault="00413FA4" w:rsidP="00FC39A3">
            <w:pPr>
              <w:adjustRightInd w:val="0"/>
              <w:rPr>
                <w:lang w:val="en-US"/>
              </w:rPr>
            </w:pPr>
            <w:r w:rsidRPr="00C959E6">
              <w:rPr>
                <w:lang w:val="en-US"/>
              </w:rPr>
              <w:t>Cornier din aluminiu de protectie colturi pentru finisari</w:t>
            </w:r>
          </w:p>
          <w:p w14:paraId="0100C22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523F43C"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1F5D5487" w14:textId="77777777" w:rsidR="00413FA4" w:rsidRDefault="00413FA4" w:rsidP="00FC39A3">
            <w:pPr>
              <w:adjustRightInd w:val="0"/>
              <w:jc w:val="center"/>
              <w:rPr>
                <w:rFonts w:ascii="Arial CYR" w:hAnsi="Arial CYR" w:cs="Arial CYR"/>
              </w:rPr>
            </w:pPr>
            <w:r>
              <w:t>15,400</w:t>
            </w:r>
          </w:p>
          <w:p w14:paraId="5A807CE5" w14:textId="77777777" w:rsidR="00413FA4" w:rsidRDefault="00413FA4" w:rsidP="00FC39A3">
            <w:pPr>
              <w:jc w:val="center"/>
            </w:pPr>
          </w:p>
        </w:tc>
      </w:tr>
      <w:tr w:rsidR="00413FA4" w14:paraId="750018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DF231" w14:textId="77777777" w:rsidR="00413FA4" w:rsidRDefault="00413FA4" w:rsidP="00FC39A3">
            <w:r>
              <w:lastRenderedPageBreak/>
              <w:t xml:space="preserve"> 30</w:t>
            </w:r>
          </w:p>
        </w:tc>
        <w:tc>
          <w:tcPr>
            <w:tcW w:w="1701" w:type="dxa"/>
            <w:tcBorders>
              <w:top w:val="single" w:sz="4" w:space="0" w:color="auto"/>
              <w:bottom w:val="single" w:sz="4" w:space="0" w:color="auto"/>
            </w:tcBorders>
            <w:vAlign w:val="center"/>
          </w:tcPr>
          <w:p w14:paraId="1C913438" w14:textId="77777777" w:rsidR="00413FA4" w:rsidRDefault="00413FA4" w:rsidP="00FC39A3">
            <w:pPr>
              <w:rPr>
                <w:lang w:val="en-US"/>
              </w:rPr>
            </w:pPr>
            <w:r>
              <w:rPr>
                <w:lang w:val="en-US"/>
              </w:rPr>
              <w:t>CN53A</w:t>
            </w:r>
          </w:p>
          <w:p w14:paraId="098D09E9" w14:textId="77777777" w:rsidR="00413FA4" w:rsidRDefault="00413FA4" w:rsidP="00FC39A3"/>
        </w:tc>
        <w:tc>
          <w:tcPr>
            <w:tcW w:w="4961" w:type="dxa"/>
            <w:tcBorders>
              <w:top w:val="single" w:sz="4" w:space="0" w:color="auto"/>
              <w:bottom w:val="single" w:sz="4" w:space="0" w:color="auto"/>
            </w:tcBorders>
            <w:vAlign w:val="center"/>
          </w:tcPr>
          <w:p w14:paraId="02C1E0A7" w14:textId="77777777" w:rsidR="00413FA4" w:rsidRDefault="00413FA4" w:rsidP="00FC39A3">
            <w:pPr>
              <w:adjustRightInd w:val="0"/>
              <w:rPr>
                <w:lang w:val="en-US"/>
              </w:rPr>
            </w:pPr>
            <w:r w:rsidRPr="00C959E6">
              <w:rPr>
                <w:lang w:val="en-US"/>
              </w:rPr>
              <w:t>Grunduirea suprafetelor interioare a peretilor si tavanelor</w:t>
            </w:r>
          </w:p>
          <w:p w14:paraId="62D4123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CCB1CD2"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171DA385" w14:textId="77777777" w:rsidR="00413FA4" w:rsidRDefault="00413FA4" w:rsidP="00FC39A3">
            <w:pPr>
              <w:adjustRightInd w:val="0"/>
              <w:jc w:val="center"/>
              <w:rPr>
                <w:rFonts w:ascii="Arial CYR" w:hAnsi="Arial CYR" w:cs="Arial CYR"/>
              </w:rPr>
            </w:pPr>
            <w:r>
              <w:t>76,250</w:t>
            </w:r>
          </w:p>
          <w:p w14:paraId="6716E946" w14:textId="77777777" w:rsidR="00413FA4" w:rsidRDefault="00413FA4" w:rsidP="00FC39A3">
            <w:pPr>
              <w:jc w:val="center"/>
            </w:pPr>
          </w:p>
        </w:tc>
      </w:tr>
      <w:tr w:rsidR="00413FA4" w14:paraId="13C97B4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AA335" w14:textId="77777777" w:rsidR="00413FA4" w:rsidRDefault="00413FA4" w:rsidP="00FC39A3">
            <w:r>
              <w:t xml:space="preserve"> 31</w:t>
            </w:r>
          </w:p>
        </w:tc>
        <w:tc>
          <w:tcPr>
            <w:tcW w:w="1701" w:type="dxa"/>
            <w:tcBorders>
              <w:top w:val="single" w:sz="4" w:space="0" w:color="auto"/>
              <w:bottom w:val="single" w:sz="4" w:space="0" w:color="auto"/>
            </w:tcBorders>
            <w:vAlign w:val="center"/>
          </w:tcPr>
          <w:p w14:paraId="3BE3FC40" w14:textId="77777777" w:rsidR="00413FA4" w:rsidRDefault="00413FA4" w:rsidP="00FC39A3">
            <w:pPr>
              <w:rPr>
                <w:lang w:val="en-US"/>
              </w:rPr>
            </w:pPr>
            <w:r>
              <w:rPr>
                <w:lang w:val="en-US"/>
              </w:rPr>
              <w:t>CF57A</w:t>
            </w:r>
          </w:p>
          <w:p w14:paraId="3450EE7B" w14:textId="77777777" w:rsidR="00413FA4" w:rsidRDefault="00413FA4" w:rsidP="00FC39A3"/>
        </w:tc>
        <w:tc>
          <w:tcPr>
            <w:tcW w:w="4961" w:type="dxa"/>
            <w:tcBorders>
              <w:top w:val="single" w:sz="4" w:space="0" w:color="auto"/>
              <w:bottom w:val="single" w:sz="4" w:space="0" w:color="auto"/>
            </w:tcBorders>
            <w:vAlign w:val="center"/>
          </w:tcPr>
          <w:p w14:paraId="1FD9A640" w14:textId="77777777" w:rsidR="00413FA4" w:rsidRDefault="00413FA4" w:rsidP="00FC39A3">
            <w:pPr>
              <w:adjustRightInd w:val="0"/>
              <w:rPr>
                <w:lang w:val="en-US"/>
              </w:rPr>
            </w:pPr>
            <w:r w:rsidRPr="00C959E6">
              <w:rPr>
                <w:lang w:val="en-US"/>
              </w:rPr>
              <w:t>Aplicarea manuala a chitului pe baza de ipsos "Eurofin" grosime 1,0 mm pe suprafetele  peretilor,  coloanelor  si  tavanelor</w:t>
            </w:r>
          </w:p>
          <w:p w14:paraId="7BCB964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C500D82"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6232299" w14:textId="77777777" w:rsidR="00413FA4" w:rsidRDefault="00413FA4" w:rsidP="00FC39A3">
            <w:pPr>
              <w:adjustRightInd w:val="0"/>
              <w:jc w:val="center"/>
              <w:rPr>
                <w:rFonts w:ascii="Arial CYR" w:hAnsi="Arial CYR" w:cs="Arial CYR"/>
              </w:rPr>
            </w:pPr>
            <w:r>
              <w:t>76,250</w:t>
            </w:r>
          </w:p>
          <w:p w14:paraId="7CF31069" w14:textId="77777777" w:rsidR="00413FA4" w:rsidRDefault="00413FA4" w:rsidP="00FC39A3">
            <w:pPr>
              <w:jc w:val="center"/>
            </w:pPr>
          </w:p>
        </w:tc>
      </w:tr>
      <w:tr w:rsidR="00413FA4" w14:paraId="470A7D8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AA191" w14:textId="77777777" w:rsidR="00413FA4" w:rsidRDefault="00413FA4" w:rsidP="00FC39A3">
            <w:r>
              <w:t xml:space="preserve"> 32</w:t>
            </w:r>
          </w:p>
        </w:tc>
        <w:tc>
          <w:tcPr>
            <w:tcW w:w="1701" w:type="dxa"/>
            <w:tcBorders>
              <w:top w:val="single" w:sz="4" w:space="0" w:color="auto"/>
              <w:bottom w:val="single" w:sz="4" w:space="0" w:color="auto"/>
            </w:tcBorders>
            <w:vAlign w:val="center"/>
          </w:tcPr>
          <w:p w14:paraId="6865048D" w14:textId="77777777" w:rsidR="00413FA4" w:rsidRDefault="00413FA4" w:rsidP="00FC39A3">
            <w:pPr>
              <w:rPr>
                <w:lang w:val="en-US"/>
              </w:rPr>
            </w:pPr>
            <w:r>
              <w:rPr>
                <w:lang w:val="en-US"/>
              </w:rPr>
              <w:t>CN53A</w:t>
            </w:r>
          </w:p>
          <w:p w14:paraId="066C7D01" w14:textId="77777777" w:rsidR="00413FA4" w:rsidRDefault="00413FA4" w:rsidP="00FC39A3"/>
        </w:tc>
        <w:tc>
          <w:tcPr>
            <w:tcW w:w="4961" w:type="dxa"/>
            <w:tcBorders>
              <w:top w:val="single" w:sz="4" w:space="0" w:color="auto"/>
              <w:bottom w:val="single" w:sz="4" w:space="0" w:color="auto"/>
            </w:tcBorders>
            <w:vAlign w:val="center"/>
          </w:tcPr>
          <w:p w14:paraId="0B04326F" w14:textId="77777777" w:rsidR="00413FA4" w:rsidRDefault="00413FA4" w:rsidP="00FC39A3">
            <w:pPr>
              <w:adjustRightInd w:val="0"/>
              <w:rPr>
                <w:lang w:val="en-US"/>
              </w:rPr>
            </w:pPr>
            <w:r w:rsidRPr="00C959E6">
              <w:rPr>
                <w:lang w:val="en-US"/>
              </w:rPr>
              <w:t>Grunduirea suprafetelor interioare a peretilor si tavanelor</w:t>
            </w:r>
          </w:p>
          <w:p w14:paraId="3B0F801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CB22CA0"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A66E565" w14:textId="77777777" w:rsidR="00413FA4" w:rsidRDefault="00413FA4" w:rsidP="00FC39A3">
            <w:pPr>
              <w:adjustRightInd w:val="0"/>
              <w:jc w:val="center"/>
              <w:rPr>
                <w:rFonts w:ascii="Arial CYR" w:hAnsi="Arial CYR" w:cs="Arial CYR"/>
              </w:rPr>
            </w:pPr>
            <w:r>
              <w:t>76,250</w:t>
            </w:r>
          </w:p>
          <w:p w14:paraId="187B236B" w14:textId="77777777" w:rsidR="00413FA4" w:rsidRDefault="00413FA4" w:rsidP="00FC39A3">
            <w:pPr>
              <w:jc w:val="center"/>
            </w:pPr>
          </w:p>
        </w:tc>
      </w:tr>
      <w:tr w:rsidR="00413FA4" w14:paraId="6321DFF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EDD6A" w14:textId="77777777" w:rsidR="00413FA4" w:rsidRDefault="00413FA4" w:rsidP="00FC39A3">
            <w:r>
              <w:t xml:space="preserve"> 33</w:t>
            </w:r>
          </w:p>
        </w:tc>
        <w:tc>
          <w:tcPr>
            <w:tcW w:w="1701" w:type="dxa"/>
            <w:tcBorders>
              <w:top w:val="single" w:sz="4" w:space="0" w:color="auto"/>
              <w:bottom w:val="single" w:sz="4" w:space="0" w:color="auto"/>
            </w:tcBorders>
            <w:vAlign w:val="center"/>
          </w:tcPr>
          <w:p w14:paraId="360113E2" w14:textId="77777777" w:rsidR="00413FA4" w:rsidRDefault="00413FA4" w:rsidP="00FC39A3">
            <w:pPr>
              <w:rPr>
                <w:lang w:val="en-US"/>
              </w:rPr>
            </w:pPr>
            <w:r>
              <w:rPr>
                <w:lang w:val="en-US"/>
              </w:rPr>
              <w:t>CN06A</w:t>
            </w:r>
          </w:p>
          <w:p w14:paraId="62649FFD" w14:textId="77777777" w:rsidR="00413FA4" w:rsidRDefault="00413FA4" w:rsidP="00FC39A3"/>
        </w:tc>
        <w:tc>
          <w:tcPr>
            <w:tcW w:w="4961" w:type="dxa"/>
            <w:tcBorders>
              <w:top w:val="single" w:sz="4" w:space="0" w:color="auto"/>
              <w:bottom w:val="single" w:sz="4" w:space="0" w:color="auto"/>
            </w:tcBorders>
            <w:vAlign w:val="center"/>
          </w:tcPr>
          <w:p w14:paraId="495A9369" w14:textId="77777777" w:rsidR="00413FA4" w:rsidRDefault="00413FA4" w:rsidP="00FC39A3">
            <w:pPr>
              <w:adjustRightInd w:val="0"/>
              <w:rPr>
                <w:lang w:val="en-US"/>
              </w:rPr>
            </w:pPr>
            <w:r w:rsidRPr="00C959E6">
              <w:rPr>
                <w:lang w:val="en-US"/>
              </w:rPr>
              <w:t>Vopsitorii interioare cu vopsea lavabila de tip "Mattlatex" sau analog, cu rezistenta sporita la spalare, aplicate in 2 straturi pe glet existent, executate manual</w:t>
            </w:r>
          </w:p>
          <w:p w14:paraId="32D60F9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9200125"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3BD8CF9E" w14:textId="77777777" w:rsidR="00413FA4" w:rsidRDefault="00413FA4" w:rsidP="00FC39A3">
            <w:pPr>
              <w:adjustRightInd w:val="0"/>
              <w:jc w:val="center"/>
              <w:rPr>
                <w:rFonts w:ascii="Arial CYR" w:hAnsi="Arial CYR" w:cs="Arial CYR"/>
              </w:rPr>
            </w:pPr>
            <w:r>
              <w:t>76,250</w:t>
            </w:r>
          </w:p>
          <w:p w14:paraId="07A1BED0" w14:textId="77777777" w:rsidR="00413FA4" w:rsidRDefault="00413FA4" w:rsidP="00FC39A3">
            <w:pPr>
              <w:jc w:val="center"/>
            </w:pPr>
          </w:p>
        </w:tc>
      </w:tr>
      <w:tr w:rsidR="00413FA4" w14:paraId="0834CA3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990B1A" w14:textId="77777777" w:rsidR="00413FA4" w:rsidRDefault="00413FA4" w:rsidP="00FC39A3">
            <w:r>
              <w:t xml:space="preserve"> 34</w:t>
            </w:r>
          </w:p>
        </w:tc>
        <w:tc>
          <w:tcPr>
            <w:tcW w:w="1701" w:type="dxa"/>
            <w:tcBorders>
              <w:top w:val="single" w:sz="4" w:space="0" w:color="auto"/>
              <w:bottom w:val="single" w:sz="4" w:space="0" w:color="auto"/>
            </w:tcBorders>
            <w:vAlign w:val="center"/>
          </w:tcPr>
          <w:p w14:paraId="7B4BA328" w14:textId="77777777" w:rsidR="00413FA4" w:rsidRDefault="00413FA4" w:rsidP="00FC39A3">
            <w:pPr>
              <w:rPr>
                <w:lang w:val="en-US"/>
              </w:rPr>
            </w:pPr>
            <w:r>
              <w:rPr>
                <w:lang w:val="en-US"/>
              </w:rPr>
              <w:t>CF17D</w:t>
            </w:r>
          </w:p>
          <w:p w14:paraId="1FBF3702" w14:textId="77777777" w:rsidR="00413FA4" w:rsidRDefault="00413FA4" w:rsidP="00FC39A3"/>
        </w:tc>
        <w:tc>
          <w:tcPr>
            <w:tcW w:w="4961" w:type="dxa"/>
            <w:tcBorders>
              <w:top w:val="single" w:sz="4" w:space="0" w:color="auto"/>
              <w:bottom w:val="single" w:sz="4" w:space="0" w:color="auto"/>
            </w:tcBorders>
            <w:vAlign w:val="center"/>
          </w:tcPr>
          <w:p w14:paraId="05AE1CC6" w14:textId="77777777" w:rsidR="00413FA4" w:rsidRDefault="00413FA4" w:rsidP="00FC39A3">
            <w:pPr>
              <w:adjustRightInd w:val="0"/>
              <w:rPr>
                <w:lang w:val="en-US"/>
              </w:rPr>
            </w:pPr>
            <w:r>
              <w:t>Diverse lucrari - adaos de colorant</w:t>
            </w:r>
          </w:p>
          <w:p w14:paraId="039291A1" w14:textId="77777777" w:rsidR="00413FA4" w:rsidRDefault="00413FA4" w:rsidP="00FC39A3"/>
        </w:tc>
        <w:tc>
          <w:tcPr>
            <w:tcW w:w="1560" w:type="dxa"/>
            <w:tcBorders>
              <w:top w:val="single" w:sz="4" w:space="0" w:color="auto"/>
              <w:bottom w:val="single" w:sz="4" w:space="0" w:color="auto"/>
            </w:tcBorders>
            <w:vAlign w:val="center"/>
          </w:tcPr>
          <w:p w14:paraId="28E97BB9" w14:textId="77777777" w:rsidR="00413FA4" w:rsidRDefault="00413FA4" w:rsidP="00FC39A3">
            <w:pPr>
              <w:jc w:val="center"/>
            </w:pPr>
            <w:r>
              <w:t>kg</w:t>
            </w:r>
          </w:p>
        </w:tc>
        <w:tc>
          <w:tcPr>
            <w:tcW w:w="1559" w:type="dxa"/>
            <w:tcBorders>
              <w:top w:val="single" w:sz="4" w:space="0" w:color="auto"/>
              <w:bottom w:val="single" w:sz="4" w:space="0" w:color="auto"/>
            </w:tcBorders>
            <w:vAlign w:val="center"/>
          </w:tcPr>
          <w:p w14:paraId="203C1E75" w14:textId="77777777" w:rsidR="00413FA4" w:rsidRDefault="00413FA4" w:rsidP="00FC39A3">
            <w:pPr>
              <w:adjustRightInd w:val="0"/>
              <w:jc w:val="center"/>
              <w:rPr>
                <w:rFonts w:ascii="Arial CYR" w:hAnsi="Arial CYR" w:cs="Arial CYR"/>
              </w:rPr>
            </w:pPr>
            <w:r>
              <w:t>2,300</w:t>
            </w:r>
          </w:p>
          <w:p w14:paraId="3D693576" w14:textId="77777777" w:rsidR="00413FA4" w:rsidRDefault="00413FA4" w:rsidP="00FC39A3">
            <w:pPr>
              <w:jc w:val="center"/>
            </w:pPr>
          </w:p>
        </w:tc>
      </w:tr>
      <w:tr w:rsidR="00413FA4" w14:paraId="35714EB7" w14:textId="77777777" w:rsidTr="00FC39A3">
        <w:tc>
          <w:tcPr>
            <w:tcW w:w="709" w:type="dxa"/>
            <w:tcBorders>
              <w:top w:val="nil"/>
              <w:left w:val="single" w:sz="6" w:space="0" w:color="auto"/>
              <w:bottom w:val="nil"/>
              <w:right w:val="nil"/>
            </w:tcBorders>
          </w:tcPr>
          <w:p w14:paraId="6C3F1585"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4B297239" w14:textId="77777777" w:rsidR="00413FA4" w:rsidRDefault="00413FA4" w:rsidP="00FC39A3"/>
        </w:tc>
        <w:tc>
          <w:tcPr>
            <w:tcW w:w="4961" w:type="dxa"/>
            <w:tcBorders>
              <w:top w:val="nil"/>
              <w:left w:val="single" w:sz="6" w:space="0" w:color="auto"/>
              <w:bottom w:val="nil"/>
              <w:right w:val="nil"/>
            </w:tcBorders>
          </w:tcPr>
          <w:p w14:paraId="100FC58F"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1.1.5. Timplarii</w:t>
            </w:r>
          </w:p>
          <w:p w14:paraId="481AB20D"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432D71EB" w14:textId="77777777" w:rsidR="00413FA4" w:rsidRDefault="00413FA4" w:rsidP="00FC39A3"/>
        </w:tc>
        <w:tc>
          <w:tcPr>
            <w:tcW w:w="1559" w:type="dxa"/>
            <w:tcBorders>
              <w:top w:val="nil"/>
              <w:left w:val="single" w:sz="6" w:space="0" w:color="auto"/>
              <w:bottom w:val="nil"/>
              <w:right w:val="single" w:sz="4" w:space="0" w:color="auto"/>
            </w:tcBorders>
          </w:tcPr>
          <w:p w14:paraId="41780C01" w14:textId="77777777" w:rsidR="00413FA4" w:rsidRDefault="00413FA4" w:rsidP="00FC39A3"/>
        </w:tc>
      </w:tr>
      <w:tr w:rsidR="00413FA4" w14:paraId="0FE7747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59FD7" w14:textId="77777777" w:rsidR="00413FA4" w:rsidRDefault="00413FA4" w:rsidP="00FC39A3">
            <w:r>
              <w:t>35</w:t>
            </w:r>
          </w:p>
        </w:tc>
        <w:tc>
          <w:tcPr>
            <w:tcW w:w="1701" w:type="dxa"/>
            <w:tcBorders>
              <w:top w:val="single" w:sz="4" w:space="0" w:color="auto"/>
              <w:bottom w:val="single" w:sz="4" w:space="0" w:color="auto"/>
            </w:tcBorders>
            <w:vAlign w:val="center"/>
          </w:tcPr>
          <w:p w14:paraId="4231E162" w14:textId="77777777" w:rsidR="00413FA4" w:rsidRDefault="00413FA4" w:rsidP="00FC39A3">
            <w:pPr>
              <w:rPr>
                <w:lang w:val="en-US"/>
              </w:rPr>
            </w:pPr>
            <w:r>
              <w:rPr>
                <w:lang w:val="en-US"/>
              </w:rPr>
              <w:t>CK03A</w:t>
            </w:r>
          </w:p>
          <w:p w14:paraId="0EA0441F" w14:textId="77777777" w:rsidR="00413FA4" w:rsidRDefault="00413FA4" w:rsidP="00FC39A3"/>
        </w:tc>
        <w:tc>
          <w:tcPr>
            <w:tcW w:w="4961" w:type="dxa"/>
            <w:tcBorders>
              <w:top w:val="single" w:sz="4" w:space="0" w:color="auto"/>
              <w:bottom w:val="single" w:sz="4" w:space="0" w:color="auto"/>
            </w:tcBorders>
            <w:vAlign w:val="center"/>
          </w:tcPr>
          <w:p w14:paraId="356212BC" w14:textId="77777777" w:rsidR="00413FA4" w:rsidRDefault="00413FA4" w:rsidP="00FC39A3">
            <w:pPr>
              <w:adjustRightInd w:val="0"/>
              <w:rPr>
                <w:lang w:val="en-US"/>
              </w:rPr>
            </w:pPr>
            <w:r w:rsidRPr="00C959E6">
              <w:rPr>
                <w:lang w:val="en-US"/>
              </w:rP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900x2000h - 1buc</w:t>
            </w:r>
          </w:p>
          <w:p w14:paraId="0E7575F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B3C2D85"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EAB3383" w14:textId="77777777" w:rsidR="00413FA4" w:rsidRDefault="00413FA4" w:rsidP="00FC39A3">
            <w:pPr>
              <w:adjustRightInd w:val="0"/>
              <w:jc w:val="center"/>
              <w:rPr>
                <w:rFonts w:ascii="Arial CYR" w:hAnsi="Arial CYR" w:cs="Arial CYR"/>
              </w:rPr>
            </w:pPr>
            <w:r>
              <w:t>1,800</w:t>
            </w:r>
          </w:p>
          <w:p w14:paraId="68E40D84" w14:textId="77777777" w:rsidR="00413FA4" w:rsidRDefault="00413FA4" w:rsidP="00FC39A3">
            <w:pPr>
              <w:jc w:val="center"/>
            </w:pPr>
          </w:p>
        </w:tc>
      </w:tr>
      <w:tr w:rsidR="00413FA4" w14:paraId="0D7628D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CE30F" w14:textId="77777777" w:rsidR="00413FA4" w:rsidRDefault="00413FA4" w:rsidP="00FC39A3">
            <w:r>
              <w:t xml:space="preserve"> 36</w:t>
            </w:r>
          </w:p>
        </w:tc>
        <w:tc>
          <w:tcPr>
            <w:tcW w:w="1701" w:type="dxa"/>
            <w:tcBorders>
              <w:top w:val="single" w:sz="4" w:space="0" w:color="auto"/>
              <w:bottom w:val="single" w:sz="4" w:space="0" w:color="auto"/>
            </w:tcBorders>
            <w:vAlign w:val="center"/>
          </w:tcPr>
          <w:p w14:paraId="154F95C3" w14:textId="77777777" w:rsidR="00413FA4" w:rsidRDefault="00413FA4" w:rsidP="00FC39A3">
            <w:pPr>
              <w:rPr>
                <w:lang w:val="en-US"/>
              </w:rPr>
            </w:pPr>
            <w:r>
              <w:rPr>
                <w:lang w:val="en-US"/>
              </w:rPr>
              <w:t>CK33C</w:t>
            </w:r>
          </w:p>
          <w:p w14:paraId="29310F1E" w14:textId="77777777" w:rsidR="00413FA4" w:rsidRDefault="00413FA4" w:rsidP="00FC39A3"/>
        </w:tc>
        <w:tc>
          <w:tcPr>
            <w:tcW w:w="4961" w:type="dxa"/>
            <w:tcBorders>
              <w:top w:val="single" w:sz="4" w:space="0" w:color="auto"/>
              <w:bottom w:val="single" w:sz="4" w:space="0" w:color="auto"/>
            </w:tcBorders>
            <w:vAlign w:val="center"/>
          </w:tcPr>
          <w:p w14:paraId="5A1DAAFE" w14:textId="77777777" w:rsidR="00413FA4" w:rsidRDefault="00413FA4" w:rsidP="00FC39A3">
            <w:pPr>
              <w:adjustRightInd w:val="0"/>
              <w:rPr>
                <w:lang w:val="en-US"/>
              </w:rPr>
            </w:pPr>
            <w:r w:rsidRPr="00C959E6">
              <w:rPr>
                <w:lang w:val="en-US"/>
              </w:rPr>
              <w:t>Lacat pentru usi din MDF, inclusiv minerele</w:t>
            </w:r>
          </w:p>
          <w:p w14:paraId="3F35BBD9"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B744B0D"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076FF5B0" w14:textId="77777777" w:rsidR="00413FA4" w:rsidRDefault="00413FA4" w:rsidP="00FC39A3">
            <w:pPr>
              <w:adjustRightInd w:val="0"/>
              <w:jc w:val="center"/>
              <w:rPr>
                <w:rFonts w:ascii="Arial CYR" w:hAnsi="Arial CYR" w:cs="Arial CYR"/>
              </w:rPr>
            </w:pPr>
            <w:r>
              <w:t>1,000</w:t>
            </w:r>
          </w:p>
          <w:p w14:paraId="6D310ABF" w14:textId="77777777" w:rsidR="00413FA4" w:rsidRDefault="00413FA4" w:rsidP="00FC39A3">
            <w:pPr>
              <w:jc w:val="center"/>
            </w:pPr>
          </w:p>
        </w:tc>
      </w:tr>
      <w:tr w:rsidR="00413FA4" w14:paraId="298D4F87" w14:textId="77777777" w:rsidTr="00FC39A3">
        <w:tc>
          <w:tcPr>
            <w:tcW w:w="709" w:type="dxa"/>
            <w:tcBorders>
              <w:top w:val="nil"/>
              <w:left w:val="single" w:sz="6" w:space="0" w:color="auto"/>
              <w:bottom w:val="nil"/>
              <w:right w:val="nil"/>
            </w:tcBorders>
          </w:tcPr>
          <w:p w14:paraId="090A7A49"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7201E762" w14:textId="77777777" w:rsidR="00413FA4" w:rsidRDefault="00413FA4" w:rsidP="00FC39A3"/>
        </w:tc>
        <w:tc>
          <w:tcPr>
            <w:tcW w:w="4961" w:type="dxa"/>
            <w:tcBorders>
              <w:top w:val="nil"/>
              <w:left w:val="single" w:sz="6" w:space="0" w:color="auto"/>
              <w:bottom w:val="nil"/>
              <w:right w:val="nil"/>
            </w:tcBorders>
          </w:tcPr>
          <w:p w14:paraId="4E168287"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1.1.6. Incalzire</w:t>
            </w:r>
          </w:p>
          <w:p w14:paraId="509A4C7C"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4A7509E9" w14:textId="77777777" w:rsidR="00413FA4" w:rsidRDefault="00413FA4" w:rsidP="00FC39A3"/>
        </w:tc>
        <w:tc>
          <w:tcPr>
            <w:tcW w:w="1559" w:type="dxa"/>
            <w:tcBorders>
              <w:top w:val="nil"/>
              <w:left w:val="single" w:sz="6" w:space="0" w:color="auto"/>
              <w:bottom w:val="nil"/>
              <w:right w:val="single" w:sz="4" w:space="0" w:color="auto"/>
            </w:tcBorders>
          </w:tcPr>
          <w:p w14:paraId="070A19D2" w14:textId="77777777" w:rsidR="00413FA4" w:rsidRDefault="00413FA4" w:rsidP="00FC39A3"/>
        </w:tc>
      </w:tr>
      <w:tr w:rsidR="00413FA4" w14:paraId="6E1BAE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0B766" w14:textId="77777777" w:rsidR="00413FA4" w:rsidRDefault="00413FA4" w:rsidP="00FC39A3">
            <w:r>
              <w:t>37</w:t>
            </w:r>
          </w:p>
        </w:tc>
        <w:tc>
          <w:tcPr>
            <w:tcW w:w="1701" w:type="dxa"/>
            <w:tcBorders>
              <w:top w:val="single" w:sz="4" w:space="0" w:color="auto"/>
              <w:bottom w:val="single" w:sz="4" w:space="0" w:color="auto"/>
            </w:tcBorders>
            <w:vAlign w:val="center"/>
          </w:tcPr>
          <w:p w14:paraId="40F8973A" w14:textId="77777777" w:rsidR="00413FA4" w:rsidRDefault="00413FA4" w:rsidP="00FC39A3">
            <w:pPr>
              <w:rPr>
                <w:lang w:val="en-US"/>
              </w:rPr>
            </w:pPr>
            <w:r>
              <w:rPr>
                <w:lang w:val="en-US"/>
              </w:rPr>
              <w:t>IB05B</w:t>
            </w:r>
          </w:p>
          <w:p w14:paraId="1BCE5760" w14:textId="77777777" w:rsidR="00413FA4" w:rsidRDefault="00413FA4" w:rsidP="00FC39A3"/>
        </w:tc>
        <w:tc>
          <w:tcPr>
            <w:tcW w:w="4961" w:type="dxa"/>
            <w:tcBorders>
              <w:top w:val="single" w:sz="4" w:space="0" w:color="auto"/>
              <w:bottom w:val="single" w:sz="4" w:space="0" w:color="auto"/>
            </w:tcBorders>
            <w:vAlign w:val="center"/>
          </w:tcPr>
          <w:p w14:paraId="55FAC668" w14:textId="77777777" w:rsidR="00413FA4" w:rsidRDefault="00413FA4" w:rsidP="00FC39A3">
            <w:pPr>
              <w:adjustRightInd w:val="0"/>
              <w:rPr>
                <w:lang w:val="en-US"/>
              </w:rPr>
            </w:pPr>
            <w:r w:rsidRPr="00C959E6">
              <w:rPr>
                <w:lang w:val="en-US"/>
              </w:rPr>
              <w:t>Radiatoare bimetalice tip sectie 500x80x80 sau analog, corpul de radiator avind 12 elemente</w:t>
            </w:r>
          </w:p>
          <w:p w14:paraId="109A5708"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C0979D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2930B55" w14:textId="77777777" w:rsidR="00413FA4" w:rsidRDefault="00413FA4" w:rsidP="00FC39A3">
            <w:pPr>
              <w:adjustRightInd w:val="0"/>
              <w:jc w:val="center"/>
              <w:rPr>
                <w:rFonts w:ascii="Arial CYR" w:hAnsi="Arial CYR" w:cs="Arial CYR"/>
              </w:rPr>
            </w:pPr>
            <w:r>
              <w:t>2,000</w:t>
            </w:r>
          </w:p>
          <w:p w14:paraId="3E26B5DD" w14:textId="77777777" w:rsidR="00413FA4" w:rsidRDefault="00413FA4" w:rsidP="00FC39A3">
            <w:pPr>
              <w:jc w:val="center"/>
            </w:pPr>
          </w:p>
        </w:tc>
      </w:tr>
      <w:tr w:rsidR="00413FA4" w14:paraId="2EFFDC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F06570" w14:textId="77777777" w:rsidR="00413FA4" w:rsidRDefault="00413FA4" w:rsidP="00FC39A3">
            <w:r>
              <w:t xml:space="preserve"> 38</w:t>
            </w:r>
          </w:p>
        </w:tc>
        <w:tc>
          <w:tcPr>
            <w:tcW w:w="1701" w:type="dxa"/>
            <w:tcBorders>
              <w:top w:val="single" w:sz="4" w:space="0" w:color="auto"/>
              <w:bottom w:val="single" w:sz="4" w:space="0" w:color="auto"/>
            </w:tcBorders>
            <w:vAlign w:val="center"/>
          </w:tcPr>
          <w:p w14:paraId="3F704F55" w14:textId="77777777" w:rsidR="00413FA4" w:rsidRDefault="00413FA4" w:rsidP="00FC39A3">
            <w:pPr>
              <w:rPr>
                <w:lang w:val="en-US"/>
              </w:rPr>
            </w:pPr>
            <w:r>
              <w:rPr>
                <w:lang w:val="en-US"/>
              </w:rPr>
              <w:t>IB05B</w:t>
            </w:r>
          </w:p>
          <w:p w14:paraId="52A03AF5" w14:textId="77777777" w:rsidR="00413FA4" w:rsidRDefault="00413FA4" w:rsidP="00FC39A3"/>
        </w:tc>
        <w:tc>
          <w:tcPr>
            <w:tcW w:w="4961" w:type="dxa"/>
            <w:tcBorders>
              <w:top w:val="single" w:sz="4" w:space="0" w:color="auto"/>
              <w:bottom w:val="single" w:sz="4" w:space="0" w:color="auto"/>
            </w:tcBorders>
            <w:vAlign w:val="center"/>
          </w:tcPr>
          <w:p w14:paraId="6802A2FE" w14:textId="77777777" w:rsidR="00413FA4" w:rsidRDefault="00413FA4" w:rsidP="00FC39A3">
            <w:pPr>
              <w:adjustRightInd w:val="0"/>
              <w:rPr>
                <w:lang w:val="en-US"/>
              </w:rPr>
            </w:pPr>
            <w:r w:rsidRPr="00C959E6">
              <w:rPr>
                <w:lang w:val="en-US"/>
              </w:rPr>
              <w:t>Radiatoare bimetalice tip sectie 500x80x80 sau analog, corpul de radiator avind 15 elemente</w:t>
            </w:r>
          </w:p>
          <w:p w14:paraId="4833C9E2"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5D4B44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4C13CA39" w14:textId="77777777" w:rsidR="00413FA4" w:rsidRDefault="00413FA4" w:rsidP="00FC39A3">
            <w:pPr>
              <w:adjustRightInd w:val="0"/>
              <w:jc w:val="center"/>
              <w:rPr>
                <w:rFonts w:ascii="Arial CYR" w:hAnsi="Arial CYR" w:cs="Arial CYR"/>
              </w:rPr>
            </w:pPr>
            <w:r>
              <w:t>1,000</w:t>
            </w:r>
          </w:p>
          <w:p w14:paraId="2E41D7C8" w14:textId="77777777" w:rsidR="00413FA4" w:rsidRDefault="00413FA4" w:rsidP="00FC39A3">
            <w:pPr>
              <w:jc w:val="center"/>
            </w:pPr>
          </w:p>
        </w:tc>
      </w:tr>
      <w:tr w:rsidR="00413FA4" w14:paraId="50E3697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C5EFA6" w14:textId="77777777" w:rsidR="00413FA4" w:rsidRDefault="00413FA4" w:rsidP="00FC39A3">
            <w:r>
              <w:t xml:space="preserve"> 39</w:t>
            </w:r>
          </w:p>
        </w:tc>
        <w:tc>
          <w:tcPr>
            <w:tcW w:w="1701" w:type="dxa"/>
            <w:tcBorders>
              <w:top w:val="single" w:sz="4" w:space="0" w:color="auto"/>
              <w:bottom w:val="single" w:sz="4" w:space="0" w:color="auto"/>
            </w:tcBorders>
            <w:vAlign w:val="center"/>
          </w:tcPr>
          <w:p w14:paraId="4C878AF8" w14:textId="77777777" w:rsidR="00413FA4" w:rsidRDefault="00413FA4" w:rsidP="00FC39A3">
            <w:pPr>
              <w:rPr>
                <w:lang w:val="en-US"/>
              </w:rPr>
            </w:pPr>
            <w:r>
              <w:rPr>
                <w:lang w:val="en-US"/>
              </w:rPr>
              <w:t>IB05B</w:t>
            </w:r>
          </w:p>
          <w:p w14:paraId="06EB39DE" w14:textId="77777777" w:rsidR="00413FA4" w:rsidRDefault="00413FA4" w:rsidP="00FC39A3"/>
        </w:tc>
        <w:tc>
          <w:tcPr>
            <w:tcW w:w="4961" w:type="dxa"/>
            <w:tcBorders>
              <w:top w:val="single" w:sz="4" w:space="0" w:color="auto"/>
              <w:bottom w:val="single" w:sz="4" w:space="0" w:color="auto"/>
            </w:tcBorders>
            <w:vAlign w:val="center"/>
          </w:tcPr>
          <w:p w14:paraId="0917B119" w14:textId="77777777" w:rsidR="00413FA4" w:rsidRDefault="00413FA4" w:rsidP="00FC39A3">
            <w:pPr>
              <w:adjustRightInd w:val="0"/>
              <w:rPr>
                <w:lang w:val="en-US"/>
              </w:rPr>
            </w:pPr>
            <w:r w:rsidRPr="00C959E6">
              <w:rPr>
                <w:lang w:val="en-US"/>
              </w:rPr>
              <w:t>Radiatoare bimetalice tip sectie 500x80x80 sau analog, corpul de radiator avind 14 elemente</w:t>
            </w:r>
          </w:p>
          <w:p w14:paraId="6CF1CF7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3B00735"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311381F" w14:textId="77777777" w:rsidR="00413FA4" w:rsidRDefault="00413FA4" w:rsidP="00FC39A3">
            <w:pPr>
              <w:adjustRightInd w:val="0"/>
              <w:jc w:val="center"/>
              <w:rPr>
                <w:rFonts w:ascii="Arial CYR" w:hAnsi="Arial CYR" w:cs="Arial CYR"/>
              </w:rPr>
            </w:pPr>
            <w:r>
              <w:t>1,000</w:t>
            </w:r>
          </w:p>
          <w:p w14:paraId="26A2DC1F" w14:textId="77777777" w:rsidR="00413FA4" w:rsidRDefault="00413FA4" w:rsidP="00FC39A3">
            <w:pPr>
              <w:jc w:val="center"/>
            </w:pPr>
          </w:p>
        </w:tc>
      </w:tr>
      <w:tr w:rsidR="00413FA4" w14:paraId="45C1E7F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158F6" w14:textId="77777777" w:rsidR="00413FA4" w:rsidRDefault="00413FA4" w:rsidP="00FC39A3">
            <w:r>
              <w:t xml:space="preserve"> 40</w:t>
            </w:r>
          </w:p>
        </w:tc>
        <w:tc>
          <w:tcPr>
            <w:tcW w:w="1701" w:type="dxa"/>
            <w:tcBorders>
              <w:top w:val="single" w:sz="4" w:space="0" w:color="auto"/>
              <w:bottom w:val="single" w:sz="4" w:space="0" w:color="auto"/>
            </w:tcBorders>
            <w:vAlign w:val="center"/>
          </w:tcPr>
          <w:p w14:paraId="2ECEBCB2" w14:textId="77777777" w:rsidR="00413FA4" w:rsidRDefault="00413FA4" w:rsidP="00FC39A3">
            <w:pPr>
              <w:rPr>
                <w:lang w:val="en-US"/>
              </w:rPr>
            </w:pPr>
            <w:r>
              <w:rPr>
                <w:lang w:val="en-US"/>
              </w:rPr>
              <w:t>IB05B</w:t>
            </w:r>
          </w:p>
          <w:p w14:paraId="4C29BEA6" w14:textId="77777777" w:rsidR="00413FA4" w:rsidRDefault="00413FA4" w:rsidP="00FC39A3"/>
        </w:tc>
        <w:tc>
          <w:tcPr>
            <w:tcW w:w="4961" w:type="dxa"/>
            <w:tcBorders>
              <w:top w:val="single" w:sz="4" w:space="0" w:color="auto"/>
              <w:bottom w:val="single" w:sz="4" w:space="0" w:color="auto"/>
            </w:tcBorders>
            <w:vAlign w:val="center"/>
          </w:tcPr>
          <w:p w14:paraId="7883B2CE" w14:textId="77777777" w:rsidR="00413FA4" w:rsidRDefault="00413FA4" w:rsidP="00FC39A3">
            <w:pPr>
              <w:adjustRightInd w:val="0"/>
              <w:rPr>
                <w:lang w:val="en-US"/>
              </w:rPr>
            </w:pPr>
            <w:r w:rsidRPr="00C959E6">
              <w:rPr>
                <w:lang w:val="en-US"/>
              </w:rPr>
              <w:t>Radiatoare bimetalice tip sectie 500x80x80 sau analog, corpul de radiator avind 13 elemente</w:t>
            </w:r>
          </w:p>
          <w:p w14:paraId="6F6F742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1C71A64"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E4C204E" w14:textId="77777777" w:rsidR="00413FA4" w:rsidRDefault="00413FA4" w:rsidP="00FC39A3">
            <w:pPr>
              <w:adjustRightInd w:val="0"/>
              <w:jc w:val="center"/>
              <w:rPr>
                <w:rFonts w:ascii="Arial CYR" w:hAnsi="Arial CYR" w:cs="Arial CYR"/>
              </w:rPr>
            </w:pPr>
            <w:r>
              <w:t>1,000</w:t>
            </w:r>
          </w:p>
          <w:p w14:paraId="79803017" w14:textId="77777777" w:rsidR="00413FA4" w:rsidRDefault="00413FA4" w:rsidP="00FC39A3">
            <w:pPr>
              <w:jc w:val="center"/>
            </w:pPr>
          </w:p>
        </w:tc>
      </w:tr>
      <w:tr w:rsidR="00413FA4" w14:paraId="0C2E94B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C5063" w14:textId="77777777" w:rsidR="00413FA4" w:rsidRDefault="00413FA4" w:rsidP="00FC39A3">
            <w:r>
              <w:t xml:space="preserve"> 41</w:t>
            </w:r>
          </w:p>
        </w:tc>
        <w:tc>
          <w:tcPr>
            <w:tcW w:w="1701" w:type="dxa"/>
            <w:tcBorders>
              <w:top w:val="single" w:sz="4" w:space="0" w:color="auto"/>
              <w:bottom w:val="single" w:sz="4" w:space="0" w:color="auto"/>
            </w:tcBorders>
            <w:vAlign w:val="center"/>
          </w:tcPr>
          <w:p w14:paraId="16D4AA27" w14:textId="77777777" w:rsidR="00413FA4" w:rsidRDefault="00413FA4" w:rsidP="00FC39A3">
            <w:pPr>
              <w:rPr>
                <w:lang w:val="en-US"/>
              </w:rPr>
            </w:pPr>
          </w:p>
          <w:p w14:paraId="779058E1" w14:textId="77777777" w:rsidR="00413FA4" w:rsidRDefault="00413FA4" w:rsidP="00FC39A3"/>
        </w:tc>
        <w:tc>
          <w:tcPr>
            <w:tcW w:w="4961" w:type="dxa"/>
            <w:tcBorders>
              <w:top w:val="single" w:sz="4" w:space="0" w:color="auto"/>
              <w:bottom w:val="single" w:sz="4" w:space="0" w:color="auto"/>
            </w:tcBorders>
            <w:vAlign w:val="center"/>
          </w:tcPr>
          <w:p w14:paraId="77AEB136" w14:textId="77777777" w:rsidR="00413FA4" w:rsidRDefault="00413FA4" w:rsidP="00FC39A3">
            <w:pPr>
              <w:adjustRightInd w:val="0"/>
              <w:rPr>
                <w:lang w:val="en-US"/>
              </w:rPr>
            </w:pPr>
            <w:r>
              <w:t>Kit montaj radiator 1"x3/4"</w:t>
            </w:r>
          </w:p>
          <w:p w14:paraId="03D16007" w14:textId="77777777" w:rsidR="00413FA4" w:rsidRDefault="00413FA4" w:rsidP="00FC39A3"/>
        </w:tc>
        <w:tc>
          <w:tcPr>
            <w:tcW w:w="1560" w:type="dxa"/>
            <w:tcBorders>
              <w:top w:val="single" w:sz="4" w:space="0" w:color="auto"/>
              <w:bottom w:val="single" w:sz="4" w:space="0" w:color="auto"/>
            </w:tcBorders>
            <w:vAlign w:val="center"/>
          </w:tcPr>
          <w:p w14:paraId="125DA65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2DC226A0" w14:textId="77777777" w:rsidR="00413FA4" w:rsidRDefault="00413FA4" w:rsidP="00FC39A3">
            <w:pPr>
              <w:adjustRightInd w:val="0"/>
              <w:jc w:val="center"/>
              <w:rPr>
                <w:rFonts w:ascii="Arial CYR" w:hAnsi="Arial CYR" w:cs="Arial CYR"/>
              </w:rPr>
            </w:pPr>
            <w:r>
              <w:t>5,000</w:t>
            </w:r>
          </w:p>
          <w:p w14:paraId="0C50A09E" w14:textId="77777777" w:rsidR="00413FA4" w:rsidRDefault="00413FA4" w:rsidP="00FC39A3">
            <w:pPr>
              <w:jc w:val="center"/>
            </w:pPr>
          </w:p>
        </w:tc>
      </w:tr>
      <w:tr w:rsidR="00413FA4" w14:paraId="63A86C5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CA0C6" w14:textId="77777777" w:rsidR="00413FA4" w:rsidRDefault="00413FA4" w:rsidP="00FC39A3">
            <w:r>
              <w:t xml:space="preserve"> 42</w:t>
            </w:r>
          </w:p>
        </w:tc>
        <w:tc>
          <w:tcPr>
            <w:tcW w:w="1701" w:type="dxa"/>
            <w:tcBorders>
              <w:top w:val="single" w:sz="4" w:space="0" w:color="auto"/>
              <w:bottom w:val="single" w:sz="4" w:space="0" w:color="auto"/>
            </w:tcBorders>
            <w:vAlign w:val="center"/>
          </w:tcPr>
          <w:p w14:paraId="6980B9C6" w14:textId="77777777" w:rsidR="00413FA4" w:rsidRDefault="00413FA4" w:rsidP="00FC39A3">
            <w:pPr>
              <w:rPr>
                <w:lang w:val="en-US"/>
              </w:rPr>
            </w:pPr>
            <w:r>
              <w:rPr>
                <w:lang w:val="en-US"/>
              </w:rPr>
              <w:t>ID06A</w:t>
            </w:r>
          </w:p>
          <w:p w14:paraId="0A63C5DD" w14:textId="77777777" w:rsidR="00413FA4" w:rsidRDefault="00413FA4" w:rsidP="00FC39A3"/>
        </w:tc>
        <w:tc>
          <w:tcPr>
            <w:tcW w:w="4961" w:type="dxa"/>
            <w:tcBorders>
              <w:top w:val="single" w:sz="4" w:space="0" w:color="auto"/>
              <w:bottom w:val="single" w:sz="4" w:space="0" w:color="auto"/>
            </w:tcBorders>
            <w:vAlign w:val="center"/>
          </w:tcPr>
          <w:p w14:paraId="30AA5619" w14:textId="77777777" w:rsidR="00413FA4" w:rsidRDefault="00413FA4" w:rsidP="00FC39A3">
            <w:pPr>
              <w:adjustRightInd w:val="0"/>
              <w:rPr>
                <w:lang w:val="en-US"/>
              </w:rPr>
            </w:pPr>
            <w:r w:rsidRPr="00C959E6">
              <w:rPr>
                <w:lang w:val="en-US"/>
              </w:rPr>
              <w:t xml:space="preserve">Robinet de aerisire cu cheie mobila pentru instalatii de incalzire centrala / </w:t>
            </w:r>
            <w:r>
              <w:t>Кран</w:t>
            </w:r>
            <w:r w:rsidRPr="00C959E6">
              <w:rPr>
                <w:lang w:val="en-US"/>
              </w:rPr>
              <w:t xml:space="preserve"> </w:t>
            </w:r>
            <w:r>
              <w:t>для</w:t>
            </w:r>
            <w:r w:rsidRPr="00C959E6">
              <w:rPr>
                <w:lang w:val="en-US"/>
              </w:rPr>
              <w:t xml:space="preserve"> </w:t>
            </w:r>
            <w:r>
              <w:t>выпуска</w:t>
            </w:r>
            <w:r w:rsidRPr="00C959E6">
              <w:rPr>
                <w:lang w:val="en-US"/>
              </w:rPr>
              <w:t xml:space="preserve"> </w:t>
            </w:r>
            <w:r>
              <w:t>воздуха</w:t>
            </w:r>
          </w:p>
          <w:p w14:paraId="11B5DA5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8872776"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44018F24" w14:textId="77777777" w:rsidR="00413FA4" w:rsidRDefault="00413FA4" w:rsidP="00FC39A3">
            <w:pPr>
              <w:adjustRightInd w:val="0"/>
              <w:jc w:val="center"/>
              <w:rPr>
                <w:rFonts w:ascii="Arial CYR" w:hAnsi="Arial CYR" w:cs="Arial CYR"/>
              </w:rPr>
            </w:pPr>
            <w:r>
              <w:t>5,000</w:t>
            </w:r>
          </w:p>
          <w:p w14:paraId="0ADD378A" w14:textId="77777777" w:rsidR="00413FA4" w:rsidRDefault="00413FA4" w:rsidP="00FC39A3">
            <w:pPr>
              <w:jc w:val="center"/>
            </w:pPr>
          </w:p>
        </w:tc>
      </w:tr>
      <w:tr w:rsidR="00413FA4" w14:paraId="751E6E7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51432F" w14:textId="77777777" w:rsidR="00413FA4" w:rsidRDefault="00413FA4" w:rsidP="00FC39A3">
            <w:r>
              <w:lastRenderedPageBreak/>
              <w:t xml:space="preserve"> 43</w:t>
            </w:r>
          </w:p>
        </w:tc>
        <w:tc>
          <w:tcPr>
            <w:tcW w:w="1701" w:type="dxa"/>
            <w:tcBorders>
              <w:top w:val="single" w:sz="4" w:space="0" w:color="auto"/>
              <w:bottom w:val="single" w:sz="4" w:space="0" w:color="auto"/>
            </w:tcBorders>
            <w:vAlign w:val="center"/>
          </w:tcPr>
          <w:p w14:paraId="7B8B4C65" w14:textId="77777777" w:rsidR="00413FA4" w:rsidRDefault="00413FA4" w:rsidP="00FC39A3">
            <w:pPr>
              <w:rPr>
                <w:lang w:val="en-US"/>
              </w:rPr>
            </w:pPr>
            <w:r>
              <w:rPr>
                <w:lang w:val="en-US"/>
              </w:rPr>
              <w:t>IB20A</w:t>
            </w:r>
          </w:p>
          <w:p w14:paraId="29FEB53B" w14:textId="77777777" w:rsidR="00413FA4" w:rsidRDefault="00413FA4" w:rsidP="00FC39A3"/>
        </w:tc>
        <w:tc>
          <w:tcPr>
            <w:tcW w:w="4961" w:type="dxa"/>
            <w:tcBorders>
              <w:top w:val="single" w:sz="4" w:space="0" w:color="auto"/>
              <w:bottom w:val="single" w:sz="4" w:space="0" w:color="auto"/>
            </w:tcBorders>
            <w:vAlign w:val="center"/>
          </w:tcPr>
          <w:p w14:paraId="2B7B59B3" w14:textId="77777777" w:rsidR="00413FA4" w:rsidRDefault="00413FA4" w:rsidP="00FC39A3">
            <w:pPr>
              <w:adjustRightInd w:val="0"/>
              <w:rPr>
                <w:lang w:val="en-US"/>
              </w:rPr>
            </w:pPr>
            <w:r w:rsidRPr="00C959E6">
              <w:rPr>
                <w:lang w:val="en-US"/>
              </w:rPr>
              <w:t>Elemente de sustinere pentru corpuri de incalzire, montat pe zid de caramida.</w:t>
            </w:r>
          </w:p>
          <w:p w14:paraId="362CE385"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32147B2"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5EC86475" w14:textId="77777777" w:rsidR="00413FA4" w:rsidRDefault="00413FA4" w:rsidP="00FC39A3">
            <w:pPr>
              <w:adjustRightInd w:val="0"/>
              <w:jc w:val="center"/>
              <w:rPr>
                <w:rFonts w:ascii="Arial CYR" w:hAnsi="Arial CYR" w:cs="Arial CYR"/>
              </w:rPr>
            </w:pPr>
            <w:r>
              <w:t>10,000</w:t>
            </w:r>
          </w:p>
          <w:p w14:paraId="48C2D2D1" w14:textId="77777777" w:rsidR="00413FA4" w:rsidRDefault="00413FA4" w:rsidP="00FC39A3">
            <w:pPr>
              <w:jc w:val="center"/>
            </w:pPr>
          </w:p>
        </w:tc>
      </w:tr>
      <w:tr w:rsidR="00413FA4" w14:paraId="35BE3F8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1DE6C" w14:textId="77777777" w:rsidR="00413FA4" w:rsidRDefault="00413FA4" w:rsidP="00FC39A3">
            <w:r>
              <w:t xml:space="preserve"> 44</w:t>
            </w:r>
          </w:p>
        </w:tc>
        <w:tc>
          <w:tcPr>
            <w:tcW w:w="1701" w:type="dxa"/>
            <w:tcBorders>
              <w:top w:val="single" w:sz="4" w:space="0" w:color="auto"/>
              <w:bottom w:val="single" w:sz="4" w:space="0" w:color="auto"/>
            </w:tcBorders>
            <w:vAlign w:val="center"/>
          </w:tcPr>
          <w:p w14:paraId="303E9872" w14:textId="77777777" w:rsidR="00413FA4" w:rsidRDefault="00413FA4" w:rsidP="00FC39A3">
            <w:pPr>
              <w:rPr>
                <w:lang w:val="en-US"/>
              </w:rPr>
            </w:pPr>
            <w:r>
              <w:rPr>
                <w:lang w:val="en-US"/>
              </w:rPr>
              <w:t>ID01A</w:t>
            </w:r>
          </w:p>
          <w:p w14:paraId="6C6B24A1" w14:textId="77777777" w:rsidR="00413FA4" w:rsidRDefault="00413FA4" w:rsidP="00FC39A3"/>
        </w:tc>
        <w:tc>
          <w:tcPr>
            <w:tcW w:w="4961" w:type="dxa"/>
            <w:tcBorders>
              <w:top w:val="single" w:sz="4" w:space="0" w:color="auto"/>
              <w:bottom w:val="single" w:sz="4" w:space="0" w:color="auto"/>
            </w:tcBorders>
            <w:vAlign w:val="center"/>
          </w:tcPr>
          <w:p w14:paraId="65691ECF" w14:textId="77777777" w:rsidR="00413FA4" w:rsidRDefault="00413FA4" w:rsidP="00FC39A3">
            <w:pPr>
              <w:adjustRightInd w:val="0"/>
              <w:rPr>
                <w:lang w:val="en-US"/>
              </w:rPr>
            </w:pPr>
            <w:r w:rsidRPr="00C959E6">
              <w:rPr>
                <w:lang w:val="en-US"/>
              </w:rPr>
              <w:t>Robinet cu ventil cu dublu reglaj (tur sau retur) pentru instalatii de incalzire central, avind diametrul nominal de / Robinet sfera cu racord olandez 3/4"</w:t>
            </w:r>
          </w:p>
          <w:p w14:paraId="0CCFE1D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E16B0A5"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78379BD" w14:textId="77777777" w:rsidR="00413FA4" w:rsidRDefault="00413FA4" w:rsidP="00FC39A3">
            <w:pPr>
              <w:adjustRightInd w:val="0"/>
              <w:jc w:val="center"/>
              <w:rPr>
                <w:rFonts w:ascii="Arial CYR" w:hAnsi="Arial CYR" w:cs="Arial CYR"/>
              </w:rPr>
            </w:pPr>
            <w:r>
              <w:t>10,000</w:t>
            </w:r>
          </w:p>
          <w:p w14:paraId="39E232A9" w14:textId="77777777" w:rsidR="00413FA4" w:rsidRDefault="00413FA4" w:rsidP="00FC39A3">
            <w:pPr>
              <w:jc w:val="center"/>
            </w:pPr>
          </w:p>
        </w:tc>
      </w:tr>
      <w:tr w:rsidR="00413FA4" w14:paraId="351E26B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91356" w14:textId="77777777" w:rsidR="00413FA4" w:rsidRDefault="00413FA4" w:rsidP="00FC39A3">
            <w:r>
              <w:t xml:space="preserve"> 45</w:t>
            </w:r>
          </w:p>
        </w:tc>
        <w:tc>
          <w:tcPr>
            <w:tcW w:w="1701" w:type="dxa"/>
            <w:tcBorders>
              <w:top w:val="single" w:sz="4" w:space="0" w:color="auto"/>
              <w:bottom w:val="single" w:sz="4" w:space="0" w:color="auto"/>
            </w:tcBorders>
            <w:vAlign w:val="center"/>
          </w:tcPr>
          <w:p w14:paraId="3187A189" w14:textId="77777777" w:rsidR="00413FA4" w:rsidRDefault="00413FA4" w:rsidP="00FC39A3">
            <w:pPr>
              <w:rPr>
                <w:lang w:val="en-US"/>
              </w:rPr>
            </w:pPr>
            <w:r>
              <w:rPr>
                <w:lang w:val="en-US"/>
              </w:rPr>
              <w:t>RpIC31C</w:t>
            </w:r>
          </w:p>
          <w:p w14:paraId="3B4CCFB3" w14:textId="77777777" w:rsidR="00413FA4" w:rsidRDefault="00413FA4" w:rsidP="00FC39A3"/>
        </w:tc>
        <w:tc>
          <w:tcPr>
            <w:tcW w:w="4961" w:type="dxa"/>
            <w:tcBorders>
              <w:top w:val="single" w:sz="4" w:space="0" w:color="auto"/>
              <w:bottom w:val="single" w:sz="4" w:space="0" w:color="auto"/>
            </w:tcBorders>
            <w:vAlign w:val="center"/>
          </w:tcPr>
          <w:p w14:paraId="0CC8D215" w14:textId="77777777" w:rsidR="00413FA4" w:rsidRDefault="00413FA4" w:rsidP="00FC39A3">
            <w:pPr>
              <w:adjustRightInd w:val="0"/>
              <w:rPr>
                <w:lang w:val="en-US"/>
              </w:rPr>
            </w:pPr>
            <w:r w:rsidRPr="00C959E6">
              <w:rPr>
                <w:lang w:val="en-US"/>
              </w:rPr>
              <w:t>Sudarea cu flacara oxiacetilenica a tevilor de instalatii, izolate cu diametrul  2"</w:t>
            </w:r>
          </w:p>
          <w:p w14:paraId="0F30311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6D91C4C"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121F65A1" w14:textId="77777777" w:rsidR="00413FA4" w:rsidRDefault="00413FA4" w:rsidP="00FC39A3">
            <w:pPr>
              <w:adjustRightInd w:val="0"/>
              <w:jc w:val="center"/>
              <w:rPr>
                <w:rFonts w:ascii="Arial CYR" w:hAnsi="Arial CYR" w:cs="Arial CYR"/>
              </w:rPr>
            </w:pPr>
            <w:r>
              <w:t>2,000</w:t>
            </w:r>
          </w:p>
          <w:p w14:paraId="598A990B" w14:textId="77777777" w:rsidR="00413FA4" w:rsidRDefault="00413FA4" w:rsidP="00FC39A3">
            <w:pPr>
              <w:jc w:val="center"/>
            </w:pPr>
          </w:p>
        </w:tc>
      </w:tr>
      <w:tr w:rsidR="00413FA4" w14:paraId="6879B9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12881" w14:textId="77777777" w:rsidR="00413FA4" w:rsidRDefault="00413FA4" w:rsidP="00FC39A3">
            <w:r>
              <w:t xml:space="preserve"> 46</w:t>
            </w:r>
          </w:p>
        </w:tc>
        <w:tc>
          <w:tcPr>
            <w:tcW w:w="1701" w:type="dxa"/>
            <w:tcBorders>
              <w:top w:val="single" w:sz="4" w:space="0" w:color="auto"/>
              <w:bottom w:val="single" w:sz="4" w:space="0" w:color="auto"/>
            </w:tcBorders>
            <w:vAlign w:val="center"/>
          </w:tcPr>
          <w:p w14:paraId="6D3BC2C3" w14:textId="77777777" w:rsidR="00413FA4" w:rsidRDefault="00413FA4" w:rsidP="00FC39A3">
            <w:pPr>
              <w:rPr>
                <w:lang w:val="en-US"/>
              </w:rPr>
            </w:pPr>
          </w:p>
          <w:p w14:paraId="28ABB43E" w14:textId="77777777" w:rsidR="00413FA4" w:rsidRDefault="00413FA4" w:rsidP="00FC39A3"/>
        </w:tc>
        <w:tc>
          <w:tcPr>
            <w:tcW w:w="4961" w:type="dxa"/>
            <w:tcBorders>
              <w:top w:val="single" w:sz="4" w:space="0" w:color="auto"/>
              <w:bottom w:val="single" w:sz="4" w:space="0" w:color="auto"/>
            </w:tcBorders>
            <w:vAlign w:val="center"/>
          </w:tcPr>
          <w:p w14:paraId="5E2E7CAC" w14:textId="77777777" w:rsidR="00413FA4" w:rsidRDefault="00413FA4" w:rsidP="00FC39A3">
            <w:pPr>
              <w:adjustRightInd w:val="0"/>
              <w:rPr>
                <w:lang w:val="en-US"/>
              </w:rPr>
            </w:pPr>
            <w:r>
              <w:t>Filet otel sudabil 2"</w:t>
            </w:r>
          </w:p>
          <w:p w14:paraId="3871BDA2" w14:textId="77777777" w:rsidR="00413FA4" w:rsidRDefault="00413FA4" w:rsidP="00FC39A3"/>
        </w:tc>
        <w:tc>
          <w:tcPr>
            <w:tcW w:w="1560" w:type="dxa"/>
            <w:tcBorders>
              <w:top w:val="single" w:sz="4" w:space="0" w:color="auto"/>
              <w:bottom w:val="single" w:sz="4" w:space="0" w:color="auto"/>
            </w:tcBorders>
            <w:vAlign w:val="center"/>
          </w:tcPr>
          <w:p w14:paraId="7E84BFF2"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45C4ADC9" w14:textId="77777777" w:rsidR="00413FA4" w:rsidRDefault="00413FA4" w:rsidP="00FC39A3">
            <w:pPr>
              <w:adjustRightInd w:val="0"/>
              <w:jc w:val="center"/>
              <w:rPr>
                <w:rFonts w:ascii="Arial CYR" w:hAnsi="Arial CYR" w:cs="Arial CYR"/>
              </w:rPr>
            </w:pPr>
            <w:r>
              <w:t>2,000</w:t>
            </w:r>
          </w:p>
          <w:p w14:paraId="254BD010" w14:textId="77777777" w:rsidR="00413FA4" w:rsidRDefault="00413FA4" w:rsidP="00FC39A3">
            <w:pPr>
              <w:jc w:val="center"/>
            </w:pPr>
          </w:p>
        </w:tc>
      </w:tr>
      <w:tr w:rsidR="00413FA4" w14:paraId="52C2B9C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5D13C" w14:textId="77777777" w:rsidR="00413FA4" w:rsidRDefault="00413FA4" w:rsidP="00FC39A3">
            <w:r>
              <w:t xml:space="preserve"> 47</w:t>
            </w:r>
          </w:p>
        </w:tc>
        <w:tc>
          <w:tcPr>
            <w:tcW w:w="1701" w:type="dxa"/>
            <w:tcBorders>
              <w:top w:val="single" w:sz="4" w:space="0" w:color="auto"/>
              <w:bottom w:val="single" w:sz="4" w:space="0" w:color="auto"/>
            </w:tcBorders>
            <w:vAlign w:val="center"/>
          </w:tcPr>
          <w:p w14:paraId="45C8B008" w14:textId="77777777" w:rsidR="00413FA4" w:rsidRDefault="00413FA4" w:rsidP="00FC39A3">
            <w:pPr>
              <w:rPr>
                <w:lang w:val="en-US"/>
              </w:rPr>
            </w:pPr>
            <w:r>
              <w:rPr>
                <w:lang w:val="en-US"/>
              </w:rPr>
              <w:t>IC53C</w:t>
            </w:r>
          </w:p>
          <w:p w14:paraId="3F15F674" w14:textId="77777777" w:rsidR="00413FA4" w:rsidRDefault="00413FA4" w:rsidP="00FC39A3"/>
        </w:tc>
        <w:tc>
          <w:tcPr>
            <w:tcW w:w="4961" w:type="dxa"/>
            <w:tcBorders>
              <w:top w:val="single" w:sz="4" w:space="0" w:color="auto"/>
              <w:bottom w:val="single" w:sz="4" w:space="0" w:color="auto"/>
            </w:tcBorders>
            <w:vAlign w:val="center"/>
          </w:tcPr>
          <w:p w14:paraId="489C87EC" w14:textId="77777777" w:rsidR="00413FA4" w:rsidRDefault="00413FA4" w:rsidP="00FC39A3">
            <w:pPr>
              <w:adjustRightInd w:val="0"/>
              <w:rPr>
                <w:lang w:val="en-US"/>
              </w:rPr>
            </w:pPr>
            <w:r>
              <w:t>Racord  "olandez" FI 50 x 1 1/2" ppr</w:t>
            </w:r>
          </w:p>
          <w:p w14:paraId="38174306" w14:textId="77777777" w:rsidR="00413FA4" w:rsidRDefault="00413FA4" w:rsidP="00FC39A3"/>
        </w:tc>
        <w:tc>
          <w:tcPr>
            <w:tcW w:w="1560" w:type="dxa"/>
            <w:tcBorders>
              <w:top w:val="single" w:sz="4" w:space="0" w:color="auto"/>
              <w:bottom w:val="single" w:sz="4" w:space="0" w:color="auto"/>
            </w:tcBorders>
            <w:vAlign w:val="center"/>
          </w:tcPr>
          <w:p w14:paraId="6F73124C"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2C91D4A3" w14:textId="77777777" w:rsidR="00413FA4" w:rsidRDefault="00413FA4" w:rsidP="00FC39A3">
            <w:pPr>
              <w:adjustRightInd w:val="0"/>
              <w:jc w:val="center"/>
              <w:rPr>
                <w:rFonts w:ascii="Arial CYR" w:hAnsi="Arial CYR" w:cs="Arial CYR"/>
              </w:rPr>
            </w:pPr>
            <w:r>
              <w:t>2,000</w:t>
            </w:r>
          </w:p>
          <w:p w14:paraId="719741C3" w14:textId="77777777" w:rsidR="00413FA4" w:rsidRDefault="00413FA4" w:rsidP="00FC39A3">
            <w:pPr>
              <w:jc w:val="center"/>
            </w:pPr>
          </w:p>
        </w:tc>
      </w:tr>
      <w:tr w:rsidR="00413FA4" w14:paraId="561A0C6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E8694" w14:textId="77777777" w:rsidR="00413FA4" w:rsidRDefault="00413FA4" w:rsidP="00FC39A3">
            <w:r>
              <w:t xml:space="preserve"> 48</w:t>
            </w:r>
          </w:p>
        </w:tc>
        <w:tc>
          <w:tcPr>
            <w:tcW w:w="1701" w:type="dxa"/>
            <w:tcBorders>
              <w:top w:val="single" w:sz="4" w:space="0" w:color="auto"/>
              <w:bottom w:val="single" w:sz="4" w:space="0" w:color="auto"/>
            </w:tcBorders>
            <w:vAlign w:val="center"/>
          </w:tcPr>
          <w:p w14:paraId="2C5D8979" w14:textId="77777777" w:rsidR="00413FA4" w:rsidRDefault="00413FA4" w:rsidP="00FC39A3">
            <w:pPr>
              <w:rPr>
                <w:lang w:val="en-US"/>
              </w:rPr>
            </w:pPr>
            <w:r>
              <w:rPr>
                <w:lang w:val="en-US"/>
              </w:rPr>
              <w:t>IC36D</w:t>
            </w:r>
          </w:p>
          <w:p w14:paraId="1B6FB928" w14:textId="77777777" w:rsidR="00413FA4" w:rsidRDefault="00413FA4" w:rsidP="00FC39A3"/>
        </w:tc>
        <w:tc>
          <w:tcPr>
            <w:tcW w:w="4961" w:type="dxa"/>
            <w:tcBorders>
              <w:top w:val="single" w:sz="4" w:space="0" w:color="auto"/>
              <w:bottom w:val="single" w:sz="4" w:space="0" w:color="auto"/>
            </w:tcBorders>
            <w:vAlign w:val="center"/>
          </w:tcPr>
          <w:p w14:paraId="281EF0F9" w14:textId="77777777" w:rsidR="00413FA4" w:rsidRDefault="00413FA4" w:rsidP="00FC39A3">
            <w:pPr>
              <w:adjustRightInd w:val="0"/>
              <w:rPr>
                <w:lang w:val="en-US"/>
              </w:rPr>
            </w:pPr>
            <w:r w:rsidRPr="00C959E6">
              <w:rPr>
                <w:lang w:val="en-US"/>
              </w:rPr>
              <w:t xml:space="preserve">Teava din polietilena armata de inalta densitate sau polipropilena armata sau nearmata, montata in coloane la  instalatii de incalzire centrala, avind diametrul exterior de 40,0 mm. / Teava PPR PN25 </w:t>
            </w:r>
            <w:r>
              <w:t>ф</w:t>
            </w:r>
            <w:r w:rsidRPr="00C959E6">
              <w:rPr>
                <w:lang w:val="en-US"/>
              </w:rPr>
              <w:t>40x6.7</w:t>
            </w:r>
          </w:p>
          <w:p w14:paraId="460F583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5B76AE7"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788CF99B" w14:textId="77777777" w:rsidR="00413FA4" w:rsidRDefault="00413FA4" w:rsidP="00FC39A3">
            <w:pPr>
              <w:adjustRightInd w:val="0"/>
              <w:jc w:val="center"/>
              <w:rPr>
                <w:rFonts w:ascii="Arial CYR" w:hAnsi="Arial CYR" w:cs="Arial CYR"/>
              </w:rPr>
            </w:pPr>
            <w:r>
              <w:t>26,800</w:t>
            </w:r>
          </w:p>
          <w:p w14:paraId="53509968" w14:textId="77777777" w:rsidR="00413FA4" w:rsidRDefault="00413FA4" w:rsidP="00FC39A3">
            <w:pPr>
              <w:jc w:val="center"/>
            </w:pPr>
          </w:p>
        </w:tc>
      </w:tr>
      <w:tr w:rsidR="00413FA4" w14:paraId="5491E72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B0BFC" w14:textId="77777777" w:rsidR="00413FA4" w:rsidRDefault="00413FA4" w:rsidP="00FC39A3">
            <w:r>
              <w:t xml:space="preserve"> 49</w:t>
            </w:r>
          </w:p>
        </w:tc>
        <w:tc>
          <w:tcPr>
            <w:tcW w:w="1701" w:type="dxa"/>
            <w:tcBorders>
              <w:top w:val="single" w:sz="4" w:space="0" w:color="auto"/>
              <w:bottom w:val="single" w:sz="4" w:space="0" w:color="auto"/>
            </w:tcBorders>
            <w:vAlign w:val="center"/>
          </w:tcPr>
          <w:p w14:paraId="7FE79557" w14:textId="77777777" w:rsidR="00413FA4" w:rsidRDefault="00413FA4" w:rsidP="00FC39A3">
            <w:pPr>
              <w:rPr>
                <w:lang w:val="en-US"/>
              </w:rPr>
            </w:pPr>
            <w:r>
              <w:rPr>
                <w:lang w:val="en-US"/>
              </w:rPr>
              <w:t>IC35C</w:t>
            </w:r>
          </w:p>
          <w:p w14:paraId="72591FCA" w14:textId="77777777" w:rsidR="00413FA4" w:rsidRDefault="00413FA4" w:rsidP="00FC39A3"/>
        </w:tc>
        <w:tc>
          <w:tcPr>
            <w:tcW w:w="4961" w:type="dxa"/>
            <w:tcBorders>
              <w:top w:val="single" w:sz="4" w:space="0" w:color="auto"/>
              <w:bottom w:val="single" w:sz="4" w:space="0" w:color="auto"/>
            </w:tcBorders>
            <w:vAlign w:val="center"/>
          </w:tcPr>
          <w:p w14:paraId="60258BE1" w14:textId="77777777" w:rsidR="00413FA4" w:rsidRDefault="00413FA4" w:rsidP="00FC39A3">
            <w:pPr>
              <w:adjustRightInd w:val="0"/>
              <w:rPr>
                <w:lang w:val="en-US"/>
              </w:rPr>
            </w:pPr>
            <w:r w:rsidRPr="00C959E6">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C959E6">
              <w:rPr>
                <w:lang w:val="en-US"/>
              </w:rPr>
              <w:t>25x4.2</w:t>
            </w:r>
          </w:p>
          <w:p w14:paraId="1B742E8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32A9BB5"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24A44958" w14:textId="77777777" w:rsidR="00413FA4" w:rsidRDefault="00413FA4" w:rsidP="00FC39A3">
            <w:pPr>
              <w:adjustRightInd w:val="0"/>
              <w:jc w:val="center"/>
              <w:rPr>
                <w:rFonts w:ascii="Arial CYR" w:hAnsi="Arial CYR" w:cs="Arial CYR"/>
              </w:rPr>
            </w:pPr>
            <w:r>
              <w:t>2,500</w:t>
            </w:r>
          </w:p>
          <w:p w14:paraId="4D9E7F99" w14:textId="77777777" w:rsidR="00413FA4" w:rsidRDefault="00413FA4" w:rsidP="00FC39A3">
            <w:pPr>
              <w:jc w:val="center"/>
            </w:pPr>
          </w:p>
        </w:tc>
      </w:tr>
      <w:tr w:rsidR="00413FA4" w14:paraId="5D7F86A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C8898" w14:textId="77777777" w:rsidR="00413FA4" w:rsidRDefault="00413FA4" w:rsidP="00FC39A3">
            <w:r>
              <w:t xml:space="preserve"> 50</w:t>
            </w:r>
          </w:p>
        </w:tc>
        <w:tc>
          <w:tcPr>
            <w:tcW w:w="1701" w:type="dxa"/>
            <w:tcBorders>
              <w:top w:val="single" w:sz="4" w:space="0" w:color="auto"/>
              <w:bottom w:val="single" w:sz="4" w:space="0" w:color="auto"/>
            </w:tcBorders>
            <w:vAlign w:val="center"/>
          </w:tcPr>
          <w:p w14:paraId="04F1247C" w14:textId="77777777" w:rsidR="00413FA4" w:rsidRDefault="00413FA4" w:rsidP="00FC39A3">
            <w:pPr>
              <w:rPr>
                <w:lang w:val="en-US"/>
              </w:rPr>
            </w:pPr>
            <w:r>
              <w:rPr>
                <w:lang w:val="en-US"/>
              </w:rPr>
              <w:t>IC38J</w:t>
            </w:r>
          </w:p>
          <w:p w14:paraId="321166DD" w14:textId="77777777" w:rsidR="00413FA4" w:rsidRDefault="00413FA4" w:rsidP="00FC39A3"/>
        </w:tc>
        <w:tc>
          <w:tcPr>
            <w:tcW w:w="4961" w:type="dxa"/>
            <w:tcBorders>
              <w:top w:val="single" w:sz="4" w:space="0" w:color="auto"/>
              <w:bottom w:val="single" w:sz="4" w:space="0" w:color="auto"/>
            </w:tcBorders>
            <w:vAlign w:val="center"/>
          </w:tcPr>
          <w:p w14:paraId="60A40081" w14:textId="77777777" w:rsidR="00413FA4" w:rsidRDefault="00413FA4" w:rsidP="00FC39A3">
            <w:pPr>
              <w:adjustRightInd w:val="0"/>
              <w:rPr>
                <w:lang w:val="en-US"/>
              </w:rPr>
            </w:pPr>
            <w:r w:rsidRPr="00C959E6">
              <w:rPr>
                <w:lang w:val="en-US"/>
              </w:rPr>
              <w:t>Piesa de racordare (fiting), cu 3 imbinari, din polipropilena imbinate prin polifusiune cu teava din polipropilena armata, avind diametrul exterior de 40,0 mm / Teu redus PPR dn 40x25</w:t>
            </w:r>
          </w:p>
          <w:p w14:paraId="0EB4350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261F633"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732EDB04" w14:textId="77777777" w:rsidR="00413FA4" w:rsidRDefault="00413FA4" w:rsidP="00FC39A3">
            <w:pPr>
              <w:adjustRightInd w:val="0"/>
              <w:jc w:val="center"/>
              <w:rPr>
                <w:rFonts w:ascii="Arial CYR" w:hAnsi="Arial CYR" w:cs="Arial CYR"/>
              </w:rPr>
            </w:pPr>
            <w:r>
              <w:t>10,000</w:t>
            </w:r>
          </w:p>
          <w:p w14:paraId="67951625" w14:textId="77777777" w:rsidR="00413FA4" w:rsidRDefault="00413FA4" w:rsidP="00FC39A3">
            <w:pPr>
              <w:jc w:val="center"/>
            </w:pPr>
          </w:p>
        </w:tc>
      </w:tr>
      <w:tr w:rsidR="00413FA4" w14:paraId="13DE626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D55CA" w14:textId="77777777" w:rsidR="00413FA4" w:rsidRDefault="00413FA4" w:rsidP="00FC39A3">
            <w:r>
              <w:t xml:space="preserve"> 51</w:t>
            </w:r>
          </w:p>
        </w:tc>
        <w:tc>
          <w:tcPr>
            <w:tcW w:w="1701" w:type="dxa"/>
            <w:tcBorders>
              <w:top w:val="single" w:sz="4" w:space="0" w:color="auto"/>
              <w:bottom w:val="single" w:sz="4" w:space="0" w:color="auto"/>
            </w:tcBorders>
            <w:vAlign w:val="center"/>
          </w:tcPr>
          <w:p w14:paraId="17B0E4CD" w14:textId="77777777" w:rsidR="00413FA4" w:rsidRDefault="00413FA4" w:rsidP="00FC39A3">
            <w:pPr>
              <w:rPr>
                <w:lang w:val="en-US"/>
              </w:rPr>
            </w:pPr>
            <w:r>
              <w:rPr>
                <w:lang w:val="en-US"/>
              </w:rPr>
              <w:t>IC38D</w:t>
            </w:r>
          </w:p>
          <w:p w14:paraId="78464BB6" w14:textId="77777777" w:rsidR="00413FA4" w:rsidRDefault="00413FA4" w:rsidP="00FC39A3"/>
        </w:tc>
        <w:tc>
          <w:tcPr>
            <w:tcW w:w="4961" w:type="dxa"/>
            <w:tcBorders>
              <w:top w:val="single" w:sz="4" w:space="0" w:color="auto"/>
              <w:bottom w:val="single" w:sz="4" w:space="0" w:color="auto"/>
            </w:tcBorders>
            <w:vAlign w:val="center"/>
          </w:tcPr>
          <w:p w14:paraId="3BD37903"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40,0 mm / Mufa PPR dn40</w:t>
            </w:r>
          </w:p>
          <w:p w14:paraId="3AD649B9"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9D70BAF"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59E80B5E" w14:textId="77777777" w:rsidR="00413FA4" w:rsidRDefault="00413FA4" w:rsidP="00FC39A3">
            <w:pPr>
              <w:adjustRightInd w:val="0"/>
              <w:jc w:val="center"/>
              <w:rPr>
                <w:rFonts w:ascii="Arial CYR" w:hAnsi="Arial CYR" w:cs="Arial CYR"/>
              </w:rPr>
            </w:pPr>
            <w:r>
              <w:t>14,000</w:t>
            </w:r>
          </w:p>
          <w:p w14:paraId="36090A56" w14:textId="77777777" w:rsidR="00413FA4" w:rsidRDefault="00413FA4" w:rsidP="00FC39A3">
            <w:pPr>
              <w:jc w:val="center"/>
            </w:pPr>
          </w:p>
        </w:tc>
      </w:tr>
      <w:tr w:rsidR="00413FA4" w14:paraId="14DBC8B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0F49C" w14:textId="77777777" w:rsidR="00413FA4" w:rsidRDefault="00413FA4" w:rsidP="00FC39A3">
            <w:r>
              <w:t xml:space="preserve"> 52</w:t>
            </w:r>
          </w:p>
        </w:tc>
        <w:tc>
          <w:tcPr>
            <w:tcW w:w="1701" w:type="dxa"/>
            <w:tcBorders>
              <w:top w:val="single" w:sz="4" w:space="0" w:color="auto"/>
              <w:bottom w:val="single" w:sz="4" w:space="0" w:color="auto"/>
            </w:tcBorders>
            <w:vAlign w:val="center"/>
          </w:tcPr>
          <w:p w14:paraId="6964E88D" w14:textId="77777777" w:rsidR="00413FA4" w:rsidRDefault="00413FA4" w:rsidP="00FC39A3">
            <w:pPr>
              <w:rPr>
                <w:lang w:val="en-US"/>
              </w:rPr>
            </w:pPr>
            <w:r>
              <w:rPr>
                <w:lang w:val="en-US"/>
              </w:rPr>
              <w:t>IC38B</w:t>
            </w:r>
          </w:p>
          <w:p w14:paraId="5F3A47EE" w14:textId="77777777" w:rsidR="00413FA4" w:rsidRDefault="00413FA4" w:rsidP="00FC39A3"/>
        </w:tc>
        <w:tc>
          <w:tcPr>
            <w:tcW w:w="4961" w:type="dxa"/>
            <w:tcBorders>
              <w:top w:val="single" w:sz="4" w:space="0" w:color="auto"/>
              <w:bottom w:val="single" w:sz="4" w:space="0" w:color="auto"/>
            </w:tcBorders>
            <w:vAlign w:val="center"/>
          </w:tcPr>
          <w:p w14:paraId="59E66614"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25,0 mm / Cot PPR dn 25x90*</w:t>
            </w:r>
          </w:p>
          <w:p w14:paraId="76E6E75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3456818"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8B72DD1" w14:textId="77777777" w:rsidR="00413FA4" w:rsidRDefault="00413FA4" w:rsidP="00FC39A3">
            <w:pPr>
              <w:adjustRightInd w:val="0"/>
              <w:jc w:val="center"/>
              <w:rPr>
                <w:rFonts w:ascii="Arial CYR" w:hAnsi="Arial CYR" w:cs="Arial CYR"/>
              </w:rPr>
            </w:pPr>
            <w:r>
              <w:t>10,000</w:t>
            </w:r>
          </w:p>
          <w:p w14:paraId="5665A79B" w14:textId="77777777" w:rsidR="00413FA4" w:rsidRDefault="00413FA4" w:rsidP="00FC39A3">
            <w:pPr>
              <w:jc w:val="center"/>
            </w:pPr>
          </w:p>
        </w:tc>
      </w:tr>
      <w:tr w:rsidR="00413FA4" w14:paraId="4DF1771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0D5EC" w14:textId="77777777" w:rsidR="00413FA4" w:rsidRDefault="00413FA4" w:rsidP="00FC39A3">
            <w:r>
              <w:t xml:space="preserve"> 53</w:t>
            </w:r>
          </w:p>
        </w:tc>
        <w:tc>
          <w:tcPr>
            <w:tcW w:w="1701" w:type="dxa"/>
            <w:tcBorders>
              <w:top w:val="single" w:sz="4" w:space="0" w:color="auto"/>
              <w:bottom w:val="single" w:sz="4" w:space="0" w:color="auto"/>
            </w:tcBorders>
            <w:vAlign w:val="center"/>
          </w:tcPr>
          <w:p w14:paraId="710BA1B6" w14:textId="77777777" w:rsidR="00413FA4" w:rsidRDefault="00413FA4" w:rsidP="00FC39A3">
            <w:pPr>
              <w:rPr>
                <w:lang w:val="en-US"/>
              </w:rPr>
            </w:pPr>
            <w:r>
              <w:rPr>
                <w:lang w:val="en-US"/>
              </w:rPr>
              <w:t>IC38B</w:t>
            </w:r>
          </w:p>
          <w:p w14:paraId="6647C14B" w14:textId="77777777" w:rsidR="00413FA4" w:rsidRDefault="00413FA4" w:rsidP="00FC39A3"/>
        </w:tc>
        <w:tc>
          <w:tcPr>
            <w:tcW w:w="4961" w:type="dxa"/>
            <w:tcBorders>
              <w:top w:val="single" w:sz="4" w:space="0" w:color="auto"/>
              <w:bottom w:val="single" w:sz="4" w:space="0" w:color="auto"/>
            </w:tcBorders>
            <w:vAlign w:val="center"/>
          </w:tcPr>
          <w:p w14:paraId="69CF55F3"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25,0 mm / Mufa FI 25 x 3/4" ppr</w:t>
            </w:r>
          </w:p>
          <w:p w14:paraId="52214735"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1B5A6BA"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10CA0BAF" w14:textId="77777777" w:rsidR="00413FA4" w:rsidRDefault="00413FA4" w:rsidP="00FC39A3">
            <w:pPr>
              <w:adjustRightInd w:val="0"/>
              <w:jc w:val="center"/>
              <w:rPr>
                <w:rFonts w:ascii="Arial CYR" w:hAnsi="Arial CYR" w:cs="Arial CYR"/>
              </w:rPr>
            </w:pPr>
            <w:r>
              <w:t>10,000</w:t>
            </w:r>
          </w:p>
          <w:p w14:paraId="322EF172" w14:textId="77777777" w:rsidR="00413FA4" w:rsidRDefault="00413FA4" w:rsidP="00FC39A3">
            <w:pPr>
              <w:jc w:val="center"/>
            </w:pPr>
          </w:p>
        </w:tc>
      </w:tr>
      <w:tr w:rsidR="00413FA4" w14:paraId="751B7B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24435" w14:textId="77777777" w:rsidR="00413FA4" w:rsidRDefault="00413FA4" w:rsidP="00FC39A3">
            <w:r>
              <w:t xml:space="preserve"> 54</w:t>
            </w:r>
          </w:p>
        </w:tc>
        <w:tc>
          <w:tcPr>
            <w:tcW w:w="1701" w:type="dxa"/>
            <w:tcBorders>
              <w:top w:val="single" w:sz="4" w:space="0" w:color="auto"/>
              <w:bottom w:val="single" w:sz="4" w:space="0" w:color="auto"/>
            </w:tcBorders>
            <w:vAlign w:val="center"/>
          </w:tcPr>
          <w:p w14:paraId="11AF8E75" w14:textId="77777777" w:rsidR="00413FA4" w:rsidRDefault="00413FA4" w:rsidP="00FC39A3">
            <w:pPr>
              <w:rPr>
                <w:lang w:val="en-US"/>
              </w:rPr>
            </w:pPr>
            <w:r>
              <w:rPr>
                <w:lang w:val="en-US"/>
              </w:rPr>
              <w:t>IC38D</w:t>
            </w:r>
          </w:p>
          <w:p w14:paraId="16F8D2E2" w14:textId="77777777" w:rsidR="00413FA4" w:rsidRDefault="00413FA4" w:rsidP="00FC39A3"/>
        </w:tc>
        <w:tc>
          <w:tcPr>
            <w:tcW w:w="4961" w:type="dxa"/>
            <w:tcBorders>
              <w:top w:val="single" w:sz="4" w:space="0" w:color="auto"/>
              <w:bottom w:val="single" w:sz="4" w:space="0" w:color="auto"/>
            </w:tcBorders>
            <w:vAlign w:val="center"/>
          </w:tcPr>
          <w:p w14:paraId="62BEDA4D"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40,0 mm / Cot PPR dn 40x90*</w:t>
            </w:r>
          </w:p>
          <w:p w14:paraId="4EC9B0A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A8A2FF0" w14:textId="77777777" w:rsidR="00413FA4" w:rsidRDefault="00413FA4" w:rsidP="00FC39A3">
            <w:pPr>
              <w:jc w:val="center"/>
            </w:pPr>
            <w:r>
              <w:lastRenderedPageBreak/>
              <w:t>buc</w:t>
            </w:r>
          </w:p>
        </w:tc>
        <w:tc>
          <w:tcPr>
            <w:tcW w:w="1559" w:type="dxa"/>
            <w:tcBorders>
              <w:top w:val="single" w:sz="4" w:space="0" w:color="auto"/>
              <w:bottom w:val="single" w:sz="4" w:space="0" w:color="auto"/>
            </w:tcBorders>
            <w:vAlign w:val="center"/>
          </w:tcPr>
          <w:p w14:paraId="125DD20C" w14:textId="77777777" w:rsidR="00413FA4" w:rsidRDefault="00413FA4" w:rsidP="00FC39A3">
            <w:pPr>
              <w:adjustRightInd w:val="0"/>
              <w:jc w:val="center"/>
              <w:rPr>
                <w:rFonts w:ascii="Arial CYR" w:hAnsi="Arial CYR" w:cs="Arial CYR"/>
              </w:rPr>
            </w:pPr>
            <w:r>
              <w:t>5,000</w:t>
            </w:r>
          </w:p>
          <w:p w14:paraId="344FD141" w14:textId="77777777" w:rsidR="00413FA4" w:rsidRDefault="00413FA4" w:rsidP="00FC39A3">
            <w:pPr>
              <w:jc w:val="center"/>
            </w:pPr>
          </w:p>
        </w:tc>
      </w:tr>
      <w:tr w:rsidR="00413FA4" w14:paraId="07E460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61F713" w14:textId="77777777" w:rsidR="00413FA4" w:rsidRDefault="00413FA4" w:rsidP="00FC39A3">
            <w:r>
              <w:t xml:space="preserve"> 55</w:t>
            </w:r>
          </w:p>
        </w:tc>
        <w:tc>
          <w:tcPr>
            <w:tcW w:w="1701" w:type="dxa"/>
            <w:tcBorders>
              <w:top w:val="single" w:sz="4" w:space="0" w:color="auto"/>
              <w:bottom w:val="single" w:sz="4" w:space="0" w:color="auto"/>
            </w:tcBorders>
            <w:vAlign w:val="center"/>
          </w:tcPr>
          <w:p w14:paraId="5B5060DA" w14:textId="77777777" w:rsidR="00413FA4" w:rsidRDefault="00413FA4" w:rsidP="00FC39A3">
            <w:pPr>
              <w:rPr>
                <w:lang w:val="en-US"/>
              </w:rPr>
            </w:pPr>
            <w:r>
              <w:rPr>
                <w:lang w:val="en-US"/>
              </w:rPr>
              <w:t>IC40B</w:t>
            </w:r>
          </w:p>
          <w:p w14:paraId="35A079F1" w14:textId="77777777" w:rsidR="00413FA4" w:rsidRDefault="00413FA4" w:rsidP="00FC39A3"/>
        </w:tc>
        <w:tc>
          <w:tcPr>
            <w:tcW w:w="4961" w:type="dxa"/>
            <w:tcBorders>
              <w:top w:val="single" w:sz="4" w:space="0" w:color="auto"/>
              <w:bottom w:val="single" w:sz="4" w:space="0" w:color="auto"/>
            </w:tcBorders>
            <w:vAlign w:val="center"/>
          </w:tcPr>
          <w:p w14:paraId="6872D7DB" w14:textId="77777777" w:rsidR="00413FA4" w:rsidRDefault="00413FA4" w:rsidP="00FC39A3">
            <w:pPr>
              <w:adjustRightInd w:val="0"/>
              <w:rPr>
                <w:lang w:val="en-US"/>
              </w:rPr>
            </w:pPr>
            <w:r w:rsidRPr="00C959E6">
              <w:rPr>
                <w:lang w:val="en-US"/>
              </w:rPr>
              <w:t>Bratara pentru fixarea conductelor din otel pentru instalatia de incalzire centrala sau gaze, montata prin dibluri de 1 1/4" - 2",  pe dibluri din PVC pe zid de caramida / Colier metalic cu cauciuc si diblu dn40</w:t>
            </w:r>
          </w:p>
          <w:p w14:paraId="18CFED7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BD4A558"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27D821FF" w14:textId="77777777" w:rsidR="00413FA4" w:rsidRDefault="00413FA4" w:rsidP="00FC39A3">
            <w:pPr>
              <w:adjustRightInd w:val="0"/>
              <w:jc w:val="center"/>
              <w:rPr>
                <w:rFonts w:ascii="Arial CYR" w:hAnsi="Arial CYR" w:cs="Arial CYR"/>
              </w:rPr>
            </w:pPr>
            <w:r>
              <w:t>54,000</w:t>
            </w:r>
          </w:p>
          <w:p w14:paraId="299D0563" w14:textId="77777777" w:rsidR="00413FA4" w:rsidRDefault="00413FA4" w:rsidP="00FC39A3">
            <w:pPr>
              <w:jc w:val="center"/>
            </w:pPr>
          </w:p>
        </w:tc>
      </w:tr>
      <w:tr w:rsidR="00413FA4" w14:paraId="4B683BFC" w14:textId="77777777" w:rsidTr="00FC39A3">
        <w:tc>
          <w:tcPr>
            <w:tcW w:w="709" w:type="dxa"/>
            <w:tcBorders>
              <w:top w:val="nil"/>
              <w:left w:val="single" w:sz="6" w:space="0" w:color="auto"/>
              <w:bottom w:val="nil"/>
              <w:right w:val="nil"/>
            </w:tcBorders>
          </w:tcPr>
          <w:p w14:paraId="5F688778"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4821F916" w14:textId="77777777" w:rsidR="00413FA4" w:rsidRDefault="00413FA4" w:rsidP="00FC39A3"/>
        </w:tc>
        <w:tc>
          <w:tcPr>
            <w:tcW w:w="4961" w:type="dxa"/>
            <w:tcBorders>
              <w:top w:val="nil"/>
              <w:left w:val="single" w:sz="6" w:space="0" w:color="auto"/>
              <w:bottom w:val="nil"/>
              <w:right w:val="nil"/>
            </w:tcBorders>
          </w:tcPr>
          <w:p w14:paraId="5A5D8972"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1.1.7. Alte lucrari</w:t>
            </w:r>
          </w:p>
          <w:p w14:paraId="516ECD0E"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22BD687B" w14:textId="77777777" w:rsidR="00413FA4" w:rsidRDefault="00413FA4" w:rsidP="00FC39A3"/>
        </w:tc>
        <w:tc>
          <w:tcPr>
            <w:tcW w:w="1559" w:type="dxa"/>
            <w:tcBorders>
              <w:top w:val="nil"/>
              <w:left w:val="single" w:sz="6" w:space="0" w:color="auto"/>
              <w:bottom w:val="nil"/>
              <w:right w:val="single" w:sz="4" w:space="0" w:color="auto"/>
            </w:tcBorders>
          </w:tcPr>
          <w:p w14:paraId="575DFAB8" w14:textId="77777777" w:rsidR="00413FA4" w:rsidRDefault="00413FA4" w:rsidP="00FC39A3"/>
        </w:tc>
      </w:tr>
      <w:tr w:rsidR="00413FA4" w14:paraId="0130B70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D215E6" w14:textId="77777777" w:rsidR="00413FA4" w:rsidRDefault="00413FA4" w:rsidP="00FC39A3">
            <w:r>
              <w:t>56</w:t>
            </w:r>
          </w:p>
        </w:tc>
        <w:tc>
          <w:tcPr>
            <w:tcW w:w="1701" w:type="dxa"/>
            <w:tcBorders>
              <w:top w:val="single" w:sz="4" w:space="0" w:color="auto"/>
              <w:bottom w:val="single" w:sz="4" w:space="0" w:color="auto"/>
            </w:tcBorders>
            <w:vAlign w:val="center"/>
          </w:tcPr>
          <w:p w14:paraId="2E9F1337" w14:textId="77777777" w:rsidR="00413FA4" w:rsidRDefault="00413FA4" w:rsidP="00FC39A3">
            <w:pPr>
              <w:rPr>
                <w:lang w:val="en-US"/>
              </w:rPr>
            </w:pPr>
            <w:r>
              <w:rPr>
                <w:lang w:val="en-US"/>
              </w:rPr>
              <w:t>TrB05B1-1</w:t>
            </w:r>
          </w:p>
          <w:p w14:paraId="27B0E5CC" w14:textId="77777777" w:rsidR="00413FA4" w:rsidRDefault="00413FA4" w:rsidP="00FC39A3"/>
        </w:tc>
        <w:tc>
          <w:tcPr>
            <w:tcW w:w="4961" w:type="dxa"/>
            <w:tcBorders>
              <w:top w:val="single" w:sz="4" w:space="0" w:color="auto"/>
              <w:bottom w:val="single" w:sz="4" w:space="0" w:color="auto"/>
            </w:tcBorders>
            <w:vAlign w:val="center"/>
          </w:tcPr>
          <w:p w14:paraId="486C7B28" w14:textId="77777777" w:rsidR="00413FA4" w:rsidRDefault="00413FA4" w:rsidP="00FC39A3">
            <w:pPr>
              <w:adjustRightInd w:val="0"/>
              <w:rPr>
                <w:lang w:val="en-US"/>
              </w:rPr>
            </w:pPr>
            <w:r w:rsidRPr="00C959E6">
              <w:rPr>
                <w:lang w:val="en-US"/>
              </w:rPr>
              <w:t>Transportul, prin purtare directa, al materialelor comode, avind peste 25 kg, pe distanta de 10 m / Manipularea mobilierului</w:t>
            </w:r>
          </w:p>
          <w:p w14:paraId="04BD824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53BA1FA" w14:textId="77777777" w:rsidR="00413FA4" w:rsidRDefault="00413FA4" w:rsidP="00FC39A3">
            <w:pPr>
              <w:jc w:val="center"/>
            </w:pPr>
            <w:r>
              <w:t>t</w:t>
            </w:r>
          </w:p>
        </w:tc>
        <w:tc>
          <w:tcPr>
            <w:tcW w:w="1559" w:type="dxa"/>
            <w:tcBorders>
              <w:top w:val="single" w:sz="4" w:space="0" w:color="auto"/>
              <w:bottom w:val="single" w:sz="4" w:space="0" w:color="auto"/>
            </w:tcBorders>
            <w:vAlign w:val="center"/>
          </w:tcPr>
          <w:p w14:paraId="0BC1D8E7" w14:textId="77777777" w:rsidR="00413FA4" w:rsidRDefault="00413FA4" w:rsidP="00FC39A3">
            <w:pPr>
              <w:adjustRightInd w:val="0"/>
              <w:jc w:val="center"/>
              <w:rPr>
                <w:rFonts w:ascii="Arial CYR" w:hAnsi="Arial CYR" w:cs="Arial CYR"/>
              </w:rPr>
            </w:pPr>
            <w:r>
              <w:t>0,500</w:t>
            </w:r>
          </w:p>
          <w:p w14:paraId="26AACABF" w14:textId="77777777" w:rsidR="00413FA4" w:rsidRDefault="00413FA4" w:rsidP="00FC39A3">
            <w:pPr>
              <w:jc w:val="center"/>
            </w:pPr>
          </w:p>
        </w:tc>
      </w:tr>
      <w:tr w:rsidR="00413FA4" w14:paraId="4BBF252B" w14:textId="77777777" w:rsidTr="00FC39A3">
        <w:tc>
          <w:tcPr>
            <w:tcW w:w="709" w:type="dxa"/>
            <w:tcBorders>
              <w:top w:val="nil"/>
              <w:left w:val="single" w:sz="6" w:space="0" w:color="auto"/>
              <w:bottom w:val="nil"/>
              <w:right w:val="nil"/>
            </w:tcBorders>
          </w:tcPr>
          <w:p w14:paraId="44EAB035"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7A76B638" w14:textId="77777777" w:rsidR="00413FA4" w:rsidRDefault="00413FA4" w:rsidP="00FC39A3"/>
        </w:tc>
        <w:tc>
          <w:tcPr>
            <w:tcW w:w="4961" w:type="dxa"/>
            <w:tcBorders>
              <w:top w:val="nil"/>
              <w:left w:val="single" w:sz="6" w:space="0" w:color="auto"/>
              <w:bottom w:val="nil"/>
              <w:right w:val="nil"/>
            </w:tcBorders>
          </w:tcPr>
          <w:p w14:paraId="37398D43"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 Vestiar</w:t>
            </w:r>
          </w:p>
          <w:p w14:paraId="35ED1430"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632C4EE6" w14:textId="77777777" w:rsidR="00413FA4" w:rsidRDefault="00413FA4" w:rsidP="00FC39A3"/>
        </w:tc>
        <w:tc>
          <w:tcPr>
            <w:tcW w:w="1559" w:type="dxa"/>
            <w:tcBorders>
              <w:top w:val="nil"/>
              <w:left w:val="single" w:sz="6" w:space="0" w:color="auto"/>
              <w:bottom w:val="nil"/>
              <w:right w:val="single" w:sz="4" w:space="0" w:color="auto"/>
            </w:tcBorders>
          </w:tcPr>
          <w:p w14:paraId="35DBC91D" w14:textId="77777777" w:rsidR="00413FA4" w:rsidRDefault="00413FA4" w:rsidP="00FC39A3"/>
        </w:tc>
      </w:tr>
      <w:tr w:rsidR="00413FA4" w14:paraId="736332E8" w14:textId="77777777" w:rsidTr="00FC39A3">
        <w:tc>
          <w:tcPr>
            <w:tcW w:w="709" w:type="dxa"/>
            <w:tcBorders>
              <w:top w:val="nil"/>
              <w:left w:val="single" w:sz="6" w:space="0" w:color="auto"/>
              <w:bottom w:val="nil"/>
              <w:right w:val="nil"/>
            </w:tcBorders>
          </w:tcPr>
          <w:p w14:paraId="7F01AEF8" w14:textId="77777777" w:rsidR="00413FA4" w:rsidRDefault="00413FA4" w:rsidP="00FC39A3">
            <w:pPr>
              <w:jc w:val="center"/>
            </w:pPr>
          </w:p>
        </w:tc>
        <w:tc>
          <w:tcPr>
            <w:tcW w:w="1701" w:type="dxa"/>
            <w:tcBorders>
              <w:top w:val="nil"/>
              <w:left w:val="single" w:sz="6" w:space="0" w:color="auto"/>
              <w:bottom w:val="nil"/>
              <w:right w:val="nil"/>
            </w:tcBorders>
          </w:tcPr>
          <w:p w14:paraId="7EA263D0" w14:textId="77777777" w:rsidR="00413FA4" w:rsidRDefault="00413FA4" w:rsidP="00FC39A3"/>
        </w:tc>
        <w:tc>
          <w:tcPr>
            <w:tcW w:w="4961" w:type="dxa"/>
            <w:tcBorders>
              <w:top w:val="nil"/>
              <w:left w:val="single" w:sz="6" w:space="0" w:color="auto"/>
              <w:bottom w:val="nil"/>
              <w:right w:val="nil"/>
            </w:tcBorders>
          </w:tcPr>
          <w:p w14:paraId="36DC2F5B"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1.2.1. Demolari</w:t>
            </w:r>
          </w:p>
          <w:p w14:paraId="38117539"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10CAEA45" w14:textId="77777777" w:rsidR="00413FA4" w:rsidRDefault="00413FA4" w:rsidP="00FC39A3"/>
        </w:tc>
        <w:tc>
          <w:tcPr>
            <w:tcW w:w="1559" w:type="dxa"/>
            <w:tcBorders>
              <w:top w:val="nil"/>
              <w:left w:val="single" w:sz="6" w:space="0" w:color="auto"/>
              <w:bottom w:val="nil"/>
              <w:right w:val="single" w:sz="4" w:space="0" w:color="auto"/>
            </w:tcBorders>
          </w:tcPr>
          <w:p w14:paraId="538A1562" w14:textId="77777777" w:rsidR="00413FA4" w:rsidRDefault="00413FA4" w:rsidP="00FC39A3"/>
        </w:tc>
      </w:tr>
      <w:tr w:rsidR="00413FA4" w14:paraId="5672D43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4D41C" w14:textId="77777777" w:rsidR="00413FA4" w:rsidRDefault="00413FA4" w:rsidP="00FC39A3">
            <w:r>
              <w:t>57</w:t>
            </w:r>
          </w:p>
        </w:tc>
        <w:tc>
          <w:tcPr>
            <w:tcW w:w="1701" w:type="dxa"/>
            <w:tcBorders>
              <w:top w:val="single" w:sz="4" w:space="0" w:color="auto"/>
              <w:bottom w:val="single" w:sz="4" w:space="0" w:color="auto"/>
            </w:tcBorders>
            <w:vAlign w:val="center"/>
          </w:tcPr>
          <w:p w14:paraId="316A0A51" w14:textId="77777777" w:rsidR="00413FA4" w:rsidRDefault="00413FA4" w:rsidP="00FC39A3">
            <w:pPr>
              <w:rPr>
                <w:lang w:val="en-US"/>
              </w:rPr>
            </w:pPr>
            <w:r>
              <w:rPr>
                <w:lang w:val="en-US"/>
              </w:rPr>
              <w:t>RpCO56A</w:t>
            </w:r>
          </w:p>
          <w:p w14:paraId="4C1A9E97" w14:textId="77777777" w:rsidR="00413FA4" w:rsidRDefault="00413FA4" w:rsidP="00FC39A3"/>
        </w:tc>
        <w:tc>
          <w:tcPr>
            <w:tcW w:w="4961" w:type="dxa"/>
            <w:tcBorders>
              <w:top w:val="single" w:sz="4" w:space="0" w:color="auto"/>
              <w:bottom w:val="single" w:sz="4" w:space="0" w:color="auto"/>
            </w:tcBorders>
            <w:vAlign w:val="center"/>
          </w:tcPr>
          <w:p w14:paraId="3442E68A" w14:textId="77777777" w:rsidR="00413FA4" w:rsidRDefault="00413FA4" w:rsidP="00FC39A3">
            <w:pPr>
              <w:adjustRightInd w:val="0"/>
              <w:rPr>
                <w:lang w:val="en-US"/>
              </w:rPr>
            </w:pPr>
            <w:r w:rsidRPr="00C959E6">
              <w:rPr>
                <w:lang w:val="en-US"/>
              </w:rPr>
              <w:t>Demontari: timplarie din lemn (usi, ferestre, obloane, cutii, rulou, masti, etc.) / usi</w:t>
            </w:r>
          </w:p>
          <w:p w14:paraId="0593144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767CA61A"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6FD1EE5" w14:textId="77777777" w:rsidR="00413FA4" w:rsidRDefault="00413FA4" w:rsidP="00FC39A3">
            <w:pPr>
              <w:adjustRightInd w:val="0"/>
              <w:jc w:val="center"/>
              <w:rPr>
                <w:rFonts w:ascii="Arial CYR" w:hAnsi="Arial CYR" w:cs="Arial CYR"/>
              </w:rPr>
            </w:pPr>
            <w:r>
              <w:t>7,600</w:t>
            </w:r>
          </w:p>
          <w:p w14:paraId="5796FCF3" w14:textId="77777777" w:rsidR="00413FA4" w:rsidRDefault="00413FA4" w:rsidP="00FC39A3">
            <w:pPr>
              <w:jc w:val="center"/>
            </w:pPr>
          </w:p>
        </w:tc>
      </w:tr>
      <w:tr w:rsidR="00413FA4" w14:paraId="79C2B1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4F976" w14:textId="77777777" w:rsidR="00413FA4" w:rsidRDefault="00413FA4" w:rsidP="00FC39A3">
            <w:r>
              <w:t xml:space="preserve"> 58</w:t>
            </w:r>
          </w:p>
        </w:tc>
        <w:tc>
          <w:tcPr>
            <w:tcW w:w="1701" w:type="dxa"/>
            <w:tcBorders>
              <w:top w:val="single" w:sz="4" w:space="0" w:color="auto"/>
              <w:bottom w:val="single" w:sz="4" w:space="0" w:color="auto"/>
            </w:tcBorders>
            <w:vAlign w:val="center"/>
          </w:tcPr>
          <w:p w14:paraId="0722DA6B" w14:textId="77777777" w:rsidR="00413FA4" w:rsidRDefault="00413FA4" w:rsidP="00FC39A3">
            <w:pPr>
              <w:rPr>
                <w:lang w:val="en-US"/>
              </w:rPr>
            </w:pPr>
            <w:r>
              <w:rPr>
                <w:lang w:val="en-US"/>
              </w:rPr>
              <w:t>RpCK41C</w:t>
            </w:r>
          </w:p>
          <w:p w14:paraId="5F21F756" w14:textId="77777777" w:rsidR="00413FA4" w:rsidRDefault="00413FA4" w:rsidP="00FC39A3"/>
        </w:tc>
        <w:tc>
          <w:tcPr>
            <w:tcW w:w="4961" w:type="dxa"/>
            <w:tcBorders>
              <w:top w:val="single" w:sz="4" w:space="0" w:color="auto"/>
              <w:bottom w:val="single" w:sz="4" w:space="0" w:color="auto"/>
            </w:tcBorders>
            <w:vAlign w:val="center"/>
          </w:tcPr>
          <w:p w14:paraId="351A8E7C" w14:textId="77777777" w:rsidR="00413FA4" w:rsidRDefault="00413FA4" w:rsidP="00FC39A3">
            <w:pPr>
              <w:adjustRightInd w:val="0"/>
              <w:rPr>
                <w:lang w:val="en-US"/>
              </w:rPr>
            </w:pPr>
            <w:r w:rsidRPr="00C959E6">
              <w:rPr>
                <w:lang w:val="en-US"/>
              </w:rPr>
              <w:t>Desfacerea pardoselilor din covor din PVC pe suport sau fara suport textil, mocheta, etc / linoleum, inclusiv plintele si denivelarile</w:t>
            </w:r>
          </w:p>
          <w:p w14:paraId="56D908A2"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F2D03AB"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CF2A8A3" w14:textId="77777777" w:rsidR="00413FA4" w:rsidRDefault="00413FA4" w:rsidP="00FC39A3">
            <w:pPr>
              <w:adjustRightInd w:val="0"/>
              <w:jc w:val="center"/>
              <w:rPr>
                <w:rFonts w:ascii="Arial CYR" w:hAnsi="Arial CYR" w:cs="Arial CYR"/>
              </w:rPr>
            </w:pPr>
            <w:r>
              <w:t>12,000</w:t>
            </w:r>
          </w:p>
          <w:p w14:paraId="643C562C" w14:textId="77777777" w:rsidR="00413FA4" w:rsidRDefault="00413FA4" w:rsidP="00FC39A3">
            <w:pPr>
              <w:jc w:val="center"/>
            </w:pPr>
          </w:p>
        </w:tc>
      </w:tr>
      <w:tr w:rsidR="00413FA4" w14:paraId="47948EF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1F407B" w14:textId="77777777" w:rsidR="00413FA4" w:rsidRDefault="00413FA4" w:rsidP="00FC39A3">
            <w:r>
              <w:t xml:space="preserve"> 59</w:t>
            </w:r>
          </w:p>
        </w:tc>
        <w:tc>
          <w:tcPr>
            <w:tcW w:w="1701" w:type="dxa"/>
            <w:tcBorders>
              <w:top w:val="single" w:sz="4" w:space="0" w:color="auto"/>
              <w:bottom w:val="single" w:sz="4" w:space="0" w:color="auto"/>
            </w:tcBorders>
            <w:vAlign w:val="center"/>
          </w:tcPr>
          <w:p w14:paraId="72F97A22" w14:textId="77777777" w:rsidR="00413FA4" w:rsidRDefault="00413FA4" w:rsidP="00FC39A3">
            <w:pPr>
              <w:rPr>
                <w:lang w:val="en-US"/>
              </w:rPr>
            </w:pPr>
            <w:r>
              <w:rPr>
                <w:lang w:val="en-US"/>
              </w:rPr>
              <w:t>RpCR32A</w:t>
            </w:r>
          </w:p>
          <w:p w14:paraId="67CF672E" w14:textId="77777777" w:rsidR="00413FA4" w:rsidRDefault="00413FA4" w:rsidP="00FC39A3"/>
        </w:tc>
        <w:tc>
          <w:tcPr>
            <w:tcW w:w="4961" w:type="dxa"/>
            <w:tcBorders>
              <w:top w:val="single" w:sz="4" w:space="0" w:color="auto"/>
              <w:bottom w:val="single" w:sz="4" w:space="0" w:color="auto"/>
            </w:tcBorders>
            <w:vAlign w:val="center"/>
          </w:tcPr>
          <w:p w14:paraId="1AB6413B" w14:textId="77777777" w:rsidR="00413FA4" w:rsidRDefault="00413FA4" w:rsidP="00FC39A3">
            <w:pPr>
              <w:adjustRightInd w:val="0"/>
              <w:rPr>
                <w:lang w:val="en-US"/>
              </w:rPr>
            </w:pPr>
            <w:r w:rsidRPr="00C959E6">
              <w:rPr>
                <w:lang w:val="en-US"/>
              </w:rPr>
              <w:t>Desfacerea tapetelor din hirtie lavabila sau semilavabila</w:t>
            </w:r>
          </w:p>
          <w:p w14:paraId="5CF12F0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BA5FB08"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199C336E" w14:textId="77777777" w:rsidR="00413FA4" w:rsidRDefault="00413FA4" w:rsidP="00FC39A3">
            <w:pPr>
              <w:adjustRightInd w:val="0"/>
              <w:jc w:val="center"/>
              <w:rPr>
                <w:rFonts w:ascii="Arial CYR" w:hAnsi="Arial CYR" w:cs="Arial CYR"/>
              </w:rPr>
            </w:pPr>
            <w:r>
              <w:t>41,750</w:t>
            </w:r>
          </w:p>
          <w:p w14:paraId="186DCE6B" w14:textId="77777777" w:rsidR="00413FA4" w:rsidRDefault="00413FA4" w:rsidP="00FC39A3">
            <w:pPr>
              <w:jc w:val="center"/>
            </w:pPr>
          </w:p>
        </w:tc>
      </w:tr>
      <w:tr w:rsidR="00413FA4" w14:paraId="6BCB00F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DD7D3" w14:textId="77777777" w:rsidR="00413FA4" w:rsidRDefault="00413FA4" w:rsidP="00FC39A3">
            <w:r>
              <w:t xml:space="preserve"> 60</w:t>
            </w:r>
          </w:p>
        </w:tc>
        <w:tc>
          <w:tcPr>
            <w:tcW w:w="1701" w:type="dxa"/>
            <w:tcBorders>
              <w:top w:val="single" w:sz="4" w:space="0" w:color="auto"/>
              <w:bottom w:val="single" w:sz="4" w:space="0" w:color="auto"/>
            </w:tcBorders>
            <w:vAlign w:val="center"/>
          </w:tcPr>
          <w:p w14:paraId="448D8CAC" w14:textId="77777777" w:rsidR="00413FA4" w:rsidRDefault="00413FA4" w:rsidP="00FC39A3">
            <w:pPr>
              <w:rPr>
                <w:lang w:val="en-US"/>
              </w:rPr>
            </w:pPr>
            <w:r>
              <w:rPr>
                <w:lang w:val="en-US"/>
              </w:rPr>
              <w:t>RpCJ35A</w:t>
            </w:r>
          </w:p>
          <w:p w14:paraId="055A8638" w14:textId="77777777" w:rsidR="00413FA4" w:rsidRDefault="00413FA4" w:rsidP="00FC39A3"/>
        </w:tc>
        <w:tc>
          <w:tcPr>
            <w:tcW w:w="4961" w:type="dxa"/>
            <w:tcBorders>
              <w:top w:val="single" w:sz="4" w:space="0" w:color="auto"/>
              <w:bottom w:val="single" w:sz="4" w:space="0" w:color="auto"/>
            </w:tcBorders>
            <w:vAlign w:val="center"/>
          </w:tcPr>
          <w:p w14:paraId="7CDBBCC0" w14:textId="77777777" w:rsidR="00413FA4" w:rsidRDefault="00413FA4" w:rsidP="00FC39A3">
            <w:pPr>
              <w:adjustRightInd w:val="0"/>
              <w:rPr>
                <w:lang w:val="en-US"/>
              </w:rPr>
            </w:pPr>
            <w:r w:rsidRPr="00C959E6">
              <w:rPr>
                <w:lang w:val="en-US"/>
              </w:rPr>
              <w:t>Desfaceri de tencuieli interioare sau exterioare driscuite la pereti sau tavane / primul strat de finisare</w:t>
            </w:r>
          </w:p>
          <w:p w14:paraId="14E50A9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1D4DC10"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E0B2009" w14:textId="77777777" w:rsidR="00413FA4" w:rsidRDefault="00413FA4" w:rsidP="00FC39A3">
            <w:pPr>
              <w:adjustRightInd w:val="0"/>
              <w:jc w:val="center"/>
              <w:rPr>
                <w:rFonts w:ascii="Arial CYR" w:hAnsi="Arial CYR" w:cs="Arial CYR"/>
              </w:rPr>
            </w:pPr>
            <w:r>
              <w:t>2,200</w:t>
            </w:r>
          </w:p>
          <w:p w14:paraId="1BD8EB63" w14:textId="77777777" w:rsidR="00413FA4" w:rsidRDefault="00413FA4" w:rsidP="00FC39A3">
            <w:pPr>
              <w:jc w:val="center"/>
            </w:pPr>
          </w:p>
        </w:tc>
      </w:tr>
      <w:tr w:rsidR="00413FA4" w14:paraId="5DA1C83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FFE6E" w14:textId="77777777" w:rsidR="00413FA4" w:rsidRDefault="00413FA4" w:rsidP="00FC39A3">
            <w:r>
              <w:t xml:space="preserve"> 61</w:t>
            </w:r>
          </w:p>
        </w:tc>
        <w:tc>
          <w:tcPr>
            <w:tcW w:w="1701" w:type="dxa"/>
            <w:tcBorders>
              <w:top w:val="single" w:sz="4" w:space="0" w:color="auto"/>
              <w:bottom w:val="single" w:sz="4" w:space="0" w:color="auto"/>
            </w:tcBorders>
            <w:vAlign w:val="center"/>
          </w:tcPr>
          <w:p w14:paraId="4300BCEB" w14:textId="77777777" w:rsidR="00413FA4" w:rsidRDefault="00413FA4" w:rsidP="00FC39A3">
            <w:pPr>
              <w:rPr>
                <w:lang w:val="en-US"/>
              </w:rPr>
            </w:pPr>
            <w:r>
              <w:rPr>
                <w:lang w:val="en-US"/>
              </w:rPr>
              <w:t>RpCJ35A</w:t>
            </w:r>
          </w:p>
          <w:p w14:paraId="0E5C5FFC" w14:textId="77777777" w:rsidR="00413FA4" w:rsidRDefault="00413FA4" w:rsidP="00FC39A3"/>
        </w:tc>
        <w:tc>
          <w:tcPr>
            <w:tcW w:w="4961" w:type="dxa"/>
            <w:tcBorders>
              <w:top w:val="single" w:sz="4" w:space="0" w:color="auto"/>
              <w:bottom w:val="single" w:sz="4" w:space="0" w:color="auto"/>
            </w:tcBorders>
            <w:vAlign w:val="center"/>
          </w:tcPr>
          <w:p w14:paraId="08DB0D82" w14:textId="77777777" w:rsidR="00413FA4" w:rsidRDefault="00413FA4" w:rsidP="00FC39A3">
            <w:pPr>
              <w:adjustRightInd w:val="0"/>
              <w:rPr>
                <w:lang w:val="en-US"/>
              </w:rPr>
            </w:pPr>
            <w:r w:rsidRPr="00C959E6">
              <w:rPr>
                <w:lang w:val="en-US"/>
              </w:rPr>
              <w:t>Desfaceri de tencuieli interioare sau exterioare driscuite la pereti sau tavane / pereti</w:t>
            </w:r>
          </w:p>
          <w:p w14:paraId="56A1E83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C56D52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A3C4270" w14:textId="77777777" w:rsidR="00413FA4" w:rsidRDefault="00413FA4" w:rsidP="00FC39A3">
            <w:pPr>
              <w:adjustRightInd w:val="0"/>
              <w:jc w:val="center"/>
              <w:rPr>
                <w:rFonts w:ascii="Arial CYR" w:hAnsi="Arial CYR" w:cs="Arial CYR"/>
              </w:rPr>
            </w:pPr>
            <w:r>
              <w:t>13,200</w:t>
            </w:r>
          </w:p>
          <w:p w14:paraId="04CD938A" w14:textId="77777777" w:rsidR="00413FA4" w:rsidRDefault="00413FA4" w:rsidP="00FC39A3">
            <w:pPr>
              <w:jc w:val="center"/>
            </w:pPr>
          </w:p>
        </w:tc>
      </w:tr>
      <w:tr w:rsidR="00413FA4" w14:paraId="11A2EA7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B7AFE" w14:textId="77777777" w:rsidR="00413FA4" w:rsidRDefault="00413FA4" w:rsidP="00FC39A3">
            <w:r>
              <w:t xml:space="preserve"> 62</w:t>
            </w:r>
          </w:p>
        </w:tc>
        <w:tc>
          <w:tcPr>
            <w:tcW w:w="1701" w:type="dxa"/>
            <w:tcBorders>
              <w:top w:val="single" w:sz="4" w:space="0" w:color="auto"/>
              <w:bottom w:val="single" w:sz="4" w:space="0" w:color="auto"/>
            </w:tcBorders>
            <w:vAlign w:val="center"/>
          </w:tcPr>
          <w:p w14:paraId="5BFA29E7" w14:textId="77777777" w:rsidR="00413FA4" w:rsidRDefault="00413FA4" w:rsidP="00FC39A3">
            <w:pPr>
              <w:rPr>
                <w:lang w:val="en-US"/>
              </w:rPr>
            </w:pPr>
            <w:r>
              <w:rPr>
                <w:lang w:val="en-US"/>
              </w:rPr>
              <w:t>RpIB11A</w:t>
            </w:r>
          </w:p>
          <w:p w14:paraId="272675A3" w14:textId="77777777" w:rsidR="00413FA4" w:rsidRDefault="00413FA4" w:rsidP="00FC39A3"/>
        </w:tc>
        <w:tc>
          <w:tcPr>
            <w:tcW w:w="4961" w:type="dxa"/>
            <w:tcBorders>
              <w:top w:val="single" w:sz="4" w:space="0" w:color="auto"/>
              <w:bottom w:val="single" w:sz="4" w:space="0" w:color="auto"/>
            </w:tcBorders>
            <w:vAlign w:val="center"/>
          </w:tcPr>
          <w:p w14:paraId="097BA537" w14:textId="77777777" w:rsidR="00413FA4" w:rsidRDefault="00413FA4" w:rsidP="00FC39A3">
            <w:pPr>
              <w:adjustRightInd w:val="0"/>
              <w:rPr>
                <w:lang w:val="en-US"/>
              </w:rPr>
            </w:pPr>
            <w:r w:rsidRPr="00C959E6">
              <w:rPr>
                <w:lang w:val="en-US"/>
              </w:rPr>
              <w:t>Demontari radiatoare de pozitie pentru desfiintare</w:t>
            </w:r>
          </w:p>
          <w:p w14:paraId="677DEEE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5429EB5"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7CF6596" w14:textId="77777777" w:rsidR="00413FA4" w:rsidRDefault="00413FA4" w:rsidP="00FC39A3">
            <w:pPr>
              <w:adjustRightInd w:val="0"/>
              <w:jc w:val="center"/>
              <w:rPr>
                <w:rFonts w:ascii="Arial CYR" w:hAnsi="Arial CYR" w:cs="Arial CYR"/>
              </w:rPr>
            </w:pPr>
            <w:r>
              <w:t>2,260</w:t>
            </w:r>
          </w:p>
          <w:p w14:paraId="7A79118B" w14:textId="77777777" w:rsidR="00413FA4" w:rsidRDefault="00413FA4" w:rsidP="00FC39A3">
            <w:pPr>
              <w:jc w:val="center"/>
            </w:pPr>
          </w:p>
        </w:tc>
      </w:tr>
      <w:tr w:rsidR="00413FA4" w14:paraId="77290BB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9E9DE" w14:textId="77777777" w:rsidR="00413FA4" w:rsidRDefault="00413FA4" w:rsidP="00FC39A3">
            <w:r>
              <w:t xml:space="preserve"> 63</w:t>
            </w:r>
          </w:p>
        </w:tc>
        <w:tc>
          <w:tcPr>
            <w:tcW w:w="1701" w:type="dxa"/>
            <w:tcBorders>
              <w:top w:val="single" w:sz="4" w:space="0" w:color="auto"/>
              <w:bottom w:val="single" w:sz="4" w:space="0" w:color="auto"/>
            </w:tcBorders>
            <w:vAlign w:val="center"/>
          </w:tcPr>
          <w:p w14:paraId="415DAF2F" w14:textId="77777777" w:rsidR="00413FA4" w:rsidRDefault="00413FA4" w:rsidP="00FC39A3">
            <w:pPr>
              <w:rPr>
                <w:lang w:val="en-US"/>
              </w:rPr>
            </w:pPr>
            <w:r>
              <w:rPr>
                <w:lang w:val="en-US"/>
              </w:rPr>
              <w:t>RpIC18B</w:t>
            </w:r>
          </w:p>
          <w:p w14:paraId="42166721" w14:textId="77777777" w:rsidR="00413FA4" w:rsidRDefault="00413FA4" w:rsidP="00FC39A3"/>
        </w:tc>
        <w:tc>
          <w:tcPr>
            <w:tcW w:w="4961" w:type="dxa"/>
            <w:tcBorders>
              <w:top w:val="single" w:sz="4" w:space="0" w:color="auto"/>
              <w:bottom w:val="single" w:sz="4" w:space="0" w:color="auto"/>
            </w:tcBorders>
            <w:vAlign w:val="center"/>
          </w:tcPr>
          <w:p w14:paraId="707F3AA5" w14:textId="77777777" w:rsidR="00413FA4" w:rsidRDefault="00413FA4" w:rsidP="00FC39A3">
            <w:pPr>
              <w:adjustRightInd w:val="0"/>
              <w:rPr>
                <w:lang w:val="en-US"/>
              </w:rPr>
            </w:pPr>
            <w:r w:rsidRPr="00C959E6">
              <w:rPr>
                <w:lang w:val="en-US"/>
              </w:rPr>
              <w:t>Demontarea tevii negre pentru instalatii, montate la  de incalzire centrala prin insurubare,la constructii de locuit si social-culturale, la legarea aparatelor, a coloanelor de distributie etc. avind diametrul de 1"-1 1/4"</w:t>
            </w:r>
          </w:p>
          <w:p w14:paraId="5BF9CE1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96435D4"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3471C7F4" w14:textId="77777777" w:rsidR="00413FA4" w:rsidRDefault="00413FA4" w:rsidP="00FC39A3">
            <w:pPr>
              <w:adjustRightInd w:val="0"/>
              <w:jc w:val="center"/>
              <w:rPr>
                <w:rFonts w:ascii="Arial CYR" w:hAnsi="Arial CYR" w:cs="Arial CYR"/>
              </w:rPr>
            </w:pPr>
            <w:r>
              <w:t>3,000</w:t>
            </w:r>
          </w:p>
          <w:p w14:paraId="0C10AF7D" w14:textId="77777777" w:rsidR="00413FA4" w:rsidRDefault="00413FA4" w:rsidP="00FC39A3">
            <w:pPr>
              <w:jc w:val="center"/>
            </w:pPr>
          </w:p>
        </w:tc>
      </w:tr>
      <w:tr w:rsidR="00413FA4" w14:paraId="4FBB496E" w14:textId="77777777" w:rsidTr="00FC39A3">
        <w:tc>
          <w:tcPr>
            <w:tcW w:w="709" w:type="dxa"/>
            <w:tcBorders>
              <w:top w:val="nil"/>
              <w:left w:val="single" w:sz="6" w:space="0" w:color="auto"/>
              <w:bottom w:val="nil"/>
              <w:right w:val="nil"/>
            </w:tcBorders>
          </w:tcPr>
          <w:p w14:paraId="7CB2C231"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70D0CEDA" w14:textId="77777777" w:rsidR="00413FA4" w:rsidRDefault="00413FA4" w:rsidP="00FC39A3"/>
        </w:tc>
        <w:tc>
          <w:tcPr>
            <w:tcW w:w="4961" w:type="dxa"/>
            <w:tcBorders>
              <w:top w:val="nil"/>
              <w:left w:val="single" w:sz="6" w:space="0" w:color="auto"/>
              <w:bottom w:val="nil"/>
              <w:right w:val="nil"/>
            </w:tcBorders>
          </w:tcPr>
          <w:p w14:paraId="159C878B"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1.2.2. Pardosea</w:t>
            </w:r>
          </w:p>
          <w:p w14:paraId="3108AD33"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34E93EDE" w14:textId="77777777" w:rsidR="00413FA4" w:rsidRDefault="00413FA4" w:rsidP="00FC39A3"/>
        </w:tc>
        <w:tc>
          <w:tcPr>
            <w:tcW w:w="1559" w:type="dxa"/>
            <w:tcBorders>
              <w:top w:val="nil"/>
              <w:left w:val="single" w:sz="6" w:space="0" w:color="auto"/>
              <w:bottom w:val="nil"/>
              <w:right w:val="single" w:sz="4" w:space="0" w:color="auto"/>
            </w:tcBorders>
          </w:tcPr>
          <w:p w14:paraId="731D8D1B" w14:textId="77777777" w:rsidR="00413FA4" w:rsidRDefault="00413FA4" w:rsidP="00FC39A3"/>
        </w:tc>
      </w:tr>
      <w:tr w:rsidR="00413FA4" w14:paraId="264BBA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CEE48" w14:textId="77777777" w:rsidR="00413FA4" w:rsidRDefault="00413FA4" w:rsidP="00FC39A3">
            <w:r>
              <w:t>64</w:t>
            </w:r>
          </w:p>
        </w:tc>
        <w:tc>
          <w:tcPr>
            <w:tcW w:w="1701" w:type="dxa"/>
            <w:tcBorders>
              <w:top w:val="single" w:sz="4" w:space="0" w:color="auto"/>
              <w:bottom w:val="single" w:sz="4" w:space="0" w:color="auto"/>
            </w:tcBorders>
            <w:vAlign w:val="center"/>
          </w:tcPr>
          <w:p w14:paraId="284E1A86" w14:textId="77777777" w:rsidR="00413FA4" w:rsidRDefault="00413FA4" w:rsidP="00FC39A3">
            <w:pPr>
              <w:rPr>
                <w:lang w:val="en-US"/>
              </w:rPr>
            </w:pPr>
            <w:r>
              <w:rPr>
                <w:lang w:val="en-US"/>
              </w:rPr>
              <w:t>CG01A</w:t>
            </w:r>
          </w:p>
          <w:p w14:paraId="575C3C67" w14:textId="77777777" w:rsidR="00413FA4" w:rsidRDefault="00413FA4" w:rsidP="00FC39A3"/>
        </w:tc>
        <w:tc>
          <w:tcPr>
            <w:tcW w:w="4961" w:type="dxa"/>
            <w:tcBorders>
              <w:top w:val="single" w:sz="4" w:space="0" w:color="auto"/>
              <w:bottom w:val="single" w:sz="4" w:space="0" w:color="auto"/>
            </w:tcBorders>
            <w:vAlign w:val="center"/>
          </w:tcPr>
          <w:p w14:paraId="08861E54" w14:textId="77777777" w:rsidR="00413FA4" w:rsidRDefault="00413FA4" w:rsidP="00FC39A3">
            <w:pPr>
              <w:adjustRightInd w:val="0"/>
              <w:rPr>
                <w:lang w:val="en-US"/>
              </w:rPr>
            </w:pPr>
            <w:r w:rsidRPr="00C959E6">
              <w:rPr>
                <w:lang w:val="en-US"/>
              </w:rPr>
              <w:t>Strat suport pentru pardoseli executat din mortar din ciment M 100-T de 3 cm grosime cu fata driscuita fin</w:t>
            </w:r>
          </w:p>
          <w:p w14:paraId="1C46270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A530477"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DDF1E6C" w14:textId="77777777" w:rsidR="00413FA4" w:rsidRDefault="00413FA4" w:rsidP="00FC39A3">
            <w:pPr>
              <w:adjustRightInd w:val="0"/>
              <w:jc w:val="center"/>
              <w:rPr>
                <w:rFonts w:ascii="Arial CYR" w:hAnsi="Arial CYR" w:cs="Arial CYR"/>
              </w:rPr>
            </w:pPr>
            <w:r>
              <w:t>12,000</w:t>
            </w:r>
          </w:p>
          <w:p w14:paraId="239F033B" w14:textId="77777777" w:rsidR="00413FA4" w:rsidRDefault="00413FA4" w:rsidP="00FC39A3">
            <w:pPr>
              <w:jc w:val="center"/>
            </w:pPr>
          </w:p>
        </w:tc>
      </w:tr>
      <w:tr w:rsidR="00413FA4" w14:paraId="03DDF3B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98E61" w14:textId="77777777" w:rsidR="00413FA4" w:rsidRDefault="00413FA4" w:rsidP="00FC39A3">
            <w:r>
              <w:t xml:space="preserve"> 65</w:t>
            </w:r>
          </w:p>
        </w:tc>
        <w:tc>
          <w:tcPr>
            <w:tcW w:w="1701" w:type="dxa"/>
            <w:tcBorders>
              <w:top w:val="single" w:sz="4" w:space="0" w:color="auto"/>
              <w:bottom w:val="single" w:sz="4" w:space="0" w:color="auto"/>
            </w:tcBorders>
            <w:vAlign w:val="center"/>
          </w:tcPr>
          <w:p w14:paraId="1AE80585" w14:textId="77777777" w:rsidR="00413FA4" w:rsidRDefault="00413FA4" w:rsidP="00FC39A3">
            <w:pPr>
              <w:rPr>
                <w:lang w:val="en-US"/>
              </w:rPr>
            </w:pPr>
            <w:r>
              <w:rPr>
                <w:lang w:val="en-US"/>
              </w:rPr>
              <w:t>CG56A</w:t>
            </w:r>
          </w:p>
          <w:p w14:paraId="52287078" w14:textId="77777777" w:rsidR="00413FA4" w:rsidRDefault="00413FA4" w:rsidP="00FC39A3"/>
        </w:tc>
        <w:tc>
          <w:tcPr>
            <w:tcW w:w="4961" w:type="dxa"/>
            <w:tcBorders>
              <w:top w:val="single" w:sz="4" w:space="0" w:color="auto"/>
              <w:bottom w:val="single" w:sz="4" w:space="0" w:color="auto"/>
            </w:tcBorders>
            <w:vAlign w:val="center"/>
          </w:tcPr>
          <w:p w14:paraId="746F8B6D" w14:textId="77777777" w:rsidR="00413FA4" w:rsidRDefault="00413FA4" w:rsidP="00FC39A3">
            <w:pPr>
              <w:adjustRightInd w:val="0"/>
              <w:rPr>
                <w:lang w:val="en-US"/>
              </w:rPr>
            </w:pPr>
            <w:r w:rsidRPr="00C959E6">
              <w:rPr>
                <w:lang w:val="en-US"/>
              </w:rPr>
              <w:t>Sapa din amestec de autonivelare "Nivelir": grosime 10mm</w:t>
            </w:r>
          </w:p>
          <w:p w14:paraId="7644BAA6"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5B95B6E" w14:textId="77777777" w:rsidR="00413FA4" w:rsidRDefault="00413FA4" w:rsidP="00FC39A3">
            <w:pPr>
              <w:jc w:val="center"/>
            </w:pPr>
            <w:r>
              <w:lastRenderedPageBreak/>
              <w:t>m2</w:t>
            </w:r>
          </w:p>
        </w:tc>
        <w:tc>
          <w:tcPr>
            <w:tcW w:w="1559" w:type="dxa"/>
            <w:tcBorders>
              <w:top w:val="single" w:sz="4" w:space="0" w:color="auto"/>
              <w:bottom w:val="single" w:sz="4" w:space="0" w:color="auto"/>
            </w:tcBorders>
            <w:vAlign w:val="center"/>
          </w:tcPr>
          <w:p w14:paraId="72F55ECE" w14:textId="77777777" w:rsidR="00413FA4" w:rsidRDefault="00413FA4" w:rsidP="00FC39A3">
            <w:pPr>
              <w:adjustRightInd w:val="0"/>
              <w:jc w:val="center"/>
              <w:rPr>
                <w:rFonts w:ascii="Arial CYR" w:hAnsi="Arial CYR" w:cs="Arial CYR"/>
              </w:rPr>
            </w:pPr>
            <w:r>
              <w:t>12,000</w:t>
            </w:r>
          </w:p>
          <w:p w14:paraId="4A42E87E" w14:textId="77777777" w:rsidR="00413FA4" w:rsidRDefault="00413FA4" w:rsidP="00FC39A3">
            <w:pPr>
              <w:jc w:val="center"/>
            </w:pPr>
          </w:p>
        </w:tc>
      </w:tr>
      <w:tr w:rsidR="00413FA4" w14:paraId="7F39D2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C0B1F" w14:textId="77777777" w:rsidR="00413FA4" w:rsidRDefault="00413FA4" w:rsidP="00FC39A3">
            <w:r>
              <w:t xml:space="preserve"> 66</w:t>
            </w:r>
          </w:p>
        </w:tc>
        <w:tc>
          <w:tcPr>
            <w:tcW w:w="1701" w:type="dxa"/>
            <w:tcBorders>
              <w:top w:val="single" w:sz="4" w:space="0" w:color="auto"/>
              <w:bottom w:val="single" w:sz="4" w:space="0" w:color="auto"/>
            </w:tcBorders>
            <w:vAlign w:val="center"/>
          </w:tcPr>
          <w:p w14:paraId="38A39B53" w14:textId="77777777" w:rsidR="00413FA4" w:rsidRDefault="00413FA4" w:rsidP="00FC39A3">
            <w:pPr>
              <w:rPr>
                <w:lang w:val="en-US"/>
              </w:rPr>
            </w:pPr>
            <w:r>
              <w:rPr>
                <w:lang w:val="en-US"/>
              </w:rPr>
              <w:t>CG56A1</w:t>
            </w:r>
          </w:p>
          <w:p w14:paraId="778A8AC0" w14:textId="77777777" w:rsidR="00413FA4" w:rsidRDefault="00413FA4" w:rsidP="00FC39A3"/>
        </w:tc>
        <w:tc>
          <w:tcPr>
            <w:tcW w:w="4961" w:type="dxa"/>
            <w:tcBorders>
              <w:top w:val="single" w:sz="4" w:space="0" w:color="auto"/>
              <w:bottom w:val="single" w:sz="4" w:space="0" w:color="auto"/>
            </w:tcBorders>
            <w:vAlign w:val="center"/>
          </w:tcPr>
          <w:p w14:paraId="18F9F285" w14:textId="77777777" w:rsidR="00413FA4" w:rsidRDefault="00413FA4" w:rsidP="00FC39A3">
            <w:pPr>
              <w:adjustRightInd w:val="0"/>
              <w:rPr>
                <w:lang w:val="en-US"/>
              </w:rPr>
            </w:pPr>
            <w:r w:rsidRPr="00C959E6">
              <w:rPr>
                <w:lang w:val="en-US"/>
              </w:rPr>
              <w:t>Corectia la norma CG56A: se scade la 1mm grosime: / k=5 la materiale si utilaj pentru grosimea finala 5.0 mm</w:t>
            </w:r>
          </w:p>
          <w:p w14:paraId="47D99B1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21F220A"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7F698FF4" w14:textId="77777777" w:rsidR="00413FA4" w:rsidRDefault="00413FA4" w:rsidP="00FC39A3">
            <w:pPr>
              <w:adjustRightInd w:val="0"/>
              <w:jc w:val="center"/>
              <w:rPr>
                <w:rFonts w:ascii="Arial CYR" w:hAnsi="Arial CYR" w:cs="Arial CYR"/>
              </w:rPr>
            </w:pPr>
            <w:r>
              <w:t>-12,000</w:t>
            </w:r>
          </w:p>
          <w:p w14:paraId="0FC477EF" w14:textId="77777777" w:rsidR="00413FA4" w:rsidRDefault="00413FA4" w:rsidP="00FC39A3">
            <w:pPr>
              <w:jc w:val="center"/>
            </w:pPr>
          </w:p>
        </w:tc>
      </w:tr>
      <w:tr w:rsidR="00413FA4" w14:paraId="6F507AB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81D05" w14:textId="77777777" w:rsidR="00413FA4" w:rsidRDefault="00413FA4" w:rsidP="00FC39A3">
            <w:r>
              <w:t xml:space="preserve"> 67</w:t>
            </w:r>
          </w:p>
        </w:tc>
        <w:tc>
          <w:tcPr>
            <w:tcW w:w="1701" w:type="dxa"/>
            <w:tcBorders>
              <w:top w:val="single" w:sz="4" w:space="0" w:color="auto"/>
              <w:bottom w:val="single" w:sz="4" w:space="0" w:color="auto"/>
            </w:tcBorders>
            <w:vAlign w:val="center"/>
          </w:tcPr>
          <w:p w14:paraId="175E250E" w14:textId="77777777" w:rsidR="00413FA4" w:rsidRDefault="00413FA4" w:rsidP="00FC39A3">
            <w:pPr>
              <w:rPr>
                <w:lang w:val="en-US"/>
              </w:rPr>
            </w:pPr>
            <w:r>
              <w:rPr>
                <w:lang w:val="en-US"/>
              </w:rPr>
              <w:t>CG08A</w:t>
            </w:r>
          </w:p>
          <w:p w14:paraId="11C05491" w14:textId="77777777" w:rsidR="00413FA4" w:rsidRDefault="00413FA4" w:rsidP="00FC39A3"/>
        </w:tc>
        <w:tc>
          <w:tcPr>
            <w:tcW w:w="4961" w:type="dxa"/>
            <w:tcBorders>
              <w:top w:val="single" w:sz="4" w:space="0" w:color="auto"/>
              <w:bottom w:val="single" w:sz="4" w:space="0" w:color="auto"/>
            </w:tcBorders>
            <w:vAlign w:val="center"/>
          </w:tcPr>
          <w:p w14:paraId="1A790749" w14:textId="77777777" w:rsidR="00413FA4" w:rsidRDefault="00413FA4" w:rsidP="00FC39A3">
            <w:pPr>
              <w:adjustRightInd w:val="0"/>
              <w:rPr>
                <w:lang w:val="en-US"/>
              </w:rPr>
            </w:pPr>
            <w:r w:rsidRPr="00C959E6">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30192F5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13B1DA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3EDC78A" w14:textId="77777777" w:rsidR="00413FA4" w:rsidRDefault="00413FA4" w:rsidP="00FC39A3">
            <w:pPr>
              <w:adjustRightInd w:val="0"/>
              <w:jc w:val="center"/>
              <w:rPr>
                <w:rFonts w:ascii="Arial CYR" w:hAnsi="Arial CYR" w:cs="Arial CYR"/>
              </w:rPr>
            </w:pPr>
            <w:r>
              <w:t>12,000</w:t>
            </w:r>
          </w:p>
          <w:p w14:paraId="340CEF98" w14:textId="77777777" w:rsidR="00413FA4" w:rsidRDefault="00413FA4" w:rsidP="00FC39A3">
            <w:pPr>
              <w:jc w:val="center"/>
            </w:pPr>
          </w:p>
        </w:tc>
      </w:tr>
      <w:tr w:rsidR="00413FA4" w14:paraId="25548C12" w14:textId="77777777" w:rsidTr="00FC39A3">
        <w:tc>
          <w:tcPr>
            <w:tcW w:w="709" w:type="dxa"/>
            <w:tcBorders>
              <w:top w:val="nil"/>
              <w:left w:val="single" w:sz="6" w:space="0" w:color="auto"/>
              <w:bottom w:val="nil"/>
              <w:right w:val="nil"/>
            </w:tcBorders>
          </w:tcPr>
          <w:p w14:paraId="7D81099C"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5A5A8FFE" w14:textId="77777777" w:rsidR="00413FA4" w:rsidRDefault="00413FA4" w:rsidP="00FC39A3"/>
        </w:tc>
        <w:tc>
          <w:tcPr>
            <w:tcW w:w="4961" w:type="dxa"/>
            <w:tcBorders>
              <w:top w:val="nil"/>
              <w:left w:val="single" w:sz="6" w:space="0" w:color="auto"/>
              <w:bottom w:val="nil"/>
              <w:right w:val="nil"/>
            </w:tcBorders>
          </w:tcPr>
          <w:p w14:paraId="5F52F9E2"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1.2.3. Pereti, inclusiv glafuri</w:t>
            </w:r>
          </w:p>
          <w:p w14:paraId="0D49418D"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4E6467A8" w14:textId="77777777" w:rsidR="00413FA4" w:rsidRDefault="00413FA4" w:rsidP="00FC39A3"/>
        </w:tc>
        <w:tc>
          <w:tcPr>
            <w:tcW w:w="1559" w:type="dxa"/>
            <w:tcBorders>
              <w:top w:val="nil"/>
              <w:left w:val="single" w:sz="6" w:space="0" w:color="auto"/>
              <w:bottom w:val="nil"/>
              <w:right w:val="single" w:sz="4" w:space="0" w:color="auto"/>
            </w:tcBorders>
          </w:tcPr>
          <w:p w14:paraId="7CE98307" w14:textId="77777777" w:rsidR="00413FA4" w:rsidRDefault="00413FA4" w:rsidP="00FC39A3"/>
        </w:tc>
      </w:tr>
      <w:tr w:rsidR="00413FA4" w14:paraId="5E2D308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E5100" w14:textId="77777777" w:rsidR="00413FA4" w:rsidRDefault="00413FA4" w:rsidP="00FC39A3">
            <w:r>
              <w:t>68</w:t>
            </w:r>
          </w:p>
        </w:tc>
        <w:tc>
          <w:tcPr>
            <w:tcW w:w="1701" w:type="dxa"/>
            <w:tcBorders>
              <w:top w:val="single" w:sz="4" w:space="0" w:color="auto"/>
              <w:bottom w:val="single" w:sz="4" w:space="0" w:color="auto"/>
            </w:tcBorders>
            <w:vAlign w:val="center"/>
          </w:tcPr>
          <w:p w14:paraId="69C64B42" w14:textId="77777777" w:rsidR="00413FA4" w:rsidRDefault="00413FA4" w:rsidP="00FC39A3">
            <w:pPr>
              <w:rPr>
                <w:lang w:val="en-US"/>
              </w:rPr>
            </w:pPr>
            <w:r>
              <w:rPr>
                <w:lang w:val="en-US"/>
              </w:rPr>
              <w:t>CN53A</w:t>
            </w:r>
          </w:p>
          <w:p w14:paraId="77421025" w14:textId="77777777" w:rsidR="00413FA4" w:rsidRDefault="00413FA4" w:rsidP="00FC39A3"/>
        </w:tc>
        <w:tc>
          <w:tcPr>
            <w:tcW w:w="4961" w:type="dxa"/>
            <w:tcBorders>
              <w:top w:val="single" w:sz="4" w:space="0" w:color="auto"/>
              <w:bottom w:val="single" w:sz="4" w:space="0" w:color="auto"/>
            </w:tcBorders>
            <w:vAlign w:val="center"/>
          </w:tcPr>
          <w:p w14:paraId="3C724E3B" w14:textId="77777777" w:rsidR="00413FA4" w:rsidRDefault="00413FA4" w:rsidP="00FC39A3">
            <w:pPr>
              <w:adjustRightInd w:val="0"/>
              <w:rPr>
                <w:lang w:val="en-US"/>
              </w:rPr>
            </w:pPr>
            <w:r w:rsidRPr="00C959E6">
              <w:rPr>
                <w:lang w:val="en-US"/>
              </w:rPr>
              <w:t>Grunduirea suprafetelor interioare a peretilor si tavanelor / Grund antifungic de tip Supraton Lux Biocid sau analog</w:t>
            </w:r>
          </w:p>
          <w:p w14:paraId="083011C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72647FF"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2A4D987" w14:textId="77777777" w:rsidR="00413FA4" w:rsidRDefault="00413FA4" w:rsidP="00FC39A3">
            <w:pPr>
              <w:adjustRightInd w:val="0"/>
              <w:jc w:val="center"/>
              <w:rPr>
                <w:rFonts w:ascii="Arial CYR" w:hAnsi="Arial CYR" w:cs="Arial CYR"/>
              </w:rPr>
            </w:pPr>
            <w:r>
              <w:t>43,950</w:t>
            </w:r>
          </w:p>
          <w:p w14:paraId="1939EC5B" w14:textId="77777777" w:rsidR="00413FA4" w:rsidRDefault="00413FA4" w:rsidP="00FC39A3">
            <w:pPr>
              <w:jc w:val="center"/>
            </w:pPr>
          </w:p>
        </w:tc>
      </w:tr>
      <w:tr w:rsidR="00413FA4" w14:paraId="2ECCD83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AAFB7" w14:textId="77777777" w:rsidR="00413FA4" w:rsidRDefault="00413FA4" w:rsidP="00FC39A3">
            <w:r>
              <w:t xml:space="preserve"> 69</w:t>
            </w:r>
          </w:p>
        </w:tc>
        <w:tc>
          <w:tcPr>
            <w:tcW w:w="1701" w:type="dxa"/>
            <w:tcBorders>
              <w:top w:val="single" w:sz="4" w:space="0" w:color="auto"/>
              <w:bottom w:val="single" w:sz="4" w:space="0" w:color="auto"/>
            </w:tcBorders>
            <w:vAlign w:val="center"/>
          </w:tcPr>
          <w:p w14:paraId="5D23B3B4" w14:textId="77777777" w:rsidR="00413FA4" w:rsidRDefault="00413FA4" w:rsidP="00FC39A3">
            <w:pPr>
              <w:rPr>
                <w:lang w:val="en-US"/>
              </w:rPr>
            </w:pPr>
            <w:r>
              <w:rPr>
                <w:lang w:val="en-US"/>
              </w:rPr>
              <w:t>CF50B</w:t>
            </w:r>
          </w:p>
          <w:p w14:paraId="3DB1F162" w14:textId="77777777" w:rsidR="00413FA4" w:rsidRDefault="00413FA4" w:rsidP="00FC39A3"/>
        </w:tc>
        <w:tc>
          <w:tcPr>
            <w:tcW w:w="4961" w:type="dxa"/>
            <w:tcBorders>
              <w:top w:val="single" w:sz="4" w:space="0" w:color="auto"/>
              <w:bottom w:val="single" w:sz="4" w:space="0" w:color="auto"/>
            </w:tcBorders>
            <w:vAlign w:val="center"/>
          </w:tcPr>
          <w:p w14:paraId="6E861324" w14:textId="77777777" w:rsidR="00413FA4" w:rsidRDefault="00413FA4" w:rsidP="00FC39A3">
            <w:pPr>
              <w:adjustRightInd w:val="0"/>
              <w:rPr>
                <w:lang w:val="en-US"/>
              </w:rPr>
            </w:pPr>
            <w:r w:rsidRPr="00C959E6">
              <w:rPr>
                <w:lang w:val="en-US"/>
              </w:rPr>
              <w:t>Tencuieli interioare de 5 mm grosime, executate manual, cu amestec uscat pe baza de ipsos, la pereti si pereti despartitori, preparare manuala a mortarului.</w:t>
            </w:r>
          </w:p>
          <w:p w14:paraId="2899446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AE2658F"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7A5EEAA0" w14:textId="77777777" w:rsidR="00413FA4" w:rsidRDefault="00413FA4" w:rsidP="00FC39A3">
            <w:pPr>
              <w:adjustRightInd w:val="0"/>
              <w:jc w:val="center"/>
              <w:rPr>
                <w:rFonts w:ascii="Arial CYR" w:hAnsi="Arial CYR" w:cs="Arial CYR"/>
              </w:rPr>
            </w:pPr>
            <w:r>
              <w:t>43,950</w:t>
            </w:r>
          </w:p>
          <w:p w14:paraId="265BE780" w14:textId="77777777" w:rsidR="00413FA4" w:rsidRDefault="00413FA4" w:rsidP="00FC39A3">
            <w:pPr>
              <w:jc w:val="center"/>
            </w:pPr>
          </w:p>
        </w:tc>
      </w:tr>
      <w:tr w:rsidR="00413FA4" w14:paraId="58E069C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F9119" w14:textId="77777777" w:rsidR="00413FA4" w:rsidRDefault="00413FA4" w:rsidP="00FC39A3">
            <w:r>
              <w:t xml:space="preserve"> 70</w:t>
            </w:r>
          </w:p>
        </w:tc>
        <w:tc>
          <w:tcPr>
            <w:tcW w:w="1701" w:type="dxa"/>
            <w:tcBorders>
              <w:top w:val="single" w:sz="4" w:space="0" w:color="auto"/>
              <w:bottom w:val="single" w:sz="4" w:space="0" w:color="auto"/>
            </w:tcBorders>
            <w:vAlign w:val="center"/>
          </w:tcPr>
          <w:p w14:paraId="35BE1AC3" w14:textId="77777777" w:rsidR="00413FA4" w:rsidRDefault="00413FA4" w:rsidP="00FC39A3">
            <w:pPr>
              <w:rPr>
                <w:lang w:val="en-US"/>
              </w:rPr>
            </w:pPr>
            <w:r>
              <w:rPr>
                <w:lang w:val="en-US"/>
              </w:rPr>
              <w:t>CF51B</w:t>
            </w:r>
          </w:p>
          <w:p w14:paraId="59158AE6" w14:textId="77777777" w:rsidR="00413FA4" w:rsidRDefault="00413FA4" w:rsidP="00FC39A3"/>
        </w:tc>
        <w:tc>
          <w:tcPr>
            <w:tcW w:w="4961" w:type="dxa"/>
            <w:tcBorders>
              <w:top w:val="single" w:sz="4" w:space="0" w:color="auto"/>
              <w:bottom w:val="single" w:sz="4" w:space="0" w:color="auto"/>
            </w:tcBorders>
            <w:vAlign w:val="center"/>
          </w:tcPr>
          <w:p w14:paraId="2A7E6E26" w14:textId="77777777" w:rsidR="00413FA4" w:rsidRDefault="00413FA4" w:rsidP="00FC39A3">
            <w:pPr>
              <w:adjustRightInd w:val="0"/>
              <w:rPr>
                <w:lang w:val="en-US"/>
              </w:rPr>
            </w:pPr>
            <w:r w:rsidRPr="00C959E6">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4F54846A" w14:textId="77777777" w:rsidR="00413FA4" w:rsidRDefault="00413FA4" w:rsidP="00FC39A3"/>
        </w:tc>
        <w:tc>
          <w:tcPr>
            <w:tcW w:w="1560" w:type="dxa"/>
            <w:tcBorders>
              <w:top w:val="single" w:sz="4" w:space="0" w:color="auto"/>
              <w:bottom w:val="single" w:sz="4" w:space="0" w:color="auto"/>
            </w:tcBorders>
            <w:vAlign w:val="center"/>
          </w:tcPr>
          <w:p w14:paraId="7868C3D3"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62D7661" w14:textId="77777777" w:rsidR="00413FA4" w:rsidRDefault="00413FA4" w:rsidP="00FC39A3">
            <w:pPr>
              <w:adjustRightInd w:val="0"/>
              <w:jc w:val="center"/>
              <w:rPr>
                <w:rFonts w:ascii="Arial CYR" w:hAnsi="Arial CYR" w:cs="Arial CYR"/>
              </w:rPr>
            </w:pPr>
            <w:r>
              <w:t>13,200</w:t>
            </w:r>
          </w:p>
          <w:p w14:paraId="79234379" w14:textId="77777777" w:rsidR="00413FA4" w:rsidRDefault="00413FA4" w:rsidP="00FC39A3">
            <w:pPr>
              <w:jc w:val="center"/>
            </w:pPr>
          </w:p>
        </w:tc>
      </w:tr>
      <w:tr w:rsidR="00413FA4" w14:paraId="09E3E3D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7A63B" w14:textId="77777777" w:rsidR="00413FA4" w:rsidRDefault="00413FA4" w:rsidP="00FC39A3">
            <w:r>
              <w:t xml:space="preserve"> 71</w:t>
            </w:r>
          </w:p>
        </w:tc>
        <w:tc>
          <w:tcPr>
            <w:tcW w:w="1701" w:type="dxa"/>
            <w:tcBorders>
              <w:top w:val="single" w:sz="4" w:space="0" w:color="auto"/>
              <w:bottom w:val="single" w:sz="4" w:space="0" w:color="auto"/>
            </w:tcBorders>
            <w:vAlign w:val="center"/>
          </w:tcPr>
          <w:p w14:paraId="3BC0E739" w14:textId="77777777" w:rsidR="00413FA4" w:rsidRDefault="00413FA4" w:rsidP="00FC39A3">
            <w:pPr>
              <w:rPr>
                <w:lang w:val="en-US"/>
              </w:rPr>
            </w:pPr>
            <w:r>
              <w:rPr>
                <w:lang w:val="en-US"/>
              </w:rPr>
              <w:t>CF17C</w:t>
            </w:r>
          </w:p>
          <w:p w14:paraId="72733B9D" w14:textId="77777777" w:rsidR="00413FA4" w:rsidRDefault="00413FA4" w:rsidP="00FC39A3"/>
        </w:tc>
        <w:tc>
          <w:tcPr>
            <w:tcW w:w="4961" w:type="dxa"/>
            <w:tcBorders>
              <w:top w:val="single" w:sz="4" w:space="0" w:color="auto"/>
              <w:bottom w:val="single" w:sz="4" w:space="0" w:color="auto"/>
            </w:tcBorders>
            <w:vAlign w:val="center"/>
          </w:tcPr>
          <w:p w14:paraId="49C2E1EE" w14:textId="77777777" w:rsidR="00413FA4" w:rsidRDefault="00413FA4" w:rsidP="00FC39A3">
            <w:pPr>
              <w:adjustRightInd w:val="0"/>
              <w:rPr>
                <w:lang w:val="en-US"/>
              </w:rPr>
            </w:pPr>
            <w:r w:rsidRPr="00C959E6">
              <w:rPr>
                <w:lang w:val="en-US"/>
              </w:rPr>
              <w:t>Diverse lucrari - strat de impaslitura din fibra de sticla aplicat pe suprafata elementelor prefabricate din b.c.a. lipit cu aracet, inclusiv stratul de amorsaj</w:t>
            </w:r>
          </w:p>
          <w:p w14:paraId="546256E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BABD366"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9D9CBD7" w14:textId="77777777" w:rsidR="00413FA4" w:rsidRDefault="00413FA4" w:rsidP="00FC39A3">
            <w:pPr>
              <w:adjustRightInd w:val="0"/>
              <w:jc w:val="center"/>
              <w:rPr>
                <w:rFonts w:ascii="Arial CYR" w:hAnsi="Arial CYR" w:cs="Arial CYR"/>
              </w:rPr>
            </w:pPr>
            <w:r>
              <w:t>43,950</w:t>
            </w:r>
          </w:p>
          <w:p w14:paraId="636DE480" w14:textId="77777777" w:rsidR="00413FA4" w:rsidRDefault="00413FA4" w:rsidP="00FC39A3">
            <w:pPr>
              <w:jc w:val="center"/>
            </w:pPr>
          </w:p>
        </w:tc>
      </w:tr>
      <w:tr w:rsidR="00413FA4" w14:paraId="5553DC9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83A59" w14:textId="77777777" w:rsidR="00413FA4" w:rsidRDefault="00413FA4" w:rsidP="00FC39A3">
            <w:r>
              <w:t xml:space="preserve"> 72</w:t>
            </w:r>
          </w:p>
        </w:tc>
        <w:tc>
          <w:tcPr>
            <w:tcW w:w="1701" w:type="dxa"/>
            <w:tcBorders>
              <w:top w:val="single" w:sz="4" w:space="0" w:color="auto"/>
              <w:bottom w:val="single" w:sz="4" w:space="0" w:color="auto"/>
            </w:tcBorders>
            <w:vAlign w:val="center"/>
          </w:tcPr>
          <w:p w14:paraId="7ED3253F" w14:textId="77777777" w:rsidR="00413FA4" w:rsidRDefault="00413FA4" w:rsidP="00FC39A3">
            <w:pPr>
              <w:rPr>
                <w:lang w:val="en-US"/>
              </w:rPr>
            </w:pPr>
          </w:p>
          <w:p w14:paraId="0548D594" w14:textId="77777777" w:rsidR="00413FA4" w:rsidRDefault="00413FA4" w:rsidP="00FC39A3"/>
        </w:tc>
        <w:tc>
          <w:tcPr>
            <w:tcW w:w="4961" w:type="dxa"/>
            <w:tcBorders>
              <w:top w:val="single" w:sz="4" w:space="0" w:color="auto"/>
              <w:bottom w:val="single" w:sz="4" w:space="0" w:color="auto"/>
            </w:tcBorders>
            <w:vAlign w:val="center"/>
          </w:tcPr>
          <w:p w14:paraId="563653A0" w14:textId="77777777" w:rsidR="00413FA4" w:rsidRDefault="00413FA4" w:rsidP="00FC39A3">
            <w:pPr>
              <w:adjustRightInd w:val="0"/>
              <w:rPr>
                <w:lang w:val="en-US"/>
              </w:rPr>
            </w:pPr>
            <w:r w:rsidRPr="00C959E6">
              <w:rPr>
                <w:lang w:val="en-US"/>
              </w:rPr>
              <w:t>Cornier din aluminiu de protectie colturi pentru finisari</w:t>
            </w:r>
          </w:p>
          <w:p w14:paraId="7D32F83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27684C30"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673FA5ED" w14:textId="77777777" w:rsidR="00413FA4" w:rsidRDefault="00413FA4" w:rsidP="00FC39A3">
            <w:pPr>
              <w:adjustRightInd w:val="0"/>
              <w:jc w:val="center"/>
              <w:rPr>
                <w:rFonts w:ascii="Arial CYR" w:hAnsi="Arial CYR" w:cs="Arial CYR"/>
              </w:rPr>
            </w:pPr>
            <w:r>
              <w:t>21,400</w:t>
            </w:r>
          </w:p>
          <w:p w14:paraId="0FCD62CC" w14:textId="77777777" w:rsidR="00413FA4" w:rsidRDefault="00413FA4" w:rsidP="00FC39A3">
            <w:pPr>
              <w:jc w:val="center"/>
            </w:pPr>
          </w:p>
        </w:tc>
      </w:tr>
      <w:tr w:rsidR="00413FA4" w14:paraId="3C6D9D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425457" w14:textId="77777777" w:rsidR="00413FA4" w:rsidRDefault="00413FA4" w:rsidP="00FC39A3">
            <w:r>
              <w:t xml:space="preserve"> 73</w:t>
            </w:r>
          </w:p>
        </w:tc>
        <w:tc>
          <w:tcPr>
            <w:tcW w:w="1701" w:type="dxa"/>
            <w:tcBorders>
              <w:top w:val="single" w:sz="4" w:space="0" w:color="auto"/>
              <w:bottom w:val="single" w:sz="4" w:space="0" w:color="auto"/>
            </w:tcBorders>
            <w:vAlign w:val="center"/>
          </w:tcPr>
          <w:p w14:paraId="44AA4C05" w14:textId="77777777" w:rsidR="00413FA4" w:rsidRDefault="00413FA4" w:rsidP="00FC39A3">
            <w:pPr>
              <w:rPr>
                <w:lang w:val="en-US"/>
              </w:rPr>
            </w:pPr>
            <w:r>
              <w:rPr>
                <w:lang w:val="en-US"/>
              </w:rPr>
              <w:t>CN53A</w:t>
            </w:r>
          </w:p>
          <w:p w14:paraId="5433416B" w14:textId="77777777" w:rsidR="00413FA4" w:rsidRDefault="00413FA4" w:rsidP="00FC39A3"/>
        </w:tc>
        <w:tc>
          <w:tcPr>
            <w:tcW w:w="4961" w:type="dxa"/>
            <w:tcBorders>
              <w:top w:val="single" w:sz="4" w:space="0" w:color="auto"/>
              <w:bottom w:val="single" w:sz="4" w:space="0" w:color="auto"/>
            </w:tcBorders>
            <w:vAlign w:val="center"/>
          </w:tcPr>
          <w:p w14:paraId="4D618B66" w14:textId="77777777" w:rsidR="00413FA4" w:rsidRDefault="00413FA4" w:rsidP="00FC39A3">
            <w:pPr>
              <w:adjustRightInd w:val="0"/>
              <w:rPr>
                <w:lang w:val="en-US"/>
              </w:rPr>
            </w:pPr>
            <w:r w:rsidRPr="00C959E6">
              <w:rPr>
                <w:lang w:val="en-US"/>
              </w:rPr>
              <w:t>Grunduirea suprafetelor interioare a peretilor si tavanelor</w:t>
            </w:r>
          </w:p>
          <w:p w14:paraId="322DA69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C5DB7B8"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525DC9C9" w14:textId="77777777" w:rsidR="00413FA4" w:rsidRDefault="00413FA4" w:rsidP="00FC39A3">
            <w:pPr>
              <w:adjustRightInd w:val="0"/>
              <w:jc w:val="center"/>
              <w:rPr>
                <w:rFonts w:ascii="Arial CYR" w:hAnsi="Arial CYR" w:cs="Arial CYR"/>
              </w:rPr>
            </w:pPr>
            <w:r>
              <w:t>43,950</w:t>
            </w:r>
          </w:p>
          <w:p w14:paraId="731309D8" w14:textId="77777777" w:rsidR="00413FA4" w:rsidRDefault="00413FA4" w:rsidP="00FC39A3">
            <w:pPr>
              <w:jc w:val="center"/>
            </w:pPr>
          </w:p>
        </w:tc>
      </w:tr>
      <w:tr w:rsidR="00413FA4" w14:paraId="17E42A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F7943" w14:textId="77777777" w:rsidR="00413FA4" w:rsidRDefault="00413FA4" w:rsidP="00FC39A3">
            <w:r>
              <w:t xml:space="preserve"> 74</w:t>
            </w:r>
          </w:p>
        </w:tc>
        <w:tc>
          <w:tcPr>
            <w:tcW w:w="1701" w:type="dxa"/>
            <w:tcBorders>
              <w:top w:val="single" w:sz="4" w:space="0" w:color="auto"/>
              <w:bottom w:val="single" w:sz="4" w:space="0" w:color="auto"/>
            </w:tcBorders>
            <w:vAlign w:val="center"/>
          </w:tcPr>
          <w:p w14:paraId="07EBF116" w14:textId="77777777" w:rsidR="00413FA4" w:rsidRDefault="00413FA4" w:rsidP="00FC39A3">
            <w:pPr>
              <w:rPr>
                <w:lang w:val="en-US"/>
              </w:rPr>
            </w:pPr>
            <w:r>
              <w:rPr>
                <w:lang w:val="en-US"/>
              </w:rPr>
              <w:t>CF57A</w:t>
            </w:r>
          </w:p>
          <w:p w14:paraId="018C8222" w14:textId="77777777" w:rsidR="00413FA4" w:rsidRDefault="00413FA4" w:rsidP="00FC39A3"/>
        </w:tc>
        <w:tc>
          <w:tcPr>
            <w:tcW w:w="4961" w:type="dxa"/>
            <w:tcBorders>
              <w:top w:val="single" w:sz="4" w:space="0" w:color="auto"/>
              <w:bottom w:val="single" w:sz="4" w:space="0" w:color="auto"/>
            </w:tcBorders>
            <w:vAlign w:val="center"/>
          </w:tcPr>
          <w:p w14:paraId="0668FB1E" w14:textId="77777777" w:rsidR="00413FA4" w:rsidRDefault="00413FA4" w:rsidP="00FC39A3">
            <w:pPr>
              <w:adjustRightInd w:val="0"/>
              <w:rPr>
                <w:lang w:val="en-US"/>
              </w:rPr>
            </w:pPr>
            <w:r w:rsidRPr="00C959E6">
              <w:rPr>
                <w:lang w:val="en-US"/>
              </w:rPr>
              <w:t>Aplicarea manuala a chitului pe baza de ipsos "Eurofin" grosime 1,0 mm pe suprafetele  peretilor,  coloanelor  si  tavanelor</w:t>
            </w:r>
          </w:p>
          <w:p w14:paraId="04765A3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B6E8975"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A9C39E6" w14:textId="77777777" w:rsidR="00413FA4" w:rsidRDefault="00413FA4" w:rsidP="00FC39A3">
            <w:pPr>
              <w:adjustRightInd w:val="0"/>
              <w:jc w:val="center"/>
              <w:rPr>
                <w:rFonts w:ascii="Arial CYR" w:hAnsi="Arial CYR" w:cs="Arial CYR"/>
              </w:rPr>
            </w:pPr>
            <w:r>
              <w:t>43,950</w:t>
            </w:r>
          </w:p>
          <w:p w14:paraId="0666269E" w14:textId="77777777" w:rsidR="00413FA4" w:rsidRDefault="00413FA4" w:rsidP="00FC39A3">
            <w:pPr>
              <w:jc w:val="center"/>
            </w:pPr>
          </w:p>
        </w:tc>
      </w:tr>
      <w:tr w:rsidR="00413FA4" w14:paraId="2BC549E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90029" w14:textId="77777777" w:rsidR="00413FA4" w:rsidRDefault="00413FA4" w:rsidP="00FC39A3">
            <w:r>
              <w:t xml:space="preserve"> 75</w:t>
            </w:r>
          </w:p>
        </w:tc>
        <w:tc>
          <w:tcPr>
            <w:tcW w:w="1701" w:type="dxa"/>
            <w:tcBorders>
              <w:top w:val="single" w:sz="4" w:space="0" w:color="auto"/>
              <w:bottom w:val="single" w:sz="4" w:space="0" w:color="auto"/>
            </w:tcBorders>
            <w:vAlign w:val="center"/>
          </w:tcPr>
          <w:p w14:paraId="3697FAC3" w14:textId="77777777" w:rsidR="00413FA4" w:rsidRDefault="00413FA4" w:rsidP="00FC39A3">
            <w:pPr>
              <w:rPr>
                <w:lang w:val="en-US"/>
              </w:rPr>
            </w:pPr>
            <w:r>
              <w:rPr>
                <w:lang w:val="en-US"/>
              </w:rPr>
              <w:t>CN53A</w:t>
            </w:r>
          </w:p>
          <w:p w14:paraId="7F7BEAD2" w14:textId="77777777" w:rsidR="00413FA4" w:rsidRDefault="00413FA4" w:rsidP="00FC39A3"/>
        </w:tc>
        <w:tc>
          <w:tcPr>
            <w:tcW w:w="4961" w:type="dxa"/>
            <w:tcBorders>
              <w:top w:val="single" w:sz="4" w:space="0" w:color="auto"/>
              <w:bottom w:val="single" w:sz="4" w:space="0" w:color="auto"/>
            </w:tcBorders>
            <w:vAlign w:val="center"/>
          </w:tcPr>
          <w:p w14:paraId="4FEC6E47" w14:textId="77777777" w:rsidR="00413FA4" w:rsidRDefault="00413FA4" w:rsidP="00FC39A3">
            <w:pPr>
              <w:adjustRightInd w:val="0"/>
              <w:rPr>
                <w:lang w:val="en-US"/>
              </w:rPr>
            </w:pPr>
            <w:r w:rsidRPr="00C959E6">
              <w:rPr>
                <w:lang w:val="en-US"/>
              </w:rPr>
              <w:t>Grunduirea suprafetelor interioare a peretilor si tavanelor</w:t>
            </w:r>
          </w:p>
          <w:p w14:paraId="3C4F7A8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01C53A0"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69C0FF02" w14:textId="77777777" w:rsidR="00413FA4" w:rsidRDefault="00413FA4" w:rsidP="00FC39A3">
            <w:pPr>
              <w:adjustRightInd w:val="0"/>
              <w:jc w:val="center"/>
              <w:rPr>
                <w:rFonts w:ascii="Arial CYR" w:hAnsi="Arial CYR" w:cs="Arial CYR"/>
              </w:rPr>
            </w:pPr>
            <w:r>
              <w:t>43,950</w:t>
            </w:r>
          </w:p>
          <w:p w14:paraId="2C03E06C" w14:textId="77777777" w:rsidR="00413FA4" w:rsidRDefault="00413FA4" w:rsidP="00FC39A3">
            <w:pPr>
              <w:jc w:val="center"/>
            </w:pPr>
          </w:p>
        </w:tc>
      </w:tr>
      <w:tr w:rsidR="00413FA4" w14:paraId="00A9AFA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10560" w14:textId="77777777" w:rsidR="00413FA4" w:rsidRDefault="00413FA4" w:rsidP="00FC39A3">
            <w:r>
              <w:lastRenderedPageBreak/>
              <w:t xml:space="preserve"> 76</w:t>
            </w:r>
          </w:p>
        </w:tc>
        <w:tc>
          <w:tcPr>
            <w:tcW w:w="1701" w:type="dxa"/>
            <w:tcBorders>
              <w:top w:val="single" w:sz="4" w:space="0" w:color="auto"/>
              <w:bottom w:val="single" w:sz="4" w:space="0" w:color="auto"/>
            </w:tcBorders>
            <w:vAlign w:val="center"/>
          </w:tcPr>
          <w:p w14:paraId="04280148" w14:textId="77777777" w:rsidR="00413FA4" w:rsidRDefault="00413FA4" w:rsidP="00FC39A3">
            <w:pPr>
              <w:rPr>
                <w:lang w:val="en-US"/>
              </w:rPr>
            </w:pPr>
            <w:r>
              <w:rPr>
                <w:lang w:val="en-US"/>
              </w:rPr>
              <w:t>CN06A</w:t>
            </w:r>
          </w:p>
          <w:p w14:paraId="0DC5CCA0" w14:textId="77777777" w:rsidR="00413FA4" w:rsidRDefault="00413FA4" w:rsidP="00FC39A3"/>
        </w:tc>
        <w:tc>
          <w:tcPr>
            <w:tcW w:w="4961" w:type="dxa"/>
            <w:tcBorders>
              <w:top w:val="single" w:sz="4" w:space="0" w:color="auto"/>
              <w:bottom w:val="single" w:sz="4" w:space="0" w:color="auto"/>
            </w:tcBorders>
            <w:vAlign w:val="center"/>
          </w:tcPr>
          <w:p w14:paraId="7847C2B4" w14:textId="77777777" w:rsidR="00413FA4" w:rsidRDefault="00413FA4" w:rsidP="00FC39A3">
            <w:pPr>
              <w:adjustRightInd w:val="0"/>
              <w:rPr>
                <w:lang w:val="en-US"/>
              </w:rPr>
            </w:pPr>
            <w:r w:rsidRPr="00C959E6">
              <w:rPr>
                <w:lang w:val="en-US"/>
              </w:rPr>
              <w:t>Vopsitorii interioare cu vopsea lavabila de tip "Mattlatex" sau analog, cu rezistenta sporita la spalare, aplicate in 2 straturi pe glet existent, executate manual</w:t>
            </w:r>
          </w:p>
          <w:p w14:paraId="7405768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0A07B00"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779B68C4" w14:textId="77777777" w:rsidR="00413FA4" w:rsidRDefault="00413FA4" w:rsidP="00FC39A3">
            <w:pPr>
              <w:adjustRightInd w:val="0"/>
              <w:jc w:val="center"/>
              <w:rPr>
                <w:rFonts w:ascii="Arial CYR" w:hAnsi="Arial CYR" w:cs="Arial CYR"/>
              </w:rPr>
            </w:pPr>
            <w:r>
              <w:t>43,950</w:t>
            </w:r>
          </w:p>
          <w:p w14:paraId="200F2922" w14:textId="77777777" w:rsidR="00413FA4" w:rsidRDefault="00413FA4" w:rsidP="00FC39A3">
            <w:pPr>
              <w:jc w:val="center"/>
            </w:pPr>
          </w:p>
        </w:tc>
      </w:tr>
      <w:tr w:rsidR="00413FA4" w14:paraId="1C612B0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388C3" w14:textId="77777777" w:rsidR="00413FA4" w:rsidRDefault="00413FA4" w:rsidP="00FC39A3">
            <w:r>
              <w:t xml:space="preserve"> 77</w:t>
            </w:r>
          </w:p>
        </w:tc>
        <w:tc>
          <w:tcPr>
            <w:tcW w:w="1701" w:type="dxa"/>
            <w:tcBorders>
              <w:top w:val="single" w:sz="4" w:space="0" w:color="auto"/>
              <w:bottom w:val="single" w:sz="4" w:space="0" w:color="auto"/>
            </w:tcBorders>
            <w:vAlign w:val="center"/>
          </w:tcPr>
          <w:p w14:paraId="50624914" w14:textId="77777777" w:rsidR="00413FA4" w:rsidRDefault="00413FA4" w:rsidP="00FC39A3">
            <w:pPr>
              <w:rPr>
                <w:lang w:val="en-US"/>
              </w:rPr>
            </w:pPr>
            <w:r>
              <w:rPr>
                <w:lang w:val="en-US"/>
              </w:rPr>
              <w:t>CF17D</w:t>
            </w:r>
          </w:p>
          <w:p w14:paraId="659A57FF" w14:textId="77777777" w:rsidR="00413FA4" w:rsidRDefault="00413FA4" w:rsidP="00FC39A3"/>
        </w:tc>
        <w:tc>
          <w:tcPr>
            <w:tcW w:w="4961" w:type="dxa"/>
            <w:tcBorders>
              <w:top w:val="single" w:sz="4" w:space="0" w:color="auto"/>
              <w:bottom w:val="single" w:sz="4" w:space="0" w:color="auto"/>
            </w:tcBorders>
            <w:vAlign w:val="center"/>
          </w:tcPr>
          <w:p w14:paraId="6D2EBDFB" w14:textId="77777777" w:rsidR="00413FA4" w:rsidRDefault="00413FA4" w:rsidP="00FC39A3">
            <w:pPr>
              <w:adjustRightInd w:val="0"/>
              <w:rPr>
                <w:lang w:val="en-US"/>
              </w:rPr>
            </w:pPr>
            <w:r>
              <w:t>Diverse lucrari - adaos de colorant</w:t>
            </w:r>
          </w:p>
          <w:p w14:paraId="353B390D" w14:textId="77777777" w:rsidR="00413FA4" w:rsidRDefault="00413FA4" w:rsidP="00FC39A3"/>
        </w:tc>
        <w:tc>
          <w:tcPr>
            <w:tcW w:w="1560" w:type="dxa"/>
            <w:tcBorders>
              <w:top w:val="single" w:sz="4" w:space="0" w:color="auto"/>
              <w:bottom w:val="single" w:sz="4" w:space="0" w:color="auto"/>
            </w:tcBorders>
            <w:vAlign w:val="center"/>
          </w:tcPr>
          <w:p w14:paraId="3C086CBB" w14:textId="77777777" w:rsidR="00413FA4" w:rsidRDefault="00413FA4" w:rsidP="00FC39A3">
            <w:pPr>
              <w:jc w:val="center"/>
            </w:pPr>
            <w:r>
              <w:t>kg</w:t>
            </w:r>
          </w:p>
        </w:tc>
        <w:tc>
          <w:tcPr>
            <w:tcW w:w="1559" w:type="dxa"/>
            <w:tcBorders>
              <w:top w:val="single" w:sz="4" w:space="0" w:color="auto"/>
              <w:bottom w:val="single" w:sz="4" w:space="0" w:color="auto"/>
            </w:tcBorders>
            <w:vAlign w:val="center"/>
          </w:tcPr>
          <w:p w14:paraId="2A4026F0" w14:textId="77777777" w:rsidR="00413FA4" w:rsidRDefault="00413FA4" w:rsidP="00FC39A3">
            <w:pPr>
              <w:adjustRightInd w:val="0"/>
              <w:jc w:val="center"/>
              <w:rPr>
                <w:rFonts w:ascii="Arial CYR" w:hAnsi="Arial CYR" w:cs="Arial CYR"/>
              </w:rPr>
            </w:pPr>
            <w:r>
              <w:t>1,320</w:t>
            </w:r>
          </w:p>
          <w:p w14:paraId="7A229954" w14:textId="77777777" w:rsidR="00413FA4" w:rsidRDefault="00413FA4" w:rsidP="00FC39A3">
            <w:pPr>
              <w:jc w:val="center"/>
            </w:pPr>
          </w:p>
        </w:tc>
      </w:tr>
      <w:tr w:rsidR="00413FA4" w14:paraId="5102F7A6" w14:textId="77777777" w:rsidTr="00FC39A3">
        <w:tc>
          <w:tcPr>
            <w:tcW w:w="709" w:type="dxa"/>
            <w:tcBorders>
              <w:top w:val="nil"/>
              <w:left w:val="single" w:sz="6" w:space="0" w:color="auto"/>
              <w:bottom w:val="nil"/>
              <w:right w:val="nil"/>
            </w:tcBorders>
          </w:tcPr>
          <w:p w14:paraId="56BD24D4"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313ABF12" w14:textId="77777777" w:rsidR="00413FA4" w:rsidRDefault="00413FA4" w:rsidP="00FC39A3"/>
        </w:tc>
        <w:tc>
          <w:tcPr>
            <w:tcW w:w="4961" w:type="dxa"/>
            <w:tcBorders>
              <w:top w:val="nil"/>
              <w:left w:val="single" w:sz="6" w:space="0" w:color="auto"/>
              <w:bottom w:val="nil"/>
              <w:right w:val="nil"/>
            </w:tcBorders>
          </w:tcPr>
          <w:p w14:paraId="35C0D827"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1.2.4. Timplarii</w:t>
            </w:r>
          </w:p>
          <w:p w14:paraId="42311600"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7025E2ED" w14:textId="77777777" w:rsidR="00413FA4" w:rsidRDefault="00413FA4" w:rsidP="00FC39A3"/>
        </w:tc>
        <w:tc>
          <w:tcPr>
            <w:tcW w:w="1559" w:type="dxa"/>
            <w:tcBorders>
              <w:top w:val="nil"/>
              <w:left w:val="single" w:sz="6" w:space="0" w:color="auto"/>
              <w:bottom w:val="nil"/>
              <w:right w:val="single" w:sz="4" w:space="0" w:color="auto"/>
            </w:tcBorders>
          </w:tcPr>
          <w:p w14:paraId="787F91A2" w14:textId="77777777" w:rsidR="00413FA4" w:rsidRDefault="00413FA4" w:rsidP="00FC39A3"/>
        </w:tc>
      </w:tr>
      <w:tr w:rsidR="00413FA4" w14:paraId="6A4E8C7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E3889F" w14:textId="77777777" w:rsidR="00413FA4" w:rsidRDefault="00413FA4" w:rsidP="00FC39A3">
            <w:r>
              <w:t>78</w:t>
            </w:r>
          </w:p>
        </w:tc>
        <w:tc>
          <w:tcPr>
            <w:tcW w:w="1701" w:type="dxa"/>
            <w:tcBorders>
              <w:top w:val="single" w:sz="4" w:space="0" w:color="auto"/>
              <w:bottom w:val="single" w:sz="4" w:space="0" w:color="auto"/>
            </w:tcBorders>
            <w:vAlign w:val="center"/>
          </w:tcPr>
          <w:p w14:paraId="28FD3C7E" w14:textId="77777777" w:rsidR="00413FA4" w:rsidRDefault="00413FA4" w:rsidP="00FC39A3">
            <w:pPr>
              <w:rPr>
                <w:lang w:val="en-US"/>
              </w:rPr>
            </w:pPr>
            <w:r>
              <w:rPr>
                <w:lang w:val="en-US"/>
              </w:rPr>
              <w:t>CK03A</w:t>
            </w:r>
          </w:p>
          <w:p w14:paraId="160663A6" w14:textId="77777777" w:rsidR="00413FA4" w:rsidRDefault="00413FA4" w:rsidP="00FC39A3"/>
        </w:tc>
        <w:tc>
          <w:tcPr>
            <w:tcW w:w="4961" w:type="dxa"/>
            <w:tcBorders>
              <w:top w:val="single" w:sz="4" w:space="0" w:color="auto"/>
              <w:bottom w:val="single" w:sz="4" w:space="0" w:color="auto"/>
            </w:tcBorders>
            <w:vAlign w:val="center"/>
          </w:tcPr>
          <w:p w14:paraId="0E29A1C9" w14:textId="77777777" w:rsidR="00413FA4" w:rsidRDefault="00413FA4" w:rsidP="00FC39A3">
            <w:pPr>
              <w:adjustRightInd w:val="0"/>
              <w:rPr>
                <w:lang w:val="en-US"/>
              </w:rPr>
            </w:pPr>
            <w:r w:rsidRPr="00C959E6">
              <w:rPr>
                <w:lang w:val="en-US"/>
              </w:rP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1000x2100h - 1buc</w:t>
            </w:r>
          </w:p>
          <w:p w14:paraId="6E30649F"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1912857"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48C55FC1" w14:textId="77777777" w:rsidR="00413FA4" w:rsidRDefault="00413FA4" w:rsidP="00FC39A3">
            <w:pPr>
              <w:adjustRightInd w:val="0"/>
              <w:jc w:val="center"/>
              <w:rPr>
                <w:rFonts w:ascii="Arial CYR" w:hAnsi="Arial CYR" w:cs="Arial CYR"/>
              </w:rPr>
            </w:pPr>
            <w:r>
              <w:t>2,100</w:t>
            </w:r>
          </w:p>
          <w:p w14:paraId="56F75A42" w14:textId="77777777" w:rsidR="00413FA4" w:rsidRDefault="00413FA4" w:rsidP="00FC39A3">
            <w:pPr>
              <w:jc w:val="center"/>
            </w:pPr>
          </w:p>
        </w:tc>
      </w:tr>
      <w:tr w:rsidR="00413FA4" w14:paraId="4CCB8D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E8532" w14:textId="77777777" w:rsidR="00413FA4" w:rsidRDefault="00413FA4" w:rsidP="00FC39A3">
            <w:r>
              <w:t xml:space="preserve"> 79</w:t>
            </w:r>
          </w:p>
        </w:tc>
        <w:tc>
          <w:tcPr>
            <w:tcW w:w="1701" w:type="dxa"/>
            <w:tcBorders>
              <w:top w:val="single" w:sz="4" w:space="0" w:color="auto"/>
              <w:bottom w:val="single" w:sz="4" w:space="0" w:color="auto"/>
            </w:tcBorders>
            <w:vAlign w:val="center"/>
          </w:tcPr>
          <w:p w14:paraId="44F8A734" w14:textId="77777777" w:rsidR="00413FA4" w:rsidRDefault="00413FA4" w:rsidP="00FC39A3">
            <w:pPr>
              <w:rPr>
                <w:lang w:val="en-US"/>
              </w:rPr>
            </w:pPr>
            <w:r>
              <w:rPr>
                <w:lang w:val="en-US"/>
              </w:rPr>
              <w:t>CK03C</w:t>
            </w:r>
          </w:p>
          <w:p w14:paraId="12336024" w14:textId="77777777" w:rsidR="00413FA4" w:rsidRDefault="00413FA4" w:rsidP="00FC39A3"/>
        </w:tc>
        <w:tc>
          <w:tcPr>
            <w:tcW w:w="4961" w:type="dxa"/>
            <w:tcBorders>
              <w:top w:val="single" w:sz="4" w:space="0" w:color="auto"/>
              <w:bottom w:val="single" w:sz="4" w:space="0" w:color="auto"/>
            </w:tcBorders>
            <w:vAlign w:val="center"/>
          </w:tcPr>
          <w:p w14:paraId="57FC0E48" w14:textId="77777777" w:rsidR="00413FA4" w:rsidRDefault="00413FA4" w:rsidP="00FC39A3">
            <w:pPr>
              <w:adjustRightInd w:val="0"/>
              <w:rPr>
                <w:lang w:val="en-US"/>
              </w:rPr>
            </w:pPr>
            <w:r w:rsidRPr="00C959E6">
              <w:rPr>
                <w:lang w:val="en-US"/>
              </w:rP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1250x2200h - 1buc</w:t>
            </w:r>
          </w:p>
          <w:p w14:paraId="7BBCCBC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4E17EA9" w14:textId="77777777" w:rsidR="00413FA4" w:rsidRDefault="00413FA4" w:rsidP="00FC39A3">
            <w:pPr>
              <w:jc w:val="center"/>
            </w:pPr>
            <w:r>
              <w:t>m2</w:t>
            </w:r>
          </w:p>
        </w:tc>
        <w:tc>
          <w:tcPr>
            <w:tcW w:w="1559" w:type="dxa"/>
            <w:tcBorders>
              <w:top w:val="single" w:sz="4" w:space="0" w:color="auto"/>
              <w:bottom w:val="single" w:sz="4" w:space="0" w:color="auto"/>
            </w:tcBorders>
            <w:vAlign w:val="center"/>
          </w:tcPr>
          <w:p w14:paraId="29C4E141" w14:textId="77777777" w:rsidR="00413FA4" w:rsidRDefault="00413FA4" w:rsidP="00FC39A3">
            <w:pPr>
              <w:adjustRightInd w:val="0"/>
              <w:jc w:val="center"/>
              <w:rPr>
                <w:rFonts w:ascii="Arial CYR" w:hAnsi="Arial CYR" w:cs="Arial CYR"/>
              </w:rPr>
            </w:pPr>
            <w:r>
              <w:t>2,750</w:t>
            </w:r>
          </w:p>
          <w:p w14:paraId="01023583" w14:textId="77777777" w:rsidR="00413FA4" w:rsidRDefault="00413FA4" w:rsidP="00FC39A3">
            <w:pPr>
              <w:jc w:val="center"/>
            </w:pPr>
          </w:p>
        </w:tc>
      </w:tr>
      <w:tr w:rsidR="00413FA4" w14:paraId="2F761C5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5AB1C" w14:textId="77777777" w:rsidR="00413FA4" w:rsidRDefault="00413FA4" w:rsidP="00FC39A3">
            <w:r>
              <w:t xml:space="preserve"> 80</w:t>
            </w:r>
          </w:p>
        </w:tc>
        <w:tc>
          <w:tcPr>
            <w:tcW w:w="1701" w:type="dxa"/>
            <w:tcBorders>
              <w:top w:val="single" w:sz="4" w:space="0" w:color="auto"/>
              <w:bottom w:val="single" w:sz="4" w:space="0" w:color="auto"/>
            </w:tcBorders>
            <w:vAlign w:val="center"/>
          </w:tcPr>
          <w:p w14:paraId="66B22996" w14:textId="77777777" w:rsidR="00413FA4" w:rsidRDefault="00413FA4" w:rsidP="00FC39A3">
            <w:pPr>
              <w:rPr>
                <w:lang w:val="en-US"/>
              </w:rPr>
            </w:pPr>
            <w:r>
              <w:rPr>
                <w:lang w:val="en-US"/>
              </w:rPr>
              <w:t>CK33C</w:t>
            </w:r>
          </w:p>
          <w:p w14:paraId="5BF24638" w14:textId="77777777" w:rsidR="00413FA4" w:rsidRDefault="00413FA4" w:rsidP="00FC39A3"/>
        </w:tc>
        <w:tc>
          <w:tcPr>
            <w:tcW w:w="4961" w:type="dxa"/>
            <w:tcBorders>
              <w:top w:val="single" w:sz="4" w:space="0" w:color="auto"/>
              <w:bottom w:val="single" w:sz="4" w:space="0" w:color="auto"/>
            </w:tcBorders>
            <w:vAlign w:val="center"/>
          </w:tcPr>
          <w:p w14:paraId="787CAD4E" w14:textId="77777777" w:rsidR="00413FA4" w:rsidRDefault="00413FA4" w:rsidP="00FC39A3">
            <w:pPr>
              <w:adjustRightInd w:val="0"/>
              <w:rPr>
                <w:lang w:val="en-US"/>
              </w:rPr>
            </w:pPr>
            <w:r w:rsidRPr="00C959E6">
              <w:rPr>
                <w:lang w:val="en-US"/>
              </w:rPr>
              <w:t>Lacat pentru usi din MDF, inclusiv minerele</w:t>
            </w:r>
          </w:p>
          <w:p w14:paraId="621176C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307A536"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759E36E" w14:textId="77777777" w:rsidR="00413FA4" w:rsidRDefault="00413FA4" w:rsidP="00FC39A3">
            <w:pPr>
              <w:adjustRightInd w:val="0"/>
              <w:jc w:val="center"/>
              <w:rPr>
                <w:rFonts w:ascii="Arial CYR" w:hAnsi="Arial CYR" w:cs="Arial CYR"/>
              </w:rPr>
            </w:pPr>
            <w:r>
              <w:t>2,000</w:t>
            </w:r>
          </w:p>
          <w:p w14:paraId="7E76D27E" w14:textId="77777777" w:rsidR="00413FA4" w:rsidRDefault="00413FA4" w:rsidP="00FC39A3">
            <w:pPr>
              <w:jc w:val="center"/>
            </w:pPr>
          </w:p>
        </w:tc>
      </w:tr>
      <w:tr w:rsidR="00413FA4" w14:paraId="2A07FE78" w14:textId="77777777" w:rsidTr="00FC39A3">
        <w:tc>
          <w:tcPr>
            <w:tcW w:w="709" w:type="dxa"/>
            <w:tcBorders>
              <w:top w:val="nil"/>
              <w:left w:val="single" w:sz="6" w:space="0" w:color="auto"/>
              <w:bottom w:val="nil"/>
              <w:right w:val="nil"/>
            </w:tcBorders>
          </w:tcPr>
          <w:p w14:paraId="612922AB"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0223F2C2" w14:textId="77777777" w:rsidR="00413FA4" w:rsidRDefault="00413FA4" w:rsidP="00FC39A3"/>
        </w:tc>
        <w:tc>
          <w:tcPr>
            <w:tcW w:w="4961" w:type="dxa"/>
            <w:tcBorders>
              <w:top w:val="nil"/>
              <w:left w:val="single" w:sz="6" w:space="0" w:color="auto"/>
              <w:bottom w:val="nil"/>
              <w:right w:val="nil"/>
            </w:tcBorders>
          </w:tcPr>
          <w:p w14:paraId="3824C0E3"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1.2.5. Incalzire</w:t>
            </w:r>
          </w:p>
          <w:p w14:paraId="75089816"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65BF69BE" w14:textId="77777777" w:rsidR="00413FA4" w:rsidRDefault="00413FA4" w:rsidP="00FC39A3"/>
        </w:tc>
        <w:tc>
          <w:tcPr>
            <w:tcW w:w="1559" w:type="dxa"/>
            <w:tcBorders>
              <w:top w:val="nil"/>
              <w:left w:val="single" w:sz="6" w:space="0" w:color="auto"/>
              <w:bottom w:val="nil"/>
              <w:right w:val="single" w:sz="4" w:space="0" w:color="auto"/>
            </w:tcBorders>
          </w:tcPr>
          <w:p w14:paraId="7B4891A2" w14:textId="77777777" w:rsidR="00413FA4" w:rsidRDefault="00413FA4" w:rsidP="00FC39A3"/>
        </w:tc>
      </w:tr>
      <w:tr w:rsidR="00413FA4" w14:paraId="037AE4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BA1CEF" w14:textId="77777777" w:rsidR="00413FA4" w:rsidRDefault="00413FA4" w:rsidP="00FC39A3">
            <w:r>
              <w:t>81</w:t>
            </w:r>
          </w:p>
        </w:tc>
        <w:tc>
          <w:tcPr>
            <w:tcW w:w="1701" w:type="dxa"/>
            <w:tcBorders>
              <w:top w:val="single" w:sz="4" w:space="0" w:color="auto"/>
              <w:bottom w:val="single" w:sz="4" w:space="0" w:color="auto"/>
            </w:tcBorders>
            <w:vAlign w:val="center"/>
          </w:tcPr>
          <w:p w14:paraId="71F4C068" w14:textId="77777777" w:rsidR="00413FA4" w:rsidRDefault="00413FA4" w:rsidP="00FC39A3">
            <w:pPr>
              <w:rPr>
                <w:lang w:val="en-US"/>
              </w:rPr>
            </w:pPr>
            <w:r>
              <w:rPr>
                <w:lang w:val="en-US"/>
              </w:rPr>
              <w:t>IB05A</w:t>
            </w:r>
          </w:p>
          <w:p w14:paraId="55864FD7" w14:textId="77777777" w:rsidR="00413FA4" w:rsidRDefault="00413FA4" w:rsidP="00FC39A3"/>
        </w:tc>
        <w:tc>
          <w:tcPr>
            <w:tcW w:w="4961" w:type="dxa"/>
            <w:tcBorders>
              <w:top w:val="single" w:sz="4" w:space="0" w:color="auto"/>
              <w:bottom w:val="single" w:sz="4" w:space="0" w:color="auto"/>
            </w:tcBorders>
            <w:vAlign w:val="center"/>
          </w:tcPr>
          <w:p w14:paraId="1CB1C0E7" w14:textId="77777777" w:rsidR="00413FA4" w:rsidRDefault="00413FA4" w:rsidP="00FC39A3">
            <w:pPr>
              <w:adjustRightInd w:val="0"/>
              <w:rPr>
                <w:lang w:val="en-US"/>
              </w:rPr>
            </w:pPr>
            <w:r w:rsidRPr="00C959E6">
              <w:rPr>
                <w:lang w:val="en-US"/>
              </w:rPr>
              <w:t>Radiatoare bimetalice tip sectie 500x80x80 sau analog, corpul de radiator avind 5 elemente</w:t>
            </w:r>
          </w:p>
          <w:p w14:paraId="6A421091"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38282CA"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40E03961" w14:textId="77777777" w:rsidR="00413FA4" w:rsidRDefault="00413FA4" w:rsidP="00FC39A3">
            <w:pPr>
              <w:adjustRightInd w:val="0"/>
              <w:jc w:val="center"/>
              <w:rPr>
                <w:rFonts w:ascii="Arial CYR" w:hAnsi="Arial CYR" w:cs="Arial CYR"/>
              </w:rPr>
            </w:pPr>
            <w:r>
              <w:t>1,000</w:t>
            </w:r>
          </w:p>
          <w:p w14:paraId="75060857" w14:textId="77777777" w:rsidR="00413FA4" w:rsidRDefault="00413FA4" w:rsidP="00FC39A3">
            <w:pPr>
              <w:jc w:val="center"/>
            </w:pPr>
          </w:p>
        </w:tc>
      </w:tr>
      <w:tr w:rsidR="00413FA4" w14:paraId="5D2B267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D5B8A" w14:textId="77777777" w:rsidR="00413FA4" w:rsidRDefault="00413FA4" w:rsidP="00FC39A3">
            <w:r>
              <w:t xml:space="preserve"> 82</w:t>
            </w:r>
          </w:p>
        </w:tc>
        <w:tc>
          <w:tcPr>
            <w:tcW w:w="1701" w:type="dxa"/>
            <w:tcBorders>
              <w:top w:val="single" w:sz="4" w:space="0" w:color="auto"/>
              <w:bottom w:val="single" w:sz="4" w:space="0" w:color="auto"/>
            </w:tcBorders>
            <w:vAlign w:val="center"/>
          </w:tcPr>
          <w:p w14:paraId="75FD8968" w14:textId="77777777" w:rsidR="00413FA4" w:rsidRDefault="00413FA4" w:rsidP="00FC39A3">
            <w:pPr>
              <w:rPr>
                <w:lang w:val="en-US"/>
              </w:rPr>
            </w:pPr>
            <w:r>
              <w:rPr>
                <w:lang w:val="en-US"/>
              </w:rPr>
              <w:t>IB05A</w:t>
            </w:r>
          </w:p>
          <w:p w14:paraId="1A8D578A" w14:textId="77777777" w:rsidR="00413FA4" w:rsidRDefault="00413FA4" w:rsidP="00FC39A3"/>
        </w:tc>
        <w:tc>
          <w:tcPr>
            <w:tcW w:w="4961" w:type="dxa"/>
            <w:tcBorders>
              <w:top w:val="single" w:sz="4" w:space="0" w:color="auto"/>
              <w:bottom w:val="single" w:sz="4" w:space="0" w:color="auto"/>
            </w:tcBorders>
            <w:vAlign w:val="center"/>
          </w:tcPr>
          <w:p w14:paraId="3B640D3E" w14:textId="77777777" w:rsidR="00413FA4" w:rsidRDefault="00413FA4" w:rsidP="00FC39A3">
            <w:pPr>
              <w:adjustRightInd w:val="0"/>
              <w:rPr>
                <w:lang w:val="en-US"/>
              </w:rPr>
            </w:pPr>
            <w:r w:rsidRPr="00C959E6">
              <w:rPr>
                <w:lang w:val="en-US"/>
              </w:rPr>
              <w:t>Radiatoare bimetalice tip sectie 500x80x80 sau analog, corpul de radiator avind 6 elemente</w:t>
            </w:r>
          </w:p>
          <w:p w14:paraId="085CE1A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E48E315"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7D3C97A8" w14:textId="77777777" w:rsidR="00413FA4" w:rsidRDefault="00413FA4" w:rsidP="00FC39A3">
            <w:pPr>
              <w:adjustRightInd w:val="0"/>
              <w:jc w:val="center"/>
              <w:rPr>
                <w:rFonts w:ascii="Arial CYR" w:hAnsi="Arial CYR" w:cs="Arial CYR"/>
              </w:rPr>
            </w:pPr>
            <w:r>
              <w:t>1,000</w:t>
            </w:r>
          </w:p>
          <w:p w14:paraId="18931220" w14:textId="77777777" w:rsidR="00413FA4" w:rsidRDefault="00413FA4" w:rsidP="00FC39A3">
            <w:pPr>
              <w:jc w:val="center"/>
            </w:pPr>
          </w:p>
        </w:tc>
      </w:tr>
      <w:tr w:rsidR="00413FA4" w14:paraId="23B850C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FC96C" w14:textId="77777777" w:rsidR="00413FA4" w:rsidRDefault="00413FA4" w:rsidP="00FC39A3">
            <w:r>
              <w:t xml:space="preserve"> 83</w:t>
            </w:r>
          </w:p>
        </w:tc>
        <w:tc>
          <w:tcPr>
            <w:tcW w:w="1701" w:type="dxa"/>
            <w:tcBorders>
              <w:top w:val="single" w:sz="4" w:space="0" w:color="auto"/>
              <w:bottom w:val="single" w:sz="4" w:space="0" w:color="auto"/>
            </w:tcBorders>
            <w:vAlign w:val="center"/>
          </w:tcPr>
          <w:p w14:paraId="6A8F096D" w14:textId="77777777" w:rsidR="00413FA4" w:rsidRDefault="00413FA4" w:rsidP="00FC39A3">
            <w:pPr>
              <w:rPr>
                <w:lang w:val="en-US"/>
              </w:rPr>
            </w:pPr>
          </w:p>
          <w:p w14:paraId="0C698899" w14:textId="77777777" w:rsidR="00413FA4" w:rsidRDefault="00413FA4" w:rsidP="00FC39A3"/>
        </w:tc>
        <w:tc>
          <w:tcPr>
            <w:tcW w:w="4961" w:type="dxa"/>
            <w:tcBorders>
              <w:top w:val="single" w:sz="4" w:space="0" w:color="auto"/>
              <w:bottom w:val="single" w:sz="4" w:space="0" w:color="auto"/>
            </w:tcBorders>
            <w:vAlign w:val="center"/>
          </w:tcPr>
          <w:p w14:paraId="47A9FB92" w14:textId="77777777" w:rsidR="00413FA4" w:rsidRDefault="00413FA4" w:rsidP="00FC39A3">
            <w:pPr>
              <w:adjustRightInd w:val="0"/>
              <w:rPr>
                <w:lang w:val="en-US"/>
              </w:rPr>
            </w:pPr>
            <w:r>
              <w:t>Kit montaj radiator 1"x3/4"</w:t>
            </w:r>
          </w:p>
          <w:p w14:paraId="5F24ED66" w14:textId="77777777" w:rsidR="00413FA4" w:rsidRDefault="00413FA4" w:rsidP="00FC39A3"/>
        </w:tc>
        <w:tc>
          <w:tcPr>
            <w:tcW w:w="1560" w:type="dxa"/>
            <w:tcBorders>
              <w:top w:val="single" w:sz="4" w:space="0" w:color="auto"/>
              <w:bottom w:val="single" w:sz="4" w:space="0" w:color="auto"/>
            </w:tcBorders>
            <w:vAlign w:val="center"/>
          </w:tcPr>
          <w:p w14:paraId="26B44855"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6D47BC65" w14:textId="77777777" w:rsidR="00413FA4" w:rsidRDefault="00413FA4" w:rsidP="00FC39A3">
            <w:pPr>
              <w:adjustRightInd w:val="0"/>
              <w:jc w:val="center"/>
              <w:rPr>
                <w:rFonts w:ascii="Arial CYR" w:hAnsi="Arial CYR" w:cs="Arial CYR"/>
              </w:rPr>
            </w:pPr>
            <w:r>
              <w:t>2,000</w:t>
            </w:r>
          </w:p>
          <w:p w14:paraId="74134E86" w14:textId="77777777" w:rsidR="00413FA4" w:rsidRDefault="00413FA4" w:rsidP="00FC39A3">
            <w:pPr>
              <w:jc w:val="center"/>
            </w:pPr>
          </w:p>
        </w:tc>
      </w:tr>
      <w:tr w:rsidR="00413FA4" w14:paraId="04DF75E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0DEDA" w14:textId="77777777" w:rsidR="00413FA4" w:rsidRDefault="00413FA4" w:rsidP="00FC39A3">
            <w:r>
              <w:t xml:space="preserve"> 84</w:t>
            </w:r>
          </w:p>
        </w:tc>
        <w:tc>
          <w:tcPr>
            <w:tcW w:w="1701" w:type="dxa"/>
            <w:tcBorders>
              <w:top w:val="single" w:sz="4" w:space="0" w:color="auto"/>
              <w:bottom w:val="single" w:sz="4" w:space="0" w:color="auto"/>
            </w:tcBorders>
            <w:vAlign w:val="center"/>
          </w:tcPr>
          <w:p w14:paraId="4972403D" w14:textId="77777777" w:rsidR="00413FA4" w:rsidRDefault="00413FA4" w:rsidP="00FC39A3">
            <w:pPr>
              <w:rPr>
                <w:lang w:val="en-US"/>
              </w:rPr>
            </w:pPr>
            <w:r>
              <w:rPr>
                <w:lang w:val="en-US"/>
              </w:rPr>
              <w:t>ID06A</w:t>
            </w:r>
          </w:p>
          <w:p w14:paraId="3F17457E" w14:textId="77777777" w:rsidR="00413FA4" w:rsidRDefault="00413FA4" w:rsidP="00FC39A3"/>
        </w:tc>
        <w:tc>
          <w:tcPr>
            <w:tcW w:w="4961" w:type="dxa"/>
            <w:tcBorders>
              <w:top w:val="single" w:sz="4" w:space="0" w:color="auto"/>
              <w:bottom w:val="single" w:sz="4" w:space="0" w:color="auto"/>
            </w:tcBorders>
            <w:vAlign w:val="center"/>
          </w:tcPr>
          <w:p w14:paraId="7AD1CABC" w14:textId="77777777" w:rsidR="00413FA4" w:rsidRDefault="00413FA4" w:rsidP="00FC39A3">
            <w:pPr>
              <w:adjustRightInd w:val="0"/>
              <w:rPr>
                <w:lang w:val="en-US"/>
              </w:rPr>
            </w:pPr>
            <w:r w:rsidRPr="00C959E6">
              <w:rPr>
                <w:lang w:val="en-US"/>
              </w:rPr>
              <w:t xml:space="preserve">Robinet de aerisire cu cheie mobila pentru instalatii de incalzire centrala / </w:t>
            </w:r>
            <w:r>
              <w:t>Кран</w:t>
            </w:r>
            <w:r w:rsidRPr="00C959E6">
              <w:rPr>
                <w:lang w:val="en-US"/>
              </w:rPr>
              <w:t xml:space="preserve"> </w:t>
            </w:r>
            <w:r>
              <w:t>для</w:t>
            </w:r>
            <w:r w:rsidRPr="00C959E6">
              <w:rPr>
                <w:lang w:val="en-US"/>
              </w:rPr>
              <w:t xml:space="preserve"> </w:t>
            </w:r>
            <w:r>
              <w:t>выпуска</w:t>
            </w:r>
            <w:r w:rsidRPr="00C959E6">
              <w:rPr>
                <w:lang w:val="en-US"/>
              </w:rPr>
              <w:t xml:space="preserve"> </w:t>
            </w:r>
            <w:r>
              <w:t>воздуха</w:t>
            </w:r>
          </w:p>
          <w:p w14:paraId="5D5B97F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DE0C5F4"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5316ED78" w14:textId="77777777" w:rsidR="00413FA4" w:rsidRDefault="00413FA4" w:rsidP="00FC39A3">
            <w:pPr>
              <w:adjustRightInd w:val="0"/>
              <w:jc w:val="center"/>
              <w:rPr>
                <w:rFonts w:ascii="Arial CYR" w:hAnsi="Arial CYR" w:cs="Arial CYR"/>
              </w:rPr>
            </w:pPr>
            <w:r>
              <w:t>2,000</w:t>
            </w:r>
          </w:p>
          <w:p w14:paraId="31A0E78A" w14:textId="77777777" w:rsidR="00413FA4" w:rsidRDefault="00413FA4" w:rsidP="00FC39A3">
            <w:pPr>
              <w:jc w:val="center"/>
            </w:pPr>
          </w:p>
        </w:tc>
      </w:tr>
      <w:tr w:rsidR="00413FA4" w14:paraId="5BAE258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AA717" w14:textId="77777777" w:rsidR="00413FA4" w:rsidRDefault="00413FA4" w:rsidP="00FC39A3">
            <w:r>
              <w:t xml:space="preserve"> 85</w:t>
            </w:r>
          </w:p>
        </w:tc>
        <w:tc>
          <w:tcPr>
            <w:tcW w:w="1701" w:type="dxa"/>
            <w:tcBorders>
              <w:top w:val="single" w:sz="4" w:space="0" w:color="auto"/>
              <w:bottom w:val="single" w:sz="4" w:space="0" w:color="auto"/>
            </w:tcBorders>
            <w:vAlign w:val="center"/>
          </w:tcPr>
          <w:p w14:paraId="12A8C91E" w14:textId="77777777" w:rsidR="00413FA4" w:rsidRDefault="00413FA4" w:rsidP="00FC39A3">
            <w:pPr>
              <w:rPr>
                <w:lang w:val="en-US"/>
              </w:rPr>
            </w:pPr>
            <w:r>
              <w:rPr>
                <w:lang w:val="en-US"/>
              </w:rPr>
              <w:t>IB20A</w:t>
            </w:r>
          </w:p>
          <w:p w14:paraId="70383A5E" w14:textId="77777777" w:rsidR="00413FA4" w:rsidRDefault="00413FA4" w:rsidP="00FC39A3"/>
        </w:tc>
        <w:tc>
          <w:tcPr>
            <w:tcW w:w="4961" w:type="dxa"/>
            <w:tcBorders>
              <w:top w:val="single" w:sz="4" w:space="0" w:color="auto"/>
              <w:bottom w:val="single" w:sz="4" w:space="0" w:color="auto"/>
            </w:tcBorders>
            <w:vAlign w:val="center"/>
          </w:tcPr>
          <w:p w14:paraId="38242A60" w14:textId="77777777" w:rsidR="00413FA4" w:rsidRDefault="00413FA4" w:rsidP="00FC39A3">
            <w:pPr>
              <w:adjustRightInd w:val="0"/>
              <w:rPr>
                <w:lang w:val="en-US"/>
              </w:rPr>
            </w:pPr>
            <w:r w:rsidRPr="00C959E6">
              <w:rPr>
                <w:lang w:val="en-US"/>
              </w:rPr>
              <w:t>Elemente de sustinere pentru corpuri de incalzire, montat pe zid de caramida.</w:t>
            </w:r>
          </w:p>
          <w:p w14:paraId="5E7A7306"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A9B9854"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5E2F9E9D" w14:textId="77777777" w:rsidR="00413FA4" w:rsidRDefault="00413FA4" w:rsidP="00FC39A3">
            <w:pPr>
              <w:adjustRightInd w:val="0"/>
              <w:jc w:val="center"/>
              <w:rPr>
                <w:rFonts w:ascii="Arial CYR" w:hAnsi="Arial CYR" w:cs="Arial CYR"/>
              </w:rPr>
            </w:pPr>
            <w:r>
              <w:t>4,000</w:t>
            </w:r>
          </w:p>
          <w:p w14:paraId="63E4CD8A" w14:textId="77777777" w:rsidR="00413FA4" w:rsidRDefault="00413FA4" w:rsidP="00FC39A3">
            <w:pPr>
              <w:jc w:val="center"/>
            </w:pPr>
          </w:p>
        </w:tc>
      </w:tr>
      <w:tr w:rsidR="00413FA4" w14:paraId="425FD82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E2E305" w14:textId="77777777" w:rsidR="00413FA4" w:rsidRDefault="00413FA4" w:rsidP="00FC39A3">
            <w:r>
              <w:t xml:space="preserve"> 86</w:t>
            </w:r>
          </w:p>
        </w:tc>
        <w:tc>
          <w:tcPr>
            <w:tcW w:w="1701" w:type="dxa"/>
            <w:tcBorders>
              <w:top w:val="single" w:sz="4" w:space="0" w:color="auto"/>
              <w:bottom w:val="single" w:sz="4" w:space="0" w:color="auto"/>
            </w:tcBorders>
            <w:vAlign w:val="center"/>
          </w:tcPr>
          <w:p w14:paraId="152C0006" w14:textId="77777777" w:rsidR="00413FA4" w:rsidRDefault="00413FA4" w:rsidP="00FC39A3">
            <w:pPr>
              <w:rPr>
                <w:lang w:val="en-US"/>
              </w:rPr>
            </w:pPr>
            <w:r>
              <w:rPr>
                <w:lang w:val="en-US"/>
              </w:rPr>
              <w:t>ID01A</w:t>
            </w:r>
          </w:p>
          <w:p w14:paraId="5409AB6A" w14:textId="77777777" w:rsidR="00413FA4" w:rsidRDefault="00413FA4" w:rsidP="00FC39A3"/>
        </w:tc>
        <w:tc>
          <w:tcPr>
            <w:tcW w:w="4961" w:type="dxa"/>
            <w:tcBorders>
              <w:top w:val="single" w:sz="4" w:space="0" w:color="auto"/>
              <w:bottom w:val="single" w:sz="4" w:space="0" w:color="auto"/>
            </w:tcBorders>
            <w:vAlign w:val="center"/>
          </w:tcPr>
          <w:p w14:paraId="1201D50E" w14:textId="77777777" w:rsidR="00413FA4" w:rsidRDefault="00413FA4" w:rsidP="00FC39A3">
            <w:pPr>
              <w:adjustRightInd w:val="0"/>
              <w:rPr>
                <w:lang w:val="en-US"/>
              </w:rPr>
            </w:pPr>
            <w:r w:rsidRPr="00C959E6">
              <w:rPr>
                <w:lang w:val="en-US"/>
              </w:rPr>
              <w:t>Robinet cu ventil cu dublu reglaj (tur sau retur) pentru instalatii de incalzire central, avind diametrul nominal de / Robinet sfera cu racord olandez 3/4"</w:t>
            </w:r>
          </w:p>
          <w:p w14:paraId="6B5741D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D86BBF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04E4BB63" w14:textId="77777777" w:rsidR="00413FA4" w:rsidRDefault="00413FA4" w:rsidP="00FC39A3">
            <w:pPr>
              <w:adjustRightInd w:val="0"/>
              <w:jc w:val="center"/>
              <w:rPr>
                <w:rFonts w:ascii="Arial CYR" w:hAnsi="Arial CYR" w:cs="Arial CYR"/>
              </w:rPr>
            </w:pPr>
            <w:r>
              <w:t>4,000</w:t>
            </w:r>
          </w:p>
          <w:p w14:paraId="55F5663B" w14:textId="77777777" w:rsidR="00413FA4" w:rsidRDefault="00413FA4" w:rsidP="00FC39A3">
            <w:pPr>
              <w:jc w:val="center"/>
            </w:pPr>
          </w:p>
        </w:tc>
      </w:tr>
      <w:tr w:rsidR="00413FA4" w14:paraId="2F1437D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4072A" w14:textId="77777777" w:rsidR="00413FA4" w:rsidRDefault="00413FA4" w:rsidP="00FC39A3">
            <w:r>
              <w:lastRenderedPageBreak/>
              <w:t xml:space="preserve"> 87</w:t>
            </w:r>
          </w:p>
        </w:tc>
        <w:tc>
          <w:tcPr>
            <w:tcW w:w="1701" w:type="dxa"/>
            <w:tcBorders>
              <w:top w:val="single" w:sz="4" w:space="0" w:color="auto"/>
              <w:bottom w:val="single" w:sz="4" w:space="0" w:color="auto"/>
            </w:tcBorders>
            <w:vAlign w:val="center"/>
          </w:tcPr>
          <w:p w14:paraId="39C3BC89" w14:textId="77777777" w:rsidR="00413FA4" w:rsidRDefault="00413FA4" w:rsidP="00FC39A3">
            <w:pPr>
              <w:rPr>
                <w:lang w:val="en-US"/>
              </w:rPr>
            </w:pPr>
            <w:r>
              <w:rPr>
                <w:lang w:val="en-US"/>
              </w:rPr>
              <w:t>RpIC31A</w:t>
            </w:r>
          </w:p>
          <w:p w14:paraId="2524AB5D" w14:textId="77777777" w:rsidR="00413FA4" w:rsidRDefault="00413FA4" w:rsidP="00FC39A3"/>
        </w:tc>
        <w:tc>
          <w:tcPr>
            <w:tcW w:w="4961" w:type="dxa"/>
            <w:tcBorders>
              <w:top w:val="single" w:sz="4" w:space="0" w:color="auto"/>
              <w:bottom w:val="single" w:sz="4" w:space="0" w:color="auto"/>
            </w:tcBorders>
            <w:vAlign w:val="center"/>
          </w:tcPr>
          <w:p w14:paraId="0ACECF3A" w14:textId="77777777" w:rsidR="00413FA4" w:rsidRDefault="00413FA4" w:rsidP="00FC39A3">
            <w:pPr>
              <w:adjustRightInd w:val="0"/>
              <w:rPr>
                <w:lang w:val="en-US"/>
              </w:rPr>
            </w:pPr>
            <w:r w:rsidRPr="00C959E6">
              <w:rPr>
                <w:lang w:val="en-US"/>
              </w:rPr>
              <w:t>Sudarea cu flacara oxiacetilenica a tevilor de instalatii, izolate cu diametrul pina la 1"</w:t>
            </w:r>
          </w:p>
          <w:p w14:paraId="3AF09FA4"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C29199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0FC691FE" w14:textId="77777777" w:rsidR="00413FA4" w:rsidRDefault="00413FA4" w:rsidP="00FC39A3">
            <w:pPr>
              <w:adjustRightInd w:val="0"/>
              <w:jc w:val="center"/>
              <w:rPr>
                <w:rFonts w:ascii="Arial CYR" w:hAnsi="Arial CYR" w:cs="Arial CYR"/>
              </w:rPr>
            </w:pPr>
            <w:r>
              <w:t>4,000</w:t>
            </w:r>
          </w:p>
          <w:p w14:paraId="4FDB673C" w14:textId="77777777" w:rsidR="00413FA4" w:rsidRDefault="00413FA4" w:rsidP="00FC39A3">
            <w:pPr>
              <w:jc w:val="center"/>
            </w:pPr>
          </w:p>
        </w:tc>
      </w:tr>
      <w:tr w:rsidR="00413FA4" w14:paraId="2931B8D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F4B83" w14:textId="77777777" w:rsidR="00413FA4" w:rsidRDefault="00413FA4" w:rsidP="00FC39A3">
            <w:r>
              <w:t xml:space="preserve"> 88</w:t>
            </w:r>
          </w:p>
        </w:tc>
        <w:tc>
          <w:tcPr>
            <w:tcW w:w="1701" w:type="dxa"/>
            <w:tcBorders>
              <w:top w:val="single" w:sz="4" w:space="0" w:color="auto"/>
              <w:bottom w:val="single" w:sz="4" w:space="0" w:color="auto"/>
            </w:tcBorders>
            <w:vAlign w:val="center"/>
          </w:tcPr>
          <w:p w14:paraId="20F0A59A" w14:textId="77777777" w:rsidR="00413FA4" w:rsidRDefault="00413FA4" w:rsidP="00FC39A3">
            <w:pPr>
              <w:rPr>
                <w:lang w:val="en-US"/>
              </w:rPr>
            </w:pPr>
          </w:p>
          <w:p w14:paraId="4B0DC396" w14:textId="77777777" w:rsidR="00413FA4" w:rsidRDefault="00413FA4" w:rsidP="00FC39A3"/>
        </w:tc>
        <w:tc>
          <w:tcPr>
            <w:tcW w:w="4961" w:type="dxa"/>
            <w:tcBorders>
              <w:top w:val="single" w:sz="4" w:space="0" w:color="auto"/>
              <w:bottom w:val="single" w:sz="4" w:space="0" w:color="auto"/>
            </w:tcBorders>
            <w:vAlign w:val="center"/>
          </w:tcPr>
          <w:p w14:paraId="6A1525A2" w14:textId="77777777" w:rsidR="00413FA4" w:rsidRDefault="00413FA4" w:rsidP="00FC39A3">
            <w:pPr>
              <w:adjustRightInd w:val="0"/>
              <w:rPr>
                <w:lang w:val="en-US"/>
              </w:rPr>
            </w:pPr>
            <w:r>
              <w:t>Filet otel sudabil 1"</w:t>
            </w:r>
          </w:p>
          <w:p w14:paraId="4851B761" w14:textId="77777777" w:rsidR="00413FA4" w:rsidRDefault="00413FA4" w:rsidP="00FC39A3"/>
        </w:tc>
        <w:tc>
          <w:tcPr>
            <w:tcW w:w="1560" w:type="dxa"/>
            <w:tcBorders>
              <w:top w:val="single" w:sz="4" w:space="0" w:color="auto"/>
              <w:bottom w:val="single" w:sz="4" w:space="0" w:color="auto"/>
            </w:tcBorders>
            <w:vAlign w:val="center"/>
          </w:tcPr>
          <w:p w14:paraId="01F4E3ED"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2AD8ACDA" w14:textId="77777777" w:rsidR="00413FA4" w:rsidRDefault="00413FA4" w:rsidP="00FC39A3">
            <w:pPr>
              <w:adjustRightInd w:val="0"/>
              <w:jc w:val="center"/>
              <w:rPr>
                <w:rFonts w:ascii="Arial CYR" w:hAnsi="Arial CYR" w:cs="Arial CYR"/>
              </w:rPr>
            </w:pPr>
            <w:r>
              <w:t>4,000</w:t>
            </w:r>
          </w:p>
          <w:p w14:paraId="556BF20D" w14:textId="77777777" w:rsidR="00413FA4" w:rsidRDefault="00413FA4" w:rsidP="00FC39A3">
            <w:pPr>
              <w:jc w:val="center"/>
            </w:pPr>
          </w:p>
        </w:tc>
      </w:tr>
      <w:tr w:rsidR="00413FA4" w14:paraId="52D0AF6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BC01A" w14:textId="77777777" w:rsidR="00413FA4" w:rsidRDefault="00413FA4" w:rsidP="00FC39A3">
            <w:r>
              <w:t xml:space="preserve"> 89</w:t>
            </w:r>
          </w:p>
        </w:tc>
        <w:tc>
          <w:tcPr>
            <w:tcW w:w="1701" w:type="dxa"/>
            <w:tcBorders>
              <w:top w:val="single" w:sz="4" w:space="0" w:color="auto"/>
              <w:bottom w:val="single" w:sz="4" w:space="0" w:color="auto"/>
            </w:tcBorders>
            <w:vAlign w:val="center"/>
          </w:tcPr>
          <w:p w14:paraId="53559CA8" w14:textId="77777777" w:rsidR="00413FA4" w:rsidRDefault="00413FA4" w:rsidP="00FC39A3">
            <w:pPr>
              <w:rPr>
                <w:lang w:val="en-US"/>
              </w:rPr>
            </w:pPr>
            <w:r>
              <w:rPr>
                <w:lang w:val="en-US"/>
              </w:rPr>
              <w:t>IC53B</w:t>
            </w:r>
          </w:p>
          <w:p w14:paraId="1667B293" w14:textId="77777777" w:rsidR="00413FA4" w:rsidRDefault="00413FA4" w:rsidP="00FC39A3"/>
        </w:tc>
        <w:tc>
          <w:tcPr>
            <w:tcW w:w="4961" w:type="dxa"/>
            <w:tcBorders>
              <w:top w:val="single" w:sz="4" w:space="0" w:color="auto"/>
              <w:bottom w:val="single" w:sz="4" w:space="0" w:color="auto"/>
            </w:tcBorders>
            <w:vAlign w:val="center"/>
          </w:tcPr>
          <w:p w14:paraId="233A6734" w14:textId="77777777" w:rsidR="00413FA4" w:rsidRDefault="00413FA4" w:rsidP="00FC39A3">
            <w:pPr>
              <w:adjustRightInd w:val="0"/>
              <w:rPr>
                <w:lang w:val="en-US"/>
              </w:rPr>
            </w:pPr>
            <w:r>
              <w:t>Racord "olandez" FI 25 x 1" ppr</w:t>
            </w:r>
          </w:p>
          <w:p w14:paraId="1295F967" w14:textId="77777777" w:rsidR="00413FA4" w:rsidRDefault="00413FA4" w:rsidP="00FC39A3"/>
        </w:tc>
        <w:tc>
          <w:tcPr>
            <w:tcW w:w="1560" w:type="dxa"/>
            <w:tcBorders>
              <w:top w:val="single" w:sz="4" w:space="0" w:color="auto"/>
              <w:bottom w:val="single" w:sz="4" w:space="0" w:color="auto"/>
            </w:tcBorders>
            <w:vAlign w:val="center"/>
          </w:tcPr>
          <w:p w14:paraId="1E8DB126"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3CD1B248" w14:textId="77777777" w:rsidR="00413FA4" w:rsidRDefault="00413FA4" w:rsidP="00FC39A3">
            <w:pPr>
              <w:adjustRightInd w:val="0"/>
              <w:jc w:val="center"/>
              <w:rPr>
                <w:rFonts w:ascii="Arial CYR" w:hAnsi="Arial CYR" w:cs="Arial CYR"/>
              </w:rPr>
            </w:pPr>
            <w:r>
              <w:t>4,000</w:t>
            </w:r>
          </w:p>
          <w:p w14:paraId="53B145D4" w14:textId="77777777" w:rsidR="00413FA4" w:rsidRDefault="00413FA4" w:rsidP="00FC39A3">
            <w:pPr>
              <w:jc w:val="center"/>
            </w:pPr>
          </w:p>
        </w:tc>
      </w:tr>
      <w:tr w:rsidR="00413FA4" w14:paraId="64F06FC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5F702" w14:textId="77777777" w:rsidR="00413FA4" w:rsidRDefault="00413FA4" w:rsidP="00FC39A3">
            <w:r>
              <w:t xml:space="preserve"> 90</w:t>
            </w:r>
          </w:p>
        </w:tc>
        <w:tc>
          <w:tcPr>
            <w:tcW w:w="1701" w:type="dxa"/>
            <w:tcBorders>
              <w:top w:val="single" w:sz="4" w:space="0" w:color="auto"/>
              <w:bottom w:val="single" w:sz="4" w:space="0" w:color="auto"/>
            </w:tcBorders>
            <w:vAlign w:val="center"/>
          </w:tcPr>
          <w:p w14:paraId="5341D37A" w14:textId="77777777" w:rsidR="00413FA4" w:rsidRDefault="00413FA4" w:rsidP="00FC39A3">
            <w:pPr>
              <w:rPr>
                <w:lang w:val="en-US"/>
              </w:rPr>
            </w:pPr>
            <w:r>
              <w:rPr>
                <w:lang w:val="en-US"/>
              </w:rPr>
              <w:t>IC35C</w:t>
            </w:r>
          </w:p>
          <w:p w14:paraId="1F5AE1AA" w14:textId="77777777" w:rsidR="00413FA4" w:rsidRDefault="00413FA4" w:rsidP="00FC39A3"/>
        </w:tc>
        <w:tc>
          <w:tcPr>
            <w:tcW w:w="4961" w:type="dxa"/>
            <w:tcBorders>
              <w:top w:val="single" w:sz="4" w:space="0" w:color="auto"/>
              <w:bottom w:val="single" w:sz="4" w:space="0" w:color="auto"/>
            </w:tcBorders>
            <w:vAlign w:val="center"/>
          </w:tcPr>
          <w:p w14:paraId="7C8FF146" w14:textId="77777777" w:rsidR="00413FA4" w:rsidRDefault="00413FA4" w:rsidP="00FC39A3">
            <w:pPr>
              <w:adjustRightInd w:val="0"/>
              <w:rPr>
                <w:lang w:val="en-US"/>
              </w:rPr>
            </w:pPr>
            <w:r w:rsidRPr="00C959E6">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C959E6">
              <w:rPr>
                <w:lang w:val="en-US"/>
              </w:rPr>
              <w:t>25x4.2</w:t>
            </w:r>
          </w:p>
          <w:p w14:paraId="39280550"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F60A3B4"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497521D5" w14:textId="77777777" w:rsidR="00413FA4" w:rsidRDefault="00413FA4" w:rsidP="00FC39A3">
            <w:pPr>
              <w:adjustRightInd w:val="0"/>
              <w:jc w:val="center"/>
              <w:rPr>
                <w:rFonts w:ascii="Arial CYR" w:hAnsi="Arial CYR" w:cs="Arial CYR"/>
              </w:rPr>
            </w:pPr>
            <w:r>
              <w:t>3,000</w:t>
            </w:r>
          </w:p>
          <w:p w14:paraId="2D9FC25F" w14:textId="77777777" w:rsidR="00413FA4" w:rsidRDefault="00413FA4" w:rsidP="00FC39A3">
            <w:pPr>
              <w:jc w:val="center"/>
            </w:pPr>
          </w:p>
        </w:tc>
      </w:tr>
      <w:tr w:rsidR="00413FA4" w14:paraId="56554E4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FC369F" w14:textId="77777777" w:rsidR="00413FA4" w:rsidRDefault="00413FA4" w:rsidP="00FC39A3">
            <w:r>
              <w:t xml:space="preserve"> 91</w:t>
            </w:r>
          </w:p>
        </w:tc>
        <w:tc>
          <w:tcPr>
            <w:tcW w:w="1701" w:type="dxa"/>
            <w:tcBorders>
              <w:top w:val="single" w:sz="4" w:space="0" w:color="auto"/>
              <w:bottom w:val="single" w:sz="4" w:space="0" w:color="auto"/>
            </w:tcBorders>
            <w:vAlign w:val="center"/>
          </w:tcPr>
          <w:p w14:paraId="44C86719" w14:textId="77777777" w:rsidR="00413FA4" w:rsidRDefault="00413FA4" w:rsidP="00FC39A3">
            <w:pPr>
              <w:rPr>
                <w:lang w:val="en-US"/>
              </w:rPr>
            </w:pPr>
            <w:r>
              <w:rPr>
                <w:lang w:val="en-US"/>
              </w:rPr>
              <w:t>IC38B</w:t>
            </w:r>
          </w:p>
          <w:p w14:paraId="5728154E" w14:textId="77777777" w:rsidR="00413FA4" w:rsidRDefault="00413FA4" w:rsidP="00FC39A3"/>
        </w:tc>
        <w:tc>
          <w:tcPr>
            <w:tcW w:w="4961" w:type="dxa"/>
            <w:tcBorders>
              <w:top w:val="single" w:sz="4" w:space="0" w:color="auto"/>
              <w:bottom w:val="single" w:sz="4" w:space="0" w:color="auto"/>
            </w:tcBorders>
            <w:vAlign w:val="center"/>
          </w:tcPr>
          <w:p w14:paraId="37C62867"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25,0 mm / Cot PPR dn 25x90*</w:t>
            </w:r>
          </w:p>
          <w:p w14:paraId="4808D3C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5B25E41"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76D6A3F9" w14:textId="77777777" w:rsidR="00413FA4" w:rsidRDefault="00413FA4" w:rsidP="00FC39A3">
            <w:pPr>
              <w:adjustRightInd w:val="0"/>
              <w:jc w:val="center"/>
              <w:rPr>
                <w:rFonts w:ascii="Arial CYR" w:hAnsi="Arial CYR" w:cs="Arial CYR"/>
              </w:rPr>
            </w:pPr>
            <w:r>
              <w:t>4,000</w:t>
            </w:r>
          </w:p>
          <w:p w14:paraId="235D88C9" w14:textId="77777777" w:rsidR="00413FA4" w:rsidRDefault="00413FA4" w:rsidP="00FC39A3">
            <w:pPr>
              <w:jc w:val="center"/>
            </w:pPr>
          </w:p>
        </w:tc>
      </w:tr>
      <w:tr w:rsidR="00413FA4" w14:paraId="14D72A3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8C9AB" w14:textId="77777777" w:rsidR="00413FA4" w:rsidRDefault="00413FA4" w:rsidP="00FC39A3">
            <w:r>
              <w:t xml:space="preserve"> 92</w:t>
            </w:r>
          </w:p>
        </w:tc>
        <w:tc>
          <w:tcPr>
            <w:tcW w:w="1701" w:type="dxa"/>
            <w:tcBorders>
              <w:top w:val="single" w:sz="4" w:space="0" w:color="auto"/>
              <w:bottom w:val="single" w:sz="4" w:space="0" w:color="auto"/>
            </w:tcBorders>
            <w:vAlign w:val="center"/>
          </w:tcPr>
          <w:p w14:paraId="634D70B9" w14:textId="77777777" w:rsidR="00413FA4" w:rsidRDefault="00413FA4" w:rsidP="00FC39A3">
            <w:pPr>
              <w:rPr>
                <w:lang w:val="en-US"/>
              </w:rPr>
            </w:pPr>
            <w:r>
              <w:rPr>
                <w:lang w:val="en-US"/>
              </w:rPr>
              <w:t>IC38B</w:t>
            </w:r>
          </w:p>
          <w:p w14:paraId="2CEA4D9D" w14:textId="77777777" w:rsidR="00413FA4" w:rsidRDefault="00413FA4" w:rsidP="00FC39A3"/>
        </w:tc>
        <w:tc>
          <w:tcPr>
            <w:tcW w:w="4961" w:type="dxa"/>
            <w:tcBorders>
              <w:top w:val="single" w:sz="4" w:space="0" w:color="auto"/>
              <w:bottom w:val="single" w:sz="4" w:space="0" w:color="auto"/>
            </w:tcBorders>
            <w:vAlign w:val="center"/>
          </w:tcPr>
          <w:p w14:paraId="33B042CC" w14:textId="77777777" w:rsidR="00413FA4" w:rsidRDefault="00413FA4" w:rsidP="00FC39A3">
            <w:pPr>
              <w:adjustRightInd w:val="0"/>
              <w:rPr>
                <w:lang w:val="en-US"/>
              </w:rPr>
            </w:pPr>
            <w:r w:rsidRPr="00C959E6">
              <w:rPr>
                <w:lang w:val="en-US"/>
              </w:rPr>
              <w:t>Piesa de racordare (fiting), cu 2 imbinari, din polipropilena imbinate prin polifusiune cu teava din polipropilena armata, avind diametrul exterior de 25,0 mm / Mufa FI 25 x 3/4" ppr</w:t>
            </w:r>
          </w:p>
          <w:p w14:paraId="0BFF5FE2"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5F0E176C"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3AA57E86" w14:textId="77777777" w:rsidR="00413FA4" w:rsidRDefault="00413FA4" w:rsidP="00FC39A3">
            <w:pPr>
              <w:adjustRightInd w:val="0"/>
              <w:jc w:val="center"/>
              <w:rPr>
                <w:rFonts w:ascii="Arial CYR" w:hAnsi="Arial CYR" w:cs="Arial CYR"/>
              </w:rPr>
            </w:pPr>
            <w:r>
              <w:t>4,000</w:t>
            </w:r>
          </w:p>
          <w:p w14:paraId="79F3B0EB" w14:textId="77777777" w:rsidR="00413FA4" w:rsidRDefault="00413FA4" w:rsidP="00FC39A3">
            <w:pPr>
              <w:jc w:val="center"/>
            </w:pPr>
          </w:p>
        </w:tc>
      </w:tr>
      <w:tr w:rsidR="00413FA4" w14:paraId="029AEE16" w14:textId="77777777" w:rsidTr="00FC39A3">
        <w:tc>
          <w:tcPr>
            <w:tcW w:w="709" w:type="dxa"/>
            <w:tcBorders>
              <w:top w:val="nil"/>
              <w:left w:val="single" w:sz="6" w:space="0" w:color="auto"/>
              <w:bottom w:val="nil"/>
              <w:right w:val="nil"/>
            </w:tcBorders>
          </w:tcPr>
          <w:p w14:paraId="1D7A9FB3"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044D6036" w14:textId="77777777" w:rsidR="00413FA4" w:rsidRDefault="00413FA4" w:rsidP="00FC39A3"/>
        </w:tc>
        <w:tc>
          <w:tcPr>
            <w:tcW w:w="4961" w:type="dxa"/>
            <w:tcBorders>
              <w:top w:val="nil"/>
              <w:left w:val="single" w:sz="6" w:space="0" w:color="auto"/>
              <w:bottom w:val="nil"/>
              <w:right w:val="nil"/>
            </w:tcBorders>
          </w:tcPr>
          <w:p w14:paraId="2770A45A"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1.3. Deseuri</w:t>
            </w:r>
          </w:p>
          <w:p w14:paraId="275DD508"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55C2608F" w14:textId="77777777" w:rsidR="00413FA4" w:rsidRDefault="00413FA4" w:rsidP="00FC39A3"/>
        </w:tc>
        <w:tc>
          <w:tcPr>
            <w:tcW w:w="1559" w:type="dxa"/>
            <w:tcBorders>
              <w:top w:val="nil"/>
              <w:left w:val="single" w:sz="6" w:space="0" w:color="auto"/>
              <w:bottom w:val="nil"/>
              <w:right w:val="single" w:sz="4" w:space="0" w:color="auto"/>
            </w:tcBorders>
          </w:tcPr>
          <w:p w14:paraId="1CFF20D3" w14:textId="77777777" w:rsidR="00413FA4" w:rsidRDefault="00413FA4" w:rsidP="00FC39A3"/>
        </w:tc>
      </w:tr>
      <w:tr w:rsidR="00413FA4" w14:paraId="6841371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C74A6" w14:textId="77777777" w:rsidR="00413FA4" w:rsidRDefault="00413FA4" w:rsidP="00FC39A3">
            <w:r>
              <w:t>93</w:t>
            </w:r>
          </w:p>
        </w:tc>
        <w:tc>
          <w:tcPr>
            <w:tcW w:w="1701" w:type="dxa"/>
            <w:tcBorders>
              <w:top w:val="single" w:sz="4" w:space="0" w:color="auto"/>
              <w:bottom w:val="single" w:sz="4" w:space="0" w:color="auto"/>
            </w:tcBorders>
            <w:vAlign w:val="center"/>
          </w:tcPr>
          <w:p w14:paraId="4F03AFB1" w14:textId="77777777" w:rsidR="00413FA4" w:rsidRDefault="00413FA4" w:rsidP="00FC39A3">
            <w:pPr>
              <w:rPr>
                <w:lang w:val="en-US"/>
              </w:rPr>
            </w:pPr>
            <w:r>
              <w:rPr>
                <w:lang w:val="en-US"/>
              </w:rPr>
              <w:t>TrB01A2-4</w:t>
            </w:r>
          </w:p>
          <w:p w14:paraId="5B77EA4A" w14:textId="77777777" w:rsidR="00413FA4" w:rsidRDefault="00413FA4" w:rsidP="00FC39A3"/>
        </w:tc>
        <w:tc>
          <w:tcPr>
            <w:tcW w:w="4961" w:type="dxa"/>
            <w:tcBorders>
              <w:top w:val="single" w:sz="4" w:space="0" w:color="auto"/>
              <w:bottom w:val="single" w:sz="4" w:space="0" w:color="auto"/>
            </w:tcBorders>
            <w:vAlign w:val="center"/>
          </w:tcPr>
          <w:p w14:paraId="2263F100" w14:textId="77777777" w:rsidR="00413FA4" w:rsidRDefault="00413FA4" w:rsidP="00FC39A3">
            <w:pPr>
              <w:adjustRightInd w:val="0"/>
              <w:rPr>
                <w:lang w:val="en-US"/>
              </w:rPr>
            </w:pPr>
            <w:r w:rsidRPr="00C959E6">
              <w:rPr>
                <w:lang w:val="en-US"/>
              </w:rPr>
              <w:t>Transportul materialelor din grupa 4 (incarcare, asezare, descarcare, asezare), cu roabe pe pneuri, pe distanta de 40 m</w:t>
            </w:r>
          </w:p>
          <w:p w14:paraId="6F2157DA"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6D3431A4" w14:textId="77777777" w:rsidR="00413FA4" w:rsidRDefault="00413FA4" w:rsidP="00FC39A3">
            <w:pPr>
              <w:jc w:val="center"/>
            </w:pPr>
            <w:r>
              <w:t>t</w:t>
            </w:r>
          </w:p>
        </w:tc>
        <w:tc>
          <w:tcPr>
            <w:tcW w:w="1559" w:type="dxa"/>
            <w:tcBorders>
              <w:top w:val="single" w:sz="4" w:space="0" w:color="auto"/>
              <w:bottom w:val="single" w:sz="4" w:space="0" w:color="auto"/>
            </w:tcBorders>
            <w:vAlign w:val="center"/>
          </w:tcPr>
          <w:p w14:paraId="06614CB4" w14:textId="77777777" w:rsidR="00413FA4" w:rsidRDefault="00413FA4" w:rsidP="00FC39A3">
            <w:pPr>
              <w:adjustRightInd w:val="0"/>
              <w:jc w:val="center"/>
              <w:rPr>
                <w:rFonts w:ascii="Arial CYR" w:hAnsi="Arial CYR" w:cs="Arial CYR"/>
              </w:rPr>
            </w:pPr>
            <w:r>
              <w:t>2,470</w:t>
            </w:r>
          </w:p>
          <w:p w14:paraId="5DC84D10" w14:textId="77777777" w:rsidR="00413FA4" w:rsidRDefault="00413FA4" w:rsidP="00FC39A3">
            <w:pPr>
              <w:jc w:val="center"/>
            </w:pPr>
          </w:p>
        </w:tc>
      </w:tr>
      <w:tr w:rsidR="00413FA4" w14:paraId="6214A99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AD30F" w14:textId="77777777" w:rsidR="00413FA4" w:rsidRDefault="00413FA4" w:rsidP="00FC39A3">
            <w:r>
              <w:t xml:space="preserve"> 94</w:t>
            </w:r>
          </w:p>
        </w:tc>
        <w:tc>
          <w:tcPr>
            <w:tcW w:w="1701" w:type="dxa"/>
            <w:tcBorders>
              <w:top w:val="single" w:sz="4" w:space="0" w:color="auto"/>
              <w:bottom w:val="single" w:sz="4" w:space="0" w:color="auto"/>
            </w:tcBorders>
            <w:vAlign w:val="center"/>
          </w:tcPr>
          <w:p w14:paraId="53AFA34A" w14:textId="77777777" w:rsidR="00413FA4" w:rsidRDefault="00413FA4" w:rsidP="00FC39A3">
            <w:pPr>
              <w:rPr>
                <w:lang w:val="en-US"/>
              </w:rPr>
            </w:pPr>
            <w:r>
              <w:rPr>
                <w:lang w:val="en-US"/>
              </w:rPr>
              <w:t>TrI1AA02C3</w:t>
            </w:r>
          </w:p>
          <w:p w14:paraId="14183A9B" w14:textId="77777777" w:rsidR="00413FA4" w:rsidRDefault="00413FA4" w:rsidP="00FC39A3"/>
        </w:tc>
        <w:tc>
          <w:tcPr>
            <w:tcW w:w="4961" w:type="dxa"/>
            <w:tcBorders>
              <w:top w:val="single" w:sz="4" w:space="0" w:color="auto"/>
              <w:bottom w:val="single" w:sz="4" w:space="0" w:color="auto"/>
            </w:tcBorders>
            <w:vAlign w:val="center"/>
          </w:tcPr>
          <w:p w14:paraId="008D154B" w14:textId="77777777" w:rsidR="00413FA4" w:rsidRDefault="00413FA4" w:rsidP="00FC39A3">
            <w:pPr>
              <w:adjustRightInd w:val="0"/>
              <w:rPr>
                <w:lang w:val="en-US"/>
              </w:rPr>
            </w:pPr>
            <w:r w:rsidRPr="00C959E6">
              <w:rPr>
                <w:lang w:val="en-US"/>
              </w:rPr>
              <w:t>Incarcarea materialelor din grupa A - grele, in bulgari prin aruncare - de pe rampa sau teren, in auto categoria 3</w:t>
            </w:r>
          </w:p>
          <w:p w14:paraId="3F768E93"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2487D50" w14:textId="77777777" w:rsidR="00413FA4" w:rsidRDefault="00413FA4" w:rsidP="00FC39A3">
            <w:pPr>
              <w:jc w:val="center"/>
            </w:pPr>
            <w:r>
              <w:t>t</w:t>
            </w:r>
          </w:p>
        </w:tc>
        <w:tc>
          <w:tcPr>
            <w:tcW w:w="1559" w:type="dxa"/>
            <w:tcBorders>
              <w:top w:val="single" w:sz="4" w:space="0" w:color="auto"/>
              <w:bottom w:val="single" w:sz="4" w:space="0" w:color="auto"/>
            </w:tcBorders>
            <w:vAlign w:val="center"/>
          </w:tcPr>
          <w:p w14:paraId="71FC382E" w14:textId="77777777" w:rsidR="00413FA4" w:rsidRDefault="00413FA4" w:rsidP="00FC39A3">
            <w:pPr>
              <w:adjustRightInd w:val="0"/>
              <w:jc w:val="center"/>
              <w:rPr>
                <w:rFonts w:ascii="Arial CYR" w:hAnsi="Arial CYR" w:cs="Arial CYR"/>
              </w:rPr>
            </w:pPr>
            <w:r>
              <w:t>2,470</w:t>
            </w:r>
          </w:p>
          <w:p w14:paraId="74043FE8" w14:textId="77777777" w:rsidR="00413FA4" w:rsidRDefault="00413FA4" w:rsidP="00FC39A3">
            <w:pPr>
              <w:jc w:val="center"/>
            </w:pPr>
          </w:p>
        </w:tc>
      </w:tr>
      <w:tr w:rsidR="00413FA4" w14:paraId="4560FF5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A8E2C" w14:textId="77777777" w:rsidR="00413FA4" w:rsidRDefault="00413FA4" w:rsidP="00FC39A3">
            <w:r>
              <w:t xml:space="preserve"> 95</w:t>
            </w:r>
          </w:p>
        </w:tc>
        <w:tc>
          <w:tcPr>
            <w:tcW w:w="1701" w:type="dxa"/>
            <w:tcBorders>
              <w:top w:val="single" w:sz="4" w:space="0" w:color="auto"/>
              <w:bottom w:val="single" w:sz="4" w:space="0" w:color="auto"/>
            </w:tcBorders>
            <w:vAlign w:val="center"/>
          </w:tcPr>
          <w:p w14:paraId="08ED0E0C" w14:textId="77777777" w:rsidR="00413FA4" w:rsidRDefault="00413FA4" w:rsidP="00FC39A3">
            <w:pPr>
              <w:rPr>
                <w:lang w:val="en-US"/>
              </w:rPr>
            </w:pPr>
            <w:r>
              <w:rPr>
                <w:lang w:val="en-US"/>
              </w:rPr>
              <w:t>TsI50B5</w:t>
            </w:r>
          </w:p>
          <w:p w14:paraId="09409098" w14:textId="77777777" w:rsidR="00413FA4" w:rsidRDefault="00413FA4" w:rsidP="00FC39A3"/>
        </w:tc>
        <w:tc>
          <w:tcPr>
            <w:tcW w:w="4961" w:type="dxa"/>
            <w:tcBorders>
              <w:top w:val="single" w:sz="4" w:space="0" w:color="auto"/>
              <w:bottom w:val="single" w:sz="4" w:space="0" w:color="auto"/>
            </w:tcBorders>
            <w:vAlign w:val="center"/>
          </w:tcPr>
          <w:p w14:paraId="0CF7CD78" w14:textId="77777777" w:rsidR="00413FA4" w:rsidRDefault="00413FA4" w:rsidP="00FC39A3">
            <w:pPr>
              <w:adjustRightInd w:val="0"/>
              <w:rPr>
                <w:lang w:val="en-US"/>
              </w:rPr>
            </w:pPr>
            <w:r w:rsidRPr="00C959E6">
              <w:rPr>
                <w:lang w:val="en-US"/>
              </w:rPr>
              <w:t>Transportarea pamintului cu autobasculanta de 5 t la distanta  de 15 km</w:t>
            </w:r>
          </w:p>
          <w:p w14:paraId="19923B8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1A036A97" w14:textId="77777777" w:rsidR="00413FA4" w:rsidRDefault="00413FA4" w:rsidP="00FC39A3">
            <w:pPr>
              <w:jc w:val="center"/>
            </w:pPr>
            <w:r>
              <w:t>t</w:t>
            </w:r>
          </w:p>
        </w:tc>
        <w:tc>
          <w:tcPr>
            <w:tcW w:w="1559" w:type="dxa"/>
            <w:tcBorders>
              <w:top w:val="single" w:sz="4" w:space="0" w:color="auto"/>
              <w:bottom w:val="single" w:sz="4" w:space="0" w:color="auto"/>
            </w:tcBorders>
            <w:vAlign w:val="center"/>
          </w:tcPr>
          <w:p w14:paraId="101CD895" w14:textId="77777777" w:rsidR="00413FA4" w:rsidRDefault="00413FA4" w:rsidP="00FC39A3">
            <w:pPr>
              <w:adjustRightInd w:val="0"/>
              <w:jc w:val="center"/>
              <w:rPr>
                <w:rFonts w:ascii="Arial CYR" w:hAnsi="Arial CYR" w:cs="Arial CYR"/>
              </w:rPr>
            </w:pPr>
            <w:r>
              <w:t>2,470</w:t>
            </w:r>
          </w:p>
          <w:p w14:paraId="3DAD88AC" w14:textId="77777777" w:rsidR="00413FA4" w:rsidRDefault="00413FA4" w:rsidP="00FC39A3">
            <w:pPr>
              <w:jc w:val="center"/>
            </w:pPr>
          </w:p>
        </w:tc>
      </w:tr>
      <w:tr w:rsidR="00413FA4" w14:paraId="419E6A71" w14:textId="77777777" w:rsidTr="00FC39A3">
        <w:tc>
          <w:tcPr>
            <w:tcW w:w="709" w:type="dxa"/>
            <w:tcBorders>
              <w:top w:val="nil"/>
              <w:left w:val="single" w:sz="6" w:space="0" w:color="auto"/>
              <w:bottom w:val="nil"/>
              <w:right w:val="nil"/>
            </w:tcBorders>
          </w:tcPr>
          <w:p w14:paraId="35303958" w14:textId="77777777" w:rsidR="00413FA4" w:rsidRDefault="00413FA4" w:rsidP="00FC39A3">
            <w:pPr>
              <w:jc w:val="center"/>
            </w:pPr>
            <w:r>
              <w:t xml:space="preserve"> </w:t>
            </w:r>
          </w:p>
        </w:tc>
        <w:tc>
          <w:tcPr>
            <w:tcW w:w="1701" w:type="dxa"/>
            <w:tcBorders>
              <w:top w:val="nil"/>
              <w:left w:val="single" w:sz="6" w:space="0" w:color="auto"/>
              <w:bottom w:val="nil"/>
              <w:right w:val="nil"/>
            </w:tcBorders>
          </w:tcPr>
          <w:p w14:paraId="1614BA2A" w14:textId="77777777" w:rsidR="00413FA4" w:rsidRDefault="00413FA4" w:rsidP="00FC39A3"/>
        </w:tc>
        <w:tc>
          <w:tcPr>
            <w:tcW w:w="4961" w:type="dxa"/>
            <w:tcBorders>
              <w:top w:val="nil"/>
              <w:left w:val="single" w:sz="6" w:space="0" w:color="auto"/>
              <w:bottom w:val="nil"/>
              <w:right w:val="nil"/>
            </w:tcBorders>
          </w:tcPr>
          <w:p w14:paraId="3436A4E4"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2F608B2E"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25C84113" w14:textId="77777777" w:rsidR="00413FA4" w:rsidRDefault="00413FA4" w:rsidP="00FC39A3"/>
        </w:tc>
        <w:tc>
          <w:tcPr>
            <w:tcW w:w="1559" w:type="dxa"/>
            <w:tcBorders>
              <w:top w:val="nil"/>
              <w:left w:val="single" w:sz="6" w:space="0" w:color="auto"/>
              <w:bottom w:val="nil"/>
              <w:right w:val="single" w:sz="4" w:space="0" w:color="auto"/>
            </w:tcBorders>
          </w:tcPr>
          <w:p w14:paraId="0E7535D2" w14:textId="77777777" w:rsidR="00413FA4" w:rsidRDefault="00413FA4" w:rsidP="00FC39A3"/>
        </w:tc>
      </w:tr>
      <w:tr w:rsidR="00413FA4" w14:paraId="5F2D638C" w14:textId="77777777" w:rsidTr="00FC39A3">
        <w:tc>
          <w:tcPr>
            <w:tcW w:w="709" w:type="dxa"/>
            <w:tcBorders>
              <w:top w:val="nil"/>
              <w:left w:val="single" w:sz="6" w:space="0" w:color="auto"/>
              <w:bottom w:val="nil"/>
              <w:right w:val="nil"/>
            </w:tcBorders>
          </w:tcPr>
          <w:p w14:paraId="756650E2" w14:textId="77777777" w:rsidR="00413FA4" w:rsidRDefault="00413FA4" w:rsidP="00FC39A3">
            <w:pPr>
              <w:jc w:val="center"/>
            </w:pPr>
          </w:p>
        </w:tc>
        <w:tc>
          <w:tcPr>
            <w:tcW w:w="1701" w:type="dxa"/>
            <w:tcBorders>
              <w:top w:val="nil"/>
              <w:left w:val="single" w:sz="6" w:space="0" w:color="auto"/>
              <w:bottom w:val="nil"/>
              <w:right w:val="nil"/>
            </w:tcBorders>
          </w:tcPr>
          <w:p w14:paraId="7139D427" w14:textId="77777777" w:rsidR="00413FA4" w:rsidRDefault="00413FA4" w:rsidP="00FC39A3"/>
        </w:tc>
        <w:tc>
          <w:tcPr>
            <w:tcW w:w="4961" w:type="dxa"/>
            <w:tcBorders>
              <w:top w:val="nil"/>
              <w:left w:val="single" w:sz="6" w:space="0" w:color="auto"/>
              <w:bottom w:val="nil"/>
              <w:right w:val="nil"/>
            </w:tcBorders>
          </w:tcPr>
          <w:p w14:paraId="528CC54B" w14:textId="77777777" w:rsidR="00413FA4" w:rsidRPr="007F2714" w:rsidRDefault="00413FA4" w:rsidP="00FC39A3">
            <w:pPr>
              <w:rPr>
                <w:b/>
                <w:bCs/>
                <w:sz w:val="22"/>
                <w:szCs w:val="22"/>
                <w:lang w:val="en-US"/>
              </w:rPr>
            </w:pPr>
            <w:r>
              <w:rPr>
                <w:b/>
                <w:bCs/>
                <w:sz w:val="22"/>
                <w:szCs w:val="22"/>
                <w:lang w:val="en-US"/>
              </w:rPr>
              <w:t xml:space="preserve">Capitolul </w:t>
            </w:r>
            <w:r w:rsidRPr="00B40365">
              <w:rPr>
                <w:b/>
                <w:bCs/>
                <w:sz w:val="22"/>
                <w:szCs w:val="22"/>
              </w:rPr>
              <w:t>2.1. Grupa 3 si vestiar</w:t>
            </w:r>
          </w:p>
          <w:p w14:paraId="7D79A216" w14:textId="77777777" w:rsidR="00413FA4" w:rsidRDefault="00413FA4" w:rsidP="00FC39A3">
            <w:pPr>
              <w:rPr>
                <w:b/>
                <w:bCs/>
                <w:sz w:val="22"/>
                <w:szCs w:val="22"/>
              </w:rPr>
            </w:pPr>
          </w:p>
        </w:tc>
        <w:tc>
          <w:tcPr>
            <w:tcW w:w="1560" w:type="dxa"/>
            <w:tcBorders>
              <w:top w:val="nil"/>
              <w:left w:val="single" w:sz="6" w:space="0" w:color="auto"/>
              <w:bottom w:val="nil"/>
              <w:right w:val="nil"/>
            </w:tcBorders>
          </w:tcPr>
          <w:p w14:paraId="3E4C3003" w14:textId="77777777" w:rsidR="00413FA4" w:rsidRDefault="00413FA4" w:rsidP="00FC39A3"/>
        </w:tc>
        <w:tc>
          <w:tcPr>
            <w:tcW w:w="1559" w:type="dxa"/>
            <w:tcBorders>
              <w:top w:val="nil"/>
              <w:left w:val="single" w:sz="6" w:space="0" w:color="auto"/>
              <w:bottom w:val="nil"/>
              <w:right w:val="single" w:sz="4" w:space="0" w:color="auto"/>
            </w:tcBorders>
          </w:tcPr>
          <w:p w14:paraId="0BDAAD0C" w14:textId="77777777" w:rsidR="00413FA4" w:rsidRDefault="00413FA4" w:rsidP="00FC39A3"/>
        </w:tc>
      </w:tr>
      <w:tr w:rsidR="00413FA4" w14:paraId="337AFD2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0E8EB" w14:textId="77777777" w:rsidR="00413FA4" w:rsidRDefault="00413FA4" w:rsidP="00FC39A3">
            <w:r>
              <w:t>96</w:t>
            </w:r>
          </w:p>
        </w:tc>
        <w:tc>
          <w:tcPr>
            <w:tcW w:w="1701" w:type="dxa"/>
            <w:tcBorders>
              <w:top w:val="single" w:sz="4" w:space="0" w:color="auto"/>
              <w:bottom w:val="single" w:sz="4" w:space="0" w:color="auto"/>
            </w:tcBorders>
            <w:vAlign w:val="center"/>
          </w:tcPr>
          <w:p w14:paraId="1A047144" w14:textId="77777777" w:rsidR="00413FA4" w:rsidRDefault="00413FA4" w:rsidP="00FC39A3">
            <w:pPr>
              <w:rPr>
                <w:lang w:val="en-US"/>
              </w:rPr>
            </w:pPr>
            <w:r>
              <w:rPr>
                <w:lang w:val="en-US"/>
              </w:rPr>
              <w:t>RpEF23A</w:t>
            </w:r>
          </w:p>
          <w:p w14:paraId="3779F4C7" w14:textId="77777777" w:rsidR="00413FA4" w:rsidRDefault="00413FA4" w:rsidP="00FC39A3"/>
        </w:tc>
        <w:tc>
          <w:tcPr>
            <w:tcW w:w="4961" w:type="dxa"/>
            <w:tcBorders>
              <w:top w:val="single" w:sz="4" w:space="0" w:color="auto"/>
              <w:bottom w:val="single" w:sz="4" w:space="0" w:color="auto"/>
            </w:tcBorders>
            <w:vAlign w:val="center"/>
          </w:tcPr>
          <w:p w14:paraId="5CB03D2C" w14:textId="77777777" w:rsidR="00413FA4" w:rsidRDefault="00413FA4" w:rsidP="00FC39A3">
            <w:pPr>
              <w:adjustRightInd w:val="0"/>
              <w:rPr>
                <w:lang w:val="en-US"/>
              </w:rPr>
            </w:pPr>
            <w:r w:rsidRPr="00C959E6">
              <w:rPr>
                <w:lang w:val="en-US"/>
              </w:rPr>
              <w:t>Demontari de corpuri de iluminat orice tip, inclisiv tijele si globurile</w:t>
            </w:r>
          </w:p>
          <w:p w14:paraId="7027BABD"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F33EB3B" w14:textId="77777777" w:rsidR="00413FA4" w:rsidRDefault="00413FA4" w:rsidP="00FC39A3">
            <w:pPr>
              <w:jc w:val="center"/>
            </w:pPr>
            <w:r>
              <w:t>buc</w:t>
            </w:r>
          </w:p>
        </w:tc>
        <w:tc>
          <w:tcPr>
            <w:tcW w:w="1559" w:type="dxa"/>
            <w:tcBorders>
              <w:top w:val="single" w:sz="4" w:space="0" w:color="auto"/>
              <w:bottom w:val="single" w:sz="4" w:space="0" w:color="auto"/>
            </w:tcBorders>
            <w:vAlign w:val="center"/>
          </w:tcPr>
          <w:p w14:paraId="45D418F7" w14:textId="77777777" w:rsidR="00413FA4" w:rsidRDefault="00413FA4" w:rsidP="00FC39A3">
            <w:pPr>
              <w:adjustRightInd w:val="0"/>
              <w:jc w:val="center"/>
              <w:rPr>
                <w:rFonts w:ascii="Arial CYR" w:hAnsi="Arial CYR" w:cs="Arial CYR"/>
              </w:rPr>
            </w:pPr>
            <w:r>
              <w:t>4,000</w:t>
            </w:r>
          </w:p>
          <w:p w14:paraId="74CE9019" w14:textId="77777777" w:rsidR="00413FA4" w:rsidRDefault="00413FA4" w:rsidP="00FC39A3">
            <w:pPr>
              <w:jc w:val="center"/>
            </w:pPr>
          </w:p>
        </w:tc>
      </w:tr>
      <w:tr w:rsidR="00413FA4" w14:paraId="74C0BE1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E9491" w14:textId="77777777" w:rsidR="00413FA4" w:rsidRDefault="00413FA4" w:rsidP="00FC39A3">
            <w:r>
              <w:t xml:space="preserve"> 97</w:t>
            </w:r>
          </w:p>
        </w:tc>
        <w:tc>
          <w:tcPr>
            <w:tcW w:w="1701" w:type="dxa"/>
            <w:tcBorders>
              <w:top w:val="single" w:sz="4" w:space="0" w:color="auto"/>
              <w:bottom w:val="single" w:sz="4" w:space="0" w:color="auto"/>
            </w:tcBorders>
            <w:vAlign w:val="center"/>
          </w:tcPr>
          <w:p w14:paraId="31A63886" w14:textId="77777777" w:rsidR="00413FA4" w:rsidRDefault="00413FA4" w:rsidP="00FC39A3">
            <w:pPr>
              <w:rPr>
                <w:lang w:val="en-US"/>
              </w:rPr>
            </w:pPr>
            <w:r>
              <w:rPr>
                <w:lang w:val="en-US"/>
              </w:rPr>
              <w:t>08-02-412-2</w:t>
            </w:r>
          </w:p>
          <w:p w14:paraId="50D328D9" w14:textId="77777777" w:rsidR="00413FA4" w:rsidRDefault="00413FA4" w:rsidP="00FC39A3"/>
        </w:tc>
        <w:tc>
          <w:tcPr>
            <w:tcW w:w="4961" w:type="dxa"/>
            <w:tcBorders>
              <w:top w:val="single" w:sz="4" w:space="0" w:color="auto"/>
              <w:bottom w:val="single" w:sz="4" w:space="0" w:color="auto"/>
            </w:tcBorders>
            <w:vAlign w:val="center"/>
          </w:tcPr>
          <w:p w14:paraId="4FD2E133" w14:textId="77777777" w:rsidR="00413FA4" w:rsidRDefault="00413FA4" w:rsidP="00FC39A3">
            <w:pPr>
              <w:adjustRightInd w:val="0"/>
              <w:rPr>
                <w:lang w:val="en-US"/>
              </w:rPr>
            </w:pPr>
            <w:r w:rsidRPr="00C959E6">
              <w:rPr>
                <w:lang w:val="en-US"/>
              </w:rPr>
              <w:t>Introducerea conductorilor in tevi si furtunuri metalice pozate: primul conductor monofir sau multifir in impletire comuna, sectiune sumara pina la 6 mm2</w:t>
            </w:r>
          </w:p>
          <w:p w14:paraId="68164F98"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3AF873E7" w14:textId="77777777" w:rsidR="00413FA4" w:rsidRDefault="00413FA4" w:rsidP="00FC39A3">
            <w:pPr>
              <w:jc w:val="center"/>
            </w:pPr>
            <w:r>
              <w:t>100 m</w:t>
            </w:r>
          </w:p>
        </w:tc>
        <w:tc>
          <w:tcPr>
            <w:tcW w:w="1559" w:type="dxa"/>
            <w:tcBorders>
              <w:top w:val="single" w:sz="4" w:space="0" w:color="auto"/>
              <w:bottom w:val="single" w:sz="4" w:space="0" w:color="auto"/>
            </w:tcBorders>
            <w:vAlign w:val="center"/>
          </w:tcPr>
          <w:p w14:paraId="68833E28" w14:textId="77777777" w:rsidR="00413FA4" w:rsidRDefault="00413FA4" w:rsidP="00FC39A3">
            <w:pPr>
              <w:adjustRightInd w:val="0"/>
              <w:jc w:val="center"/>
              <w:rPr>
                <w:rFonts w:ascii="Arial CYR" w:hAnsi="Arial CYR" w:cs="Arial CYR"/>
              </w:rPr>
            </w:pPr>
            <w:r>
              <w:t>0,616</w:t>
            </w:r>
          </w:p>
          <w:p w14:paraId="0DF46B30" w14:textId="77777777" w:rsidR="00413FA4" w:rsidRDefault="00413FA4" w:rsidP="00FC39A3">
            <w:pPr>
              <w:jc w:val="center"/>
            </w:pPr>
          </w:p>
        </w:tc>
      </w:tr>
      <w:tr w:rsidR="00413FA4" w14:paraId="3CF326A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883C5" w14:textId="77777777" w:rsidR="00413FA4" w:rsidRDefault="00413FA4" w:rsidP="00FC39A3">
            <w:r>
              <w:t xml:space="preserve"> 98</w:t>
            </w:r>
          </w:p>
        </w:tc>
        <w:tc>
          <w:tcPr>
            <w:tcW w:w="1701" w:type="dxa"/>
            <w:tcBorders>
              <w:top w:val="single" w:sz="4" w:space="0" w:color="auto"/>
              <w:bottom w:val="single" w:sz="4" w:space="0" w:color="auto"/>
            </w:tcBorders>
            <w:vAlign w:val="center"/>
          </w:tcPr>
          <w:p w14:paraId="75F3DE20" w14:textId="77777777" w:rsidR="00413FA4" w:rsidRDefault="00413FA4" w:rsidP="00FC39A3">
            <w:pPr>
              <w:rPr>
                <w:lang w:val="en-US"/>
              </w:rPr>
            </w:pPr>
          </w:p>
          <w:p w14:paraId="279D6F5B" w14:textId="77777777" w:rsidR="00413FA4" w:rsidRDefault="00413FA4" w:rsidP="00FC39A3"/>
        </w:tc>
        <w:tc>
          <w:tcPr>
            <w:tcW w:w="4961" w:type="dxa"/>
            <w:tcBorders>
              <w:top w:val="single" w:sz="4" w:space="0" w:color="auto"/>
              <w:bottom w:val="single" w:sz="4" w:space="0" w:color="auto"/>
            </w:tcBorders>
            <w:vAlign w:val="center"/>
          </w:tcPr>
          <w:p w14:paraId="5DC5C81B" w14:textId="77777777" w:rsidR="00413FA4" w:rsidRDefault="00413FA4" w:rsidP="00FC39A3">
            <w:pPr>
              <w:adjustRightInd w:val="0"/>
              <w:rPr>
                <w:lang w:val="en-US"/>
              </w:rPr>
            </w:pPr>
            <w:r w:rsidRPr="00C959E6">
              <w:rPr>
                <w:lang w:val="en-US"/>
              </w:rPr>
              <w:t>Cablu din cupru VVGng-LSLTx-0,66 sec.3x1,5 mm2</w:t>
            </w:r>
          </w:p>
          <w:p w14:paraId="079A89A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EA091D5" w14:textId="77777777" w:rsidR="00413FA4" w:rsidRDefault="00413FA4" w:rsidP="00FC39A3">
            <w:pPr>
              <w:jc w:val="center"/>
            </w:pPr>
            <w:r>
              <w:t>m</w:t>
            </w:r>
          </w:p>
        </w:tc>
        <w:tc>
          <w:tcPr>
            <w:tcW w:w="1559" w:type="dxa"/>
            <w:tcBorders>
              <w:top w:val="single" w:sz="4" w:space="0" w:color="auto"/>
              <w:bottom w:val="single" w:sz="4" w:space="0" w:color="auto"/>
            </w:tcBorders>
            <w:vAlign w:val="center"/>
          </w:tcPr>
          <w:p w14:paraId="01076602" w14:textId="77777777" w:rsidR="00413FA4" w:rsidRDefault="00413FA4" w:rsidP="00FC39A3">
            <w:pPr>
              <w:adjustRightInd w:val="0"/>
              <w:jc w:val="center"/>
              <w:rPr>
                <w:rFonts w:ascii="Arial CYR" w:hAnsi="Arial CYR" w:cs="Arial CYR"/>
              </w:rPr>
            </w:pPr>
            <w:r>
              <w:t>61,600</w:t>
            </w:r>
          </w:p>
          <w:p w14:paraId="13E11519" w14:textId="77777777" w:rsidR="00413FA4" w:rsidRDefault="00413FA4" w:rsidP="00FC39A3">
            <w:pPr>
              <w:jc w:val="center"/>
            </w:pPr>
          </w:p>
        </w:tc>
      </w:tr>
      <w:tr w:rsidR="00413FA4" w14:paraId="56FD172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F3125" w14:textId="77777777" w:rsidR="00413FA4" w:rsidRDefault="00413FA4" w:rsidP="00FC39A3">
            <w:r>
              <w:lastRenderedPageBreak/>
              <w:t xml:space="preserve"> 99</w:t>
            </w:r>
          </w:p>
        </w:tc>
        <w:tc>
          <w:tcPr>
            <w:tcW w:w="1701" w:type="dxa"/>
            <w:tcBorders>
              <w:top w:val="single" w:sz="4" w:space="0" w:color="auto"/>
              <w:bottom w:val="single" w:sz="4" w:space="0" w:color="auto"/>
            </w:tcBorders>
            <w:vAlign w:val="center"/>
          </w:tcPr>
          <w:p w14:paraId="62AD3174" w14:textId="77777777" w:rsidR="00413FA4" w:rsidRDefault="00413FA4" w:rsidP="00FC39A3">
            <w:pPr>
              <w:rPr>
                <w:lang w:val="en-US"/>
              </w:rPr>
            </w:pPr>
            <w:r>
              <w:rPr>
                <w:lang w:val="en-US"/>
              </w:rPr>
              <w:t>08-02-410-1</w:t>
            </w:r>
          </w:p>
          <w:p w14:paraId="294F2741" w14:textId="77777777" w:rsidR="00413FA4" w:rsidRDefault="00413FA4" w:rsidP="00FC39A3"/>
        </w:tc>
        <w:tc>
          <w:tcPr>
            <w:tcW w:w="4961" w:type="dxa"/>
            <w:tcBorders>
              <w:top w:val="single" w:sz="4" w:space="0" w:color="auto"/>
              <w:bottom w:val="single" w:sz="4" w:space="0" w:color="auto"/>
            </w:tcBorders>
            <w:vAlign w:val="center"/>
          </w:tcPr>
          <w:p w14:paraId="5CA1A29B" w14:textId="77777777" w:rsidR="00413FA4" w:rsidRDefault="00413FA4" w:rsidP="00FC39A3">
            <w:pPr>
              <w:adjustRightInd w:val="0"/>
              <w:rPr>
                <w:lang w:val="en-US"/>
              </w:rPr>
            </w:pPr>
            <w:r w:rsidRPr="00C959E6">
              <w:rPr>
                <w:lang w:val="en-US"/>
              </w:rPr>
              <w:t xml:space="preserve">Teava PVC, </w:t>
            </w:r>
            <w:r>
              <w:t>ТУ</w:t>
            </w:r>
            <w:r w:rsidRPr="00C959E6">
              <w:rPr>
                <w:lang w:val="en-US"/>
              </w:rPr>
              <w:t xml:space="preserve">2248-002-14369938-2008, diametru </w:t>
            </w:r>
            <w:r>
              <w:t>ф</w:t>
            </w:r>
            <w:r w:rsidRPr="00C959E6">
              <w:rPr>
                <w:lang w:val="en-US"/>
              </w:rPr>
              <w:t>20mm, inclusiv costul tevii</w:t>
            </w:r>
          </w:p>
          <w:p w14:paraId="3FE804C7"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430C126C" w14:textId="77777777" w:rsidR="00413FA4" w:rsidRDefault="00413FA4" w:rsidP="00FC39A3">
            <w:pPr>
              <w:jc w:val="center"/>
            </w:pPr>
            <w:r>
              <w:t>100 m</w:t>
            </w:r>
          </w:p>
        </w:tc>
        <w:tc>
          <w:tcPr>
            <w:tcW w:w="1559" w:type="dxa"/>
            <w:tcBorders>
              <w:top w:val="single" w:sz="4" w:space="0" w:color="auto"/>
              <w:bottom w:val="single" w:sz="4" w:space="0" w:color="auto"/>
            </w:tcBorders>
            <w:vAlign w:val="center"/>
          </w:tcPr>
          <w:p w14:paraId="412B81B1" w14:textId="77777777" w:rsidR="00413FA4" w:rsidRDefault="00413FA4" w:rsidP="00FC39A3">
            <w:pPr>
              <w:adjustRightInd w:val="0"/>
              <w:jc w:val="center"/>
              <w:rPr>
                <w:rFonts w:ascii="Arial CYR" w:hAnsi="Arial CYR" w:cs="Arial CYR"/>
              </w:rPr>
            </w:pPr>
            <w:r>
              <w:t>0,616</w:t>
            </w:r>
          </w:p>
          <w:p w14:paraId="3D1B2F94" w14:textId="77777777" w:rsidR="00413FA4" w:rsidRDefault="00413FA4" w:rsidP="00FC39A3">
            <w:pPr>
              <w:jc w:val="center"/>
            </w:pPr>
          </w:p>
        </w:tc>
      </w:tr>
      <w:tr w:rsidR="00413FA4" w14:paraId="19EA9C7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E43EE" w14:textId="77777777" w:rsidR="00413FA4" w:rsidRDefault="00413FA4" w:rsidP="00FC39A3">
            <w:r>
              <w:t xml:space="preserve"> 100</w:t>
            </w:r>
          </w:p>
        </w:tc>
        <w:tc>
          <w:tcPr>
            <w:tcW w:w="1701" w:type="dxa"/>
            <w:tcBorders>
              <w:top w:val="single" w:sz="4" w:space="0" w:color="auto"/>
              <w:bottom w:val="single" w:sz="4" w:space="0" w:color="auto"/>
            </w:tcBorders>
            <w:vAlign w:val="center"/>
          </w:tcPr>
          <w:p w14:paraId="0F30D89B" w14:textId="77777777" w:rsidR="00413FA4" w:rsidRDefault="00413FA4" w:rsidP="00FC39A3">
            <w:pPr>
              <w:rPr>
                <w:lang w:val="en-US"/>
              </w:rPr>
            </w:pPr>
            <w:r>
              <w:rPr>
                <w:lang w:val="en-US"/>
              </w:rPr>
              <w:t>08-03-594-10</w:t>
            </w:r>
          </w:p>
          <w:p w14:paraId="5FF26F4C" w14:textId="77777777" w:rsidR="00413FA4" w:rsidRDefault="00413FA4" w:rsidP="00FC39A3"/>
        </w:tc>
        <w:tc>
          <w:tcPr>
            <w:tcW w:w="4961" w:type="dxa"/>
            <w:tcBorders>
              <w:top w:val="single" w:sz="4" w:space="0" w:color="auto"/>
              <w:bottom w:val="single" w:sz="4" w:space="0" w:color="auto"/>
            </w:tcBorders>
            <w:vAlign w:val="center"/>
          </w:tcPr>
          <w:p w14:paraId="72A4B144" w14:textId="77777777" w:rsidR="00413FA4" w:rsidRDefault="00413FA4" w:rsidP="00FC39A3">
            <w:pPr>
              <w:adjustRightInd w:val="0"/>
              <w:rPr>
                <w:lang w:val="en-US"/>
              </w:rPr>
            </w:pPr>
            <w:r w:rsidRPr="00C959E6">
              <w:rPr>
                <w:lang w:val="en-US"/>
              </w:rPr>
              <w:t>Corp de iluminat pentru iluminatul general de interior, IP20, 600x600, modul LED 32W, 3381 Lm, 4000K sau analog, tensiunea de alimentare 230V, inclusiv costul corpului de iluminat</w:t>
            </w:r>
          </w:p>
          <w:p w14:paraId="333164CE" w14:textId="77777777" w:rsidR="00413FA4" w:rsidRPr="00C959E6" w:rsidRDefault="00413FA4" w:rsidP="00FC39A3">
            <w:pPr>
              <w:rPr>
                <w:lang w:val="en-US"/>
              </w:rPr>
            </w:pPr>
          </w:p>
        </w:tc>
        <w:tc>
          <w:tcPr>
            <w:tcW w:w="1560" w:type="dxa"/>
            <w:tcBorders>
              <w:top w:val="single" w:sz="4" w:space="0" w:color="auto"/>
              <w:bottom w:val="single" w:sz="4" w:space="0" w:color="auto"/>
            </w:tcBorders>
            <w:vAlign w:val="center"/>
          </w:tcPr>
          <w:p w14:paraId="08F50A48" w14:textId="77777777" w:rsidR="00413FA4" w:rsidRDefault="00413FA4" w:rsidP="00FC39A3">
            <w:pPr>
              <w:jc w:val="center"/>
            </w:pPr>
            <w:r>
              <w:t>100 buc</w:t>
            </w:r>
          </w:p>
        </w:tc>
        <w:tc>
          <w:tcPr>
            <w:tcW w:w="1559" w:type="dxa"/>
            <w:tcBorders>
              <w:top w:val="single" w:sz="4" w:space="0" w:color="auto"/>
              <w:bottom w:val="single" w:sz="4" w:space="0" w:color="auto"/>
            </w:tcBorders>
            <w:vAlign w:val="center"/>
          </w:tcPr>
          <w:p w14:paraId="3B981EA9" w14:textId="77777777" w:rsidR="00413FA4" w:rsidRDefault="00413FA4" w:rsidP="00FC39A3">
            <w:pPr>
              <w:adjustRightInd w:val="0"/>
              <w:jc w:val="center"/>
              <w:rPr>
                <w:rFonts w:ascii="Arial CYR" w:hAnsi="Arial CYR" w:cs="Arial CYR"/>
              </w:rPr>
            </w:pPr>
            <w:r>
              <w:t>0,060</w:t>
            </w:r>
          </w:p>
          <w:p w14:paraId="55DCFD34" w14:textId="77777777" w:rsidR="00413FA4" w:rsidRDefault="00413FA4" w:rsidP="00FC39A3">
            <w:pPr>
              <w:jc w:val="center"/>
            </w:pPr>
          </w:p>
        </w:tc>
      </w:tr>
    </w:tbl>
    <w:p w14:paraId="58825721" w14:textId="77777777" w:rsidR="00413FA4" w:rsidRDefault="00413FA4" w:rsidP="00413FA4">
      <w:pPr>
        <w:rPr>
          <w:sz w:val="6"/>
          <w:szCs w:val="6"/>
        </w:rPr>
      </w:pPr>
      <w:r>
        <w:t xml:space="preserve"> </w:t>
      </w:r>
    </w:p>
    <w:p w14:paraId="1B556029" w14:textId="77777777" w:rsidR="00413FA4" w:rsidRDefault="00413FA4" w:rsidP="00413FA4">
      <w:pPr>
        <w:rPr>
          <w:lang w:val="en-US"/>
        </w:rPr>
      </w:pPr>
      <w:r>
        <w:rPr>
          <w:lang w:val="en-US"/>
        </w:rPr>
        <w:tab/>
      </w:r>
      <w:r>
        <w:rPr>
          <w:lang w:val="en-US"/>
        </w:rPr>
        <w:tab/>
      </w:r>
      <w:r>
        <w:rPr>
          <w:lang w:val="en-US"/>
        </w:rPr>
        <w:tab/>
      </w:r>
      <w:r>
        <w:rPr>
          <w:lang w:val="en-US"/>
        </w:rPr>
        <w:tab/>
      </w:r>
      <w:r>
        <w:rPr>
          <w:lang w:val="en-US"/>
        </w:rPr>
        <w:tab/>
      </w:r>
      <w:r>
        <w:rPr>
          <w:lang w:val="en-US"/>
        </w:rPr>
        <w:tab/>
      </w:r>
    </w:p>
    <w:p w14:paraId="3556D033" w14:textId="77777777" w:rsidR="00413FA4" w:rsidRDefault="00413FA4" w:rsidP="00413FA4">
      <w:pPr>
        <w:rPr>
          <w:sz w:val="28"/>
          <w:szCs w:val="28"/>
          <w:lang w:val="en-US"/>
        </w:rPr>
      </w:pPr>
      <w:r>
        <w:rPr>
          <w:lang w:val="en-US"/>
        </w:rPr>
        <w:tab/>
      </w:r>
      <w:r>
        <w:rPr>
          <w:sz w:val="28"/>
          <w:szCs w:val="28"/>
          <w:lang w:val="en-US"/>
        </w:rPr>
        <w:t xml:space="preserve">                                                                                                         </w:t>
      </w:r>
    </w:p>
    <w:p w14:paraId="5E7DFD0E" w14:textId="77777777" w:rsidR="00413FA4" w:rsidRDefault="00413FA4" w:rsidP="00413FA4">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413FA4" w14:paraId="2401ADF0" w14:textId="77777777" w:rsidTr="00FC39A3">
        <w:tc>
          <w:tcPr>
            <w:tcW w:w="9781" w:type="dxa"/>
            <w:tcBorders>
              <w:top w:val="nil"/>
              <w:left w:val="nil"/>
              <w:bottom w:val="nil"/>
              <w:right w:val="nil"/>
            </w:tcBorders>
          </w:tcPr>
          <w:p w14:paraId="2261FBB2" w14:textId="77777777" w:rsidR="00413FA4" w:rsidRDefault="00413FA4" w:rsidP="00FC39A3">
            <w:pPr>
              <w:rPr>
                <w:lang w:val="en-US"/>
              </w:rPr>
            </w:pPr>
          </w:p>
        </w:tc>
      </w:tr>
      <w:tr w:rsidR="00413FA4" w14:paraId="4CA38534" w14:textId="77777777" w:rsidTr="00FC39A3">
        <w:tc>
          <w:tcPr>
            <w:tcW w:w="9781" w:type="dxa"/>
            <w:tcBorders>
              <w:top w:val="nil"/>
              <w:left w:val="nil"/>
              <w:bottom w:val="single" w:sz="6" w:space="0" w:color="auto"/>
              <w:right w:val="nil"/>
            </w:tcBorders>
          </w:tcPr>
          <w:p w14:paraId="6F7A9498" w14:textId="77777777" w:rsidR="00413FA4" w:rsidRDefault="00413FA4" w:rsidP="00FC39A3">
            <w:pPr>
              <w:rPr>
                <w:lang w:val="en-US"/>
              </w:rPr>
            </w:pPr>
            <w:r>
              <w:t xml:space="preserve">Proiectant   </w:t>
            </w:r>
            <w:r>
              <w:rPr>
                <w:lang w:val="en-US"/>
              </w:rPr>
              <w:t xml:space="preserve"> </w:t>
            </w:r>
          </w:p>
        </w:tc>
      </w:tr>
      <w:tr w:rsidR="00413FA4" w14:paraId="20EB6BBF" w14:textId="77777777" w:rsidTr="00FC39A3">
        <w:trPr>
          <w:trHeight w:val="355"/>
        </w:trPr>
        <w:tc>
          <w:tcPr>
            <w:tcW w:w="9781" w:type="dxa"/>
            <w:tcBorders>
              <w:top w:val="nil"/>
              <w:left w:val="nil"/>
              <w:bottom w:val="nil"/>
              <w:right w:val="nil"/>
            </w:tcBorders>
          </w:tcPr>
          <w:p w14:paraId="3839EAA4" w14:textId="77777777" w:rsidR="00413FA4" w:rsidRDefault="00413FA4"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29153E2" w14:textId="77777777" w:rsidR="00413FA4" w:rsidRDefault="00413FA4" w:rsidP="00413FA4">
      <w:pPr>
        <w:jc w:val="center"/>
        <w:rPr>
          <w:lang w:val="en-US"/>
        </w:rPr>
      </w:pPr>
      <w:r>
        <w:rPr>
          <w:sz w:val="28"/>
          <w:szCs w:val="28"/>
          <w:lang w:val="en-US"/>
        </w:rPr>
        <w:t>L.S.</w:t>
      </w:r>
    </w:p>
    <w:p w14:paraId="1C4BC23F" w14:textId="77777777" w:rsidR="00413FA4" w:rsidRDefault="00413FA4" w:rsidP="00413FA4">
      <w:pPr>
        <w:tabs>
          <w:tab w:val="left" w:pos="4786"/>
          <w:tab w:val="left" w:pos="10031"/>
        </w:tabs>
        <w:rPr>
          <w:sz w:val="4"/>
          <w:szCs w:val="4"/>
        </w:rPr>
      </w:pPr>
      <w:r>
        <w:t xml:space="preserve"> </w:t>
      </w:r>
    </w:p>
    <w:p w14:paraId="383FE774" w14:textId="19B5E2C8" w:rsidR="00413FA4" w:rsidRDefault="00413FA4" w:rsidP="00AA3B74">
      <w:pPr>
        <w:tabs>
          <w:tab w:val="left" w:pos="4786"/>
          <w:tab w:val="left" w:pos="10031"/>
        </w:tabs>
        <w:rPr>
          <w:sz w:val="4"/>
          <w:szCs w:val="4"/>
          <w:lang w:val="ru-RU"/>
        </w:rPr>
      </w:pPr>
    </w:p>
    <w:p w14:paraId="71C9C741" w14:textId="262A4E55" w:rsidR="002E1327" w:rsidRDefault="002E1327" w:rsidP="00AA3B74">
      <w:pPr>
        <w:tabs>
          <w:tab w:val="left" w:pos="4786"/>
          <w:tab w:val="left" w:pos="10031"/>
        </w:tabs>
        <w:rPr>
          <w:sz w:val="4"/>
          <w:szCs w:val="4"/>
          <w:lang w:val="ru-RU"/>
        </w:rPr>
      </w:pPr>
    </w:p>
    <w:p w14:paraId="400BE3A7" w14:textId="13EEB2AA" w:rsidR="002E1327" w:rsidRDefault="002E1327" w:rsidP="00AA3B74">
      <w:pPr>
        <w:tabs>
          <w:tab w:val="left" w:pos="4786"/>
          <w:tab w:val="left" w:pos="10031"/>
        </w:tabs>
        <w:rPr>
          <w:sz w:val="4"/>
          <w:szCs w:val="4"/>
          <w:lang w:val="ru-RU"/>
        </w:rPr>
      </w:pPr>
    </w:p>
    <w:p w14:paraId="4748CD45" w14:textId="60FFA13C" w:rsidR="002E1327" w:rsidRDefault="002E1327" w:rsidP="00AA3B74">
      <w:pPr>
        <w:tabs>
          <w:tab w:val="left" w:pos="4786"/>
          <w:tab w:val="left" w:pos="10031"/>
        </w:tabs>
        <w:rPr>
          <w:sz w:val="4"/>
          <w:szCs w:val="4"/>
          <w:lang w:val="ru-RU"/>
        </w:rPr>
      </w:pPr>
    </w:p>
    <w:p w14:paraId="49D974DB" w14:textId="0212F1FA" w:rsidR="002E1327" w:rsidRDefault="002E1327" w:rsidP="00AA3B74">
      <w:pPr>
        <w:tabs>
          <w:tab w:val="left" w:pos="4786"/>
          <w:tab w:val="left" w:pos="10031"/>
        </w:tabs>
        <w:rPr>
          <w:sz w:val="4"/>
          <w:szCs w:val="4"/>
          <w:lang w:val="ru-RU"/>
        </w:rPr>
      </w:pPr>
    </w:p>
    <w:p w14:paraId="2BD9BD71" w14:textId="7E295901" w:rsidR="002E1327" w:rsidRDefault="002E1327" w:rsidP="00AA3B74">
      <w:pPr>
        <w:tabs>
          <w:tab w:val="left" w:pos="4786"/>
          <w:tab w:val="left" w:pos="10031"/>
        </w:tabs>
        <w:rPr>
          <w:sz w:val="4"/>
          <w:szCs w:val="4"/>
          <w:lang w:val="ru-RU"/>
        </w:rPr>
      </w:pPr>
    </w:p>
    <w:p w14:paraId="13488070" w14:textId="52044A9C" w:rsidR="002E1327" w:rsidRDefault="002E1327" w:rsidP="00AA3B74">
      <w:pPr>
        <w:tabs>
          <w:tab w:val="left" w:pos="4786"/>
          <w:tab w:val="left" w:pos="10031"/>
        </w:tabs>
        <w:rPr>
          <w:sz w:val="4"/>
          <w:szCs w:val="4"/>
          <w:lang w:val="ru-RU"/>
        </w:rPr>
      </w:pPr>
    </w:p>
    <w:p w14:paraId="09AF3611" w14:textId="1BEFF3BD" w:rsidR="002E1327" w:rsidRDefault="002E1327" w:rsidP="00AA3B74">
      <w:pPr>
        <w:tabs>
          <w:tab w:val="left" w:pos="4786"/>
          <w:tab w:val="left" w:pos="10031"/>
        </w:tabs>
        <w:rPr>
          <w:sz w:val="4"/>
          <w:szCs w:val="4"/>
          <w:lang w:val="ru-RU"/>
        </w:rPr>
      </w:pPr>
    </w:p>
    <w:p w14:paraId="5F6659B9" w14:textId="015DB76D" w:rsidR="002E1327" w:rsidRDefault="002E1327" w:rsidP="00AA3B74">
      <w:pPr>
        <w:tabs>
          <w:tab w:val="left" w:pos="4786"/>
          <w:tab w:val="left" w:pos="10031"/>
        </w:tabs>
        <w:rPr>
          <w:sz w:val="4"/>
          <w:szCs w:val="4"/>
          <w:lang w:val="ru-RU"/>
        </w:rPr>
      </w:pPr>
    </w:p>
    <w:p w14:paraId="03529323" w14:textId="3645C5E0" w:rsidR="002E1327" w:rsidRDefault="002E1327" w:rsidP="00AA3B74">
      <w:pPr>
        <w:tabs>
          <w:tab w:val="left" w:pos="4786"/>
          <w:tab w:val="left" w:pos="10031"/>
        </w:tabs>
        <w:rPr>
          <w:sz w:val="4"/>
          <w:szCs w:val="4"/>
          <w:lang w:val="ru-RU"/>
        </w:rPr>
      </w:pPr>
    </w:p>
    <w:p w14:paraId="2DC4E643" w14:textId="4F0E5543" w:rsidR="002E1327" w:rsidRDefault="002E1327" w:rsidP="00AA3B74">
      <w:pPr>
        <w:tabs>
          <w:tab w:val="left" w:pos="4786"/>
          <w:tab w:val="left" w:pos="10031"/>
        </w:tabs>
        <w:rPr>
          <w:sz w:val="4"/>
          <w:szCs w:val="4"/>
          <w:lang w:val="ru-RU"/>
        </w:rPr>
      </w:pPr>
    </w:p>
    <w:p w14:paraId="73E9D97B" w14:textId="667FCC64" w:rsidR="002E1327" w:rsidRDefault="002E1327" w:rsidP="00AA3B74">
      <w:pPr>
        <w:tabs>
          <w:tab w:val="left" w:pos="4786"/>
          <w:tab w:val="left" w:pos="10031"/>
        </w:tabs>
        <w:rPr>
          <w:sz w:val="4"/>
          <w:szCs w:val="4"/>
          <w:lang w:val="ru-RU"/>
        </w:rPr>
      </w:pPr>
    </w:p>
    <w:p w14:paraId="4FD11203" w14:textId="3995B49E" w:rsidR="002E1327" w:rsidRDefault="002E1327" w:rsidP="00AA3B74">
      <w:pPr>
        <w:tabs>
          <w:tab w:val="left" w:pos="4786"/>
          <w:tab w:val="left" w:pos="10031"/>
        </w:tabs>
        <w:rPr>
          <w:sz w:val="4"/>
          <w:szCs w:val="4"/>
          <w:lang w:val="ru-RU"/>
        </w:rPr>
      </w:pPr>
    </w:p>
    <w:p w14:paraId="3F3EDCA0" w14:textId="76556440" w:rsidR="002E1327" w:rsidRDefault="002E1327" w:rsidP="00AA3B74">
      <w:pPr>
        <w:tabs>
          <w:tab w:val="left" w:pos="4786"/>
          <w:tab w:val="left" w:pos="10031"/>
        </w:tabs>
        <w:rPr>
          <w:sz w:val="4"/>
          <w:szCs w:val="4"/>
          <w:lang w:val="ru-RU"/>
        </w:rPr>
      </w:pPr>
    </w:p>
    <w:p w14:paraId="44F3D98B" w14:textId="2B409468" w:rsidR="002E1327" w:rsidRDefault="002E1327" w:rsidP="00AA3B74">
      <w:pPr>
        <w:tabs>
          <w:tab w:val="left" w:pos="4786"/>
          <w:tab w:val="left" w:pos="10031"/>
        </w:tabs>
        <w:rPr>
          <w:sz w:val="4"/>
          <w:szCs w:val="4"/>
          <w:lang w:val="ru-RU"/>
        </w:rPr>
      </w:pPr>
    </w:p>
    <w:p w14:paraId="678A2335" w14:textId="01F8D94E" w:rsidR="002E1327" w:rsidRDefault="002E1327" w:rsidP="00AA3B74">
      <w:pPr>
        <w:tabs>
          <w:tab w:val="left" w:pos="4786"/>
          <w:tab w:val="left" w:pos="10031"/>
        </w:tabs>
        <w:rPr>
          <w:sz w:val="4"/>
          <w:szCs w:val="4"/>
          <w:lang w:val="ru-RU"/>
        </w:rPr>
      </w:pPr>
    </w:p>
    <w:p w14:paraId="42B52EC5" w14:textId="150A54CB" w:rsidR="002E1327" w:rsidRDefault="002E1327" w:rsidP="00AA3B74">
      <w:pPr>
        <w:tabs>
          <w:tab w:val="left" w:pos="4786"/>
          <w:tab w:val="left" w:pos="10031"/>
        </w:tabs>
        <w:rPr>
          <w:sz w:val="4"/>
          <w:szCs w:val="4"/>
          <w:lang w:val="ru-RU"/>
        </w:rPr>
      </w:pPr>
    </w:p>
    <w:p w14:paraId="4863A180" w14:textId="7FC3BF0C" w:rsidR="002E1327" w:rsidRDefault="002E1327" w:rsidP="00AA3B74">
      <w:pPr>
        <w:tabs>
          <w:tab w:val="left" w:pos="4786"/>
          <w:tab w:val="left" w:pos="10031"/>
        </w:tabs>
        <w:rPr>
          <w:sz w:val="4"/>
          <w:szCs w:val="4"/>
          <w:lang w:val="ru-RU"/>
        </w:rPr>
      </w:pPr>
    </w:p>
    <w:p w14:paraId="138525C0" w14:textId="08929F01" w:rsidR="002E1327" w:rsidRDefault="002E1327" w:rsidP="00AA3B74">
      <w:pPr>
        <w:tabs>
          <w:tab w:val="left" w:pos="4786"/>
          <w:tab w:val="left" w:pos="10031"/>
        </w:tabs>
        <w:rPr>
          <w:sz w:val="4"/>
          <w:szCs w:val="4"/>
          <w:lang w:val="ru-RU"/>
        </w:rPr>
      </w:pPr>
    </w:p>
    <w:p w14:paraId="7BEA9DA9" w14:textId="09C995FB" w:rsidR="002E1327" w:rsidRDefault="002E1327" w:rsidP="00AA3B74">
      <w:pPr>
        <w:tabs>
          <w:tab w:val="left" w:pos="4786"/>
          <w:tab w:val="left" w:pos="10031"/>
        </w:tabs>
        <w:rPr>
          <w:sz w:val="4"/>
          <w:szCs w:val="4"/>
          <w:lang w:val="ru-RU"/>
        </w:rPr>
      </w:pPr>
    </w:p>
    <w:p w14:paraId="158B660C" w14:textId="4DC8EC79" w:rsidR="002E1327" w:rsidRDefault="002E1327" w:rsidP="00AA3B74">
      <w:pPr>
        <w:tabs>
          <w:tab w:val="left" w:pos="4786"/>
          <w:tab w:val="left" w:pos="10031"/>
        </w:tabs>
        <w:rPr>
          <w:sz w:val="4"/>
          <w:szCs w:val="4"/>
          <w:lang w:val="ru-RU"/>
        </w:rPr>
      </w:pPr>
    </w:p>
    <w:p w14:paraId="3024B27A" w14:textId="1975F431" w:rsidR="002E1327" w:rsidRDefault="002E1327" w:rsidP="00AA3B74">
      <w:pPr>
        <w:tabs>
          <w:tab w:val="left" w:pos="4786"/>
          <w:tab w:val="left" w:pos="10031"/>
        </w:tabs>
        <w:rPr>
          <w:sz w:val="4"/>
          <w:szCs w:val="4"/>
          <w:lang w:val="ru-RU"/>
        </w:rPr>
      </w:pPr>
    </w:p>
    <w:p w14:paraId="5D25B50B" w14:textId="62523F99" w:rsidR="002E1327" w:rsidRDefault="002E1327" w:rsidP="00AA3B74">
      <w:pPr>
        <w:tabs>
          <w:tab w:val="left" w:pos="4786"/>
          <w:tab w:val="left" w:pos="10031"/>
        </w:tabs>
        <w:rPr>
          <w:sz w:val="4"/>
          <w:szCs w:val="4"/>
          <w:lang w:val="ru-RU"/>
        </w:rPr>
      </w:pPr>
    </w:p>
    <w:p w14:paraId="085EC014" w14:textId="2D44E74B" w:rsidR="002E1327" w:rsidRDefault="002E1327" w:rsidP="00AA3B74">
      <w:pPr>
        <w:tabs>
          <w:tab w:val="left" w:pos="4786"/>
          <w:tab w:val="left" w:pos="10031"/>
        </w:tabs>
        <w:rPr>
          <w:sz w:val="4"/>
          <w:szCs w:val="4"/>
          <w:lang w:val="ru-RU"/>
        </w:rPr>
      </w:pPr>
    </w:p>
    <w:p w14:paraId="4769E370" w14:textId="0816531A" w:rsidR="002E1327" w:rsidRDefault="002E1327" w:rsidP="00AA3B74">
      <w:pPr>
        <w:tabs>
          <w:tab w:val="left" w:pos="4786"/>
          <w:tab w:val="left" w:pos="10031"/>
        </w:tabs>
        <w:rPr>
          <w:sz w:val="4"/>
          <w:szCs w:val="4"/>
          <w:lang w:val="ru-RU"/>
        </w:rPr>
      </w:pPr>
    </w:p>
    <w:p w14:paraId="5B7EC6D0" w14:textId="14882DDE" w:rsidR="002E1327" w:rsidRDefault="002E1327" w:rsidP="00AA3B74">
      <w:pPr>
        <w:tabs>
          <w:tab w:val="left" w:pos="4786"/>
          <w:tab w:val="left" w:pos="10031"/>
        </w:tabs>
        <w:rPr>
          <w:sz w:val="4"/>
          <w:szCs w:val="4"/>
          <w:lang w:val="ru-RU"/>
        </w:rPr>
      </w:pPr>
    </w:p>
    <w:p w14:paraId="47545851" w14:textId="3431E4B1" w:rsidR="002E1327" w:rsidRDefault="002E1327" w:rsidP="00AA3B74">
      <w:pPr>
        <w:tabs>
          <w:tab w:val="left" w:pos="4786"/>
          <w:tab w:val="left" w:pos="10031"/>
        </w:tabs>
        <w:rPr>
          <w:sz w:val="4"/>
          <w:szCs w:val="4"/>
          <w:lang w:val="ru-RU"/>
        </w:rPr>
      </w:pPr>
    </w:p>
    <w:p w14:paraId="791F2D3E" w14:textId="0ECA4D65" w:rsidR="002E1327" w:rsidRDefault="002E1327" w:rsidP="00AA3B74">
      <w:pPr>
        <w:tabs>
          <w:tab w:val="left" w:pos="4786"/>
          <w:tab w:val="left" w:pos="10031"/>
        </w:tabs>
        <w:rPr>
          <w:sz w:val="4"/>
          <w:szCs w:val="4"/>
          <w:lang w:val="ru-RU"/>
        </w:rPr>
      </w:pPr>
    </w:p>
    <w:p w14:paraId="0207CA13" w14:textId="5E59A8A7" w:rsidR="002E1327" w:rsidRDefault="002E1327" w:rsidP="00AA3B74">
      <w:pPr>
        <w:tabs>
          <w:tab w:val="left" w:pos="4786"/>
          <w:tab w:val="left" w:pos="10031"/>
        </w:tabs>
        <w:rPr>
          <w:sz w:val="4"/>
          <w:szCs w:val="4"/>
          <w:lang w:val="ru-RU"/>
        </w:rPr>
      </w:pPr>
    </w:p>
    <w:p w14:paraId="30A80103" w14:textId="68BAC871" w:rsidR="002E1327" w:rsidRDefault="002E1327" w:rsidP="00AA3B74">
      <w:pPr>
        <w:tabs>
          <w:tab w:val="left" w:pos="4786"/>
          <w:tab w:val="left" w:pos="10031"/>
        </w:tabs>
        <w:rPr>
          <w:sz w:val="4"/>
          <w:szCs w:val="4"/>
          <w:lang w:val="ru-RU"/>
        </w:rPr>
      </w:pPr>
    </w:p>
    <w:p w14:paraId="60A8887E" w14:textId="1C7C3FED" w:rsidR="002E1327" w:rsidRDefault="002E1327" w:rsidP="00AA3B74">
      <w:pPr>
        <w:tabs>
          <w:tab w:val="left" w:pos="4786"/>
          <w:tab w:val="left" w:pos="10031"/>
        </w:tabs>
        <w:rPr>
          <w:sz w:val="4"/>
          <w:szCs w:val="4"/>
          <w:lang w:val="ru-RU"/>
        </w:rPr>
      </w:pPr>
    </w:p>
    <w:p w14:paraId="65AD3625" w14:textId="182DE318" w:rsidR="002E1327" w:rsidRDefault="002E1327" w:rsidP="00AA3B74">
      <w:pPr>
        <w:tabs>
          <w:tab w:val="left" w:pos="4786"/>
          <w:tab w:val="left" w:pos="10031"/>
        </w:tabs>
        <w:rPr>
          <w:sz w:val="4"/>
          <w:szCs w:val="4"/>
          <w:lang w:val="ru-RU"/>
        </w:rPr>
      </w:pPr>
    </w:p>
    <w:p w14:paraId="336DBD80" w14:textId="575F4C2A" w:rsidR="002E1327" w:rsidRDefault="002E1327" w:rsidP="00AA3B74">
      <w:pPr>
        <w:tabs>
          <w:tab w:val="left" w:pos="4786"/>
          <w:tab w:val="left" w:pos="10031"/>
        </w:tabs>
        <w:rPr>
          <w:sz w:val="4"/>
          <w:szCs w:val="4"/>
          <w:lang w:val="ru-RU"/>
        </w:rPr>
      </w:pPr>
    </w:p>
    <w:p w14:paraId="7DF9D879" w14:textId="438C082B" w:rsidR="002E1327" w:rsidRDefault="002E1327" w:rsidP="00AA3B74">
      <w:pPr>
        <w:tabs>
          <w:tab w:val="left" w:pos="4786"/>
          <w:tab w:val="left" w:pos="10031"/>
        </w:tabs>
        <w:rPr>
          <w:sz w:val="4"/>
          <w:szCs w:val="4"/>
          <w:lang w:val="ru-RU"/>
        </w:rPr>
      </w:pPr>
    </w:p>
    <w:p w14:paraId="6E2231E2" w14:textId="620EB884" w:rsidR="002E1327" w:rsidRDefault="002E1327" w:rsidP="00AA3B74">
      <w:pPr>
        <w:tabs>
          <w:tab w:val="left" w:pos="4786"/>
          <w:tab w:val="left" w:pos="10031"/>
        </w:tabs>
        <w:rPr>
          <w:sz w:val="4"/>
          <w:szCs w:val="4"/>
          <w:lang w:val="ru-RU"/>
        </w:rPr>
      </w:pPr>
    </w:p>
    <w:p w14:paraId="69C98B2C" w14:textId="31BCE3AF" w:rsidR="002E1327" w:rsidRDefault="002E1327" w:rsidP="00AA3B74">
      <w:pPr>
        <w:tabs>
          <w:tab w:val="left" w:pos="4786"/>
          <w:tab w:val="left" w:pos="10031"/>
        </w:tabs>
        <w:rPr>
          <w:sz w:val="4"/>
          <w:szCs w:val="4"/>
          <w:lang w:val="ru-RU"/>
        </w:rPr>
      </w:pPr>
    </w:p>
    <w:p w14:paraId="367777E8" w14:textId="29625D97" w:rsidR="002E1327" w:rsidRDefault="002E1327" w:rsidP="00AA3B74">
      <w:pPr>
        <w:tabs>
          <w:tab w:val="left" w:pos="4786"/>
          <w:tab w:val="left" w:pos="10031"/>
        </w:tabs>
        <w:rPr>
          <w:sz w:val="4"/>
          <w:szCs w:val="4"/>
          <w:lang w:val="ru-RU"/>
        </w:rPr>
      </w:pPr>
    </w:p>
    <w:p w14:paraId="3DAD2918" w14:textId="78556617" w:rsidR="002E1327" w:rsidRDefault="002E1327" w:rsidP="00AA3B74">
      <w:pPr>
        <w:tabs>
          <w:tab w:val="left" w:pos="4786"/>
          <w:tab w:val="left" w:pos="10031"/>
        </w:tabs>
        <w:rPr>
          <w:sz w:val="4"/>
          <w:szCs w:val="4"/>
          <w:lang w:val="ru-RU"/>
        </w:rPr>
      </w:pPr>
    </w:p>
    <w:p w14:paraId="7F3A8905" w14:textId="2550BD2E" w:rsidR="002E1327" w:rsidRDefault="002E1327" w:rsidP="00AA3B74">
      <w:pPr>
        <w:tabs>
          <w:tab w:val="left" w:pos="4786"/>
          <w:tab w:val="left" w:pos="10031"/>
        </w:tabs>
        <w:rPr>
          <w:sz w:val="4"/>
          <w:szCs w:val="4"/>
          <w:lang w:val="ru-RU"/>
        </w:rPr>
      </w:pPr>
    </w:p>
    <w:p w14:paraId="25764708" w14:textId="703A715A" w:rsidR="002E1327" w:rsidRDefault="002E1327" w:rsidP="00AA3B74">
      <w:pPr>
        <w:tabs>
          <w:tab w:val="left" w:pos="4786"/>
          <w:tab w:val="left" w:pos="10031"/>
        </w:tabs>
        <w:rPr>
          <w:sz w:val="4"/>
          <w:szCs w:val="4"/>
          <w:lang w:val="ru-RU"/>
        </w:rPr>
      </w:pPr>
    </w:p>
    <w:p w14:paraId="0D1B75AC" w14:textId="7FCE703C" w:rsidR="002E1327" w:rsidRDefault="002E1327" w:rsidP="00AA3B74">
      <w:pPr>
        <w:tabs>
          <w:tab w:val="left" w:pos="4786"/>
          <w:tab w:val="left" w:pos="10031"/>
        </w:tabs>
        <w:rPr>
          <w:sz w:val="4"/>
          <w:szCs w:val="4"/>
          <w:lang w:val="ru-RU"/>
        </w:rPr>
      </w:pPr>
    </w:p>
    <w:p w14:paraId="2DB4980C" w14:textId="62D9A9F8" w:rsidR="002E1327" w:rsidRDefault="002E1327" w:rsidP="00AA3B74">
      <w:pPr>
        <w:tabs>
          <w:tab w:val="left" w:pos="4786"/>
          <w:tab w:val="left" w:pos="10031"/>
        </w:tabs>
        <w:rPr>
          <w:sz w:val="4"/>
          <w:szCs w:val="4"/>
          <w:lang w:val="ru-RU"/>
        </w:rPr>
      </w:pPr>
    </w:p>
    <w:p w14:paraId="535A7DFD" w14:textId="68AD093E" w:rsidR="002E1327" w:rsidRDefault="002E1327" w:rsidP="00AA3B74">
      <w:pPr>
        <w:tabs>
          <w:tab w:val="left" w:pos="4786"/>
          <w:tab w:val="left" w:pos="10031"/>
        </w:tabs>
        <w:rPr>
          <w:sz w:val="4"/>
          <w:szCs w:val="4"/>
          <w:lang w:val="ru-RU"/>
        </w:rPr>
      </w:pPr>
    </w:p>
    <w:p w14:paraId="51488982" w14:textId="39715967" w:rsidR="002E1327" w:rsidRDefault="002E1327" w:rsidP="00AA3B74">
      <w:pPr>
        <w:tabs>
          <w:tab w:val="left" w:pos="4786"/>
          <w:tab w:val="left" w:pos="10031"/>
        </w:tabs>
        <w:rPr>
          <w:sz w:val="4"/>
          <w:szCs w:val="4"/>
          <w:lang w:val="ru-RU"/>
        </w:rPr>
      </w:pPr>
    </w:p>
    <w:p w14:paraId="4C7FA7EC" w14:textId="3A294D0C" w:rsidR="002E1327" w:rsidRDefault="002E1327" w:rsidP="00AA3B74">
      <w:pPr>
        <w:tabs>
          <w:tab w:val="left" w:pos="4786"/>
          <w:tab w:val="left" w:pos="10031"/>
        </w:tabs>
        <w:rPr>
          <w:sz w:val="4"/>
          <w:szCs w:val="4"/>
          <w:lang w:val="ru-RU"/>
        </w:rPr>
      </w:pPr>
    </w:p>
    <w:p w14:paraId="5D7D972E" w14:textId="0824A9E7" w:rsidR="002E1327" w:rsidRDefault="002E1327" w:rsidP="00AA3B74">
      <w:pPr>
        <w:tabs>
          <w:tab w:val="left" w:pos="4786"/>
          <w:tab w:val="left" w:pos="10031"/>
        </w:tabs>
        <w:rPr>
          <w:sz w:val="4"/>
          <w:szCs w:val="4"/>
          <w:lang w:val="ru-RU"/>
        </w:rPr>
      </w:pPr>
    </w:p>
    <w:p w14:paraId="0196C7DB" w14:textId="2E51BE52" w:rsidR="002E1327" w:rsidRDefault="002E1327" w:rsidP="00AA3B74">
      <w:pPr>
        <w:tabs>
          <w:tab w:val="left" w:pos="4786"/>
          <w:tab w:val="left" w:pos="10031"/>
        </w:tabs>
        <w:rPr>
          <w:sz w:val="4"/>
          <w:szCs w:val="4"/>
          <w:lang w:val="ru-RU"/>
        </w:rPr>
      </w:pPr>
    </w:p>
    <w:p w14:paraId="10FF1B52" w14:textId="6971FD04" w:rsidR="002E1327" w:rsidRDefault="002E1327" w:rsidP="00AA3B74">
      <w:pPr>
        <w:tabs>
          <w:tab w:val="left" w:pos="4786"/>
          <w:tab w:val="left" w:pos="10031"/>
        </w:tabs>
        <w:rPr>
          <w:sz w:val="4"/>
          <w:szCs w:val="4"/>
          <w:lang w:val="ru-RU"/>
        </w:rPr>
      </w:pPr>
    </w:p>
    <w:p w14:paraId="550462BC" w14:textId="18D19281" w:rsidR="002E1327" w:rsidRDefault="002E1327" w:rsidP="00AA3B74">
      <w:pPr>
        <w:tabs>
          <w:tab w:val="left" w:pos="4786"/>
          <w:tab w:val="left" w:pos="10031"/>
        </w:tabs>
        <w:rPr>
          <w:sz w:val="4"/>
          <w:szCs w:val="4"/>
          <w:lang w:val="ru-RU"/>
        </w:rPr>
      </w:pPr>
    </w:p>
    <w:p w14:paraId="3AEE2EAA" w14:textId="0B8AFBF3" w:rsidR="002E1327" w:rsidRDefault="002E1327" w:rsidP="00AA3B74">
      <w:pPr>
        <w:tabs>
          <w:tab w:val="left" w:pos="4786"/>
          <w:tab w:val="left" w:pos="10031"/>
        </w:tabs>
        <w:rPr>
          <w:sz w:val="4"/>
          <w:szCs w:val="4"/>
          <w:lang w:val="ru-RU"/>
        </w:rPr>
      </w:pPr>
    </w:p>
    <w:p w14:paraId="6DF04A34" w14:textId="16C5DC7A" w:rsidR="002E1327" w:rsidRDefault="002E1327" w:rsidP="00AA3B74">
      <w:pPr>
        <w:tabs>
          <w:tab w:val="left" w:pos="4786"/>
          <w:tab w:val="left" w:pos="10031"/>
        </w:tabs>
        <w:rPr>
          <w:sz w:val="4"/>
          <w:szCs w:val="4"/>
          <w:lang w:val="ru-RU"/>
        </w:rPr>
      </w:pPr>
    </w:p>
    <w:p w14:paraId="3FA804DE" w14:textId="5E59B142" w:rsidR="002E1327" w:rsidRDefault="002E1327" w:rsidP="00AA3B74">
      <w:pPr>
        <w:tabs>
          <w:tab w:val="left" w:pos="4786"/>
          <w:tab w:val="left" w:pos="10031"/>
        </w:tabs>
        <w:rPr>
          <w:sz w:val="4"/>
          <w:szCs w:val="4"/>
          <w:lang w:val="ru-RU"/>
        </w:rPr>
      </w:pPr>
    </w:p>
    <w:p w14:paraId="31F20B6B" w14:textId="39003B4E" w:rsidR="002E1327" w:rsidRDefault="002E1327" w:rsidP="00AA3B74">
      <w:pPr>
        <w:tabs>
          <w:tab w:val="left" w:pos="4786"/>
          <w:tab w:val="left" w:pos="10031"/>
        </w:tabs>
        <w:rPr>
          <w:sz w:val="4"/>
          <w:szCs w:val="4"/>
          <w:lang w:val="ru-RU"/>
        </w:rPr>
      </w:pPr>
    </w:p>
    <w:p w14:paraId="58EFF547" w14:textId="5E1EF6EF" w:rsidR="002E1327" w:rsidRDefault="002E1327" w:rsidP="00AA3B74">
      <w:pPr>
        <w:tabs>
          <w:tab w:val="left" w:pos="4786"/>
          <w:tab w:val="left" w:pos="10031"/>
        </w:tabs>
        <w:rPr>
          <w:sz w:val="4"/>
          <w:szCs w:val="4"/>
          <w:lang w:val="ru-RU"/>
        </w:rPr>
      </w:pPr>
    </w:p>
    <w:p w14:paraId="64F4183F" w14:textId="3FD56119" w:rsidR="002E1327" w:rsidRDefault="002E1327" w:rsidP="00AA3B74">
      <w:pPr>
        <w:tabs>
          <w:tab w:val="left" w:pos="4786"/>
          <w:tab w:val="left" w:pos="10031"/>
        </w:tabs>
        <w:rPr>
          <w:sz w:val="4"/>
          <w:szCs w:val="4"/>
          <w:lang w:val="ru-RU"/>
        </w:rPr>
      </w:pPr>
    </w:p>
    <w:p w14:paraId="77FADB3D" w14:textId="70E4E78D" w:rsidR="002E1327" w:rsidRDefault="002E1327" w:rsidP="00AA3B74">
      <w:pPr>
        <w:tabs>
          <w:tab w:val="left" w:pos="4786"/>
          <w:tab w:val="left" w:pos="10031"/>
        </w:tabs>
        <w:rPr>
          <w:sz w:val="4"/>
          <w:szCs w:val="4"/>
          <w:lang w:val="ru-RU"/>
        </w:rPr>
      </w:pPr>
    </w:p>
    <w:p w14:paraId="1893ED55" w14:textId="7BE79DBA" w:rsidR="002E1327" w:rsidRDefault="002E1327" w:rsidP="00AA3B74">
      <w:pPr>
        <w:tabs>
          <w:tab w:val="left" w:pos="4786"/>
          <w:tab w:val="left" w:pos="10031"/>
        </w:tabs>
        <w:rPr>
          <w:sz w:val="4"/>
          <w:szCs w:val="4"/>
          <w:lang w:val="ru-RU"/>
        </w:rPr>
      </w:pPr>
    </w:p>
    <w:p w14:paraId="7F9AEC4A" w14:textId="74D2E4B9" w:rsidR="002E1327" w:rsidRDefault="002E1327" w:rsidP="00AA3B74">
      <w:pPr>
        <w:tabs>
          <w:tab w:val="left" w:pos="4786"/>
          <w:tab w:val="left" w:pos="10031"/>
        </w:tabs>
        <w:rPr>
          <w:sz w:val="4"/>
          <w:szCs w:val="4"/>
          <w:lang w:val="ru-RU"/>
        </w:rPr>
      </w:pPr>
    </w:p>
    <w:p w14:paraId="599D76DB" w14:textId="22188D67" w:rsidR="002E1327" w:rsidRDefault="002E1327" w:rsidP="00AA3B74">
      <w:pPr>
        <w:tabs>
          <w:tab w:val="left" w:pos="4786"/>
          <w:tab w:val="left" w:pos="10031"/>
        </w:tabs>
        <w:rPr>
          <w:sz w:val="4"/>
          <w:szCs w:val="4"/>
          <w:lang w:val="ru-RU"/>
        </w:rPr>
      </w:pPr>
    </w:p>
    <w:p w14:paraId="22F566C3" w14:textId="0CBB5C7A" w:rsidR="002E1327" w:rsidRDefault="002E1327" w:rsidP="00AA3B74">
      <w:pPr>
        <w:tabs>
          <w:tab w:val="left" w:pos="4786"/>
          <w:tab w:val="left" w:pos="10031"/>
        </w:tabs>
        <w:rPr>
          <w:sz w:val="4"/>
          <w:szCs w:val="4"/>
          <w:lang w:val="ru-RU"/>
        </w:rPr>
      </w:pPr>
    </w:p>
    <w:p w14:paraId="0AD7743D" w14:textId="1619A43F" w:rsidR="002E1327" w:rsidRDefault="002E1327" w:rsidP="00AA3B74">
      <w:pPr>
        <w:tabs>
          <w:tab w:val="left" w:pos="4786"/>
          <w:tab w:val="left" w:pos="10031"/>
        </w:tabs>
        <w:rPr>
          <w:sz w:val="4"/>
          <w:szCs w:val="4"/>
          <w:lang w:val="ru-RU"/>
        </w:rPr>
      </w:pPr>
    </w:p>
    <w:p w14:paraId="70BEC77F" w14:textId="74CDC65F" w:rsidR="002E1327" w:rsidRDefault="002E1327" w:rsidP="00AA3B74">
      <w:pPr>
        <w:tabs>
          <w:tab w:val="left" w:pos="4786"/>
          <w:tab w:val="left" w:pos="10031"/>
        </w:tabs>
        <w:rPr>
          <w:sz w:val="4"/>
          <w:szCs w:val="4"/>
          <w:lang w:val="ru-RU"/>
        </w:rPr>
      </w:pPr>
    </w:p>
    <w:p w14:paraId="15402E2A" w14:textId="309EDC65" w:rsidR="002E1327" w:rsidRDefault="002E1327" w:rsidP="00AA3B74">
      <w:pPr>
        <w:tabs>
          <w:tab w:val="left" w:pos="4786"/>
          <w:tab w:val="left" w:pos="10031"/>
        </w:tabs>
        <w:rPr>
          <w:sz w:val="4"/>
          <w:szCs w:val="4"/>
          <w:lang w:val="ru-RU"/>
        </w:rPr>
      </w:pPr>
    </w:p>
    <w:p w14:paraId="5979D247" w14:textId="07C7FA0A" w:rsidR="002E1327" w:rsidRDefault="002E1327" w:rsidP="00AA3B74">
      <w:pPr>
        <w:tabs>
          <w:tab w:val="left" w:pos="4786"/>
          <w:tab w:val="left" w:pos="10031"/>
        </w:tabs>
        <w:rPr>
          <w:sz w:val="4"/>
          <w:szCs w:val="4"/>
          <w:lang w:val="ru-RU"/>
        </w:rPr>
      </w:pPr>
    </w:p>
    <w:p w14:paraId="1DD00124" w14:textId="46829A66" w:rsidR="002E1327" w:rsidRDefault="002E1327" w:rsidP="00AA3B74">
      <w:pPr>
        <w:tabs>
          <w:tab w:val="left" w:pos="4786"/>
          <w:tab w:val="left" w:pos="10031"/>
        </w:tabs>
        <w:rPr>
          <w:sz w:val="4"/>
          <w:szCs w:val="4"/>
          <w:lang w:val="ru-RU"/>
        </w:rPr>
      </w:pPr>
    </w:p>
    <w:p w14:paraId="1B6A2801" w14:textId="7D556FC6" w:rsidR="002E1327" w:rsidRDefault="002E1327" w:rsidP="00AA3B74">
      <w:pPr>
        <w:tabs>
          <w:tab w:val="left" w:pos="4786"/>
          <w:tab w:val="left" w:pos="10031"/>
        </w:tabs>
        <w:rPr>
          <w:sz w:val="4"/>
          <w:szCs w:val="4"/>
          <w:lang w:val="ru-RU"/>
        </w:rPr>
      </w:pPr>
    </w:p>
    <w:p w14:paraId="51AE07BF" w14:textId="16C0A25E" w:rsidR="002E1327" w:rsidRDefault="002E1327" w:rsidP="00AA3B74">
      <w:pPr>
        <w:tabs>
          <w:tab w:val="left" w:pos="4786"/>
          <w:tab w:val="left" w:pos="10031"/>
        </w:tabs>
        <w:rPr>
          <w:sz w:val="4"/>
          <w:szCs w:val="4"/>
          <w:lang w:val="ru-RU"/>
        </w:rPr>
      </w:pPr>
    </w:p>
    <w:p w14:paraId="7721A75E" w14:textId="737217DC" w:rsidR="002E1327" w:rsidRDefault="002E1327" w:rsidP="00AA3B74">
      <w:pPr>
        <w:tabs>
          <w:tab w:val="left" w:pos="4786"/>
          <w:tab w:val="left" w:pos="10031"/>
        </w:tabs>
        <w:rPr>
          <w:sz w:val="4"/>
          <w:szCs w:val="4"/>
          <w:lang w:val="ru-RU"/>
        </w:rPr>
      </w:pPr>
    </w:p>
    <w:p w14:paraId="7B0A54EB" w14:textId="0F22A9DB" w:rsidR="002E1327" w:rsidRDefault="002E1327" w:rsidP="00AA3B74">
      <w:pPr>
        <w:tabs>
          <w:tab w:val="left" w:pos="4786"/>
          <w:tab w:val="left" w:pos="10031"/>
        </w:tabs>
        <w:rPr>
          <w:sz w:val="4"/>
          <w:szCs w:val="4"/>
          <w:lang w:val="ru-RU"/>
        </w:rPr>
      </w:pPr>
    </w:p>
    <w:p w14:paraId="3FDAF6C6" w14:textId="1E631840" w:rsidR="002E1327" w:rsidRDefault="002E1327" w:rsidP="00AA3B74">
      <w:pPr>
        <w:tabs>
          <w:tab w:val="left" w:pos="4786"/>
          <w:tab w:val="left" w:pos="10031"/>
        </w:tabs>
        <w:rPr>
          <w:sz w:val="4"/>
          <w:szCs w:val="4"/>
          <w:lang w:val="ru-RU"/>
        </w:rPr>
      </w:pPr>
    </w:p>
    <w:p w14:paraId="5AA603C6" w14:textId="7306FC12" w:rsidR="002E1327" w:rsidRDefault="002E1327" w:rsidP="00AA3B74">
      <w:pPr>
        <w:tabs>
          <w:tab w:val="left" w:pos="4786"/>
          <w:tab w:val="left" w:pos="10031"/>
        </w:tabs>
        <w:rPr>
          <w:sz w:val="4"/>
          <w:szCs w:val="4"/>
          <w:lang w:val="ru-RU"/>
        </w:rPr>
      </w:pPr>
    </w:p>
    <w:p w14:paraId="6E0125B6" w14:textId="348A8B59" w:rsidR="002E1327" w:rsidRDefault="002E1327" w:rsidP="00AA3B74">
      <w:pPr>
        <w:tabs>
          <w:tab w:val="left" w:pos="4786"/>
          <w:tab w:val="left" w:pos="10031"/>
        </w:tabs>
        <w:rPr>
          <w:sz w:val="4"/>
          <w:szCs w:val="4"/>
          <w:lang w:val="ru-RU"/>
        </w:rPr>
      </w:pPr>
    </w:p>
    <w:p w14:paraId="4210B6AA" w14:textId="646E5BBC" w:rsidR="002E1327" w:rsidRDefault="002E1327" w:rsidP="00AA3B74">
      <w:pPr>
        <w:tabs>
          <w:tab w:val="left" w:pos="4786"/>
          <w:tab w:val="left" w:pos="10031"/>
        </w:tabs>
        <w:rPr>
          <w:sz w:val="4"/>
          <w:szCs w:val="4"/>
          <w:lang w:val="ru-RU"/>
        </w:rPr>
      </w:pPr>
    </w:p>
    <w:p w14:paraId="78C22684" w14:textId="5F826C11" w:rsidR="002E1327" w:rsidRDefault="002E1327" w:rsidP="00AA3B74">
      <w:pPr>
        <w:tabs>
          <w:tab w:val="left" w:pos="4786"/>
          <w:tab w:val="left" w:pos="10031"/>
        </w:tabs>
        <w:rPr>
          <w:sz w:val="4"/>
          <w:szCs w:val="4"/>
          <w:lang w:val="ru-RU"/>
        </w:rPr>
      </w:pPr>
    </w:p>
    <w:p w14:paraId="2978A6A9" w14:textId="69E2F23F" w:rsidR="002E1327" w:rsidRDefault="002E1327" w:rsidP="00AA3B74">
      <w:pPr>
        <w:tabs>
          <w:tab w:val="left" w:pos="4786"/>
          <w:tab w:val="left" w:pos="10031"/>
        </w:tabs>
        <w:rPr>
          <w:sz w:val="4"/>
          <w:szCs w:val="4"/>
          <w:lang w:val="ru-RU"/>
        </w:rPr>
      </w:pPr>
    </w:p>
    <w:p w14:paraId="427458D7" w14:textId="4EA094F7" w:rsidR="002E1327" w:rsidRDefault="002E1327" w:rsidP="00AA3B74">
      <w:pPr>
        <w:tabs>
          <w:tab w:val="left" w:pos="4786"/>
          <w:tab w:val="left" w:pos="10031"/>
        </w:tabs>
        <w:rPr>
          <w:sz w:val="4"/>
          <w:szCs w:val="4"/>
          <w:lang w:val="ru-RU"/>
        </w:rPr>
      </w:pPr>
    </w:p>
    <w:p w14:paraId="017FB069" w14:textId="2441871A" w:rsidR="002E1327" w:rsidRDefault="002E1327" w:rsidP="00AA3B74">
      <w:pPr>
        <w:tabs>
          <w:tab w:val="left" w:pos="4786"/>
          <w:tab w:val="left" w:pos="10031"/>
        </w:tabs>
        <w:rPr>
          <w:sz w:val="4"/>
          <w:szCs w:val="4"/>
          <w:lang w:val="ru-RU"/>
        </w:rPr>
      </w:pPr>
    </w:p>
    <w:p w14:paraId="00E8C425" w14:textId="507B9203" w:rsidR="002E1327" w:rsidRDefault="002E1327" w:rsidP="00AA3B74">
      <w:pPr>
        <w:tabs>
          <w:tab w:val="left" w:pos="4786"/>
          <w:tab w:val="left" w:pos="10031"/>
        </w:tabs>
        <w:rPr>
          <w:sz w:val="4"/>
          <w:szCs w:val="4"/>
          <w:lang w:val="ru-RU"/>
        </w:rPr>
      </w:pPr>
    </w:p>
    <w:p w14:paraId="2F9D6312" w14:textId="149E9F1A" w:rsidR="002E1327" w:rsidRDefault="002E1327" w:rsidP="00AA3B74">
      <w:pPr>
        <w:tabs>
          <w:tab w:val="left" w:pos="4786"/>
          <w:tab w:val="left" w:pos="10031"/>
        </w:tabs>
        <w:rPr>
          <w:sz w:val="4"/>
          <w:szCs w:val="4"/>
          <w:lang w:val="ru-RU"/>
        </w:rPr>
      </w:pPr>
    </w:p>
    <w:p w14:paraId="244A52C8" w14:textId="64972E78" w:rsidR="002E1327" w:rsidRDefault="002E1327" w:rsidP="00AA3B74">
      <w:pPr>
        <w:tabs>
          <w:tab w:val="left" w:pos="4786"/>
          <w:tab w:val="left" w:pos="10031"/>
        </w:tabs>
        <w:rPr>
          <w:sz w:val="4"/>
          <w:szCs w:val="4"/>
          <w:lang w:val="ru-RU"/>
        </w:rPr>
      </w:pPr>
    </w:p>
    <w:p w14:paraId="16DEAB5B" w14:textId="42EF2339" w:rsidR="002E1327" w:rsidRDefault="002E1327" w:rsidP="00AA3B74">
      <w:pPr>
        <w:tabs>
          <w:tab w:val="left" w:pos="4786"/>
          <w:tab w:val="left" w:pos="10031"/>
        </w:tabs>
        <w:rPr>
          <w:sz w:val="4"/>
          <w:szCs w:val="4"/>
          <w:lang w:val="ru-RU"/>
        </w:rPr>
      </w:pPr>
    </w:p>
    <w:p w14:paraId="6B271061" w14:textId="547256FE" w:rsidR="002E1327" w:rsidRDefault="002E1327" w:rsidP="00AA3B74">
      <w:pPr>
        <w:tabs>
          <w:tab w:val="left" w:pos="4786"/>
          <w:tab w:val="left" w:pos="10031"/>
        </w:tabs>
        <w:rPr>
          <w:sz w:val="4"/>
          <w:szCs w:val="4"/>
          <w:lang w:val="ru-RU"/>
        </w:rPr>
      </w:pPr>
    </w:p>
    <w:p w14:paraId="41802FE8" w14:textId="7FEC4153" w:rsidR="002E1327" w:rsidRDefault="002E1327" w:rsidP="00AA3B74">
      <w:pPr>
        <w:tabs>
          <w:tab w:val="left" w:pos="4786"/>
          <w:tab w:val="left" w:pos="10031"/>
        </w:tabs>
        <w:rPr>
          <w:sz w:val="4"/>
          <w:szCs w:val="4"/>
          <w:lang w:val="ru-RU"/>
        </w:rPr>
      </w:pPr>
    </w:p>
    <w:p w14:paraId="2593179F" w14:textId="7E538227" w:rsidR="002E1327" w:rsidRDefault="002E1327" w:rsidP="00AA3B74">
      <w:pPr>
        <w:tabs>
          <w:tab w:val="left" w:pos="4786"/>
          <w:tab w:val="left" w:pos="10031"/>
        </w:tabs>
        <w:rPr>
          <w:sz w:val="4"/>
          <w:szCs w:val="4"/>
          <w:lang w:val="ru-RU"/>
        </w:rPr>
      </w:pPr>
    </w:p>
    <w:p w14:paraId="64B5148B" w14:textId="3C02E556" w:rsidR="002E1327" w:rsidRDefault="002E1327" w:rsidP="00AA3B74">
      <w:pPr>
        <w:tabs>
          <w:tab w:val="left" w:pos="4786"/>
          <w:tab w:val="left" w:pos="10031"/>
        </w:tabs>
        <w:rPr>
          <w:sz w:val="4"/>
          <w:szCs w:val="4"/>
          <w:lang w:val="ru-RU"/>
        </w:rPr>
      </w:pPr>
    </w:p>
    <w:p w14:paraId="5624ECF5" w14:textId="64BC96F8" w:rsidR="002E1327" w:rsidRDefault="002E1327" w:rsidP="00AA3B74">
      <w:pPr>
        <w:tabs>
          <w:tab w:val="left" w:pos="4786"/>
          <w:tab w:val="left" w:pos="10031"/>
        </w:tabs>
        <w:rPr>
          <w:sz w:val="4"/>
          <w:szCs w:val="4"/>
          <w:lang w:val="ru-RU"/>
        </w:rPr>
      </w:pPr>
    </w:p>
    <w:p w14:paraId="31F8824F" w14:textId="52050E48" w:rsidR="002E1327" w:rsidRDefault="002E1327" w:rsidP="00AA3B74">
      <w:pPr>
        <w:tabs>
          <w:tab w:val="left" w:pos="4786"/>
          <w:tab w:val="left" w:pos="10031"/>
        </w:tabs>
        <w:rPr>
          <w:sz w:val="4"/>
          <w:szCs w:val="4"/>
          <w:lang w:val="ru-RU"/>
        </w:rPr>
      </w:pPr>
    </w:p>
    <w:p w14:paraId="2701C0AA" w14:textId="5939F7A0" w:rsidR="002E1327" w:rsidRDefault="002E1327" w:rsidP="00AA3B74">
      <w:pPr>
        <w:tabs>
          <w:tab w:val="left" w:pos="4786"/>
          <w:tab w:val="left" w:pos="10031"/>
        </w:tabs>
        <w:rPr>
          <w:sz w:val="4"/>
          <w:szCs w:val="4"/>
          <w:lang w:val="ru-RU"/>
        </w:rPr>
      </w:pPr>
    </w:p>
    <w:p w14:paraId="1FDDA0B9" w14:textId="046D3E7C" w:rsidR="002E1327" w:rsidRDefault="002E1327" w:rsidP="00AA3B74">
      <w:pPr>
        <w:tabs>
          <w:tab w:val="left" w:pos="4786"/>
          <w:tab w:val="left" w:pos="10031"/>
        </w:tabs>
        <w:rPr>
          <w:sz w:val="4"/>
          <w:szCs w:val="4"/>
          <w:lang w:val="ru-RU"/>
        </w:rPr>
      </w:pPr>
    </w:p>
    <w:p w14:paraId="6E02C9CD" w14:textId="0EEB1282" w:rsidR="002E1327" w:rsidRDefault="002E1327" w:rsidP="00AA3B74">
      <w:pPr>
        <w:tabs>
          <w:tab w:val="left" w:pos="4786"/>
          <w:tab w:val="left" w:pos="10031"/>
        </w:tabs>
        <w:rPr>
          <w:sz w:val="4"/>
          <w:szCs w:val="4"/>
          <w:lang w:val="ru-RU"/>
        </w:rPr>
      </w:pPr>
    </w:p>
    <w:p w14:paraId="6B31C404" w14:textId="64D4A5AD" w:rsidR="002E1327" w:rsidRDefault="002E1327" w:rsidP="00AA3B74">
      <w:pPr>
        <w:tabs>
          <w:tab w:val="left" w:pos="4786"/>
          <w:tab w:val="left" w:pos="10031"/>
        </w:tabs>
        <w:rPr>
          <w:sz w:val="4"/>
          <w:szCs w:val="4"/>
          <w:lang w:val="ru-RU"/>
        </w:rPr>
      </w:pPr>
    </w:p>
    <w:p w14:paraId="4CE4D821" w14:textId="4049F9D7" w:rsidR="002E1327" w:rsidRDefault="002E1327" w:rsidP="00AA3B74">
      <w:pPr>
        <w:tabs>
          <w:tab w:val="left" w:pos="4786"/>
          <w:tab w:val="left" w:pos="10031"/>
        </w:tabs>
        <w:rPr>
          <w:sz w:val="4"/>
          <w:szCs w:val="4"/>
          <w:lang w:val="ru-RU"/>
        </w:rPr>
      </w:pPr>
    </w:p>
    <w:p w14:paraId="71027329" w14:textId="2F6FF88A" w:rsidR="002E1327" w:rsidRDefault="002E1327" w:rsidP="00AA3B74">
      <w:pPr>
        <w:tabs>
          <w:tab w:val="left" w:pos="4786"/>
          <w:tab w:val="left" w:pos="10031"/>
        </w:tabs>
        <w:rPr>
          <w:sz w:val="4"/>
          <w:szCs w:val="4"/>
          <w:lang w:val="ru-RU"/>
        </w:rPr>
      </w:pPr>
    </w:p>
    <w:p w14:paraId="759E92A2" w14:textId="4A6C1F5F" w:rsidR="002E1327" w:rsidRDefault="002E1327" w:rsidP="00AA3B74">
      <w:pPr>
        <w:tabs>
          <w:tab w:val="left" w:pos="4786"/>
          <w:tab w:val="left" w:pos="10031"/>
        </w:tabs>
        <w:rPr>
          <w:sz w:val="4"/>
          <w:szCs w:val="4"/>
          <w:lang w:val="ru-RU"/>
        </w:rPr>
      </w:pPr>
    </w:p>
    <w:p w14:paraId="30FC584E" w14:textId="1FEAE786" w:rsidR="002E1327" w:rsidRDefault="002E1327" w:rsidP="00AA3B74">
      <w:pPr>
        <w:tabs>
          <w:tab w:val="left" w:pos="4786"/>
          <w:tab w:val="left" w:pos="10031"/>
        </w:tabs>
        <w:rPr>
          <w:sz w:val="4"/>
          <w:szCs w:val="4"/>
          <w:lang w:val="ru-RU"/>
        </w:rPr>
      </w:pPr>
    </w:p>
    <w:p w14:paraId="11C0B029" w14:textId="40F37345" w:rsidR="002E1327" w:rsidRDefault="002E1327" w:rsidP="00AA3B74">
      <w:pPr>
        <w:tabs>
          <w:tab w:val="left" w:pos="4786"/>
          <w:tab w:val="left" w:pos="10031"/>
        </w:tabs>
        <w:rPr>
          <w:sz w:val="4"/>
          <w:szCs w:val="4"/>
          <w:lang w:val="ru-RU"/>
        </w:rPr>
      </w:pPr>
    </w:p>
    <w:p w14:paraId="569A0398" w14:textId="079532D7" w:rsidR="002E1327" w:rsidRDefault="002E1327" w:rsidP="00AA3B74">
      <w:pPr>
        <w:tabs>
          <w:tab w:val="left" w:pos="4786"/>
          <w:tab w:val="left" w:pos="10031"/>
        </w:tabs>
        <w:rPr>
          <w:sz w:val="4"/>
          <w:szCs w:val="4"/>
          <w:lang w:val="ru-RU"/>
        </w:rPr>
      </w:pPr>
    </w:p>
    <w:p w14:paraId="01CC288B" w14:textId="584069D0" w:rsidR="002E1327" w:rsidRDefault="002E1327" w:rsidP="00AA3B74">
      <w:pPr>
        <w:tabs>
          <w:tab w:val="left" w:pos="4786"/>
          <w:tab w:val="left" w:pos="10031"/>
        </w:tabs>
        <w:rPr>
          <w:sz w:val="4"/>
          <w:szCs w:val="4"/>
          <w:lang w:val="ru-RU"/>
        </w:rPr>
      </w:pPr>
    </w:p>
    <w:p w14:paraId="3A2830FF" w14:textId="43371975" w:rsidR="002E1327" w:rsidRDefault="002E1327" w:rsidP="00AA3B74">
      <w:pPr>
        <w:tabs>
          <w:tab w:val="left" w:pos="4786"/>
          <w:tab w:val="left" w:pos="10031"/>
        </w:tabs>
        <w:rPr>
          <w:sz w:val="4"/>
          <w:szCs w:val="4"/>
          <w:lang w:val="ru-RU"/>
        </w:rPr>
      </w:pPr>
    </w:p>
    <w:p w14:paraId="33D86643" w14:textId="0434E218" w:rsidR="002E1327" w:rsidRDefault="002E1327" w:rsidP="00AA3B74">
      <w:pPr>
        <w:tabs>
          <w:tab w:val="left" w:pos="4786"/>
          <w:tab w:val="left" w:pos="10031"/>
        </w:tabs>
        <w:rPr>
          <w:sz w:val="4"/>
          <w:szCs w:val="4"/>
          <w:lang w:val="ru-RU"/>
        </w:rPr>
      </w:pPr>
    </w:p>
    <w:p w14:paraId="7BD25568" w14:textId="5195DCE6" w:rsidR="002E1327" w:rsidRDefault="002E1327" w:rsidP="00AA3B74">
      <w:pPr>
        <w:tabs>
          <w:tab w:val="left" w:pos="4786"/>
          <w:tab w:val="left" w:pos="10031"/>
        </w:tabs>
        <w:rPr>
          <w:sz w:val="4"/>
          <w:szCs w:val="4"/>
          <w:lang w:val="ru-RU"/>
        </w:rPr>
      </w:pPr>
    </w:p>
    <w:p w14:paraId="7D483CA4" w14:textId="6DD1348B" w:rsidR="002E1327" w:rsidRDefault="002E1327" w:rsidP="00AA3B74">
      <w:pPr>
        <w:tabs>
          <w:tab w:val="left" w:pos="4786"/>
          <w:tab w:val="left" w:pos="10031"/>
        </w:tabs>
        <w:rPr>
          <w:sz w:val="4"/>
          <w:szCs w:val="4"/>
          <w:lang w:val="ru-RU"/>
        </w:rPr>
      </w:pPr>
    </w:p>
    <w:p w14:paraId="0DD9A778" w14:textId="2154BDAA" w:rsidR="002E1327" w:rsidRDefault="002E1327" w:rsidP="00AA3B74">
      <w:pPr>
        <w:tabs>
          <w:tab w:val="left" w:pos="4786"/>
          <w:tab w:val="left" w:pos="10031"/>
        </w:tabs>
        <w:rPr>
          <w:sz w:val="4"/>
          <w:szCs w:val="4"/>
          <w:lang w:val="ru-RU"/>
        </w:rPr>
      </w:pPr>
    </w:p>
    <w:p w14:paraId="4AFCEE23" w14:textId="54083B74" w:rsidR="002E1327" w:rsidRDefault="002E1327" w:rsidP="00AA3B74">
      <w:pPr>
        <w:tabs>
          <w:tab w:val="left" w:pos="4786"/>
          <w:tab w:val="left" w:pos="10031"/>
        </w:tabs>
        <w:rPr>
          <w:sz w:val="4"/>
          <w:szCs w:val="4"/>
          <w:lang w:val="ru-RU"/>
        </w:rPr>
      </w:pPr>
    </w:p>
    <w:p w14:paraId="5ADDB864" w14:textId="4952BECC" w:rsidR="002E1327" w:rsidRDefault="002E1327" w:rsidP="00AA3B74">
      <w:pPr>
        <w:tabs>
          <w:tab w:val="left" w:pos="4786"/>
          <w:tab w:val="left" w:pos="10031"/>
        </w:tabs>
        <w:rPr>
          <w:sz w:val="4"/>
          <w:szCs w:val="4"/>
          <w:lang w:val="ru-RU"/>
        </w:rPr>
      </w:pPr>
    </w:p>
    <w:p w14:paraId="066E79AB" w14:textId="6258923B" w:rsidR="002E1327" w:rsidRDefault="002E1327" w:rsidP="00AA3B74">
      <w:pPr>
        <w:tabs>
          <w:tab w:val="left" w:pos="4786"/>
          <w:tab w:val="left" w:pos="10031"/>
        </w:tabs>
        <w:rPr>
          <w:sz w:val="4"/>
          <w:szCs w:val="4"/>
          <w:lang w:val="ru-RU"/>
        </w:rPr>
      </w:pPr>
    </w:p>
    <w:p w14:paraId="7AEEC216" w14:textId="0DFAF64B" w:rsidR="002E1327" w:rsidRDefault="002E1327" w:rsidP="00AA3B74">
      <w:pPr>
        <w:tabs>
          <w:tab w:val="left" w:pos="4786"/>
          <w:tab w:val="left" w:pos="10031"/>
        </w:tabs>
        <w:rPr>
          <w:sz w:val="4"/>
          <w:szCs w:val="4"/>
          <w:lang w:val="ru-RU"/>
        </w:rPr>
      </w:pPr>
    </w:p>
    <w:p w14:paraId="6FC75550" w14:textId="6B4E9ECC" w:rsidR="002E1327" w:rsidRDefault="002E1327" w:rsidP="00AA3B74">
      <w:pPr>
        <w:tabs>
          <w:tab w:val="left" w:pos="4786"/>
          <w:tab w:val="left" w:pos="10031"/>
        </w:tabs>
        <w:rPr>
          <w:sz w:val="4"/>
          <w:szCs w:val="4"/>
          <w:lang w:val="ru-RU"/>
        </w:rPr>
      </w:pPr>
    </w:p>
    <w:p w14:paraId="422EDF23" w14:textId="5723BAEC" w:rsidR="002E1327" w:rsidRDefault="002E1327" w:rsidP="00AA3B74">
      <w:pPr>
        <w:tabs>
          <w:tab w:val="left" w:pos="4786"/>
          <w:tab w:val="left" w:pos="10031"/>
        </w:tabs>
        <w:rPr>
          <w:sz w:val="4"/>
          <w:szCs w:val="4"/>
          <w:lang w:val="ru-RU"/>
        </w:rPr>
      </w:pPr>
    </w:p>
    <w:p w14:paraId="10C6DC3C" w14:textId="34ED05F6" w:rsidR="002E1327" w:rsidRDefault="002E1327" w:rsidP="00AA3B74">
      <w:pPr>
        <w:tabs>
          <w:tab w:val="left" w:pos="4786"/>
          <w:tab w:val="left" w:pos="10031"/>
        </w:tabs>
        <w:rPr>
          <w:sz w:val="4"/>
          <w:szCs w:val="4"/>
          <w:lang w:val="ru-RU"/>
        </w:rPr>
      </w:pPr>
    </w:p>
    <w:p w14:paraId="040A7F98" w14:textId="69324551" w:rsidR="002E1327" w:rsidRDefault="002E1327" w:rsidP="00AA3B74">
      <w:pPr>
        <w:tabs>
          <w:tab w:val="left" w:pos="4786"/>
          <w:tab w:val="left" w:pos="10031"/>
        </w:tabs>
        <w:rPr>
          <w:sz w:val="4"/>
          <w:szCs w:val="4"/>
          <w:lang w:val="ru-RU"/>
        </w:rPr>
      </w:pPr>
    </w:p>
    <w:p w14:paraId="489A1588" w14:textId="4E4B0699" w:rsidR="002E1327" w:rsidRDefault="002E1327" w:rsidP="00AA3B74">
      <w:pPr>
        <w:tabs>
          <w:tab w:val="left" w:pos="4786"/>
          <w:tab w:val="left" w:pos="10031"/>
        </w:tabs>
        <w:rPr>
          <w:sz w:val="4"/>
          <w:szCs w:val="4"/>
          <w:lang w:val="ru-RU"/>
        </w:rPr>
      </w:pPr>
    </w:p>
    <w:p w14:paraId="2F48EB02" w14:textId="4FEADA86" w:rsidR="002E1327" w:rsidRDefault="002E1327" w:rsidP="00AA3B74">
      <w:pPr>
        <w:tabs>
          <w:tab w:val="left" w:pos="4786"/>
          <w:tab w:val="left" w:pos="10031"/>
        </w:tabs>
        <w:rPr>
          <w:sz w:val="4"/>
          <w:szCs w:val="4"/>
          <w:lang w:val="ru-RU"/>
        </w:rPr>
      </w:pPr>
    </w:p>
    <w:p w14:paraId="7FCE2F93" w14:textId="7F289ED2" w:rsidR="002E1327" w:rsidRDefault="002E1327" w:rsidP="00AA3B74">
      <w:pPr>
        <w:tabs>
          <w:tab w:val="left" w:pos="4786"/>
          <w:tab w:val="left" w:pos="10031"/>
        </w:tabs>
        <w:rPr>
          <w:sz w:val="4"/>
          <w:szCs w:val="4"/>
          <w:lang w:val="ru-RU"/>
        </w:rPr>
      </w:pPr>
    </w:p>
    <w:p w14:paraId="5461E156" w14:textId="275D55A9" w:rsidR="002E1327" w:rsidRDefault="002E1327" w:rsidP="00AA3B74">
      <w:pPr>
        <w:tabs>
          <w:tab w:val="left" w:pos="4786"/>
          <w:tab w:val="left" w:pos="10031"/>
        </w:tabs>
        <w:rPr>
          <w:sz w:val="4"/>
          <w:szCs w:val="4"/>
          <w:lang w:val="ru-RU"/>
        </w:rPr>
      </w:pPr>
    </w:p>
    <w:p w14:paraId="42ABEDCA" w14:textId="0608BAFA" w:rsidR="002E1327" w:rsidRDefault="002E1327" w:rsidP="00AA3B74">
      <w:pPr>
        <w:tabs>
          <w:tab w:val="left" w:pos="4786"/>
          <w:tab w:val="left" w:pos="10031"/>
        </w:tabs>
        <w:rPr>
          <w:sz w:val="4"/>
          <w:szCs w:val="4"/>
          <w:lang w:val="ru-RU"/>
        </w:rPr>
      </w:pPr>
    </w:p>
    <w:p w14:paraId="17F9CAFC" w14:textId="323AB0D4" w:rsidR="002E1327" w:rsidRDefault="002E1327" w:rsidP="00AA3B74">
      <w:pPr>
        <w:tabs>
          <w:tab w:val="left" w:pos="4786"/>
          <w:tab w:val="left" w:pos="10031"/>
        </w:tabs>
        <w:rPr>
          <w:sz w:val="4"/>
          <w:szCs w:val="4"/>
          <w:lang w:val="ru-RU"/>
        </w:rPr>
      </w:pPr>
    </w:p>
    <w:p w14:paraId="109E8112" w14:textId="2C887892" w:rsidR="002E1327" w:rsidRDefault="002E1327" w:rsidP="00AA3B74">
      <w:pPr>
        <w:tabs>
          <w:tab w:val="left" w:pos="4786"/>
          <w:tab w:val="left" w:pos="10031"/>
        </w:tabs>
        <w:rPr>
          <w:sz w:val="4"/>
          <w:szCs w:val="4"/>
          <w:lang w:val="ru-RU"/>
        </w:rPr>
      </w:pPr>
    </w:p>
    <w:p w14:paraId="0A864099" w14:textId="32433085" w:rsidR="002E1327" w:rsidRDefault="002E1327" w:rsidP="00AA3B74">
      <w:pPr>
        <w:tabs>
          <w:tab w:val="left" w:pos="4786"/>
          <w:tab w:val="left" w:pos="10031"/>
        </w:tabs>
        <w:rPr>
          <w:sz w:val="4"/>
          <w:szCs w:val="4"/>
          <w:lang w:val="ru-RU"/>
        </w:rPr>
      </w:pPr>
    </w:p>
    <w:p w14:paraId="56A9395A" w14:textId="191797A1" w:rsidR="002E1327" w:rsidRDefault="002E1327" w:rsidP="00AA3B74">
      <w:pPr>
        <w:tabs>
          <w:tab w:val="left" w:pos="4786"/>
          <w:tab w:val="left" w:pos="10031"/>
        </w:tabs>
        <w:rPr>
          <w:sz w:val="4"/>
          <w:szCs w:val="4"/>
          <w:lang w:val="ru-RU"/>
        </w:rPr>
      </w:pPr>
    </w:p>
    <w:p w14:paraId="3920B542" w14:textId="5B20EF75" w:rsidR="002E1327" w:rsidRDefault="002E1327" w:rsidP="00AA3B74">
      <w:pPr>
        <w:tabs>
          <w:tab w:val="left" w:pos="4786"/>
          <w:tab w:val="left" w:pos="10031"/>
        </w:tabs>
        <w:rPr>
          <w:sz w:val="4"/>
          <w:szCs w:val="4"/>
          <w:lang w:val="ru-RU"/>
        </w:rPr>
      </w:pPr>
    </w:p>
    <w:p w14:paraId="198F3259" w14:textId="4B417E35" w:rsidR="002E1327" w:rsidRDefault="002E1327" w:rsidP="00AA3B74">
      <w:pPr>
        <w:tabs>
          <w:tab w:val="left" w:pos="4786"/>
          <w:tab w:val="left" w:pos="10031"/>
        </w:tabs>
        <w:rPr>
          <w:sz w:val="4"/>
          <w:szCs w:val="4"/>
          <w:lang w:val="ru-RU"/>
        </w:rPr>
      </w:pPr>
    </w:p>
    <w:p w14:paraId="2A939CC9" w14:textId="2DB2B0C7" w:rsidR="002E1327" w:rsidRDefault="002E1327" w:rsidP="00AA3B74">
      <w:pPr>
        <w:tabs>
          <w:tab w:val="left" w:pos="4786"/>
          <w:tab w:val="left" w:pos="10031"/>
        </w:tabs>
        <w:rPr>
          <w:sz w:val="4"/>
          <w:szCs w:val="4"/>
          <w:lang w:val="ru-RU"/>
        </w:rPr>
      </w:pPr>
    </w:p>
    <w:p w14:paraId="3B3488BA" w14:textId="09FFB3C0" w:rsidR="002E1327" w:rsidRDefault="002E1327" w:rsidP="00AA3B74">
      <w:pPr>
        <w:tabs>
          <w:tab w:val="left" w:pos="4786"/>
          <w:tab w:val="left" w:pos="10031"/>
        </w:tabs>
        <w:rPr>
          <w:sz w:val="4"/>
          <w:szCs w:val="4"/>
          <w:lang w:val="ru-RU"/>
        </w:rPr>
      </w:pPr>
    </w:p>
    <w:p w14:paraId="319F8FE3" w14:textId="0393871D" w:rsidR="002E1327" w:rsidRDefault="002E1327" w:rsidP="00AA3B74">
      <w:pPr>
        <w:tabs>
          <w:tab w:val="left" w:pos="4786"/>
          <w:tab w:val="left" w:pos="10031"/>
        </w:tabs>
        <w:rPr>
          <w:sz w:val="4"/>
          <w:szCs w:val="4"/>
          <w:lang w:val="ru-RU"/>
        </w:rPr>
      </w:pPr>
    </w:p>
    <w:p w14:paraId="4DB3282B" w14:textId="5363C53E" w:rsidR="002E1327" w:rsidRDefault="002E1327" w:rsidP="00AA3B74">
      <w:pPr>
        <w:tabs>
          <w:tab w:val="left" w:pos="4786"/>
          <w:tab w:val="left" w:pos="10031"/>
        </w:tabs>
        <w:rPr>
          <w:sz w:val="4"/>
          <w:szCs w:val="4"/>
          <w:lang w:val="ru-RU"/>
        </w:rPr>
      </w:pPr>
    </w:p>
    <w:p w14:paraId="3592B477" w14:textId="2FCEABFC" w:rsidR="002E1327" w:rsidRDefault="002E1327" w:rsidP="00AA3B74">
      <w:pPr>
        <w:tabs>
          <w:tab w:val="left" w:pos="4786"/>
          <w:tab w:val="left" w:pos="10031"/>
        </w:tabs>
        <w:rPr>
          <w:sz w:val="4"/>
          <w:szCs w:val="4"/>
          <w:lang w:val="ru-RU"/>
        </w:rPr>
      </w:pPr>
    </w:p>
    <w:p w14:paraId="26A8B233" w14:textId="13B4A5F6" w:rsidR="002E1327" w:rsidRDefault="002E1327" w:rsidP="00AA3B74">
      <w:pPr>
        <w:tabs>
          <w:tab w:val="left" w:pos="4786"/>
          <w:tab w:val="left" w:pos="10031"/>
        </w:tabs>
        <w:rPr>
          <w:sz w:val="4"/>
          <w:szCs w:val="4"/>
          <w:lang w:val="ru-RU"/>
        </w:rPr>
      </w:pPr>
    </w:p>
    <w:p w14:paraId="144F8657" w14:textId="441650FC" w:rsidR="002E1327" w:rsidRDefault="002E1327" w:rsidP="00AA3B74">
      <w:pPr>
        <w:tabs>
          <w:tab w:val="left" w:pos="4786"/>
          <w:tab w:val="left" w:pos="10031"/>
        </w:tabs>
        <w:rPr>
          <w:sz w:val="4"/>
          <w:szCs w:val="4"/>
          <w:lang w:val="ru-RU"/>
        </w:rPr>
      </w:pPr>
    </w:p>
    <w:p w14:paraId="272DB22F" w14:textId="29340383" w:rsidR="002E1327" w:rsidRDefault="002E1327" w:rsidP="00AA3B74">
      <w:pPr>
        <w:tabs>
          <w:tab w:val="left" w:pos="4786"/>
          <w:tab w:val="left" w:pos="10031"/>
        </w:tabs>
        <w:rPr>
          <w:sz w:val="4"/>
          <w:szCs w:val="4"/>
          <w:lang w:val="ru-RU"/>
        </w:rPr>
      </w:pPr>
    </w:p>
    <w:p w14:paraId="4B778923" w14:textId="799C2E9A" w:rsidR="002E1327" w:rsidRDefault="002E1327" w:rsidP="00AA3B74">
      <w:pPr>
        <w:tabs>
          <w:tab w:val="left" w:pos="4786"/>
          <w:tab w:val="left" w:pos="10031"/>
        </w:tabs>
        <w:rPr>
          <w:sz w:val="4"/>
          <w:szCs w:val="4"/>
          <w:lang w:val="ru-RU"/>
        </w:rPr>
      </w:pPr>
    </w:p>
    <w:p w14:paraId="77B4CABE" w14:textId="58A0A9CD" w:rsidR="002E1327" w:rsidRDefault="002E1327" w:rsidP="00AA3B74">
      <w:pPr>
        <w:tabs>
          <w:tab w:val="left" w:pos="4786"/>
          <w:tab w:val="left" w:pos="10031"/>
        </w:tabs>
        <w:rPr>
          <w:sz w:val="4"/>
          <w:szCs w:val="4"/>
          <w:lang w:val="ru-RU"/>
        </w:rPr>
      </w:pPr>
    </w:p>
    <w:p w14:paraId="269EF6A4" w14:textId="41BFBE57" w:rsidR="002E1327" w:rsidRDefault="002E1327" w:rsidP="00AA3B74">
      <w:pPr>
        <w:tabs>
          <w:tab w:val="left" w:pos="4786"/>
          <w:tab w:val="left" w:pos="10031"/>
        </w:tabs>
        <w:rPr>
          <w:sz w:val="4"/>
          <w:szCs w:val="4"/>
          <w:lang w:val="ru-RU"/>
        </w:rPr>
      </w:pPr>
    </w:p>
    <w:p w14:paraId="73F5D4B0" w14:textId="67C1F287" w:rsidR="002E1327" w:rsidRDefault="002E1327" w:rsidP="00AA3B74">
      <w:pPr>
        <w:tabs>
          <w:tab w:val="left" w:pos="4786"/>
          <w:tab w:val="left" w:pos="10031"/>
        </w:tabs>
        <w:rPr>
          <w:sz w:val="4"/>
          <w:szCs w:val="4"/>
          <w:lang w:val="ru-RU"/>
        </w:rPr>
      </w:pPr>
    </w:p>
    <w:p w14:paraId="16822374" w14:textId="0A07A567" w:rsidR="002E1327" w:rsidRDefault="002E1327" w:rsidP="00AA3B74">
      <w:pPr>
        <w:tabs>
          <w:tab w:val="left" w:pos="4786"/>
          <w:tab w:val="left" w:pos="10031"/>
        </w:tabs>
        <w:rPr>
          <w:sz w:val="4"/>
          <w:szCs w:val="4"/>
          <w:lang w:val="ru-RU"/>
        </w:rPr>
      </w:pPr>
    </w:p>
    <w:p w14:paraId="62610D86" w14:textId="2305E5D7" w:rsidR="002E1327" w:rsidRDefault="002E1327" w:rsidP="00AA3B74">
      <w:pPr>
        <w:tabs>
          <w:tab w:val="left" w:pos="4786"/>
          <w:tab w:val="left" w:pos="10031"/>
        </w:tabs>
        <w:rPr>
          <w:sz w:val="4"/>
          <w:szCs w:val="4"/>
          <w:lang w:val="ru-RU"/>
        </w:rPr>
      </w:pPr>
    </w:p>
    <w:p w14:paraId="344F2D5E" w14:textId="17A25FEF" w:rsidR="002E1327" w:rsidRDefault="002E1327" w:rsidP="00AA3B74">
      <w:pPr>
        <w:tabs>
          <w:tab w:val="left" w:pos="4786"/>
          <w:tab w:val="left" w:pos="10031"/>
        </w:tabs>
        <w:rPr>
          <w:sz w:val="4"/>
          <w:szCs w:val="4"/>
          <w:lang w:val="ru-RU"/>
        </w:rPr>
      </w:pPr>
    </w:p>
    <w:p w14:paraId="4B4709FF" w14:textId="6376CF7A" w:rsidR="002E1327" w:rsidRDefault="002E1327" w:rsidP="00AA3B74">
      <w:pPr>
        <w:tabs>
          <w:tab w:val="left" w:pos="4786"/>
          <w:tab w:val="left" w:pos="10031"/>
        </w:tabs>
        <w:rPr>
          <w:sz w:val="4"/>
          <w:szCs w:val="4"/>
          <w:lang w:val="ru-RU"/>
        </w:rPr>
      </w:pPr>
    </w:p>
    <w:p w14:paraId="600268B7" w14:textId="0259B254" w:rsidR="002E1327" w:rsidRDefault="002E1327" w:rsidP="00AA3B74">
      <w:pPr>
        <w:tabs>
          <w:tab w:val="left" w:pos="4786"/>
          <w:tab w:val="left" w:pos="10031"/>
        </w:tabs>
        <w:rPr>
          <w:sz w:val="4"/>
          <w:szCs w:val="4"/>
          <w:lang w:val="ru-RU"/>
        </w:rPr>
      </w:pPr>
    </w:p>
    <w:p w14:paraId="461AE77A" w14:textId="22569600" w:rsidR="002E1327" w:rsidRDefault="002E1327" w:rsidP="00AA3B74">
      <w:pPr>
        <w:tabs>
          <w:tab w:val="left" w:pos="4786"/>
          <w:tab w:val="left" w:pos="10031"/>
        </w:tabs>
        <w:rPr>
          <w:sz w:val="4"/>
          <w:szCs w:val="4"/>
          <w:lang w:val="ru-RU"/>
        </w:rPr>
      </w:pPr>
    </w:p>
    <w:p w14:paraId="6EC530E0" w14:textId="73DFC119" w:rsidR="002E1327" w:rsidRDefault="002E1327" w:rsidP="00AA3B74">
      <w:pPr>
        <w:tabs>
          <w:tab w:val="left" w:pos="4786"/>
          <w:tab w:val="left" w:pos="10031"/>
        </w:tabs>
        <w:rPr>
          <w:sz w:val="4"/>
          <w:szCs w:val="4"/>
          <w:lang w:val="ru-RU"/>
        </w:rPr>
      </w:pPr>
    </w:p>
    <w:p w14:paraId="69FFE220" w14:textId="37F76ABC" w:rsidR="002E1327" w:rsidRDefault="002E1327" w:rsidP="00AA3B74">
      <w:pPr>
        <w:tabs>
          <w:tab w:val="left" w:pos="4786"/>
          <w:tab w:val="left" w:pos="10031"/>
        </w:tabs>
        <w:rPr>
          <w:sz w:val="4"/>
          <w:szCs w:val="4"/>
          <w:lang w:val="ru-RU"/>
        </w:rPr>
      </w:pPr>
    </w:p>
    <w:p w14:paraId="29C67448" w14:textId="3043368D" w:rsidR="002E1327" w:rsidRDefault="002E1327" w:rsidP="00AA3B74">
      <w:pPr>
        <w:tabs>
          <w:tab w:val="left" w:pos="4786"/>
          <w:tab w:val="left" w:pos="10031"/>
        </w:tabs>
        <w:rPr>
          <w:sz w:val="4"/>
          <w:szCs w:val="4"/>
          <w:lang w:val="ru-RU"/>
        </w:rPr>
      </w:pPr>
    </w:p>
    <w:p w14:paraId="1D90977E" w14:textId="048224A9" w:rsidR="002E1327" w:rsidRDefault="002E1327" w:rsidP="00AA3B74">
      <w:pPr>
        <w:tabs>
          <w:tab w:val="left" w:pos="4786"/>
          <w:tab w:val="left" w:pos="10031"/>
        </w:tabs>
        <w:rPr>
          <w:sz w:val="4"/>
          <w:szCs w:val="4"/>
          <w:lang w:val="ru-RU"/>
        </w:rPr>
      </w:pPr>
    </w:p>
    <w:p w14:paraId="0FC50A04" w14:textId="55BF7C55" w:rsidR="002E1327" w:rsidRDefault="002E1327" w:rsidP="00AA3B74">
      <w:pPr>
        <w:tabs>
          <w:tab w:val="left" w:pos="4786"/>
          <w:tab w:val="left" w:pos="10031"/>
        </w:tabs>
        <w:rPr>
          <w:sz w:val="4"/>
          <w:szCs w:val="4"/>
          <w:lang w:val="ru-RU"/>
        </w:rPr>
      </w:pPr>
    </w:p>
    <w:p w14:paraId="2E11ADBC" w14:textId="261F3701" w:rsidR="002E1327" w:rsidRDefault="002E1327" w:rsidP="00AA3B74">
      <w:pPr>
        <w:tabs>
          <w:tab w:val="left" w:pos="4786"/>
          <w:tab w:val="left" w:pos="10031"/>
        </w:tabs>
        <w:rPr>
          <w:sz w:val="4"/>
          <w:szCs w:val="4"/>
          <w:lang w:val="ru-RU"/>
        </w:rPr>
      </w:pPr>
    </w:p>
    <w:p w14:paraId="168DDA29" w14:textId="00999A33" w:rsidR="002E1327" w:rsidRDefault="002E1327" w:rsidP="00AA3B74">
      <w:pPr>
        <w:tabs>
          <w:tab w:val="left" w:pos="4786"/>
          <w:tab w:val="left" w:pos="10031"/>
        </w:tabs>
        <w:rPr>
          <w:sz w:val="4"/>
          <w:szCs w:val="4"/>
          <w:lang w:val="ru-RU"/>
        </w:rPr>
      </w:pPr>
    </w:p>
    <w:p w14:paraId="1FBD4E6D" w14:textId="25D32DB2" w:rsidR="002E1327" w:rsidRDefault="002E1327" w:rsidP="00AA3B74">
      <w:pPr>
        <w:tabs>
          <w:tab w:val="left" w:pos="4786"/>
          <w:tab w:val="left" w:pos="10031"/>
        </w:tabs>
        <w:rPr>
          <w:sz w:val="4"/>
          <w:szCs w:val="4"/>
          <w:lang w:val="ru-RU"/>
        </w:rPr>
      </w:pPr>
    </w:p>
    <w:p w14:paraId="318CD191" w14:textId="3A6B1B68" w:rsidR="002E1327" w:rsidRDefault="002E1327" w:rsidP="00AA3B74">
      <w:pPr>
        <w:tabs>
          <w:tab w:val="left" w:pos="4786"/>
          <w:tab w:val="left" w:pos="10031"/>
        </w:tabs>
        <w:rPr>
          <w:sz w:val="4"/>
          <w:szCs w:val="4"/>
          <w:lang w:val="ru-RU"/>
        </w:rPr>
      </w:pPr>
    </w:p>
    <w:p w14:paraId="3A074A62" w14:textId="3817DC8A" w:rsidR="002E1327" w:rsidRDefault="002E1327" w:rsidP="00AA3B74">
      <w:pPr>
        <w:tabs>
          <w:tab w:val="left" w:pos="4786"/>
          <w:tab w:val="left" w:pos="10031"/>
        </w:tabs>
        <w:rPr>
          <w:sz w:val="4"/>
          <w:szCs w:val="4"/>
          <w:lang w:val="ru-RU"/>
        </w:rPr>
      </w:pPr>
    </w:p>
    <w:p w14:paraId="06747C71" w14:textId="27F86E61" w:rsidR="002E1327" w:rsidRDefault="002E1327" w:rsidP="00AA3B74">
      <w:pPr>
        <w:tabs>
          <w:tab w:val="left" w:pos="4786"/>
          <w:tab w:val="left" w:pos="10031"/>
        </w:tabs>
        <w:rPr>
          <w:sz w:val="4"/>
          <w:szCs w:val="4"/>
          <w:lang w:val="ru-RU"/>
        </w:rPr>
      </w:pPr>
    </w:p>
    <w:p w14:paraId="00AF3CC2" w14:textId="53FF37CF" w:rsidR="002E1327" w:rsidRDefault="002E1327" w:rsidP="00AA3B74">
      <w:pPr>
        <w:tabs>
          <w:tab w:val="left" w:pos="4786"/>
          <w:tab w:val="left" w:pos="10031"/>
        </w:tabs>
        <w:rPr>
          <w:sz w:val="4"/>
          <w:szCs w:val="4"/>
          <w:lang w:val="ru-RU"/>
        </w:rPr>
      </w:pPr>
    </w:p>
    <w:p w14:paraId="010CDEC3" w14:textId="63CB1608" w:rsidR="002E1327" w:rsidRDefault="002E1327" w:rsidP="00AA3B74">
      <w:pPr>
        <w:tabs>
          <w:tab w:val="left" w:pos="4786"/>
          <w:tab w:val="left" w:pos="10031"/>
        </w:tabs>
        <w:rPr>
          <w:sz w:val="4"/>
          <w:szCs w:val="4"/>
          <w:lang w:val="ru-RU"/>
        </w:rPr>
      </w:pPr>
    </w:p>
    <w:p w14:paraId="01192353" w14:textId="7543774D" w:rsidR="002E1327" w:rsidRDefault="002E1327" w:rsidP="00AA3B74">
      <w:pPr>
        <w:tabs>
          <w:tab w:val="left" w:pos="4786"/>
          <w:tab w:val="left" w:pos="10031"/>
        </w:tabs>
        <w:rPr>
          <w:sz w:val="4"/>
          <w:szCs w:val="4"/>
          <w:lang w:val="ru-RU"/>
        </w:rPr>
      </w:pPr>
    </w:p>
    <w:p w14:paraId="3844AAE0" w14:textId="4405464F" w:rsidR="002E1327" w:rsidRDefault="002E1327" w:rsidP="00AA3B74">
      <w:pPr>
        <w:tabs>
          <w:tab w:val="left" w:pos="4786"/>
          <w:tab w:val="left" w:pos="10031"/>
        </w:tabs>
        <w:rPr>
          <w:sz w:val="4"/>
          <w:szCs w:val="4"/>
          <w:lang w:val="ru-RU"/>
        </w:rPr>
      </w:pPr>
    </w:p>
    <w:p w14:paraId="196718EC" w14:textId="116F2517" w:rsidR="002E1327" w:rsidRDefault="002E1327" w:rsidP="00AA3B74">
      <w:pPr>
        <w:tabs>
          <w:tab w:val="left" w:pos="4786"/>
          <w:tab w:val="left" w:pos="10031"/>
        </w:tabs>
        <w:rPr>
          <w:sz w:val="4"/>
          <w:szCs w:val="4"/>
          <w:lang w:val="ru-RU"/>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0DF7BF0A" w14:textId="186AB26D" w:rsidR="002E1327" w:rsidRDefault="002E1327" w:rsidP="00AA3B74">
      <w:pPr>
        <w:tabs>
          <w:tab w:val="left" w:pos="4786"/>
          <w:tab w:val="left" w:pos="10031"/>
        </w:tabs>
        <w:rPr>
          <w:sz w:val="4"/>
          <w:szCs w:val="4"/>
          <w:lang w:val="ru-RU"/>
        </w:rPr>
      </w:pPr>
    </w:p>
    <w:p w14:paraId="504BC967" w14:textId="5F0CEF65" w:rsidR="002E1327" w:rsidRDefault="002E1327" w:rsidP="00AA3B74">
      <w:pPr>
        <w:tabs>
          <w:tab w:val="left" w:pos="4786"/>
          <w:tab w:val="left" w:pos="10031"/>
        </w:tabs>
        <w:rPr>
          <w:sz w:val="4"/>
          <w:szCs w:val="4"/>
          <w:lang w:val="ru-RU"/>
        </w:rPr>
      </w:pPr>
    </w:p>
    <w:p w14:paraId="0E48DA2C" w14:textId="4128060D" w:rsidR="002E1327" w:rsidRDefault="002E1327" w:rsidP="00AA3B74">
      <w:pPr>
        <w:tabs>
          <w:tab w:val="left" w:pos="4786"/>
          <w:tab w:val="left" w:pos="10031"/>
        </w:tabs>
        <w:rPr>
          <w:sz w:val="4"/>
          <w:szCs w:val="4"/>
          <w:lang w:val="ru-RU"/>
        </w:rPr>
      </w:pPr>
    </w:p>
    <w:p w14:paraId="377CEB47" w14:textId="333EB70D" w:rsidR="002E1327" w:rsidRDefault="002E1327" w:rsidP="00AA3B74">
      <w:pPr>
        <w:tabs>
          <w:tab w:val="left" w:pos="4786"/>
          <w:tab w:val="left" w:pos="10031"/>
        </w:tabs>
        <w:rPr>
          <w:sz w:val="4"/>
          <w:szCs w:val="4"/>
          <w:lang w:val="ru-RU"/>
        </w:rPr>
      </w:pPr>
    </w:p>
    <w:p w14:paraId="08012EFD" w14:textId="00055EE9" w:rsidR="002E1327" w:rsidRDefault="002E1327" w:rsidP="00AA3B74">
      <w:pPr>
        <w:tabs>
          <w:tab w:val="left" w:pos="4786"/>
          <w:tab w:val="left" w:pos="10031"/>
        </w:tabs>
        <w:rPr>
          <w:sz w:val="4"/>
          <w:szCs w:val="4"/>
          <w:lang w:val="ru-RU"/>
        </w:rPr>
      </w:pPr>
    </w:p>
    <w:p w14:paraId="6916BA3A" w14:textId="151EB585" w:rsidR="002E1327" w:rsidRDefault="002E1327" w:rsidP="00AA3B74">
      <w:pPr>
        <w:tabs>
          <w:tab w:val="left" w:pos="4786"/>
          <w:tab w:val="left" w:pos="10031"/>
        </w:tabs>
        <w:rPr>
          <w:sz w:val="4"/>
          <w:szCs w:val="4"/>
          <w:lang w:val="ru-RU"/>
        </w:rPr>
      </w:pPr>
    </w:p>
    <w:p w14:paraId="56265E12" w14:textId="23A504CB" w:rsidR="002E1327" w:rsidRDefault="002E1327" w:rsidP="00AA3B74">
      <w:pPr>
        <w:tabs>
          <w:tab w:val="left" w:pos="4786"/>
          <w:tab w:val="left" w:pos="10031"/>
        </w:tabs>
        <w:rPr>
          <w:sz w:val="4"/>
          <w:szCs w:val="4"/>
          <w:lang w:val="ru-RU"/>
        </w:rPr>
      </w:pPr>
    </w:p>
    <w:p w14:paraId="0CB5A32F" w14:textId="33375EE7" w:rsidR="002E1327" w:rsidRDefault="002E1327" w:rsidP="00AA3B74">
      <w:pPr>
        <w:tabs>
          <w:tab w:val="left" w:pos="4786"/>
          <w:tab w:val="left" w:pos="10031"/>
        </w:tabs>
        <w:rPr>
          <w:sz w:val="4"/>
          <w:szCs w:val="4"/>
          <w:lang w:val="ru-RU"/>
        </w:rPr>
      </w:pPr>
    </w:p>
    <w:p w14:paraId="6E40A0D4" w14:textId="1ED19893" w:rsidR="002E1327" w:rsidRDefault="002E1327" w:rsidP="00AA3B74">
      <w:pPr>
        <w:tabs>
          <w:tab w:val="left" w:pos="4786"/>
          <w:tab w:val="left" w:pos="10031"/>
        </w:tabs>
        <w:rPr>
          <w:sz w:val="4"/>
          <w:szCs w:val="4"/>
          <w:lang w:val="ru-RU"/>
        </w:rPr>
      </w:pPr>
    </w:p>
    <w:p w14:paraId="69D71019" w14:textId="16D4F127" w:rsidR="002E1327" w:rsidRDefault="002E1327" w:rsidP="00AA3B74">
      <w:pPr>
        <w:tabs>
          <w:tab w:val="left" w:pos="4786"/>
          <w:tab w:val="left" w:pos="10031"/>
        </w:tabs>
        <w:rPr>
          <w:sz w:val="4"/>
          <w:szCs w:val="4"/>
          <w:lang w:val="ru-RU"/>
        </w:rPr>
      </w:pPr>
    </w:p>
    <w:p w14:paraId="0234192C" w14:textId="3787E73F" w:rsidR="002E1327" w:rsidRDefault="002E1327" w:rsidP="00AA3B74">
      <w:pPr>
        <w:tabs>
          <w:tab w:val="left" w:pos="4786"/>
          <w:tab w:val="left" w:pos="10031"/>
        </w:tabs>
        <w:rPr>
          <w:sz w:val="4"/>
          <w:szCs w:val="4"/>
          <w:lang w:val="ru-RU"/>
        </w:rPr>
      </w:pPr>
    </w:p>
    <w:p w14:paraId="73BF2C48" w14:textId="5BA11EAF" w:rsidR="002E1327" w:rsidRDefault="002E1327" w:rsidP="00AA3B74">
      <w:pPr>
        <w:tabs>
          <w:tab w:val="left" w:pos="4786"/>
          <w:tab w:val="left" w:pos="10031"/>
        </w:tabs>
        <w:rPr>
          <w:sz w:val="4"/>
          <w:szCs w:val="4"/>
          <w:lang w:val="ru-RU"/>
        </w:rPr>
      </w:pPr>
    </w:p>
    <w:p w14:paraId="4F23010E" w14:textId="0F7CDF5B" w:rsidR="002E1327" w:rsidRDefault="002E1327" w:rsidP="00AA3B74">
      <w:pPr>
        <w:tabs>
          <w:tab w:val="left" w:pos="4786"/>
          <w:tab w:val="left" w:pos="10031"/>
        </w:tabs>
        <w:rPr>
          <w:sz w:val="4"/>
          <w:szCs w:val="4"/>
          <w:lang w:val="ru-RU"/>
        </w:rPr>
      </w:pPr>
    </w:p>
    <w:p w14:paraId="449163E0" w14:textId="3A053F42" w:rsidR="002E1327" w:rsidRDefault="002E1327" w:rsidP="00AA3B74">
      <w:pPr>
        <w:tabs>
          <w:tab w:val="left" w:pos="4786"/>
          <w:tab w:val="left" w:pos="10031"/>
        </w:tabs>
        <w:rPr>
          <w:sz w:val="4"/>
          <w:szCs w:val="4"/>
          <w:lang w:val="ru-RU"/>
        </w:rPr>
      </w:pPr>
    </w:p>
    <w:p w14:paraId="76589F77" w14:textId="00710409" w:rsidR="002E1327" w:rsidRDefault="002E1327" w:rsidP="00AA3B74">
      <w:pPr>
        <w:tabs>
          <w:tab w:val="left" w:pos="4786"/>
          <w:tab w:val="left" w:pos="10031"/>
        </w:tabs>
        <w:rPr>
          <w:sz w:val="4"/>
          <w:szCs w:val="4"/>
          <w:lang w:val="ru-RU"/>
        </w:rPr>
      </w:pPr>
    </w:p>
    <w:p w14:paraId="0AB48BB1" w14:textId="2516FA3F" w:rsidR="002E1327" w:rsidRDefault="002E1327" w:rsidP="00AA3B74">
      <w:pPr>
        <w:tabs>
          <w:tab w:val="left" w:pos="4786"/>
          <w:tab w:val="left" w:pos="10031"/>
        </w:tabs>
        <w:rPr>
          <w:sz w:val="4"/>
          <w:szCs w:val="4"/>
          <w:lang w:val="ru-RU"/>
        </w:rPr>
      </w:pPr>
    </w:p>
    <w:p w14:paraId="7D8B06FE" w14:textId="2131406F" w:rsidR="002E1327" w:rsidRDefault="002E1327" w:rsidP="00AA3B74">
      <w:pPr>
        <w:tabs>
          <w:tab w:val="left" w:pos="4786"/>
          <w:tab w:val="left" w:pos="10031"/>
        </w:tabs>
        <w:rPr>
          <w:sz w:val="4"/>
          <w:szCs w:val="4"/>
          <w:lang w:val="ru-RU"/>
        </w:rPr>
      </w:pPr>
    </w:p>
    <w:p w14:paraId="79819F8A" w14:textId="33750B0A" w:rsidR="002E1327" w:rsidRDefault="002E1327" w:rsidP="00AA3B74">
      <w:pPr>
        <w:tabs>
          <w:tab w:val="left" w:pos="4786"/>
          <w:tab w:val="left" w:pos="10031"/>
        </w:tabs>
        <w:rPr>
          <w:sz w:val="4"/>
          <w:szCs w:val="4"/>
          <w:lang w:val="ru-RU"/>
        </w:rPr>
      </w:pPr>
    </w:p>
    <w:p w14:paraId="2C3553E7" w14:textId="2EE26199" w:rsidR="002E1327" w:rsidRDefault="002E1327" w:rsidP="00AA3B74">
      <w:pPr>
        <w:tabs>
          <w:tab w:val="left" w:pos="4786"/>
          <w:tab w:val="left" w:pos="10031"/>
        </w:tabs>
        <w:rPr>
          <w:sz w:val="4"/>
          <w:szCs w:val="4"/>
          <w:lang w:val="ru-RU"/>
        </w:rPr>
      </w:pPr>
    </w:p>
    <w:p w14:paraId="3DC6E6FA" w14:textId="2B619206" w:rsidR="002E1327" w:rsidRDefault="002E1327" w:rsidP="00AA3B74">
      <w:pPr>
        <w:tabs>
          <w:tab w:val="left" w:pos="4786"/>
          <w:tab w:val="left" w:pos="10031"/>
        </w:tabs>
        <w:rPr>
          <w:sz w:val="4"/>
          <w:szCs w:val="4"/>
          <w:lang w:val="ru-RU"/>
        </w:rPr>
      </w:pPr>
    </w:p>
    <w:p w14:paraId="592BBEDA" w14:textId="1C90677D" w:rsidR="002E1327" w:rsidRDefault="002E1327" w:rsidP="00AA3B74">
      <w:pPr>
        <w:tabs>
          <w:tab w:val="left" w:pos="4786"/>
          <w:tab w:val="left" w:pos="10031"/>
        </w:tabs>
        <w:rPr>
          <w:sz w:val="4"/>
          <w:szCs w:val="4"/>
          <w:lang w:val="ru-RU"/>
        </w:rPr>
      </w:pPr>
    </w:p>
    <w:p w14:paraId="6ADEE5CC" w14:textId="4D428525" w:rsidR="002E1327" w:rsidRDefault="002E1327" w:rsidP="00AA3B74">
      <w:pPr>
        <w:tabs>
          <w:tab w:val="left" w:pos="4786"/>
          <w:tab w:val="left" w:pos="10031"/>
        </w:tabs>
        <w:rPr>
          <w:sz w:val="4"/>
          <w:szCs w:val="4"/>
          <w:lang w:val="ru-RU"/>
        </w:rPr>
      </w:pPr>
    </w:p>
    <w:p w14:paraId="0BFAB396" w14:textId="1717C3B6" w:rsidR="002E1327" w:rsidRDefault="002E1327" w:rsidP="00AA3B74">
      <w:pPr>
        <w:tabs>
          <w:tab w:val="left" w:pos="4786"/>
          <w:tab w:val="left" w:pos="10031"/>
        </w:tabs>
        <w:rPr>
          <w:sz w:val="4"/>
          <w:szCs w:val="4"/>
          <w:lang w:val="ru-RU"/>
        </w:rPr>
      </w:pPr>
    </w:p>
    <w:p w14:paraId="05BBCE33" w14:textId="518D0814" w:rsidR="002E1327" w:rsidRDefault="002E1327" w:rsidP="00AA3B74">
      <w:pPr>
        <w:tabs>
          <w:tab w:val="left" w:pos="4786"/>
          <w:tab w:val="left" w:pos="10031"/>
        </w:tabs>
        <w:rPr>
          <w:sz w:val="4"/>
          <w:szCs w:val="4"/>
          <w:lang w:val="ru-RU"/>
        </w:rPr>
      </w:pPr>
    </w:p>
    <w:p w14:paraId="2A7BD6FC" w14:textId="09C1946A" w:rsidR="002E1327" w:rsidRDefault="002E1327" w:rsidP="00AA3B74">
      <w:pPr>
        <w:tabs>
          <w:tab w:val="left" w:pos="4786"/>
          <w:tab w:val="left" w:pos="10031"/>
        </w:tabs>
        <w:rPr>
          <w:sz w:val="4"/>
          <w:szCs w:val="4"/>
          <w:lang w:val="ru-RU"/>
        </w:rPr>
      </w:pPr>
    </w:p>
    <w:p w14:paraId="62675A6E" w14:textId="0EFCBEBE" w:rsidR="002E1327" w:rsidRDefault="002E1327" w:rsidP="00AA3B74">
      <w:pPr>
        <w:tabs>
          <w:tab w:val="left" w:pos="4786"/>
          <w:tab w:val="left" w:pos="10031"/>
        </w:tabs>
        <w:rPr>
          <w:sz w:val="4"/>
          <w:szCs w:val="4"/>
          <w:lang w:val="ru-RU"/>
        </w:rPr>
      </w:pPr>
    </w:p>
    <w:p w14:paraId="112E35A6" w14:textId="6D8D609D" w:rsidR="002E1327" w:rsidRDefault="002E1327" w:rsidP="00AA3B74">
      <w:pPr>
        <w:tabs>
          <w:tab w:val="left" w:pos="4786"/>
          <w:tab w:val="left" w:pos="10031"/>
        </w:tabs>
        <w:rPr>
          <w:sz w:val="4"/>
          <w:szCs w:val="4"/>
          <w:lang w:val="ru-RU"/>
        </w:rPr>
      </w:pPr>
    </w:p>
    <w:p w14:paraId="63C05EB2" w14:textId="03289A92" w:rsidR="002E1327" w:rsidRDefault="002E1327" w:rsidP="00AA3B74">
      <w:pPr>
        <w:tabs>
          <w:tab w:val="left" w:pos="4786"/>
          <w:tab w:val="left" w:pos="10031"/>
        </w:tabs>
        <w:rPr>
          <w:sz w:val="4"/>
          <w:szCs w:val="4"/>
          <w:lang w:val="ru-RU"/>
        </w:rPr>
      </w:pPr>
    </w:p>
    <w:p w14:paraId="47BE8AA3" w14:textId="5DA0AFB3" w:rsidR="002E1327" w:rsidRDefault="002E1327" w:rsidP="00AA3B74">
      <w:pPr>
        <w:tabs>
          <w:tab w:val="left" w:pos="4786"/>
          <w:tab w:val="left" w:pos="10031"/>
        </w:tabs>
        <w:rPr>
          <w:sz w:val="4"/>
          <w:szCs w:val="4"/>
          <w:lang w:val="ru-RU"/>
        </w:rPr>
      </w:pPr>
    </w:p>
    <w:p w14:paraId="78815E22" w14:textId="6B073C98" w:rsidR="002E1327" w:rsidRDefault="002E1327" w:rsidP="00AA3B74">
      <w:pPr>
        <w:tabs>
          <w:tab w:val="left" w:pos="4786"/>
          <w:tab w:val="left" w:pos="10031"/>
        </w:tabs>
        <w:rPr>
          <w:sz w:val="4"/>
          <w:szCs w:val="4"/>
          <w:lang w:val="ru-RU"/>
        </w:rPr>
      </w:pPr>
    </w:p>
    <w:p w14:paraId="0FAC79CD" w14:textId="100FC142" w:rsidR="002E1327" w:rsidRDefault="002E1327" w:rsidP="00AA3B74">
      <w:pPr>
        <w:tabs>
          <w:tab w:val="left" w:pos="4786"/>
          <w:tab w:val="left" w:pos="10031"/>
        </w:tabs>
        <w:rPr>
          <w:sz w:val="4"/>
          <w:szCs w:val="4"/>
          <w:lang w:val="ru-RU"/>
        </w:rPr>
      </w:pPr>
    </w:p>
    <w:p w14:paraId="4775B5E0" w14:textId="1ABA55B9" w:rsidR="002E1327" w:rsidRDefault="002E1327" w:rsidP="00AA3B74">
      <w:pPr>
        <w:tabs>
          <w:tab w:val="left" w:pos="4786"/>
          <w:tab w:val="left" w:pos="10031"/>
        </w:tabs>
        <w:rPr>
          <w:sz w:val="4"/>
          <w:szCs w:val="4"/>
          <w:lang w:val="ru-RU"/>
        </w:rPr>
      </w:pPr>
    </w:p>
    <w:p w14:paraId="7977497C" w14:textId="6CC3AC7A" w:rsidR="002E1327" w:rsidRDefault="002E1327" w:rsidP="00AA3B74">
      <w:pPr>
        <w:tabs>
          <w:tab w:val="left" w:pos="4786"/>
          <w:tab w:val="left" w:pos="10031"/>
        </w:tabs>
        <w:rPr>
          <w:sz w:val="4"/>
          <w:szCs w:val="4"/>
          <w:lang w:val="ru-RU"/>
        </w:rPr>
      </w:pPr>
    </w:p>
    <w:p w14:paraId="29BCBA8F" w14:textId="08BEEB09" w:rsidR="002E1327" w:rsidRDefault="002E1327" w:rsidP="00AA3B74">
      <w:pPr>
        <w:tabs>
          <w:tab w:val="left" w:pos="4786"/>
          <w:tab w:val="left" w:pos="10031"/>
        </w:tabs>
        <w:rPr>
          <w:sz w:val="4"/>
          <w:szCs w:val="4"/>
          <w:lang w:val="ru-RU"/>
        </w:rPr>
      </w:pPr>
    </w:p>
    <w:p w14:paraId="1F4B6681" w14:textId="5B424077" w:rsidR="002E1327" w:rsidRDefault="002E1327" w:rsidP="00AA3B74">
      <w:pPr>
        <w:tabs>
          <w:tab w:val="left" w:pos="4786"/>
          <w:tab w:val="left" w:pos="10031"/>
        </w:tabs>
        <w:rPr>
          <w:sz w:val="4"/>
          <w:szCs w:val="4"/>
          <w:lang w:val="ru-RU"/>
        </w:rPr>
      </w:pPr>
    </w:p>
    <w:p w14:paraId="17B0040D" w14:textId="3EB0AFBA" w:rsidR="002E1327" w:rsidRDefault="002E1327" w:rsidP="00AA3B74">
      <w:pPr>
        <w:tabs>
          <w:tab w:val="left" w:pos="4786"/>
          <w:tab w:val="left" w:pos="10031"/>
        </w:tabs>
        <w:rPr>
          <w:sz w:val="4"/>
          <w:szCs w:val="4"/>
          <w:lang w:val="ru-RU"/>
        </w:rPr>
      </w:pPr>
    </w:p>
    <w:p w14:paraId="1B5249B7" w14:textId="1A4A7A5B" w:rsidR="002E1327" w:rsidRDefault="002E1327" w:rsidP="00AA3B74">
      <w:pPr>
        <w:tabs>
          <w:tab w:val="left" w:pos="4786"/>
          <w:tab w:val="left" w:pos="10031"/>
        </w:tabs>
        <w:rPr>
          <w:sz w:val="4"/>
          <w:szCs w:val="4"/>
          <w:lang w:val="ru-RU"/>
        </w:rPr>
      </w:pPr>
    </w:p>
    <w:p w14:paraId="3644A623" w14:textId="749087C9" w:rsidR="002E1327" w:rsidRDefault="002E1327" w:rsidP="00AA3B74">
      <w:pPr>
        <w:tabs>
          <w:tab w:val="left" w:pos="4786"/>
          <w:tab w:val="left" w:pos="10031"/>
        </w:tabs>
        <w:rPr>
          <w:sz w:val="4"/>
          <w:szCs w:val="4"/>
          <w:lang w:val="ru-RU"/>
        </w:rPr>
      </w:pPr>
    </w:p>
    <w:p w14:paraId="67B630BD" w14:textId="222FAC23" w:rsidR="002E1327" w:rsidRDefault="002E1327" w:rsidP="00AA3B74">
      <w:pPr>
        <w:tabs>
          <w:tab w:val="left" w:pos="4786"/>
          <w:tab w:val="left" w:pos="10031"/>
        </w:tabs>
        <w:rPr>
          <w:sz w:val="4"/>
          <w:szCs w:val="4"/>
          <w:lang w:val="ru-RU"/>
        </w:rPr>
      </w:pPr>
    </w:p>
    <w:p w14:paraId="19EB87BE" w14:textId="48E67FDA" w:rsidR="002E1327" w:rsidRDefault="002E1327" w:rsidP="00AA3B74">
      <w:pPr>
        <w:tabs>
          <w:tab w:val="left" w:pos="4786"/>
          <w:tab w:val="left" w:pos="10031"/>
        </w:tabs>
        <w:rPr>
          <w:sz w:val="4"/>
          <w:szCs w:val="4"/>
          <w:lang w:val="ru-RU"/>
        </w:rPr>
      </w:pPr>
    </w:p>
    <w:p w14:paraId="4DC39C45" w14:textId="5AEC8E36" w:rsidR="002E1327" w:rsidRDefault="002E1327" w:rsidP="00AA3B74">
      <w:pPr>
        <w:tabs>
          <w:tab w:val="left" w:pos="4786"/>
          <w:tab w:val="left" w:pos="10031"/>
        </w:tabs>
        <w:rPr>
          <w:sz w:val="4"/>
          <w:szCs w:val="4"/>
          <w:lang w:val="ru-RU"/>
        </w:rPr>
      </w:pPr>
    </w:p>
    <w:p w14:paraId="40189C10" w14:textId="74994FB6" w:rsidR="002E1327" w:rsidRDefault="002E1327" w:rsidP="00AA3B74">
      <w:pPr>
        <w:tabs>
          <w:tab w:val="left" w:pos="4786"/>
          <w:tab w:val="left" w:pos="10031"/>
        </w:tabs>
        <w:rPr>
          <w:sz w:val="4"/>
          <w:szCs w:val="4"/>
          <w:lang w:val="ru-RU"/>
        </w:rPr>
      </w:pPr>
    </w:p>
    <w:p w14:paraId="3893F6EC" w14:textId="672B8D9A" w:rsidR="002E1327" w:rsidRDefault="002E1327" w:rsidP="00AA3B74">
      <w:pPr>
        <w:tabs>
          <w:tab w:val="left" w:pos="4786"/>
          <w:tab w:val="left" w:pos="10031"/>
        </w:tabs>
        <w:rPr>
          <w:sz w:val="4"/>
          <w:szCs w:val="4"/>
          <w:lang w:val="ru-RU"/>
        </w:rPr>
      </w:pPr>
    </w:p>
    <w:p w14:paraId="0CE43D0B" w14:textId="0C2311C0" w:rsidR="002E1327" w:rsidRDefault="002E1327" w:rsidP="00AA3B74">
      <w:pPr>
        <w:tabs>
          <w:tab w:val="left" w:pos="4786"/>
          <w:tab w:val="left" w:pos="10031"/>
        </w:tabs>
        <w:rPr>
          <w:sz w:val="4"/>
          <w:szCs w:val="4"/>
          <w:lang w:val="ru-RU"/>
        </w:rPr>
      </w:pPr>
    </w:p>
    <w:p w14:paraId="386CB463" w14:textId="7B4F010D" w:rsidR="002E1327" w:rsidRDefault="002E1327" w:rsidP="00AA3B74">
      <w:pPr>
        <w:tabs>
          <w:tab w:val="left" w:pos="4786"/>
          <w:tab w:val="left" w:pos="10031"/>
        </w:tabs>
        <w:rPr>
          <w:sz w:val="4"/>
          <w:szCs w:val="4"/>
          <w:lang w:val="ru-RU"/>
        </w:rPr>
      </w:pPr>
    </w:p>
    <w:p w14:paraId="20E85ADE" w14:textId="454B1AB9" w:rsidR="002E1327" w:rsidRDefault="002E1327" w:rsidP="00AA3B74">
      <w:pPr>
        <w:tabs>
          <w:tab w:val="left" w:pos="4786"/>
          <w:tab w:val="left" w:pos="10031"/>
        </w:tabs>
        <w:rPr>
          <w:sz w:val="4"/>
          <w:szCs w:val="4"/>
          <w:lang w:val="ru-RU"/>
        </w:rPr>
      </w:pPr>
    </w:p>
    <w:p w14:paraId="6D4D0E43" w14:textId="73311DA5" w:rsidR="002E1327" w:rsidRDefault="002E1327" w:rsidP="00AA3B74">
      <w:pPr>
        <w:tabs>
          <w:tab w:val="left" w:pos="4786"/>
          <w:tab w:val="left" w:pos="10031"/>
        </w:tabs>
        <w:rPr>
          <w:sz w:val="4"/>
          <w:szCs w:val="4"/>
          <w:lang w:val="ru-RU"/>
        </w:rPr>
      </w:pPr>
    </w:p>
    <w:p w14:paraId="3E4B25C6" w14:textId="4F050DBA" w:rsidR="002E1327" w:rsidRDefault="002E1327" w:rsidP="00AA3B74">
      <w:pPr>
        <w:tabs>
          <w:tab w:val="left" w:pos="4786"/>
          <w:tab w:val="left" w:pos="10031"/>
        </w:tabs>
        <w:rPr>
          <w:sz w:val="4"/>
          <w:szCs w:val="4"/>
          <w:lang w:val="ru-RU"/>
        </w:rPr>
      </w:pPr>
    </w:p>
    <w:p w14:paraId="0FEC8A77" w14:textId="3A6910BE" w:rsidR="002E1327" w:rsidRDefault="002E1327" w:rsidP="00AA3B74">
      <w:pPr>
        <w:tabs>
          <w:tab w:val="left" w:pos="4786"/>
          <w:tab w:val="left" w:pos="10031"/>
        </w:tabs>
        <w:rPr>
          <w:sz w:val="4"/>
          <w:szCs w:val="4"/>
          <w:lang w:val="ru-RU"/>
        </w:rPr>
      </w:pPr>
    </w:p>
    <w:p w14:paraId="6BB40E5E" w14:textId="46F06D55" w:rsidR="002E1327" w:rsidRDefault="002E1327" w:rsidP="00AA3B74">
      <w:pPr>
        <w:tabs>
          <w:tab w:val="left" w:pos="4786"/>
          <w:tab w:val="left" w:pos="10031"/>
        </w:tabs>
        <w:rPr>
          <w:sz w:val="4"/>
          <w:szCs w:val="4"/>
          <w:lang w:val="ru-RU"/>
        </w:rPr>
      </w:pPr>
    </w:p>
    <w:p w14:paraId="109F2442" w14:textId="5E32F453" w:rsidR="002E1327" w:rsidRDefault="002E1327" w:rsidP="00AA3B74">
      <w:pPr>
        <w:tabs>
          <w:tab w:val="left" w:pos="4786"/>
          <w:tab w:val="left" w:pos="10031"/>
        </w:tabs>
        <w:rPr>
          <w:sz w:val="4"/>
          <w:szCs w:val="4"/>
          <w:lang w:val="ru-RU"/>
        </w:rPr>
      </w:pPr>
    </w:p>
    <w:p w14:paraId="63D3F1E3" w14:textId="17199C1C" w:rsidR="002E1327" w:rsidRDefault="002E1327" w:rsidP="00AA3B74">
      <w:pPr>
        <w:tabs>
          <w:tab w:val="left" w:pos="4786"/>
          <w:tab w:val="left" w:pos="10031"/>
        </w:tabs>
        <w:rPr>
          <w:sz w:val="4"/>
          <w:szCs w:val="4"/>
          <w:lang w:val="ru-RU"/>
        </w:rPr>
      </w:pPr>
    </w:p>
    <w:p w14:paraId="4C868C41" w14:textId="5CF3353E" w:rsidR="002E1327" w:rsidRDefault="002E1327" w:rsidP="00AA3B74">
      <w:pPr>
        <w:tabs>
          <w:tab w:val="left" w:pos="4786"/>
          <w:tab w:val="left" w:pos="10031"/>
        </w:tabs>
        <w:rPr>
          <w:sz w:val="4"/>
          <w:szCs w:val="4"/>
          <w:lang w:val="ru-RU"/>
        </w:rPr>
      </w:pPr>
    </w:p>
    <w:p w14:paraId="794E6EA7" w14:textId="75A45554" w:rsidR="002E1327" w:rsidRDefault="002E1327" w:rsidP="00AA3B74">
      <w:pPr>
        <w:tabs>
          <w:tab w:val="left" w:pos="4786"/>
          <w:tab w:val="left" w:pos="10031"/>
        </w:tabs>
        <w:rPr>
          <w:sz w:val="4"/>
          <w:szCs w:val="4"/>
          <w:lang w:val="ru-RU"/>
        </w:rPr>
      </w:pPr>
    </w:p>
    <w:p w14:paraId="3C6A728C" w14:textId="5293B850" w:rsidR="002E1327" w:rsidRDefault="002E1327" w:rsidP="00AA3B74">
      <w:pPr>
        <w:tabs>
          <w:tab w:val="left" w:pos="4786"/>
          <w:tab w:val="left" w:pos="10031"/>
        </w:tabs>
        <w:rPr>
          <w:sz w:val="4"/>
          <w:szCs w:val="4"/>
          <w:lang w:val="ru-RU"/>
        </w:rPr>
      </w:pPr>
    </w:p>
    <w:tbl>
      <w:tblPr>
        <w:tblW w:w="0" w:type="auto"/>
        <w:tblLayout w:type="fixed"/>
        <w:tblLook w:val="0000" w:firstRow="0" w:lastRow="0" w:firstColumn="0" w:lastColumn="0" w:noHBand="0" w:noVBand="0"/>
      </w:tblPr>
      <w:tblGrid>
        <w:gridCol w:w="4786"/>
        <w:gridCol w:w="5245"/>
      </w:tblGrid>
      <w:tr w:rsidR="002E1327" w14:paraId="492B30CF" w14:textId="77777777" w:rsidTr="00FC39A3">
        <w:tc>
          <w:tcPr>
            <w:tcW w:w="4786" w:type="dxa"/>
            <w:tcBorders>
              <w:top w:val="nil"/>
              <w:left w:val="nil"/>
              <w:bottom w:val="single" w:sz="6" w:space="0" w:color="auto"/>
              <w:right w:val="nil"/>
            </w:tcBorders>
          </w:tcPr>
          <w:p w14:paraId="00FB22CE" w14:textId="56DF8325" w:rsidR="002E1327" w:rsidRDefault="002E1327" w:rsidP="00FC39A3">
            <w:pPr>
              <w:jc w:val="center"/>
              <w:rPr>
                <w:b/>
                <w:bCs/>
                <w:sz w:val="32"/>
                <w:szCs w:val="32"/>
              </w:rPr>
            </w:pPr>
            <w:r>
              <w:rPr>
                <w:b/>
                <w:bCs/>
                <w:sz w:val="32"/>
                <w:szCs w:val="32"/>
              </w:rPr>
              <w:t>Lucrari de reparatie la IET nr.130, din str. P. Zadnipru 6/2, mun. Chisinau, DETS sectorul Ciocana</w:t>
            </w:r>
          </w:p>
        </w:tc>
        <w:tc>
          <w:tcPr>
            <w:tcW w:w="5245" w:type="dxa"/>
            <w:tcBorders>
              <w:top w:val="nil"/>
              <w:left w:val="nil"/>
              <w:bottom w:val="nil"/>
              <w:right w:val="nil"/>
            </w:tcBorders>
          </w:tcPr>
          <w:p w14:paraId="3D72F0A8" w14:textId="77777777" w:rsidR="002E1327" w:rsidRDefault="002E1327" w:rsidP="00FC39A3">
            <w:pPr>
              <w:jc w:val="right"/>
              <w:rPr>
                <w:sz w:val="22"/>
                <w:szCs w:val="22"/>
                <w:lang w:val="en-US"/>
              </w:rPr>
            </w:pPr>
            <w:r>
              <w:rPr>
                <w:sz w:val="22"/>
                <w:szCs w:val="22"/>
                <w:lang w:val="en-US"/>
              </w:rPr>
              <w:t>Formular Nr.1</w:t>
            </w:r>
          </w:p>
          <w:p w14:paraId="7D87433B" w14:textId="77777777" w:rsidR="002E1327" w:rsidRDefault="002E1327" w:rsidP="00FC39A3">
            <w:pPr>
              <w:jc w:val="right"/>
              <w:rPr>
                <w:sz w:val="16"/>
                <w:szCs w:val="16"/>
              </w:rPr>
            </w:pPr>
            <w:r>
              <w:rPr>
                <w:sz w:val="16"/>
                <w:szCs w:val="16"/>
                <w:lang w:val="en-US"/>
              </w:rPr>
              <w:t>WinCmeta</w:t>
            </w:r>
          </w:p>
        </w:tc>
      </w:tr>
      <w:tr w:rsidR="002E1327" w14:paraId="747292A9" w14:textId="77777777" w:rsidTr="00FC39A3">
        <w:tc>
          <w:tcPr>
            <w:tcW w:w="4786" w:type="dxa"/>
            <w:tcBorders>
              <w:top w:val="nil"/>
              <w:left w:val="nil"/>
              <w:bottom w:val="nil"/>
              <w:right w:val="nil"/>
            </w:tcBorders>
          </w:tcPr>
          <w:p w14:paraId="18FC5124" w14:textId="77777777" w:rsidR="002E1327" w:rsidRDefault="002E1327"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2C180B0" w14:textId="77777777" w:rsidR="002E1327" w:rsidRDefault="002E1327" w:rsidP="00FC39A3">
            <w:pPr>
              <w:jc w:val="center"/>
              <w:rPr>
                <w:sz w:val="22"/>
                <w:szCs w:val="22"/>
              </w:rPr>
            </w:pPr>
          </w:p>
        </w:tc>
      </w:tr>
    </w:tbl>
    <w:p w14:paraId="6A715C78" w14:textId="77777777" w:rsidR="002E1327" w:rsidRDefault="002E1327" w:rsidP="002E1327">
      <w:pPr>
        <w:rPr>
          <w:sz w:val="22"/>
          <w:szCs w:val="22"/>
        </w:rPr>
      </w:pPr>
    </w:p>
    <w:p w14:paraId="19F56A32" w14:textId="77777777" w:rsidR="002E1327" w:rsidRDefault="002E1327" w:rsidP="002E1327">
      <w:pPr>
        <w:rPr>
          <w:sz w:val="22"/>
          <w:szCs w:val="22"/>
        </w:rPr>
      </w:pPr>
    </w:p>
    <w:p w14:paraId="76F7CAA4" w14:textId="77777777" w:rsidR="002E1327" w:rsidRDefault="002E1327" w:rsidP="002E132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2-1-5</w:t>
      </w:r>
    </w:p>
    <w:p w14:paraId="1B25E48D" w14:textId="77777777" w:rsidR="002E1327" w:rsidRDefault="002E1327" w:rsidP="002E132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E1327" w14:paraId="0F4B5914"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7BDA927" w14:textId="77777777" w:rsidR="002E1327" w:rsidRDefault="002E1327" w:rsidP="00FC39A3">
            <w:pPr>
              <w:ind w:right="-108"/>
              <w:jc w:val="center"/>
              <w:rPr>
                <w:sz w:val="22"/>
                <w:szCs w:val="22"/>
                <w:lang w:val="en-US"/>
              </w:rPr>
            </w:pPr>
            <w:r>
              <w:rPr>
                <w:sz w:val="22"/>
                <w:szCs w:val="22"/>
              </w:rPr>
              <w:t>№</w:t>
            </w:r>
          </w:p>
          <w:p w14:paraId="620EEBEC" w14:textId="77777777" w:rsidR="002E1327" w:rsidRDefault="002E1327"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17DA3C2" w14:textId="77777777" w:rsidR="002E1327" w:rsidRDefault="002E1327"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C00404F" w14:textId="77777777" w:rsidR="002E1327" w:rsidRDefault="002E1327" w:rsidP="00FC39A3">
            <w:pPr>
              <w:jc w:val="center"/>
              <w:rPr>
                <w:sz w:val="22"/>
                <w:szCs w:val="22"/>
              </w:rPr>
            </w:pPr>
          </w:p>
          <w:p w14:paraId="30B01A33" w14:textId="77777777" w:rsidR="002E1327" w:rsidRDefault="002E1327"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EE9E7F9" w14:textId="77777777" w:rsidR="002E1327" w:rsidRDefault="002E1327"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75264F" w14:textId="77777777" w:rsidR="002E1327" w:rsidRDefault="002E1327" w:rsidP="00FC39A3">
            <w:pPr>
              <w:ind w:left="-108" w:right="-108"/>
              <w:jc w:val="center"/>
              <w:rPr>
                <w:sz w:val="22"/>
                <w:szCs w:val="22"/>
                <w:lang w:val="en-US"/>
              </w:rPr>
            </w:pPr>
            <w:r>
              <w:rPr>
                <w:sz w:val="22"/>
                <w:szCs w:val="22"/>
              </w:rPr>
              <w:t xml:space="preserve">Volum </w:t>
            </w:r>
          </w:p>
        </w:tc>
      </w:tr>
      <w:tr w:rsidR="002E1327" w14:paraId="5230165D"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8A50677" w14:textId="77777777" w:rsidR="002E1327" w:rsidRDefault="002E1327"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DF5F7E5" w14:textId="77777777" w:rsidR="002E1327" w:rsidRDefault="002E1327"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33DEE9" w14:textId="77777777" w:rsidR="002E1327" w:rsidRDefault="002E1327"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0FB7EDE" w14:textId="77777777" w:rsidR="002E1327" w:rsidRDefault="002E1327"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B3EC59F" w14:textId="77777777" w:rsidR="002E1327" w:rsidRDefault="002E1327" w:rsidP="00FC39A3">
            <w:pPr>
              <w:jc w:val="center"/>
              <w:rPr>
                <w:sz w:val="22"/>
                <w:szCs w:val="22"/>
                <w:lang w:val="en-US"/>
              </w:rPr>
            </w:pPr>
          </w:p>
        </w:tc>
      </w:tr>
    </w:tbl>
    <w:p w14:paraId="19D6D111" w14:textId="77777777" w:rsidR="002E1327" w:rsidRDefault="002E1327" w:rsidP="002E132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E1327" w14:paraId="7E551A54"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1F4680" w14:textId="77777777" w:rsidR="002E1327" w:rsidRDefault="002E1327"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7E087BA" w14:textId="77777777" w:rsidR="002E1327" w:rsidRDefault="002E1327"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BC39B46" w14:textId="77777777" w:rsidR="002E1327" w:rsidRDefault="002E1327"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A28A8D1" w14:textId="77777777" w:rsidR="002E1327" w:rsidRDefault="002E1327"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4E13257" w14:textId="77777777" w:rsidR="002E1327" w:rsidRDefault="002E1327" w:rsidP="00FC39A3">
            <w:pPr>
              <w:ind w:left="-108" w:right="-108"/>
              <w:jc w:val="center"/>
              <w:rPr>
                <w:sz w:val="22"/>
                <w:szCs w:val="22"/>
              </w:rPr>
            </w:pPr>
            <w:r>
              <w:rPr>
                <w:sz w:val="22"/>
                <w:szCs w:val="22"/>
              </w:rPr>
              <w:t>5</w:t>
            </w:r>
          </w:p>
        </w:tc>
      </w:tr>
      <w:tr w:rsidR="002E1327" w14:paraId="2313A798" w14:textId="77777777" w:rsidTr="00FC39A3">
        <w:tc>
          <w:tcPr>
            <w:tcW w:w="709" w:type="dxa"/>
            <w:tcBorders>
              <w:top w:val="nil"/>
              <w:left w:val="single" w:sz="6" w:space="0" w:color="auto"/>
              <w:bottom w:val="nil"/>
              <w:right w:val="nil"/>
            </w:tcBorders>
          </w:tcPr>
          <w:p w14:paraId="21E009EB" w14:textId="77777777" w:rsidR="002E1327" w:rsidRDefault="002E1327" w:rsidP="00FC39A3">
            <w:pPr>
              <w:jc w:val="center"/>
            </w:pPr>
          </w:p>
        </w:tc>
        <w:tc>
          <w:tcPr>
            <w:tcW w:w="1701" w:type="dxa"/>
            <w:tcBorders>
              <w:top w:val="nil"/>
              <w:left w:val="single" w:sz="6" w:space="0" w:color="auto"/>
              <w:bottom w:val="nil"/>
              <w:right w:val="nil"/>
            </w:tcBorders>
          </w:tcPr>
          <w:p w14:paraId="2AE94A86" w14:textId="77777777" w:rsidR="002E1327" w:rsidRDefault="002E1327" w:rsidP="00FC39A3"/>
        </w:tc>
        <w:tc>
          <w:tcPr>
            <w:tcW w:w="4961" w:type="dxa"/>
            <w:tcBorders>
              <w:top w:val="nil"/>
              <w:left w:val="single" w:sz="6" w:space="0" w:color="auto"/>
              <w:bottom w:val="nil"/>
              <w:right w:val="nil"/>
            </w:tcBorders>
          </w:tcPr>
          <w:p w14:paraId="52DCBB77"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79109453"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0C173B07" w14:textId="77777777" w:rsidR="002E1327" w:rsidRDefault="002E1327" w:rsidP="00FC39A3"/>
        </w:tc>
        <w:tc>
          <w:tcPr>
            <w:tcW w:w="1559" w:type="dxa"/>
            <w:tcBorders>
              <w:top w:val="nil"/>
              <w:left w:val="single" w:sz="6" w:space="0" w:color="auto"/>
              <w:bottom w:val="nil"/>
              <w:right w:val="single" w:sz="4" w:space="0" w:color="auto"/>
            </w:tcBorders>
          </w:tcPr>
          <w:p w14:paraId="72402D38" w14:textId="77777777" w:rsidR="002E1327" w:rsidRDefault="002E1327" w:rsidP="00FC39A3"/>
        </w:tc>
      </w:tr>
      <w:tr w:rsidR="002E1327" w14:paraId="114583BC" w14:textId="77777777" w:rsidTr="00FC39A3">
        <w:tc>
          <w:tcPr>
            <w:tcW w:w="709" w:type="dxa"/>
            <w:tcBorders>
              <w:top w:val="nil"/>
              <w:left w:val="single" w:sz="6" w:space="0" w:color="auto"/>
              <w:bottom w:val="nil"/>
              <w:right w:val="nil"/>
            </w:tcBorders>
          </w:tcPr>
          <w:p w14:paraId="44113B93" w14:textId="77777777" w:rsidR="002E1327" w:rsidRDefault="002E1327" w:rsidP="00FC39A3">
            <w:pPr>
              <w:jc w:val="center"/>
            </w:pPr>
          </w:p>
        </w:tc>
        <w:tc>
          <w:tcPr>
            <w:tcW w:w="1701" w:type="dxa"/>
            <w:tcBorders>
              <w:top w:val="nil"/>
              <w:left w:val="single" w:sz="6" w:space="0" w:color="auto"/>
              <w:bottom w:val="nil"/>
              <w:right w:val="nil"/>
            </w:tcBorders>
          </w:tcPr>
          <w:p w14:paraId="64274992" w14:textId="77777777" w:rsidR="002E1327" w:rsidRDefault="002E1327" w:rsidP="00FC39A3"/>
        </w:tc>
        <w:tc>
          <w:tcPr>
            <w:tcW w:w="4961" w:type="dxa"/>
            <w:tcBorders>
              <w:top w:val="nil"/>
              <w:left w:val="single" w:sz="6" w:space="0" w:color="auto"/>
              <w:bottom w:val="nil"/>
              <w:right w:val="nil"/>
            </w:tcBorders>
          </w:tcPr>
          <w:p w14:paraId="523E57B4"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 Hol</w:t>
            </w:r>
          </w:p>
          <w:p w14:paraId="3CB78349"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67345AC3" w14:textId="77777777" w:rsidR="002E1327" w:rsidRDefault="002E1327" w:rsidP="00FC39A3"/>
        </w:tc>
        <w:tc>
          <w:tcPr>
            <w:tcW w:w="1559" w:type="dxa"/>
            <w:tcBorders>
              <w:top w:val="nil"/>
              <w:left w:val="single" w:sz="6" w:space="0" w:color="auto"/>
              <w:bottom w:val="nil"/>
              <w:right w:val="single" w:sz="4" w:space="0" w:color="auto"/>
            </w:tcBorders>
          </w:tcPr>
          <w:p w14:paraId="5E8AE379" w14:textId="77777777" w:rsidR="002E1327" w:rsidRDefault="002E1327" w:rsidP="00FC39A3"/>
        </w:tc>
      </w:tr>
      <w:tr w:rsidR="002E1327" w14:paraId="08E634C4" w14:textId="77777777" w:rsidTr="00FC39A3">
        <w:tc>
          <w:tcPr>
            <w:tcW w:w="709" w:type="dxa"/>
            <w:tcBorders>
              <w:top w:val="nil"/>
              <w:left w:val="single" w:sz="6" w:space="0" w:color="auto"/>
              <w:bottom w:val="nil"/>
              <w:right w:val="nil"/>
            </w:tcBorders>
          </w:tcPr>
          <w:p w14:paraId="32DB708E" w14:textId="77777777" w:rsidR="002E1327" w:rsidRDefault="002E1327" w:rsidP="00FC39A3">
            <w:pPr>
              <w:jc w:val="center"/>
            </w:pPr>
          </w:p>
        </w:tc>
        <w:tc>
          <w:tcPr>
            <w:tcW w:w="1701" w:type="dxa"/>
            <w:tcBorders>
              <w:top w:val="nil"/>
              <w:left w:val="single" w:sz="6" w:space="0" w:color="auto"/>
              <w:bottom w:val="nil"/>
              <w:right w:val="nil"/>
            </w:tcBorders>
          </w:tcPr>
          <w:p w14:paraId="2779C656" w14:textId="77777777" w:rsidR="002E1327" w:rsidRDefault="002E1327" w:rsidP="00FC39A3"/>
        </w:tc>
        <w:tc>
          <w:tcPr>
            <w:tcW w:w="4961" w:type="dxa"/>
            <w:tcBorders>
              <w:top w:val="nil"/>
              <w:left w:val="single" w:sz="6" w:space="0" w:color="auto"/>
              <w:bottom w:val="nil"/>
              <w:right w:val="nil"/>
            </w:tcBorders>
          </w:tcPr>
          <w:p w14:paraId="05BAA76A"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1.1.1. Demolari</w:t>
            </w:r>
          </w:p>
          <w:p w14:paraId="64B53CA3"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17E41CB9" w14:textId="77777777" w:rsidR="002E1327" w:rsidRDefault="002E1327" w:rsidP="00FC39A3"/>
        </w:tc>
        <w:tc>
          <w:tcPr>
            <w:tcW w:w="1559" w:type="dxa"/>
            <w:tcBorders>
              <w:top w:val="nil"/>
              <w:left w:val="single" w:sz="6" w:space="0" w:color="auto"/>
              <w:bottom w:val="nil"/>
              <w:right w:val="single" w:sz="4" w:space="0" w:color="auto"/>
            </w:tcBorders>
          </w:tcPr>
          <w:p w14:paraId="252EA114" w14:textId="77777777" w:rsidR="002E1327" w:rsidRDefault="002E1327" w:rsidP="00FC39A3"/>
        </w:tc>
      </w:tr>
      <w:tr w:rsidR="002E1327" w14:paraId="18500C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2F509" w14:textId="77777777" w:rsidR="002E1327" w:rsidRDefault="002E1327" w:rsidP="00FC39A3">
            <w:r>
              <w:t>1</w:t>
            </w:r>
          </w:p>
        </w:tc>
        <w:tc>
          <w:tcPr>
            <w:tcW w:w="1701" w:type="dxa"/>
            <w:tcBorders>
              <w:top w:val="single" w:sz="4" w:space="0" w:color="auto"/>
              <w:bottom w:val="single" w:sz="4" w:space="0" w:color="auto"/>
            </w:tcBorders>
            <w:vAlign w:val="center"/>
          </w:tcPr>
          <w:p w14:paraId="74FF05BA" w14:textId="77777777" w:rsidR="002E1327" w:rsidRDefault="002E1327" w:rsidP="00FC39A3">
            <w:pPr>
              <w:rPr>
                <w:lang w:val="en-US"/>
              </w:rPr>
            </w:pPr>
            <w:r>
              <w:rPr>
                <w:lang w:val="en-US"/>
              </w:rPr>
              <w:t>RpCO56A</w:t>
            </w:r>
          </w:p>
          <w:p w14:paraId="768B97E5" w14:textId="77777777" w:rsidR="002E1327" w:rsidRDefault="002E1327" w:rsidP="00FC39A3"/>
        </w:tc>
        <w:tc>
          <w:tcPr>
            <w:tcW w:w="4961" w:type="dxa"/>
            <w:tcBorders>
              <w:top w:val="single" w:sz="4" w:space="0" w:color="auto"/>
              <w:bottom w:val="single" w:sz="4" w:space="0" w:color="auto"/>
            </w:tcBorders>
            <w:vAlign w:val="center"/>
          </w:tcPr>
          <w:p w14:paraId="644F2F8A" w14:textId="77777777" w:rsidR="002E1327" w:rsidRDefault="002E1327" w:rsidP="00FC39A3">
            <w:pPr>
              <w:adjustRightInd w:val="0"/>
              <w:rPr>
                <w:lang w:val="en-US"/>
              </w:rPr>
            </w:pPr>
            <w:r>
              <w:t>Demontari: timplarie din lemn (usi, ferestre, obloane, cutii, rulou, masti, etc.) / usi</w:t>
            </w:r>
          </w:p>
          <w:p w14:paraId="4CDFAB02" w14:textId="77777777" w:rsidR="002E1327" w:rsidRDefault="002E1327" w:rsidP="00FC39A3"/>
        </w:tc>
        <w:tc>
          <w:tcPr>
            <w:tcW w:w="1560" w:type="dxa"/>
            <w:tcBorders>
              <w:top w:val="single" w:sz="4" w:space="0" w:color="auto"/>
              <w:bottom w:val="single" w:sz="4" w:space="0" w:color="auto"/>
            </w:tcBorders>
            <w:vAlign w:val="center"/>
          </w:tcPr>
          <w:p w14:paraId="3BB0387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27293FA" w14:textId="77777777" w:rsidR="002E1327" w:rsidRDefault="002E1327" w:rsidP="00FC39A3">
            <w:pPr>
              <w:adjustRightInd w:val="0"/>
              <w:jc w:val="center"/>
              <w:rPr>
                <w:rFonts w:ascii="Arial CYR" w:hAnsi="Arial CYR" w:cs="Arial CYR"/>
              </w:rPr>
            </w:pPr>
            <w:r>
              <w:t>3,040</w:t>
            </w:r>
          </w:p>
          <w:p w14:paraId="30A3D5DB" w14:textId="77777777" w:rsidR="002E1327" w:rsidRDefault="002E1327" w:rsidP="00FC39A3">
            <w:pPr>
              <w:jc w:val="center"/>
            </w:pPr>
          </w:p>
        </w:tc>
      </w:tr>
      <w:tr w:rsidR="002E1327" w14:paraId="1003C09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CF73E" w14:textId="77777777" w:rsidR="002E1327" w:rsidRDefault="002E1327" w:rsidP="00FC39A3">
            <w:r>
              <w:t xml:space="preserve"> 2</w:t>
            </w:r>
          </w:p>
        </w:tc>
        <w:tc>
          <w:tcPr>
            <w:tcW w:w="1701" w:type="dxa"/>
            <w:tcBorders>
              <w:top w:val="single" w:sz="4" w:space="0" w:color="auto"/>
              <w:bottom w:val="single" w:sz="4" w:space="0" w:color="auto"/>
            </w:tcBorders>
            <w:vAlign w:val="center"/>
          </w:tcPr>
          <w:p w14:paraId="0AD5EF67" w14:textId="77777777" w:rsidR="002E1327" w:rsidRDefault="002E1327" w:rsidP="00FC39A3">
            <w:pPr>
              <w:rPr>
                <w:lang w:val="en-US"/>
              </w:rPr>
            </w:pPr>
            <w:r>
              <w:rPr>
                <w:lang w:val="en-US"/>
              </w:rPr>
              <w:t>RpCI42A</w:t>
            </w:r>
          </w:p>
          <w:p w14:paraId="4C4DE8C8" w14:textId="77777777" w:rsidR="002E1327" w:rsidRDefault="002E1327" w:rsidP="00FC39A3"/>
        </w:tc>
        <w:tc>
          <w:tcPr>
            <w:tcW w:w="4961" w:type="dxa"/>
            <w:tcBorders>
              <w:top w:val="single" w:sz="4" w:space="0" w:color="auto"/>
              <w:bottom w:val="single" w:sz="4" w:space="0" w:color="auto"/>
            </w:tcBorders>
            <w:vAlign w:val="center"/>
          </w:tcPr>
          <w:p w14:paraId="63E81A7E" w14:textId="77777777" w:rsidR="002E1327" w:rsidRDefault="002E1327" w:rsidP="00FC39A3">
            <w:pPr>
              <w:adjustRightInd w:val="0"/>
              <w:rPr>
                <w:lang w:val="en-US"/>
              </w:rPr>
            </w:pPr>
            <w:r>
              <w:t>Demontarea elementelor de acoperis - jgheaburi, burlane, glafuri, sorturi, etc./ aplicativ, pervaz</w:t>
            </w:r>
          </w:p>
          <w:p w14:paraId="5A4D4BCF" w14:textId="77777777" w:rsidR="002E1327" w:rsidRDefault="002E1327" w:rsidP="00FC39A3"/>
        </w:tc>
        <w:tc>
          <w:tcPr>
            <w:tcW w:w="1560" w:type="dxa"/>
            <w:tcBorders>
              <w:top w:val="single" w:sz="4" w:space="0" w:color="auto"/>
              <w:bottom w:val="single" w:sz="4" w:space="0" w:color="auto"/>
            </w:tcBorders>
            <w:vAlign w:val="center"/>
          </w:tcPr>
          <w:p w14:paraId="62621D96"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6915F814" w14:textId="77777777" w:rsidR="002E1327" w:rsidRDefault="002E1327" w:rsidP="00FC39A3">
            <w:pPr>
              <w:adjustRightInd w:val="0"/>
              <w:jc w:val="center"/>
              <w:rPr>
                <w:rFonts w:ascii="Arial CYR" w:hAnsi="Arial CYR" w:cs="Arial CYR"/>
              </w:rPr>
            </w:pPr>
            <w:r>
              <w:t>1,000</w:t>
            </w:r>
          </w:p>
          <w:p w14:paraId="0ADB0963" w14:textId="77777777" w:rsidR="002E1327" w:rsidRDefault="002E1327" w:rsidP="00FC39A3">
            <w:pPr>
              <w:jc w:val="center"/>
            </w:pPr>
          </w:p>
        </w:tc>
      </w:tr>
      <w:tr w:rsidR="002E1327" w14:paraId="355175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FCEA5" w14:textId="77777777" w:rsidR="002E1327" w:rsidRDefault="002E1327" w:rsidP="00FC39A3">
            <w:r>
              <w:t xml:space="preserve"> 3</w:t>
            </w:r>
          </w:p>
        </w:tc>
        <w:tc>
          <w:tcPr>
            <w:tcW w:w="1701" w:type="dxa"/>
            <w:tcBorders>
              <w:top w:val="single" w:sz="4" w:space="0" w:color="auto"/>
              <w:bottom w:val="single" w:sz="4" w:space="0" w:color="auto"/>
            </w:tcBorders>
            <w:vAlign w:val="center"/>
          </w:tcPr>
          <w:p w14:paraId="42A78AD3" w14:textId="77777777" w:rsidR="002E1327" w:rsidRDefault="002E1327" w:rsidP="00FC39A3">
            <w:pPr>
              <w:rPr>
                <w:lang w:val="en-US"/>
              </w:rPr>
            </w:pPr>
            <w:r>
              <w:rPr>
                <w:lang w:val="en-US"/>
              </w:rPr>
              <w:t>RpCK41C</w:t>
            </w:r>
          </w:p>
          <w:p w14:paraId="3085964C" w14:textId="77777777" w:rsidR="002E1327" w:rsidRDefault="002E1327" w:rsidP="00FC39A3"/>
        </w:tc>
        <w:tc>
          <w:tcPr>
            <w:tcW w:w="4961" w:type="dxa"/>
            <w:tcBorders>
              <w:top w:val="single" w:sz="4" w:space="0" w:color="auto"/>
              <w:bottom w:val="single" w:sz="4" w:space="0" w:color="auto"/>
            </w:tcBorders>
            <w:vAlign w:val="center"/>
          </w:tcPr>
          <w:p w14:paraId="0FE3ACB1" w14:textId="77777777" w:rsidR="002E1327" w:rsidRDefault="002E1327" w:rsidP="00FC39A3">
            <w:pPr>
              <w:adjustRightInd w:val="0"/>
              <w:rPr>
                <w:lang w:val="en-US"/>
              </w:rPr>
            </w:pPr>
            <w:r>
              <w:t>Desfacerea pardoselilor din covor din PVC pe suport sau fara suport textil, mocheta, etc / linoleum, inclusiv plintele si denivelarile</w:t>
            </w:r>
          </w:p>
          <w:p w14:paraId="2C64B5EE" w14:textId="77777777" w:rsidR="002E1327" w:rsidRDefault="002E1327" w:rsidP="00FC39A3"/>
        </w:tc>
        <w:tc>
          <w:tcPr>
            <w:tcW w:w="1560" w:type="dxa"/>
            <w:tcBorders>
              <w:top w:val="single" w:sz="4" w:space="0" w:color="auto"/>
              <w:bottom w:val="single" w:sz="4" w:space="0" w:color="auto"/>
            </w:tcBorders>
            <w:vAlign w:val="center"/>
          </w:tcPr>
          <w:p w14:paraId="2EA424B5"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A2104E6" w14:textId="77777777" w:rsidR="002E1327" w:rsidRDefault="002E1327" w:rsidP="00FC39A3">
            <w:pPr>
              <w:adjustRightInd w:val="0"/>
              <w:jc w:val="center"/>
              <w:rPr>
                <w:rFonts w:ascii="Arial CYR" w:hAnsi="Arial CYR" w:cs="Arial CYR"/>
              </w:rPr>
            </w:pPr>
            <w:r>
              <w:t>32,200</w:t>
            </w:r>
          </w:p>
          <w:p w14:paraId="0FC5E0E5" w14:textId="77777777" w:rsidR="002E1327" w:rsidRDefault="002E1327" w:rsidP="00FC39A3">
            <w:pPr>
              <w:jc w:val="center"/>
            </w:pPr>
          </w:p>
        </w:tc>
      </w:tr>
      <w:tr w:rsidR="002E1327" w14:paraId="2F55910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4E80D" w14:textId="77777777" w:rsidR="002E1327" w:rsidRDefault="002E1327" w:rsidP="00FC39A3">
            <w:r>
              <w:t xml:space="preserve"> 4</w:t>
            </w:r>
          </w:p>
        </w:tc>
        <w:tc>
          <w:tcPr>
            <w:tcW w:w="1701" w:type="dxa"/>
            <w:tcBorders>
              <w:top w:val="single" w:sz="4" w:space="0" w:color="auto"/>
              <w:bottom w:val="single" w:sz="4" w:space="0" w:color="auto"/>
            </w:tcBorders>
            <w:vAlign w:val="center"/>
          </w:tcPr>
          <w:p w14:paraId="4FE6F8FD" w14:textId="77777777" w:rsidR="002E1327" w:rsidRDefault="002E1327" w:rsidP="00FC39A3">
            <w:pPr>
              <w:rPr>
                <w:lang w:val="en-US"/>
              </w:rPr>
            </w:pPr>
            <w:r>
              <w:rPr>
                <w:lang w:val="en-US"/>
              </w:rPr>
              <w:t>RpCJ35A</w:t>
            </w:r>
          </w:p>
          <w:p w14:paraId="6AEAD993" w14:textId="77777777" w:rsidR="002E1327" w:rsidRDefault="002E1327" w:rsidP="00FC39A3"/>
        </w:tc>
        <w:tc>
          <w:tcPr>
            <w:tcW w:w="4961" w:type="dxa"/>
            <w:tcBorders>
              <w:top w:val="single" w:sz="4" w:space="0" w:color="auto"/>
              <w:bottom w:val="single" w:sz="4" w:space="0" w:color="auto"/>
            </w:tcBorders>
            <w:vAlign w:val="center"/>
          </w:tcPr>
          <w:p w14:paraId="4EA9CA2C" w14:textId="77777777" w:rsidR="002E1327" w:rsidRDefault="002E1327" w:rsidP="00FC39A3">
            <w:pPr>
              <w:adjustRightInd w:val="0"/>
              <w:rPr>
                <w:lang w:val="en-US"/>
              </w:rPr>
            </w:pPr>
            <w:r>
              <w:t>Desfaceri de tencuieli interioare sau exterioare driscuite la pereti sau tavane / primul strat de finisare la pereti, grinzi si glafuri</w:t>
            </w:r>
          </w:p>
          <w:p w14:paraId="62BDD7DE" w14:textId="77777777" w:rsidR="002E1327" w:rsidRDefault="002E1327" w:rsidP="00FC39A3"/>
        </w:tc>
        <w:tc>
          <w:tcPr>
            <w:tcW w:w="1560" w:type="dxa"/>
            <w:tcBorders>
              <w:top w:val="single" w:sz="4" w:space="0" w:color="auto"/>
              <w:bottom w:val="single" w:sz="4" w:space="0" w:color="auto"/>
            </w:tcBorders>
            <w:vAlign w:val="center"/>
          </w:tcPr>
          <w:p w14:paraId="280F5058"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E89FAA3" w14:textId="77777777" w:rsidR="002E1327" w:rsidRDefault="002E1327" w:rsidP="00FC39A3">
            <w:pPr>
              <w:adjustRightInd w:val="0"/>
              <w:jc w:val="center"/>
              <w:rPr>
                <w:rFonts w:ascii="Arial CYR" w:hAnsi="Arial CYR" w:cs="Arial CYR"/>
              </w:rPr>
            </w:pPr>
            <w:r>
              <w:t>22,600</w:t>
            </w:r>
          </w:p>
          <w:p w14:paraId="3E6121AC" w14:textId="77777777" w:rsidR="002E1327" w:rsidRDefault="002E1327" w:rsidP="00FC39A3">
            <w:pPr>
              <w:jc w:val="center"/>
            </w:pPr>
          </w:p>
        </w:tc>
      </w:tr>
      <w:tr w:rsidR="002E1327" w14:paraId="4CA899E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9E00A" w14:textId="77777777" w:rsidR="002E1327" w:rsidRDefault="002E1327" w:rsidP="00FC39A3">
            <w:r>
              <w:t xml:space="preserve"> 5</w:t>
            </w:r>
          </w:p>
        </w:tc>
        <w:tc>
          <w:tcPr>
            <w:tcW w:w="1701" w:type="dxa"/>
            <w:tcBorders>
              <w:top w:val="single" w:sz="4" w:space="0" w:color="auto"/>
              <w:bottom w:val="single" w:sz="4" w:space="0" w:color="auto"/>
            </w:tcBorders>
            <w:vAlign w:val="center"/>
          </w:tcPr>
          <w:p w14:paraId="100483FA" w14:textId="77777777" w:rsidR="002E1327" w:rsidRDefault="002E1327" w:rsidP="00FC39A3">
            <w:pPr>
              <w:rPr>
                <w:lang w:val="en-US"/>
              </w:rPr>
            </w:pPr>
            <w:r>
              <w:rPr>
                <w:lang w:val="en-US"/>
              </w:rPr>
              <w:t>RpCO56C</w:t>
            </w:r>
          </w:p>
          <w:p w14:paraId="1847C4F9" w14:textId="77777777" w:rsidR="002E1327" w:rsidRDefault="002E1327" w:rsidP="00FC39A3"/>
        </w:tc>
        <w:tc>
          <w:tcPr>
            <w:tcW w:w="4961" w:type="dxa"/>
            <w:tcBorders>
              <w:top w:val="single" w:sz="4" w:space="0" w:color="auto"/>
              <w:bottom w:val="single" w:sz="4" w:space="0" w:color="auto"/>
            </w:tcBorders>
            <w:vAlign w:val="center"/>
          </w:tcPr>
          <w:p w14:paraId="145C3773" w14:textId="77777777" w:rsidR="002E1327" w:rsidRDefault="002E1327" w:rsidP="00FC39A3">
            <w:pPr>
              <w:adjustRightInd w:val="0"/>
              <w:rPr>
                <w:lang w:val="en-US"/>
              </w:rPr>
            </w:pPr>
            <w:r>
              <w:t>Demontari: captuseli din lemn, asbociment, PFL, PAS, tec. la pereti sau tavane suspendate, usi, etc. / grilaj protectie radiatoare</w:t>
            </w:r>
          </w:p>
          <w:p w14:paraId="30C7EE57" w14:textId="77777777" w:rsidR="002E1327" w:rsidRDefault="002E1327" w:rsidP="00FC39A3"/>
        </w:tc>
        <w:tc>
          <w:tcPr>
            <w:tcW w:w="1560" w:type="dxa"/>
            <w:tcBorders>
              <w:top w:val="single" w:sz="4" w:space="0" w:color="auto"/>
              <w:bottom w:val="single" w:sz="4" w:space="0" w:color="auto"/>
            </w:tcBorders>
            <w:vAlign w:val="center"/>
          </w:tcPr>
          <w:p w14:paraId="010F3A3E"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403A01F3" w14:textId="77777777" w:rsidR="002E1327" w:rsidRDefault="002E1327" w:rsidP="00FC39A3">
            <w:pPr>
              <w:adjustRightInd w:val="0"/>
              <w:jc w:val="center"/>
              <w:rPr>
                <w:rFonts w:ascii="Arial CYR" w:hAnsi="Arial CYR" w:cs="Arial CYR"/>
              </w:rPr>
            </w:pPr>
            <w:r>
              <w:t>7,050</w:t>
            </w:r>
          </w:p>
          <w:p w14:paraId="0C69A9ED" w14:textId="77777777" w:rsidR="002E1327" w:rsidRDefault="002E1327" w:rsidP="00FC39A3">
            <w:pPr>
              <w:jc w:val="center"/>
            </w:pPr>
          </w:p>
        </w:tc>
      </w:tr>
      <w:tr w:rsidR="002E1327" w14:paraId="0D270F7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409BA" w14:textId="77777777" w:rsidR="002E1327" w:rsidRDefault="002E1327" w:rsidP="00FC39A3">
            <w:r>
              <w:t xml:space="preserve"> 6</w:t>
            </w:r>
          </w:p>
        </w:tc>
        <w:tc>
          <w:tcPr>
            <w:tcW w:w="1701" w:type="dxa"/>
            <w:tcBorders>
              <w:top w:val="single" w:sz="4" w:space="0" w:color="auto"/>
              <w:bottom w:val="single" w:sz="4" w:space="0" w:color="auto"/>
            </w:tcBorders>
            <w:vAlign w:val="center"/>
          </w:tcPr>
          <w:p w14:paraId="30961F3B" w14:textId="77777777" w:rsidR="002E1327" w:rsidRDefault="002E1327" w:rsidP="00FC39A3">
            <w:pPr>
              <w:rPr>
                <w:lang w:val="en-US"/>
              </w:rPr>
            </w:pPr>
            <w:r>
              <w:rPr>
                <w:lang w:val="en-US"/>
              </w:rPr>
              <w:t>RpIC18B</w:t>
            </w:r>
          </w:p>
          <w:p w14:paraId="0A38DB40" w14:textId="77777777" w:rsidR="002E1327" w:rsidRDefault="002E1327" w:rsidP="00FC39A3"/>
        </w:tc>
        <w:tc>
          <w:tcPr>
            <w:tcW w:w="4961" w:type="dxa"/>
            <w:tcBorders>
              <w:top w:val="single" w:sz="4" w:space="0" w:color="auto"/>
              <w:bottom w:val="single" w:sz="4" w:space="0" w:color="auto"/>
            </w:tcBorders>
            <w:vAlign w:val="center"/>
          </w:tcPr>
          <w:p w14:paraId="423FDE4C" w14:textId="77777777" w:rsidR="002E1327" w:rsidRDefault="002E1327" w:rsidP="00FC39A3">
            <w:pPr>
              <w:adjustRightInd w:val="0"/>
              <w:rPr>
                <w:lang w:val="en-US"/>
              </w:rPr>
            </w:pPr>
            <w:r>
              <w:t>Demontarea tevii negre pentru instalatii, montate la  de incalzire centrala prin insurubare,la constructii de locuit si social-culturale, la legarea aparatelor, a coloanelor de distributie etc. avind diametrul de 1"-1 1/4"</w:t>
            </w:r>
          </w:p>
          <w:p w14:paraId="273FDE5B" w14:textId="77777777" w:rsidR="002E1327" w:rsidRDefault="002E1327" w:rsidP="00FC39A3"/>
        </w:tc>
        <w:tc>
          <w:tcPr>
            <w:tcW w:w="1560" w:type="dxa"/>
            <w:tcBorders>
              <w:top w:val="single" w:sz="4" w:space="0" w:color="auto"/>
              <w:bottom w:val="single" w:sz="4" w:space="0" w:color="auto"/>
            </w:tcBorders>
            <w:vAlign w:val="center"/>
          </w:tcPr>
          <w:p w14:paraId="58420D3E"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7902E899" w14:textId="77777777" w:rsidR="002E1327" w:rsidRDefault="002E1327" w:rsidP="00FC39A3">
            <w:pPr>
              <w:adjustRightInd w:val="0"/>
              <w:jc w:val="center"/>
              <w:rPr>
                <w:rFonts w:ascii="Arial CYR" w:hAnsi="Arial CYR" w:cs="Arial CYR"/>
              </w:rPr>
            </w:pPr>
            <w:r>
              <w:t>13,700</w:t>
            </w:r>
          </w:p>
          <w:p w14:paraId="7FA2370E" w14:textId="77777777" w:rsidR="002E1327" w:rsidRDefault="002E1327" w:rsidP="00FC39A3">
            <w:pPr>
              <w:jc w:val="center"/>
            </w:pPr>
          </w:p>
        </w:tc>
      </w:tr>
      <w:tr w:rsidR="002E1327" w14:paraId="0056F42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8A34E8" w14:textId="77777777" w:rsidR="002E1327" w:rsidRDefault="002E1327" w:rsidP="00FC39A3">
            <w:r>
              <w:t xml:space="preserve"> 7</w:t>
            </w:r>
          </w:p>
        </w:tc>
        <w:tc>
          <w:tcPr>
            <w:tcW w:w="1701" w:type="dxa"/>
            <w:tcBorders>
              <w:top w:val="single" w:sz="4" w:space="0" w:color="auto"/>
              <w:bottom w:val="single" w:sz="4" w:space="0" w:color="auto"/>
            </w:tcBorders>
            <w:vAlign w:val="center"/>
          </w:tcPr>
          <w:p w14:paraId="071C83D9" w14:textId="77777777" w:rsidR="002E1327" w:rsidRDefault="002E1327" w:rsidP="00FC39A3">
            <w:pPr>
              <w:rPr>
                <w:lang w:val="en-US"/>
              </w:rPr>
            </w:pPr>
            <w:r>
              <w:rPr>
                <w:lang w:val="en-US"/>
              </w:rPr>
              <w:t>RpIB12A</w:t>
            </w:r>
          </w:p>
          <w:p w14:paraId="6BFACDF5" w14:textId="77777777" w:rsidR="002E1327" w:rsidRDefault="002E1327" w:rsidP="00FC39A3"/>
        </w:tc>
        <w:tc>
          <w:tcPr>
            <w:tcW w:w="4961" w:type="dxa"/>
            <w:tcBorders>
              <w:top w:val="single" w:sz="4" w:space="0" w:color="auto"/>
              <w:bottom w:val="single" w:sz="4" w:space="0" w:color="auto"/>
            </w:tcBorders>
            <w:vAlign w:val="center"/>
          </w:tcPr>
          <w:p w14:paraId="0FBC1DB4" w14:textId="77777777" w:rsidR="002E1327" w:rsidRDefault="002E1327" w:rsidP="00FC39A3">
            <w:pPr>
              <w:adjustRightInd w:val="0"/>
              <w:rPr>
                <w:lang w:val="en-US"/>
              </w:rPr>
            </w:pPr>
            <w:r>
              <w:t>Demontari convectoare cu masca</w:t>
            </w:r>
          </w:p>
          <w:p w14:paraId="3ECC32DF" w14:textId="77777777" w:rsidR="002E1327" w:rsidRDefault="002E1327" w:rsidP="00FC39A3"/>
        </w:tc>
        <w:tc>
          <w:tcPr>
            <w:tcW w:w="1560" w:type="dxa"/>
            <w:tcBorders>
              <w:top w:val="single" w:sz="4" w:space="0" w:color="auto"/>
              <w:bottom w:val="single" w:sz="4" w:space="0" w:color="auto"/>
            </w:tcBorders>
            <w:vAlign w:val="center"/>
          </w:tcPr>
          <w:p w14:paraId="3AC85C7E"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3391328E" w14:textId="77777777" w:rsidR="002E1327" w:rsidRDefault="002E1327" w:rsidP="00FC39A3">
            <w:pPr>
              <w:adjustRightInd w:val="0"/>
              <w:jc w:val="center"/>
              <w:rPr>
                <w:rFonts w:ascii="Arial CYR" w:hAnsi="Arial CYR" w:cs="Arial CYR"/>
              </w:rPr>
            </w:pPr>
            <w:r>
              <w:t>2,000</w:t>
            </w:r>
          </w:p>
          <w:p w14:paraId="644D30D3" w14:textId="77777777" w:rsidR="002E1327" w:rsidRDefault="002E1327" w:rsidP="00FC39A3">
            <w:pPr>
              <w:jc w:val="center"/>
            </w:pPr>
          </w:p>
        </w:tc>
      </w:tr>
      <w:tr w:rsidR="002E1327" w14:paraId="55FF0898" w14:textId="77777777" w:rsidTr="00FC39A3">
        <w:tc>
          <w:tcPr>
            <w:tcW w:w="709" w:type="dxa"/>
            <w:tcBorders>
              <w:top w:val="nil"/>
              <w:left w:val="single" w:sz="6" w:space="0" w:color="auto"/>
              <w:bottom w:val="nil"/>
              <w:right w:val="nil"/>
            </w:tcBorders>
          </w:tcPr>
          <w:p w14:paraId="22E26746"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2A0A4BF" w14:textId="77777777" w:rsidR="002E1327" w:rsidRDefault="002E1327" w:rsidP="00FC39A3"/>
        </w:tc>
        <w:tc>
          <w:tcPr>
            <w:tcW w:w="4961" w:type="dxa"/>
            <w:tcBorders>
              <w:top w:val="nil"/>
              <w:left w:val="single" w:sz="6" w:space="0" w:color="auto"/>
              <w:bottom w:val="nil"/>
              <w:right w:val="nil"/>
            </w:tcBorders>
          </w:tcPr>
          <w:p w14:paraId="47DD2414"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1.1.2. Tavan</w:t>
            </w:r>
          </w:p>
          <w:p w14:paraId="09BDF44D"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5751EA10" w14:textId="77777777" w:rsidR="002E1327" w:rsidRDefault="002E1327" w:rsidP="00FC39A3"/>
        </w:tc>
        <w:tc>
          <w:tcPr>
            <w:tcW w:w="1559" w:type="dxa"/>
            <w:tcBorders>
              <w:top w:val="nil"/>
              <w:left w:val="single" w:sz="6" w:space="0" w:color="auto"/>
              <w:bottom w:val="nil"/>
              <w:right w:val="single" w:sz="4" w:space="0" w:color="auto"/>
            </w:tcBorders>
          </w:tcPr>
          <w:p w14:paraId="7C8D5B93" w14:textId="77777777" w:rsidR="002E1327" w:rsidRDefault="002E1327" w:rsidP="00FC39A3"/>
        </w:tc>
      </w:tr>
      <w:tr w:rsidR="002E1327" w14:paraId="5F73097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F9822A" w14:textId="77777777" w:rsidR="002E1327" w:rsidRDefault="002E1327" w:rsidP="00FC39A3">
            <w:r>
              <w:t>8</w:t>
            </w:r>
          </w:p>
        </w:tc>
        <w:tc>
          <w:tcPr>
            <w:tcW w:w="1701" w:type="dxa"/>
            <w:tcBorders>
              <w:top w:val="single" w:sz="4" w:space="0" w:color="auto"/>
              <w:bottom w:val="single" w:sz="4" w:space="0" w:color="auto"/>
            </w:tcBorders>
            <w:vAlign w:val="center"/>
          </w:tcPr>
          <w:p w14:paraId="06036206" w14:textId="77777777" w:rsidR="002E1327" w:rsidRDefault="002E1327" w:rsidP="00FC39A3">
            <w:pPr>
              <w:rPr>
                <w:lang w:val="en-US"/>
              </w:rPr>
            </w:pPr>
            <w:r>
              <w:rPr>
                <w:lang w:val="en-US"/>
              </w:rPr>
              <w:t>CK29F</w:t>
            </w:r>
          </w:p>
          <w:p w14:paraId="4AD42EB6" w14:textId="77777777" w:rsidR="002E1327" w:rsidRDefault="002E1327" w:rsidP="00FC39A3"/>
        </w:tc>
        <w:tc>
          <w:tcPr>
            <w:tcW w:w="4961" w:type="dxa"/>
            <w:tcBorders>
              <w:top w:val="single" w:sz="4" w:space="0" w:color="auto"/>
              <w:bottom w:val="single" w:sz="4" w:space="0" w:color="auto"/>
            </w:tcBorders>
            <w:vAlign w:val="center"/>
          </w:tcPr>
          <w:p w14:paraId="4910CE3D" w14:textId="77777777" w:rsidR="002E1327" w:rsidRDefault="002E1327" w:rsidP="00FC39A3">
            <w:pPr>
              <w:adjustRightInd w:val="0"/>
              <w:rPr>
                <w:lang w:val="en-US"/>
              </w:rPr>
            </w:pPr>
            <w:r>
              <w:t>Tavane suspendate din panouri prefabricate "Armstrong", inclusiv sistemul-grila</w:t>
            </w:r>
          </w:p>
          <w:p w14:paraId="24C4D700" w14:textId="77777777" w:rsidR="002E1327" w:rsidRDefault="002E1327" w:rsidP="00FC39A3"/>
        </w:tc>
        <w:tc>
          <w:tcPr>
            <w:tcW w:w="1560" w:type="dxa"/>
            <w:tcBorders>
              <w:top w:val="single" w:sz="4" w:space="0" w:color="auto"/>
              <w:bottom w:val="single" w:sz="4" w:space="0" w:color="auto"/>
            </w:tcBorders>
            <w:vAlign w:val="center"/>
          </w:tcPr>
          <w:p w14:paraId="2E78D080"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BE38C7F" w14:textId="77777777" w:rsidR="002E1327" w:rsidRDefault="002E1327" w:rsidP="00FC39A3">
            <w:pPr>
              <w:adjustRightInd w:val="0"/>
              <w:jc w:val="center"/>
              <w:rPr>
                <w:rFonts w:ascii="Arial CYR" w:hAnsi="Arial CYR" w:cs="Arial CYR"/>
              </w:rPr>
            </w:pPr>
            <w:r>
              <w:t>31,000</w:t>
            </w:r>
          </w:p>
          <w:p w14:paraId="1391E7B7" w14:textId="77777777" w:rsidR="002E1327" w:rsidRDefault="002E1327" w:rsidP="00FC39A3">
            <w:pPr>
              <w:jc w:val="center"/>
            </w:pPr>
          </w:p>
        </w:tc>
      </w:tr>
      <w:tr w:rsidR="002E1327" w14:paraId="09082C0C" w14:textId="77777777" w:rsidTr="00FC39A3">
        <w:tc>
          <w:tcPr>
            <w:tcW w:w="709" w:type="dxa"/>
            <w:tcBorders>
              <w:top w:val="nil"/>
              <w:left w:val="single" w:sz="6" w:space="0" w:color="auto"/>
              <w:bottom w:val="nil"/>
              <w:right w:val="nil"/>
            </w:tcBorders>
          </w:tcPr>
          <w:p w14:paraId="5B3EAD43"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0E89C26D" w14:textId="77777777" w:rsidR="002E1327" w:rsidRDefault="002E1327" w:rsidP="00FC39A3"/>
        </w:tc>
        <w:tc>
          <w:tcPr>
            <w:tcW w:w="4961" w:type="dxa"/>
            <w:tcBorders>
              <w:top w:val="nil"/>
              <w:left w:val="single" w:sz="6" w:space="0" w:color="auto"/>
              <w:bottom w:val="nil"/>
              <w:right w:val="nil"/>
            </w:tcBorders>
          </w:tcPr>
          <w:p w14:paraId="55F49654"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1.1.3. Pardosea si trepte</w:t>
            </w:r>
          </w:p>
          <w:p w14:paraId="2338005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3671CBB1" w14:textId="77777777" w:rsidR="002E1327" w:rsidRDefault="002E1327" w:rsidP="00FC39A3"/>
        </w:tc>
        <w:tc>
          <w:tcPr>
            <w:tcW w:w="1559" w:type="dxa"/>
            <w:tcBorders>
              <w:top w:val="nil"/>
              <w:left w:val="single" w:sz="6" w:space="0" w:color="auto"/>
              <w:bottom w:val="nil"/>
              <w:right w:val="single" w:sz="4" w:space="0" w:color="auto"/>
            </w:tcBorders>
          </w:tcPr>
          <w:p w14:paraId="46A02715" w14:textId="77777777" w:rsidR="002E1327" w:rsidRDefault="002E1327" w:rsidP="00FC39A3"/>
        </w:tc>
      </w:tr>
      <w:tr w:rsidR="002E1327" w14:paraId="2311CAE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E6C8D" w14:textId="77777777" w:rsidR="002E1327" w:rsidRDefault="002E1327" w:rsidP="00FC39A3">
            <w:r>
              <w:t>9</w:t>
            </w:r>
          </w:p>
        </w:tc>
        <w:tc>
          <w:tcPr>
            <w:tcW w:w="1701" w:type="dxa"/>
            <w:tcBorders>
              <w:top w:val="single" w:sz="4" w:space="0" w:color="auto"/>
              <w:bottom w:val="single" w:sz="4" w:space="0" w:color="auto"/>
            </w:tcBorders>
            <w:vAlign w:val="center"/>
          </w:tcPr>
          <w:p w14:paraId="07E72CCD" w14:textId="77777777" w:rsidR="002E1327" w:rsidRDefault="002E1327" w:rsidP="00FC39A3">
            <w:pPr>
              <w:rPr>
                <w:lang w:val="en-US"/>
              </w:rPr>
            </w:pPr>
            <w:r>
              <w:rPr>
                <w:lang w:val="en-US"/>
              </w:rPr>
              <w:t>CN53A</w:t>
            </w:r>
          </w:p>
          <w:p w14:paraId="4AAE6434" w14:textId="77777777" w:rsidR="002E1327" w:rsidRDefault="002E1327" w:rsidP="00FC39A3"/>
        </w:tc>
        <w:tc>
          <w:tcPr>
            <w:tcW w:w="4961" w:type="dxa"/>
            <w:tcBorders>
              <w:top w:val="single" w:sz="4" w:space="0" w:color="auto"/>
              <w:bottom w:val="single" w:sz="4" w:space="0" w:color="auto"/>
            </w:tcBorders>
            <w:vAlign w:val="center"/>
          </w:tcPr>
          <w:p w14:paraId="1F46ED6B" w14:textId="77777777" w:rsidR="002E1327" w:rsidRDefault="002E1327" w:rsidP="00FC39A3">
            <w:pPr>
              <w:adjustRightInd w:val="0"/>
              <w:rPr>
                <w:lang w:val="en-US"/>
              </w:rPr>
            </w:pPr>
            <w:r>
              <w:t>Grunduirea suprafetelor interioare a peretilor si tavanelor</w:t>
            </w:r>
          </w:p>
          <w:p w14:paraId="7F0EE321" w14:textId="77777777" w:rsidR="002E1327" w:rsidRDefault="002E1327" w:rsidP="00FC39A3"/>
        </w:tc>
        <w:tc>
          <w:tcPr>
            <w:tcW w:w="1560" w:type="dxa"/>
            <w:tcBorders>
              <w:top w:val="single" w:sz="4" w:space="0" w:color="auto"/>
              <w:bottom w:val="single" w:sz="4" w:space="0" w:color="auto"/>
            </w:tcBorders>
            <w:vAlign w:val="center"/>
          </w:tcPr>
          <w:p w14:paraId="792C713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8FFE0C9" w14:textId="77777777" w:rsidR="002E1327" w:rsidRDefault="002E1327" w:rsidP="00FC39A3">
            <w:pPr>
              <w:adjustRightInd w:val="0"/>
              <w:jc w:val="center"/>
              <w:rPr>
                <w:rFonts w:ascii="Arial CYR" w:hAnsi="Arial CYR" w:cs="Arial CYR"/>
              </w:rPr>
            </w:pPr>
            <w:r>
              <w:t>32,200</w:t>
            </w:r>
          </w:p>
          <w:p w14:paraId="4B5F5377" w14:textId="77777777" w:rsidR="002E1327" w:rsidRDefault="002E1327" w:rsidP="00FC39A3">
            <w:pPr>
              <w:jc w:val="center"/>
            </w:pPr>
          </w:p>
        </w:tc>
      </w:tr>
      <w:tr w:rsidR="002E1327" w14:paraId="10ACCB9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1F57A" w14:textId="77777777" w:rsidR="002E1327" w:rsidRDefault="002E1327" w:rsidP="00FC39A3">
            <w:r>
              <w:t xml:space="preserve"> 10</w:t>
            </w:r>
          </w:p>
        </w:tc>
        <w:tc>
          <w:tcPr>
            <w:tcW w:w="1701" w:type="dxa"/>
            <w:tcBorders>
              <w:top w:val="single" w:sz="4" w:space="0" w:color="auto"/>
              <w:bottom w:val="single" w:sz="4" w:space="0" w:color="auto"/>
            </w:tcBorders>
            <w:vAlign w:val="center"/>
          </w:tcPr>
          <w:p w14:paraId="6C53494C" w14:textId="77777777" w:rsidR="002E1327" w:rsidRDefault="002E1327" w:rsidP="00FC39A3">
            <w:pPr>
              <w:rPr>
                <w:lang w:val="en-US"/>
              </w:rPr>
            </w:pPr>
            <w:r>
              <w:rPr>
                <w:lang w:val="en-US"/>
              </w:rPr>
              <w:t>CG17D</w:t>
            </w:r>
          </w:p>
          <w:p w14:paraId="522FCBBD" w14:textId="77777777" w:rsidR="002E1327" w:rsidRDefault="002E1327" w:rsidP="00FC39A3"/>
        </w:tc>
        <w:tc>
          <w:tcPr>
            <w:tcW w:w="4961" w:type="dxa"/>
            <w:tcBorders>
              <w:top w:val="single" w:sz="4" w:space="0" w:color="auto"/>
              <w:bottom w:val="single" w:sz="4" w:space="0" w:color="auto"/>
            </w:tcBorders>
            <w:vAlign w:val="center"/>
          </w:tcPr>
          <w:p w14:paraId="0EA7F77E" w14:textId="77777777" w:rsidR="002E1327" w:rsidRDefault="002E1327" w:rsidP="00FC39A3">
            <w:pPr>
              <w:adjustRightInd w:val="0"/>
              <w:rPr>
                <w:lang w:val="en-US"/>
              </w:rPr>
            </w:pPr>
            <w:r>
              <w:t>Pardoseli din placi de gresie ceramica inclusiv stratul suport din mortar adeziv, executate pe suprafete: mai mari de 16 m2 / Placi portelanate antiderapante gr. min. 10mm, calit. 1, rezist. abraziune cl. PEI 4 EN ISO 10 545, inclusiv stratul suport din mortar adeziv tip "Class Portelanat Gri" sau analog</w:t>
            </w:r>
          </w:p>
          <w:p w14:paraId="5CCE4A7A" w14:textId="77777777" w:rsidR="002E1327" w:rsidRDefault="002E1327" w:rsidP="00FC39A3"/>
        </w:tc>
        <w:tc>
          <w:tcPr>
            <w:tcW w:w="1560" w:type="dxa"/>
            <w:tcBorders>
              <w:top w:val="single" w:sz="4" w:space="0" w:color="auto"/>
              <w:bottom w:val="single" w:sz="4" w:space="0" w:color="auto"/>
            </w:tcBorders>
            <w:vAlign w:val="center"/>
          </w:tcPr>
          <w:p w14:paraId="710C22E1"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9A2F58A" w14:textId="77777777" w:rsidR="002E1327" w:rsidRDefault="002E1327" w:rsidP="00FC39A3">
            <w:pPr>
              <w:adjustRightInd w:val="0"/>
              <w:jc w:val="center"/>
              <w:rPr>
                <w:rFonts w:ascii="Arial CYR" w:hAnsi="Arial CYR" w:cs="Arial CYR"/>
              </w:rPr>
            </w:pPr>
            <w:r>
              <w:t>32,200</w:t>
            </w:r>
          </w:p>
          <w:p w14:paraId="7BB2AD3C" w14:textId="77777777" w:rsidR="002E1327" w:rsidRDefault="002E1327" w:rsidP="00FC39A3">
            <w:pPr>
              <w:jc w:val="center"/>
            </w:pPr>
          </w:p>
        </w:tc>
      </w:tr>
      <w:tr w:rsidR="002E1327" w14:paraId="056D103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C0067" w14:textId="77777777" w:rsidR="002E1327" w:rsidRDefault="002E1327" w:rsidP="00FC39A3">
            <w:r>
              <w:t xml:space="preserve"> 11</w:t>
            </w:r>
          </w:p>
        </w:tc>
        <w:tc>
          <w:tcPr>
            <w:tcW w:w="1701" w:type="dxa"/>
            <w:tcBorders>
              <w:top w:val="single" w:sz="4" w:space="0" w:color="auto"/>
              <w:bottom w:val="single" w:sz="4" w:space="0" w:color="auto"/>
            </w:tcBorders>
            <w:vAlign w:val="center"/>
          </w:tcPr>
          <w:p w14:paraId="77785C5C" w14:textId="77777777" w:rsidR="002E1327" w:rsidRDefault="002E1327" w:rsidP="00FC39A3">
            <w:pPr>
              <w:rPr>
                <w:lang w:val="en-US"/>
              </w:rPr>
            </w:pPr>
            <w:r>
              <w:rPr>
                <w:lang w:val="en-US"/>
              </w:rPr>
              <w:t>CI14B</w:t>
            </w:r>
          </w:p>
          <w:p w14:paraId="5F7C39AB" w14:textId="77777777" w:rsidR="002E1327" w:rsidRDefault="002E1327" w:rsidP="00FC39A3"/>
        </w:tc>
        <w:tc>
          <w:tcPr>
            <w:tcW w:w="4961" w:type="dxa"/>
            <w:tcBorders>
              <w:top w:val="single" w:sz="4" w:space="0" w:color="auto"/>
              <w:bottom w:val="single" w:sz="4" w:space="0" w:color="auto"/>
            </w:tcBorders>
            <w:vAlign w:val="center"/>
          </w:tcPr>
          <w:p w14:paraId="3BBD45E4" w14:textId="77777777" w:rsidR="002E1327" w:rsidRDefault="002E1327" w:rsidP="00FC39A3">
            <w:pPr>
              <w:adjustRightInd w:val="0"/>
              <w:rPr>
                <w:lang w:val="en-US"/>
              </w:rPr>
            </w:pPr>
            <w:r>
              <w:t>Elemente liniare din placi din gresie portelanata aplicate cu adeziv h=10 cm</w:t>
            </w:r>
          </w:p>
          <w:p w14:paraId="672EFD77" w14:textId="77777777" w:rsidR="002E1327" w:rsidRDefault="002E1327" w:rsidP="00FC39A3"/>
        </w:tc>
        <w:tc>
          <w:tcPr>
            <w:tcW w:w="1560" w:type="dxa"/>
            <w:tcBorders>
              <w:top w:val="single" w:sz="4" w:space="0" w:color="auto"/>
              <w:bottom w:val="single" w:sz="4" w:space="0" w:color="auto"/>
            </w:tcBorders>
            <w:vAlign w:val="center"/>
          </w:tcPr>
          <w:p w14:paraId="10BE9C92"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7B893473" w14:textId="77777777" w:rsidR="002E1327" w:rsidRDefault="002E1327" w:rsidP="00FC39A3">
            <w:pPr>
              <w:adjustRightInd w:val="0"/>
              <w:jc w:val="center"/>
              <w:rPr>
                <w:rFonts w:ascii="Arial CYR" w:hAnsi="Arial CYR" w:cs="Arial CYR"/>
              </w:rPr>
            </w:pPr>
            <w:r>
              <w:t>30,000</w:t>
            </w:r>
          </w:p>
          <w:p w14:paraId="59AE0E72" w14:textId="77777777" w:rsidR="002E1327" w:rsidRDefault="002E1327" w:rsidP="00FC39A3">
            <w:pPr>
              <w:jc w:val="center"/>
            </w:pPr>
          </w:p>
        </w:tc>
      </w:tr>
      <w:tr w:rsidR="002E1327" w14:paraId="48F14983" w14:textId="77777777" w:rsidTr="00FC39A3">
        <w:tc>
          <w:tcPr>
            <w:tcW w:w="709" w:type="dxa"/>
            <w:tcBorders>
              <w:top w:val="nil"/>
              <w:left w:val="single" w:sz="6" w:space="0" w:color="auto"/>
              <w:bottom w:val="nil"/>
              <w:right w:val="nil"/>
            </w:tcBorders>
          </w:tcPr>
          <w:p w14:paraId="44130D67"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29F60DF3" w14:textId="77777777" w:rsidR="002E1327" w:rsidRDefault="002E1327" w:rsidP="00FC39A3"/>
        </w:tc>
        <w:tc>
          <w:tcPr>
            <w:tcW w:w="4961" w:type="dxa"/>
            <w:tcBorders>
              <w:top w:val="nil"/>
              <w:left w:val="single" w:sz="6" w:space="0" w:color="auto"/>
              <w:bottom w:val="nil"/>
              <w:right w:val="nil"/>
            </w:tcBorders>
          </w:tcPr>
          <w:p w14:paraId="5F81DB79"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1.1.4. Pereti, grinzi, glafuri</w:t>
            </w:r>
          </w:p>
          <w:p w14:paraId="13CD93A4"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50A5B685" w14:textId="77777777" w:rsidR="002E1327" w:rsidRDefault="002E1327" w:rsidP="00FC39A3"/>
        </w:tc>
        <w:tc>
          <w:tcPr>
            <w:tcW w:w="1559" w:type="dxa"/>
            <w:tcBorders>
              <w:top w:val="nil"/>
              <w:left w:val="single" w:sz="6" w:space="0" w:color="auto"/>
              <w:bottom w:val="nil"/>
              <w:right w:val="single" w:sz="4" w:space="0" w:color="auto"/>
            </w:tcBorders>
          </w:tcPr>
          <w:p w14:paraId="0057F226" w14:textId="77777777" w:rsidR="002E1327" w:rsidRDefault="002E1327" w:rsidP="00FC39A3"/>
        </w:tc>
      </w:tr>
      <w:tr w:rsidR="002E1327" w14:paraId="7BC1FB7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9DF8C9" w14:textId="77777777" w:rsidR="002E1327" w:rsidRDefault="002E1327" w:rsidP="00FC39A3">
            <w:r>
              <w:t>12</w:t>
            </w:r>
          </w:p>
        </w:tc>
        <w:tc>
          <w:tcPr>
            <w:tcW w:w="1701" w:type="dxa"/>
            <w:tcBorders>
              <w:top w:val="single" w:sz="4" w:space="0" w:color="auto"/>
              <w:bottom w:val="single" w:sz="4" w:space="0" w:color="auto"/>
            </w:tcBorders>
            <w:vAlign w:val="center"/>
          </w:tcPr>
          <w:p w14:paraId="265E2936" w14:textId="77777777" w:rsidR="002E1327" w:rsidRDefault="002E1327" w:rsidP="00FC39A3">
            <w:pPr>
              <w:rPr>
                <w:lang w:val="en-US"/>
              </w:rPr>
            </w:pPr>
            <w:r>
              <w:rPr>
                <w:lang w:val="en-US"/>
              </w:rPr>
              <w:t>CN53A</w:t>
            </w:r>
          </w:p>
          <w:p w14:paraId="055FCF91" w14:textId="77777777" w:rsidR="002E1327" w:rsidRDefault="002E1327" w:rsidP="00FC39A3"/>
        </w:tc>
        <w:tc>
          <w:tcPr>
            <w:tcW w:w="4961" w:type="dxa"/>
            <w:tcBorders>
              <w:top w:val="single" w:sz="4" w:space="0" w:color="auto"/>
              <w:bottom w:val="single" w:sz="4" w:space="0" w:color="auto"/>
            </w:tcBorders>
            <w:vAlign w:val="center"/>
          </w:tcPr>
          <w:p w14:paraId="47AAA413" w14:textId="77777777" w:rsidR="002E1327" w:rsidRDefault="002E1327" w:rsidP="00FC39A3">
            <w:pPr>
              <w:adjustRightInd w:val="0"/>
              <w:rPr>
                <w:lang w:val="en-US"/>
              </w:rPr>
            </w:pPr>
            <w:r>
              <w:t>Grunduirea suprafetelor interioare a peretilor si tavanelor / Grund antifungic de tip Supraton Lux Biocid sau analog</w:t>
            </w:r>
          </w:p>
          <w:p w14:paraId="786541CB" w14:textId="77777777" w:rsidR="002E1327" w:rsidRDefault="002E1327" w:rsidP="00FC39A3"/>
        </w:tc>
        <w:tc>
          <w:tcPr>
            <w:tcW w:w="1560" w:type="dxa"/>
            <w:tcBorders>
              <w:top w:val="single" w:sz="4" w:space="0" w:color="auto"/>
              <w:bottom w:val="single" w:sz="4" w:space="0" w:color="auto"/>
            </w:tcBorders>
            <w:vAlign w:val="center"/>
          </w:tcPr>
          <w:p w14:paraId="5F9A013B"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22E1145" w14:textId="77777777" w:rsidR="002E1327" w:rsidRDefault="002E1327" w:rsidP="00FC39A3">
            <w:pPr>
              <w:adjustRightInd w:val="0"/>
              <w:jc w:val="center"/>
              <w:rPr>
                <w:rFonts w:ascii="Arial CYR" w:hAnsi="Arial CYR" w:cs="Arial CYR"/>
              </w:rPr>
            </w:pPr>
            <w:r>
              <w:t>22,600</w:t>
            </w:r>
          </w:p>
          <w:p w14:paraId="2C595FEE" w14:textId="77777777" w:rsidR="002E1327" w:rsidRDefault="002E1327" w:rsidP="00FC39A3">
            <w:pPr>
              <w:jc w:val="center"/>
            </w:pPr>
          </w:p>
        </w:tc>
      </w:tr>
      <w:tr w:rsidR="002E1327" w14:paraId="278591C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D8BB14" w14:textId="77777777" w:rsidR="002E1327" w:rsidRDefault="002E1327" w:rsidP="00FC39A3">
            <w:r>
              <w:t xml:space="preserve"> 13</w:t>
            </w:r>
          </w:p>
        </w:tc>
        <w:tc>
          <w:tcPr>
            <w:tcW w:w="1701" w:type="dxa"/>
            <w:tcBorders>
              <w:top w:val="single" w:sz="4" w:space="0" w:color="auto"/>
              <w:bottom w:val="single" w:sz="4" w:space="0" w:color="auto"/>
            </w:tcBorders>
            <w:vAlign w:val="center"/>
          </w:tcPr>
          <w:p w14:paraId="248DC69C" w14:textId="77777777" w:rsidR="002E1327" w:rsidRDefault="002E1327" w:rsidP="00FC39A3">
            <w:pPr>
              <w:rPr>
                <w:lang w:val="en-US"/>
              </w:rPr>
            </w:pPr>
            <w:r>
              <w:rPr>
                <w:lang w:val="en-US"/>
              </w:rPr>
              <w:t>CF50B</w:t>
            </w:r>
          </w:p>
          <w:p w14:paraId="6E090811" w14:textId="77777777" w:rsidR="002E1327" w:rsidRDefault="002E1327" w:rsidP="00FC39A3"/>
        </w:tc>
        <w:tc>
          <w:tcPr>
            <w:tcW w:w="4961" w:type="dxa"/>
            <w:tcBorders>
              <w:top w:val="single" w:sz="4" w:space="0" w:color="auto"/>
              <w:bottom w:val="single" w:sz="4" w:space="0" w:color="auto"/>
            </w:tcBorders>
            <w:vAlign w:val="center"/>
          </w:tcPr>
          <w:p w14:paraId="6B875342" w14:textId="77777777" w:rsidR="002E1327" w:rsidRDefault="002E1327" w:rsidP="00FC39A3">
            <w:pPr>
              <w:adjustRightInd w:val="0"/>
              <w:rPr>
                <w:lang w:val="en-US"/>
              </w:rPr>
            </w:pPr>
            <w:r>
              <w:t>Tencuieli interioare de 5 mm grosime, executate manual, cu amestec uscat pe baza de ipsos, la pereti si pereti despartitori, preparare manuala a mortarului.</w:t>
            </w:r>
          </w:p>
          <w:p w14:paraId="4191F826" w14:textId="77777777" w:rsidR="002E1327" w:rsidRDefault="002E1327" w:rsidP="00FC39A3"/>
        </w:tc>
        <w:tc>
          <w:tcPr>
            <w:tcW w:w="1560" w:type="dxa"/>
            <w:tcBorders>
              <w:top w:val="single" w:sz="4" w:space="0" w:color="auto"/>
              <w:bottom w:val="single" w:sz="4" w:space="0" w:color="auto"/>
            </w:tcBorders>
            <w:vAlign w:val="center"/>
          </w:tcPr>
          <w:p w14:paraId="17E9964F"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73819A1" w14:textId="77777777" w:rsidR="002E1327" w:rsidRDefault="002E1327" w:rsidP="00FC39A3">
            <w:pPr>
              <w:adjustRightInd w:val="0"/>
              <w:jc w:val="center"/>
              <w:rPr>
                <w:rFonts w:ascii="Arial CYR" w:hAnsi="Arial CYR" w:cs="Arial CYR"/>
              </w:rPr>
            </w:pPr>
            <w:r>
              <w:t>22,600</w:t>
            </w:r>
          </w:p>
          <w:p w14:paraId="3E3C39E3" w14:textId="77777777" w:rsidR="002E1327" w:rsidRDefault="002E1327" w:rsidP="00FC39A3">
            <w:pPr>
              <w:jc w:val="center"/>
            </w:pPr>
          </w:p>
        </w:tc>
      </w:tr>
      <w:tr w:rsidR="002E1327" w14:paraId="301438A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76B98" w14:textId="77777777" w:rsidR="002E1327" w:rsidRDefault="002E1327" w:rsidP="00FC39A3">
            <w:r>
              <w:t xml:space="preserve"> 14</w:t>
            </w:r>
          </w:p>
        </w:tc>
        <w:tc>
          <w:tcPr>
            <w:tcW w:w="1701" w:type="dxa"/>
            <w:tcBorders>
              <w:top w:val="single" w:sz="4" w:space="0" w:color="auto"/>
              <w:bottom w:val="single" w:sz="4" w:space="0" w:color="auto"/>
            </w:tcBorders>
            <w:vAlign w:val="center"/>
          </w:tcPr>
          <w:p w14:paraId="4B27854D" w14:textId="77777777" w:rsidR="002E1327" w:rsidRDefault="002E1327" w:rsidP="00FC39A3">
            <w:pPr>
              <w:rPr>
                <w:lang w:val="en-US"/>
              </w:rPr>
            </w:pPr>
            <w:r>
              <w:rPr>
                <w:lang w:val="en-US"/>
              </w:rPr>
              <w:t>CF17C</w:t>
            </w:r>
          </w:p>
          <w:p w14:paraId="4631C811" w14:textId="77777777" w:rsidR="002E1327" w:rsidRDefault="002E1327" w:rsidP="00FC39A3"/>
        </w:tc>
        <w:tc>
          <w:tcPr>
            <w:tcW w:w="4961" w:type="dxa"/>
            <w:tcBorders>
              <w:top w:val="single" w:sz="4" w:space="0" w:color="auto"/>
              <w:bottom w:val="single" w:sz="4" w:space="0" w:color="auto"/>
            </w:tcBorders>
            <w:vAlign w:val="center"/>
          </w:tcPr>
          <w:p w14:paraId="7ED51FFE" w14:textId="77777777" w:rsidR="002E1327" w:rsidRDefault="002E1327" w:rsidP="00FC39A3">
            <w:pPr>
              <w:adjustRightInd w:val="0"/>
              <w:rPr>
                <w:lang w:val="en-US"/>
              </w:rPr>
            </w:pPr>
            <w:r>
              <w:t>Diverse lucrari - strat de impaslitura din fibra de sticla aplicat pe suprafata elementelor prefabricate din b.c.a. lipit cu aracet, inclusiv stratul de amorsaj</w:t>
            </w:r>
          </w:p>
          <w:p w14:paraId="51396216" w14:textId="77777777" w:rsidR="002E1327" w:rsidRDefault="002E1327" w:rsidP="00FC39A3"/>
        </w:tc>
        <w:tc>
          <w:tcPr>
            <w:tcW w:w="1560" w:type="dxa"/>
            <w:tcBorders>
              <w:top w:val="single" w:sz="4" w:space="0" w:color="auto"/>
              <w:bottom w:val="single" w:sz="4" w:space="0" w:color="auto"/>
            </w:tcBorders>
            <w:vAlign w:val="center"/>
          </w:tcPr>
          <w:p w14:paraId="2174C7ED"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18269216" w14:textId="77777777" w:rsidR="002E1327" w:rsidRDefault="002E1327" w:rsidP="00FC39A3">
            <w:pPr>
              <w:adjustRightInd w:val="0"/>
              <w:jc w:val="center"/>
              <w:rPr>
                <w:rFonts w:ascii="Arial CYR" w:hAnsi="Arial CYR" w:cs="Arial CYR"/>
              </w:rPr>
            </w:pPr>
            <w:r>
              <w:t>22,600</w:t>
            </w:r>
          </w:p>
          <w:p w14:paraId="1ABF184E" w14:textId="77777777" w:rsidR="002E1327" w:rsidRDefault="002E1327" w:rsidP="00FC39A3">
            <w:pPr>
              <w:jc w:val="center"/>
            </w:pPr>
          </w:p>
        </w:tc>
      </w:tr>
      <w:tr w:rsidR="002E1327" w14:paraId="63F1F7C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E7A72" w14:textId="77777777" w:rsidR="002E1327" w:rsidRDefault="002E1327" w:rsidP="00FC39A3">
            <w:r>
              <w:t xml:space="preserve"> 15</w:t>
            </w:r>
          </w:p>
        </w:tc>
        <w:tc>
          <w:tcPr>
            <w:tcW w:w="1701" w:type="dxa"/>
            <w:tcBorders>
              <w:top w:val="single" w:sz="4" w:space="0" w:color="auto"/>
              <w:bottom w:val="single" w:sz="4" w:space="0" w:color="auto"/>
            </w:tcBorders>
            <w:vAlign w:val="center"/>
          </w:tcPr>
          <w:p w14:paraId="163C3318" w14:textId="77777777" w:rsidR="002E1327" w:rsidRDefault="002E1327" w:rsidP="00FC39A3">
            <w:pPr>
              <w:rPr>
                <w:lang w:val="en-US"/>
              </w:rPr>
            </w:pPr>
          </w:p>
          <w:p w14:paraId="1E80E4BB" w14:textId="77777777" w:rsidR="002E1327" w:rsidRDefault="002E1327" w:rsidP="00FC39A3"/>
        </w:tc>
        <w:tc>
          <w:tcPr>
            <w:tcW w:w="4961" w:type="dxa"/>
            <w:tcBorders>
              <w:top w:val="single" w:sz="4" w:space="0" w:color="auto"/>
              <w:bottom w:val="single" w:sz="4" w:space="0" w:color="auto"/>
            </w:tcBorders>
            <w:vAlign w:val="center"/>
          </w:tcPr>
          <w:p w14:paraId="51D39893" w14:textId="77777777" w:rsidR="002E1327" w:rsidRDefault="002E1327" w:rsidP="00FC39A3">
            <w:pPr>
              <w:adjustRightInd w:val="0"/>
              <w:rPr>
                <w:lang w:val="en-US"/>
              </w:rPr>
            </w:pPr>
            <w:r>
              <w:t>Cornier din aluminiu de protectie colturi pentru finisari</w:t>
            </w:r>
          </w:p>
          <w:p w14:paraId="3D91138C" w14:textId="77777777" w:rsidR="002E1327" w:rsidRDefault="002E1327" w:rsidP="00FC39A3"/>
        </w:tc>
        <w:tc>
          <w:tcPr>
            <w:tcW w:w="1560" w:type="dxa"/>
            <w:tcBorders>
              <w:top w:val="single" w:sz="4" w:space="0" w:color="auto"/>
              <w:bottom w:val="single" w:sz="4" w:space="0" w:color="auto"/>
            </w:tcBorders>
            <w:vAlign w:val="center"/>
          </w:tcPr>
          <w:p w14:paraId="01A7BB07"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1ABEB4DE" w14:textId="77777777" w:rsidR="002E1327" w:rsidRDefault="002E1327" w:rsidP="00FC39A3">
            <w:pPr>
              <w:adjustRightInd w:val="0"/>
              <w:jc w:val="center"/>
              <w:rPr>
                <w:rFonts w:ascii="Arial CYR" w:hAnsi="Arial CYR" w:cs="Arial CYR"/>
              </w:rPr>
            </w:pPr>
            <w:r>
              <w:t>35,450</w:t>
            </w:r>
          </w:p>
          <w:p w14:paraId="212D5A67" w14:textId="77777777" w:rsidR="002E1327" w:rsidRDefault="002E1327" w:rsidP="00FC39A3">
            <w:pPr>
              <w:jc w:val="center"/>
            </w:pPr>
          </w:p>
        </w:tc>
      </w:tr>
      <w:tr w:rsidR="002E1327" w14:paraId="6ED6B95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B3AA9" w14:textId="77777777" w:rsidR="002E1327" w:rsidRDefault="002E1327" w:rsidP="00FC39A3">
            <w:r>
              <w:t xml:space="preserve"> 16</w:t>
            </w:r>
          </w:p>
        </w:tc>
        <w:tc>
          <w:tcPr>
            <w:tcW w:w="1701" w:type="dxa"/>
            <w:tcBorders>
              <w:top w:val="single" w:sz="4" w:space="0" w:color="auto"/>
              <w:bottom w:val="single" w:sz="4" w:space="0" w:color="auto"/>
            </w:tcBorders>
            <w:vAlign w:val="center"/>
          </w:tcPr>
          <w:p w14:paraId="2DC651BE" w14:textId="77777777" w:rsidR="002E1327" w:rsidRDefault="002E1327" w:rsidP="00FC39A3">
            <w:pPr>
              <w:rPr>
                <w:lang w:val="en-US"/>
              </w:rPr>
            </w:pPr>
            <w:r>
              <w:rPr>
                <w:lang w:val="en-US"/>
              </w:rPr>
              <w:t>СF59A</w:t>
            </w:r>
          </w:p>
          <w:p w14:paraId="2C3AB287" w14:textId="77777777" w:rsidR="002E1327" w:rsidRDefault="002E1327" w:rsidP="00FC39A3"/>
        </w:tc>
        <w:tc>
          <w:tcPr>
            <w:tcW w:w="4961" w:type="dxa"/>
            <w:tcBorders>
              <w:top w:val="single" w:sz="4" w:space="0" w:color="auto"/>
              <w:bottom w:val="single" w:sz="4" w:space="0" w:color="auto"/>
            </w:tcBorders>
            <w:vAlign w:val="center"/>
          </w:tcPr>
          <w:p w14:paraId="62DFA9FA" w14:textId="77777777" w:rsidR="002E1327" w:rsidRDefault="002E1327" w:rsidP="00FC39A3">
            <w:pPr>
              <w:adjustRightInd w:val="0"/>
              <w:rPr>
                <w:lang w:val="en-US"/>
              </w:rPr>
            </w:pPr>
            <w:r>
              <w:t>Placarea suprafetelor cu un strat de PGC gr.12,5 mm cu executarea carcasei metalice simple plane, cu inaltimea pina la 4 m: pereti fara izolatie / Se exclude: "Placi termoizolante"</w:t>
            </w:r>
          </w:p>
          <w:p w14:paraId="3988B9DB" w14:textId="77777777" w:rsidR="002E1327" w:rsidRDefault="002E1327" w:rsidP="00FC39A3"/>
        </w:tc>
        <w:tc>
          <w:tcPr>
            <w:tcW w:w="1560" w:type="dxa"/>
            <w:tcBorders>
              <w:top w:val="single" w:sz="4" w:space="0" w:color="auto"/>
              <w:bottom w:val="single" w:sz="4" w:space="0" w:color="auto"/>
            </w:tcBorders>
            <w:vAlign w:val="center"/>
          </w:tcPr>
          <w:p w14:paraId="4D4EDED3"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5C71D71" w14:textId="77777777" w:rsidR="002E1327" w:rsidRDefault="002E1327" w:rsidP="00FC39A3">
            <w:pPr>
              <w:adjustRightInd w:val="0"/>
              <w:jc w:val="center"/>
              <w:rPr>
                <w:rFonts w:ascii="Arial CYR" w:hAnsi="Arial CYR" w:cs="Arial CYR"/>
              </w:rPr>
            </w:pPr>
            <w:r>
              <w:t>47,500</w:t>
            </w:r>
          </w:p>
          <w:p w14:paraId="22C15B42" w14:textId="77777777" w:rsidR="002E1327" w:rsidRDefault="002E1327" w:rsidP="00FC39A3">
            <w:pPr>
              <w:jc w:val="center"/>
            </w:pPr>
          </w:p>
        </w:tc>
      </w:tr>
      <w:tr w:rsidR="002E1327" w14:paraId="628187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0E139" w14:textId="77777777" w:rsidR="002E1327" w:rsidRDefault="002E1327" w:rsidP="00FC39A3">
            <w:r>
              <w:t xml:space="preserve"> 17</w:t>
            </w:r>
          </w:p>
        </w:tc>
        <w:tc>
          <w:tcPr>
            <w:tcW w:w="1701" w:type="dxa"/>
            <w:tcBorders>
              <w:top w:val="single" w:sz="4" w:space="0" w:color="auto"/>
              <w:bottom w:val="single" w:sz="4" w:space="0" w:color="auto"/>
            </w:tcBorders>
            <w:vAlign w:val="center"/>
          </w:tcPr>
          <w:p w14:paraId="571D1E8C" w14:textId="77777777" w:rsidR="002E1327" w:rsidRDefault="002E1327" w:rsidP="00FC39A3">
            <w:pPr>
              <w:rPr>
                <w:lang w:val="en-US"/>
              </w:rPr>
            </w:pPr>
            <w:r>
              <w:rPr>
                <w:lang w:val="en-US"/>
              </w:rPr>
              <w:t>CN53A</w:t>
            </w:r>
          </w:p>
          <w:p w14:paraId="1329CEB5" w14:textId="77777777" w:rsidR="002E1327" w:rsidRDefault="002E1327" w:rsidP="00FC39A3"/>
        </w:tc>
        <w:tc>
          <w:tcPr>
            <w:tcW w:w="4961" w:type="dxa"/>
            <w:tcBorders>
              <w:top w:val="single" w:sz="4" w:space="0" w:color="auto"/>
              <w:bottom w:val="single" w:sz="4" w:space="0" w:color="auto"/>
            </w:tcBorders>
            <w:vAlign w:val="center"/>
          </w:tcPr>
          <w:p w14:paraId="45EBB42B" w14:textId="77777777" w:rsidR="002E1327" w:rsidRDefault="002E1327" w:rsidP="00FC39A3">
            <w:pPr>
              <w:adjustRightInd w:val="0"/>
              <w:rPr>
                <w:lang w:val="en-US"/>
              </w:rPr>
            </w:pPr>
            <w:r>
              <w:t>Grunduirea suprafetelor interioare a peretilor si tavanelor</w:t>
            </w:r>
          </w:p>
          <w:p w14:paraId="7E6BBB38" w14:textId="77777777" w:rsidR="002E1327" w:rsidRDefault="002E1327" w:rsidP="00FC39A3"/>
        </w:tc>
        <w:tc>
          <w:tcPr>
            <w:tcW w:w="1560" w:type="dxa"/>
            <w:tcBorders>
              <w:top w:val="single" w:sz="4" w:space="0" w:color="auto"/>
              <w:bottom w:val="single" w:sz="4" w:space="0" w:color="auto"/>
            </w:tcBorders>
            <w:vAlign w:val="center"/>
          </w:tcPr>
          <w:p w14:paraId="05FA5F3D"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1245F6E" w14:textId="77777777" w:rsidR="002E1327" w:rsidRDefault="002E1327" w:rsidP="00FC39A3">
            <w:pPr>
              <w:adjustRightInd w:val="0"/>
              <w:jc w:val="center"/>
              <w:rPr>
                <w:rFonts w:ascii="Arial CYR" w:hAnsi="Arial CYR" w:cs="Arial CYR"/>
              </w:rPr>
            </w:pPr>
            <w:r>
              <w:t>70,100</w:t>
            </w:r>
          </w:p>
          <w:p w14:paraId="1B6DE89D" w14:textId="77777777" w:rsidR="002E1327" w:rsidRDefault="002E1327" w:rsidP="00FC39A3">
            <w:pPr>
              <w:jc w:val="center"/>
            </w:pPr>
          </w:p>
        </w:tc>
      </w:tr>
      <w:tr w:rsidR="002E1327" w14:paraId="43DE9A8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52581" w14:textId="77777777" w:rsidR="002E1327" w:rsidRDefault="002E1327" w:rsidP="00FC39A3">
            <w:r>
              <w:t xml:space="preserve"> 18</w:t>
            </w:r>
          </w:p>
        </w:tc>
        <w:tc>
          <w:tcPr>
            <w:tcW w:w="1701" w:type="dxa"/>
            <w:tcBorders>
              <w:top w:val="single" w:sz="4" w:space="0" w:color="auto"/>
              <w:bottom w:val="single" w:sz="4" w:space="0" w:color="auto"/>
            </w:tcBorders>
            <w:vAlign w:val="center"/>
          </w:tcPr>
          <w:p w14:paraId="121C8E2C" w14:textId="77777777" w:rsidR="002E1327" w:rsidRDefault="002E1327" w:rsidP="00FC39A3">
            <w:pPr>
              <w:rPr>
                <w:lang w:val="en-US"/>
              </w:rPr>
            </w:pPr>
            <w:r>
              <w:rPr>
                <w:lang w:val="en-US"/>
              </w:rPr>
              <w:t>CF57A</w:t>
            </w:r>
          </w:p>
          <w:p w14:paraId="6C86EC53" w14:textId="77777777" w:rsidR="002E1327" w:rsidRDefault="002E1327" w:rsidP="00FC39A3"/>
        </w:tc>
        <w:tc>
          <w:tcPr>
            <w:tcW w:w="4961" w:type="dxa"/>
            <w:tcBorders>
              <w:top w:val="single" w:sz="4" w:space="0" w:color="auto"/>
              <w:bottom w:val="single" w:sz="4" w:space="0" w:color="auto"/>
            </w:tcBorders>
            <w:vAlign w:val="center"/>
          </w:tcPr>
          <w:p w14:paraId="0F250ACA" w14:textId="77777777" w:rsidR="002E1327" w:rsidRDefault="002E1327" w:rsidP="00FC39A3">
            <w:pPr>
              <w:adjustRightInd w:val="0"/>
              <w:rPr>
                <w:lang w:val="en-US"/>
              </w:rPr>
            </w:pPr>
            <w:r>
              <w:t>Aplicarea manuala a chitului pe baza de ipsos "Eurofin" grosime 1,0 mm pe suprafetele  peretilor,  coloanelor  si  tavanelor</w:t>
            </w:r>
          </w:p>
          <w:p w14:paraId="1B1BAABF" w14:textId="77777777" w:rsidR="002E1327" w:rsidRDefault="002E1327" w:rsidP="00FC39A3"/>
        </w:tc>
        <w:tc>
          <w:tcPr>
            <w:tcW w:w="1560" w:type="dxa"/>
            <w:tcBorders>
              <w:top w:val="single" w:sz="4" w:space="0" w:color="auto"/>
              <w:bottom w:val="single" w:sz="4" w:space="0" w:color="auto"/>
            </w:tcBorders>
            <w:vAlign w:val="center"/>
          </w:tcPr>
          <w:p w14:paraId="0F72202E"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849406E" w14:textId="77777777" w:rsidR="002E1327" w:rsidRDefault="002E1327" w:rsidP="00FC39A3">
            <w:pPr>
              <w:adjustRightInd w:val="0"/>
              <w:jc w:val="center"/>
              <w:rPr>
                <w:rFonts w:ascii="Arial CYR" w:hAnsi="Arial CYR" w:cs="Arial CYR"/>
              </w:rPr>
            </w:pPr>
            <w:r>
              <w:t>70,100</w:t>
            </w:r>
          </w:p>
          <w:p w14:paraId="1D398CE3" w14:textId="77777777" w:rsidR="002E1327" w:rsidRDefault="002E1327" w:rsidP="00FC39A3">
            <w:pPr>
              <w:jc w:val="center"/>
            </w:pPr>
          </w:p>
        </w:tc>
      </w:tr>
      <w:tr w:rsidR="002E1327" w14:paraId="503A1A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B4AD7" w14:textId="77777777" w:rsidR="002E1327" w:rsidRDefault="002E1327" w:rsidP="00FC39A3">
            <w:r>
              <w:t xml:space="preserve"> 19</w:t>
            </w:r>
          </w:p>
        </w:tc>
        <w:tc>
          <w:tcPr>
            <w:tcW w:w="1701" w:type="dxa"/>
            <w:tcBorders>
              <w:top w:val="single" w:sz="4" w:space="0" w:color="auto"/>
              <w:bottom w:val="single" w:sz="4" w:space="0" w:color="auto"/>
            </w:tcBorders>
            <w:vAlign w:val="center"/>
          </w:tcPr>
          <w:p w14:paraId="70D30879" w14:textId="77777777" w:rsidR="002E1327" w:rsidRDefault="002E1327" w:rsidP="00FC39A3">
            <w:pPr>
              <w:rPr>
                <w:lang w:val="en-US"/>
              </w:rPr>
            </w:pPr>
            <w:r>
              <w:rPr>
                <w:lang w:val="en-US"/>
              </w:rPr>
              <w:t>CN53A</w:t>
            </w:r>
          </w:p>
          <w:p w14:paraId="6AF8F926" w14:textId="77777777" w:rsidR="002E1327" w:rsidRDefault="002E1327" w:rsidP="00FC39A3"/>
        </w:tc>
        <w:tc>
          <w:tcPr>
            <w:tcW w:w="4961" w:type="dxa"/>
            <w:tcBorders>
              <w:top w:val="single" w:sz="4" w:space="0" w:color="auto"/>
              <w:bottom w:val="single" w:sz="4" w:space="0" w:color="auto"/>
            </w:tcBorders>
            <w:vAlign w:val="center"/>
          </w:tcPr>
          <w:p w14:paraId="6C7B15EC" w14:textId="77777777" w:rsidR="002E1327" w:rsidRDefault="002E1327" w:rsidP="00FC39A3">
            <w:pPr>
              <w:adjustRightInd w:val="0"/>
              <w:rPr>
                <w:lang w:val="en-US"/>
              </w:rPr>
            </w:pPr>
            <w:r>
              <w:t>Grunduirea suprafetelor interioare a peretilor si tavanelor</w:t>
            </w:r>
          </w:p>
          <w:p w14:paraId="4904E6F6" w14:textId="77777777" w:rsidR="002E1327" w:rsidRDefault="002E1327" w:rsidP="00FC39A3"/>
        </w:tc>
        <w:tc>
          <w:tcPr>
            <w:tcW w:w="1560" w:type="dxa"/>
            <w:tcBorders>
              <w:top w:val="single" w:sz="4" w:space="0" w:color="auto"/>
              <w:bottom w:val="single" w:sz="4" w:space="0" w:color="auto"/>
            </w:tcBorders>
            <w:vAlign w:val="center"/>
          </w:tcPr>
          <w:p w14:paraId="5C1D3851"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8066A2B" w14:textId="77777777" w:rsidR="002E1327" w:rsidRDefault="002E1327" w:rsidP="00FC39A3">
            <w:pPr>
              <w:adjustRightInd w:val="0"/>
              <w:jc w:val="center"/>
              <w:rPr>
                <w:rFonts w:ascii="Arial CYR" w:hAnsi="Arial CYR" w:cs="Arial CYR"/>
              </w:rPr>
            </w:pPr>
            <w:r>
              <w:t>70,100</w:t>
            </w:r>
          </w:p>
          <w:p w14:paraId="5923DF4B" w14:textId="77777777" w:rsidR="002E1327" w:rsidRDefault="002E1327" w:rsidP="00FC39A3">
            <w:pPr>
              <w:jc w:val="center"/>
            </w:pPr>
          </w:p>
        </w:tc>
      </w:tr>
      <w:tr w:rsidR="002E1327" w14:paraId="012D6BF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16E80" w14:textId="77777777" w:rsidR="002E1327" w:rsidRDefault="002E1327" w:rsidP="00FC39A3">
            <w:r>
              <w:t xml:space="preserve"> 20</w:t>
            </w:r>
          </w:p>
        </w:tc>
        <w:tc>
          <w:tcPr>
            <w:tcW w:w="1701" w:type="dxa"/>
            <w:tcBorders>
              <w:top w:val="single" w:sz="4" w:space="0" w:color="auto"/>
              <w:bottom w:val="single" w:sz="4" w:space="0" w:color="auto"/>
            </w:tcBorders>
            <w:vAlign w:val="center"/>
          </w:tcPr>
          <w:p w14:paraId="7D98FF29" w14:textId="77777777" w:rsidR="002E1327" w:rsidRDefault="002E1327" w:rsidP="00FC39A3">
            <w:pPr>
              <w:rPr>
                <w:lang w:val="en-US"/>
              </w:rPr>
            </w:pPr>
            <w:r>
              <w:rPr>
                <w:lang w:val="en-US"/>
              </w:rPr>
              <w:t>CN06A</w:t>
            </w:r>
          </w:p>
          <w:p w14:paraId="7181BFDA" w14:textId="77777777" w:rsidR="002E1327" w:rsidRDefault="002E1327" w:rsidP="00FC39A3"/>
        </w:tc>
        <w:tc>
          <w:tcPr>
            <w:tcW w:w="4961" w:type="dxa"/>
            <w:tcBorders>
              <w:top w:val="single" w:sz="4" w:space="0" w:color="auto"/>
              <w:bottom w:val="single" w:sz="4" w:space="0" w:color="auto"/>
            </w:tcBorders>
            <w:vAlign w:val="center"/>
          </w:tcPr>
          <w:p w14:paraId="19AA070F" w14:textId="77777777" w:rsidR="002E1327" w:rsidRDefault="002E1327" w:rsidP="00FC39A3">
            <w:pPr>
              <w:adjustRightInd w:val="0"/>
              <w:rPr>
                <w:lang w:val="en-US"/>
              </w:rPr>
            </w:pPr>
            <w:r>
              <w:t xml:space="preserve">Vopsitorii interioare cu vopsea lavabila de tip "Mattlatex" sau analog, cu rezistenta sporita la </w:t>
            </w:r>
            <w:r>
              <w:lastRenderedPageBreak/>
              <w:t>spalare, aplicate in 2 straturi pe glet existent, executate manual</w:t>
            </w:r>
          </w:p>
          <w:p w14:paraId="2ADD7D7A" w14:textId="77777777" w:rsidR="002E1327" w:rsidRDefault="002E1327" w:rsidP="00FC39A3"/>
        </w:tc>
        <w:tc>
          <w:tcPr>
            <w:tcW w:w="1560" w:type="dxa"/>
            <w:tcBorders>
              <w:top w:val="single" w:sz="4" w:space="0" w:color="auto"/>
              <w:bottom w:val="single" w:sz="4" w:space="0" w:color="auto"/>
            </w:tcBorders>
            <w:vAlign w:val="center"/>
          </w:tcPr>
          <w:p w14:paraId="0E237F8C" w14:textId="77777777" w:rsidR="002E1327" w:rsidRDefault="002E1327" w:rsidP="00FC39A3">
            <w:pPr>
              <w:jc w:val="center"/>
            </w:pPr>
            <w:r>
              <w:lastRenderedPageBreak/>
              <w:t>m2</w:t>
            </w:r>
          </w:p>
        </w:tc>
        <w:tc>
          <w:tcPr>
            <w:tcW w:w="1559" w:type="dxa"/>
            <w:tcBorders>
              <w:top w:val="single" w:sz="4" w:space="0" w:color="auto"/>
              <w:bottom w:val="single" w:sz="4" w:space="0" w:color="auto"/>
            </w:tcBorders>
            <w:vAlign w:val="center"/>
          </w:tcPr>
          <w:p w14:paraId="02E0E99E" w14:textId="77777777" w:rsidR="002E1327" w:rsidRDefault="002E1327" w:rsidP="00FC39A3">
            <w:pPr>
              <w:adjustRightInd w:val="0"/>
              <w:jc w:val="center"/>
              <w:rPr>
                <w:rFonts w:ascii="Arial CYR" w:hAnsi="Arial CYR" w:cs="Arial CYR"/>
              </w:rPr>
            </w:pPr>
            <w:r>
              <w:t>70,100</w:t>
            </w:r>
          </w:p>
          <w:p w14:paraId="096EF804" w14:textId="77777777" w:rsidR="002E1327" w:rsidRDefault="002E1327" w:rsidP="00FC39A3">
            <w:pPr>
              <w:jc w:val="center"/>
            </w:pPr>
          </w:p>
        </w:tc>
      </w:tr>
      <w:tr w:rsidR="002E1327" w14:paraId="36573C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41AF8" w14:textId="77777777" w:rsidR="002E1327" w:rsidRDefault="002E1327" w:rsidP="00FC39A3">
            <w:r>
              <w:t xml:space="preserve"> 21</w:t>
            </w:r>
          </w:p>
        </w:tc>
        <w:tc>
          <w:tcPr>
            <w:tcW w:w="1701" w:type="dxa"/>
            <w:tcBorders>
              <w:top w:val="single" w:sz="4" w:space="0" w:color="auto"/>
              <w:bottom w:val="single" w:sz="4" w:space="0" w:color="auto"/>
            </w:tcBorders>
            <w:vAlign w:val="center"/>
          </w:tcPr>
          <w:p w14:paraId="3ADB7FC7" w14:textId="77777777" w:rsidR="002E1327" w:rsidRDefault="002E1327" w:rsidP="00FC39A3">
            <w:pPr>
              <w:rPr>
                <w:lang w:val="en-US"/>
              </w:rPr>
            </w:pPr>
            <w:r>
              <w:rPr>
                <w:lang w:val="en-US"/>
              </w:rPr>
              <w:t>CF17D</w:t>
            </w:r>
          </w:p>
          <w:p w14:paraId="11C1D1FB" w14:textId="77777777" w:rsidR="002E1327" w:rsidRDefault="002E1327" w:rsidP="00FC39A3"/>
        </w:tc>
        <w:tc>
          <w:tcPr>
            <w:tcW w:w="4961" w:type="dxa"/>
            <w:tcBorders>
              <w:top w:val="single" w:sz="4" w:space="0" w:color="auto"/>
              <w:bottom w:val="single" w:sz="4" w:space="0" w:color="auto"/>
            </w:tcBorders>
            <w:vAlign w:val="center"/>
          </w:tcPr>
          <w:p w14:paraId="53A1581C" w14:textId="77777777" w:rsidR="002E1327" w:rsidRDefault="002E1327" w:rsidP="00FC39A3">
            <w:pPr>
              <w:adjustRightInd w:val="0"/>
              <w:rPr>
                <w:lang w:val="en-US"/>
              </w:rPr>
            </w:pPr>
            <w:r>
              <w:t>Diverse lucrari - adaos de colorant</w:t>
            </w:r>
          </w:p>
          <w:p w14:paraId="6FBE0069" w14:textId="77777777" w:rsidR="002E1327" w:rsidRDefault="002E1327" w:rsidP="00FC39A3"/>
        </w:tc>
        <w:tc>
          <w:tcPr>
            <w:tcW w:w="1560" w:type="dxa"/>
            <w:tcBorders>
              <w:top w:val="single" w:sz="4" w:space="0" w:color="auto"/>
              <w:bottom w:val="single" w:sz="4" w:space="0" w:color="auto"/>
            </w:tcBorders>
            <w:vAlign w:val="center"/>
          </w:tcPr>
          <w:p w14:paraId="6722BEF8" w14:textId="77777777" w:rsidR="002E1327" w:rsidRDefault="002E1327" w:rsidP="00FC39A3">
            <w:pPr>
              <w:jc w:val="center"/>
            </w:pPr>
            <w:r>
              <w:t>kg</w:t>
            </w:r>
          </w:p>
        </w:tc>
        <w:tc>
          <w:tcPr>
            <w:tcW w:w="1559" w:type="dxa"/>
            <w:tcBorders>
              <w:top w:val="single" w:sz="4" w:space="0" w:color="auto"/>
              <w:bottom w:val="single" w:sz="4" w:space="0" w:color="auto"/>
            </w:tcBorders>
            <w:vAlign w:val="center"/>
          </w:tcPr>
          <w:p w14:paraId="3B050FA1" w14:textId="77777777" w:rsidR="002E1327" w:rsidRDefault="002E1327" w:rsidP="00FC39A3">
            <w:pPr>
              <w:adjustRightInd w:val="0"/>
              <w:jc w:val="center"/>
              <w:rPr>
                <w:rFonts w:ascii="Arial CYR" w:hAnsi="Arial CYR" w:cs="Arial CYR"/>
              </w:rPr>
            </w:pPr>
            <w:r>
              <w:t>2,100</w:t>
            </w:r>
          </w:p>
          <w:p w14:paraId="4C355DAB" w14:textId="77777777" w:rsidR="002E1327" w:rsidRDefault="002E1327" w:rsidP="00FC39A3">
            <w:pPr>
              <w:jc w:val="center"/>
            </w:pPr>
          </w:p>
        </w:tc>
      </w:tr>
      <w:tr w:rsidR="002E1327" w14:paraId="40D86AE9" w14:textId="77777777" w:rsidTr="00FC39A3">
        <w:tc>
          <w:tcPr>
            <w:tcW w:w="709" w:type="dxa"/>
            <w:tcBorders>
              <w:top w:val="nil"/>
              <w:left w:val="single" w:sz="6" w:space="0" w:color="auto"/>
              <w:bottom w:val="nil"/>
              <w:right w:val="nil"/>
            </w:tcBorders>
          </w:tcPr>
          <w:p w14:paraId="4BADF4AE"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B9083DC" w14:textId="77777777" w:rsidR="002E1327" w:rsidRDefault="002E1327" w:rsidP="00FC39A3"/>
        </w:tc>
        <w:tc>
          <w:tcPr>
            <w:tcW w:w="4961" w:type="dxa"/>
            <w:tcBorders>
              <w:top w:val="nil"/>
              <w:left w:val="single" w:sz="6" w:space="0" w:color="auto"/>
              <w:bottom w:val="nil"/>
              <w:right w:val="nil"/>
            </w:tcBorders>
          </w:tcPr>
          <w:p w14:paraId="221F8828"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1.1.5. Timplarii</w:t>
            </w:r>
          </w:p>
          <w:p w14:paraId="2EB73C7A"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4697D4E9" w14:textId="77777777" w:rsidR="002E1327" w:rsidRDefault="002E1327" w:rsidP="00FC39A3"/>
        </w:tc>
        <w:tc>
          <w:tcPr>
            <w:tcW w:w="1559" w:type="dxa"/>
            <w:tcBorders>
              <w:top w:val="nil"/>
              <w:left w:val="single" w:sz="6" w:space="0" w:color="auto"/>
              <w:bottom w:val="nil"/>
              <w:right w:val="single" w:sz="4" w:space="0" w:color="auto"/>
            </w:tcBorders>
          </w:tcPr>
          <w:p w14:paraId="49CFB826" w14:textId="77777777" w:rsidR="002E1327" w:rsidRDefault="002E1327" w:rsidP="00FC39A3"/>
        </w:tc>
      </w:tr>
      <w:tr w:rsidR="002E1327" w14:paraId="2A106E5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A5612" w14:textId="77777777" w:rsidR="002E1327" w:rsidRDefault="002E1327" w:rsidP="00FC39A3">
            <w:r>
              <w:t>22</w:t>
            </w:r>
          </w:p>
        </w:tc>
        <w:tc>
          <w:tcPr>
            <w:tcW w:w="1701" w:type="dxa"/>
            <w:tcBorders>
              <w:top w:val="single" w:sz="4" w:space="0" w:color="auto"/>
              <w:bottom w:val="single" w:sz="4" w:space="0" w:color="auto"/>
            </w:tcBorders>
            <w:vAlign w:val="center"/>
          </w:tcPr>
          <w:p w14:paraId="5B14B9D1" w14:textId="77777777" w:rsidR="002E1327" w:rsidRDefault="002E1327" w:rsidP="00FC39A3">
            <w:pPr>
              <w:rPr>
                <w:lang w:val="en-US"/>
              </w:rPr>
            </w:pPr>
            <w:r>
              <w:rPr>
                <w:lang w:val="en-US"/>
              </w:rPr>
              <w:t>CK23C</w:t>
            </w:r>
          </w:p>
          <w:p w14:paraId="4529797E" w14:textId="77777777" w:rsidR="002E1327" w:rsidRDefault="002E1327" w:rsidP="00FC39A3"/>
        </w:tc>
        <w:tc>
          <w:tcPr>
            <w:tcW w:w="4961" w:type="dxa"/>
            <w:tcBorders>
              <w:top w:val="single" w:sz="4" w:space="0" w:color="auto"/>
              <w:bottom w:val="single" w:sz="4" w:space="0" w:color="auto"/>
            </w:tcBorders>
            <w:vAlign w:val="center"/>
          </w:tcPr>
          <w:p w14:paraId="6326A632" w14:textId="77777777" w:rsidR="002E1327" w:rsidRDefault="002E1327" w:rsidP="00FC39A3">
            <w:pPr>
              <w:adjustRightInd w:val="0"/>
              <w:rPr>
                <w:lang w:val="en-US"/>
              </w:rPr>
            </w:pPr>
            <w: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Usa cu fereastra 850/1000x2000/1340(h) - 1buc</w:t>
            </w:r>
          </w:p>
          <w:p w14:paraId="5CC2BAAF" w14:textId="77777777" w:rsidR="002E1327" w:rsidRDefault="002E1327" w:rsidP="00FC39A3"/>
        </w:tc>
        <w:tc>
          <w:tcPr>
            <w:tcW w:w="1560" w:type="dxa"/>
            <w:tcBorders>
              <w:top w:val="single" w:sz="4" w:space="0" w:color="auto"/>
              <w:bottom w:val="single" w:sz="4" w:space="0" w:color="auto"/>
            </w:tcBorders>
            <w:vAlign w:val="center"/>
          </w:tcPr>
          <w:p w14:paraId="3580A258"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2E0CA7C" w14:textId="77777777" w:rsidR="002E1327" w:rsidRDefault="002E1327" w:rsidP="00FC39A3">
            <w:pPr>
              <w:adjustRightInd w:val="0"/>
              <w:jc w:val="center"/>
              <w:rPr>
                <w:rFonts w:ascii="Arial CYR" w:hAnsi="Arial CYR" w:cs="Arial CYR"/>
              </w:rPr>
            </w:pPr>
            <w:r>
              <w:t>3,040</w:t>
            </w:r>
          </w:p>
          <w:p w14:paraId="24C4B996" w14:textId="77777777" w:rsidR="002E1327" w:rsidRDefault="002E1327" w:rsidP="00FC39A3">
            <w:pPr>
              <w:jc w:val="center"/>
            </w:pPr>
          </w:p>
        </w:tc>
      </w:tr>
      <w:tr w:rsidR="002E1327" w14:paraId="700B50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6821B" w14:textId="77777777" w:rsidR="002E1327" w:rsidRDefault="002E1327" w:rsidP="00FC39A3">
            <w:r>
              <w:t xml:space="preserve"> 23</w:t>
            </w:r>
          </w:p>
        </w:tc>
        <w:tc>
          <w:tcPr>
            <w:tcW w:w="1701" w:type="dxa"/>
            <w:tcBorders>
              <w:top w:val="single" w:sz="4" w:space="0" w:color="auto"/>
              <w:bottom w:val="single" w:sz="4" w:space="0" w:color="auto"/>
            </w:tcBorders>
            <w:vAlign w:val="center"/>
          </w:tcPr>
          <w:p w14:paraId="1E9A38FA" w14:textId="77777777" w:rsidR="002E1327" w:rsidRDefault="002E1327" w:rsidP="00FC39A3">
            <w:pPr>
              <w:rPr>
                <w:lang w:val="en-US"/>
              </w:rPr>
            </w:pPr>
            <w:r>
              <w:rPr>
                <w:lang w:val="en-US"/>
              </w:rPr>
              <w:t>CK26C</w:t>
            </w:r>
          </w:p>
          <w:p w14:paraId="1D888944" w14:textId="77777777" w:rsidR="002E1327" w:rsidRDefault="002E1327" w:rsidP="00FC39A3"/>
        </w:tc>
        <w:tc>
          <w:tcPr>
            <w:tcW w:w="4961" w:type="dxa"/>
            <w:tcBorders>
              <w:top w:val="single" w:sz="4" w:space="0" w:color="auto"/>
              <w:bottom w:val="single" w:sz="4" w:space="0" w:color="auto"/>
            </w:tcBorders>
            <w:vAlign w:val="center"/>
          </w:tcPr>
          <w:p w14:paraId="1A06C342" w14:textId="77777777" w:rsidR="002E1327" w:rsidRDefault="002E1327" w:rsidP="00FC39A3">
            <w:pPr>
              <w:adjustRightInd w:val="0"/>
              <w:rPr>
                <w:lang w:val="en-US"/>
              </w:rPr>
            </w:pPr>
            <w:r>
              <w:t>Pervazuri montate la ferestre sau usi din mase plastice b=350</w:t>
            </w:r>
          </w:p>
          <w:p w14:paraId="107D6E61" w14:textId="77777777" w:rsidR="002E1327" w:rsidRDefault="002E1327" w:rsidP="00FC39A3"/>
        </w:tc>
        <w:tc>
          <w:tcPr>
            <w:tcW w:w="1560" w:type="dxa"/>
            <w:tcBorders>
              <w:top w:val="single" w:sz="4" w:space="0" w:color="auto"/>
              <w:bottom w:val="single" w:sz="4" w:space="0" w:color="auto"/>
            </w:tcBorders>
            <w:vAlign w:val="center"/>
          </w:tcPr>
          <w:p w14:paraId="370049F1"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21218010" w14:textId="77777777" w:rsidR="002E1327" w:rsidRDefault="002E1327" w:rsidP="00FC39A3">
            <w:pPr>
              <w:adjustRightInd w:val="0"/>
              <w:jc w:val="center"/>
              <w:rPr>
                <w:rFonts w:ascii="Arial CYR" w:hAnsi="Arial CYR" w:cs="Arial CYR"/>
              </w:rPr>
            </w:pPr>
            <w:r>
              <w:t>1,000</w:t>
            </w:r>
          </w:p>
          <w:p w14:paraId="1D3AB3AA" w14:textId="77777777" w:rsidR="002E1327" w:rsidRDefault="002E1327" w:rsidP="00FC39A3">
            <w:pPr>
              <w:jc w:val="center"/>
            </w:pPr>
          </w:p>
        </w:tc>
      </w:tr>
      <w:tr w:rsidR="002E1327" w14:paraId="50B8AF39" w14:textId="77777777" w:rsidTr="00FC39A3">
        <w:tc>
          <w:tcPr>
            <w:tcW w:w="709" w:type="dxa"/>
            <w:tcBorders>
              <w:top w:val="nil"/>
              <w:left w:val="single" w:sz="6" w:space="0" w:color="auto"/>
              <w:bottom w:val="nil"/>
              <w:right w:val="nil"/>
            </w:tcBorders>
          </w:tcPr>
          <w:p w14:paraId="7D0A237C"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0900517F" w14:textId="77777777" w:rsidR="002E1327" w:rsidRDefault="002E1327" w:rsidP="00FC39A3"/>
        </w:tc>
        <w:tc>
          <w:tcPr>
            <w:tcW w:w="4961" w:type="dxa"/>
            <w:tcBorders>
              <w:top w:val="nil"/>
              <w:left w:val="single" w:sz="6" w:space="0" w:color="auto"/>
              <w:bottom w:val="nil"/>
              <w:right w:val="nil"/>
            </w:tcBorders>
          </w:tcPr>
          <w:p w14:paraId="6C433BF1"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1.1.6. Incalzire</w:t>
            </w:r>
          </w:p>
          <w:p w14:paraId="6A5F7F5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6CA510EF" w14:textId="77777777" w:rsidR="002E1327" w:rsidRDefault="002E1327" w:rsidP="00FC39A3"/>
        </w:tc>
        <w:tc>
          <w:tcPr>
            <w:tcW w:w="1559" w:type="dxa"/>
            <w:tcBorders>
              <w:top w:val="nil"/>
              <w:left w:val="single" w:sz="6" w:space="0" w:color="auto"/>
              <w:bottom w:val="nil"/>
              <w:right w:val="single" w:sz="4" w:space="0" w:color="auto"/>
            </w:tcBorders>
          </w:tcPr>
          <w:p w14:paraId="138782FC" w14:textId="77777777" w:rsidR="002E1327" w:rsidRDefault="002E1327" w:rsidP="00FC39A3"/>
        </w:tc>
      </w:tr>
      <w:tr w:rsidR="002E1327" w14:paraId="2127C99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707F4" w14:textId="77777777" w:rsidR="002E1327" w:rsidRDefault="002E1327" w:rsidP="00FC39A3">
            <w:r>
              <w:t>24</w:t>
            </w:r>
          </w:p>
        </w:tc>
        <w:tc>
          <w:tcPr>
            <w:tcW w:w="1701" w:type="dxa"/>
            <w:tcBorders>
              <w:top w:val="single" w:sz="4" w:space="0" w:color="auto"/>
              <w:bottom w:val="single" w:sz="4" w:space="0" w:color="auto"/>
            </w:tcBorders>
            <w:vAlign w:val="center"/>
          </w:tcPr>
          <w:p w14:paraId="6C690B35" w14:textId="0692A9D2" w:rsidR="002E1327" w:rsidRDefault="002C365F" w:rsidP="00FC39A3">
            <w:pPr>
              <w:rPr>
                <w:lang w:val="en-US"/>
              </w:rPr>
            </w:pPr>
            <w:r>
              <w:rPr>
                <w:lang w:val="en-US"/>
              </w:rPr>
              <w:t>IB05B</w:t>
            </w:r>
          </w:p>
          <w:p w14:paraId="14DFDBDB" w14:textId="77777777" w:rsidR="002E1327" w:rsidRDefault="002E1327" w:rsidP="00FC39A3"/>
        </w:tc>
        <w:tc>
          <w:tcPr>
            <w:tcW w:w="4961" w:type="dxa"/>
            <w:tcBorders>
              <w:top w:val="single" w:sz="4" w:space="0" w:color="auto"/>
              <w:bottom w:val="single" w:sz="4" w:space="0" w:color="auto"/>
            </w:tcBorders>
            <w:vAlign w:val="center"/>
          </w:tcPr>
          <w:p w14:paraId="6B020DBD" w14:textId="77777777" w:rsidR="002E1327" w:rsidRDefault="002E1327" w:rsidP="00FC39A3">
            <w:pPr>
              <w:adjustRightInd w:val="0"/>
              <w:rPr>
                <w:lang w:val="en-US"/>
              </w:rPr>
            </w:pPr>
            <w:r>
              <w:t>Radiatoare bimetalice tip sectie 300x80x80 sau analog, corpul de radiator avind 20 elemente</w:t>
            </w:r>
          </w:p>
          <w:p w14:paraId="48D5F9CE" w14:textId="77777777" w:rsidR="002E1327" w:rsidRDefault="002E1327" w:rsidP="00FC39A3"/>
        </w:tc>
        <w:tc>
          <w:tcPr>
            <w:tcW w:w="1560" w:type="dxa"/>
            <w:tcBorders>
              <w:top w:val="single" w:sz="4" w:space="0" w:color="auto"/>
              <w:bottom w:val="single" w:sz="4" w:space="0" w:color="auto"/>
            </w:tcBorders>
            <w:vAlign w:val="center"/>
          </w:tcPr>
          <w:p w14:paraId="53DD2E46"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6745167C" w14:textId="77777777" w:rsidR="002E1327" w:rsidRDefault="002E1327" w:rsidP="00FC39A3">
            <w:pPr>
              <w:adjustRightInd w:val="0"/>
              <w:jc w:val="center"/>
              <w:rPr>
                <w:rFonts w:ascii="Arial CYR" w:hAnsi="Arial CYR" w:cs="Arial CYR"/>
              </w:rPr>
            </w:pPr>
            <w:r>
              <w:t>2,000</w:t>
            </w:r>
          </w:p>
          <w:p w14:paraId="607C71D4" w14:textId="77777777" w:rsidR="002E1327" w:rsidRDefault="002E1327" w:rsidP="00FC39A3">
            <w:pPr>
              <w:jc w:val="center"/>
            </w:pPr>
          </w:p>
        </w:tc>
      </w:tr>
      <w:tr w:rsidR="002E1327" w14:paraId="0AA84E6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DEEE4" w14:textId="77777777" w:rsidR="002E1327" w:rsidRDefault="002E1327" w:rsidP="00FC39A3">
            <w:r>
              <w:t xml:space="preserve"> 25</w:t>
            </w:r>
          </w:p>
        </w:tc>
        <w:tc>
          <w:tcPr>
            <w:tcW w:w="1701" w:type="dxa"/>
            <w:tcBorders>
              <w:top w:val="single" w:sz="4" w:space="0" w:color="auto"/>
              <w:bottom w:val="single" w:sz="4" w:space="0" w:color="auto"/>
            </w:tcBorders>
            <w:vAlign w:val="center"/>
          </w:tcPr>
          <w:p w14:paraId="2A72616B" w14:textId="77777777" w:rsidR="002E1327" w:rsidRDefault="002E1327" w:rsidP="00FC39A3">
            <w:pPr>
              <w:rPr>
                <w:lang w:val="en-US"/>
              </w:rPr>
            </w:pPr>
          </w:p>
          <w:p w14:paraId="01100F61" w14:textId="77777777" w:rsidR="002E1327" w:rsidRDefault="002E1327" w:rsidP="00FC39A3"/>
        </w:tc>
        <w:tc>
          <w:tcPr>
            <w:tcW w:w="4961" w:type="dxa"/>
            <w:tcBorders>
              <w:top w:val="single" w:sz="4" w:space="0" w:color="auto"/>
              <w:bottom w:val="single" w:sz="4" w:space="0" w:color="auto"/>
            </w:tcBorders>
            <w:vAlign w:val="center"/>
          </w:tcPr>
          <w:p w14:paraId="602AB6FB" w14:textId="77777777" w:rsidR="002E1327" w:rsidRDefault="002E1327" w:rsidP="00FC39A3">
            <w:pPr>
              <w:adjustRightInd w:val="0"/>
              <w:rPr>
                <w:lang w:val="en-US"/>
              </w:rPr>
            </w:pPr>
            <w:r>
              <w:t>Kit montaj radiator 1"x3/4"</w:t>
            </w:r>
          </w:p>
          <w:p w14:paraId="61BAA49B" w14:textId="77777777" w:rsidR="002E1327" w:rsidRDefault="002E1327" w:rsidP="00FC39A3"/>
        </w:tc>
        <w:tc>
          <w:tcPr>
            <w:tcW w:w="1560" w:type="dxa"/>
            <w:tcBorders>
              <w:top w:val="single" w:sz="4" w:space="0" w:color="auto"/>
              <w:bottom w:val="single" w:sz="4" w:space="0" w:color="auto"/>
            </w:tcBorders>
            <w:vAlign w:val="center"/>
          </w:tcPr>
          <w:p w14:paraId="5049C96A"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39C0D20E" w14:textId="77777777" w:rsidR="002E1327" w:rsidRDefault="002E1327" w:rsidP="00FC39A3">
            <w:pPr>
              <w:adjustRightInd w:val="0"/>
              <w:jc w:val="center"/>
              <w:rPr>
                <w:rFonts w:ascii="Arial CYR" w:hAnsi="Arial CYR" w:cs="Arial CYR"/>
              </w:rPr>
            </w:pPr>
            <w:r>
              <w:t>2,000</w:t>
            </w:r>
          </w:p>
          <w:p w14:paraId="3547482A" w14:textId="77777777" w:rsidR="002E1327" w:rsidRDefault="002E1327" w:rsidP="00FC39A3">
            <w:pPr>
              <w:jc w:val="center"/>
            </w:pPr>
          </w:p>
        </w:tc>
      </w:tr>
      <w:tr w:rsidR="002E1327" w14:paraId="275A917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3678D" w14:textId="77777777" w:rsidR="002E1327" w:rsidRDefault="002E1327" w:rsidP="00FC39A3">
            <w:r>
              <w:t xml:space="preserve"> 26</w:t>
            </w:r>
          </w:p>
        </w:tc>
        <w:tc>
          <w:tcPr>
            <w:tcW w:w="1701" w:type="dxa"/>
            <w:tcBorders>
              <w:top w:val="single" w:sz="4" w:space="0" w:color="auto"/>
              <w:bottom w:val="single" w:sz="4" w:space="0" w:color="auto"/>
            </w:tcBorders>
            <w:vAlign w:val="center"/>
          </w:tcPr>
          <w:p w14:paraId="4A3892A5" w14:textId="77777777" w:rsidR="002E1327" w:rsidRDefault="002E1327" w:rsidP="00FC39A3">
            <w:pPr>
              <w:rPr>
                <w:lang w:val="en-US"/>
              </w:rPr>
            </w:pPr>
            <w:r>
              <w:rPr>
                <w:lang w:val="en-US"/>
              </w:rPr>
              <w:t>ID06A</w:t>
            </w:r>
          </w:p>
          <w:p w14:paraId="775E98AF" w14:textId="77777777" w:rsidR="002E1327" w:rsidRDefault="002E1327" w:rsidP="00FC39A3"/>
        </w:tc>
        <w:tc>
          <w:tcPr>
            <w:tcW w:w="4961" w:type="dxa"/>
            <w:tcBorders>
              <w:top w:val="single" w:sz="4" w:space="0" w:color="auto"/>
              <w:bottom w:val="single" w:sz="4" w:space="0" w:color="auto"/>
            </w:tcBorders>
            <w:vAlign w:val="center"/>
          </w:tcPr>
          <w:p w14:paraId="03145C20" w14:textId="77777777" w:rsidR="002E1327" w:rsidRDefault="002E1327" w:rsidP="00FC39A3">
            <w:pPr>
              <w:adjustRightInd w:val="0"/>
              <w:rPr>
                <w:lang w:val="en-US"/>
              </w:rPr>
            </w:pPr>
            <w:r>
              <w:t>Robinet de aerisire cu cheie mobila pentru instalatii de incalzire centrala / Кран для выпуска воздуха</w:t>
            </w:r>
          </w:p>
          <w:p w14:paraId="3F1EF67D" w14:textId="77777777" w:rsidR="002E1327" w:rsidRDefault="002E1327" w:rsidP="00FC39A3"/>
        </w:tc>
        <w:tc>
          <w:tcPr>
            <w:tcW w:w="1560" w:type="dxa"/>
            <w:tcBorders>
              <w:top w:val="single" w:sz="4" w:space="0" w:color="auto"/>
              <w:bottom w:val="single" w:sz="4" w:space="0" w:color="auto"/>
            </w:tcBorders>
            <w:vAlign w:val="center"/>
          </w:tcPr>
          <w:p w14:paraId="21E30277"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1CE24CAD" w14:textId="77777777" w:rsidR="002E1327" w:rsidRDefault="002E1327" w:rsidP="00FC39A3">
            <w:pPr>
              <w:adjustRightInd w:val="0"/>
              <w:jc w:val="center"/>
              <w:rPr>
                <w:rFonts w:ascii="Arial CYR" w:hAnsi="Arial CYR" w:cs="Arial CYR"/>
              </w:rPr>
            </w:pPr>
            <w:r>
              <w:t>2,000</w:t>
            </w:r>
          </w:p>
          <w:p w14:paraId="30A43A3A" w14:textId="77777777" w:rsidR="002E1327" w:rsidRDefault="002E1327" w:rsidP="00FC39A3">
            <w:pPr>
              <w:jc w:val="center"/>
            </w:pPr>
          </w:p>
        </w:tc>
      </w:tr>
      <w:tr w:rsidR="002E1327" w14:paraId="11ED15D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A9C1A" w14:textId="77777777" w:rsidR="002E1327" w:rsidRDefault="002E1327" w:rsidP="00FC39A3">
            <w:r>
              <w:t xml:space="preserve"> 27</w:t>
            </w:r>
          </w:p>
        </w:tc>
        <w:tc>
          <w:tcPr>
            <w:tcW w:w="1701" w:type="dxa"/>
            <w:tcBorders>
              <w:top w:val="single" w:sz="4" w:space="0" w:color="auto"/>
              <w:bottom w:val="single" w:sz="4" w:space="0" w:color="auto"/>
            </w:tcBorders>
            <w:vAlign w:val="center"/>
          </w:tcPr>
          <w:p w14:paraId="58937B8B" w14:textId="77777777" w:rsidR="002E1327" w:rsidRDefault="002E1327" w:rsidP="00FC39A3">
            <w:pPr>
              <w:rPr>
                <w:lang w:val="en-US"/>
              </w:rPr>
            </w:pPr>
            <w:r>
              <w:rPr>
                <w:lang w:val="en-US"/>
              </w:rPr>
              <w:t>IB20A</w:t>
            </w:r>
          </w:p>
          <w:p w14:paraId="2CF76521" w14:textId="77777777" w:rsidR="002E1327" w:rsidRDefault="002E1327" w:rsidP="00FC39A3"/>
        </w:tc>
        <w:tc>
          <w:tcPr>
            <w:tcW w:w="4961" w:type="dxa"/>
            <w:tcBorders>
              <w:top w:val="single" w:sz="4" w:space="0" w:color="auto"/>
              <w:bottom w:val="single" w:sz="4" w:space="0" w:color="auto"/>
            </w:tcBorders>
            <w:vAlign w:val="center"/>
          </w:tcPr>
          <w:p w14:paraId="29EF7077" w14:textId="77777777" w:rsidR="002E1327" w:rsidRDefault="002E1327" w:rsidP="00FC39A3">
            <w:pPr>
              <w:adjustRightInd w:val="0"/>
              <w:rPr>
                <w:lang w:val="en-US"/>
              </w:rPr>
            </w:pPr>
            <w:r>
              <w:t>Elemente de sustinere pentru corpuri de incalzire, montat pe zid de caramida.</w:t>
            </w:r>
          </w:p>
          <w:p w14:paraId="61BA5806" w14:textId="77777777" w:rsidR="002E1327" w:rsidRDefault="002E1327" w:rsidP="00FC39A3"/>
        </w:tc>
        <w:tc>
          <w:tcPr>
            <w:tcW w:w="1560" w:type="dxa"/>
            <w:tcBorders>
              <w:top w:val="single" w:sz="4" w:space="0" w:color="auto"/>
              <w:bottom w:val="single" w:sz="4" w:space="0" w:color="auto"/>
            </w:tcBorders>
            <w:vAlign w:val="center"/>
          </w:tcPr>
          <w:p w14:paraId="44CFD35E"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3EC9A48" w14:textId="77777777" w:rsidR="002E1327" w:rsidRDefault="002E1327" w:rsidP="00FC39A3">
            <w:pPr>
              <w:adjustRightInd w:val="0"/>
              <w:jc w:val="center"/>
              <w:rPr>
                <w:rFonts w:ascii="Arial CYR" w:hAnsi="Arial CYR" w:cs="Arial CYR"/>
              </w:rPr>
            </w:pPr>
            <w:r>
              <w:t>4,000</w:t>
            </w:r>
          </w:p>
          <w:p w14:paraId="56E7B3E4" w14:textId="77777777" w:rsidR="002E1327" w:rsidRDefault="002E1327" w:rsidP="00FC39A3">
            <w:pPr>
              <w:jc w:val="center"/>
            </w:pPr>
          </w:p>
        </w:tc>
      </w:tr>
      <w:tr w:rsidR="002E1327" w14:paraId="14C0D03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C5F34" w14:textId="77777777" w:rsidR="002E1327" w:rsidRDefault="002E1327" w:rsidP="00FC39A3">
            <w:r>
              <w:t xml:space="preserve"> 28</w:t>
            </w:r>
          </w:p>
        </w:tc>
        <w:tc>
          <w:tcPr>
            <w:tcW w:w="1701" w:type="dxa"/>
            <w:tcBorders>
              <w:top w:val="single" w:sz="4" w:space="0" w:color="auto"/>
              <w:bottom w:val="single" w:sz="4" w:space="0" w:color="auto"/>
            </w:tcBorders>
            <w:vAlign w:val="center"/>
          </w:tcPr>
          <w:p w14:paraId="0B8D3645" w14:textId="77777777" w:rsidR="002E1327" w:rsidRDefault="002E1327" w:rsidP="00FC39A3">
            <w:pPr>
              <w:rPr>
                <w:lang w:val="en-US"/>
              </w:rPr>
            </w:pPr>
            <w:r>
              <w:rPr>
                <w:lang w:val="en-US"/>
              </w:rPr>
              <w:t>ID01A</w:t>
            </w:r>
          </w:p>
          <w:p w14:paraId="4367A984" w14:textId="77777777" w:rsidR="002E1327" w:rsidRDefault="002E1327" w:rsidP="00FC39A3"/>
        </w:tc>
        <w:tc>
          <w:tcPr>
            <w:tcW w:w="4961" w:type="dxa"/>
            <w:tcBorders>
              <w:top w:val="single" w:sz="4" w:space="0" w:color="auto"/>
              <w:bottom w:val="single" w:sz="4" w:space="0" w:color="auto"/>
            </w:tcBorders>
            <w:vAlign w:val="center"/>
          </w:tcPr>
          <w:p w14:paraId="7ADF0C7C" w14:textId="77777777" w:rsidR="002E1327" w:rsidRDefault="002E1327" w:rsidP="00FC39A3">
            <w:pPr>
              <w:adjustRightInd w:val="0"/>
              <w:rPr>
                <w:lang w:val="en-US"/>
              </w:rPr>
            </w:pPr>
            <w:r>
              <w:t>Robinet cu ventil cu dublu reglaj (tur sau retur) pentru instalatii de incalzire central, avind diametrul nominal de / Robinet sfera cu racord olandez 3/4"</w:t>
            </w:r>
          </w:p>
          <w:p w14:paraId="59EEE197" w14:textId="77777777" w:rsidR="002E1327" w:rsidRDefault="002E1327" w:rsidP="00FC39A3"/>
        </w:tc>
        <w:tc>
          <w:tcPr>
            <w:tcW w:w="1560" w:type="dxa"/>
            <w:tcBorders>
              <w:top w:val="single" w:sz="4" w:space="0" w:color="auto"/>
              <w:bottom w:val="single" w:sz="4" w:space="0" w:color="auto"/>
            </w:tcBorders>
            <w:vAlign w:val="center"/>
          </w:tcPr>
          <w:p w14:paraId="3C51311A"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11D584B8" w14:textId="77777777" w:rsidR="002E1327" w:rsidRDefault="002E1327" w:rsidP="00FC39A3">
            <w:pPr>
              <w:adjustRightInd w:val="0"/>
              <w:jc w:val="center"/>
              <w:rPr>
                <w:rFonts w:ascii="Arial CYR" w:hAnsi="Arial CYR" w:cs="Arial CYR"/>
              </w:rPr>
            </w:pPr>
            <w:r>
              <w:t>4,000</w:t>
            </w:r>
          </w:p>
          <w:p w14:paraId="47514B41" w14:textId="77777777" w:rsidR="002E1327" w:rsidRDefault="002E1327" w:rsidP="00FC39A3">
            <w:pPr>
              <w:jc w:val="center"/>
            </w:pPr>
          </w:p>
        </w:tc>
      </w:tr>
      <w:tr w:rsidR="002E1327" w14:paraId="206C970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15C8C" w14:textId="77777777" w:rsidR="002E1327" w:rsidRDefault="002E1327" w:rsidP="00FC39A3">
            <w:r>
              <w:t xml:space="preserve"> 29</w:t>
            </w:r>
          </w:p>
        </w:tc>
        <w:tc>
          <w:tcPr>
            <w:tcW w:w="1701" w:type="dxa"/>
            <w:tcBorders>
              <w:top w:val="single" w:sz="4" w:space="0" w:color="auto"/>
              <w:bottom w:val="single" w:sz="4" w:space="0" w:color="auto"/>
            </w:tcBorders>
            <w:vAlign w:val="center"/>
          </w:tcPr>
          <w:p w14:paraId="03483D08" w14:textId="77777777" w:rsidR="002E1327" w:rsidRDefault="002E1327" w:rsidP="00FC39A3">
            <w:pPr>
              <w:rPr>
                <w:lang w:val="en-US"/>
              </w:rPr>
            </w:pPr>
            <w:r>
              <w:rPr>
                <w:lang w:val="en-US"/>
              </w:rPr>
              <w:t>RpIC31B</w:t>
            </w:r>
          </w:p>
          <w:p w14:paraId="055A0B0A" w14:textId="77777777" w:rsidR="002E1327" w:rsidRDefault="002E1327" w:rsidP="00FC39A3"/>
        </w:tc>
        <w:tc>
          <w:tcPr>
            <w:tcW w:w="4961" w:type="dxa"/>
            <w:tcBorders>
              <w:top w:val="single" w:sz="4" w:space="0" w:color="auto"/>
              <w:bottom w:val="single" w:sz="4" w:space="0" w:color="auto"/>
            </w:tcBorders>
            <w:vAlign w:val="center"/>
          </w:tcPr>
          <w:p w14:paraId="6A663BC6" w14:textId="77777777" w:rsidR="002E1327" w:rsidRDefault="002E1327" w:rsidP="00FC39A3">
            <w:pPr>
              <w:adjustRightInd w:val="0"/>
              <w:rPr>
                <w:lang w:val="en-US"/>
              </w:rPr>
            </w:pPr>
            <w:r>
              <w:t>Sudarea cu flacara oxiacetilenica a tevilor de instalatii, izolate cu diametrul  1 1/4"-1 1/2"</w:t>
            </w:r>
          </w:p>
          <w:p w14:paraId="6F101427" w14:textId="77777777" w:rsidR="002E1327" w:rsidRDefault="002E1327" w:rsidP="00FC39A3"/>
        </w:tc>
        <w:tc>
          <w:tcPr>
            <w:tcW w:w="1560" w:type="dxa"/>
            <w:tcBorders>
              <w:top w:val="single" w:sz="4" w:space="0" w:color="auto"/>
              <w:bottom w:val="single" w:sz="4" w:space="0" w:color="auto"/>
            </w:tcBorders>
            <w:vAlign w:val="center"/>
          </w:tcPr>
          <w:p w14:paraId="56E2090A"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38819BA0" w14:textId="77777777" w:rsidR="002E1327" w:rsidRDefault="002E1327" w:rsidP="00FC39A3">
            <w:pPr>
              <w:adjustRightInd w:val="0"/>
              <w:jc w:val="center"/>
              <w:rPr>
                <w:rFonts w:ascii="Arial CYR" w:hAnsi="Arial CYR" w:cs="Arial CYR"/>
              </w:rPr>
            </w:pPr>
            <w:r>
              <w:t>2,000</w:t>
            </w:r>
          </w:p>
          <w:p w14:paraId="5F3C1E8B" w14:textId="77777777" w:rsidR="002E1327" w:rsidRDefault="002E1327" w:rsidP="00FC39A3">
            <w:pPr>
              <w:jc w:val="center"/>
            </w:pPr>
          </w:p>
        </w:tc>
      </w:tr>
      <w:tr w:rsidR="002E1327" w14:paraId="03014AB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AF443" w14:textId="77777777" w:rsidR="002E1327" w:rsidRDefault="002E1327" w:rsidP="00FC39A3">
            <w:r>
              <w:t xml:space="preserve"> 30</w:t>
            </w:r>
          </w:p>
        </w:tc>
        <w:tc>
          <w:tcPr>
            <w:tcW w:w="1701" w:type="dxa"/>
            <w:tcBorders>
              <w:top w:val="single" w:sz="4" w:space="0" w:color="auto"/>
              <w:bottom w:val="single" w:sz="4" w:space="0" w:color="auto"/>
            </w:tcBorders>
            <w:vAlign w:val="center"/>
          </w:tcPr>
          <w:p w14:paraId="50A96676" w14:textId="77777777" w:rsidR="002E1327" w:rsidRDefault="002E1327" w:rsidP="00FC39A3">
            <w:pPr>
              <w:rPr>
                <w:lang w:val="en-US"/>
              </w:rPr>
            </w:pPr>
          </w:p>
          <w:p w14:paraId="0DCC9895" w14:textId="77777777" w:rsidR="002E1327" w:rsidRDefault="002E1327" w:rsidP="00FC39A3"/>
        </w:tc>
        <w:tc>
          <w:tcPr>
            <w:tcW w:w="4961" w:type="dxa"/>
            <w:tcBorders>
              <w:top w:val="single" w:sz="4" w:space="0" w:color="auto"/>
              <w:bottom w:val="single" w:sz="4" w:space="0" w:color="auto"/>
            </w:tcBorders>
            <w:vAlign w:val="center"/>
          </w:tcPr>
          <w:p w14:paraId="7D0657A7" w14:textId="77777777" w:rsidR="002E1327" w:rsidRDefault="002E1327" w:rsidP="00FC39A3">
            <w:pPr>
              <w:adjustRightInd w:val="0"/>
              <w:rPr>
                <w:lang w:val="en-US"/>
              </w:rPr>
            </w:pPr>
            <w:r>
              <w:t>Filet otel sudabil 1 1/4"</w:t>
            </w:r>
          </w:p>
          <w:p w14:paraId="775DA577" w14:textId="77777777" w:rsidR="002E1327" w:rsidRDefault="002E1327" w:rsidP="00FC39A3"/>
        </w:tc>
        <w:tc>
          <w:tcPr>
            <w:tcW w:w="1560" w:type="dxa"/>
            <w:tcBorders>
              <w:top w:val="single" w:sz="4" w:space="0" w:color="auto"/>
              <w:bottom w:val="single" w:sz="4" w:space="0" w:color="auto"/>
            </w:tcBorders>
            <w:vAlign w:val="center"/>
          </w:tcPr>
          <w:p w14:paraId="5EA1B38D"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C7202A8" w14:textId="77777777" w:rsidR="002E1327" w:rsidRDefault="002E1327" w:rsidP="00FC39A3">
            <w:pPr>
              <w:adjustRightInd w:val="0"/>
              <w:jc w:val="center"/>
              <w:rPr>
                <w:rFonts w:ascii="Arial CYR" w:hAnsi="Arial CYR" w:cs="Arial CYR"/>
              </w:rPr>
            </w:pPr>
            <w:r>
              <w:t>2,000</w:t>
            </w:r>
          </w:p>
          <w:p w14:paraId="3CDCF073" w14:textId="77777777" w:rsidR="002E1327" w:rsidRDefault="002E1327" w:rsidP="00FC39A3">
            <w:pPr>
              <w:jc w:val="center"/>
            </w:pPr>
          </w:p>
        </w:tc>
      </w:tr>
      <w:tr w:rsidR="002E1327" w14:paraId="204E8F5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C0746" w14:textId="77777777" w:rsidR="002E1327" w:rsidRDefault="002E1327" w:rsidP="00FC39A3">
            <w:r>
              <w:t xml:space="preserve"> 31</w:t>
            </w:r>
          </w:p>
        </w:tc>
        <w:tc>
          <w:tcPr>
            <w:tcW w:w="1701" w:type="dxa"/>
            <w:tcBorders>
              <w:top w:val="single" w:sz="4" w:space="0" w:color="auto"/>
              <w:bottom w:val="single" w:sz="4" w:space="0" w:color="auto"/>
            </w:tcBorders>
            <w:vAlign w:val="center"/>
          </w:tcPr>
          <w:p w14:paraId="73CFFC7E" w14:textId="77777777" w:rsidR="002E1327" w:rsidRDefault="002E1327" w:rsidP="00FC39A3">
            <w:pPr>
              <w:rPr>
                <w:lang w:val="en-US"/>
              </w:rPr>
            </w:pPr>
            <w:r>
              <w:rPr>
                <w:lang w:val="en-US"/>
              </w:rPr>
              <w:t>IC53C</w:t>
            </w:r>
          </w:p>
          <w:p w14:paraId="0D166C7B" w14:textId="77777777" w:rsidR="002E1327" w:rsidRDefault="002E1327" w:rsidP="00FC39A3"/>
        </w:tc>
        <w:tc>
          <w:tcPr>
            <w:tcW w:w="4961" w:type="dxa"/>
            <w:tcBorders>
              <w:top w:val="single" w:sz="4" w:space="0" w:color="auto"/>
              <w:bottom w:val="single" w:sz="4" w:space="0" w:color="auto"/>
            </w:tcBorders>
            <w:vAlign w:val="center"/>
          </w:tcPr>
          <w:p w14:paraId="304C6428" w14:textId="77777777" w:rsidR="002E1327" w:rsidRDefault="002E1327" w:rsidP="00FC39A3">
            <w:pPr>
              <w:adjustRightInd w:val="0"/>
              <w:rPr>
                <w:lang w:val="en-US"/>
              </w:rPr>
            </w:pPr>
            <w:r>
              <w:t>Racord "olandez" PPR p/m M 32x1 1/4</w:t>
            </w:r>
          </w:p>
          <w:p w14:paraId="7DAB1238" w14:textId="77777777" w:rsidR="002E1327" w:rsidRDefault="002E1327" w:rsidP="00FC39A3"/>
        </w:tc>
        <w:tc>
          <w:tcPr>
            <w:tcW w:w="1560" w:type="dxa"/>
            <w:tcBorders>
              <w:top w:val="single" w:sz="4" w:space="0" w:color="auto"/>
              <w:bottom w:val="single" w:sz="4" w:space="0" w:color="auto"/>
            </w:tcBorders>
            <w:vAlign w:val="center"/>
          </w:tcPr>
          <w:p w14:paraId="26E6D752"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00DF2AB4" w14:textId="77777777" w:rsidR="002E1327" w:rsidRDefault="002E1327" w:rsidP="00FC39A3">
            <w:pPr>
              <w:adjustRightInd w:val="0"/>
              <w:jc w:val="center"/>
              <w:rPr>
                <w:rFonts w:ascii="Arial CYR" w:hAnsi="Arial CYR" w:cs="Arial CYR"/>
              </w:rPr>
            </w:pPr>
            <w:r>
              <w:t>2,000</w:t>
            </w:r>
          </w:p>
          <w:p w14:paraId="0C75DA90" w14:textId="77777777" w:rsidR="002E1327" w:rsidRDefault="002E1327" w:rsidP="00FC39A3">
            <w:pPr>
              <w:jc w:val="center"/>
            </w:pPr>
          </w:p>
        </w:tc>
      </w:tr>
      <w:tr w:rsidR="002E1327" w14:paraId="1DB5CF8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EF251" w14:textId="77777777" w:rsidR="002E1327" w:rsidRDefault="002E1327" w:rsidP="00FC39A3">
            <w:r>
              <w:t xml:space="preserve"> 32</w:t>
            </w:r>
          </w:p>
        </w:tc>
        <w:tc>
          <w:tcPr>
            <w:tcW w:w="1701" w:type="dxa"/>
            <w:tcBorders>
              <w:top w:val="single" w:sz="4" w:space="0" w:color="auto"/>
              <w:bottom w:val="single" w:sz="4" w:space="0" w:color="auto"/>
            </w:tcBorders>
            <w:vAlign w:val="center"/>
          </w:tcPr>
          <w:p w14:paraId="0402AB24" w14:textId="77777777" w:rsidR="002E1327" w:rsidRDefault="002E1327" w:rsidP="00FC39A3">
            <w:pPr>
              <w:rPr>
                <w:lang w:val="en-US"/>
              </w:rPr>
            </w:pPr>
            <w:r>
              <w:rPr>
                <w:lang w:val="en-US"/>
              </w:rPr>
              <w:t>IC35D</w:t>
            </w:r>
          </w:p>
          <w:p w14:paraId="756C2528" w14:textId="77777777" w:rsidR="002E1327" w:rsidRDefault="002E1327" w:rsidP="00FC39A3"/>
        </w:tc>
        <w:tc>
          <w:tcPr>
            <w:tcW w:w="4961" w:type="dxa"/>
            <w:tcBorders>
              <w:top w:val="single" w:sz="4" w:space="0" w:color="auto"/>
              <w:bottom w:val="single" w:sz="4" w:space="0" w:color="auto"/>
            </w:tcBorders>
            <w:vAlign w:val="center"/>
          </w:tcPr>
          <w:p w14:paraId="50DA6F81" w14:textId="77777777" w:rsidR="002E1327" w:rsidRDefault="002E1327" w:rsidP="00FC39A3">
            <w:pPr>
              <w:adjustRightInd w:val="0"/>
              <w:rPr>
                <w:lang w:val="en-US"/>
              </w:rPr>
            </w:pPr>
            <w:r>
              <w:t xml:space="preserve">Teava din polietilena armata de inalta densitate sau polipropilena armata sau nearmata, montata, la legatura corpurilor sau aparatelor de incalzire, </w:t>
            </w:r>
            <w:r>
              <w:lastRenderedPageBreak/>
              <w:t>in instalatii de incalzire centrala, avind diametrul exterior de 32,0 mm / Teava PPR PN25 ф32x5.4</w:t>
            </w:r>
          </w:p>
          <w:p w14:paraId="66F48380" w14:textId="77777777" w:rsidR="002E1327" w:rsidRDefault="002E1327" w:rsidP="00FC39A3"/>
        </w:tc>
        <w:tc>
          <w:tcPr>
            <w:tcW w:w="1560" w:type="dxa"/>
            <w:tcBorders>
              <w:top w:val="single" w:sz="4" w:space="0" w:color="auto"/>
              <w:bottom w:val="single" w:sz="4" w:space="0" w:color="auto"/>
            </w:tcBorders>
            <w:vAlign w:val="center"/>
          </w:tcPr>
          <w:p w14:paraId="4D65A4F5" w14:textId="77777777" w:rsidR="002E1327" w:rsidRDefault="002E1327" w:rsidP="00FC39A3">
            <w:pPr>
              <w:jc w:val="center"/>
            </w:pPr>
            <w:r>
              <w:lastRenderedPageBreak/>
              <w:t>m</w:t>
            </w:r>
          </w:p>
        </w:tc>
        <w:tc>
          <w:tcPr>
            <w:tcW w:w="1559" w:type="dxa"/>
            <w:tcBorders>
              <w:top w:val="single" w:sz="4" w:space="0" w:color="auto"/>
              <w:bottom w:val="single" w:sz="4" w:space="0" w:color="auto"/>
            </w:tcBorders>
            <w:vAlign w:val="center"/>
          </w:tcPr>
          <w:p w14:paraId="4F763494" w14:textId="77777777" w:rsidR="002E1327" w:rsidRDefault="002E1327" w:rsidP="00FC39A3">
            <w:pPr>
              <w:adjustRightInd w:val="0"/>
              <w:jc w:val="center"/>
              <w:rPr>
                <w:rFonts w:ascii="Arial CYR" w:hAnsi="Arial CYR" w:cs="Arial CYR"/>
              </w:rPr>
            </w:pPr>
            <w:r>
              <w:t>13,700</w:t>
            </w:r>
          </w:p>
          <w:p w14:paraId="04CBE8FC" w14:textId="77777777" w:rsidR="002E1327" w:rsidRDefault="002E1327" w:rsidP="00FC39A3">
            <w:pPr>
              <w:jc w:val="center"/>
            </w:pPr>
          </w:p>
        </w:tc>
      </w:tr>
      <w:tr w:rsidR="002E1327" w14:paraId="1D1B8E5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67E66" w14:textId="77777777" w:rsidR="002E1327" w:rsidRDefault="002E1327" w:rsidP="00FC39A3">
            <w:r>
              <w:t xml:space="preserve"> 33</w:t>
            </w:r>
          </w:p>
        </w:tc>
        <w:tc>
          <w:tcPr>
            <w:tcW w:w="1701" w:type="dxa"/>
            <w:tcBorders>
              <w:top w:val="single" w:sz="4" w:space="0" w:color="auto"/>
              <w:bottom w:val="single" w:sz="4" w:space="0" w:color="auto"/>
            </w:tcBorders>
            <w:vAlign w:val="center"/>
          </w:tcPr>
          <w:p w14:paraId="3F8BF688" w14:textId="77777777" w:rsidR="002E1327" w:rsidRDefault="002E1327" w:rsidP="00FC39A3">
            <w:pPr>
              <w:rPr>
                <w:lang w:val="en-US"/>
              </w:rPr>
            </w:pPr>
            <w:r>
              <w:rPr>
                <w:lang w:val="en-US"/>
              </w:rPr>
              <w:t>IC35C</w:t>
            </w:r>
          </w:p>
          <w:p w14:paraId="777D9353" w14:textId="77777777" w:rsidR="002E1327" w:rsidRDefault="002E1327" w:rsidP="00FC39A3"/>
        </w:tc>
        <w:tc>
          <w:tcPr>
            <w:tcW w:w="4961" w:type="dxa"/>
            <w:tcBorders>
              <w:top w:val="single" w:sz="4" w:space="0" w:color="auto"/>
              <w:bottom w:val="single" w:sz="4" w:space="0" w:color="auto"/>
            </w:tcBorders>
            <w:vAlign w:val="center"/>
          </w:tcPr>
          <w:p w14:paraId="2789C1C7" w14:textId="77777777" w:rsidR="002E1327" w:rsidRDefault="002E1327" w:rsidP="00FC39A3">
            <w:pPr>
              <w:adjustRightInd w:val="0"/>
              <w:rPr>
                <w:lang w:val="en-US"/>
              </w:rPr>
            </w:pPr>
            <w:r>
              <w:t>Teava din polietilena armata de inalta densitate sau polipropilena armata sau nearmata, montata, la legatura corpurilor sau aparatelor de incalzire, in instalatii de incalzire centrala, avind diametrul exterior de 25,0 mm / Teava PPR PN25 ф25x4.2</w:t>
            </w:r>
          </w:p>
          <w:p w14:paraId="6ADBB50D" w14:textId="77777777" w:rsidR="002E1327" w:rsidRDefault="002E1327" w:rsidP="00FC39A3"/>
        </w:tc>
        <w:tc>
          <w:tcPr>
            <w:tcW w:w="1560" w:type="dxa"/>
            <w:tcBorders>
              <w:top w:val="single" w:sz="4" w:space="0" w:color="auto"/>
              <w:bottom w:val="single" w:sz="4" w:space="0" w:color="auto"/>
            </w:tcBorders>
            <w:vAlign w:val="center"/>
          </w:tcPr>
          <w:p w14:paraId="09BD91B0"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488AB805" w14:textId="77777777" w:rsidR="002E1327" w:rsidRDefault="002E1327" w:rsidP="00FC39A3">
            <w:pPr>
              <w:adjustRightInd w:val="0"/>
              <w:jc w:val="center"/>
              <w:rPr>
                <w:rFonts w:ascii="Arial CYR" w:hAnsi="Arial CYR" w:cs="Arial CYR"/>
              </w:rPr>
            </w:pPr>
            <w:r>
              <w:t>1,000</w:t>
            </w:r>
          </w:p>
          <w:p w14:paraId="0CC282AB" w14:textId="77777777" w:rsidR="002E1327" w:rsidRDefault="002E1327" w:rsidP="00FC39A3">
            <w:pPr>
              <w:jc w:val="center"/>
            </w:pPr>
          </w:p>
        </w:tc>
      </w:tr>
      <w:tr w:rsidR="002E1327" w14:paraId="74887E3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0B6F6" w14:textId="77777777" w:rsidR="002E1327" w:rsidRDefault="002E1327" w:rsidP="00FC39A3">
            <w:r>
              <w:t xml:space="preserve"> 34</w:t>
            </w:r>
          </w:p>
        </w:tc>
        <w:tc>
          <w:tcPr>
            <w:tcW w:w="1701" w:type="dxa"/>
            <w:tcBorders>
              <w:top w:val="single" w:sz="4" w:space="0" w:color="auto"/>
              <w:bottom w:val="single" w:sz="4" w:space="0" w:color="auto"/>
            </w:tcBorders>
            <w:vAlign w:val="center"/>
          </w:tcPr>
          <w:p w14:paraId="78E7D1E8" w14:textId="77777777" w:rsidR="002E1327" w:rsidRDefault="002E1327" w:rsidP="00FC39A3">
            <w:pPr>
              <w:rPr>
                <w:lang w:val="en-US"/>
              </w:rPr>
            </w:pPr>
            <w:r>
              <w:rPr>
                <w:lang w:val="en-US"/>
              </w:rPr>
              <w:t>IC38C</w:t>
            </w:r>
          </w:p>
          <w:p w14:paraId="706CA99D" w14:textId="77777777" w:rsidR="002E1327" w:rsidRDefault="002E1327" w:rsidP="00FC39A3"/>
        </w:tc>
        <w:tc>
          <w:tcPr>
            <w:tcW w:w="4961" w:type="dxa"/>
            <w:tcBorders>
              <w:top w:val="single" w:sz="4" w:space="0" w:color="auto"/>
              <w:bottom w:val="single" w:sz="4" w:space="0" w:color="auto"/>
            </w:tcBorders>
            <w:vAlign w:val="center"/>
          </w:tcPr>
          <w:p w14:paraId="13B3E173" w14:textId="77777777" w:rsidR="002E1327" w:rsidRDefault="002E1327" w:rsidP="00FC39A3">
            <w:pPr>
              <w:adjustRightInd w:val="0"/>
              <w:rPr>
                <w:lang w:val="en-US"/>
              </w:rPr>
            </w:pPr>
            <w:r>
              <w:t>Piesa de racordare (fiting), cu 2 imbinari, din polipropilena imbinate prin polifusiune cu teava din polipropilena armata, avind diametrul exterior de 32,0 mm / Mufa PPR dn32</w:t>
            </w:r>
          </w:p>
          <w:p w14:paraId="76DCC487" w14:textId="77777777" w:rsidR="002E1327" w:rsidRDefault="002E1327" w:rsidP="00FC39A3"/>
        </w:tc>
        <w:tc>
          <w:tcPr>
            <w:tcW w:w="1560" w:type="dxa"/>
            <w:tcBorders>
              <w:top w:val="single" w:sz="4" w:space="0" w:color="auto"/>
              <w:bottom w:val="single" w:sz="4" w:space="0" w:color="auto"/>
            </w:tcBorders>
            <w:vAlign w:val="center"/>
          </w:tcPr>
          <w:p w14:paraId="0E6C6163"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6EE0CDA2" w14:textId="77777777" w:rsidR="002E1327" w:rsidRDefault="002E1327" w:rsidP="00FC39A3">
            <w:pPr>
              <w:adjustRightInd w:val="0"/>
              <w:jc w:val="center"/>
              <w:rPr>
                <w:rFonts w:ascii="Arial CYR" w:hAnsi="Arial CYR" w:cs="Arial CYR"/>
              </w:rPr>
            </w:pPr>
            <w:r>
              <w:t>6,000</w:t>
            </w:r>
          </w:p>
          <w:p w14:paraId="413DA24F" w14:textId="77777777" w:rsidR="002E1327" w:rsidRDefault="002E1327" w:rsidP="00FC39A3">
            <w:pPr>
              <w:jc w:val="center"/>
            </w:pPr>
          </w:p>
        </w:tc>
      </w:tr>
      <w:tr w:rsidR="002E1327" w14:paraId="59CA45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03704" w14:textId="77777777" w:rsidR="002E1327" w:rsidRDefault="002E1327" w:rsidP="00FC39A3">
            <w:r>
              <w:t xml:space="preserve"> 35</w:t>
            </w:r>
          </w:p>
        </w:tc>
        <w:tc>
          <w:tcPr>
            <w:tcW w:w="1701" w:type="dxa"/>
            <w:tcBorders>
              <w:top w:val="single" w:sz="4" w:space="0" w:color="auto"/>
              <w:bottom w:val="single" w:sz="4" w:space="0" w:color="auto"/>
            </w:tcBorders>
            <w:vAlign w:val="center"/>
          </w:tcPr>
          <w:p w14:paraId="0D2B5F4F" w14:textId="77777777" w:rsidR="002E1327" w:rsidRDefault="002E1327" w:rsidP="00FC39A3">
            <w:pPr>
              <w:rPr>
                <w:lang w:val="en-US"/>
              </w:rPr>
            </w:pPr>
            <w:r>
              <w:rPr>
                <w:lang w:val="en-US"/>
              </w:rPr>
              <w:t>IC40B</w:t>
            </w:r>
          </w:p>
          <w:p w14:paraId="53F41EC8" w14:textId="77777777" w:rsidR="002E1327" w:rsidRDefault="002E1327" w:rsidP="00FC39A3"/>
        </w:tc>
        <w:tc>
          <w:tcPr>
            <w:tcW w:w="4961" w:type="dxa"/>
            <w:tcBorders>
              <w:top w:val="single" w:sz="4" w:space="0" w:color="auto"/>
              <w:bottom w:val="single" w:sz="4" w:space="0" w:color="auto"/>
            </w:tcBorders>
            <w:vAlign w:val="center"/>
          </w:tcPr>
          <w:p w14:paraId="574DCAA0" w14:textId="77777777" w:rsidR="002E1327" w:rsidRDefault="002E1327" w:rsidP="00FC39A3">
            <w:pPr>
              <w:adjustRightInd w:val="0"/>
              <w:rPr>
                <w:lang w:val="en-US"/>
              </w:rPr>
            </w:pPr>
            <w:r>
              <w:t>Bratara pentru fixarea conductelor din otel pentru instalatia de incalzire centrala sau gaze, montata prin dibluri de 1 1/4" - 2",  pe dibluri din PVC pe zid de caramida / Colier metalic cu cauciuc si diblu dn32</w:t>
            </w:r>
          </w:p>
          <w:p w14:paraId="5E635283" w14:textId="77777777" w:rsidR="002E1327" w:rsidRDefault="002E1327" w:rsidP="00FC39A3"/>
        </w:tc>
        <w:tc>
          <w:tcPr>
            <w:tcW w:w="1560" w:type="dxa"/>
            <w:tcBorders>
              <w:top w:val="single" w:sz="4" w:space="0" w:color="auto"/>
              <w:bottom w:val="single" w:sz="4" w:space="0" w:color="auto"/>
            </w:tcBorders>
            <w:vAlign w:val="center"/>
          </w:tcPr>
          <w:p w14:paraId="23614522"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65A5DF26" w14:textId="77777777" w:rsidR="002E1327" w:rsidRDefault="002E1327" w:rsidP="00FC39A3">
            <w:pPr>
              <w:adjustRightInd w:val="0"/>
              <w:jc w:val="center"/>
              <w:rPr>
                <w:rFonts w:ascii="Arial CYR" w:hAnsi="Arial CYR" w:cs="Arial CYR"/>
              </w:rPr>
            </w:pPr>
            <w:r>
              <w:t>24,000</w:t>
            </w:r>
          </w:p>
          <w:p w14:paraId="276E9EAE" w14:textId="77777777" w:rsidR="002E1327" w:rsidRDefault="002E1327" w:rsidP="00FC39A3">
            <w:pPr>
              <w:jc w:val="center"/>
            </w:pPr>
          </w:p>
        </w:tc>
      </w:tr>
      <w:tr w:rsidR="002E1327" w14:paraId="679323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9E207" w14:textId="77777777" w:rsidR="002E1327" w:rsidRDefault="002E1327" w:rsidP="00FC39A3">
            <w:r>
              <w:t xml:space="preserve"> 36</w:t>
            </w:r>
          </w:p>
        </w:tc>
        <w:tc>
          <w:tcPr>
            <w:tcW w:w="1701" w:type="dxa"/>
            <w:tcBorders>
              <w:top w:val="single" w:sz="4" w:space="0" w:color="auto"/>
              <w:bottom w:val="single" w:sz="4" w:space="0" w:color="auto"/>
            </w:tcBorders>
            <w:vAlign w:val="center"/>
          </w:tcPr>
          <w:p w14:paraId="0A90F838" w14:textId="77777777" w:rsidR="002E1327" w:rsidRDefault="002E1327" w:rsidP="00FC39A3">
            <w:pPr>
              <w:rPr>
                <w:lang w:val="en-US"/>
              </w:rPr>
            </w:pPr>
            <w:r>
              <w:rPr>
                <w:lang w:val="en-US"/>
              </w:rPr>
              <w:t>IC38I</w:t>
            </w:r>
          </w:p>
          <w:p w14:paraId="768F2F5E" w14:textId="77777777" w:rsidR="002E1327" w:rsidRDefault="002E1327" w:rsidP="00FC39A3"/>
        </w:tc>
        <w:tc>
          <w:tcPr>
            <w:tcW w:w="4961" w:type="dxa"/>
            <w:tcBorders>
              <w:top w:val="single" w:sz="4" w:space="0" w:color="auto"/>
              <w:bottom w:val="single" w:sz="4" w:space="0" w:color="auto"/>
            </w:tcBorders>
            <w:vAlign w:val="center"/>
          </w:tcPr>
          <w:p w14:paraId="6E191DBC" w14:textId="77777777" w:rsidR="002E1327" w:rsidRDefault="002E1327" w:rsidP="00FC39A3">
            <w:pPr>
              <w:adjustRightInd w:val="0"/>
              <w:rPr>
                <w:lang w:val="en-US"/>
              </w:rPr>
            </w:pPr>
            <w:r>
              <w:t>Piesa de racordare (fiting), cu 3 imbinari, din polipropilena imbinate prin polifusiune cu teava din polipropilena armata, avind diametrul exterior de 32,0 mm / Teu redus PPR dn 32x25</w:t>
            </w:r>
          </w:p>
          <w:p w14:paraId="5496A769" w14:textId="77777777" w:rsidR="002E1327" w:rsidRDefault="002E1327" w:rsidP="00FC39A3"/>
        </w:tc>
        <w:tc>
          <w:tcPr>
            <w:tcW w:w="1560" w:type="dxa"/>
            <w:tcBorders>
              <w:top w:val="single" w:sz="4" w:space="0" w:color="auto"/>
              <w:bottom w:val="single" w:sz="4" w:space="0" w:color="auto"/>
            </w:tcBorders>
            <w:vAlign w:val="center"/>
          </w:tcPr>
          <w:p w14:paraId="32A15990"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2F5AACC" w14:textId="77777777" w:rsidR="002E1327" w:rsidRDefault="002E1327" w:rsidP="00FC39A3">
            <w:pPr>
              <w:adjustRightInd w:val="0"/>
              <w:jc w:val="center"/>
              <w:rPr>
                <w:rFonts w:ascii="Arial CYR" w:hAnsi="Arial CYR" w:cs="Arial CYR"/>
              </w:rPr>
            </w:pPr>
            <w:r>
              <w:t>4,000</w:t>
            </w:r>
          </w:p>
          <w:p w14:paraId="55A64ADF" w14:textId="77777777" w:rsidR="002E1327" w:rsidRDefault="002E1327" w:rsidP="00FC39A3">
            <w:pPr>
              <w:jc w:val="center"/>
            </w:pPr>
          </w:p>
        </w:tc>
      </w:tr>
      <w:tr w:rsidR="002E1327" w14:paraId="57E9075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69156" w14:textId="77777777" w:rsidR="002E1327" w:rsidRDefault="002E1327" w:rsidP="00FC39A3">
            <w:r>
              <w:t xml:space="preserve"> 37</w:t>
            </w:r>
          </w:p>
        </w:tc>
        <w:tc>
          <w:tcPr>
            <w:tcW w:w="1701" w:type="dxa"/>
            <w:tcBorders>
              <w:top w:val="single" w:sz="4" w:space="0" w:color="auto"/>
              <w:bottom w:val="single" w:sz="4" w:space="0" w:color="auto"/>
            </w:tcBorders>
            <w:vAlign w:val="center"/>
          </w:tcPr>
          <w:p w14:paraId="00F25182" w14:textId="77777777" w:rsidR="002E1327" w:rsidRDefault="002E1327" w:rsidP="00FC39A3">
            <w:pPr>
              <w:rPr>
                <w:lang w:val="en-US"/>
              </w:rPr>
            </w:pPr>
            <w:r>
              <w:rPr>
                <w:lang w:val="en-US"/>
              </w:rPr>
              <w:t>IC38B</w:t>
            </w:r>
          </w:p>
          <w:p w14:paraId="6B2DA3B8" w14:textId="77777777" w:rsidR="002E1327" w:rsidRDefault="002E1327" w:rsidP="00FC39A3"/>
        </w:tc>
        <w:tc>
          <w:tcPr>
            <w:tcW w:w="4961" w:type="dxa"/>
            <w:tcBorders>
              <w:top w:val="single" w:sz="4" w:space="0" w:color="auto"/>
              <w:bottom w:val="single" w:sz="4" w:space="0" w:color="auto"/>
            </w:tcBorders>
            <w:vAlign w:val="center"/>
          </w:tcPr>
          <w:p w14:paraId="50EEAC3A" w14:textId="77777777" w:rsidR="002E1327" w:rsidRDefault="002E1327" w:rsidP="00FC39A3">
            <w:pPr>
              <w:adjustRightInd w:val="0"/>
              <w:rPr>
                <w:lang w:val="en-US"/>
              </w:rPr>
            </w:pPr>
            <w:r>
              <w:t>Piesa de racordare (fiting), cu 2 imbinari, din polipropilena imbinate prin polifusiune cu teava din polipropilena armata, avind diametrul exterior de 25,0 mm / Cot PPR dn 25x90*</w:t>
            </w:r>
          </w:p>
          <w:p w14:paraId="6F51FF1D" w14:textId="77777777" w:rsidR="002E1327" w:rsidRDefault="002E1327" w:rsidP="00FC39A3"/>
        </w:tc>
        <w:tc>
          <w:tcPr>
            <w:tcW w:w="1560" w:type="dxa"/>
            <w:tcBorders>
              <w:top w:val="single" w:sz="4" w:space="0" w:color="auto"/>
              <w:bottom w:val="single" w:sz="4" w:space="0" w:color="auto"/>
            </w:tcBorders>
            <w:vAlign w:val="center"/>
          </w:tcPr>
          <w:p w14:paraId="37B4F7C4"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3491FA56" w14:textId="77777777" w:rsidR="002E1327" w:rsidRDefault="002E1327" w:rsidP="00FC39A3">
            <w:pPr>
              <w:adjustRightInd w:val="0"/>
              <w:jc w:val="center"/>
              <w:rPr>
                <w:rFonts w:ascii="Arial CYR" w:hAnsi="Arial CYR" w:cs="Arial CYR"/>
              </w:rPr>
            </w:pPr>
            <w:r>
              <w:t>4,000</w:t>
            </w:r>
          </w:p>
          <w:p w14:paraId="5F3D90CE" w14:textId="77777777" w:rsidR="002E1327" w:rsidRDefault="002E1327" w:rsidP="00FC39A3">
            <w:pPr>
              <w:jc w:val="center"/>
            </w:pPr>
          </w:p>
        </w:tc>
      </w:tr>
      <w:tr w:rsidR="002E1327" w14:paraId="516A6F8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AE8D9" w14:textId="77777777" w:rsidR="002E1327" w:rsidRDefault="002E1327" w:rsidP="00FC39A3">
            <w:r>
              <w:t xml:space="preserve"> 38</w:t>
            </w:r>
          </w:p>
        </w:tc>
        <w:tc>
          <w:tcPr>
            <w:tcW w:w="1701" w:type="dxa"/>
            <w:tcBorders>
              <w:top w:val="single" w:sz="4" w:space="0" w:color="auto"/>
              <w:bottom w:val="single" w:sz="4" w:space="0" w:color="auto"/>
            </w:tcBorders>
            <w:vAlign w:val="center"/>
          </w:tcPr>
          <w:p w14:paraId="0053A3AE" w14:textId="77777777" w:rsidR="002E1327" w:rsidRDefault="002E1327" w:rsidP="00FC39A3">
            <w:pPr>
              <w:rPr>
                <w:lang w:val="en-US"/>
              </w:rPr>
            </w:pPr>
            <w:r>
              <w:rPr>
                <w:lang w:val="en-US"/>
              </w:rPr>
              <w:t>IC38B</w:t>
            </w:r>
          </w:p>
          <w:p w14:paraId="23BAEB55" w14:textId="77777777" w:rsidR="002E1327" w:rsidRDefault="002E1327" w:rsidP="00FC39A3"/>
        </w:tc>
        <w:tc>
          <w:tcPr>
            <w:tcW w:w="4961" w:type="dxa"/>
            <w:tcBorders>
              <w:top w:val="single" w:sz="4" w:space="0" w:color="auto"/>
              <w:bottom w:val="single" w:sz="4" w:space="0" w:color="auto"/>
            </w:tcBorders>
            <w:vAlign w:val="center"/>
          </w:tcPr>
          <w:p w14:paraId="54E2DA4B" w14:textId="77777777" w:rsidR="002E1327" w:rsidRDefault="002E1327" w:rsidP="00FC39A3">
            <w:pPr>
              <w:adjustRightInd w:val="0"/>
              <w:rPr>
                <w:lang w:val="en-US"/>
              </w:rPr>
            </w:pPr>
            <w:r>
              <w:t>Piesa de racordare (fiting), cu 2 imbinari, din polipropilena imbinate prin polifusiune cu teava din polipropilena armata, avind diametrul exterior de 25,0 mm / Mufa FI 25 x 3/4" ppr</w:t>
            </w:r>
          </w:p>
          <w:p w14:paraId="1DDD633D" w14:textId="77777777" w:rsidR="002E1327" w:rsidRDefault="002E1327" w:rsidP="00FC39A3"/>
        </w:tc>
        <w:tc>
          <w:tcPr>
            <w:tcW w:w="1560" w:type="dxa"/>
            <w:tcBorders>
              <w:top w:val="single" w:sz="4" w:space="0" w:color="auto"/>
              <w:bottom w:val="single" w:sz="4" w:space="0" w:color="auto"/>
            </w:tcBorders>
            <w:vAlign w:val="center"/>
          </w:tcPr>
          <w:p w14:paraId="5134D587"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2F088FC" w14:textId="77777777" w:rsidR="002E1327" w:rsidRDefault="002E1327" w:rsidP="00FC39A3">
            <w:pPr>
              <w:adjustRightInd w:val="0"/>
              <w:jc w:val="center"/>
              <w:rPr>
                <w:rFonts w:ascii="Arial CYR" w:hAnsi="Arial CYR" w:cs="Arial CYR"/>
              </w:rPr>
            </w:pPr>
            <w:r>
              <w:t>4,000</w:t>
            </w:r>
          </w:p>
          <w:p w14:paraId="10C42FCC" w14:textId="77777777" w:rsidR="002E1327" w:rsidRDefault="002E1327" w:rsidP="00FC39A3">
            <w:pPr>
              <w:jc w:val="center"/>
            </w:pPr>
          </w:p>
        </w:tc>
      </w:tr>
      <w:tr w:rsidR="002E1327" w14:paraId="1DA77E4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4DC96" w14:textId="77777777" w:rsidR="002E1327" w:rsidRDefault="002E1327" w:rsidP="00FC39A3">
            <w:r>
              <w:t xml:space="preserve"> 39</w:t>
            </w:r>
          </w:p>
        </w:tc>
        <w:tc>
          <w:tcPr>
            <w:tcW w:w="1701" w:type="dxa"/>
            <w:tcBorders>
              <w:top w:val="single" w:sz="4" w:space="0" w:color="auto"/>
              <w:bottom w:val="single" w:sz="4" w:space="0" w:color="auto"/>
            </w:tcBorders>
            <w:vAlign w:val="center"/>
          </w:tcPr>
          <w:p w14:paraId="1BCF6B31" w14:textId="77777777" w:rsidR="002E1327" w:rsidRDefault="002E1327" w:rsidP="00FC39A3">
            <w:pPr>
              <w:rPr>
                <w:lang w:val="en-US"/>
              </w:rPr>
            </w:pPr>
            <w:r>
              <w:rPr>
                <w:lang w:val="en-US"/>
              </w:rPr>
              <w:t>IC38C</w:t>
            </w:r>
          </w:p>
          <w:p w14:paraId="7F5004A6" w14:textId="77777777" w:rsidR="002E1327" w:rsidRDefault="002E1327" w:rsidP="00FC39A3"/>
        </w:tc>
        <w:tc>
          <w:tcPr>
            <w:tcW w:w="4961" w:type="dxa"/>
            <w:tcBorders>
              <w:top w:val="single" w:sz="4" w:space="0" w:color="auto"/>
              <w:bottom w:val="single" w:sz="4" w:space="0" w:color="auto"/>
            </w:tcBorders>
            <w:vAlign w:val="center"/>
          </w:tcPr>
          <w:p w14:paraId="3BCF49F1" w14:textId="77777777" w:rsidR="002E1327" w:rsidRDefault="002E1327" w:rsidP="00FC39A3">
            <w:pPr>
              <w:adjustRightInd w:val="0"/>
              <w:rPr>
                <w:lang w:val="en-US"/>
              </w:rPr>
            </w:pPr>
            <w:r>
              <w:t>Piesa de racordare (fiting), cu 2 imbinari, din polipropilena imbinate prin polifusiune cu teava din polipropilena armata, avind diametrul exterior de 32,0 mm / Cot PPR dn 32 x 90°</w:t>
            </w:r>
          </w:p>
          <w:p w14:paraId="1A548349" w14:textId="77777777" w:rsidR="002E1327" w:rsidRDefault="002E1327" w:rsidP="00FC39A3"/>
        </w:tc>
        <w:tc>
          <w:tcPr>
            <w:tcW w:w="1560" w:type="dxa"/>
            <w:tcBorders>
              <w:top w:val="single" w:sz="4" w:space="0" w:color="auto"/>
              <w:bottom w:val="single" w:sz="4" w:space="0" w:color="auto"/>
            </w:tcBorders>
            <w:vAlign w:val="center"/>
          </w:tcPr>
          <w:p w14:paraId="373D4E1A"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45EA1955" w14:textId="77777777" w:rsidR="002E1327" w:rsidRDefault="002E1327" w:rsidP="00FC39A3">
            <w:pPr>
              <w:adjustRightInd w:val="0"/>
              <w:jc w:val="center"/>
              <w:rPr>
                <w:rFonts w:ascii="Arial CYR" w:hAnsi="Arial CYR" w:cs="Arial CYR"/>
              </w:rPr>
            </w:pPr>
            <w:r>
              <w:t>1,000</w:t>
            </w:r>
          </w:p>
          <w:p w14:paraId="40DA9C35" w14:textId="77777777" w:rsidR="002E1327" w:rsidRDefault="002E1327" w:rsidP="00FC39A3">
            <w:pPr>
              <w:jc w:val="center"/>
            </w:pPr>
          </w:p>
        </w:tc>
      </w:tr>
      <w:tr w:rsidR="002E1327" w14:paraId="004E3312" w14:textId="77777777" w:rsidTr="00FC39A3">
        <w:tc>
          <w:tcPr>
            <w:tcW w:w="709" w:type="dxa"/>
            <w:tcBorders>
              <w:top w:val="nil"/>
              <w:left w:val="single" w:sz="6" w:space="0" w:color="auto"/>
              <w:bottom w:val="nil"/>
              <w:right w:val="nil"/>
            </w:tcBorders>
          </w:tcPr>
          <w:p w14:paraId="3DA498FA"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E8D7C38" w14:textId="77777777" w:rsidR="002E1327" w:rsidRDefault="002E1327" w:rsidP="00FC39A3"/>
        </w:tc>
        <w:tc>
          <w:tcPr>
            <w:tcW w:w="4961" w:type="dxa"/>
            <w:tcBorders>
              <w:top w:val="nil"/>
              <w:left w:val="single" w:sz="6" w:space="0" w:color="auto"/>
              <w:bottom w:val="nil"/>
              <w:right w:val="nil"/>
            </w:tcBorders>
          </w:tcPr>
          <w:p w14:paraId="44E36289"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1.1.7. Grilaj protectie radiatoare</w:t>
            </w:r>
          </w:p>
          <w:p w14:paraId="6247F4B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7D83ED3D" w14:textId="77777777" w:rsidR="002E1327" w:rsidRDefault="002E1327" w:rsidP="00FC39A3"/>
        </w:tc>
        <w:tc>
          <w:tcPr>
            <w:tcW w:w="1559" w:type="dxa"/>
            <w:tcBorders>
              <w:top w:val="nil"/>
              <w:left w:val="single" w:sz="6" w:space="0" w:color="auto"/>
              <w:bottom w:val="nil"/>
              <w:right w:val="single" w:sz="4" w:space="0" w:color="auto"/>
            </w:tcBorders>
          </w:tcPr>
          <w:p w14:paraId="4931386B" w14:textId="77777777" w:rsidR="002E1327" w:rsidRDefault="002E1327" w:rsidP="00FC39A3"/>
        </w:tc>
      </w:tr>
      <w:tr w:rsidR="002E1327" w14:paraId="617BB4B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09F6FB" w14:textId="77777777" w:rsidR="002E1327" w:rsidRDefault="002E1327" w:rsidP="00FC39A3">
            <w:r>
              <w:t>40</w:t>
            </w:r>
          </w:p>
        </w:tc>
        <w:tc>
          <w:tcPr>
            <w:tcW w:w="1701" w:type="dxa"/>
            <w:tcBorders>
              <w:top w:val="single" w:sz="4" w:space="0" w:color="auto"/>
              <w:bottom w:val="single" w:sz="4" w:space="0" w:color="auto"/>
            </w:tcBorders>
            <w:vAlign w:val="center"/>
          </w:tcPr>
          <w:p w14:paraId="4054D2ED" w14:textId="77777777" w:rsidR="002E1327" w:rsidRDefault="002E1327" w:rsidP="00FC39A3">
            <w:pPr>
              <w:rPr>
                <w:lang w:val="en-US"/>
              </w:rPr>
            </w:pPr>
            <w:r>
              <w:rPr>
                <w:lang w:val="en-US"/>
              </w:rPr>
              <w:t>CL18A</w:t>
            </w:r>
          </w:p>
          <w:p w14:paraId="112CAADD" w14:textId="77777777" w:rsidR="002E1327" w:rsidRDefault="002E1327" w:rsidP="00FC39A3"/>
        </w:tc>
        <w:tc>
          <w:tcPr>
            <w:tcW w:w="4961" w:type="dxa"/>
            <w:tcBorders>
              <w:top w:val="single" w:sz="4" w:space="0" w:color="auto"/>
              <w:bottom w:val="single" w:sz="4" w:space="0" w:color="auto"/>
            </w:tcBorders>
            <w:vAlign w:val="center"/>
          </w:tcPr>
          <w:p w14:paraId="79A38ED0" w14:textId="77777777" w:rsidR="002E1327" w:rsidRDefault="002E1327" w:rsidP="00FC39A3">
            <w:pPr>
              <w:adjustRightInd w:val="0"/>
              <w:rPr>
                <w:lang w:val="en-US"/>
              </w:rPr>
            </w:pPr>
            <w:r>
              <w:t>Confectii metalice diverse din profile laminate, tabla, tabla striata, otel beton, tevi pentru sustineri sau acoperiri, inglobate total sau partial in beton / Cornier 50x5: l=600mm (9 buc); l=200mm (9buc); l=150mm (9 buc); l=11700mm (3 buc)</w:t>
            </w:r>
          </w:p>
          <w:p w14:paraId="12AABA0D" w14:textId="77777777" w:rsidR="002E1327" w:rsidRDefault="002E1327" w:rsidP="00FC39A3"/>
        </w:tc>
        <w:tc>
          <w:tcPr>
            <w:tcW w:w="1560" w:type="dxa"/>
            <w:tcBorders>
              <w:top w:val="single" w:sz="4" w:space="0" w:color="auto"/>
              <w:bottom w:val="single" w:sz="4" w:space="0" w:color="auto"/>
            </w:tcBorders>
            <w:vAlign w:val="center"/>
          </w:tcPr>
          <w:p w14:paraId="3AB03B32" w14:textId="77777777" w:rsidR="002E1327" w:rsidRDefault="002E1327" w:rsidP="00FC39A3">
            <w:pPr>
              <w:jc w:val="center"/>
            </w:pPr>
            <w:r>
              <w:t>kg</w:t>
            </w:r>
          </w:p>
        </w:tc>
        <w:tc>
          <w:tcPr>
            <w:tcW w:w="1559" w:type="dxa"/>
            <w:tcBorders>
              <w:top w:val="single" w:sz="4" w:space="0" w:color="auto"/>
              <w:bottom w:val="single" w:sz="4" w:space="0" w:color="auto"/>
            </w:tcBorders>
            <w:vAlign w:val="center"/>
          </w:tcPr>
          <w:p w14:paraId="15DBC907" w14:textId="77777777" w:rsidR="002E1327" w:rsidRDefault="002E1327" w:rsidP="00FC39A3">
            <w:pPr>
              <w:adjustRightInd w:val="0"/>
              <w:jc w:val="center"/>
              <w:rPr>
                <w:rFonts w:ascii="Arial CYR" w:hAnsi="Arial CYR" w:cs="Arial CYR"/>
              </w:rPr>
            </w:pPr>
            <w:r>
              <w:t>165,200</w:t>
            </w:r>
          </w:p>
          <w:p w14:paraId="2BBBDF8B" w14:textId="77777777" w:rsidR="002E1327" w:rsidRDefault="002E1327" w:rsidP="00FC39A3">
            <w:pPr>
              <w:jc w:val="center"/>
            </w:pPr>
          </w:p>
        </w:tc>
      </w:tr>
      <w:tr w:rsidR="002E1327" w14:paraId="4BA6CCE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05C18" w14:textId="77777777" w:rsidR="002E1327" w:rsidRDefault="002E1327" w:rsidP="00FC39A3">
            <w:r>
              <w:t xml:space="preserve"> 41</w:t>
            </w:r>
          </w:p>
        </w:tc>
        <w:tc>
          <w:tcPr>
            <w:tcW w:w="1701" w:type="dxa"/>
            <w:tcBorders>
              <w:top w:val="single" w:sz="4" w:space="0" w:color="auto"/>
              <w:bottom w:val="single" w:sz="4" w:space="0" w:color="auto"/>
            </w:tcBorders>
            <w:vAlign w:val="center"/>
          </w:tcPr>
          <w:p w14:paraId="1169E47B" w14:textId="77777777" w:rsidR="002E1327" w:rsidRDefault="002E1327" w:rsidP="00FC39A3">
            <w:pPr>
              <w:rPr>
                <w:lang w:val="en-US"/>
              </w:rPr>
            </w:pPr>
            <w:r>
              <w:rPr>
                <w:lang w:val="en-US"/>
              </w:rPr>
              <w:t>IzD10C</w:t>
            </w:r>
          </w:p>
          <w:p w14:paraId="266EFB68" w14:textId="77777777" w:rsidR="002E1327" w:rsidRDefault="002E1327" w:rsidP="00FC39A3"/>
        </w:tc>
        <w:tc>
          <w:tcPr>
            <w:tcW w:w="4961" w:type="dxa"/>
            <w:tcBorders>
              <w:top w:val="single" w:sz="4" w:space="0" w:color="auto"/>
              <w:bottom w:val="single" w:sz="4" w:space="0" w:color="auto"/>
            </w:tcBorders>
            <w:vAlign w:val="center"/>
          </w:tcPr>
          <w:p w14:paraId="0AAF8B84" w14:textId="77777777" w:rsidR="002E1327" w:rsidRDefault="002E1327" w:rsidP="00FC39A3">
            <w:pPr>
              <w:adjustRightInd w:val="0"/>
              <w:rPr>
                <w:lang w:val="en-US"/>
              </w:rPr>
            </w:pPr>
            <w:r>
              <w:t xml:space="preserve">Vopsirea anticoroziva cu pensula de mina a constructiilor metalice cu un strat de grund </w:t>
            </w:r>
            <w:r>
              <w:lastRenderedPageBreak/>
              <w:t>anticoroziv ГФ-21 sau analog si doua straturi de email ПФ-115 sau analog</w:t>
            </w:r>
          </w:p>
          <w:p w14:paraId="0B880C6A" w14:textId="77777777" w:rsidR="002E1327" w:rsidRDefault="002E1327" w:rsidP="00FC39A3"/>
        </w:tc>
        <w:tc>
          <w:tcPr>
            <w:tcW w:w="1560" w:type="dxa"/>
            <w:tcBorders>
              <w:top w:val="single" w:sz="4" w:space="0" w:color="auto"/>
              <w:bottom w:val="single" w:sz="4" w:space="0" w:color="auto"/>
            </w:tcBorders>
            <w:vAlign w:val="center"/>
          </w:tcPr>
          <w:p w14:paraId="7D510097" w14:textId="77777777" w:rsidR="002E1327" w:rsidRDefault="002E1327" w:rsidP="00FC39A3">
            <w:pPr>
              <w:jc w:val="center"/>
            </w:pPr>
            <w:r>
              <w:lastRenderedPageBreak/>
              <w:t>t</w:t>
            </w:r>
          </w:p>
        </w:tc>
        <w:tc>
          <w:tcPr>
            <w:tcW w:w="1559" w:type="dxa"/>
            <w:tcBorders>
              <w:top w:val="single" w:sz="4" w:space="0" w:color="auto"/>
              <w:bottom w:val="single" w:sz="4" w:space="0" w:color="auto"/>
            </w:tcBorders>
            <w:vAlign w:val="center"/>
          </w:tcPr>
          <w:p w14:paraId="2790A901" w14:textId="77777777" w:rsidR="002E1327" w:rsidRDefault="002E1327" w:rsidP="00FC39A3">
            <w:pPr>
              <w:adjustRightInd w:val="0"/>
              <w:jc w:val="center"/>
              <w:rPr>
                <w:rFonts w:ascii="Arial CYR" w:hAnsi="Arial CYR" w:cs="Arial CYR"/>
              </w:rPr>
            </w:pPr>
            <w:r>
              <w:t>0,165</w:t>
            </w:r>
          </w:p>
          <w:p w14:paraId="73B0407C" w14:textId="77777777" w:rsidR="002E1327" w:rsidRDefault="002E1327" w:rsidP="00FC39A3">
            <w:pPr>
              <w:jc w:val="center"/>
            </w:pPr>
          </w:p>
        </w:tc>
      </w:tr>
      <w:tr w:rsidR="002E1327" w14:paraId="4CF836A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10B847" w14:textId="77777777" w:rsidR="002E1327" w:rsidRDefault="002E1327" w:rsidP="00FC39A3">
            <w:r>
              <w:t xml:space="preserve"> 42</w:t>
            </w:r>
          </w:p>
        </w:tc>
        <w:tc>
          <w:tcPr>
            <w:tcW w:w="1701" w:type="dxa"/>
            <w:tcBorders>
              <w:top w:val="single" w:sz="4" w:space="0" w:color="auto"/>
              <w:bottom w:val="single" w:sz="4" w:space="0" w:color="auto"/>
            </w:tcBorders>
            <w:vAlign w:val="center"/>
          </w:tcPr>
          <w:p w14:paraId="717A5242" w14:textId="77777777" w:rsidR="002E1327" w:rsidRDefault="002E1327" w:rsidP="00FC39A3">
            <w:pPr>
              <w:rPr>
                <w:lang w:val="en-US"/>
              </w:rPr>
            </w:pPr>
            <w:r>
              <w:rPr>
                <w:lang w:val="en-US"/>
              </w:rPr>
              <w:t>CE40A</w:t>
            </w:r>
          </w:p>
          <w:p w14:paraId="7CB29F57" w14:textId="77777777" w:rsidR="002E1327" w:rsidRDefault="002E1327" w:rsidP="00FC39A3"/>
        </w:tc>
        <w:tc>
          <w:tcPr>
            <w:tcW w:w="4961" w:type="dxa"/>
            <w:tcBorders>
              <w:top w:val="single" w:sz="4" w:space="0" w:color="auto"/>
              <w:bottom w:val="single" w:sz="4" w:space="0" w:color="auto"/>
            </w:tcBorders>
            <w:vAlign w:val="center"/>
          </w:tcPr>
          <w:p w14:paraId="6B97C610" w14:textId="77777777" w:rsidR="002E1327" w:rsidRDefault="002E1327" w:rsidP="00FC39A3">
            <w:pPr>
              <w:adjustRightInd w:val="0"/>
              <w:rPr>
                <w:lang w:val="en-US"/>
              </w:rPr>
            </w:pPr>
            <w:r>
              <w:t>Montarea elementelor scheletului din grinzi (bare) cu tratament antiseptic / Grinda 50x50mm l=11.7m (1 buc); 60x40mm l=11.7m (3 buc)</w:t>
            </w:r>
          </w:p>
          <w:p w14:paraId="38963E96" w14:textId="77777777" w:rsidR="002E1327" w:rsidRDefault="002E1327" w:rsidP="00FC39A3"/>
        </w:tc>
        <w:tc>
          <w:tcPr>
            <w:tcW w:w="1560" w:type="dxa"/>
            <w:tcBorders>
              <w:top w:val="single" w:sz="4" w:space="0" w:color="auto"/>
              <w:bottom w:val="single" w:sz="4" w:space="0" w:color="auto"/>
            </w:tcBorders>
            <w:vAlign w:val="center"/>
          </w:tcPr>
          <w:p w14:paraId="76EBD42F" w14:textId="77777777" w:rsidR="002E1327" w:rsidRDefault="002E1327" w:rsidP="00FC39A3">
            <w:pPr>
              <w:jc w:val="center"/>
            </w:pPr>
            <w:r>
              <w:t>m3</w:t>
            </w:r>
          </w:p>
        </w:tc>
        <w:tc>
          <w:tcPr>
            <w:tcW w:w="1559" w:type="dxa"/>
            <w:tcBorders>
              <w:top w:val="single" w:sz="4" w:space="0" w:color="auto"/>
              <w:bottom w:val="single" w:sz="4" w:space="0" w:color="auto"/>
            </w:tcBorders>
            <w:vAlign w:val="center"/>
          </w:tcPr>
          <w:p w14:paraId="50380B28" w14:textId="77777777" w:rsidR="002E1327" w:rsidRDefault="002E1327" w:rsidP="00FC39A3">
            <w:pPr>
              <w:adjustRightInd w:val="0"/>
              <w:jc w:val="center"/>
              <w:rPr>
                <w:rFonts w:ascii="Arial CYR" w:hAnsi="Arial CYR" w:cs="Arial CYR"/>
              </w:rPr>
            </w:pPr>
            <w:r>
              <w:t>0,120</w:t>
            </w:r>
          </w:p>
          <w:p w14:paraId="1110CF95" w14:textId="77777777" w:rsidR="002E1327" w:rsidRDefault="002E1327" w:rsidP="00FC39A3">
            <w:pPr>
              <w:jc w:val="center"/>
            </w:pPr>
          </w:p>
        </w:tc>
      </w:tr>
      <w:tr w:rsidR="002E1327" w14:paraId="7DECE81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4C4D5" w14:textId="77777777" w:rsidR="002E1327" w:rsidRDefault="002E1327" w:rsidP="00FC39A3">
            <w:r>
              <w:t xml:space="preserve"> 43</w:t>
            </w:r>
          </w:p>
        </w:tc>
        <w:tc>
          <w:tcPr>
            <w:tcW w:w="1701" w:type="dxa"/>
            <w:tcBorders>
              <w:top w:val="single" w:sz="4" w:space="0" w:color="auto"/>
              <w:bottom w:val="single" w:sz="4" w:space="0" w:color="auto"/>
            </w:tcBorders>
            <w:vAlign w:val="center"/>
          </w:tcPr>
          <w:p w14:paraId="7410135D" w14:textId="77777777" w:rsidR="002E1327" w:rsidRDefault="002E1327" w:rsidP="00FC39A3">
            <w:pPr>
              <w:rPr>
                <w:lang w:val="en-US"/>
              </w:rPr>
            </w:pPr>
            <w:r>
              <w:rPr>
                <w:lang w:val="en-US"/>
              </w:rPr>
              <w:t>CR06A</w:t>
            </w:r>
          </w:p>
          <w:p w14:paraId="27C3DDE2" w14:textId="77777777" w:rsidR="002E1327" w:rsidRDefault="002E1327" w:rsidP="00FC39A3"/>
        </w:tc>
        <w:tc>
          <w:tcPr>
            <w:tcW w:w="4961" w:type="dxa"/>
            <w:tcBorders>
              <w:top w:val="single" w:sz="4" w:space="0" w:color="auto"/>
              <w:bottom w:val="single" w:sz="4" w:space="0" w:color="auto"/>
            </w:tcBorders>
            <w:vAlign w:val="center"/>
          </w:tcPr>
          <w:p w14:paraId="2023EDC3" w14:textId="77777777" w:rsidR="002E1327" w:rsidRDefault="002E1327" w:rsidP="00FC39A3">
            <w:pPr>
              <w:adjustRightInd w:val="0"/>
              <w:rPr>
                <w:lang w:val="en-US"/>
              </w:rPr>
            </w:pPr>
            <w:r>
              <w:t>Captuseli (lambriuri) executate la pereti, din scinduri de rasinoase 20mm</w:t>
            </w:r>
          </w:p>
          <w:p w14:paraId="1D651055" w14:textId="77777777" w:rsidR="002E1327" w:rsidRDefault="002E1327" w:rsidP="00FC39A3"/>
        </w:tc>
        <w:tc>
          <w:tcPr>
            <w:tcW w:w="1560" w:type="dxa"/>
            <w:tcBorders>
              <w:top w:val="single" w:sz="4" w:space="0" w:color="auto"/>
              <w:bottom w:val="single" w:sz="4" w:space="0" w:color="auto"/>
            </w:tcBorders>
            <w:vAlign w:val="center"/>
          </w:tcPr>
          <w:p w14:paraId="49305316"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5DF05466" w14:textId="77777777" w:rsidR="002E1327" w:rsidRDefault="002E1327" w:rsidP="00FC39A3">
            <w:pPr>
              <w:adjustRightInd w:val="0"/>
              <w:jc w:val="center"/>
              <w:rPr>
                <w:rFonts w:ascii="Arial CYR" w:hAnsi="Arial CYR" w:cs="Arial CYR"/>
              </w:rPr>
            </w:pPr>
            <w:r>
              <w:t>7,050</w:t>
            </w:r>
          </w:p>
          <w:p w14:paraId="67E2ABFD" w14:textId="77777777" w:rsidR="002E1327" w:rsidRDefault="002E1327" w:rsidP="00FC39A3">
            <w:pPr>
              <w:jc w:val="center"/>
            </w:pPr>
          </w:p>
        </w:tc>
      </w:tr>
      <w:tr w:rsidR="002E1327" w14:paraId="1CB06F1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FC83E" w14:textId="77777777" w:rsidR="002E1327" w:rsidRDefault="002E1327" w:rsidP="00FC39A3">
            <w:r>
              <w:t xml:space="preserve"> 44</w:t>
            </w:r>
          </w:p>
        </w:tc>
        <w:tc>
          <w:tcPr>
            <w:tcW w:w="1701" w:type="dxa"/>
            <w:tcBorders>
              <w:top w:val="single" w:sz="4" w:space="0" w:color="auto"/>
              <w:bottom w:val="single" w:sz="4" w:space="0" w:color="auto"/>
            </w:tcBorders>
            <w:vAlign w:val="center"/>
          </w:tcPr>
          <w:p w14:paraId="1B01B3F0" w14:textId="77777777" w:rsidR="002E1327" w:rsidRDefault="002E1327" w:rsidP="00FC39A3">
            <w:pPr>
              <w:rPr>
                <w:lang w:val="en-US"/>
              </w:rPr>
            </w:pPr>
            <w:r>
              <w:rPr>
                <w:lang w:val="en-US"/>
              </w:rPr>
              <w:t>CN51B</w:t>
            </w:r>
          </w:p>
          <w:p w14:paraId="2B60C79E" w14:textId="77777777" w:rsidR="002E1327" w:rsidRDefault="002E1327" w:rsidP="00FC39A3"/>
        </w:tc>
        <w:tc>
          <w:tcPr>
            <w:tcW w:w="4961" w:type="dxa"/>
            <w:tcBorders>
              <w:top w:val="single" w:sz="4" w:space="0" w:color="auto"/>
              <w:bottom w:val="single" w:sz="4" w:space="0" w:color="auto"/>
            </w:tcBorders>
            <w:vAlign w:val="center"/>
          </w:tcPr>
          <w:p w14:paraId="3AD6D28A" w14:textId="77777777" w:rsidR="002E1327" w:rsidRDefault="002E1327" w:rsidP="00FC39A3">
            <w:pPr>
              <w:adjustRightInd w:val="0"/>
              <w:rPr>
                <w:lang w:val="en-US"/>
              </w:rPr>
            </w:pPr>
            <w:r>
              <w:t>Tratamentul antiseptic: cherestea</w:t>
            </w:r>
          </w:p>
          <w:p w14:paraId="5E57BF50" w14:textId="77777777" w:rsidR="002E1327" w:rsidRDefault="002E1327" w:rsidP="00FC39A3"/>
        </w:tc>
        <w:tc>
          <w:tcPr>
            <w:tcW w:w="1560" w:type="dxa"/>
            <w:tcBorders>
              <w:top w:val="single" w:sz="4" w:space="0" w:color="auto"/>
              <w:bottom w:val="single" w:sz="4" w:space="0" w:color="auto"/>
            </w:tcBorders>
            <w:vAlign w:val="center"/>
          </w:tcPr>
          <w:p w14:paraId="67534F54" w14:textId="77777777" w:rsidR="002E1327" w:rsidRDefault="002E1327" w:rsidP="00FC39A3">
            <w:pPr>
              <w:jc w:val="center"/>
            </w:pPr>
            <w:r>
              <w:t>m3</w:t>
            </w:r>
          </w:p>
        </w:tc>
        <w:tc>
          <w:tcPr>
            <w:tcW w:w="1559" w:type="dxa"/>
            <w:tcBorders>
              <w:top w:val="single" w:sz="4" w:space="0" w:color="auto"/>
              <w:bottom w:val="single" w:sz="4" w:space="0" w:color="auto"/>
            </w:tcBorders>
            <w:vAlign w:val="center"/>
          </w:tcPr>
          <w:p w14:paraId="02173F9B" w14:textId="77777777" w:rsidR="002E1327" w:rsidRDefault="002E1327" w:rsidP="00FC39A3">
            <w:pPr>
              <w:adjustRightInd w:val="0"/>
              <w:jc w:val="center"/>
              <w:rPr>
                <w:rFonts w:ascii="Arial CYR" w:hAnsi="Arial CYR" w:cs="Arial CYR"/>
              </w:rPr>
            </w:pPr>
            <w:r>
              <w:t>0,140</w:t>
            </w:r>
          </w:p>
          <w:p w14:paraId="50EFDAF9" w14:textId="77777777" w:rsidR="002E1327" w:rsidRDefault="002E1327" w:rsidP="00FC39A3">
            <w:pPr>
              <w:jc w:val="center"/>
            </w:pPr>
          </w:p>
        </w:tc>
      </w:tr>
      <w:tr w:rsidR="002E1327" w14:paraId="6335950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337D3" w14:textId="77777777" w:rsidR="002E1327" w:rsidRDefault="002E1327" w:rsidP="00FC39A3">
            <w:r>
              <w:t xml:space="preserve"> 45</w:t>
            </w:r>
          </w:p>
        </w:tc>
        <w:tc>
          <w:tcPr>
            <w:tcW w:w="1701" w:type="dxa"/>
            <w:tcBorders>
              <w:top w:val="single" w:sz="4" w:space="0" w:color="auto"/>
              <w:bottom w:val="single" w:sz="4" w:space="0" w:color="auto"/>
            </w:tcBorders>
            <w:vAlign w:val="center"/>
          </w:tcPr>
          <w:p w14:paraId="0BA16B67" w14:textId="77777777" w:rsidR="002E1327" w:rsidRDefault="002E1327" w:rsidP="00FC39A3">
            <w:pPr>
              <w:rPr>
                <w:lang w:val="en-US"/>
              </w:rPr>
            </w:pPr>
            <w:r>
              <w:rPr>
                <w:lang w:val="en-US"/>
              </w:rPr>
              <w:t>CN50B</w:t>
            </w:r>
          </w:p>
          <w:p w14:paraId="4AA2086A" w14:textId="77777777" w:rsidR="002E1327" w:rsidRDefault="002E1327" w:rsidP="00FC39A3"/>
        </w:tc>
        <w:tc>
          <w:tcPr>
            <w:tcW w:w="4961" w:type="dxa"/>
            <w:tcBorders>
              <w:top w:val="single" w:sz="4" w:space="0" w:color="auto"/>
              <w:bottom w:val="single" w:sz="4" w:space="0" w:color="auto"/>
            </w:tcBorders>
            <w:vAlign w:val="center"/>
          </w:tcPr>
          <w:p w14:paraId="4529949D" w14:textId="77777777" w:rsidR="002E1327" w:rsidRDefault="002E1327" w:rsidP="00FC39A3">
            <w:pPr>
              <w:adjustRightInd w:val="0"/>
              <w:rPr>
                <w:lang w:val="en-US"/>
              </w:rPr>
            </w:pPr>
            <w:r>
              <w:t>Tratament ignifug: cherestea</w:t>
            </w:r>
          </w:p>
          <w:p w14:paraId="67371729" w14:textId="77777777" w:rsidR="002E1327" w:rsidRDefault="002E1327" w:rsidP="00FC39A3"/>
        </w:tc>
        <w:tc>
          <w:tcPr>
            <w:tcW w:w="1560" w:type="dxa"/>
            <w:tcBorders>
              <w:top w:val="single" w:sz="4" w:space="0" w:color="auto"/>
              <w:bottom w:val="single" w:sz="4" w:space="0" w:color="auto"/>
            </w:tcBorders>
            <w:vAlign w:val="center"/>
          </w:tcPr>
          <w:p w14:paraId="47806EB7" w14:textId="77777777" w:rsidR="002E1327" w:rsidRDefault="002E1327" w:rsidP="00FC39A3">
            <w:pPr>
              <w:jc w:val="center"/>
            </w:pPr>
            <w:r>
              <w:t>m3</w:t>
            </w:r>
          </w:p>
        </w:tc>
        <w:tc>
          <w:tcPr>
            <w:tcW w:w="1559" w:type="dxa"/>
            <w:tcBorders>
              <w:top w:val="single" w:sz="4" w:space="0" w:color="auto"/>
              <w:bottom w:val="single" w:sz="4" w:space="0" w:color="auto"/>
            </w:tcBorders>
            <w:vAlign w:val="center"/>
          </w:tcPr>
          <w:p w14:paraId="25242EC2" w14:textId="77777777" w:rsidR="002E1327" w:rsidRDefault="002E1327" w:rsidP="00FC39A3">
            <w:pPr>
              <w:adjustRightInd w:val="0"/>
              <w:jc w:val="center"/>
              <w:rPr>
                <w:rFonts w:ascii="Arial CYR" w:hAnsi="Arial CYR" w:cs="Arial CYR"/>
              </w:rPr>
            </w:pPr>
            <w:r>
              <w:t>0,260</w:t>
            </w:r>
          </w:p>
          <w:p w14:paraId="78229EDE" w14:textId="77777777" w:rsidR="002E1327" w:rsidRDefault="002E1327" w:rsidP="00FC39A3">
            <w:pPr>
              <w:jc w:val="center"/>
            </w:pPr>
          </w:p>
        </w:tc>
      </w:tr>
      <w:tr w:rsidR="002E1327" w14:paraId="3EC8C2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3C481" w14:textId="77777777" w:rsidR="002E1327" w:rsidRDefault="002E1327" w:rsidP="00FC39A3">
            <w:r>
              <w:t xml:space="preserve"> 46</w:t>
            </w:r>
          </w:p>
        </w:tc>
        <w:tc>
          <w:tcPr>
            <w:tcW w:w="1701" w:type="dxa"/>
            <w:tcBorders>
              <w:top w:val="single" w:sz="4" w:space="0" w:color="auto"/>
              <w:bottom w:val="single" w:sz="4" w:space="0" w:color="auto"/>
            </w:tcBorders>
            <w:vAlign w:val="center"/>
          </w:tcPr>
          <w:p w14:paraId="3AB645DB" w14:textId="77777777" w:rsidR="002E1327" w:rsidRDefault="002E1327" w:rsidP="00FC39A3">
            <w:pPr>
              <w:rPr>
                <w:lang w:val="en-US"/>
              </w:rPr>
            </w:pPr>
            <w:r>
              <w:rPr>
                <w:lang w:val="en-US"/>
              </w:rPr>
              <w:t>CN17A</w:t>
            </w:r>
          </w:p>
          <w:p w14:paraId="7DA2B6D9" w14:textId="77777777" w:rsidR="002E1327" w:rsidRDefault="002E1327" w:rsidP="00FC39A3"/>
        </w:tc>
        <w:tc>
          <w:tcPr>
            <w:tcW w:w="4961" w:type="dxa"/>
            <w:tcBorders>
              <w:top w:val="single" w:sz="4" w:space="0" w:color="auto"/>
              <w:bottom w:val="single" w:sz="4" w:space="0" w:color="auto"/>
            </w:tcBorders>
            <w:vAlign w:val="center"/>
          </w:tcPr>
          <w:p w14:paraId="664DB04B" w14:textId="77777777" w:rsidR="002E1327" w:rsidRDefault="002E1327" w:rsidP="00FC39A3">
            <w:pPr>
              <w:adjustRightInd w:val="0"/>
              <w:rPr>
                <w:lang w:val="en-US"/>
              </w:rPr>
            </w:pPr>
            <w:r>
              <w:t>Vopsitorii  cu vopsele si emailuri pe baza de rasini alchidice  aplicate pe timplarie din lemn, executate cu 2 straturi email alchidic inclusiv grundul</w:t>
            </w:r>
          </w:p>
          <w:p w14:paraId="4D712B0D" w14:textId="77777777" w:rsidR="002E1327" w:rsidRDefault="002E1327" w:rsidP="00FC39A3"/>
        </w:tc>
        <w:tc>
          <w:tcPr>
            <w:tcW w:w="1560" w:type="dxa"/>
            <w:tcBorders>
              <w:top w:val="single" w:sz="4" w:space="0" w:color="auto"/>
              <w:bottom w:val="single" w:sz="4" w:space="0" w:color="auto"/>
            </w:tcBorders>
            <w:vAlign w:val="center"/>
          </w:tcPr>
          <w:p w14:paraId="098D6A97"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113EE6AB" w14:textId="77777777" w:rsidR="002E1327" w:rsidRDefault="002E1327" w:rsidP="00FC39A3">
            <w:pPr>
              <w:adjustRightInd w:val="0"/>
              <w:jc w:val="center"/>
              <w:rPr>
                <w:rFonts w:ascii="Arial CYR" w:hAnsi="Arial CYR" w:cs="Arial CYR"/>
              </w:rPr>
            </w:pPr>
            <w:r>
              <w:t>7,050</w:t>
            </w:r>
          </w:p>
          <w:p w14:paraId="3523F05C" w14:textId="77777777" w:rsidR="002E1327" w:rsidRDefault="002E1327" w:rsidP="00FC39A3">
            <w:pPr>
              <w:jc w:val="center"/>
            </w:pPr>
          </w:p>
        </w:tc>
      </w:tr>
      <w:tr w:rsidR="002E1327" w14:paraId="54A293D1" w14:textId="77777777" w:rsidTr="00FC39A3">
        <w:tc>
          <w:tcPr>
            <w:tcW w:w="709" w:type="dxa"/>
            <w:tcBorders>
              <w:top w:val="nil"/>
              <w:left w:val="single" w:sz="6" w:space="0" w:color="auto"/>
              <w:bottom w:val="nil"/>
              <w:right w:val="nil"/>
            </w:tcBorders>
          </w:tcPr>
          <w:p w14:paraId="36E51F77"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0EF4E389" w14:textId="77777777" w:rsidR="002E1327" w:rsidRDefault="002E1327" w:rsidP="00FC39A3"/>
        </w:tc>
        <w:tc>
          <w:tcPr>
            <w:tcW w:w="4961" w:type="dxa"/>
            <w:tcBorders>
              <w:top w:val="nil"/>
              <w:left w:val="single" w:sz="6" w:space="0" w:color="auto"/>
              <w:bottom w:val="nil"/>
              <w:right w:val="nil"/>
            </w:tcBorders>
          </w:tcPr>
          <w:p w14:paraId="63C9C74C"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 Casa scarii 1</w:t>
            </w:r>
          </w:p>
          <w:p w14:paraId="4EEFA838"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5B153E9D" w14:textId="77777777" w:rsidR="002E1327" w:rsidRDefault="002E1327" w:rsidP="00FC39A3"/>
        </w:tc>
        <w:tc>
          <w:tcPr>
            <w:tcW w:w="1559" w:type="dxa"/>
            <w:tcBorders>
              <w:top w:val="nil"/>
              <w:left w:val="single" w:sz="6" w:space="0" w:color="auto"/>
              <w:bottom w:val="nil"/>
              <w:right w:val="single" w:sz="4" w:space="0" w:color="auto"/>
            </w:tcBorders>
          </w:tcPr>
          <w:p w14:paraId="590FF7CF" w14:textId="77777777" w:rsidR="002E1327" w:rsidRDefault="002E1327" w:rsidP="00FC39A3"/>
        </w:tc>
      </w:tr>
      <w:tr w:rsidR="002E1327" w14:paraId="4EFC8459" w14:textId="77777777" w:rsidTr="00FC39A3">
        <w:tc>
          <w:tcPr>
            <w:tcW w:w="709" w:type="dxa"/>
            <w:tcBorders>
              <w:top w:val="nil"/>
              <w:left w:val="single" w:sz="6" w:space="0" w:color="auto"/>
              <w:bottom w:val="nil"/>
              <w:right w:val="nil"/>
            </w:tcBorders>
          </w:tcPr>
          <w:p w14:paraId="7C0DAE09" w14:textId="77777777" w:rsidR="002E1327" w:rsidRDefault="002E1327" w:rsidP="00FC39A3">
            <w:pPr>
              <w:jc w:val="center"/>
            </w:pPr>
          </w:p>
        </w:tc>
        <w:tc>
          <w:tcPr>
            <w:tcW w:w="1701" w:type="dxa"/>
            <w:tcBorders>
              <w:top w:val="nil"/>
              <w:left w:val="single" w:sz="6" w:space="0" w:color="auto"/>
              <w:bottom w:val="nil"/>
              <w:right w:val="nil"/>
            </w:tcBorders>
          </w:tcPr>
          <w:p w14:paraId="33DA8BCD" w14:textId="77777777" w:rsidR="002E1327" w:rsidRDefault="002E1327" w:rsidP="00FC39A3"/>
        </w:tc>
        <w:tc>
          <w:tcPr>
            <w:tcW w:w="4961" w:type="dxa"/>
            <w:tcBorders>
              <w:top w:val="nil"/>
              <w:left w:val="single" w:sz="6" w:space="0" w:color="auto"/>
              <w:bottom w:val="nil"/>
              <w:right w:val="nil"/>
            </w:tcBorders>
          </w:tcPr>
          <w:p w14:paraId="62320D1D"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1.2.1. Demolari</w:t>
            </w:r>
          </w:p>
          <w:p w14:paraId="352E02FA"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41350ACF" w14:textId="77777777" w:rsidR="002E1327" w:rsidRDefault="002E1327" w:rsidP="00FC39A3"/>
        </w:tc>
        <w:tc>
          <w:tcPr>
            <w:tcW w:w="1559" w:type="dxa"/>
            <w:tcBorders>
              <w:top w:val="nil"/>
              <w:left w:val="single" w:sz="6" w:space="0" w:color="auto"/>
              <w:bottom w:val="nil"/>
              <w:right w:val="single" w:sz="4" w:space="0" w:color="auto"/>
            </w:tcBorders>
          </w:tcPr>
          <w:p w14:paraId="2AEC86CF" w14:textId="77777777" w:rsidR="002E1327" w:rsidRDefault="002E1327" w:rsidP="00FC39A3"/>
        </w:tc>
      </w:tr>
      <w:tr w:rsidR="002E1327" w14:paraId="04827B6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E194E" w14:textId="77777777" w:rsidR="002E1327" w:rsidRDefault="002E1327" w:rsidP="00FC39A3">
            <w:r>
              <w:t>47</w:t>
            </w:r>
          </w:p>
        </w:tc>
        <w:tc>
          <w:tcPr>
            <w:tcW w:w="1701" w:type="dxa"/>
            <w:tcBorders>
              <w:top w:val="single" w:sz="4" w:space="0" w:color="auto"/>
              <w:bottom w:val="single" w:sz="4" w:space="0" w:color="auto"/>
            </w:tcBorders>
            <w:vAlign w:val="center"/>
          </w:tcPr>
          <w:p w14:paraId="42CDB069" w14:textId="77777777" w:rsidR="002E1327" w:rsidRDefault="002E1327" w:rsidP="00FC39A3">
            <w:pPr>
              <w:rPr>
                <w:lang w:val="en-US"/>
              </w:rPr>
            </w:pPr>
            <w:r>
              <w:rPr>
                <w:lang w:val="en-US"/>
              </w:rPr>
              <w:t>RpCK42C</w:t>
            </w:r>
          </w:p>
          <w:p w14:paraId="67F57546" w14:textId="77777777" w:rsidR="002E1327" w:rsidRDefault="002E1327" w:rsidP="00FC39A3"/>
        </w:tc>
        <w:tc>
          <w:tcPr>
            <w:tcW w:w="4961" w:type="dxa"/>
            <w:tcBorders>
              <w:top w:val="single" w:sz="4" w:space="0" w:color="auto"/>
              <w:bottom w:val="single" w:sz="4" w:space="0" w:color="auto"/>
            </w:tcBorders>
            <w:vAlign w:val="center"/>
          </w:tcPr>
          <w:p w14:paraId="4EA0E30F" w14:textId="77777777" w:rsidR="002E1327" w:rsidRDefault="002E1327" w:rsidP="00FC39A3">
            <w:pPr>
              <w:adjustRightInd w:val="0"/>
              <w:rPr>
                <w:lang w:val="en-US"/>
              </w:rPr>
            </w:pPr>
            <w:r>
              <w:t>Desfacerea pardoselilor reci din placi de beton, marmura, piatra, gresie, placi ceramice, etc</w:t>
            </w:r>
          </w:p>
          <w:p w14:paraId="0D338E1E" w14:textId="77777777" w:rsidR="002E1327" w:rsidRDefault="002E1327" w:rsidP="00FC39A3"/>
        </w:tc>
        <w:tc>
          <w:tcPr>
            <w:tcW w:w="1560" w:type="dxa"/>
            <w:tcBorders>
              <w:top w:val="single" w:sz="4" w:space="0" w:color="auto"/>
              <w:bottom w:val="single" w:sz="4" w:space="0" w:color="auto"/>
            </w:tcBorders>
            <w:vAlign w:val="center"/>
          </w:tcPr>
          <w:p w14:paraId="0DDFDC4F"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60137A25" w14:textId="77777777" w:rsidR="002E1327" w:rsidRDefault="002E1327" w:rsidP="00FC39A3">
            <w:pPr>
              <w:adjustRightInd w:val="0"/>
              <w:jc w:val="center"/>
              <w:rPr>
                <w:rFonts w:ascii="Arial CYR" w:hAnsi="Arial CYR" w:cs="Arial CYR"/>
              </w:rPr>
            </w:pPr>
            <w:r>
              <w:t>20,750</w:t>
            </w:r>
          </w:p>
          <w:p w14:paraId="6641C72A" w14:textId="77777777" w:rsidR="002E1327" w:rsidRDefault="002E1327" w:rsidP="00FC39A3">
            <w:pPr>
              <w:jc w:val="center"/>
            </w:pPr>
          </w:p>
        </w:tc>
      </w:tr>
      <w:tr w:rsidR="002E1327" w14:paraId="6FD684A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C54D3A" w14:textId="77777777" w:rsidR="002E1327" w:rsidRDefault="002E1327" w:rsidP="00FC39A3">
            <w:r>
              <w:t xml:space="preserve"> 48</w:t>
            </w:r>
          </w:p>
        </w:tc>
        <w:tc>
          <w:tcPr>
            <w:tcW w:w="1701" w:type="dxa"/>
            <w:tcBorders>
              <w:top w:val="single" w:sz="4" w:space="0" w:color="auto"/>
              <w:bottom w:val="single" w:sz="4" w:space="0" w:color="auto"/>
            </w:tcBorders>
            <w:vAlign w:val="center"/>
          </w:tcPr>
          <w:p w14:paraId="58307AFE" w14:textId="77777777" w:rsidR="002E1327" w:rsidRDefault="002E1327" w:rsidP="00FC39A3">
            <w:pPr>
              <w:rPr>
                <w:lang w:val="en-US"/>
              </w:rPr>
            </w:pPr>
            <w:r>
              <w:rPr>
                <w:lang w:val="en-US"/>
              </w:rPr>
              <w:t>RpCK42E</w:t>
            </w:r>
          </w:p>
          <w:p w14:paraId="56EB42B4" w14:textId="77777777" w:rsidR="002E1327" w:rsidRDefault="002E1327" w:rsidP="00FC39A3"/>
        </w:tc>
        <w:tc>
          <w:tcPr>
            <w:tcW w:w="4961" w:type="dxa"/>
            <w:tcBorders>
              <w:top w:val="single" w:sz="4" w:space="0" w:color="auto"/>
              <w:bottom w:val="single" w:sz="4" w:space="0" w:color="auto"/>
            </w:tcBorders>
            <w:vAlign w:val="center"/>
          </w:tcPr>
          <w:p w14:paraId="1A6AEAD4" w14:textId="77777777" w:rsidR="002E1327" w:rsidRDefault="002E1327" w:rsidP="00FC39A3">
            <w:pPr>
              <w:adjustRightInd w:val="0"/>
              <w:rPr>
                <w:lang w:val="en-US"/>
              </w:rPr>
            </w:pPr>
            <w:r>
              <w:t>Desfacerea pardoselilor reci din plinte, scafe turnate pe loc sau prefabricate / Denivelari la trepte</w:t>
            </w:r>
          </w:p>
          <w:p w14:paraId="12BF8F06" w14:textId="77777777" w:rsidR="002E1327" w:rsidRDefault="002E1327" w:rsidP="00FC39A3"/>
        </w:tc>
        <w:tc>
          <w:tcPr>
            <w:tcW w:w="1560" w:type="dxa"/>
            <w:tcBorders>
              <w:top w:val="single" w:sz="4" w:space="0" w:color="auto"/>
              <w:bottom w:val="single" w:sz="4" w:space="0" w:color="auto"/>
            </w:tcBorders>
            <w:vAlign w:val="center"/>
          </w:tcPr>
          <w:p w14:paraId="59DEA202"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4CFA15D8" w14:textId="77777777" w:rsidR="002E1327" w:rsidRDefault="002E1327" w:rsidP="00FC39A3">
            <w:pPr>
              <w:adjustRightInd w:val="0"/>
              <w:jc w:val="center"/>
              <w:rPr>
                <w:rFonts w:ascii="Arial CYR" w:hAnsi="Arial CYR" w:cs="Arial CYR"/>
              </w:rPr>
            </w:pPr>
            <w:r>
              <w:t>26,000</w:t>
            </w:r>
          </w:p>
          <w:p w14:paraId="3124E79F" w14:textId="77777777" w:rsidR="002E1327" w:rsidRDefault="002E1327" w:rsidP="00FC39A3">
            <w:pPr>
              <w:jc w:val="center"/>
            </w:pPr>
          </w:p>
        </w:tc>
      </w:tr>
      <w:tr w:rsidR="002E1327" w14:paraId="3E3DD16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C8005" w14:textId="77777777" w:rsidR="002E1327" w:rsidRDefault="002E1327" w:rsidP="00FC39A3">
            <w:r>
              <w:t xml:space="preserve"> 49</w:t>
            </w:r>
          </w:p>
        </w:tc>
        <w:tc>
          <w:tcPr>
            <w:tcW w:w="1701" w:type="dxa"/>
            <w:tcBorders>
              <w:top w:val="single" w:sz="4" w:space="0" w:color="auto"/>
              <w:bottom w:val="single" w:sz="4" w:space="0" w:color="auto"/>
            </w:tcBorders>
            <w:vAlign w:val="center"/>
          </w:tcPr>
          <w:p w14:paraId="5BB808DF" w14:textId="77777777" w:rsidR="002E1327" w:rsidRDefault="002E1327" w:rsidP="00FC39A3">
            <w:pPr>
              <w:rPr>
                <w:lang w:val="en-US"/>
              </w:rPr>
            </w:pPr>
            <w:r>
              <w:rPr>
                <w:lang w:val="en-US"/>
              </w:rPr>
              <w:t>RpCJ35A</w:t>
            </w:r>
          </w:p>
          <w:p w14:paraId="3E3930AC" w14:textId="77777777" w:rsidR="002E1327" w:rsidRDefault="002E1327" w:rsidP="00FC39A3"/>
        </w:tc>
        <w:tc>
          <w:tcPr>
            <w:tcW w:w="4961" w:type="dxa"/>
            <w:tcBorders>
              <w:top w:val="single" w:sz="4" w:space="0" w:color="auto"/>
              <w:bottom w:val="single" w:sz="4" w:space="0" w:color="auto"/>
            </w:tcBorders>
            <w:vAlign w:val="center"/>
          </w:tcPr>
          <w:p w14:paraId="330D1246" w14:textId="77777777" w:rsidR="002E1327" w:rsidRDefault="002E1327" w:rsidP="00FC39A3">
            <w:pPr>
              <w:adjustRightInd w:val="0"/>
              <w:rPr>
                <w:lang w:val="en-US"/>
              </w:rPr>
            </w:pPr>
            <w:r>
              <w:t>Desfaceri de tencuieli interioare sau exterioare driscuite la pereti sau tavane / Stratul de finisare de pe trepte si contratrepte</w:t>
            </w:r>
          </w:p>
          <w:p w14:paraId="1782CE77" w14:textId="77777777" w:rsidR="002E1327" w:rsidRDefault="002E1327" w:rsidP="00FC39A3"/>
        </w:tc>
        <w:tc>
          <w:tcPr>
            <w:tcW w:w="1560" w:type="dxa"/>
            <w:tcBorders>
              <w:top w:val="single" w:sz="4" w:space="0" w:color="auto"/>
              <w:bottom w:val="single" w:sz="4" w:space="0" w:color="auto"/>
            </w:tcBorders>
            <w:vAlign w:val="center"/>
          </w:tcPr>
          <w:p w14:paraId="1037663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8588A7E" w14:textId="77777777" w:rsidR="002E1327" w:rsidRDefault="002E1327" w:rsidP="00FC39A3">
            <w:pPr>
              <w:adjustRightInd w:val="0"/>
              <w:jc w:val="center"/>
              <w:rPr>
                <w:rFonts w:ascii="Arial CYR" w:hAnsi="Arial CYR" w:cs="Arial CYR"/>
              </w:rPr>
            </w:pPr>
            <w:r>
              <w:t>13,000</w:t>
            </w:r>
          </w:p>
          <w:p w14:paraId="37C5E70E" w14:textId="77777777" w:rsidR="002E1327" w:rsidRDefault="002E1327" w:rsidP="00FC39A3">
            <w:pPr>
              <w:jc w:val="center"/>
            </w:pPr>
          </w:p>
        </w:tc>
      </w:tr>
      <w:tr w:rsidR="002E1327" w14:paraId="2CF1563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7945D" w14:textId="77777777" w:rsidR="002E1327" w:rsidRDefault="002E1327" w:rsidP="00FC39A3">
            <w:r>
              <w:t xml:space="preserve"> 50</w:t>
            </w:r>
          </w:p>
        </w:tc>
        <w:tc>
          <w:tcPr>
            <w:tcW w:w="1701" w:type="dxa"/>
            <w:tcBorders>
              <w:top w:val="single" w:sz="4" w:space="0" w:color="auto"/>
              <w:bottom w:val="single" w:sz="4" w:space="0" w:color="auto"/>
            </w:tcBorders>
            <w:vAlign w:val="center"/>
          </w:tcPr>
          <w:p w14:paraId="2623B138" w14:textId="77777777" w:rsidR="002E1327" w:rsidRDefault="002E1327" w:rsidP="00FC39A3">
            <w:pPr>
              <w:rPr>
                <w:lang w:val="en-US"/>
              </w:rPr>
            </w:pPr>
            <w:r>
              <w:rPr>
                <w:lang w:val="en-US"/>
              </w:rPr>
              <w:t>RpCP45D</w:t>
            </w:r>
          </w:p>
          <w:p w14:paraId="4252675E" w14:textId="77777777" w:rsidR="002E1327" w:rsidRDefault="002E1327" w:rsidP="00FC39A3"/>
        </w:tc>
        <w:tc>
          <w:tcPr>
            <w:tcW w:w="4961" w:type="dxa"/>
            <w:tcBorders>
              <w:top w:val="single" w:sz="4" w:space="0" w:color="auto"/>
              <w:bottom w:val="single" w:sz="4" w:space="0" w:color="auto"/>
            </w:tcBorders>
            <w:vAlign w:val="center"/>
          </w:tcPr>
          <w:p w14:paraId="6E545990" w14:textId="77777777" w:rsidR="002E1327" w:rsidRDefault="002E1327" w:rsidP="00FC39A3">
            <w:pPr>
              <w:adjustRightInd w:val="0"/>
              <w:rPr>
                <w:lang w:val="en-US"/>
              </w:rPr>
            </w:pPr>
            <w:r>
              <w:t>Demontarea balustradelor, grilelor, parapetilor si imprejmuirilor metalice etc / Balustrada</w:t>
            </w:r>
          </w:p>
          <w:p w14:paraId="34FCD00A" w14:textId="77777777" w:rsidR="002E1327" w:rsidRDefault="002E1327" w:rsidP="00FC39A3"/>
        </w:tc>
        <w:tc>
          <w:tcPr>
            <w:tcW w:w="1560" w:type="dxa"/>
            <w:tcBorders>
              <w:top w:val="single" w:sz="4" w:space="0" w:color="auto"/>
              <w:bottom w:val="single" w:sz="4" w:space="0" w:color="auto"/>
            </w:tcBorders>
            <w:vAlign w:val="center"/>
          </w:tcPr>
          <w:p w14:paraId="61C5EAAB" w14:textId="77777777" w:rsidR="002E1327" w:rsidRDefault="002E1327" w:rsidP="00FC39A3">
            <w:pPr>
              <w:jc w:val="center"/>
            </w:pPr>
            <w:r>
              <w:t>kg</w:t>
            </w:r>
          </w:p>
        </w:tc>
        <w:tc>
          <w:tcPr>
            <w:tcW w:w="1559" w:type="dxa"/>
            <w:tcBorders>
              <w:top w:val="single" w:sz="4" w:space="0" w:color="auto"/>
              <w:bottom w:val="single" w:sz="4" w:space="0" w:color="auto"/>
            </w:tcBorders>
            <w:vAlign w:val="center"/>
          </w:tcPr>
          <w:p w14:paraId="00C89690" w14:textId="77777777" w:rsidR="002E1327" w:rsidRDefault="002E1327" w:rsidP="00FC39A3">
            <w:pPr>
              <w:adjustRightInd w:val="0"/>
              <w:jc w:val="center"/>
              <w:rPr>
                <w:rFonts w:ascii="Arial CYR" w:hAnsi="Arial CYR" w:cs="Arial CYR"/>
              </w:rPr>
            </w:pPr>
            <w:r>
              <w:t>48,640</w:t>
            </w:r>
          </w:p>
          <w:p w14:paraId="2A44D021" w14:textId="77777777" w:rsidR="002E1327" w:rsidRDefault="002E1327" w:rsidP="00FC39A3">
            <w:pPr>
              <w:jc w:val="center"/>
            </w:pPr>
          </w:p>
        </w:tc>
      </w:tr>
      <w:tr w:rsidR="002E1327" w14:paraId="53D105B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51AE3" w14:textId="77777777" w:rsidR="002E1327" w:rsidRDefault="002E1327" w:rsidP="00FC39A3">
            <w:r>
              <w:t xml:space="preserve"> 51</w:t>
            </w:r>
          </w:p>
        </w:tc>
        <w:tc>
          <w:tcPr>
            <w:tcW w:w="1701" w:type="dxa"/>
            <w:tcBorders>
              <w:top w:val="single" w:sz="4" w:space="0" w:color="auto"/>
              <w:bottom w:val="single" w:sz="4" w:space="0" w:color="auto"/>
            </w:tcBorders>
            <w:vAlign w:val="center"/>
          </w:tcPr>
          <w:p w14:paraId="2A6560AD" w14:textId="77777777" w:rsidR="002E1327" w:rsidRDefault="002E1327" w:rsidP="00FC39A3">
            <w:pPr>
              <w:rPr>
                <w:lang w:val="en-US"/>
              </w:rPr>
            </w:pPr>
            <w:r>
              <w:rPr>
                <w:lang w:val="en-US"/>
              </w:rPr>
              <w:t>RpCO56A</w:t>
            </w:r>
          </w:p>
          <w:p w14:paraId="0E3AA5B7" w14:textId="77777777" w:rsidR="002E1327" w:rsidRDefault="002E1327" w:rsidP="00FC39A3"/>
        </w:tc>
        <w:tc>
          <w:tcPr>
            <w:tcW w:w="4961" w:type="dxa"/>
            <w:tcBorders>
              <w:top w:val="single" w:sz="4" w:space="0" w:color="auto"/>
              <w:bottom w:val="single" w:sz="4" w:space="0" w:color="auto"/>
            </w:tcBorders>
            <w:vAlign w:val="center"/>
          </w:tcPr>
          <w:p w14:paraId="7AF4214A" w14:textId="77777777" w:rsidR="002E1327" w:rsidRDefault="002E1327" w:rsidP="00FC39A3">
            <w:pPr>
              <w:adjustRightInd w:val="0"/>
              <w:rPr>
                <w:lang w:val="en-US"/>
              </w:rPr>
            </w:pPr>
            <w:r>
              <w:t>Demontari: timplarie din lemn (usi, ferestre, obloane, cutii, rulou, masti, etc.) / intrare in pod</w:t>
            </w:r>
          </w:p>
          <w:p w14:paraId="02ADFC7D" w14:textId="77777777" w:rsidR="002E1327" w:rsidRDefault="002E1327" w:rsidP="00FC39A3"/>
        </w:tc>
        <w:tc>
          <w:tcPr>
            <w:tcW w:w="1560" w:type="dxa"/>
            <w:tcBorders>
              <w:top w:val="single" w:sz="4" w:space="0" w:color="auto"/>
              <w:bottom w:val="single" w:sz="4" w:space="0" w:color="auto"/>
            </w:tcBorders>
            <w:vAlign w:val="center"/>
          </w:tcPr>
          <w:p w14:paraId="67BBEA66"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F1C4498" w14:textId="77777777" w:rsidR="002E1327" w:rsidRDefault="002E1327" w:rsidP="00FC39A3">
            <w:pPr>
              <w:adjustRightInd w:val="0"/>
              <w:jc w:val="center"/>
              <w:rPr>
                <w:rFonts w:ascii="Arial CYR" w:hAnsi="Arial CYR" w:cs="Arial CYR"/>
              </w:rPr>
            </w:pPr>
            <w:r>
              <w:t>0,675</w:t>
            </w:r>
          </w:p>
          <w:p w14:paraId="6A803729" w14:textId="77777777" w:rsidR="002E1327" w:rsidRDefault="002E1327" w:rsidP="00FC39A3">
            <w:pPr>
              <w:jc w:val="center"/>
            </w:pPr>
          </w:p>
        </w:tc>
      </w:tr>
      <w:tr w:rsidR="002E1327" w14:paraId="06D0D9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55E48" w14:textId="77777777" w:rsidR="002E1327" w:rsidRDefault="002E1327" w:rsidP="00FC39A3">
            <w:r>
              <w:t xml:space="preserve"> 52</w:t>
            </w:r>
          </w:p>
        </w:tc>
        <w:tc>
          <w:tcPr>
            <w:tcW w:w="1701" w:type="dxa"/>
            <w:tcBorders>
              <w:top w:val="single" w:sz="4" w:space="0" w:color="auto"/>
              <w:bottom w:val="single" w:sz="4" w:space="0" w:color="auto"/>
            </w:tcBorders>
            <w:vAlign w:val="center"/>
          </w:tcPr>
          <w:p w14:paraId="588E9BFD" w14:textId="77777777" w:rsidR="002E1327" w:rsidRDefault="002E1327" w:rsidP="00FC39A3">
            <w:pPr>
              <w:rPr>
                <w:lang w:val="en-US"/>
              </w:rPr>
            </w:pPr>
            <w:r>
              <w:rPr>
                <w:lang w:val="en-US"/>
              </w:rPr>
              <w:t>RpSD16B</w:t>
            </w:r>
          </w:p>
          <w:p w14:paraId="72031CB6" w14:textId="77777777" w:rsidR="002E1327" w:rsidRDefault="002E1327" w:rsidP="00FC39A3"/>
        </w:tc>
        <w:tc>
          <w:tcPr>
            <w:tcW w:w="4961" w:type="dxa"/>
            <w:tcBorders>
              <w:top w:val="single" w:sz="4" w:space="0" w:color="auto"/>
              <w:bottom w:val="single" w:sz="4" w:space="0" w:color="auto"/>
            </w:tcBorders>
            <w:vAlign w:val="center"/>
          </w:tcPr>
          <w:p w14:paraId="7C717038" w14:textId="77777777" w:rsidR="002E1327" w:rsidRDefault="002E1327" w:rsidP="00FC39A3">
            <w:pPr>
              <w:adjustRightInd w:val="0"/>
              <w:rPr>
                <w:lang w:val="en-US"/>
              </w:rPr>
            </w:pPr>
            <w:r>
              <w:t>Demontarea unui hidrant de incendiu interior pentru cladiri, avind diametru de 2"montat ingropat cu rama</w:t>
            </w:r>
          </w:p>
          <w:p w14:paraId="26EB0929" w14:textId="77777777" w:rsidR="002E1327" w:rsidRDefault="002E1327" w:rsidP="00FC39A3"/>
        </w:tc>
        <w:tc>
          <w:tcPr>
            <w:tcW w:w="1560" w:type="dxa"/>
            <w:tcBorders>
              <w:top w:val="single" w:sz="4" w:space="0" w:color="auto"/>
              <w:bottom w:val="single" w:sz="4" w:space="0" w:color="auto"/>
            </w:tcBorders>
            <w:vAlign w:val="center"/>
          </w:tcPr>
          <w:p w14:paraId="21CB2444"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093B0B4A" w14:textId="77777777" w:rsidR="002E1327" w:rsidRDefault="002E1327" w:rsidP="00FC39A3">
            <w:pPr>
              <w:adjustRightInd w:val="0"/>
              <w:jc w:val="center"/>
              <w:rPr>
                <w:rFonts w:ascii="Arial CYR" w:hAnsi="Arial CYR" w:cs="Arial CYR"/>
              </w:rPr>
            </w:pPr>
            <w:r>
              <w:t>2,000</w:t>
            </w:r>
          </w:p>
          <w:p w14:paraId="392CCD68" w14:textId="77777777" w:rsidR="002E1327" w:rsidRDefault="002E1327" w:rsidP="00FC39A3">
            <w:pPr>
              <w:jc w:val="center"/>
            </w:pPr>
          </w:p>
        </w:tc>
      </w:tr>
      <w:tr w:rsidR="002E1327" w14:paraId="75AF805D" w14:textId="77777777" w:rsidTr="00FC39A3">
        <w:tc>
          <w:tcPr>
            <w:tcW w:w="709" w:type="dxa"/>
            <w:tcBorders>
              <w:top w:val="nil"/>
              <w:left w:val="single" w:sz="6" w:space="0" w:color="auto"/>
              <w:bottom w:val="nil"/>
              <w:right w:val="nil"/>
            </w:tcBorders>
          </w:tcPr>
          <w:p w14:paraId="1525E835"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A49F558" w14:textId="77777777" w:rsidR="002E1327" w:rsidRDefault="002E1327" w:rsidP="00FC39A3"/>
        </w:tc>
        <w:tc>
          <w:tcPr>
            <w:tcW w:w="4961" w:type="dxa"/>
            <w:tcBorders>
              <w:top w:val="nil"/>
              <w:left w:val="single" w:sz="6" w:space="0" w:color="auto"/>
              <w:bottom w:val="nil"/>
              <w:right w:val="nil"/>
            </w:tcBorders>
          </w:tcPr>
          <w:p w14:paraId="325624BC"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1.2.2. Pardosea si scari</w:t>
            </w:r>
          </w:p>
          <w:p w14:paraId="2DCC0C20"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07F9FA93" w14:textId="77777777" w:rsidR="002E1327" w:rsidRDefault="002E1327" w:rsidP="00FC39A3"/>
        </w:tc>
        <w:tc>
          <w:tcPr>
            <w:tcW w:w="1559" w:type="dxa"/>
            <w:tcBorders>
              <w:top w:val="nil"/>
              <w:left w:val="single" w:sz="6" w:space="0" w:color="auto"/>
              <w:bottom w:val="nil"/>
              <w:right w:val="single" w:sz="4" w:space="0" w:color="auto"/>
            </w:tcBorders>
          </w:tcPr>
          <w:p w14:paraId="1C0E8FCE" w14:textId="77777777" w:rsidR="002E1327" w:rsidRDefault="002E1327" w:rsidP="00FC39A3"/>
        </w:tc>
      </w:tr>
      <w:tr w:rsidR="002E1327" w14:paraId="12059F4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C6845" w14:textId="77777777" w:rsidR="002E1327" w:rsidRDefault="002E1327" w:rsidP="00FC39A3">
            <w:r>
              <w:t>53</w:t>
            </w:r>
          </w:p>
        </w:tc>
        <w:tc>
          <w:tcPr>
            <w:tcW w:w="1701" w:type="dxa"/>
            <w:tcBorders>
              <w:top w:val="single" w:sz="4" w:space="0" w:color="auto"/>
              <w:bottom w:val="single" w:sz="4" w:space="0" w:color="auto"/>
            </w:tcBorders>
            <w:vAlign w:val="center"/>
          </w:tcPr>
          <w:p w14:paraId="6A98FBE6" w14:textId="77777777" w:rsidR="002E1327" w:rsidRDefault="002E1327" w:rsidP="00FC39A3">
            <w:pPr>
              <w:rPr>
                <w:lang w:val="en-US"/>
              </w:rPr>
            </w:pPr>
            <w:r>
              <w:rPr>
                <w:lang w:val="en-US"/>
              </w:rPr>
              <w:t>CN53A</w:t>
            </w:r>
          </w:p>
          <w:p w14:paraId="0A04A8C9" w14:textId="77777777" w:rsidR="002E1327" w:rsidRDefault="002E1327" w:rsidP="00FC39A3"/>
        </w:tc>
        <w:tc>
          <w:tcPr>
            <w:tcW w:w="4961" w:type="dxa"/>
            <w:tcBorders>
              <w:top w:val="single" w:sz="4" w:space="0" w:color="auto"/>
              <w:bottom w:val="single" w:sz="4" w:space="0" w:color="auto"/>
            </w:tcBorders>
            <w:vAlign w:val="center"/>
          </w:tcPr>
          <w:p w14:paraId="6FCBCEA7" w14:textId="77777777" w:rsidR="002E1327" w:rsidRDefault="002E1327" w:rsidP="00FC39A3">
            <w:pPr>
              <w:adjustRightInd w:val="0"/>
              <w:rPr>
                <w:lang w:val="en-US"/>
              </w:rPr>
            </w:pPr>
            <w:r>
              <w:t>Grunduirea suprafetelor interioare a peretilor si tavanelor</w:t>
            </w:r>
          </w:p>
          <w:p w14:paraId="78C3E03D" w14:textId="77777777" w:rsidR="002E1327" w:rsidRDefault="002E1327" w:rsidP="00FC39A3"/>
        </w:tc>
        <w:tc>
          <w:tcPr>
            <w:tcW w:w="1560" w:type="dxa"/>
            <w:tcBorders>
              <w:top w:val="single" w:sz="4" w:space="0" w:color="auto"/>
              <w:bottom w:val="single" w:sz="4" w:space="0" w:color="auto"/>
            </w:tcBorders>
            <w:vAlign w:val="center"/>
          </w:tcPr>
          <w:p w14:paraId="0D7E82DE"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496F381E" w14:textId="77777777" w:rsidR="002E1327" w:rsidRDefault="002E1327" w:rsidP="00FC39A3">
            <w:pPr>
              <w:adjustRightInd w:val="0"/>
              <w:jc w:val="center"/>
              <w:rPr>
                <w:rFonts w:ascii="Arial CYR" w:hAnsi="Arial CYR" w:cs="Arial CYR"/>
              </w:rPr>
            </w:pPr>
            <w:r>
              <w:t>33,750</w:t>
            </w:r>
          </w:p>
          <w:p w14:paraId="4AC8BCF3" w14:textId="77777777" w:rsidR="002E1327" w:rsidRDefault="002E1327" w:rsidP="00FC39A3">
            <w:pPr>
              <w:jc w:val="center"/>
            </w:pPr>
          </w:p>
        </w:tc>
      </w:tr>
      <w:tr w:rsidR="002E1327" w14:paraId="04B59B8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B4671" w14:textId="77777777" w:rsidR="002E1327" w:rsidRDefault="002E1327" w:rsidP="00FC39A3">
            <w:r>
              <w:t xml:space="preserve"> 54</w:t>
            </w:r>
          </w:p>
        </w:tc>
        <w:tc>
          <w:tcPr>
            <w:tcW w:w="1701" w:type="dxa"/>
            <w:tcBorders>
              <w:top w:val="single" w:sz="4" w:space="0" w:color="auto"/>
              <w:bottom w:val="single" w:sz="4" w:space="0" w:color="auto"/>
            </w:tcBorders>
            <w:vAlign w:val="center"/>
          </w:tcPr>
          <w:p w14:paraId="378A6858" w14:textId="77777777" w:rsidR="002E1327" w:rsidRDefault="002E1327" w:rsidP="00FC39A3">
            <w:pPr>
              <w:rPr>
                <w:lang w:val="en-US"/>
              </w:rPr>
            </w:pPr>
            <w:r>
              <w:rPr>
                <w:lang w:val="en-US"/>
              </w:rPr>
              <w:t>CI24A</w:t>
            </w:r>
          </w:p>
          <w:p w14:paraId="53D1C538" w14:textId="77777777" w:rsidR="002E1327" w:rsidRDefault="002E1327" w:rsidP="00FC39A3"/>
        </w:tc>
        <w:tc>
          <w:tcPr>
            <w:tcW w:w="4961" w:type="dxa"/>
            <w:tcBorders>
              <w:top w:val="single" w:sz="4" w:space="0" w:color="auto"/>
              <w:bottom w:val="single" w:sz="4" w:space="0" w:color="auto"/>
            </w:tcBorders>
            <w:vAlign w:val="center"/>
          </w:tcPr>
          <w:p w14:paraId="3187D999" w14:textId="77777777" w:rsidR="002E1327" w:rsidRDefault="002E1327" w:rsidP="00FC39A3">
            <w:pPr>
              <w:adjustRightInd w:val="0"/>
              <w:rPr>
                <w:lang w:val="en-US"/>
              </w:rPr>
            </w:pPr>
            <w:r>
              <w:t xml:space="preserve">Placarea treptelor cu placi portelanate antiderapanta gr. min. 10mm, calit. 1, rezist. </w:t>
            </w:r>
            <w:r>
              <w:lastRenderedPageBreak/>
              <w:t>abraziune cl. PEI 4 EN ISO 10 545, inclusiv stratul suport din mortar adeziv tip "Class Portelanat Gri" sau analog</w:t>
            </w:r>
          </w:p>
          <w:p w14:paraId="43B39DC5" w14:textId="77777777" w:rsidR="002E1327" w:rsidRDefault="002E1327" w:rsidP="00FC39A3"/>
        </w:tc>
        <w:tc>
          <w:tcPr>
            <w:tcW w:w="1560" w:type="dxa"/>
            <w:tcBorders>
              <w:top w:val="single" w:sz="4" w:space="0" w:color="auto"/>
              <w:bottom w:val="single" w:sz="4" w:space="0" w:color="auto"/>
            </w:tcBorders>
            <w:vAlign w:val="center"/>
          </w:tcPr>
          <w:p w14:paraId="5CB86A94" w14:textId="77777777" w:rsidR="002E1327" w:rsidRDefault="002E1327" w:rsidP="00FC39A3">
            <w:pPr>
              <w:jc w:val="center"/>
            </w:pPr>
            <w:r>
              <w:lastRenderedPageBreak/>
              <w:t>m2</w:t>
            </w:r>
          </w:p>
        </w:tc>
        <w:tc>
          <w:tcPr>
            <w:tcW w:w="1559" w:type="dxa"/>
            <w:tcBorders>
              <w:top w:val="single" w:sz="4" w:space="0" w:color="auto"/>
              <w:bottom w:val="single" w:sz="4" w:space="0" w:color="auto"/>
            </w:tcBorders>
            <w:vAlign w:val="center"/>
          </w:tcPr>
          <w:p w14:paraId="29DD8BB4" w14:textId="77777777" w:rsidR="002E1327" w:rsidRDefault="002E1327" w:rsidP="00FC39A3">
            <w:pPr>
              <w:adjustRightInd w:val="0"/>
              <w:jc w:val="center"/>
              <w:rPr>
                <w:rFonts w:ascii="Arial CYR" w:hAnsi="Arial CYR" w:cs="Arial CYR"/>
              </w:rPr>
            </w:pPr>
            <w:r>
              <w:t>13,000</w:t>
            </w:r>
          </w:p>
          <w:p w14:paraId="33454D5C" w14:textId="77777777" w:rsidR="002E1327" w:rsidRDefault="002E1327" w:rsidP="00FC39A3">
            <w:pPr>
              <w:jc w:val="center"/>
            </w:pPr>
          </w:p>
        </w:tc>
      </w:tr>
      <w:tr w:rsidR="002E1327" w14:paraId="2B67B66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1BC94E" w14:textId="77777777" w:rsidR="002E1327" w:rsidRDefault="002E1327" w:rsidP="00FC39A3">
            <w:r>
              <w:t xml:space="preserve"> 55</w:t>
            </w:r>
          </w:p>
        </w:tc>
        <w:tc>
          <w:tcPr>
            <w:tcW w:w="1701" w:type="dxa"/>
            <w:tcBorders>
              <w:top w:val="single" w:sz="4" w:space="0" w:color="auto"/>
              <w:bottom w:val="single" w:sz="4" w:space="0" w:color="auto"/>
            </w:tcBorders>
            <w:vAlign w:val="center"/>
          </w:tcPr>
          <w:p w14:paraId="33069193" w14:textId="77777777" w:rsidR="002E1327" w:rsidRDefault="002E1327" w:rsidP="00FC39A3">
            <w:pPr>
              <w:rPr>
                <w:lang w:val="en-US"/>
              </w:rPr>
            </w:pPr>
            <w:r>
              <w:rPr>
                <w:lang w:val="en-US"/>
              </w:rPr>
              <w:t>CG17D1</w:t>
            </w:r>
          </w:p>
          <w:p w14:paraId="1E0B7EE2" w14:textId="77777777" w:rsidR="002E1327" w:rsidRDefault="002E1327" w:rsidP="00FC39A3"/>
        </w:tc>
        <w:tc>
          <w:tcPr>
            <w:tcW w:w="4961" w:type="dxa"/>
            <w:tcBorders>
              <w:top w:val="single" w:sz="4" w:space="0" w:color="auto"/>
              <w:bottom w:val="single" w:sz="4" w:space="0" w:color="auto"/>
            </w:tcBorders>
            <w:vAlign w:val="center"/>
          </w:tcPr>
          <w:p w14:paraId="3A0F6CB5" w14:textId="77777777" w:rsidR="002E1327" w:rsidRDefault="002E1327" w:rsidP="00FC39A3">
            <w:pPr>
              <w:adjustRightInd w:val="0"/>
              <w:rPr>
                <w:lang w:val="en-US"/>
              </w:rPr>
            </w:pPr>
            <w:r>
              <w:t>Placare pardosea si podeste din placi portelanate antiderapanta gr. min. 10mm, calit. 1, rezist. abraziune cl. PEI 4 EN ISO 10 545, inclusiv stratul suport din mortar adeziv tip "Class Portelanat Gri" sau analog</w:t>
            </w:r>
          </w:p>
          <w:p w14:paraId="7CCA35F7" w14:textId="77777777" w:rsidR="002E1327" w:rsidRDefault="002E1327" w:rsidP="00FC39A3"/>
        </w:tc>
        <w:tc>
          <w:tcPr>
            <w:tcW w:w="1560" w:type="dxa"/>
            <w:tcBorders>
              <w:top w:val="single" w:sz="4" w:space="0" w:color="auto"/>
              <w:bottom w:val="single" w:sz="4" w:space="0" w:color="auto"/>
            </w:tcBorders>
            <w:vAlign w:val="center"/>
          </w:tcPr>
          <w:p w14:paraId="7485393E"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5F1EABF" w14:textId="77777777" w:rsidR="002E1327" w:rsidRDefault="002E1327" w:rsidP="00FC39A3">
            <w:pPr>
              <w:adjustRightInd w:val="0"/>
              <w:jc w:val="center"/>
              <w:rPr>
                <w:rFonts w:ascii="Arial CYR" w:hAnsi="Arial CYR" w:cs="Arial CYR"/>
              </w:rPr>
            </w:pPr>
            <w:r>
              <w:t>20,750</w:t>
            </w:r>
          </w:p>
          <w:p w14:paraId="1CC77888" w14:textId="77777777" w:rsidR="002E1327" w:rsidRDefault="002E1327" w:rsidP="00FC39A3">
            <w:pPr>
              <w:jc w:val="center"/>
            </w:pPr>
          </w:p>
        </w:tc>
      </w:tr>
      <w:tr w:rsidR="002E1327" w14:paraId="4791E32E" w14:textId="77777777" w:rsidTr="00FC39A3">
        <w:tc>
          <w:tcPr>
            <w:tcW w:w="709" w:type="dxa"/>
            <w:tcBorders>
              <w:top w:val="nil"/>
              <w:left w:val="single" w:sz="6" w:space="0" w:color="auto"/>
              <w:bottom w:val="nil"/>
              <w:right w:val="nil"/>
            </w:tcBorders>
          </w:tcPr>
          <w:p w14:paraId="44CD3B59"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106AAC70" w14:textId="77777777" w:rsidR="002E1327" w:rsidRDefault="002E1327" w:rsidP="00FC39A3"/>
        </w:tc>
        <w:tc>
          <w:tcPr>
            <w:tcW w:w="4961" w:type="dxa"/>
            <w:tcBorders>
              <w:top w:val="nil"/>
              <w:left w:val="single" w:sz="6" w:space="0" w:color="auto"/>
              <w:bottom w:val="nil"/>
              <w:right w:val="nil"/>
            </w:tcBorders>
          </w:tcPr>
          <w:p w14:paraId="6765F5C3"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1.2.3. Balustrada</w:t>
            </w:r>
          </w:p>
          <w:p w14:paraId="4D923911"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7DA42B59" w14:textId="77777777" w:rsidR="002E1327" w:rsidRDefault="002E1327" w:rsidP="00FC39A3"/>
        </w:tc>
        <w:tc>
          <w:tcPr>
            <w:tcW w:w="1559" w:type="dxa"/>
            <w:tcBorders>
              <w:top w:val="nil"/>
              <w:left w:val="single" w:sz="6" w:space="0" w:color="auto"/>
              <w:bottom w:val="nil"/>
              <w:right w:val="single" w:sz="4" w:space="0" w:color="auto"/>
            </w:tcBorders>
          </w:tcPr>
          <w:p w14:paraId="1E1FDDEF" w14:textId="77777777" w:rsidR="002E1327" w:rsidRDefault="002E1327" w:rsidP="00FC39A3"/>
        </w:tc>
      </w:tr>
      <w:tr w:rsidR="002E1327" w14:paraId="09F986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52EE2" w14:textId="77777777" w:rsidR="002E1327" w:rsidRDefault="002E1327" w:rsidP="00FC39A3">
            <w:r>
              <w:t>56</w:t>
            </w:r>
          </w:p>
        </w:tc>
        <w:tc>
          <w:tcPr>
            <w:tcW w:w="1701" w:type="dxa"/>
            <w:tcBorders>
              <w:top w:val="single" w:sz="4" w:space="0" w:color="auto"/>
              <w:bottom w:val="single" w:sz="4" w:space="0" w:color="auto"/>
            </w:tcBorders>
            <w:vAlign w:val="center"/>
          </w:tcPr>
          <w:p w14:paraId="21A45F68" w14:textId="77777777" w:rsidR="002E1327" w:rsidRDefault="002E1327" w:rsidP="00FC39A3">
            <w:pPr>
              <w:rPr>
                <w:lang w:val="en-US"/>
              </w:rPr>
            </w:pPr>
            <w:r>
              <w:rPr>
                <w:lang w:val="en-US"/>
              </w:rPr>
              <w:t>CH06A</w:t>
            </w:r>
          </w:p>
          <w:p w14:paraId="39ECE150" w14:textId="77777777" w:rsidR="002E1327" w:rsidRDefault="002E1327" w:rsidP="00FC39A3"/>
        </w:tc>
        <w:tc>
          <w:tcPr>
            <w:tcW w:w="4961" w:type="dxa"/>
            <w:tcBorders>
              <w:top w:val="single" w:sz="4" w:space="0" w:color="auto"/>
              <w:bottom w:val="single" w:sz="4" w:space="0" w:color="auto"/>
            </w:tcBorders>
            <w:vAlign w:val="center"/>
          </w:tcPr>
          <w:p w14:paraId="4F8C8D4F" w14:textId="77777777" w:rsidR="002E1327" w:rsidRDefault="002E1327" w:rsidP="00FC39A3">
            <w:pPr>
              <w:adjustRightInd w:val="0"/>
              <w:rPr>
                <w:lang w:val="en-US"/>
              </w:rPr>
            </w:pPr>
            <w:r>
              <w:t>Balustrada de inox sudata cu 2 mani curente, fixata in scari de beton, confectionata din teava din otel inox rezistenta la solutii chimice de dezinfectare, dreapta (tip Nr.4 conform catalogului "InoxPlus" inoxplus.md sau analog)</w:t>
            </w:r>
          </w:p>
          <w:p w14:paraId="5E15E1F8" w14:textId="77777777" w:rsidR="002E1327" w:rsidRDefault="002E1327" w:rsidP="00FC39A3"/>
        </w:tc>
        <w:tc>
          <w:tcPr>
            <w:tcW w:w="1560" w:type="dxa"/>
            <w:tcBorders>
              <w:top w:val="single" w:sz="4" w:space="0" w:color="auto"/>
              <w:bottom w:val="single" w:sz="4" w:space="0" w:color="auto"/>
            </w:tcBorders>
            <w:vAlign w:val="center"/>
          </w:tcPr>
          <w:p w14:paraId="088AD1DF"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50A20545" w14:textId="77777777" w:rsidR="002E1327" w:rsidRDefault="002E1327" w:rsidP="00FC39A3">
            <w:pPr>
              <w:adjustRightInd w:val="0"/>
              <w:jc w:val="center"/>
              <w:rPr>
                <w:rFonts w:ascii="Arial CYR" w:hAnsi="Arial CYR" w:cs="Arial CYR"/>
              </w:rPr>
            </w:pPr>
            <w:r>
              <w:t>8,200</w:t>
            </w:r>
          </w:p>
          <w:p w14:paraId="72B0F6D0" w14:textId="77777777" w:rsidR="002E1327" w:rsidRDefault="002E1327" w:rsidP="00FC39A3">
            <w:pPr>
              <w:jc w:val="center"/>
            </w:pPr>
          </w:p>
        </w:tc>
      </w:tr>
      <w:tr w:rsidR="002E1327" w14:paraId="0B155DB7" w14:textId="77777777" w:rsidTr="00FC39A3">
        <w:tc>
          <w:tcPr>
            <w:tcW w:w="709" w:type="dxa"/>
            <w:tcBorders>
              <w:top w:val="nil"/>
              <w:left w:val="single" w:sz="6" w:space="0" w:color="auto"/>
              <w:bottom w:val="nil"/>
              <w:right w:val="nil"/>
            </w:tcBorders>
          </w:tcPr>
          <w:p w14:paraId="449A1C5D"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73EE6DC" w14:textId="77777777" w:rsidR="002E1327" w:rsidRDefault="002E1327" w:rsidP="00FC39A3"/>
        </w:tc>
        <w:tc>
          <w:tcPr>
            <w:tcW w:w="4961" w:type="dxa"/>
            <w:tcBorders>
              <w:top w:val="nil"/>
              <w:left w:val="single" w:sz="6" w:space="0" w:color="auto"/>
              <w:bottom w:val="nil"/>
              <w:right w:val="nil"/>
            </w:tcBorders>
          </w:tcPr>
          <w:p w14:paraId="732B8645"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1.2.4. Tavan</w:t>
            </w:r>
          </w:p>
          <w:p w14:paraId="67CB0B09"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73734FC7" w14:textId="77777777" w:rsidR="002E1327" w:rsidRDefault="002E1327" w:rsidP="00FC39A3"/>
        </w:tc>
        <w:tc>
          <w:tcPr>
            <w:tcW w:w="1559" w:type="dxa"/>
            <w:tcBorders>
              <w:top w:val="nil"/>
              <w:left w:val="single" w:sz="6" w:space="0" w:color="auto"/>
              <w:bottom w:val="nil"/>
              <w:right w:val="single" w:sz="4" w:space="0" w:color="auto"/>
            </w:tcBorders>
          </w:tcPr>
          <w:p w14:paraId="29C87AA2" w14:textId="77777777" w:rsidR="002E1327" w:rsidRDefault="002E1327" w:rsidP="00FC39A3"/>
        </w:tc>
      </w:tr>
      <w:tr w:rsidR="002E1327" w14:paraId="76A3C80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8E62F" w14:textId="77777777" w:rsidR="002E1327" w:rsidRDefault="002E1327" w:rsidP="00FC39A3">
            <w:r>
              <w:t>57</w:t>
            </w:r>
          </w:p>
        </w:tc>
        <w:tc>
          <w:tcPr>
            <w:tcW w:w="1701" w:type="dxa"/>
            <w:tcBorders>
              <w:top w:val="single" w:sz="4" w:space="0" w:color="auto"/>
              <w:bottom w:val="single" w:sz="4" w:space="0" w:color="auto"/>
            </w:tcBorders>
            <w:vAlign w:val="center"/>
          </w:tcPr>
          <w:p w14:paraId="49637576" w14:textId="77777777" w:rsidR="002E1327" w:rsidRDefault="002E1327" w:rsidP="00FC39A3">
            <w:pPr>
              <w:rPr>
                <w:lang w:val="en-US"/>
              </w:rPr>
            </w:pPr>
            <w:r>
              <w:rPr>
                <w:lang w:val="en-US"/>
              </w:rPr>
              <w:t>CK29F</w:t>
            </w:r>
          </w:p>
          <w:p w14:paraId="079E0849" w14:textId="77777777" w:rsidR="002E1327" w:rsidRDefault="002E1327" w:rsidP="00FC39A3"/>
        </w:tc>
        <w:tc>
          <w:tcPr>
            <w:tcW w:w="4961" w:type="dxa"/>
            <w:tcBorders>
              <w:top w:val="single" w:sz="4" w:space="0" w:color="auto"/>
              <w:bottom w:val="single" w:sz="4" w:space="0" w:color="auto"/>
            </w:tcBorders>
            <w:vAlign w:val="center"/>
          </w:tcPr>
          <w:p w14:paraId="54B098E2" w14:textId="77777777" w:rsidR="002E1327" w:rsidRDefault="002E1327" w:rsidP="00FC39A3">
            <w:pPr>
              <w:adjustRightInd w:val="0"/>
              <w:rPr>
                <w:lang w:val="en-US"/>
              </w:rPr>
            </w:pPr>
            <w:r>
              <w:t>Tavane suspendate din panouri prefabricate "Armstrong", inclusiv sistemul-grila</w:t>
            </w:r>
          </w:p>
          <w:p w14:paraId="15E5F111" w14:textId="77777777" w:rsidR="002E1327" w:rsidRDefault="002E1327" w:rsidP="00FC39A3"/>
        </w:tc>
        <w:tc>
          <w:tcPr>
            <w:tcW w:w="1560" w:type="dxa"/>
            <w:tcBorders>
              <w:top w:val="single" w:sz="4" w:space="0" w:color="auto"/>
              <w:bottom w:val="single" w:sz="4" w:space="0" w:color="auto"/>
            </w:tcBorders>
            <w:vAlign w:val="center"/>
          </w:tcPr>
          <w:p w14:paraId="315DE049"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9721274" w14:textId="77777777" w:rsidR="002E1327" w:rsidRDefault="002E1327" w:rsidP="00FC39A3">
            <w:pPr>
              <w:adjustRightInd w:val="0"/>
              <w:jc w:val="center"/>
              <w:rPr>
                <w:rFonts w:ascii="Arial CYR" w:hAnsi="Arial CYR" w:cs="Arial CYR"/>
              </w:rPr>
            </w:pPr>
            <w:r>
              <w:t>19,800</w:t>
            </w:r>
          </w:p>
          <w:p w14:paraId="283AE65A" w14:textId="77777777" w:rsidR="002E1327" w:rsidRDefault="002E1327" w:rsidP="00FC39A3">
            <w:pPr>
              <w:jc w:val="center"/>
            </w:pPr>
          </w:p>
        </w:tc>
      </w:tr>
      <w:tr w:rsidR="002E1327" w14:paraId="0A88AB16" w14:textId="77777777" w:rsidTr="00FC39A3">
        <w:tc>
          <w:tcPr>
            <w:tcW w:w="709" w:type="dxa"/>
            <w:tcBorders>
              <w:top w:val="nil"/>
              <w:left w:val="single" w:sz="6" w:space="0" w:color="auto"/>
              <w:bottom w:val="nil"/>
              <w:right w:val="nil"/>
            </w:tcBorders>
          </w:tcPr>
          <w:p w14:paraId="043EDE97"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7AEDF323" w14:textId="77777777" w:rsidR="002E1327" w:rsidRDefault="002E1327" w:rsidP="00FC39A3"/>
        </w:tc>
        <w:tc>
          <w:tcPr>
            <w:tcW w:w="4961" w:type="dxa"/>
            <w:tcBorders>
              <w:top w:val="nil"/>
              <w:left w:val="single" w:sz="6" w:space="0" w:color="auto"/>
              <w:bottom w:val="nil"/>
              <w:right w:val="nil"/>
            </w:tcBorders>
          </w:tcPr>
          <w:p w14:paraId="15956CF8"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1.2.5. Timplarii</w:t>
            </w:r>
          </w:p>
          <w:p w14:paraId="20822543"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3BDC3389" w14:textId="77777777" w:rsidR="002E1327" w:rsidRDefault="002E1327" w:rsidP="00FC39A3"/>
        </w:tc>
        <w:tc>
          <w:tcPr>
            <w:tcW w:w="1559" w:type="dxa"/>
            <w:tcBorders>
              <w:top w:val="nil"/>
              <w:left w:val="single" w:sz="6" w:space="0" w:color="auto"/>
              <w:bottom w:val="nil"/>
              <w:right w:val="single" w:sz="4" w:space="0" w:color="auto"/>
            </w:tcBorders>
          </w:tcPr>
          <w:p w14:paraId="09B1F174" w14:textId="77777777" w:rsidR="002E1327" w:rsidRDefault="002E1327" w:rsidP="00FC39A3"/>
        </w:tc>
      </w:tr>
      <w:tr w:rsidR="002E1327" w14:paraId="68B5AD6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82A75" w14:textId="77777777" w:rsidR="002E1327" w:rsidRDefault="002E1327" w:rsidP="00FC39A3">
            <w:r>
              <w:t>58</w:t>
            </w:r>
          </w:p>
        </w:tc>
        <w:tc>
          <w:tcPr>
            <w:tcW w:w="1701" w:type="dxa"/>
            <w:tcBorders>
              <w:top w:val="single" w:sz="4" w:space="0" w:color="auto"/>
              <w:bottom w:val="single" w:sz="4" w:space="0" w:color="auto"/>
            </w:tcBorders>
            <w:vAlign w:val="center"/>
          </w:tcPr>
          <w:p w14:paraId="12219E94" w14:textId="77777777" w:rsidR="002E1327" w:rsidRDefault="002E1327" w:rsidP="00FC39A3">
            <w:pPr>
              <w:rPr>
                <w:lang w:val="en-US"/>
              </w:rPr>
            </w:pPr>
            <w:r>
              <w:rPr>
                <w:lang w:val="en-US"/>
              </w:rPr>
              <w:t>CK12A</w:t>
            </w:r>
          </w:p>
          <w:p w14:paraId="2ECD3F9A" w14:textId="77777777" w:rsidR="002E1327" w:rsidRDefault="002E1327" w:rsidP="00FC39A3"/>
        </w:tc>
        <w:tc>
          <w:tcPr>
            <w:tcW w:w="4961" w:type="dxa"/>
            <w:tcBorders>
              <w:top w:val="single" w:sz="4" w:space="0" w:color="auto"/>
              <w:bottom w:val="single" w:sz="4" w:space="0" w:color="auto"/>
            </w:tcBorders>
            <w:vAlign w:val="center"/>
          </w:tcPr>
          <w:p w14:paraId="130DB464" w14:textId="77777777" w:rsidR="002E1327" w:rsidRDefault="002E1327" w:rsidP="00FC39A3">
            <w:pPr>
              <w:adjustRightInd w:val="0"/>
              <w:rPr>
                <w:lang w:val="en-US"/>
              </w:rPr>
            </w:pPr>
            <w: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Usa intrare in pod 900x750 - 1buc</w:t>
            </w:r>
          </w:p>
          <w:p w14:paraId="0FCE11B6" w14:textId="77777777" w:rsidR="002E1327" w:rsidRDefault="002E1327" w:rsidP="00FC39A3"/>
        </w:tc>
        <w:tc>
          <w:tcPr>
            <w:tcW w:w="1560" w:type="dxa"/>
            <w:tcBorders>
              <w:top w:val="single" w:sz="4" w:space="0" w:color="auto"/>
              <w:bottom w:val="single" w:sz="4" w:space="0" w:color="auto"/>
            </w:tcBorders>
            <w:vAlign w:val="center"/>
          </w:tcPr>
          <w:p w14:paraId="6F8A1B20"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03F9AAE" w14:textId="77777777" w:rsidR="002E1327" w:rsidRDefault="002E1327" w:rsidP="00FC39A3">
            <w:pPr>
              <w:adjustRightInd w:val="0"/>
              <w:jc w:val="center"/>
              <w:rPr>
                <w:rFonts w:ascii="Arial CYR" w:hAnsi="Arial CYR" w:cs="Arial CYR"/>
              </w:rPr>
            </w:pPr>
            <w:r>
              <w:t>0,675</w:t>
            </w:r>
          </w:p>
          <w:p w14:paraId="431DC905" w14:textId="77777777" w:rsidR="002E1327" w:rsidRDefault="002E1327" w:rsidP="00FC39A3">
            <w:pPr>
              <w:jc w:val="center"/>
            </w:pPr>
          </w:p>
        </w:tc>
      </w:tr>
      <w:tr w:rsidR="002E1327" w14:paraId="745FC64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CAAB3A" w14:textId="77777777" w:rsidR="002E1327" w:rsidRDefault="002E1327" w:rsidP="00FC39A3">
            <w:r>
              <w:t xml:space="preserve"> 59</w:t>
            </w:r>
          </w:p>
        </w:tc>
        <w:tc>
          <w:tcPr>
            <w:tcW w:w="1701" w:type="dxa"/>
            <w:tcBorders>
              <w:top w:val="single" w:sz="4" w:space="0" w:color="auto"/>
              <w:bottom w:val="single" w:sz="4" w:space="0" w:color="auto"/>
            </w:tcBorders>
            <w:vAlign w:val="center"/>
          </w:tcPr>
          <w:p w14:paraId="2617A33E" w14:textId="77777777" w:rsidR="002E1327" w:rsidRDefault="002E1327" w:rsidP="00FC39A3">
            <w:pPr>
              <w:rPr>
                <w:lang w:val="en-US"/>
              </w:rPr>
            </w:pPr>
            <w:r>
              <w:rPr>
                <w:lang w:val="en-US"/>
              </w:rPr>
              <w:t>CK23A</w:t>
            </w:r>
          </w:p>
          <w:p w14:paraId="73DE4CD3" w14:textId="77777777" w:rsidR="002E1327" w:rsidRDefault="002E1327" w:rsidP="00FC39A3"/>
        </w:tc>
        <w:tc>
          <w:tcPr>
            <w:tcW w:w="4961" w:type="dxa"/>
            <w:tcBorders>
              <w:top w:val="single" w:sz="4" w:space="0" w:color="auto"/>
              <w:bottom w:val="single" w:sz="4" w:space="0" w:color="auto"/>
            </w:tcBorders>
            <w:vAlign w:val="center"/>
          </w:tcPr>
          <w:p w14:paraId="3236298C" w14:textId="77777777" w:rsidR="002E1327" w:rsidRDefault="002E1327" w:rsidP="00FC39A3">
            <w:pPr>
              <w:adjustRightInd w:val="0"/>
              <w:rPr>
                <w:lang w:val="en-US"/>
              </w:rPr>
            </w:pPr>
            <w:r>
              <w:t>Ferestre din mase plastice cu unul sau mai multe canaturi la constructii cu inaltimi pina la 35 m inclusiv, avind suprafata tocului pina la 1,00 mp inclusiv / Rama PVC cu deschidere pentru hidrant 850x850 mm - 2buc</w:t>
            </w:r>
          </w:p>
          <w:p w14:paraId="62E4B31A" w14:textId="77777777" w:rsidR="002E1327" w:rsidRDefault="002E1327" w:rsidP="00FC39A3"/>
        </w:tc>
        <w:tc>
          <w:tcPr>
            <w:tcW w:w="1560" w:type="dxa"/>
            <w:tcBorders>
              <w:top w:val="single" w:sz="4" w:space="0" w:color="auto"/>
              <w:bottom w:val="single" w:sz="4" w:space="0" w:color="auto"/>
            </w:tcBorders>
            <w:vAlign w:val="center"/>
          </w:tcPr>
          <w:p w14:paraId="7AB7E51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7BDC1B09" w14:textId="77777777" w:rsidR="002E1327" w:rsidRDefault="002E1327" w:rsidP="00FC39A3">
            <w:pPr>
              <w:adjustRightInd w:val="0"/>
              <w:jc w:val="center"/>
              <w:rPr>
                <w:rFonts w:ascii="Arial CYR" w:hAnsi="Arial CYR" w:cs="Arial CYR"/>
              </w:rPr>
            </w:pPr>
            <w:r>
              <w:t>1,445</w:t>
            </w:r>
          </w:p>
          <w:p w14:paraId="46062254" w14:textId="77777777" w:rsidR="002E1327" w:rsidRDefault="002E1327" w:rsidP="00FC39A3">
            <w:pPr>
              <w:jc w:val="center"/>
            </w:pPr>
          </w:p>
        </w:tc>
      </w:tr>
      <w:tr w:rsidR="002E1327" w14:paraId="6708026D" w14:textId="77777777" w:rsidTr="00FC39A3">
        <w:tc>
          <w:tcPr>
            <w:tcW w:w="709" w:type="dxa"/>
            <w:tcBorders>
              <w:top w:val="nil"/>
              <w:left w:val="single" w:sz="6" w:space="0" w:color="auto"/>
              <w:bottom w:val="nil"/>
              <w:right w:val="nil"/>
            </w:tcBorders>
          </w:tcPr>
          <w:p w14:paraId="19479DB7"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6B7A473A" w14:textId="77777777" w:rsidR="002E1327" w:rsidRDefault="002E1327" w:rsidP="00FC39A3"/>
        </w:tc>
        <w:tc>
          <w:tcPr>
            <w:tcW w:w="4961" w:type="dxa"/>
            <w:tcBorders>
              <w:top w:val="nil"/>
              <w:left w:val="single" w:sz="6" w:space="0" w:color="auto"/>
              <w:bottom w:val="nil"/>
              <w:right w:val="nil"/>
            </w:tcBorders>
          </w:tcPr>
          <w:p w14:paraId="4D0B5C6D"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 Casa scarii 2</w:t>
            </w:r>
          </w:p>
          <w:p w14:paraId="47E5B23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51F2C20B" w14:textId="77777777" w:rsidR="002E1327" w:rsidRDefault="002E1327" w:rsidP="00FC39A3"/>
        </w:tc>
        <w:tc>
          <w:tcPr>
            <w:tcW w:w="1559" w:type="dxa"/>
            <w:tcBorders>
              <w:top w:val="nil"/>
              <w:left w:val="single" w:sz="6" w:space="0" w:color="auto"/>
              <w:bottom w:val="nil"/>
              <w:right w:val="single" w:sz="4" w:space="0" w:color="auto"/>
            </w:tcBorders>
          </w:tcPr>
          <w:p w14:paraId="690B0692" w14:textId="77777777" w:rsidR="002E1327" w:rsidRDefault="002E1327" w:rsidP="00FC39A3"/>
        </w:tc>
      </w:tr>
      <w:tr w:rsidR="002E1327" w14:paraId="33D50DA4" w14:textId="77777777" w:rsidTr="00FC39A3">
        <w:tc>
          <w:tcPr>
            <w:tcW w:w="709" w:type="dxa"/>
            <w:tcBorders>
              <w:top w:val="nil"/>
              <w:left w:val="single" w:sz="6" w:space="0" w:color="auto"/>
              <w:bottom w:val="nil"/>
              <w:right w:val="nil"/>
            </w:tcBorders>
          </w:tcPr>
          <w:p w14:paraId="39520550" w14:textId="77777777" w:rsidR="002E1327" w:rsidRDefault="002E1327" w:rsidP="00FC39A3">
            <w:pPr>
              <w:jc w:val="center"/>
            </w:pPr>
          </w:p>
        </w:tc>
        <w:tc>
          <w:tcPr>
            <w:tcW w:w="1701" w:type="dxa"/>
            <w:tcBorders>
              <w:top w:val="nil"/>
              <w:left w:val="single" w:sz="6" w:space="0" w:color="auto"/>
              <w:bottom w:val="nil"/>
              <w:right w:val="nil"/>
            </w:tcBorders>
          </w:tcPr>
          <w:p w14:paraId="1AA28F41" w14:textId="77777777" w:rsidR="002E1327" w:rsidRDefault="002E1327" w:rsidP="00FC39A3"/>
        </w:tc>
        <w:tc>
          <w:tcPr>
            <w:tcW w:w="4961" w:type="dxa"/>
            <w:tcBorders>
              <w:top w:val="nil"/>
              <w:left w:val="single" w:sz="6" w:space="0" w:color="auto"/>
              <w:bottom w:val="nil"/>
              <w:right w:val="nil"/>
            </w:tcBorders>
          </w:tcPr>
          <w:p w14:paraId="695E6523"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1.3.1. Demolari</w:t>
            </w:r>
          </w:p>
          <w:p w14:paraId="655AD63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68D8E866" w14:textId="77777777" w:rsidR="002E1327" w:rsidRDefault="002E1327" w:rsidP="00FC39A3"/>
        </w:tc>
        <w:tc>
          <w:tcPr>
            <w:tcW w:w="1559" w:type="dxa"/>
            <w:tcBorders>
              <w:top w:val="nil"/>
              <w:left w:val="single" w:sz="6" w:space="0" w:color="auto"/>
              <w:bottom w:val="nil"/>
              <w:right w:val="single" w:sz="4" w:space="0" w:color="auto"/>
            </w:tcBorders>
          </w:tcPr>
          <w:p w14:paraId="64588AE3" w14:textId="77777777" w:rsidR="002E1327" w:rsidRDefault="002E1327" w:rsidP="00FC39A3"/>
        </w:tc>
      </w:tr>
      <w:tr w:rsidR="002E1327" w14:paraId="069CCE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92AFE" w14:textId="77777777" w:rsidR="002E1327" w:rsidRDefault="002E1327" w:rsidP="00FC39A3">
            <w:r>
              <w:t>60</w:t>
            </w:r>
          </w:p>
        </w:tc>
        <w:tc>
          <w:tcPr>
            <w:tcW w:w="1701" w:type="dxa"/>
            <w:tcBorders>
              <w:top w:val="single" w:sz="4" w:space="0" w:color="auto"/>
              <w:bottom w:val="single" w:sz="4" w:space="0" w:color="auto"/>
            </w:tcBorders>
            <w:vAlign w:val="center"/>
          </w:tcPr>
          <w:p w14:paraId="367300A8" w14:textId="77777777" w:rsidR="002E1327" w:rsidRDefault="002E1327" w:rsidP="00FC39A3">
            <w:pPr>
              <w:rPr>
                <w:lang w:val="en-US"/>
              </w:rPr>
            </w:pPr>
            <w:r>
              <w:rPr>
                <w:lang w:val="en-US"/>
              </w:rPr>
              <w:t>RpCK42C</w:t>
            </w:r>
          </w:p>
          <w:p w14:paraId="74ECF137" w14:textId="77777777" w:rsidR="002E1327" w:rsidRDefault="002E1327" w:rsidP="00FC39A3"/>
        </w:tc>
        <w:tc>
          <w:tcPr>
            <w:tcW w:w="4961" w:type="dxa"/>
            <w:tcBorders>
              <w:top w:val="single" w:sz="4" w:space="0" w:color="auto"/>
              <w:bottom w:val="single" w:sz="4" w:space="0" w:color="auto"/>
            </w:tcBorders>
            <w:vAlign w:val="center"/>
          </w:tcPr>
          <w:p w14:paraId="40EEB00F" w14:textId="77777777" w:rsidR="002E1327" w:rsidRDefault="002E1327" w:rsidP="00FC39A3">
            <w:pPr>
              <w:adjustRightInd w:val="0"/>
              <w:rPr>
                <w:lang w:val="en-US"/>
              </w:rPr>
            </w:pPr>
            <w:r>
              <w:t>Desfacerea pardoselilor reci din placi de beton, marmura, piatra, gresie, placi ceramice, etc</w:t>
            </w:r>
          </w:p>
          <w:p w14:paraId="1FE50AA4" w14:textId="77777777" w:rsidR="002E1327" w:rsidRDefault="002E1327" w:rsidP="00FC39A3"/>
        </w:tc>
        <w:tc>
          <w:tcPr>
            <w:tcW w:w="1560" w:type="dxa"/>
            <w:tcBorders>
              <w:top w:val="single" w:sz="4" w:space="0" w:color="auto"/>
              <w:bottom w:val="single" w:sz="4" w:space="0" w:color="auto"/>
            </w:tcBorders>
            <w:vAlign w:val="center"/>
          </w:tcPr>
          <w:p w14:paraId="30D5EB3A"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19ADEC03" w14:textId="77777777" w:rsidR="002E1327" w:rsidRDefault="002E1327" w:rsidP="00FC39A3">
            <w:pPr>
              <w:adjustRightInd w:val="0"/>
              <w:jc w:val="center"/>
              <w:rPr>
                <w:rFonts w:ascii="Arial CYR" w:hAnsi="Arial CYR" w:cs="Arial CYR"/>
              </w:rPr>
            </w:pPr>
            <w:r>
              <w:t>20,750</w:t>
            </w:r>
          </w:p>
          <w:p w14:paraId="4043DDB2" w14:textId="77777777" w:rsidR="002E1327" w:rsidRDefault="002E1327" w:rsidP="00FC39A3">
            <w:pPr>
              <w:jc w:val="center"/>
            </w:pPr>
          </w:p>
        </w:tc>
      </w:tr>
      <w:tr w:rsidR="002E1327" w14:paraId="683A194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49AD4" w14:textId="77777777" w:rsidR="002E1327" w:rsidRDefault="002E1327" w:rsidP="00FC39A3">
            <w:r>
              <w:t xml:space="preserve"> 61</w:t>
            </w:r>
          </w:p>
        </w:tc>
        <w:tc>
          <w:tcPr>
            <w:tcW w:w="1701" w:type="dxa"/>
            <w:tcBorders>
              <w:top w:val="single" w:sz="4" w:space="0" w:color="auto"/>
              <w:bottom w:val="single" w:sz="4" w:space="0" w:color="auto"/>
            </w:tcBorders>
            <w:vAlign w:val="center"/>
          </w:tcPr>
          <w:p w14:paraId="53A49340" w14:textId="77777777" w:rsidR="002E1327" w:rsidRDefault="002E1327" w:rsidP="00FC39A3">
            <w:pPr>
              <w:rPr>
                <w:lang w:val="en-US"/>
              </w:rPr>
            </w:pPr>
            <w:r>
              <w:rPr>
                <w:lang w:val="en-US"/>
              </w:rPr>
              <w:t>RpCK42E</w:t>
            </w:r>
          </w:p>
          <w:p w14:paraId="6BB1EF17" w14:textId="77777777" w:rsidR="002E1327" w:rsidRDefault="002E1327" w:rsidP="00FC39A3"/>
        </w:tc>
        <w:tc>
          <w:tcPr>
            <w:tcW w:w="4961" w:type="dxa"/>
            <w:tcBorders>
              <w:top w:val="single" w:sz="4" w:space="0" w:color="auto"/>
              <w:bottom w:val="single" w:sz="4" w:space="0" w:color="auto"/>
            </w:tcBorders>
            <w:vAlign w:val="center"/>
          </w:tcPr>
          <w:p w14:paraId="242E3454" w14:textId="77777777" w:rsidR="002E1327" w:rsidRDefault="002E1327" w:rsidP="00FC39A3">
            <w:pPr>
              <w:adjustRightInd w:val="0"/>
              <w:rPr>
                <w:lang w:val="en-US"/>
              </w:rPr>
            </w:pPr>
            <w:r>
              <w:t>Desfacerea pardoselilor reci din plinte, scafe turnate pe loc sau prefabricate / Denivelari la trepte</w:t>
            </w:r>
          </w:p>
          <w:p w14:paraId="1B9A2E72" w14:textId="77777777" w:rsidR="002E1327" w:rsidRDefault="002E1327" w:rsidP="00FC39A3"/>
        </w:tc>
        <w:tc>
          <w:tcPr>
            <w:tcW w:w="1560" w:type="dxa"/>
            <w:tcBorders>
              <w:top w:val="single" w:sz="4" w:space="0" w:color="auto"/>
              <w:bottom w:val="single" w:sz="4" w:space="0" w:color="auto"/>
            </w:tcBorders>
            <w:vAlign w:val="center"/>
          </w:tcPr>
          <w:p w14:paraId="04F47A2C"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31FFAAA6" w14:textId="77777777" w:rsidR="002E1327" w:rsidRDefault="002E1327" w:rsidP="00FC39A3">
            <w:pPr>
              <w:adjustRightInd w:val="0"/>
              <w:jc w:val="center"/>
              <w:rPr>
                <w:rFonts w:ascii="Arial CYR" w:hAnsi="Arial CYR" w:cs="Arial CYR"/>
              </w:rPr>
            </w:pPr>
            <w:r>
              <w:t>26,000</w:t>
            </w:r>
          </w:p>
          <w:p w14:paraId="384272C7" w14:textId="77777777" w:rsidR="002E1327" w:rsidRDefault="002E1327" w:rsidP="00FC39A3">
            <w:pPr>
              <w:jc w:val="center"/>
            </w:pPr>
          </w:p>
        </w:tc>
      </w:tr>
      <w:tr w:rsidR="002E1327" w14:paraId="10A4DF3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8A298" w14:textId="77777777" w:rsidR="002E1327" w:rsidRDefault="002E1327" w:rsidP="00FC39A3">
            <w:r>
              <w:lastRenderedPageBreak/>
              <w:t xml:space="preserve"> 62</w:t>
            </w:r>
          </w:p>
        </w:tc>
        <w:tc>
          <w:tcPr>
            <w:tcW w:w="1701" w:type="dxa"/>
            <w:tcBorders>
              <w:top w:val="single" w:sz="4" w:space="0" w:color="auto"/>
              <w:bottom w:val="single" w:sz="4" w:space="0" w:color="auto"/>
            </w:tcBorders>
            <w:vAlign w:val="center"/>
          </w:tcPr>
          <w:p w14:paraId="52B266FA" w14:textId="77777777" w:rsidR="002E1327" w:rsidRDefault="002E1327" w:rsidP="00FC39A3">
            <w:pPr>
              <w:rPr>
                <w:lang w:val="en-US"/>
              </w:rPr>
            </w:pPr>
            <w:r>
              <w:rPr>
                <w:lang w:val="en-US"/>
              </w:rPr>
              <w:t>RpCJ35A</w:t>
            </w:r>
          </w:p>
          <w:p w14:paraId="212562C8" w14:textId="77777777" w:rsidR="002E1327" w:rsidRDefault="002E1327" w:rsidP="00FC39A3"/>
        </w:tc>
        <w:tc>
          <w:tcPr>
            <w:tcW w:w="4961" w:type="dxa"/>
            <w:tcBorders>
              <w:top w:val="single" w:sz="4" w:space="0" w:color="auto"/>
              <w:bottom w:val="single" w:sz="4" w:space="0" w:color="auto"/>
            </w:tcBorders>
            <w:vAlign w:val="center"/>
          </w:tcPr>
          <w:p w14:paraId="324B63F4" w14:textId="77777777" w:rsidR="002E1327" w:rsidRDefault="002E1327" w:rsidP="00FC39A3">
            <w:pPr>
              <w:adjustRightInd w:val="0"/>
              <w:rPr>
                <w:lang w:val="en-US"/>
              </w:rPr>
            </w:pPr>
            <w:r>
              <w:t>Desfaceri de tencuieli interioare sau exterioare driscuite la pereti sau tavane / Stratul de finisare de pe trepte si contratrepte</w:t>
            </w:r>
          </w:p>
          <w:p w14:paraId="1146648E" w14:textId="77777777" w:rsidR="002E1327" w:rsidRDefault="002E1327" w:rsidP="00FC39A3"/>
        </w:tc>
        <w:tc>
          <w:tcPr>
            <w:tcW w:w="1560" w:type="dxa"/>
            <w:tcBorders>
              <w:top w:val="single" w:sz="4" w:space="0" w:color="auto"/>
              <w:bottom w:val="single" w:sz="4" w:space="0" w:color="auto"/>
            </w:tcBorders>
            <w:vAlign w:val="center"/>
          </w:tcPr>
          <w:p w14:paraId="548C580D"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71ADAF8" w14:textId="77777777" w:rsidR="002E1327" w:rsidRDefault="002E1327" w:rsidP="00FC39A3">
            <w:pPr>
              <w:adjustRightInd w:val="0"/>
              <w:jc w:val="center"/>
              <w:rPr>
                <w:rFonts w:ascii="Arial CYR" w:hAnsi="Arial CYR" w:cs="Arial CYR"/>
              </w:rPr>
            </w:pPr>
            <w:r>
              <w:t>13,000</w:t>
            </w:r>
          </w:p>
          <w:p w14:paraId="4C4F1351" w14:textId="77777777" w:rsidR="002E1327" w:rsidRDefault="002E1327" w:rsidP="00FC39A3">
            <w:pPr>
              <w:jc w:val="center"/>
            </w:pPr>
          </w:p>
        </w:tc>
      </w:tr>
      <w:tr w:rsidR="002E1327" w14:paraId="798FA60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53F0B" w14:textId="77777777" w:rsidR="002E1327" w:rsidRDefault="002E1327" w:rsidP="00FC39A3">
            <w:r>
              <w:t xml:space="preserve"> 63</w:t>
            </w:r>
          </w:p>
        </w:tc>
        <w:tc>
          <w:tcPr>
            <w:tcW w:w="1701" w:type="dxa"/>
            <w:tcBorders>
              <w:top w:val="single" w:sz="4" w:space="0" w:color="auto"/>
              <w:bottom w:val="single" w:sz="4" w:space="0" w:color="auto"/>
            </w:tcBorders>
            <w:vAlign w:val="center"/>
          </w:tcPr>
          <w:p w14:paraId="6A204396" w14:textId="77777777" w:rsidR="002E1327" w:rsidRDefault="002E1327" w:rsidP="00FC39A3">
            <w:pPr>
              <w:rPr>
                <w:lang w:val="en-US"/>
              </w:rPr>
            </w:pPr>
            <w:r>
              <w:rPr>
                <w:lang w:val="en-US"/>
              </w:rPr>
              <w:t>RpCP45D</w:t>
            </w:r>
          </w:p>
          <w:p w14:paraId="72CDD357" w14:textId="77777777" w:rsidR="002E1327" w:rsidRDefault="002E1327" w:rsidP="00FC39A3"/>
        </w:tc>
        <w:tc>
          <w:tcPr>
            <w:tcW w:w="4961" w:type="dxa"/>
            <w:tcBorders>
              <w:top w:val="single" w:sz="4" w:space="0" w:color="auto"/>
              <w:bottom w:val="single" w:sz="4" w:space="0" w:color="auto"/>
            </w:tcBorders>
            <w:vAlign w:val="center"/>
          </w:tcPr>
          <w:p w14:paraId="5D31A87D" w14:textId="77777777" w:rsidR="002E1327" w:rsidRDefault="002E1327" w:rsidP="00FC39A3">
            <w:pPr>
              <w:adjustRightInd w:val="0"/>
              <w:rPr>
                <w:lang w:val="en-US"/>
              </w:rPr>
            </w:pPr>
            <w:r>
              <w:t>Demontarea balustradelor, grilelor, parapetilor si imprejmuirilor metalice etc / Balustrada</w:t>
            </w:r>
          </w:p>
          <w:p w14:paraId="5519B53A" w14:textId="77777777" w:rsidR="002E1327" w:rsidRDefault="002E1327" w:rsidP="00FC39A3"/>
        </w:tc>
        <w:tc>
          <w:tcPr>
            <w:tcW w:w="1560" w:type="dxa"/>
            <w:tcBorders>
              <w:top w:val="single" w:sz="4" w:space="0" w:color="auto"/>
              <w:bottom w:val="single" w:sz="4" w:space="0" w:color="auto"/>
            </w:tcBorders>
            <w:vAlign w:val="center"/>
          </w:tcPr>
          <w:p w14:paraId="564A4889" w14:textId="77777777" w:rsidR="002E1327" w:rsidRDefault="002E1327" w:rsidP="00FC39A3">
            <w:pPr>
              <w:jc w:val="center"/>
            </w:pPr>
            <w:r>
              <w:t>kg</w:t>
            </w:r>
          </w:p>
        </w:tc>
        <w:tc>
          <w:tcPr>
            <w:tcW w:w="1559" w:type="dxa"/>
            <w:tcBorders>
              <w:top w:val="single" w:sz="4" w:space="0" w:color="auto"/>
              <w:bottom w:val="single" w:sz="4" w:space="0" w:color="auto"/>
            </w:tcBorders>
            <w:vAlign w:val="center"/>
          </w:tcPr>
          <w:p w14:paraId="7ACDA122" w14:textId="77777777" w:rsidR="002E1327" w:rsidRDefault="002E1327" w:rsidP="00FC39A3">
            <w:pPr>
              <w:adjustRightInd w:val="0"/>
              <w:jc w:val="center"/>
              <w:rPr>
                <w:rFonts w:ascii="Arial CYR" w:hAnsi="Arial CYR" w:cs="Arial CYR"/>
              </w:rPr>
            </w:pPr>
            <w:r>
              <w:t>48,640</w:t>
            </w:r>
          </w:p>
          <w:p w14:paraId="3DAB8EBC" w14:textId="77777777" w:rsidR="002E1327" w:rsidRDefault="002E1327" w:rsidP="00FC39A3">
            <w:pPr>
              <w:jc w:val="center"/>
            </w:pPr>
          </w:p>
        </w:tc>
      </w:tr>
      <w:tr w:rsidR="002E1327" w14:paraId="02C8F9B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12B52" w14:textId="77777777" w:rsidR="002E1327" w:rsidRDefault="002E1327" w:rsidP="00FC39A3">
            <w:r>
              <w:t xml:space="preserve"> 64</w:t>
            </w:r>
          </w:p>
        </w:tc>
        <w:tc>
          <w:tcPr>
            <w:tcW w:w="1701" w:type="dxa"/>
            <w:tcBorders>
              <w:top w:val="single" w:sz="4" w:space="0" w:color="auto"/>
              <w:bottom w:val="single" w:sz="4" w:space="0" w:color="auto"/>
            </w:tcBorders>
            <w:vAlign w:val="center"/>
          </w:tcPr>
          <w:p w14:paraId="57479512" w14:textId="77777777" w:rsidR="002E1327" w:rsidRDefault="002E1327" w:rsidP="00FC39A3">
            <w:pPr>
              <w:rPr>
                <w:lang w:val="en-US"/>
              </w:rPr>
            </w:pPr>
            <w:r>
              <w:rPr>
                <w:lang w:val="en-US"/>
              </w:rPr>
              <w:t>RpCO56A</w:t>
            </w:r>
          </w:p>
          <w:p w14:paraId="702EBACA" w14:textId="77777777" w:rsidR="002E1327" w:rsidRDefault="002E1327" w:rsidP="00FC39A3"/>
        </w:tc>
        <w:tc>
          <w:tcPr>
            <w:tcW w:w="4961" w:type="dxa"/>
            <w:tcBorders>
              <w:top w:val="single" w:sz="4" w:space="0" w:color="auto"/>
              <w:bottom w:val="single" w:sz="4" w:space="0" w:color="auto"/>
            </w:tcBorders>
            <w:vAlign w:val="center"/>
          </w:tcPr>
          <w:p w14:paraId="4BC0BCC3" w14:textId="77777777" w:rsidR="002E1327" w:rsidRDefault="002E1327" w:rsidP="00FC39A3">
            <w:pPr>
              <w:adjustRightInd w:val="0"/>
              <w:rPr>
                <w:lang w:val="en-US"/>
              </w:rPr>
            </w:pPr>
            <w:r>
              <w:t>Demontari: timplarie din lemn (usi, ferestre, obloane, cutii, rulou, masti, etc.) / intrare in pod</w:t>
            </w:r>
          </w:p>
          <w:p w14:paraId="3C16558A" w14:textId="77777777" w:rsidR="002E1327" w:rsidRDefault="002E1327" w:rsidP="00FC39A3"/>
        </w:tc>
        <w:tc>
          <w:tcPr>
            <w:tcW w:w="1560" w:type="dxa"/>
            <w:tcBorders>
              <w:top w:val="single" w:sz="4" w:space="0" w:color="auto"/>
              <w:bottom w:val="single" w:sz="4" w:space="0" w:color="auto"/>
            </w:tcBorders>
            <w:vAlign w:val="center"/>
          </w:tcPr>
          <w:p w14:paraId="3FDC5AA9"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038EE2D6" w14:textId="77777777" w:rsidR="002E1327" w:rsidRDefault="002E1327" w:rsidP="00FC39A3">
            <w:pPr>
              <w:adjustRightInd w:val="0"/>
              <w:jc w:val="center"/>
              <w:rPr>
                <w:rFonts w:ascii="Arial CYR" w:hAnsi="Arial CYR" w:cs="Arial CYR"/>
              </w:rPr>
            </w:pPr>
            <w:r>
              <w:t>0,675</w:t>
            </w:r>
          </w:p>
          <w:p w14:paraId="1BA0CC43" w14:textId="77777777" w:rsidR="002E1327" w:rsidRDefault="002E1327" w:rsidP="00FC39A3">
            <w:pPr>
              <w:jc w:val="center"/>
            </w:pPr>
          </w:p>
        </w:tc>
      </w:tr>
      <w:tr w:rsidR="002E1327" w14:paraId="5630C9D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18181" w14:textId="77777777" w:rsidR="002E1327" w:rsidRDefault="002E1327" w:rsidP="00FC39A3">
            <w:r>
              <w:t xml:space="preserve"> 65</w:t>
            </w:r>
          </w:p>
        </w:tc>
        <w:tc>
          <w:tcPr>
            <w:tcW w:w="1701" w:type="dxa"/>
            <w:tcBorders>
              <w:top w:val="single" w:sz="4" w:space="0" w:color="auto"/>
              <w:bottom w:val="single" w:sz="4" w:space="0" w:color="auto"/>
            </w:tcBorders>
            <w:vAlign w:val="center"/>
          </w:tcPr>
          <w:p w14:paraId="67721465" w14:textId="77777777" w:rsidR="002E1327" w:rsidRDefault="002E1327" w:rsidP="00FC39A3">
            <w:pPr>
              <w:rPr>
                <w:lang w:val="en-US"/>
              </w:rPr>
            </w:pPr>
            <w:r>
              <w:rPr>
                <w:lang w:val="en-US"/>
              </w:rPr>
              <w:t>RpSD16B</w:t>
            </w:r>
          </w:p>
          <w:p w14:paraId="1E855211" w14:textId="77777777" w:rsidR="002E1327" w:rsidRDefault="002E1327" w:rsidP="00FC39A3"/>
        </w:tc>
        <w:tc>
          <w:tcPr>
            <w:tcW w:w="4961" w:type="dxa"/>
            <w:tcBorders>
              <w:top w:val="single" w:sz="4" w:space="0" w:color="auto"/>
              <w:bottom w:val="single" w:sz="4" w:space="0" w:color="auto"/>
            </w:tcBorders>
            <w:vAlign w:val="center"/>
          </w:tcPr>
          <w:p w14:paraId="7BAA14D0" w14:textId="77777777" w:rsidR="002E1327" w:rsidRDefault="002E1327" w:rsidP="00FC39A3">
            <w:pPr>
              <w:adjustRightInd w:val="0"/>
              <w:rPr>
                <w:lang w:val="en-US"/>
              </w:rPr>
            </w:pPr>
            <w:r>
              <w:t>Demontarea unui hidrant de incendiu interior pentru cladiri, avind diametru de 2"montat ingropat cu rama</w:t>
            </w:r>
          </w:p>
          <w:p w14:paraId="46ED6A12" w14:textId="77777777" w:rsidR="002E1327" w:rsidRDefault="002E1327" w:rsidP="00FC39A3"/>
        </w:tc>
        <w:tc>
          <w:tcPr>
            <w:tcW w:w="1560" w:type="dxa"/>
            <w:tcBorders>
              <w:top w:val="single" w:sz="4" w:space="0" w:color="auto"/>
              <w:bottom w:val="single" w:sz="4" w:space="0" w:color="auto"/>
            </w:tcBorders>
            <w:vAlign w:val="center"/>
          </w:tcPr>
          <w:p w14:paraId="1D0B0DC8"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4C1C71F2" w14:textId="77777777" w:rsidR="002E1327" w:rsidRDefault="002E1327" w:rsidP="00FC39A3">
            <w:pPr>
              <w:adjustRightInd w:val="0"/>
              <w:jc w:val="center"/>
              <w:rPr>
                <w:rFonts w:ascii="Arial CYR" w:hAnsi="Arial CYR" w:cs="Arial CYR"/>
              </w:rPr>
            </w:pPr>
            <w:r>
              <w:t>2,000</w:t>
            </w:r>
          </w:p>
          <w:p w14:paraId="7A4C24E8" w14:textId="77777777" w:rsidR="002E1327" w:rsidRDefault="002E1327" w:rsidP="00FC39A3">
            <w:pPr>
              <w:jc w:val="center"/>
            </w:pPr>
          </w:p>
        </w:tc>
      </w:tr>
      <w:tr w:rsidR="002E1327" w14:paraId="2A407803" w14:textId="77777777" w:rsidTr="00FC39A3">
        <w:tc>
          <w:tcPr>
            <w:tcW w:w="709" w:type="dxa"/>
            <w:tcBorders>
              <w:top w:val="nil"/>
              <w:left w:val="single" w:sz="6" w:space="0" w:color="auto"/>
              <w:bottom w:val="nil"/>
              <w:right w:val="nil"/>
            </w:tcBorders>
          </w:tcPr>
          <w:p w14:paraId="28BD57F0"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02E3698F" w14:textId="77777777" w:rsidR="002E1327" w:rsidRDefault="002E1327" w:rsidP="00FC39A3"/>
        </w:tc>
        <w:tc>
          <w:tcPr>
            <w:tcW w:w="4961" w:type="dxa"/>
            <w:tcBorders>
              <w:top w:val="nil"/>
              <w:left w:val="single" w:sz="6" w:space="0" w:color="auto"/>
              <w:bottom w:val="nil"/>
              <w:right w:val="nil"/>
            </w:tcBorders>
          </w:tcPr>
          <w:p w14:paraId="69553E7B"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1.3.2. Pardosea si scari</w:t>
            </w:r>
          </w:p>
          <w:p w14:paraId="064AE2FC"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01F2900D" w14:textId="77777777" w:rsidR="002E1327" w:rsidRDefault="002E1327" w:rsidP="00FC39A3"/>
        </w:tc>
        <w:tc>
          <w:tcPr>
            <w:tcW w:w="1559" w:type="dxa"/>
            <w:tcBorders>
              <w:top w:val="nil"/>
              <w:left w:val="single" w:sz="6" w:space="0" w:color="auto"/>
              <w:bottom w:val="nil"/>
              <w:right w:val="single" w:sz="4" w:space="0" w:color="auto"/>
            </w:tcBorders>
          </w:tcPr>
          <w:p w14:paraId="518D0688" w14:textId="77777777" w:rsidR="002E1327" w:rsidRDefault="002E1327" w:rsidP="00FC39A3"/>
        </w:tc>
      </w:tr>
      <w:tr w:rsidR="002E1327" w14:paraId="3CBDB92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8C517" w14:textId="77777777" w:rsidR="002E1327" w:rsidRDefault="002E1327" w:rsidP="00FC39A3">
            <w:r>
              <w:t>66</w:t>
            </w:r>
          </w:p>
        </w:tc>
        <w:tc>
          <w:tcPr>
            <w:tcW w:w="1701" w:type="dxa"/>
            <w:tcBorders>
              <w:top w:val="single" w:sz="4" w:space="0" w:color="auto"/>
              <w:bottom w:val="single" w:sz="4" w:space="0" w:color="auto"/>
            </w:tcBorders>
            <w:vAlign w:val="center"/>
          </w:tcPr>
          <w:p w14:paraId="30BDA719" w14:textId="77777777" w:rsidR="002E1327" w:rsidRDefault="002E1327" w:rsidP="00FC39A3">
            <w:pPr>
              <w:rPr>
                <w:lang w:val="en-US"/>
              </w:rPr>
            </w:pPr>
            <w:r>
              <w:rPr>
                <w:lang w:val="en-US"/>
              </w:rPr>
              <w:t>CN53A</w:t>
            </w:r>
          </w:p>
          <w:p w14:paraId="76C03635" w14:textId="77777777" w:rsidR="002E1327" w:rsidRDefault="002E1327" w:rsidP="00FC39A3"/>
        </w:tc>
        <w:tc>
          <w:tcPr>
            <w:tcW w:w="4961" w:type="dxa"/>
            <w:tcBorders>
              <w:top w:val="single" w:sz="4" w:space="0" w:color="auto"/>
              <w:bottom w:val="single" w:sz="4" w:space="0" w:color="auto"/>
            </w:tcBorders>
            <w:vAlign w:val="center"/>
          </w:tcPr>
          <w:p w14:paraId="46EC7E13" w14:textId="77777777" w:rsidR="002E1327" w:rsidRDefault="002E1327" w:rsidP="00FC39A3">
            <w:pPr>
              <w:adjustRightInd w:val="0"/>
              <w:rPr>
                <w:lang w:val="en-US"/>
              </w:rPr>
            </w:pPr>
            <w:r>
              <w:t>Grunduirea suprafetelor interioare a peretilor si tavanelor</w:t>
            </w:r>
          </w:p>
          <w:p w14:paraId="79AD6B40" w14:textId="77777777" w:rsidR="002E1327" w:rsidRDefault="002E1327" w:rsidP="00FC39A3"/>
        </w:tc>
        <w:tc>
          <w:tcPr>
            <w:tcW w:w="1560" w:type="dxa"/>
            <w:tcBorders>
              <w:top w:val="single" w:sz="4" w:space="0" w:color="auto"/>
              <w:bottom w:val="single" w:sz="4" w:space="0" w:color="auto"/>
            </w:tcBorders>
            <w:vAlign w:val="center"/>
          </w:tcPr>
          <w:p w14:paraId="0CF879FA"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36C2BE3" w14:textId="77777777" w:rsidR="002E1327" w:rsidRDefault="002E1327" w:rsidP="00FC39A3">
            <w:pPr>
              <w:adjustRightInd w:val="0"/>
              <w:jc w:val="center"/>
              <w:rPr>
                <w:rFonts w:ascii="Arial CYR" w:hAnsi="Arial CYR" w:cs="Arial CYR"/>
              </w:rPr>
            </w:pPr>
            <w:r>
              <w:t>33,750</w:t>
            </w:r>
          </w:p>
          <w:p w14:paraId="57DC628E" w14:textId="77777777" w:rsidR="002E1327" w:rsidRDefault="002E1327" w:rsidP="00FC39A3">
            <w:pPr>
              <w:jc w:val="center"/>
            </w:pPr>
          </w:p>
        </w:tc>
      </w:tr>
      <w:tr w:rsidR="002E1327" w14:paraId="3559720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5DA26" w14:textId="77777777" w:rsidR="002E1327" w:rsidRDefault="002E1327" w:rsidP="00FC39A3">
            <w:r>
              <w:t xml:space="preserve"> 67</w:t>
            </w:r>
          </w:p>
        </w:tc>
        <w:tc>
          <w:tcPr>
            <w:tcW w:w="1701" w:type="dxa"/>
            <w:tcBorders>
              <w:top w:val="single" w:sz="4" w:space="0" w:color="auto"/>
              <w:bottom w:val="single" w:sz="4" w:space="0" w:color="auto"/>
            </w:tcBorders>
            <w:vAlign w:val="center"/>
          </w:tcPr>
          <w:p w14:paraId="253EC5BD" w14:textId="77777777" w:rsidR="002E1327" w:rsidRDefault="002E1327" w:rsidP="00FC39A3">
            <w:pPr>
              <w:rPr>
                <w:lang w:val="en-US"/>
              </w:rPr>
            </w:pPr>
            <w:r>
              <w:rPr>
                <w:lang w:val="en-US"/>
              </w:rPr>
              <w:t>CI24A</w:t>
            </w:r>
          </w:p>
          <w:p w14:paraId="7434A6A5" w14:textId="77777777" w:rsidR="002E1327" w:rsidRDefault="002E1327" w:rsidP="00FC39A3"/>
        </w:tc>
        <w:tc>
          <w:tcPr>
            <w:tcW w:w="4961" w:type="dxa"/>
            <w:tcBorders>
              <w:top w:val="single" w:sz="4" w:space="0" w:color="auto"/>
              <w:bottom w:val="single" w:sz="4" w:space="0" w:color="auto"/>
            </w:tcBorders>
            <w:vAlign w:val="center"/>
          </w:tcPr>
          <w:p w14:paraId="22E9F09E" w14:textId="77777777" w:rsidR="002E1327" w:rsidRDefault="002E1327" w:rsidP="00FC39A3">
            <w:pPr>
              <w:adjustRightInd w:val="0"/>
              <w:rPr>
                <w:lang w:val="en-US"/>
              </w:rPr>
            </w:pPr>
            <w:r>
              <w:t>Placarea treptelor cu placi portelanate antiderapanta gr. min. 10mm, calit. 1, rezist. abraziune cl. PEI 4 EN ISO 10 545, inclusiv stratul suport din mortar adeziv tip "Class Portelanat Gri" sau analog</w:t>
            </w:r>
          </w:p>
          <w:p w14:paraId="03C0ADCD" w14:textId="77777777" w:rsidR="002E1327" w:rsidRDefault="002E1327" w:rsidP="00FC39A3"/>
        </w:tc>
        <w:tc>
          <w:tcPr>
            <w:tcW w:w="1560" w:type="dxa"/>
            <w:tcBorders>
              <w:top w:val="single" w:sz="4" w:space="0" w:color="auto"/>
              <w:bottom w:val="single" w:sz="4" w:space="0" w:color="auto"/>
            </w:tcBorders>
            <w:vAlign w:val="center"/>
          </w:tcPr>
          <w:p w14:paraId="11D84121"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047568C" w14:textId="77777777" w:rsidR="002E1327" w:rsidRDefault="002E1327" w:rsidP="00FC39A3">
            <w:pPr>
              <w:adjustRightInd w:val="0"/>
              <w:jc w:val="center"/>
              <w:rPr>
                <w:rFonts w:ascii="Arial CYR" w:hAnsi="Arial CYR" w:cs="Arial CYR"/>
              </w:rPr>
            </w:pPr>
            <w:r>
              <w:t>13,000</w:t>
            </w:r>
          </w:p>
          <w:p w14:paraId="3BCFFE3E" w14:textId="77777777" w:rsidR="002E1327" w:rsidRDefault="002E1327" w:rsidP="00FC39A3">
            <w:pPr>
              <w:jc w:val="center"/>
            </w:pPr>
          </w:p>
        </w:tc>
      </w:tr>
      <w:tr w:rsidR="002E1327" w14:paraId="2846B45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77644" w14:textId="77777777" w:rsidR="002E1327" w:rsidRDefault="002E1327" w:rsidP="00FC39A3">
            <w:r>
              <w:t xml:space="preserve"> 68</w:t>
            </w:r>
          </w:p>
        </w:tc>
        <w:tc>
          <w:tcPr>
            <w:tcW w:w="1701" w:type="dxa"/>
            <w:tcBorders>
              <w:top w:val="single" w:sz="4" w:space="0" w:color="auto"/>
              <w:bottom w:val="single" w:sz="4" w:space="0" w:color="auto"/>
            </w:tcBorders>
            <w:vAlign w:val="center"/>
          </w:tcPr>
          <w:p w14:paraId="5900E9BD" w14:textId="77777777" w:rsidR="002E1327" w:rsidRDefault="002E1327" w:rsidP="00FC39A3">
            <w:pPr>
              <w:rPr>
                <w:lang w:val="en-US"/>
              </w:rPr>
            </w:pPr>
            <w:r>
              <w:rPr>
                <w:lang w:val="en-US"/>
              </w:rPr>
              <w:t>CG17D1</w:t>
            </w:r>
          </w:p>
          <w:p w14:paraId="1313EC1A" w14:textId="77777777" w:rsidR="002E1327" w:rsidRDefault="002E1327" w:rsidP="00FC39A3"/>
        </w:tc>
        <w:tc>
          <w:tcPr>
            <w:tcW w:w="4961" w:type="dxa"/>
            <w:tcBorders>
              <w:top w:val="single" w:sz="4" w:space="0" w:color="auto"/>
              <w:bottom w:val="single" w:sz="4" w:space="0" w:color="auto"/>
            </w:tcBorders>
            <w:vAlign w:val="center"/>
          </w:tcPr>
          <w:p w14:paraId="7E555F42" w14:textId="77777777" w:rsidR="002E1327" w:rsidRDefault="002E1327" w:rsidP="00FC39A3">
            <w:pPr>
              <w:adjustRightInd w:val="0"/>
              <w:rPr>
                <w:lang w:val="en-US"/>
              </w:rPr>
            </w:pPr>
            <w:r>
              <w:t>Placare pardosea si podeste din placi portelanate antiderapanta gr. min. 10mm, calit. 1, rezist. abraziune cl. PEI 4 EN ISO 10 545, inclusiv stratul suport din mortar adeziv tip "Class Portelanat Gri" sau analog</w:t>
            </w:r>
          </w:p>
          <w:p w14:paraId="2C346190" w14:textId="77777777" w:rsidR="002E1327" w:rsidRDefault="002E1327" w:rsidP="00FC39A3"/>
        </w:tc>
        <w:tc>
          <w:tcPr>
            <w:tcW w:w="1560" w:type="dxa"/>
            <w:tcBorders>
              <w:top w:val="single" w:sz="4" w:space="0" w:color="auto"/>
              <w:bottom w:val="single" w:sz="4" w:space="0" w:color="auto"/>
            </w:tcBorders>
            <w:vAlign w:val="center"/>
          </w:tcPr>
          <w:p w14:paraId="708F8B1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4DD78031" w14:textId="77777777" w:rsidR="002E1327" w:rsidRDefault="002E1327" w:rsidP="00FC39A3">
            <w:pPr>
              <w:adjustRightInd w:val="0"/>
              <w:jc w:val="center"/>
              <w:rPr>
                <w:rFonts w:ascii="Arial CYR" w:hAnsi="Arial CYR" w:cs="Arial CYR"/>
              </w:rPr>
            </w:pPr>
            <w:r>
              <w:t>20,750</w:t>
            </w:r>
          </w:p>
          <w:p w14:paraId="5F5DB070" w14:textId="77777777" w:rsidR="002E1327" w:rsidRDefault="002E1327" w:rsidP="00FC39A3">
            <w:pPr>
              <w:jc w:val="center"/>
            </w:pPr>
          </w:p>
        </w:tc>
      </w:tr>
      <w:tr w:rsidR="002E1327" w14:paraId="0E0F7FCE" w14:textId="77777777" w:rsidTr="00FC39A3">
        <w:tc>
          <w:tcPr>
            <w:tcW w:w="709" w:type="dxa"/>
            <w:tcBorders>
              <w:top w:val="nil"/>
              <w:left w:val="single" w:sz="6" w:space="0" w:color="auto"/>
              <w:bottom w:val="nil"/>
              <w:right w:val="nil"/>
            </w:tcBorders>
          </w:tcPr>
          <w:p w14:paraId="3B807C64"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4B30D08F" w14:textId="77777777" w:rsidR="002E1327" w:rsidRDefault="002E1327" w:rsidP="00FC39A3"/>
        </w:tc>
        <w:tc>
          <w:tcPr>
            <w:tcW w:w="4961" w:type="dxa"/>
            <w:tcBorders>
              <w:top w:val="nil"/>
              <w:left w:val="single" w:sz="6" w:space="0" w:color="auto"/>
              <w:bottom w:val="nil"/>
              <w:right w:val="nil"/>
            </w:tcBorders>
          </w:tcPr>
          <w:p w14:paraId="2ABDDBB0"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1.3.3. Balustrada</w:t>
            </w:r>
          </w:p>
          <w:p w14:paraId="50A1AB54"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65369ECA" w14:textId="77777777" w:rsidR="002E1327" w:rsidRDefault="002E1327" w:rsidP="00FC39A3"/>
        </w:tc>
        <w:tc>
          <w:tcPr>
            <w:tcW w:w="1559" w:type="dxa"/>
            <w:tcBorders>
              <w:top w:val="nil"/>
              <w:left w:val="single" w:sz="6" w:space="0" w:color="auto"/>
              <w:bottom w:val="nil"/>
              <w:right w:val="single" w:sz="4" w:space="0" w:color="auto"/>
            </w:tcBorders>
          </w:tcPr>
          <w:p w14:paraId="7B768D16" w14:textId="77777777" w:rsidR="002E1327" w:rsidRDefault="002E1327" w:rsidP="00FC39A3"/>
        </w:tc>
      </w:tr>
      <w:tr w:rsidR="002E1327" w14:paraId="0945C1D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6AA3A" w14:textId="77777777" w:rsidR="002E1327" w:rsidRDefault="002E1327" w:rsidP="00FC39A3">
            <w:r>
              <w:t>69</w:t>
            </w:r>
          </w:p>
        </w:tc>
        <w:tc>
          <w:tcPr>
            <w:tcW w:w="1701" w:type="dxa"/>
            <w:tcBorders>
              <w:top w:val="single" w:sz="4" w:space="0" w:color="auto"/>
              <w:bottom w:val="single" w:sz="4" w:space="0" w:color="auto"/>
            </w:tcBorders>
            <w:vAlign w:val="center"/>
          </w:tcPr>
          <w:p w14:paraId="2BDD22E0" w14:textId="77777777" w:rsidR="002E1327" w:rsidRDefault="002E1327" w:rsidP="00FC39A3">
            <w:pPr>
              <w:rPr>
                <w:lang w:val="en-US"/>
              </w:rPr>
            </w:pPr>
            <w:r>
              <w:rPr>
                <w:lang w:val="en-US"/>
              </w:rPr>
              <w:t>CH06A</w:t>
            </w:r>
          </w:p>
          <w:p w14:paraId="5D8FC0DE" w14:textId="77777777" w:rsidR="002E1327" w:rsidRDefault="002E1327" w:rsidP="00FC39A3"/>
        </w:tc>
        <w:tc>
          <w:tcPr>
            <w:tcW w:w="4961" w:type="dxa"/>
            <w:tcBorders>
              <w:top w:val="single" w:sz="4" w:space="0" w:color="auto"/>
              <w:bottom w:val="single" w:sz="4" w:space="0" w:color="auto"/>
            </w:tcBorders>
            <w:vAlign w:val="center"/>
          </w:tcPr>
          <w:p w14:paraId="6EE6E827" w14:textId="77777777" w:rsidR="002E1327" w:rsidRDefault="002E1327" w:rsidP="00FC39A3">
            <w:pPr>
              <w:adjustRightInd w:val="0"/>
              <w:rPr>
                <w:lang w:val="en-US"/>
              </w:rPr>
            </w:pPr>
            <w:r>
              <w:t>Balustrada de inox sudata cu 2 mani curente, fixata in scari de beton, confectionata din teava din otel inox rezistenta la solutii chimice de dezinfectare, dreapta (tip Nr.4 conform catalogului "InoxPlus" inoxplus.md sau analog)</w:t>
            </w:r>
          </w:p>
          <w:p w14:paraId="2B650267" w14:textId="77777777" w:rsidR="002E1327" w:rsidRDefault="002E1327" w:rsidP="00FC39A3"/>
        </w:tc>
        <w:tc>
          <w:tcPr>
            <w:tcW w:w="1560" w:type="dxa"/>
            <w:tcBorders>
              <w:top w:val="single" w:sz="4" w:space="0" w:color="auto"/>
              <w:bottom w:val="single" w:sz="4" w:space="0" w:color="auto"/>
            </w:tcBorders>
            <w:vAlign w:val="center"/>
          </w:tcPr>
          <w:p w14:paraId="5D19E1FD"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44FF8612" w14:textId="77777777" w:rsidR="002E1327" w:rsidRDefault="002E1327" w:rsidP="00FC39A3">
            <w:pPr>
              <w:adjustRightInd w:val="0"/>
              <w:jc w:val="center"/>
              <w:rPr>
                <w:rFonts w:ascii="Arial CYR" w:hAnsi="Arial CYR" w:cs="Arial CYR"/>
              </w:rPr>
            </w:pPr>
            <w:r>
              <w:t>8,200</w:t>
            </w:r>
          </w:p>
          <w:p w14:paraId="19C72E3E" w14:textId="77777777" w:rsidR="002E1327" w:rsidRDefault="002E1327" w:rsidP="00FC39A3">
            <w:pPr>
              <w:jc w:val="center"/>
            </w:pPr>
          </w:p>
        </w:tc>
      </w:tr>
      <w:tr w:rsidR="002E1327" w14:paraId="5D87E82E" w14:textId="77777777" w:rsidTr="00FC39A3">
        <w:tc>
          <w:tcPr>
            <w:tcW w:w="709" w:type="dxa"/>
            <w:tcBorders>
              <w:top w:val="nil"/>
              <w:left w:val="single" w:sz="6" w:space="0" w:color="auto"/>
              <w:bottom w:val="nil"/>
              <w:right w:val="nil"/>
            </w:tcBorders>
          </w:tcPr>
          <w:p w14:paraId="542AFDBF"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105566A6" w14:textId="77777777" w:rsidR="002E1327" w:rsidRDefault="002E1327" w:rsidP="00FC39A3"/>
        </w:tc>
        <w:tc>
          <w:tcPr>
            <w:tcW w:w="4961" w:type="dxa"/>
            <w:tcBorders>
              <w:top w:val="nil"/>
              <w:left w:val="single" w:sz="6" w:space="0" w:color="auto"/>
              <w:bottom w:val="nil"/>
              <w:right w:val="nil"/>
            </w:tcBorders>
          </w:tcPr>
          <w:p w14:paraId="374FB51D"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1.3.4. Tavan</w:t>
            </w:r>
          </w:p>
          <w:p w14:paraId="07E3E5F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4CF9F2B2" w14:textId="77777777" w:rsidR="002E1327" w:rsidRDefault="002E1327" w:rsidP="00FC39A3"/>
        </w:tc>
        <w:tc>
          <w:tcPr>
            <w:tcW w:w="1559" w:type="dxa"/>
            <w:tcBorders>
              <w:top w:val="nil"/>
              <w:left w:val="single" w:sz="6" w:space="0" w:color="auto"/>
              <w:bottom w:val="nil"/>
              <w:right w:val="single" w:sz="4" w:space="0" w:color="auto"/>
            </w:tcBorders>
          </w:tcPr>
          <w:p w14:paraId="2BE078D2" w14:textId="77777777" w:rsidR="002E1327" w:rsidRDefault="002E1327" w:rsidP="00FC39A3"/>
        </w:tc>
      </w:tr>
      <w:tr w:rsidR="002E1327" w14:paraId="579DE45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E30906" w14:textId="77777777" w:rsidR="002E1327" w:rsidRDefault="002E1327" w:rsidP="00FC39A3">
            <w:r>
              <w:t>70</w:t>
            </w:r>
          </w:p>
        </w:tc>
        <w:tc>
          <w:tcPr>
            <w:tcW w:w="1701" w:type="dxa"/>
            <w:tcBorders>
              <w:top w:val="single" w:sz="4" w:space="0" w:color="auto"/>
              <w:bottom w:val="single" w:sz="4" w:space="0" w:color="auto"/>
            </w:tcBorders>
            <w:vAlign w:val="center"/>
          </w:tcPr>
          <w:p w14:paraId="3DDDFCA1" w14:textId="77777777" w:rsidR="002E1327" w:rsidRDefault="002E1327" w:rsidP="00FC39A3">
            <w:pPr>
              <w:rPr>
                <w:lang w:val="en-US"/>
              </w:rPr>
            </w:pPr>
            <w:r>
              <w:rPr>
                <w:lang w:val="en-US"/>
              </w:rPr>
              <w:t>CK29F</w:t>
            </w:r>
          </w:p>
          <w:p w14:paraId="083170FA" w14:textId="77777777" w:rsidR="002E1327" w:rsidRDefault="002E1327" w:rsidP="00FC39A3"/>
        </w:tc>
        <w:tc>
          <w:tcPr>
            <w:tcW w:w="4961" w:type="dxa"/>
            <w:tcBorders>
              <w:top w:val="single" w:sz="4" w:space="0" w:color="auto"/>
              <w:bottom w:val="single" w:sz="4" w:space="0" w:color="auto"/>
            </w:tcBorders>
            <w:vAlign w:val="center"/>
          </w:tcPr>
          <w:p w14:paraId="6BC7DB0B" w14:textId="77777777" w:rsidR="002E1327" w:rsidRDefault="002E1327" w:rsidP="00FC39A3">
            <w:pPr>
              <w:adjustRightInd w:val="0"/>
              <w:rPr>
                <w:lang w:val="en-US"/>
              </w:rPr>
            </w:pPr>
            <w:r>
              <w:t>Tavane suspendate din panouri prefabricate "Armstrong", inclusiv sistemul-grila</w:t>
            </w:r>
          </w:p>
          <w:p w14:paraId="6D2B25FC" w14:textId="77777777" w:rsidR="002E1327" w:rsidRDefault="002E1327" w:rsidP="00FC39A3"/>
        </w:tc>
        <w:tc>
          <w:tcPr>
            <w:tcW w:w="1560" w:type="dxa"/>
            <w:tcBorders>
              <w:top w:val="single" w:sz="4" w:space="0" w:color="auto"/>
              <w:bottom w:val="single" w:sz="4" w:space="0" w:color="auto"/>
            </w:tcBorders>
            <w:vAlign w:val="center"/>
          </w:tcPr>
          <w:p w14:paraId="2B5D3174"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313F0130" w14:textId="77777777" w:rsidR="002E1327" w:rsidRDefault="002E1327" w:rsidP="00FC39A3">
            <w:pPr>
              <w:adjustRightInd w:val="0"/>
              <w:jc w:val="center"/>
              <w:rPr>
                <w:rFonts w:ascii="Arial CYR" w:hAnsi="Arial CYR" w:cs="Arial CYR"/>
              </w:rPr>
            </w:pPr>
            <w:r>
              <w:t>19,800</w:t>
            </w:r>
          </w:p>
          <w:p w14:paraId="591D644E" w14:textId="77777777" w:rsidR="002E1327" w:rsidRDefault="002E1327" w:rsidP="00FC39A3">
            <w:pPr>
              <w:jc w:val="center"/>
            </w:pPr>
          </w:p>
        </w:tc>
      </w:tr>
      <w:tr w:rsidR="002E1327" w14:paraId="17F8ADCB" w14:textId="77777777" w:rsidTr="00FC39A3">
        <w:tc>
          <w:tcPr>
            <w:tcW w:w="709" w:type="dxa"/>
            <w:tcBorders>
              <w:top w:val="nil"/>
              <w:left w:val="single" w:sz="6" w:space="0" w:color="auto"/>
              <w:bottom w:val="nil"/>
              <w:right w:val="nil"/>
            </w:tcBorders>
          </w:tcPr>
          <w:p w14:paraId="5F4CEB6A"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24F0223E" w14:textId="77777777" w:rsidR="002E1327" w:rsidRDefault="002E1327" w:rsidP="00FC39A3"/>
        </w:tc>
        <w:tc>
          <w:tcPr>
            <w:tcW w:w="4961" w:type="dxa"/>
            <w:tcBorders>
              <w:top w:val="nil"/>
              <w:left w:val="single" w:sz="6" w:space="0" w:color="auto"/>
              <w:bottom w:val="nil"/>
              <w:right w:val="nil"/>
            </w:tcBorders>
          </w:tcPr>
          <w:p w14:paraId="2B5E6B1C"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1.3.5. Timplarii</w:t>
            </w:r>
          </w:p>
          <w:p w14:paraId="603FC8B1"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0A031EFF" w14:textId="77777777" w:rsidR="002E1327" w:rsidRDefault="002E1327" w:rsidP="00FC39A3"/>
        </w:tc>
        <w:tc>
          <w:tcPr>
            <w:tcW w:w="1559" w:type="dxa"/>
            <w:tcBorders>
              <w:top w:val="nil"/>
              <w:left w:val="single" w:sz="6" w:space="0" w:color="auto"/>
              <w:bottom w:val="nil"/>
              <w:right w:val="single" w:sz="4" w:space="0" w:color="auto"/>
            </w:tcBorders>
          </w:tcPr>
          <w:p w14:paraId="34C8D74E" w14:textId="77777777" w:rsidR="002E1327" w:rsidRDefault="002E1327" w:rsidP="00FC39A3"/>
        </w:tc>
      </w:tr>
      <w:tr w:rsidR="002E1327" w14:paraId="20059C2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301226" w14:textId="77777777" w:rsidR="002E1327" w:rsidRDefault="002E1327" w:rsidP="00FC39A3">
            <w:r>
              <w:t>71</w:t>
            </w:r>
          </w:p>
        </w:tc>
        <w:tc>
          <w:tcPr>
            <w:tcW w:w="1701" w:type="dxa"/>
            <w:tcBorders>
              <w:top w:val="single" w:sz="4" w:space="0" w:color="auto"/>
              <w:bottom w:val="single" w:sz="4" w:space="0" w:color="auto"/>
            </w:tcBorders>
            <w:vAlign w:val="center"/>
          </w:tcPr>
          <w:p w14:paraId="613507A1" w14:textId="77777777" w:rsidR="002E1327" w:rsidRDefault="002E1327" w:rsidP="00FC39A3">
            <w:pPr>
              <w:rPr>
                <w:lang w:val="en-US"/>
              </w:rPr>
            </w:pPr>
            <w:r>
              <w:rPr>
                <w:lang w:val="en-US"/>
              </w:rPr>
              <w:t>CK12A</w:t>
            </w:r>
          </w:p>
          <w:p w14:paraId="4A72A4CC" w14:textId="77777777" w:rsidR="002E1327" w:rsidRDefault="002E1327" w:rsidP="00FC39A3"/>
        </w:tc>
        <w:tc>
          <w:tcPr>
            <w:tcW w:w="4961" w:type="dxa"/>
            <w:tcBorders>
              <w:top w:val="single" w:sz="4" w:space="0" w:color="auto"/>
              <w:bottom w:val="single" w:sz="4" w:space="0" w:color="auto"/>
            </w:tcBorders>
            <w:vAlign w:val="center"/>
          </w:tcPr>
          <w:p w14:paraId="2B2902DF" w14:textId="77777777" w:rsidR="002E1327" w:rsidRDefault="002E1327" w:rsidP="00FC39A3">
            <w:pPr>
              <w:adjustRightInd w:val="0"/>
              <w:rPr>
                <w:lang w:val="en-US"/>
              </w:rPr>
            </w:pPr>
            <w:r>
              <w:t xml:space="preserve">Usi metalice confectionate din profiluri de otel laminat, profiluri din banda de otel fasonate la rece, inclusiv armaturile si accesoriile necesare usilor montate in zidarie de orice natura la constructii cu inaltimea pina la 35 m inclusiv, </w:t>
            </w:r>
            <w:r>
              <w:lastRenderedPageBreak/>
              <w:t>intr-un canat, cu suprafata tocului pina la 7 mp inclusiv / Usa intrare in pod 900x750 - 1buc</w:t>
            </w:r>
          </w:p>
          <w:p w14:paraId="5F5FF9E7" w14:textId="77777777" w:rsidR="002E1327" w:rsidRDefault="002E1327" w:rsidP="00FC39A3"/>
        </w:tc>
        <w:tc>
          <w:tcPr>
            <w:tcW w:w="1560" w:type="dxa"/>
            <w:tcBorders>
              <w:top w:val="single" w:sz="4" w:space="0" w:color="auto"/>
              <w:bottom w:val="single" w:sz="4" w:space="0" w:color="auto"/>
            </w:tcBorders>
            <w:vAlign w:val="center"/>
          </w:tcPr>
          <w:p w14:paraId="00030B68" w14:textId="77777777" w:rsidR="002E1327" w:rsidRDefault="002E1327" w:rsidP="00FC39A3">
            <w:pPr>
              <w:jc w:val="center"/>
            </w:pPr>
            <w:r>
              <w:lastRenderedPageBreak/>
              <w:t>m2</w:t>
            </w:r>
          </w:p>
        </w:tc>
        <w:tc>
          <w:tcPr>
            <w:tcW w:w="1559" w:type="dxa"/>
            <w:tcBorders>
              <w:top w:val="single" w:sz="4" w:space="0" w:color="auto"/>
              <w:bottom w:val="single" w:sz="4" w:space="0" w:color="auto"/>
            </w:tcBorders>
            <w:vAlign w:val="center"/>
          </w:tcPr>
          <w:p w14:paraId="0FD94B42" w14:textId="77777777" w:rsidR="002E1327" w:rsidRDefault="002E1327" w:rsidP="00FC39A3">
            <w:pPr>
              <w:adjustRightInd w:val="0"/>
              <w:jc w:val="center"/>
              <w:rPr>
                <w:rFonts w:ascii="Arial CYR" w:hAnsi="Arial CYR" w:cs="Arial CYR"/>
              </w:rPr>
            </w:pPr>
            <w:r>
              <w:t>0,675</w:t>
            </w:r>
          </w:p>
          <w:p w14:paraId="1E28D87B" w14:textId="77777777" w:rsidR="002E1327" w:rsidRDefault="002E1327" w:rsidP="00FC39A3">
            <w:pPr>
              <w:jc w:val="center"/>
            </w:pPr>
          </w:p>
        </w:tc>
      </w:tr>
      <w:tr w:rsidR="002E1327" w14:paraId="1E59BEC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41524" w14:textId="77777777" w:rsidR="002E1327" w:rsidRDefault="002E1327" w:rsidP="00FC39A3">
            <w:r>
              <w:t xml:space="preserve"> 72</w:t>
            </w:r>
          </w:p>
        </w:tc>
        <w:tc>
          <w:tcPr>
            <w:tcW w:w="1701" w:type="dxa"/>
            <w:tcBorders>
              <w:top w:val="single" w:sz="4" w:space="0" w:color="auto"/>
              <w:bottom w:val="single" w:sz="4" w:space="0" w:color="auto"/>
            </w:tcBorders>
            <w:vAlign w:val="center"/>
          </w:tcPr>
          <w:p w14:paraId="58EBD22B" w14:textId="77777777" w:rsidR="002E1327" w:rsidRDefault="002E1327" w:rsidP="00FC39A3">
            <w:pPr>
              <w:rPr>
                <w:lang w:val="en-US"/>
              </w:rPr>
            </w:pPr>
            <w:r>
              <w:rPr>
                <w:lang w:val="en-US"/>
              </w:rPr>
              <w:t>CK23A</w:t>
            </w:r>
          </w:p>
          <w:p w14:paraId="69EA93C6" w14:textId="77777777" w:rsidR="002E1327" w:rsidRDefault="002E1327" w:rsidP="00FC39A3"/>
        </w:tc>
        <w:tc>
          <w:tcPr>
            <w:tcW w:w="4961" w:type="dxa"/>
            <w:tcBorders>
              <w:top w:val="single" w:sz="4" w:space="0" w:color="auto"/>
              <w:bottom w:val="single" w:sz="4" w:space="0" w:color="auto"/>
            </w:tcBorders>
            <w:vAlign w:val="center"/>
          </w:tcPr>
          <w:p w14:paraId="6733F47C" w14:textId="77777777" w:rsidR="002E1327" w:rsidRDefault="002E1327" w:rsidP="00FC39A3">
            <w:pPr>
              <w:adjustRightInd w:val="0"/>
              <w:rPr>
                <w:lang w:val="en-US"/>
              </w:rPr>
            </w:pPr>
            <w:r>
              <w:t>Ferestre din mase plastice cu unul sau mai multe canaturi la constructii cu inaltimi pina la 35 m inclusiv, avind suprafata tocului pina la 1,00 mp inclusiv / Rama PVC cu deschidere pentru hidrant 850x850 mm - 2buc</w:t>
            </w:r>
          </w:p>
          <w:p w14:paraId="4F3725EB" w14:textId="77777777" w:rsidR="002E1327" w:rsidRDefault="002E1327" w:rsidP="00FC39A3"/>
        </w:tc>
        <w:tc>
          <w:tcPr>
            <w:tcW w:w="1560" w:type="dxa"/>
            <w:tcBorders>
              <w:top w:val="single" w:sz="4" w:space="0" w:color="auto"/>
              <w:bottom w:val="single" w:sz="4" w:space="0" w:color="auto"/>
            </w:tcBorders>
            <w:vAlign w:val="center"/>
          </w:tcPr>
          <w:p w14:paraId="11B67F4B" w14:textId="77777777" w:rsidR="002E1327" w:rsidRDefault="002E1327" w:rsidP="00FC39A3">
            <w:pPr>
              <w:jc w:val="center"/>
            </w:pPr>
            <w:r>
              <w:t>m2</w:t>
            </w:r>
          </w:p>
        </w:tc>
        <w:tc>
          <w:tcPr>
            <w:tcW w:w="1559" w:type="dxa"/>
            <w:tcBorders>
              <w:top w:val="single" w:sz="4" w:space="0" w:color="auto"/>
              <w:bottom w:val="single" w:sz="4" w:space="0" w:color="auto"/>
            </w:tcBorders>
            <w:vAlign w:val="center"/>
          </w:tcPr>
          <w:p w14:paraId="213E0856" w14:textId="77777777" w:rsidR="002E1327" w:rsidRDefault="002E1327" w:rsidP="00FC39A3">
            <w:pPr>
              <w:adjustRightInd w:val="0"/>
              <w:jc w:val="center"/>
              <w:rPr>
                <w:rFonts w:ascii="Arial CYR" w:hAnsi="Arial CYR" w:cs="Arial CYR"/>
              </w:rPr>
            </w:pPr>
            <w:r>
              <w:t>1,445</w:t>
            </w:r>
          </w:p>
          <w:p w14:paraId="63D28589" w14:textId="77777777" w:rsidR="002E1327" w:rsidRDefault="002E1327" w:rsidP="00FC39A3">
            <w:pPr>
              <w:jc w:val="center"/>
            </w:pPr>
          </w:p>
        </w:tc>
      </w:tr>
      <w:tr w:rsidR="002E1327" w14:paraId="59484D0F" w14:textId="77777777" w:rsidTr="00FC39A3">
        <w:tc>
          <w:tcPr>
            <w:tcW w:w="709" w:type="dxa"/>
            <w:tcBorders>
              <w:top w:val="nil"/>
              <w:left w:val="single" w:sz="6" w:space="0" w:color="auto"/>
              <w:bottom w:val="nil"/>
              <w:right w:val="nil"/>
            </w:tcBorders>
          </w:tcPr>
          <w:p w14:paraId="73F78764"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7A11F7A4" w14:textId="77777777" w:rsidR="002E1327" w:rsidRDefault="002E1327" w:rsidP="00FC39A3"/>
        </w:tc>
        <w:tc>
          <w:tcPr>
            <w:tcW w:w="4961" w:type="dxa"/>
            <w:tcBorders>
              <w:top w:val="nil"/>
              <w:left w:val="single" w:sz="6" w:space="0" w:color="auto"/>
              <w:bottom w:val="nil"/>
              <w:right w:val="nil"/>
            </w:tcBorders>
          </w:tcPr>
          <w:p w14:paraId="1E565993"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1.4. Deseuri</w:t>
            </w:r>
          </w:p>
          <w:p w14:paraId="71B70DC7"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16988009" w14:textId="77777777" w:rsidR="002E1327" w:rsidRDefault="002E1327" w:rsidP="00FC39A3"/>
        </w:tc>
        <w:tc>
          <w:tcPr>
            <w:tcW w:w="1559" w:type="dxa"/>
            <w:tcBorders>
              <w:top w:val="nil"/>
              <w:left w:val="single" w:sz="6" w:space="0" w:color="auto"/>
              <w:bottom w:val="nil"/>
              <w:right w:val="single" w:sz="4" w:space="0" w:color="auto"/>
            </w:tcBorders>
          </w:tcPr>
          <w:p w14:paraId="73748CBE" w14:textId="77777777" w:rsidR="002E1327" w:rsidRDefault="002E1327" w:rsidP="00FC39A3"/>
        </w:tc>
      </w:tr>
      <w:tr w:rsidR="002E1327" w14:paraId="48471DF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111FD" w14:textId="77777777" w:rsidR="002E1327" w:rsidRDefault="002E1327" w:rsidP="00FC39A3">
            <w:r>
              <w:t>73</w:t>
            </w:r>
          </w:p>
        </w:tc>
        <w:tc>
          <w:tcPr>
            <w:tcW w:w="1701" w:type="dxa"/>
            <w:tcBorders>
              <w:top w:val="single" w:sz="4" w:space="0" w:color="auto"/>
              <w:bottom w:val="single" w:sz="4" w:space="0" w:color="auto"/>
            </w:tcBorders>
            <w:vAlign w:val="center"/>
          </w:tcPr>
          <w:p w14:paraId="1ADBF313" w14:textId="77777777" w:rsidR="002E1327" w:rsidRDefault="002E1327" w:rsidP="00FC39A3">
            <w:pPr>
              <w:rPr>
                <w:lang w:val="en-US"/>
              </w:rPr>
            </w:pPr>
            <w:r>
              <w:rPr>
                <w:lang w:val="en-US"/>
              </w:rPr>
              <w:t>TrB01A2-4</w:t>
            </w:r>
          </w:p>
          <w:p w14:paraId="0308E36B" w14:textId="77777777" w:rsidR="002E1327" w:rsidRDefault="002E1327" w:rsidP="00FC39A3"/>
        </w:tc>
        <w:tc>
          <w:tcPr>
            <w:tcW w:w="4961" w:type="dxa"/>
            <w:tcBorders>
              <w:top w:val="single" w:sz="4" w:space="0" w:color="auto"/>
              <w:bottom w:val="single" w:sz="4" w:space="0" w:color="auto"/>
            </w:tcBorders>
            <w:vAlign w:val="center"/>
          </w:tcPr>
          <w:p w14:paraId="0709263D" w14:textId="77777777" w:rsidR="002E1327" w:rsidRDefault="002E1327" w:rsidP="00FC39A3">
            <w:pPr>
              <w:adjustRightInd w:val="0"/>
              <w:rPr>
                <w:lang w:val="en-US"/>
              </w:rPr>
            </w:pPr>
            <w:r>
              <w:t>Transportul materialelor din grupa 4 (incarcare, asezare, descarcare, asezare), cu roabe pe pneuri, pe distanta de 40 m</w:t>
            </w:r>
          </w:p>
          <w:p w14:paraId="050CA5A4" w14:textId="77777777" w:rsidR="002E1327" w:rsidRDefault="002E1327" w:rsidP="00FC39A3"/>
        </w:tc>
        <w:tc>
          <w:tcPr>
            <w:tcW w:w="1560" w:type="dxa"/>
            <w:tcBorders>
              <w:top w:val="single" w:sz="4" w:space="0" w:color="auto"/>
              <w:bottom w:val="single" w:sz="4" w:space="0" w:color="auto"/>
            </w:tcBorders>
            <w:vAlign w:val="center"/>
          </w:tcPr>
          <w:p w14:paraId="513B46E1" w14:textId="77777777" w:rsidR="002E1327" w:rsidRDefault="002E1327" w:rsidP="00FC39A3">
            <w:pPr>
              <w:jc w:val="center"/>
            </w:pPr>
            <w:r>
              <w:t>t</w:t>
            </w:r>
          </w:p>
        </w:tc>
        <w:tc>
          <w:tcPr>
            <w:tcW w:w="1559" w:type="dxa"/>
            <w:tcBorders>
              <w:top w:val="single" w:sz="4" w:space="0" w:color="auto"/>
              <w:bottom w:val="single" w:sz="4" w:space="0" w:color="auto"/>
            </w:tcBorders>
            <w:vAlign w:val="center"/>
          </w:tcPr>
          <w:p w14:paraId="6A1B0D2A" w14:textId="77777777" w:rsidR="002E1327" w:rsidRDefault="002E1327" w:rsidP="00FC39A3">
            <w:pPr>
              <w:adjustRightInd w:val="0"/>
              <w:jc w:val="center"/>
              <w:rPr>
                <w:rFonts w:ascii="Arial CYR" w:hAnsi="Arial CYR" w:cs="Arial CYR"/>
              </w:rPr>
            </w:pPr>
            <w:r>
              <w:t>2,200</w:t>
            </w:r>
          </w:p>
          <w:p w14:paraId="2AD4FEFE" w14:textId="77777777" w:rsidR="002E1327" w:rsidRDefault="002E1327" w:rsidP="00FC39A3">
            <w:pPr>
              <w:jc w:val="center"/>
            </w:pPr>
          </w:p>
        </w:tc>
      </w:tr>
      <w:tr w:rsidR="002E1327" w14:paraId="6EBE7F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5F980" w14:textId="77777777" w:rsidR="002E1327" w:rsidRDefault="002E1327" w:rsidP="00FC39A3">
            <w:r>
              <w:t xml:space="preserve"> 74</w:t>
            </w:r>
          </w:p>
        </w:tc>
        <w:tc>
          <w:tcPr>
            <w:tcW w:w="1701" w:type="dxa"/>
            <w:tcBorders>
              <w:top w:val="single" w:sz="4" w:space="0" w:color="auto"/>
              <w:bottom w:val="single" w:sz="4" w:space="0" w:color="auto"/>
            </w:tcBorders>
            <w:vAlign w:val="center"/>
          </w:tcPr>
          <w:p w14:paraId="5C51A31A" w14:textId="77777777" w:rsidR="002E1327" w:rsidRDefault="002E1327" w:rsidP="00FC39A3">
            <w:pPr>
              <w:rPr>
                <w:lang w:val="en-US"/>
              </w:rPr>
            </w:pPr>
            <w:r>
              <w:rPr>
                <w:lang w:val="en-US"/>
              </w:rPr>
              <w:t>TrI1AA02C3</w:t>
            </w:r>
          </w:p>
          <w:p w14:paraId="42EB032C" w14:textId="77777777" w:rsidR="002E1327" w:rsidRDefault="002E1327" w:rsidP="00FC39A3"/>
        </w:tc>
        <w:tc>
          <w:tcPr>
            <w:tcW w:w="4961" w:type="dxa"/>
            <w:tcBorders>
              <w:top w:val="single" w:sz="4" w:space="0" w:color="auto"/>
              <w:bottom w:val="single" w:sz="4" w:space="0" w:color="auto"/>
            </w:tcBorders>
            <w:vAlign w:val="center"/>
          </w:tcPr>
          <w:p w14:paraId="4CE589F2" w14:textId="77777777" w:rsidR="002E1327" w:rsidRDefault="002E1327" w:rsidP="00FC39A3">
            <w:pPr>
              <w:adjustRightInd w:val="0"/>
              <w:rPr>
                <w:lang w:val="en-US"/>
              </w:rPr>
            </w:pPr>
            <w:r>
              <w:t>Incarcarea materialelor din grupa A - grele, in bulgari prin aruncare - de pe rampa sau teren, in auto categoria 3</w:t>
            </w:r>
          </w:p>
          <w:p w14:paraId="1CE9F663" w14:textId="77777777" w:rsidR="002E1327" w:rsidRDefault="002E1327" w:rsidP="00FC39A3"/>
        </w:tc>
        <w:tc>
          <w:tcPr>
            <w:tcW w:w="1560" w:type="dxa"/>
            <w:tcBorders>
              <w:top w:val="single" w:sz="4" w:space="0" w:color="auto"/>
              <w:bottom w:val="single" w:sz="4" w:space="0" w:color="auto"/>
            </w:tcBorders>
            <w:vAlign w:val="center"/>
          </w:tcPr>
          <w:p w14:paraId="569DF5E7" w14:textId="77777777" w:rsidR="002E1327" w:rsidRDefault="002E1327" w:rsidP="00FC39A3">
            <w:pPr>
              <w:jc w:val="center"/>
            </w:pPr>
            <w:r>
              <w:t>t</w:t>
            </w:r>
          </w:p>
        </w:tc>
        <w:tc>
          <w:tcPr>
            <w:tcW w:w="1559" w:type="dxa"/>
            <w:tcBorders>
              <w:top w:val="single" w:sz="4" w:space="0" w:color="auto"/>
              <w:bottom w:val="single" w:sz="4" w:space="0" w:color="auto"/>
            </w:tcBorders>
            <w:vAlign w:val="center"/>
          </w:tcPr>
          <w:p w14:paraId="04EF72C4" w14:textId="77777777" w:rsidR="002E1327" w:rsidRDefault="002E1327" w:rsidP="00FC39A3">
            <w:pPr>
              <w:adjustRightInd w:val="0"/>
              <w:jc w:val="center"/>
              <w:rPr>
                <w:rFonts w:ascii="Arial CYR" w:hAnsi="Arial CYR" w:cs="Arial CYR"/>
              </w:rPr>
            </w:pPr>
            <w:r>
              <w:t>2,200</w:t>
            </w:r>
          </w:p>
          <w:p w14:paraId="7112867E" w14:textId="77777777" w:rsidR="002E1327" w:rsidRDefault="002E1327" w:rsidP="00FC39A3">
            <w:pPr>
              <w:jc w:val="center"/>
            </w:pPr>
          </w:p>
        </w:tc>
      </w:tr>
      <w:tr w:rsidR="002E1327" w14:paraId="2C358E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F173F" w14:textId="77777777" w:rsidR="002E1327" w:rsidRDefault="002E1327" w:rsidP="00FC39A3">
            <w:r>
              <w:t xml:space="preserve"> 75</w:t>
            </w:r>
          </w:p>
        </w:tc>
        <w:tc>
          <w:tcPr>
            <w:tcW w:w="1701" w:type="dxa"/>
            <w:tcBorders>
              <w:top w:val="single" w:sz="4" w:space="0" w:color="auto"/>
              <w:bottom w:val="single" w:sz="4" w:space="0" w:color="auto"/>
            </w:tcBorders>
            <w:vAlign w:val="center"/>
          </w:tcPr>
          <w:p w14:paraId="186B8582" w14:textId="77777777" w:rsidR="002E1327" w:rsidRDefault="002E1327" w:rsidP="00FC39A3">
            <w:pPr>
              <w:rPr>
                <w:lang w:val="en-US"/>
              </w:rPr>
            </w:pPr>
            <w:r>
              <w:rPr>
                <w:lang w:val="en-US"/>
              </w:rPr>
              <w:t>TsI50B5</w:t>
            </w:r>
          </w:p>
          <w:p w14:paraId="6FED99DA" w14:textId="77777777" w:rsidR="002E1327" w:rsidRDefault="002E1327" w:rsidP="00FC39A3"/>
        </w:tc>
        <w:tc>
          <w:tcPr>
            <w:tcW w:w="4961" w:type="dxa"/>
            <w:tcBorders>
              <w:top w:val="single" w:sz="4" w:space="0" w:color="auto"/>
              <w:bottom w:val="single" w:sz="4" w:space="0" w:color="auto"/>
            </w:tcBorders>
            <w:vAlign w:val="center"/>
          </w:tcPr>
          <w:p w14:paraId="093420EE" w14:textId="77777777" w:rsidR="002E1327" w:rsidRDefault="002E1327" w:rsidP="00FC39A3">
            <w:pPr>
              <w:adjustRightInd w:val="0"/>
              <w:rPr>
                <w:lang w:val="en-US"/>
              </w:rPr>
            </w:pPr>
            <w:r>
              <w:t>Transportarea pamintului cu autobasculanta de 5 t la distanta  de 15 km</w:t>
            </w:r>
          </w:p>
          <w:p w14:paraId="2FE0111F" w14:textId="77777777" w:rsidR="002E1327" w:rsidRDefault="002E1327" w:rsidP="00FC39A3"/>
        </w:tc>
        <w:tc>
          <w:tcPr>
            <w:tcW w:w="1560" w:type="dxa"/>
            <w:tcBorders>
              <w:top w:val="single" w:sz="4" w:space="0" w:color="auto"/>
              <w:bottom w:val="single" w:sz="4" w:space="0" w:color="auto"/>
            </w:tcBorders>
            <w:vAlign w:val="center"/>
          </w:tcPr>
          <w:p w14:paraId="41FD90C1" w14:textId="77777777" w:rsidR="002E1327" w:rsidRDefault="002E1327" w:rsidP="00FC39A3">
            <w:pPr>
              <w:jc w:val="center"/>
            </w:pPr>
            <w:r>
              <w:t>t</w:t>
            </w:r>
          </w:p>
        </w:tc>
        <w:tc>
          <w:tcPr>
            <w:tcW w:w="1559" w:type="dxa"/>
            <w:tcBorders>
              <w:top w:val="single" w:sz="4" w:space="0" w:color="auto"/>
              <w:bottom w:val="single" w:sz="4" w:space="0" w:color="auto"/>
            </w:tcBorders>
            <w:vAlign w:val="center"/>
          </w:tcPr>
          <w:p w14:paraId="37A70252" w14:textId="77777777" w:rsidR="002E1327" w:rsidRDefault="002E1327" w:rsidP="00FC39A3">
            <w:pPr>
              <w:adjustRightInd w:val="0"/>
              <w:jc w:val="center"/>
              <w:rPr>
                <w:rFonts w:ascii="Arial CYR" w:hAnsi="Arial CYR" w:cs="Arial CYR"/>
              </w:rPr>
            </w:pPr>
            <w:r>
              <w:t>2,200</w:t>
            </w:r>
          </w:p>
          <w:p w14:paraId="1D10E533" w14:textId="77777777" w:rsidR="002E1327" w:rsidRDefault="002E1327" w:rsidP="00FC39A3">
            <w:pPr>
              <w:jc w:val="center"/>
            </w:pPr>
          </w:p>
        </w:tc>
      </w:tr>
      <w:tr w:rsidR="002E1327" w14:paraId="1945A843" w14:textId="77777777" w:rsidTr="00FC39A3">
        <w:tc>
          <w:tcPr>
            <w:tcW w:w="709" w:type="dxa"/>
            <w:tcBorders>
              <w:top w:val="nil"/>
              <w:left w:val="single" w:sz="6" w:space="0" w:color="auto"/>
              <w:bottom w:val="nil"/>
              <w:right w:val="nil"/>
            </w:tcBorders>
          </w:tcPr>
          <w:p w14:paraId="1D99343E"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1975FC3A" w14:textId="77777777" w:rsidR="002E1327" w:rsidRDefault="002E1327" w:rsidP="00FC39A3"/>
        </w:tc>
        <w:tc>
          <w:tcPr>
            <w:tcW w:w="4961" w:type="dxa"/>
            <w:tcBorders>
              <w:top w:val="nil"/>
              <w:left w:val="single" w:sz="6" w:space="0" w:color="auto"/>
              <w:bottom w:val="nil"/>
              <w:right w:val="nil"/>
            </w:tcBorders>
          </w:tcPr>
          <w:p w14:paraId="5E59FE68"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3D81C49B"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36604C92" w14:textId="77777777" w:rsidR="002E1327" w:rsidRDefault="002E1327" w:rsidP="00FC39A3"/>
        </w:tc>
        <w:tc>
          <w:tcPr>
            <w:tcW w:w="1559" w:type="dxa"/>
            <w:tcBorders>
              <w:top w:val="nil"/>
              <w:left w:val="single" w:sz="6" w:space="0" w:color="auto"/>
              <w:bottom w:val="nil"/>
              <w:right w:val="single" w:sz="4" w:space="0" w:color="auto"/>
            </w:tcBorders>
          </w:tcPr>
          <w:p w14:paraId="276643D9" w14:textId="77777777" w:rsidR="002E1327" w:rsidRDefault="002E1327" w:rsidP="00FC39A3"/>
        </w:tc>
      </w:tr>
      <w:tr w:rsidR="002E1327" w14:paraId="590E8F8E" w14:textId="77777777" w:rsidTr="00FC39A3">
        <w:tc>
          <w:tcPr>
            <w:tcW w:w="709" w:type="dxa"/>
            <w:tcBorders>
              <w:top w:val="nil"/>
              <w:left w:val="single" w:sz="6" w:space="0" w:color="auto"/>
              <w:bottom w:val="nil"/>
              <w:right w:val="nil"/>
            </w:tcBorders>
          </w:tcPr>
          <w:p w14:paraId="2054D04F" w14:textId="77777777" w:rsidR="002E1327" w:rsidRDefault="002E1327" w:rsidP="00FC39A3">
            <w:pPr>
              <w:jc w:val="center"/>
            </w:pPr>
          </w:p>
        </w:tc>
        <w:tc>
          <w:tcPr>
            <w:tcW w:w="1701" w:type="dxa"/>
            <w:tcBorders>
              <w:top w:val="nil"/>
              <w:left w:val="single" w:sz="6" w:space="0" w:color="auto"/>
              <w:bottom w:val="nil"/>
              <w:right w:val="nil"/>
            </w:tcBorders>
          </w:tcPr>
          <w:p w14:paraId="70C8227D" w14:textId="77777777" w:rsidR="002E1327" w:rsidRDefault="002E1327" w:rsidP="00FC39A3"/>
        </w:tc>
        <w:tc>
          <w:tcPr>
            <w:tcW w:w="4961" w:type="dxa"/>
            <w:tcBorders>
              <w:top w:val="nil"/>
              <w:left w:val="single" w:sz="6" w:space="0" w:color="auto"/>
              <w:bottom w:val="nil"/>
              <w:right w:val="nil"/>
            </w:tcBorders>
          </w:tcPr>
          <w:p w14:paraId="48E013AA"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2.1. Hol</w:t>
            </w:r>
          </w:p>
          <w:p w14:paraId="575F3D25"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7BB98CDA" w14:textId="77777777" w:rsidR="002E1327" w:rsidRDefault="002E1327" w:rsidP="00FC39A3"/>
        </w:tc>
        <w:tc>
          <w:tcPr>
            <w:tcW w:w="1559" w:type="dxa"/>
            <w:tcBorders>
              <w:top w:val="nil"/>
              <w:left w:val="single" w:sz="6" w:space="0" w:color="auto"/>
              <w:bottom w:val="nil"/>
              <w:right w:val="single" w:sz="4" w:space="0" w:color="auto"/>
            </w:tcBorders>
          </w:tcPr>
          <w:p w14:paraId="185D944A" w14:textId="77777777" w:rsidR="002E1327" w:rsidRDefault="002E1327" w:rsidP="00FC39A3"/>
        </w:tc>
      </w:tr>
      <w:tr w:rsidR="002E1327" w14:paraId="6B713F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62F07" w14:textId="77777777" w:rsidR="002E1327" w:rsidRDefault="002E1327" w:rsidP="00FC39A3">
            <w:r>
              <w:t>76</w:t>
            </w:r>
          </w:p>
        </w:tc>
        <w:tc>
          <w:tcPr>
            <w:tcW w:w="1701" w:type="dxa"/>
            <w:tcBorders>
              <w:top w:val="single" w:sz="4" w:space="0" w:color="auto"/>
              <w:bottom w:val="single" w:sz="4" w:space="0" w:color="auto"/>
            </w:tcBorders>
            <w:vAlign w:val="center"/>
          </w:tcPr>
          <w:p w14:paraId="6866DD5B" w14:textId="77777777" w:rsidR="002E1327" w:rsidRDefault="002E1327" w:rsidP="00FC39A3">
            <w:pPr>
              <w:rPr>
                <w:lang w:val="en-US"/>
              </w:rPr>
            </w:pPr>
            <w:r>
              <w:rPr>
                <w:lang w:val="en-US"/>
              </w:rPr>
              <w:t>RpEF23A</w:t>
            </w:r>
          </w:p>
          <w:p w14:paraId="4D46E6A4" w14:textId="77777777" w:rsidR="002E1327" w:rsidRDefault="002E1327" w:rsidP="00FC39A3"/>
        </w:tc>
        <w:tc>
          <w:tcPr>
            <w:tcW w:w="4961" w:type="dxa"/>
            <w:tcBorders>
              <w:top w:val="single" w:sz="4" w:space="0" w:color="auto"/>
              <w:bottom w:val="single" w:sz="4" w:space="0" w:color="auto"/>
            </w:tcBorders>
            <w:vAlign w:val="center"/>
          </w:tcPr>
          <w:p w14:paraId="340B01B6" w14:textId="77777777" w:rsidR="002E1327" w:rsidRDefault="002E1327" w:rsidP="00FC39A3">
            <w:pPr>
              <w:adjustRightInd w:val="0"/>
              <w:rPr>
                <w:lang w:val="en-US"/>
              </w:rPr>
            </w:pPr>
            <w:r>
              <w:t>Demontari de corpuri de iluminat orice tip, inclisiv tijele si globurile</w:t>
            </w:r>
          </w:p>
          <w:p w14:paraId="254D7EAE" w14:textId="77777777" w:rsidR="002E1327" w:rsidRDefault="002E1327" w:rsidP="00FC39A3"/>
        </w:tc>
        <w:tc>
          <w:tcPr>
            <w:tcW w:w="1560" w:type="dxa"/>
            <w:tcBorders>
              <w:top w:val="single" w:sz="4" w:space="0" w:color="auto"/>
              <w:bottom w:val="single" w:sz="4" w:space="0" w:color="auto"/>
            </w:tcBorders>
            <w:vAlign w:val="center"/>
          </w:tcPr>
          <w:p w14:paraId="2901B1B4"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410B0DB9" w14:textId="77777777" w:rsidR="002E1327" w:rsidRDefault="002E1327" w:rsidP="00FC39A3">
            <w:pPr>
              <w:adjustRightInd w:val="0"/>
              <w:jc w:val="center"/>
              <w:rPr>
                <w:rFonts w:ascii="Arial CYR" w:hAnsi="Arial CYR" w:cs="Arial CYR"/>
              </w:rPr>
            </w:pPr>
            <w:r>
              <w:t>2,000</w:t>
            </w:r>
          </w:p>
          <w:p w14:paraId="601A490C" w14:textId="77777777" w:rsidR="002E1327" w:rsidRDefault="002E1327" w:rsidP="00FC39A3">
            <w:pPr>
              <w:jc w:val="center"/>
            </w:pPr>
          </w:p>
        </w:tc>
      </w:tr>
      <w:tr w:rsidR="002E1327" w14:paraId="60FFF85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292AB" w14:textId="77777777" w:rsidR="002E1327" w:rsidRDefault="002E1327" w:rsidP="00FC39A3">
            <w:r>
              <w:t xml:space="preserve"> 77</w:t>
            </w:r>
          </w:p>
        </w:tc>
        <w:tc>
          <w:tcPr>
            <w:tcW w:w="1701" w:type="dxa"/>
            <w:tcBorders>
              <w:top w:val="single" w:sz="4" w:space="0" w:color="auto"/>
              <w:bottom w:val="single" w:sz="4" w:space="0" w:color="auto"/>
            </w:tcBorders>
            <w:vAlign w:val="center"/>
          </w:tcPr>
          <w:p w14:paraId="7C118FCC" w14:textId="77777777" w:rsidR="002E1327" w:rsidRDefault="002E1327" w:rsidP="00FC39A3">
            <w:pPr>
              <w:rPr>
                <w:lang w:val="en-US"/>
              </w:rPr>
            </w:pPr>
            <w:r>
              <w:rPr>
                <w:lang w:val="en-US"/>
              </w:rPr>
              <w:t>RpEE24A</w:t>
            </w:r>
          </w:p>
          <w:p w14:paraId="48C671AE" w14:textId="77777777" w:rsidR="002E1327" w:rsidRDefault="002E1327" w:rsidP="00FC39A3"/>
        </w:tc>
        <w:tc>
          <w:tcPr>
            <w:tcW w:w="4961" w:type="dxa"/>
            <w:tcBorders>
              <w:top w:val="single" w:sz="4" w:space="0" w:color="auto"/>
              <w:bottom w:val="single" w:sz="4" w:space="0" w:color="auto"/>
            </w:tcBorders>
            <w:vAlign w:val="center"/>
          </w:tcPr>
          <w:p w14:paraId="000401B2" w14:textId="77777777" w:rsidR="002E1327" w:rsidRDefault="002E1327" w:rsidP="00FC39A3">
            <w:pPr>
              <w:adjustRightInd w:val="0"/>
              <w:rPr>
                <w:lang w:val="en-US"/>
              </w:rPr>
            </w:pPr>
            <w:r>
              <w:t>Demontarea aparatelor electrice pentru curent tari : unipolare (intrerupatoare, comutatoare, prize pentru desfiintare sau inlocuire, buton pentru actionare de la distanta) / intrerupatoare</w:t>
            </w:r>
          </w:p>
          <w:p w14:paraId="34C1C934" w14:textId="77777777" w:rsidR="002E1327" w:rsidRDefault="002E1327" w:rsidP="00FC39A3"/>
        </w:tc>
        <w:tc>
          <w:tcPr>
            <w:tcW w:w="1560" w:type="dxa"/>
            <w:tcBorders>
              <w:top w:val="single" w:sz="4" w:space="0" w:color="auto"/>
              <w:bottom w:val="single" w:sz="4" w:space="0" w:color="auto"/>
            </w:tcBorders>
            <w:vAlign w:val="center"/>
          </w:tcPr>
          <w:p w14:paraId="0950AAEF"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6BA485C" w14:textId="77777777" w:rsidR="002E1327" w:rsidRDefault="002E1327" w:rsidP="00FC39A3">
            <w:pPr>
              <w:adjustRightInd w:val="0"/>
              <w:jc w:val="center"/>
              <w:rPr>
                <w:rFonts w:ascii="Arial CYR" w:hAnsi="Arial CYR" w:cs="Arial CYR"/>
              </w:rPr>
            </w:pPr>
            <w:r>
              <w:t>2,000</w:t>
            </w:r>
          </w:p>
          <w:p w14:paraId="6376D616" w14:textId="77777777" w:rsidR="002E1327" w:rsidRDefault="002E1327" w:rsidP="00FC39A3">
            <w:pPr>
              <w:jc w:val="center"/>
            </w:pPr>
          </w:p>
        </w:tc>
      </w:tr>
      <w:tr w:rsidR="002E1327" w14:paraId="7C92359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7D09D" w14:textId="77777777" w:rsidR="002E1327" w:rsidRDefault="002E1327" w:rsidP="00FC39A3">
            <w:r>
              <w:t xml:space="preserve"> 78</w:t>
            </w:r>
          </w:p>
        </w:tc>
        <w:tc>
          <w:tcPr>
            <w:tcW w:w="1701" w:type="dxa"/>
            <w:tcBorders>
              <w:top w:val="single" w:sz="4" w:space="0" w:color="auto"/>
              <w:bottom w:val="single" w:sz="4" w:space="0" w:color="auto"/>
            </w:tcBorders>
            <w:vAlign w:val="center"/>
          </w:tcPr>
          <w:p w14:paraId="163B0628" w14:textId="77777777" w:rsidR="002E1327" w:rsidRDefault="002E1327" w:rsidP="00FC39A3">
            <w:pPr>
              <w:rPr>
                <w:lang w:val="en-US"/>
              </w:rPr>
            </w:pPr>
            <w:r>
              <w:rPr>
                <w:lang w:val="en-US"/>
              </w:rPr>
              <w:t>08-02-412-2</w:t>
            </w:r>
          </w:p>
          <w:p w14:paraId="7167EE51" w14:textId="77777777" w:rsidR="002E1327" w:rsidRDefault="002E1327" w:rsidP="00FC39A3"/>
        </w:tc>
        <w:tc>
          <w:tcPr>
            <w:tcW w:w="4961" w:type="dxa"/>
            <w:tcBorders>
              <w:top w:val="single" w:sz="4" w:space="0" w:color="auto"/>
              <w:bottom w:val="single" w:sz="4" w:space="0" w:color="auto"/>
            </w:tcBorders>
            <w:vAlign w:val="center"/>
          </w:tcPr>
          <w:p w14:paraId="3B2E85B3" w14:textId="77777777" w:rsidR="002E1327" w:rsidRDefault="002E1327" w:rsidP="00FC39A3">
            <w:pPr>
              <w:adjustRightInd w:val="0"/>
              <w:rPr>
                <w:lang w:val="en-US"/>
              </w:rPr>
            </w:pPr>
            <w:r>
              <w:t>Introducerea conductorilor in tevi si furtunuri metalice pozate: primul conductor monofir sau multifir in impletire comuna, sectiune sumara pina la 6 mm2</w:t>
            </w:r>
          </w:p>
          <w:p w14:paraId="02CBE9A4" w14:textId="77777777" w:rsidR="002E1327" w:rsidRDefault="002E1327" w:rsidP="00FC39A3"/>
        </w:tc>
        <w:tc>
          <w:tcPr>
            <w:tcW w:w="1560" w:type="dxa"/>
            <w:tcBorders>
              <w:top w:val="single" w:sz="4" w:space="0" w:color="auto"/>
              <w:bottom w:val="single" w:sz="4" w:space="0" w:color="auto"/>
            </w:tcBorders>
            <w:vAlign w:val="center"/>
          </w:tcPr>
          <w:p w14:paraId="63CEE23D"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12CA17B4" w14:textId="77777777" w:rsidR="002E1327" w:rsidRDefault="002E1327" w:rsidP="00FC39A3">
            <w:pPr>
              <w:adjustRightInd w:val="0"/>
              <w:jc w:val="center"/>
              <w:rPr>
                <w:rFonts w:ascii="Arial CYR" w:hAnsi="Arial CYR" w:cs="Arial CYR"/>
              </w:rPr>
            </w:pPr>
            <w:r>
              <w:t>0,616</w:t>
            </w:r>
          </w:p>
          <w:p w14:paraId="6DFC2131" w14:textId="77777777" w:rsidR="002E1327" w:rsidRDefault="002E1327" w:rsidP="00FC39A3">
            <w:pPr>
              <w:jc w:val="center"/>
            </w:pPr>
          </w:p>
        </w:tc>
      </w:tr>
      <w:tr w:rsidR="002E1327" w14:paraId="3E5C7E2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1F6F3A" w14:textId="77777777" w:rsidR="002E1327" w:rsidRDefault="002E1327" w:rsidP="00FC39A3">
            <w:r>
              <w:t xml:space="preserve"> 79</w:t>
            </w:r>
          </w:p>
        </w:tc>
        <w:tc>
          <w:tcPr>
            <w:tcW w:w="1701" w:type="dxa"/>
            <w:tcBorders>
              <w:top w:val="single" w:sz="4" w:space="0" w:color="auto"/>
              <w:bottom w:val="single" w:sz="4" w:space="0" w:color="auto"/>
            </w:tcBorders>
            <w:vAlign w:val="center"/>
          </w:tcPr>
          <w:p w14:paraId="20FAB78C" w14:textId="77777777" w:rsidR="002E1327" w:rsidRDefault="002E1327" w:rsidP="00FC39A3">
            <w:pPr>
              <w:rPr>
                <w:lang w:val="en-US"/>
              </w:rPr>
            </w:pPr>
          </w:p>
          <w:p w14:paraId="4D604788" w14:textId="77777777" w:rsidR="002E1327" w:rsidRDefault="002E1327" w:rsidP="00FC39A3"/>
        </w:tc>
        <w:tc>
          <w:tcPr>
            <w:tcW w:w="4961" w:type="dxa"/>
            <w:tcBorders>
              <w:top w:val="single" w:sz="4" w:space="0" w:color="auto"/>
              <w:bottom w:val="single" w:sz="4" w:space="0" w:color="auto"/>
            </w:tcBorders>
            <w:vAlign w:val="center"/>
          </w:tcPr>
          <w:p w14:paraId="01A505CD" w14:textId="77777777" w:rsidR="002E1327" w:rsidRDefault="002E1327" w:rsidP="00FC39A3">
            <w:pPr>
              <w:adjustRightInd w:val="0"/>
              <w:rPr>
                <w:lang w:val="en-US"/>
              </w:rPr>
            </w:pPr>
            <w:r>
              <w:t>Cablu din cupru VVGng-LSLTx-0,66 sec.3x1,5 mm2</w:t>
            </w:r>
          </w:p>
          <w:p w14:paraId="32DC3156" w14:textId="77777777" w:rsidR="002E1327" w:rsidRDefault="002E1327" w:rsidP="00FC39A3"/>
        </w:tc>
        <w:tc>
          <w:tcPr>
            <w:tcW w:w="1560" w:type="dxa"/>
            <w:tcBorders>
              <w:top w:val="single" w:sz="4" w:space="0" w:color="auto"/>
              <w:bottom w:val="single" w:sz="4" w:space="0" w:color="auto"/>
            </w:tcBorders>
            <w:vAlign w:val="center"/>
          </w:tcPr>
          <w:p w14:paraId="445D7BFF"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516ABD1D" w14:textId="77777777" w:rsidR="002E1327" w:rsidRDefault="002E1327" w:rsidP="00FC39A3">
            <w:pPr>
              <w:adjustRightInd w:val="0"/>
              <w:jc w:val="center"/>
              <w:rPr>
                <w:rFonts w:ascii="Arial CYR" w:hAnsi="Arial CYR" w:cs="Arial CYR"/>
              </w:rPr>
            </w:pPr>
            <w:r>
              <w:t>61,600</w:t>
            </w:r>
          </w:p>
          <w:p w14:paraId="06E5F108" w14:textId="77777777" w:rsidR="002E1327" w:rsidRDefault="002E1327" w:rsidP="00FC39A3">
            <w:pPr>
              <w:jc w:val="center"/>
            </w:pPr>
          </w:p>
        </w:tc>
      </w:tr>
      <w:tr w:rsidR="002E1327" w14:paraId="59BF73E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6135A6" w14:textId="77777777" w:rsidR="002E1327" w:rsidRDefault="002E1327" w:rsidP="00FC39A3">
            <w:r>
              <w:t xml:space="preserve"> 80</w:t>
            </w:r>
          </w:p>
        </w:tc>
        <w:tc>
          <w:tcPr>
            <w:tcW w:w="1701" w:type="dxa"/>
            <w:tcBorders>
              <w:top w:val="single" w:sz="4" w:space="0" w:color="auto"/>
              <w:bottom w:val="single" w:sz="4" w:space="0" w:color="auto"/>
            </w:tcBorders>
            <w:vAlign w:val="center"/>
          </w:tcPr>
          <w:p w14:paraId="15540F14" w14:textId="77777777" w:rsidR="002E1327" w:rsidRDefault="002E1327" w:rsidP="00FC39A3">
            <w:pPr>
              <w:rPr>
                <w:lang w:val="en-US"/>
              </w:rPr>
            </w:pPr>
            <w:r>
              <w:rPr>
                <w:lang w:val="en-US"/>
              </w:rPr>
              <w:t>08-02-410-1</w:t>
            </w:r>
          </w:p>
          <w:p w14:paraId="54D329C9" w14:textId="77777777" w:rsidR="002E1327" w:rsidRDefault="002E1327" w:rsidP="00FC39A3"/>
        </w:tc>
        <w:tc>
          <w:tcPr>
            <w:tcW w:w="4961" w:type="dxa"/>
            <w:tcBorders>
              <w:top w:val="single" w:sz="4" w:space="0" w:color="auto"/>
              <w:bottom w:val="single" w:sz="4" w:space="0" w:color="auto"/>
            </w:tcBorders>
            <w:vAlign w:val="center"/>
          </w:tcPr>
          <w:p w14:paraId="43F6F4B6" w14:textId="77777777" w:rsidR="002E1327" w:rsidRDefault="002E1327" w:rsidP="00FC39A3">
            <w:pPr>
              <w:adjustRightInd w:val="0"/>
              <w:rPr>
                <w:lang w:val="en-US"/>
              </w:rPr>
            </w:pPr>
            <w:r>
              <w:t>Teava PVC, ТУ2248-002-14369938-2008, diametru ф20mm, inclusiv costul tevii</w:t>
            </w:r>
          </w:p>
          <w:p w14:paraId="7416CB25" w14:textId="77777777" w:rsidR="002E1327" w:rsidRDefault="002E1327" w:rsidP="00FC39A3"/>
        </w:tc>
        <w:tc>
          <w:tcPr>
            <w:tcW w:w="1560" w:type="dxa"/>
            <w:tcBorders>
              <w:top w:val="single" w:sz="4" w:space="0" w:color="auto"/>
              <w:bottom w:val="single" w:sz="4" w:space="0" w:color="auto"/>
            </w:tcBorders>
            <w:vAlign w:val="center"/>
          </w:tcPr>
          <w:p w14:paraId="297C5343"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2192FEE5" w14:textId="77777777" w:rsidR="002E1327" w:rsidRDefault="002E1327" w:rsidP="00FC39A3">
            <w:pPr>
              <w:adjustRightInd w:val="0"/>
              <w:jc w:val="center"/>
              <w:rPr>
                <w:rFonts w:ascii="Arial CYR" w:hAnsi="Arial CYR" w:cs="Arial CYR"/>
              </w:rPr>
            </w:pPr>
            <w:r>
              <w:t>0,616</w:t>
            </w:r>
          </w:p>
          <w:p w14:paraId="1F494A98" w14:textId="77777777" w:rsidR="002E1327" w:rsidRDefault="002E1327" w:rsidP="00FC39A3">
            <w:pPr>
              <w:jc w:val="center"/>
            </w:pPr>
          </w:p>
        </w:tc>
      </w:tr>
      <w:tr w:rsidR="002E1327" w14:paraId="2EEDA2B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CF023F" w14:textId="77777777" w:rsidR="002E1327" w:rsidRDefault="002E1327" w:rsidP="00FC39A3">
            <w:r>
              <w:t xml:space="preserve"> 81</w:t>
            </w:r>
          </w:p>
        </w:tc>
        <w:tc>
          <w:tcPr>
            <w:tcW w:w="1701" w:type="dxa"/>
            <w:tcBorders>
              <w:top w:val="single" w:sz="4" w:space="0" w:color="auto"/>
              <w:bottom w:val="single" w:sz="4" w:space="0" w:color="auto"/>
            </w:tcBorders>
            <w:vAlign w:val="center"/>
          </w:tcPr>
          <w:p w14:paraId="4095F8BD" w14:textId="77777777" w:rsidR="002E1327" w:rsidRDefault="002E1327" w:rsidP="00FC39A3">
            <w:pPr>
              <w:rPr>
                <w:lang w:val="en-US"/>
              </w:rPr>
            </w:pPr>
            <w:r>
              <w:rPr>
                <w:lang w:val="en-US"/>
              </w:rPr>
              <w:t>08-03-594-10</w:t>
            </w:r>
          </w:p>
          <w:p w14:paraId="547439EF" w14:textId="77777777" w:rsidR="002E1327" w:rsidRDefault="002E1327" w:rsidP="00FC39A3"/>
        </w:tc>
        <w:tc>
          <w:tcPr>
            <w:tcW w:w="4961" w:type="dxa"/>
            <w:tcBorders>
              <w:top w:val="single" w:sz="4" w:space="0" w:color="auto"/>
              <w:bottom w:val="single" w:sz="4" w:space="0" w:color="auto"/>
            </w:tcBorders>
            <w:vAlign w:val="center"/>
          </w:tcPr>
          <w:p w14:paraId="09DF6669" w14:textId="77777777" w:rsidR="002E1327" w:rsidRDefault="002E1327" w:rsidP="00FC39A3">
            <w:pPr>
              <w:adjustRightInd w:val="0"/>
              <w:rPr>
                <w:lang w:val="en-US"/>
              </w:rPr>
            </w:pPr>
            <w:r>
              <w:t>Corp de iluminat pentru iluminatul general de interior, IP20, 600x600, modul LED 32W, 3381 Lm, 4000K sau analog, tensiunea de alimentare 230V, inclusiv costul corpului de iluminat</w:t>
            </w:r>
          </w:p>
          <w:p w14:paraId="5A6882CA" w14:textId="77777777" w:rsidR="002E1327" w:rsidRDefault="002E1327" w:rsidP="00FC39A3"/>
        </w:tc>
        <w:tc>
          <w:tcPr>
            <w:tcW w:w="1560" w:type="dxa"/>
            <w:tcBorders>
              <w:top w:val="single" w:sz="4" w:space="0" w:color="auto"/>
              <w:bottom w:val="single" w:sz="4" w:space="0" w:color="auto"/>
            </w:tcBorders>
            <w:vAlign w:val="center"/>
          </w:tcPr>
          <w:p w14:paraId="766E6582" w14:textId="77777777" w:rsidR="002E1327" w:rsidRDefault="002E1327" w:rsidP="00FC39A3">
            <w:pPr>
              <w:jc w:val="center"/>
            </w:pPr>
            <w:r>
              <w:t>100 buc</w:t>
            </w:r>
          </w:p>
        </w:tc>
        <w:tc>
          <w:tcPr>
            <w:tcW w:w="1559" w:type="dxa"/>
            <w:tcBorders>
              <w:top w:val="single" w:sz="4" w:space="0" w:color="auto"/>
              <w:bottom w:val="single" w:sz="4" w:space="0" w:color="auto"/>
            </w:tcBorders>
            <w:vAlign w:val="center"/>
          </w:tcPr>
          <w:p w14:paraId="04391C2C" w14:textId="77777777" w:rsidR="002E1327" w:rsidRDefault="002E1327" w:rsidP="00FC39A3">
            <w:pPr>
              <w:adjustRightInd w:val="0"/>
              <w:jc w:val="center"/>
              <w:rPr>
                <w:rFonts w:ascii="Arial CYR" w:hAnsi="Arial CYR" w:cs="Arial CYR"/>
              </w:rPr>
            </w:pPr>
            <w:r>
              <w:t>0,040</w:t>
            </w:r>
          </w:p>
          <w:p w14:paraId="1DFA85D9" w14:textId="77777777" w:rsidR="002E1327" w:rsidRDefault="002E1327" w:rsidP="00FC39A3">
            <w:pPr>
              <w:jc w:val="center"/>
            </w:pPr>
          </w:p>
        </w:tc>
      </w:tr>
      <w:tr w:rsidR="002E1327" w14:paraId="4DE2D1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7E187" w14:textId="77777777" w:rsidR="002E1327" w:rsidRDefault="002E1327" w:rsidP="00FC39A3">
            <w:r>
              <w:t xml:space="preserve"> 82</w:t>
            </w:r>
          </w:p>
        </w:tc>
        <w:tc>
          <w:tcPr>
            <w:tcW w:w="1701" w:type="dxa"/>
            <w:tcBorders>
              <w:top w:val="single" w:sz="4" w:space="0" w:color="auto"/>
              <w:bottom w:val="single" w:sz="4" w:space="0" w:color="auto"/>
            </w:tcBorders>
            <w:vAlign w:val="center"/>
          </w:tcPr>
          <w:p w14:paraId="10E3E7D7" w14:textId="77777777" w:rsidR="002E1327" w:rsidRDefault="002E1327" w:rsidP="00FC39A3">
            <w:pPr>
              <w:rPr>
                <w:lang w:val="en-US"/>
              </w:rPr>
            </w:pPr>
          </w:p>
          <w:p w14:paraId="1241D6E2" w14:textId="77777777" w:rsidR="002E1327" w:rsidRDefault="002E1327" w:rsidP="00FC39A3"/>
        </w:tc>
        <w:tc>
          <w:tcPr>
            <w:tcW w:w="4961" w:type="dxa"/>
            <w:tcBorders>
              <w:top w:val="single" w:sz="4" w:space="0" w:color="auto"/>
              <w:bottom w:val="single" w:sz="4" w:space="0" w:color="auto"/>
            </w:tcBorders>
            <w:vAlign w:val="center"/>
          </w:tcPr>
          <w:p w14:paraId="02DD634A" w14:textId="77777777" w:rsidR="002E1327" w:rsidRDefault="002E1327" w:rsidP="00FC39A3">
            <w:pPr>
              <w:adjustRightInd w:val="0"/>
              <w:rPr>
                <w:lang w:val="en-US"/>
              </w:rPr>
            </w:pPr>
            <w:r>
              <w:lastRenderedPageBreak/>
              <w:t>Cutie de distributie cu capac, IP22 cu capac</w:t>
            </w:r>
          </w:p>
          <w:p w14:paraId="0236B06E" w14:textId="77777777" w:rsidR="002E1327" w:rsidRDefault="002E1327" w:rsidP="00FC39A3"/>
        </w:tc>
        <w:tc>
          <w:tcPr>
            <w:tcW w:w="1560" w:type="dxa"/>
            <w:tcBorders>
              <w:top w:val="single" w:sz="4" w:space="0" w:color="auto"/>
              <w:bottom w:val="single" w:sz="4" w:space="0" w:color="auto"/>
            </w:tcBorders>
            <w:vAlign w:val="center"/>
          </w:tcPr>
          <w:p w14:paraId="071B1554" w14:textId="77777777" w:rsidR="002E1327" w:rsidRDefault="002E1327" w:rsidP="00FC39A3">
            <w:pPr>
              <w:jc w:val="center"/>
            </w:pPr>
            <w:r>
              <w:lastRenderedPageBreak/>
              <w:t>buc</w:t>
            </w:r>
          </w:p>
        </w:tc>
        <w:tc>
          <w:tcPr>
            <w:tcW w:w="1559" w:type="dxa"/>
            <w:tcBorders>
              <w:top w:val="single" w:sz="4" w:space="0" w:color="auto"/>
              <w:bottom w:val="single" w:sz="4" w:space="0" w:color="auto"/>
            </w:tcBorders>
            <w:vAlign w:val="center"/>
          </w:tcPr>
          <w:p w14:paraId="350DE5D1" w14:textId="77777777" w:rsidR="002E1327" w:rsidRDefault="002E1327" w:rsidP="00FC39A3">
            <w:pPr>
              <w:adjustRightInd w:val="0"/>
              <w:jc w:val="center"/>
              <w:rPr>
                <w:rFonts w:ascii="Arial CYR" w:hAnsi="Arial CYR" w:cs="Arial CYR"/>
              </w:rPr>
            </w:pPr>
            <w:r>
              <w:t>1,000</w:t>
            </w:r>
          </w:p>
          <w:p w14:paraId="71365EE1" w14:textId="77777777" w:rsidR="002E1327" w:rsidRDefault="002E1327" w:rsidP="00FC39A3">
            <w:pPr>
              <w:jc w:val="center"/>
            </w:pPr>
          </w:p>
        </w:tc>
      </w:tr>
      <w:tr w:rsidR="002E1327" w14:paraId="592DFF6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08E49" w14:textId="77777777" w:rsidR="002E1327" w:rsidRDefault="002E1327" w:rsidP="00FC39A3">
            <w:r>
              <w:lastRenderedPageBreak/>
              <w:t xml:space="preserve"> 83</w:t>
            </w:r>
          </w:p>
        </w:tc>
        <w:tc>
          <w:tcPr>
            <w:tcW w:w="1701" w:type="dxa"/>
            <w:tcBorders>
              <w:top w:val="single" w:sz="4" w:space="0" w:color="auto"/>
              <w:bottom w:val="single" w:sz="4" w:space="0" w:color="auto"/>
            </w:tcBorders>
            <w:vAlign w:val="center"/>
          </w:tcPr>
          <w:p w14:paraId="0BDF4A8F" w14:textId="77777777" w:rsidR="002E1327" w:rsidRDefault="002E1327" w:rsidP="00FC39A3">
            <w:pPr>
              <w:rPr>
                <w:lang w:val="en-US"/>
              </w:rPr>
            </w:pPr>
          </w:p>
          <w:p w14:paraId="103C00BB" w14:textId="77777777" w:rsidR="002E1327" w:rsidRDefault="002E1327" w:rsidP="00FC39A3"/>
        </w:tc>
        <w:tc>
          <w:tcPr>
            <w:tcW w:w="4961" w:type="dxa"/>
            <w:tcBorders>
              <w:top w:val="single" w:sz="4" w:space="0" w:color="auto"/>
              <w:bottom w:val="single" w:sz="4" w:space="0" w:color="auto"/>
            </w:tcBorders>
            <w:vAlign w:val="center"/>
          </w:tcPr>
          <w:p w14:paraId="68F4C2EC" w14:textId="77777777" w:rsidR="002E1327" w:rsidRDefault="002E1327" w:rsidP="00FC39A3">
            <w:pPr>
              <w:adjustRightInd w:val="0"/>
              <w:rPr>
                <w:lang w:val="en-US"/>
              </w:rPr>
            </w:pPr>
            <w:r>
              <w:t>Cutie pentru prize si intrerupatoare</w:t>
            </w:r>
          </w:p>
          <w:p w14:paraId="10E6D265" w14:textId="77777777" w:rsidR="002E1327" w:rsidRDefault="002E1327" w:rsidP="00FC39A3"/>
        </w:tc>
        <w:tc>
          <w:tcPr>
            <w:tcW w:w="1560" w:type="dxa"/>
            <w:tcBorders>
              <w:top w:val="single" w:sz="4" w:space="0" w:color="auto"/>
              <w:bottom w:val="single" w:sz="4" w:space="0" w:color="auto"/>
            </w:tcBorders>
            <w:vAlign w:val="center"/>
          </w:tcPr>
          <w:p w14:paraId="02222D6F"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435AC66" w14:textId="77777777" w:rsidR="002E1327" w:rsidRDefault="002E1327" w:rsidP="00FC39A3">
            <w:pPr>
              <w:adjustRightInd w:val="0"/>
              <w:jc w:val="center"/>
              <w:rPr>
                <w:rFonts w:ascii="Arial CYR" w:hAnsi="Arial CYR" w:cs="Arial CYR"/>
              </w:rPr>
            </w:pPr>
            <w:r>
              <w:t>2,000</w:t>
            </w:r>
          </w:p>
          <w:p w14:paraId="4A23C449" w14:textId="77777777" w:rsidR="002E1327" w:rsidRDefault="002E1327" w:rsidP="00FC39A3">
            <w:pPr>
              <w:jc w:val="center"/>
            </w:pPr>
          </w:p>
        </w:tc>
      </w:tr>
      <w:tr w:rsidR="002E1327" w14:paraId="2D9915F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C1F48" w14:textId="77777777" w:rsidR="002E1327" w:rsidRDefault="002E1327" w:rsidP="00FC39A3">
            <w:r>
              <w:t xml:space="preserve"> 84</w:t>
            </w:r>
          </w:p>
        </w:tc>
        <w:tc>
          <w:tcPr>
            <w:tcW w:w="1701" w:type="dxa"/>
            <w:tcBorders>
              <w:top w:val="single" w:sz="4" w:space="0" w:color="auto"/>
              <w:bottom w:val="single" w:sz="4" w:space="0" w:color="auto"/>
            </w:tcBorders>
            <w:vAlign w:val="center"/>
          </w:tcPr>
          <w:p w14:paraId="6A38F993" w14:textId="77777777" w:rsidR="002E1327" w:rsidRDefault="002E1327" w:rsidP="00FC39A3">
            <w:pPr>
              <w:rPr>
                <w:lang w:val="en-US"/>
              </w:rPr>
            </w:pPr>
            <w:r>
              <w:rPr>
                <w:lang w:val="en-US"/>
              </w:rPr>
              <w:t>08-03-591-2</w:t>
            </w:r>
          </w:p>
          <w:p w14:paraId="26CB763D" w14:textId="77777777" w:rsidR="002E1327" w:rsidRDefault="002E1327" w:rsidP="00FC39A3"/>
        </w:tc>
        <w:tc>
          <w:tcPr>
            <w:tcW w:w="4961" w:type="dxa"/>
            <w:tcBorders>
              <w:top w:val="single" w:sz="4" w:space="0" w:color="auto"/>
              <w:bottom w:val="single" w:sz="4" w:space="0" w:color="auto"/>
            </w:tcBorders>
            <w:vAlign w:val="center"/>
          </w:tcPr>
          <w:p w14:paraId="6683C2F9" w14:textId="77777777" w:rsidR="002E1327" w:rsidRDefault="002E1327" w:rsidP="00FC39A3">
            <w:pPr>
              <w:adjustRightInd w:val="0"/>
              <w:rPr>
                <w:lang w:val="en-US"/>
              </w:rPr>
            </w:pPr>
            <w:r>
              <w:t>Intreruptor cu o clapa, tip ingropat, la instalatie inchisa</w:t>
            </w:r>
          </w:p>
          <w:p w14:paraId="67DBA8DD" w14:textId="77777777" w:rsidR="002E1327" w:rsidRDefault="002E1327" w:rsidP="00FC39A3"/>
        </w:tc>
        <w:tc>
          <w:tcPr>
            <w:tcW w:w="1560" w:type="dxa"/>
            <w:tcBorders>
              <w:top w:val="single" w:sz="4" w:space="0" w:color="auto"/>
              <w:bottom w:val="single" w:sz="4" w:space="0" w:color="auto"/>
            </w:tcBorders>
            <w:vAlign w:val="center"/>
          </w:tcPr>
          <w:p w14:paraId="70EA2164" w14:textId="77777777" w:rsidR="002E1327" w:rsidRDefault="002E1327" w:rsidP="00FC39A3">
            <w:pPr>
              <w:jc w:val="center"/>
            </w:pPr>
            <w:r>
              <w:t>100 buc</w:t>
            </w:r>
          </w:p>
        </w:tc>
        <w:tc>
          <w:tcPr>
            <w:tcW w:w="1559" w:type="dxa"/>
            <w:tcBorders>
              <w:top w:val="single" w:sz="4" w:space="0" w:color="auto"/>
              <w:bottom w:val="single" w:sz="4" w:space="0" w:color="auto"/>
            </w:tcBorders>
            <w:vAlign w:val="center"/>
          </w:tcPr>
          <w:p w14:paraId="610FE3E0" w14:textId="77777777" w:rsidR="002E1327" w:rsidRDefault="002E1327" w:rsidP="00FC39A3">
            <w:pPr>
              <w:adjustRightInd w:val="0"/>
              <w:jc w:val="center"/>
              <w:rPr>
                <w:rFonts w:ascii="Arial CYR" w:hAnsi="Arial CYR" w:cs="Arial CYR"/>
              </w:rPr>
            </w:pPr>
            <w:r>
              <w:t>0,010</w:t>
            </w:r>
          </w:p>
          <w:p w14:paraId="39A5ED9B" w14:textId="77777777" w:rsidR="002E1327" w:rsidRDefault="002E1327" w:rsidP="00FC39A3">
            <w:pPr>
              <w:jc w:val="center"/>
            </w:pPr>
          </w:p>
        </w:tc>
      </w:tr>
      <w:tr w:rsidR="002E1327" w14:paraId="5F8C217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DA470" w14:textId="77777777" w:rsidR="002E1327" w:rsidRDefault="002E1327" w:rsidP="00FC39A3">
            <w:r>
              <w:t xml:space="preserve"> 85</w:t>
            </w:r>
          </w:p>
        </w:tc>
        <w:tc>
          <w:tcPr>
            <w:tcW w:w="1701" w:type="dxa"/>
            <w:tcBorders>
              <w:top w:val="single" w:sz="4" w:space="0" w:color="auto"/>
              <w:bottom w:val="single" w:sz="4" w:space="0" w:color="auto"/>
            </w:tcBorders>
            <w:vAlign w:val="center"/>
          </w:tcPr>
          <w:p w14:paraId="0BCA3D80" w14:textId="77777777" w:rsidR="002E1327" w:rsidRDefault="002E1327" w:rsidP="00FC39A3">
            <w:pPr>
              <w:rPr>
                <w:lang w:val="en-US"/>
              </w:rPr>
            </w:pPr>
          </w:p>
          <w:p w14:paraId="68A5FEAF" w14:textId="77777777" w:rsidR="002E1327" w:rsidRDefault="002E1327" w:rsidP="00FC39A3"/>
        </w:tc>
        <w:tc>
          <w:tcPr>
            <w:tcW w:w="4961" w:type="dxa"/>
            <w:tcBorders>
              <w:top w:val="single" w:sz="4" w:space="0" w:color="auto"/>
              <w:bottom w:val="single" w:sz="4" w:space="0" w:color="auto"/>
            </w:tcBorders>
            <w:vAlign w:val="center"/>
          </w:tcPr>
          <w:p w14:paraId="43287FB4" w14:textId="77777777" w:rsidR="002E1327" w:rsidRDefault="002E1327" w:rsidP="00FC39A3">
            <w:pPr>
              <w:adjustRightInd w:val="0"/>
              <w:rPr>
                <w:lang w:val="en-US"/>
              </w:rPr>
            </w:pPr>
            <w:r>
              <w:t>Intrerupator cu o clapa</w:t>
            </w:r>
          </w:p>
          <w:p w14:paraId="03B7E719" w14:textId="77777777" w:rsidR="002E1327" w:rsidRDefault="002E1327" w:rsidP="00FC39A3"/>
        </w:tc>
        <w:tc>
          <w:tcPr>
            <w:tcW w:w="1560" w:type="dxa"/>
            <w:tcBorders>
              <w:top w:val="single" w:sz="4" w:space="0" w:color="auto"/>
              <w:bottom w:val="single" w:sz="4" w:space="0" w:color="auto"/>
            </w:tcBorders>
            <w:vAlign w:val="center"/>
          </w:tcPr>
          <w:p w14:paraId="4129613B"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6B83E248" w14:textId="77777777" w:rsidR="002E1327" w:rsidRDefault="002E1327" w:rsidP="00FC39A3">
            <w:pPr>
              <w:adjustRightInd w:val="0"/>
              <w:jc w:val="center"/>
              <w:rPr>
                <w:rFonts w:ascii="Arial CYR" w:hAnsi="Arial CYR" w:cs="Arial CYR"/>
              </w:rPr>
            </w:pPr>
            <w:r>
              <w:t>1,000</w:t>
            </w:r>
          </w:p>
          <w:p w14:paraId="3D8CD9CB" w14:textId="77777777" w:rsidR="002E1327" w:rsidRDefault="002E1327" w:rsidP="00FC39A3">
            <w:pPr>
              <w:jc w:val="center"/>
            </w:pPr>
          </w:p>
        </w:tc>
      </w:tr>
      <w:tr w:rsidR="002E1327" w14:paraId="633FDBA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ED3245" w14:textId="77777777" w:rsidR="002E1327" w:rsidRDefault="002E1327" w:rsidP="00FC39A3">
            <w:r>
              <w:t xml:space="preserve"> 86</w:t>
            </w:r>
          </w:p>
        </w:tc>
        <w:tc>
          <w:tcPr>
            <w:tcW w:w="1701" w:type="dxa"/>
            <w:tcBorders>
              <w:top w:val="single" w:sz="4" w:space="0" w:color="auto"/>
              <w:bottom w:val="single" w:sz="4" w:space="0" w:color="auto"/>
            </w:tcBorders>
            <w:vAlign w:val="center"/>
          </w:tcPr>
          <w:p w14:paraId="2FAE3897" w14:textId="77777777" w:rsidR="002E1327" w:rsidRDefault="002E1327" w:rsidP="00FC39A3">
            <w:pPr>
              <w:rPr>
                <w:lang w:val="en-US"/>
              </w:rPr>
            </w:pPr>
            <w:r>
              <w:rPr>
                <w:lang w:val="en-US"/>
              </w:rPr>
              <w:t>08-03-591-5</w:t>
            </w:r>
          </w:p>
          <w:p w14:paraId="49BDC32F" w14:textId="77777777" w:rsidR="002E1327" w:rsidRDefault="002E1327" w:rsidP="00FC39A3"/>
        </w:tc>
        <w:tc>
          <w:tcPr>
            <w:tcW w:w="4961" w:type="dxa"/>
            <w:tcBorders>
              <w:top w:val="single" w:sz="4" w:space="0" w:color="auto"/>
              <w:bottom w:val="single" w:sz="4" w:space="0" w:color="auto"/>
            </w:tcBorders>
            <w:vAlign w:val="center"/>
          </w:tcPr>
          <w:p w14:paraId="0FF5C31C" w14:textId="77777777" w:rsidR="002E1327" w:rsidRDefault="002E1327" w:rsidP="00FC39A3">
            <w:pPr>
              <w:adjustRightInd w:val="0"/>
              <w:rPr>
                <w:lang w:val="en-US"/>
              </w:rPr>
            </w:pPr>
            <w:r>
              <w:t>Intreruptor cu doua clape, tip ingropat, la instalatie inchisa</w:t>
            </w:r>
          </w:p>
          <w:p w14:paraId="624AC543" w14:textId="77777777" w:rsidR="002E1327" w:rsidRDefault="002E1327" w:rsidP="00FC39A3"/>
        </w:tc>
        <w:tc>
          <w:tcPr>
            <w:tcW w:w="1560" w:type="dxa"/>
            <w:tcBorders>
              <w:top w:val="single" w:sz="4" w:space="0" w:color="auto"/>
              <w:bottom w:val="single" w:sz="4" w:space="0" w:color="auto"/>
            </w:tcBorders>
            <w:vAlign w:val="center"/>
          </w:tcPr>
          <w:p w14:paraId="697E8F1A" w14:textId="77777777" w:rsidR="002E1327" w:rsidRDefault="002E1327" w:rsidP="00FC39A3">
            <w:pPr>
              <w:jc w:val="center"/>
            </w:pPr>
            <w:r>
              <w:t>100 buc</w:t>
            </w:r>
          </w:p>
        </w:tc>
        <w:tc>
          <w:tcPr>
            <w:tcW w:w="1559" w:type="dxa"/>
            <w:tcBorders>
              <w:top w:val="single" w:sz="4" w:space="0" w:color="auto"/>
              <w:bottom w:val="single" w:sz="4" w:space="0" w:color="auto"/>
            </w:tcBorders>
            <w:vAlign w:val="center"/>
          </w:tcPr>
          <w:p w14:paraId="3744CAA3" w14:textId="77777777" w:rsidR="002E1327" w:rsidRDefault="002E1327" w:rsidP="00FC39A3">
            <w:pPr>
              <w:adjustRightInd w:val="0"/>
              <w:jc w:val="center"/>
              <w:rPr>
                <w:rFonts w:ascii="Arial CYR" w:hAnsi="Arial CYR" w:cs="Arial CYR"/>
              </w:rPr>
            </w:pPr>
            <w:r>
              <w:t>0,010</w:t>
            </w:r>
          </w:p>
          <w:p w14:paraId="651EA229" w14:textId="77777777" w:rsidR="002E1327" w:rsidRDefault="002E1327" w:rsidP="00FC39A3">
            <w:pPr>
              <w:jc w:val="center"/>
            </w:pPr>
          </w:p>
        </w:tc>
      </w:tr>
      <w:tr w:rsidR="002E1327" w14:paraId="3FD73F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A90ED" w14:textId="77777777" w:rsidR="002E1327" w:rsidRDefault="002E1327" w:rsidP="00FC39A3">
            <w:r>
              <w:t xml:space="preserve"> 87</w:t>
            </w:r>
          </w:p>
        </w:tc>
        <w:tc>
          <w:tcPr>
            <w:tcW w:w="1701" w:type="dxa"/>
            <w:tcBorders>
              <w:top w:val="single" w:sz="4" w:space="0" w:color="auto"/>
              <w:bottom w:val="single" w:sz="4" w:space="0" w:color="auto"/>
            </w:tcBorders>
            <w:vAlign w:val="center"/>
          </w:tcPr>
          <w:p w14:paraId="12F6A639" w14:textId="77777777" w:rsidR="002E1327" w:rsidRDefault="002E1327" w:rsidP="00FC39A3">
            <w:pPr>
              <w:rPr>
                <w:lang w:val="en-US"/>
              </w:rPr>
            </w:pPr>
          </w:p>
          <w:p w14:paraId="1B538F2F" w14:textId="77777777" w:rsidR="002E1327" w:rsidRDefault="002E1327" w:rsidP="00FC39A3"/>
        </w:tc>
        <w:tc>
          <w:tcPr>
            <w:tcW w:w="4961" w:type="dxa"/>
            <w:tcBorders>
              <w:top w:val="single" w:sz="4" w:space="0" w:color="auto"/>
              <w:bottom w:val="single" w:sz="4" w:space="0" w:color="auto"/>
            </w:tcBorders>
            <w:vAlign w:val="center"/>
          </w:tcPr>
          <w:p w14:paraId="6FA8B392" w14:textId="77777777" w:rsidR="002E1327" w:rsidRDefault="002E1327" w:rsidP="00FC39A3">
            <w:pPr>
              <w:adjustRightInd w:val="0"/>
              <w:rPr>
                <w:lang w:val="en-US"/>
              </w:rPr>
            </w:pPr>
            <w:r>
              <w:t>Intrerupator cu doua clape</w:t>
            </w:r>
          </w:p>
          <w:p w14:paraId="35FDDC67" w14:textId="77777777" w:rsidR="002E1327" w:rsidRDefault="002E1327" w:rsidP="00FC39A3"/>
        </w:tc>
        <w:tc>
          <w:tcPr>
            <w:tcW w:w="1560" w:type="dxa"/>
            <w:tcBorders>
              <w:top w:val="single" w:sz="4" w:space="0" w:color="auto"/>
              <w:bottom w:val="single" w:sz="4" w:space="0" w:color="auto"/>
            </w:tcBorders>
            <w:vAlign w:val="center"/>
          </w:tcPr>
          <w:p w14:paraId="66FD38B4"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1B7530B4" w14:textId="77777777" w:rsidR="002E1327" w:rsidRDefault="002E1327" w:rsidP="00FC39A3">
            <w:pPr>
              <w:adjustRightInd w:val="0"/>
              <w:jc w:val="center"/>
              <w:rPr>
                <w:rFonts w:ascii="Arial CYR" w:hAnsi="Arial CYR" w:cs="Arial CYR"/>
              </w:rPr>
            </w:pPr>
            <w:r>
              <w:t>1,000</w:t>
            </w:r>
          </w:p>
          <w:p w14:paraId="79DA1EA9" w14:textId="77777777" w:rsidR="002E1327" w:rsidRDefault="002E1327" w:rsidP="00FC39A3">
            <w:pPr>
              <w:jc w:val="center"/>
            </w:pPr>
          </w:p>
        </w:tc>
      </w:tr>
      <w:tr w:rsidR="002E1327" w14:paraId="13D9FFA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10AB4" w14:textId="77777777" w:rsidR="002E1327" w:rsidRDefault="002E1327" w:rsidP="00FC39A3">
            <w:r>
              <w:t xml:space="preserve"> 88</w:t>
            </w:r>
          </w:p>
        </w:tc>
        <w:tc>
          <w:tcPr>
            <w:tcW w:w="1701" w:type="dxa"/>
            <w:tcBorders>
              <w:top w:val="single" w:sz="4" w:space="0" w:color="auto"/>
              <w:bottom w:val="single" w:sz="4" w:space="0" w:color="auto"/>
            </w:tcBorders>
            <w:vAlign w:val="center"/>
          </w:tcPr>
          <w:p w14:paraId="2024808C" w14:textId="77777777" w:rsidR="002E1327" w:rsidRDefault="002E1327" w:rsidP="00FC39A3">
            <w:pPr>
              <w:rPr>
                <w:lang w:val="en-US"/>
              </w:rPr>
            </w:pPr>
            <w:r>
              <w:rPr>
                <w:lang w:val="en-US"/>
              </w:rPr>
              <w:t>10-08-002-02</w:t>
            </w:r>
          </w:p>
          <w:p w14:paraId="33643694" w14:textId="77777777" w:rsidR="002E1327" w:rsidRDefault="002E1327" w:rsidP="00FC39A3"/>
        </w:tc>
        <w:tc>
          <w:tcPr>
            <w:tcW w:w="4961" w:type="dxa"/>
            <w:tcBorders>
              <w:top w:val="single" w:sz="4" w:space="0" w:color="auto"/>
              <w:bottom w:val="single" w:sz="4" w:space="0" w:color="auto"/>
            </w:tcBorders>
            <w:vAlign w:val="center"/>
          </w:tcPr>
          <w:p w14:paraId="268E9CB1" w14:textId="77777777" w:rsidR="002E1327" w:rsidRDefault="002E1327" w:rsidP="00FC39A3">
            <w:pPr>
              <w:adjustRightInd w:val="0"/>
              <w:rPr>
                <w:lang w:val="en-US"/>
              </w:rPr>
            </w:pPr>
            <w:r>
              <w:t>Avertizoare "ПС" automatice: de fum, fotoelectric, de radioizotop, de lumina in executare normala / demontare cu reutilizare k=0.5 manopera</w:t>
            </w:r>
          </w:p>
          <w:p w14:paraId="481DEC5F" w14:textId="77777777" w:rsidR="002E1327" w:rsidRDefault="002E1327" w:rsidP="00FC39A3"/>
        </w:tc>
        <w:tc>
          <w:tcPr>
            <w:tcW w:w="1560" w:type="dxa"/>
            <w:tcBorders>
              <w:top w:val="single" w:sz="4" w:space="0" w:color="auto"/>
              <w:bottom w:val="single" w:sz="4" w:space="0" w:color="auto"/>
            </w:tcBorders>
            <w:vAlign w:val="center"/>
          </w:tcPr>
          <w:p w14:paraId="3F01C996"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429F4780" w14:textId="77777777" w:rsidR="002E1327" w:rsidRDefault="002E1327" w:rsidP="00FC39A3">
            <w:pPr>
              <w:adjustRightInd w:val="0"/>
              <w:jc w:val="center"/>
              <w:rPr>
                <w:rFonts w:ascii="Arial CYR" w:hAnsi="Arial CYR" w:cs="Arial CYR"/>
              </w:rPr>
            </w:pPr>
            <w:r>
              <w:t>1,000</w:t>
            </w:r>
          </w:p>
          <w:p w14:paraId="7386C254" w14:textId="77777777" w:rsidR="002E1327" w:rsidRDefault="002E1327" w:rsidP="00FC39A3">
            <w:pPr>
              <w:jc w:val="center"/>
            </w:pPr>
          </w:p>
        </w:tc>
      </w:tr>
      <w:tr w:rsidR="002E1327" w14:paraId="3F7B00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0D214" w14:textId="77777777" w:rsidR="002E1327" w:rsidRDefault="002E1327" w:rsidP="00FC39A3">
            <w:r>
              <w:t xml:space="preserve"> 89</w:t>
            </w:r>
          </w:p>
        </w:tc>
        <w:tc>
          <w:tcPr>
            <w:tcW w:w="1701" w:type="dxa"/>
            <w:tcBorders>
              <w:top w:val="single" w:sz="4" w:space="0" w:color="auto"/>
              <w:bottom w:val="single" w:sz="4" w:space="0" w:color="auto"/>
            </w:tcBorders>
            <w:vAlign w:val="center"/>
          </w:tcPr>
          <w:p w14:paraId="44F81624" w14:textId="77777777" w:rsidR="002E1327" w:rsidRDefault="002E1327" w:rsidP="00FC39A3">
            <w:pPr>
              <w:rPr>
                <w:lang w:val="en-US"/>
              </w:rPr>
            </w:pPr>
            <w:r>
              <w:rPr>
                <w:lang w:val="en-US"/>
              </w:rPr>
              <w:t>10-08-002-02</w:t>
            </w:r>
          </w:p>
          <w:p w14:paraId="7C764ADA" w14:textId="77777777" w:rsidR="002E1327" w:rsidRDefault="002E1327" w:rsidP="00FC39A3"/>
        </w:tc>
        <w:tc>
          <w:tcPr>
            <w:tcW w:w="4961" w:type="dxa"/>
            <w:tcBorders>
              <w:top w:val="single" w:sz="4" w:space="0" w:color="auto"/>
              <w:bottom w:val="single" w:sz="4" w:space="0" w:color="auto"/>
            </w:tcBorders>
            <w:vAlign w:val="center"/>
          </w:tcPr>
          <w:p w14:paraId="61227CFD" w14:textId="77777777" w:rsidR="002E1327" w:rsidRDefault="002E1327" w:rsidP="00FC39A3">
            <w:pPr>
              <w:adjustRightInd w:val="0"/>
              <w:rPr>
                <w:lang w:val="en-US"/>
              </w:rPr>
            </w:pPr>
            <w:r>
              <w:t>Avertizoare "ПС" automatice: de fum, fotoelectric, de radioizotop, de lumina in executare normala / avertizoare demontate anterior</w:t>
            </w:r>
          </w:p>
          <w:p w14:paraId="0321D00E" w14:textId="77777777" w:rsidR="002E1327" w:rsidRDefault="002E1327" w:rsidP="00FC39A3"/>
        </w:tc>
        <w:tc>
          <w:tcPr>
            <w:tcW w:w="1560" w:type="dxa"/>
            <w:tcBorders>
              <w:top w:val="single" w:sz="4" w:space="0" w:color="auto"/>
              <w:bottom w:val="single" w:sz="4" w:space="0" w:color="auto"/>
            </w:tcBorders>
            <w:vAlign w:val="center"/>
          </w:tcPr>
          <w:p w14:paraId="433749E8"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3B1B1230" w14:textId="77777777" w:rsidR="002E1327" w:rsidRDefault="002E1327" w:rsidP="00FC39A3">
            <w:pPr>
              <w:adjustRightInd w:val="0"/>
              <w:jc w:val="center"/>
              <w:rPr>
                <w:rFonts w:ascii="Arial CYR" w:hAnsi="Arial CYR" w:cs="Arial CYR"/>
              </w:rPr>
            </w:pPr>
            <w:r>
              <w:t>1,000</w:t>
            </w:r>
          </w:p>
          <w:p w14:paraId="1895A22B" w14:textId="77777777" w:rsidR="002E1327" w:rsidRDefault="002E1327" w:rsidP="00FC39A3">
            <w:pPr>
              <w:jc w:val="center"/>
            </w:pPr>
          </w:p>
        </w:tc>
      </w:tr>
      <w:tr w:rsidR="002E1327" w14:paraId="285A96F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451D0" w14:textId="77777777" w:rsidR="002E1327" w:rsidRDefault="002E1327" w:rsidP="00FC39A3">
            <w:r>
              <w:t xml:space="preserve"> 90</w:t>
            </w:r>
          </w:p>
        </w:tc>
        <w:tc>
          <w:tcPr>
            <w:tcW w:w="1701" w:type="dxa"/>
            <w:tcBorders>
              <w:top w:val="single" w:sz="4" w:space="0" w:color="auto"/>
              <w:bottom w:val="single" w:sz="4" w:space="0" w:color="auto"/>
            </w:tcBorders>
            <w:vAlign w:val="center"/>
          </w:tcPr>
          <w:p w14:paraId="428380DD" w14:textId="77777777" w:rsidR="002E1327" w:rsidRDefault="002E1327" w:rsidP="00FC39A3">
            <w:pPr>
              <w:rPr>
                <w:lang w:val="en-US"/>
              </w:rPr>
            </w:pPr>
            <w:r>
              <w:rPr>
                <w:lang w:val="en-US"/>
              </w:rPr>
              <w:t>RpED18A</w:t>
            </w:r>
          </w:p>
          <w:p w14:paraId="49F37221" w14:textId="77777777" w:rsidR="002E1327" w:rsidRDefault="002E1327" w:rsidP="00FC39A3"/>
        </w:tc>
        <w:tc>
          <w:tcPr>
            <w:tcW w:w="4961" w:type="dxa"/>
            <w:tcBorders>
              <w:top w:val="single" w:sz="4" w:space="0" w:color="auto"/>
              <w:bottom w:val="single" w:sz="4" w:space="0" w:color="auto"/>
            </w:tcBorders>
            <w:vAlign w:val="center"/>
          </w:tcPr>
          <w:p w14:paraId="1B6E3FA5" w14:textId="77777777" w:rsidR="002E1327" w:rsidRDefault="002E1327" w:rsidP="00FC39A3">
            <w:pPr>
              <w:adjustRightInd w:val="0"/>
              <w:rPr>
                <w:lang w:val="en-US"/>
              </w:rPr>
            </w:pPr>
            <w:r>
              <w:t>Demontarea cablurilor instalate aparent (pe dibluri sau console), avind sectiunea conductorilor pina la 4 mmp, pentru locuri de lampa si prize / cabluri avertizoare, demontare ingrijita pentru reutilizare</w:t>
            </w:r>
          </w:p>
          <w:p w14:paraId="6F8C66BE" w14:textId="77777777" w:rsidR="002E1327" w:rsidRDefault="002E1327" w:rsidP="00FC39A3"/>
        </w:tc>
        <w:tc>
          <w:tcPr>
            <w:tcW w:w="1560" w:type="dxa"/>
            <w:tcBorders>
              <w:top w:val="single" w:sz="4" w:space="0" w:color="auto"/>
              <w:bottom w:val="single" w:sz="4" w:space="0" w:color="auto"/>
            </w:tcBorders>
            <w:vAlign w:val="center"/>
          </w:tcPr>
          <w:p w14:paraId="784E8400"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772AF34D" w14:textId="77777777" w:rsidR="002E1327" w:rsidRDefault="002E1327" w:rsidP="00FC39A3">
            <w:pPr>
              <w:adjustRightInd w:val="0"/>
              <w:jc w:val="center"/>
              <w:rPr>
                <w:rFonts w:ascii="Arial CYR" w:hAnsi="Arial CYR" w:cs="Arial CYR"/>
              </w:rPr>
            </w:pPr>
            <w:r>
              <w:t>5,000</w:t>
            </w:r>
          </w:p>
          <w:p w14:paraId="45C4C230" w14:textId="77777777" w:rsidR="002E1327" w:rsidRDefault="002E1327" w:rsidP="00FC39A3">
            <w:pPr>
              <w:jc w:val="center"/>
            </w:pPr>
          </w:p>
        </w:tc>
      </w:tr>
      <w:tr w:rsidR="002E1327" w14:paraId="2E61108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E27F2" w14:textId="77777777" w:rsidR="002E1327" w:rsidRDefault="002E1327" w:rsidP="00FC39A3">
            <w:r>
              <w:t xml:space="preserve"> 91</w:t>
            </w:r>
          </w:p>
        </w:tc>
        <w:tc>
          <w:tcPr>
            <w:tcW w:w="1701" w:type="dxa"/>
            <w:tcBorders>
              <w:top w:val="single" w:sz="4" w:space="0" w:color="auto"/>
              <w:bottom w:val="single" w:sz="4" w:space="0" w:color="auto"/>
            </w:tcBorders>
            <w:vAlign w:val="center"/>
          </w:tcPr>
          <w:p w14:paraId="552F3AD1" w14:textId="77777777" w:rsidR="002E1327" w:rsidRDefault="002E1327" w:rsidP="00FC39A3">
            <w:pPr>
              <w:rPr>
                <w:lang w:val="en-US"/>
              </w:rPr>
            </w:pPr>
            <w:r>
              <w:rPr>
                <w:lang w:val="en-US"/>
              </w:rPr>
              <w:t>08-02-412-1</w:t>
            </w:r>
          </w:p>
          <w:p w14:paraId="0FF03DD8" w14:textId="77777777" w:rsidR="002E1327" w:rsidRDefault="002E1327" w:rsidP="00FC39A3"/>
        </w:tc>
        <w:tc>
          <w:tcPr>
            <w:tcW w:w="4961" w:type="dxa"/>
            <w:tcBorders>
              <w:top w:val="single" w:sz="4" w:space="0" w:color="auto"/>
              <w:bottom w:val="single" w:sz="4" w:space="0" w:color="auto"/>
            </w:tcBorders>
            <w:vAlign w:val="center"/>
          </w:tcPr>
          <w:p w14:paraId="0E8139C0" w14:textId="77777777" w:rsidR="002E1327" w:rsidRDefault="002E1327" w:rsidP="00FC39A3">
            <w:pPr>
              <w:adjustRightInd w:val="0"/>
              <w:rPr>
                <w:lang w:val="en-US"/>
              </w:rPr>
            </w:pPr>
            <w:r>
              <w:t>Introducerea conductorilor in tevi si furtunuri metalice pozate: primul conductor monofir sau multifir in impletire comuna, sectiune sumara pina la 2,5 mm2 / cabluri demontate anterior</w:t>
            </w:r>
          </w:p>
          <w:p w14:paraId="0E9129A9" w14:textId="77777777" w:rsidR="002E1327" w:rsidRDefault="002E1327" w:rsidP="00FC39A3"/>
        </w:tc>
        <w:tc>
          <w:tcPr>
            <w:tcW w:w="1560" w:type="dxa"/>
            <w:tcBorders>
              <w:top w:val="single" w:sz="4" w:space="0" w:color="auto"/>
              <w:bottom w:val="single" w:sz="4" w:space="0" w:color="auto"/>
            </w:tcBorders>
            <w:vAlign w:val="center"/>
          </w:tcPr>
          <w:p w14:paraId="71F7E0A1"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4D716F15" w14:textId="77777777" w:rsidR="002E1327" w:rsidRDefault="002E1327" w:rsidP="00FC39A3">
            <w:pPr>
              <w:adjustRightInd w:val="0"/>
              <w:jc w:val="center"/>
              <w:rPr>
                <w:rFonts w:ascii="Arial CYR" w:hAnsi="Arial CYR" w:cs="Arial CYR"/>
              </w:rPr>
            </w:pPr>
            <w:r>
              <w:t>0,050</w:t>
            </w:r>
          </w:p>
          <w:p w14:paraId="13BF565E" w14:textId="77777777" w:rsidR="002E1327" w:rsidRDefault="002E1327" w:rsidP="00FC39A3">
            <w:pPr>
              <w:jc w:val="center"/>
            </w:pPr>
          </w:p>
        </w:tc>
      </w:tr>
      <w:tr w:rsidR="002E1327" w14:paraId="70D5DF95" w14:textId="77777777" w:rsidTr="00FC39A3">
        <w:tc>
          <w:tcPr>
            <w:tcW w:w="709" w:type="dxa"/>
            <w:tcBorders>
              <w:top w:val="nil"/>
              <w:left w:val="single" w:sz="6" w:space="0" w:color="auto"/>
              <w:bottom w:val="nil"/>
              <w:right w:val="nil"/>
            </w:tcBorders>
          </w:tcPr>
          <w:p w14:paraId="5CC46768"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75BFE27C" w14:textId="77777777" w:rsidR="002E1327" w:rsidRDefault="002E1327" w:rsidP="00FC39A3"/>
        </w:tc>
        <w:tc>
          <w:tcPr>
            <w:tcW w:w="4961" w:type="dxa"/>
            <w:tcBorders>
              <w:top w:val="nil"/>
              <w:left w:val="single" w:sz="6" w:space="0" w:color="auto"/>
              <w:bottom w:val="nil"/>
              <w:right w:val="nil"/>
            </w:tcBorders>
          </w:tcPr>
          <w:p w14:paraId="5D60A9DA"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2.2. Casa scarii 1</w:t>
            </w:r>
          </w:p>
          <w:p w14:paraId="6061054E"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05157DDF" w14:textId="77777777" w:rsidR="002E1327" w:rsidRDefault="002E1327" w:rsidP="00FC39A3"/>
        </w:tc>
        <w:tc>
          <w:tcPr>
            <w:tcW w:w="1559" w:type="dxa"/>
            <w:tcBorders>
              <w:top w:val="nil"/>
              <w:left w:val="single" w:sz="6" w:space="0" w:color="auto"/>
              <w:bottom w:val="nil"/>
              <w:right w:val="single" w:sz="4" w:space="0" w:color="auto"/>
            </w:tcBorders>
          </w:tcPr>
          <w:p w14:paraId="248A8325" w14:textId="77777777" w:rsidR="002E1327" w:rsidRDefault="002E1327" w:rsidP="00FC39A3"/>
        </w:tc>
      </w:tr>
      <w:tr w:rsidR="002E1327" w14:paraId="7CFC708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F395C" w14:textId="77777777" w:rsidR="002E1327" w:rsidRDefault="002E1327" w:rsidP="00FC39A3">
            <w:r>
              <w:t>92</w:t>
            </w:r>
          </w:p>
        </w:tc>
        <w:tc>
          <w:tcPr>
            <w:tcW w:w="1701" w:type="dxa"/>
            <w:tcBorders>
              <w:top w:val="single" w:sz="4" w:space="0" w:color="auto"/>
              <w:bottom w:val="single" w:sz="4" w:space="0" w:color="auto"/>
            </w:tcBorders>
            <w:vAlign w:val="center"/>
          </w:tcPr>
          <w:p w14:paraId="0F785D5C" w14:textId="77777777" w:rsidR="002E1327" w:rsidRDefault="002E1327" w:rsidP="00FC39A3">
            <w:pPr>
              <w:rPr>
                <w:lang w:val="en-US"/>
              </w:rPr>
            </w:pPr>
            <w:r>
              <w:rPr>
                <w:lang w:val="en-US"/>
              </w:rPr>
              <w:t>RpEF23A</w:t>
            </w:r>
          </w:p>
          <w:p w14:paraId="17A24B38" w14:textId="77777777" w:rsidR="002E1327" w:rsidRDefault="002E1327" w:rsidP="00FC39A3"/>
        </w:tc>
        <w:tc>
          <w:tcPr>
            <w:tcW w:w="4961" w:type="dxa"/>
            <w:tcBorders>
              <w:top w:val="single" w:sz="4" w:space="0" w:color="auto"/>
              <w:bottom w:val="single" w:sz="4" w:space="0" w:color="auto"/>
            </w:tcBorders>
            <w:vAlign w:val="center"/>
          </w:tcPr>
          <w:p w14:paraId="482C710B" w14:textId="77777777" w:rsidR="002E1327" w:rsidRDefault="002E1327" w:rsidP="00FC39A3">
            <w:pPr>
              <w:adjustRightInd w:val="0"/>
              <w:rPr>
                <w:lang w:val="en-US"/>
              </w:rPr>
            </w:pPr>
            <w:r>
              <w:t>Demontari de corpuri de iluminat orice tip, inclisiv tijele si globurile</w:t>
            </w:r>
          </w:p>
          <w:p w14:paraId="6BF99AB2" w14:textId="77777777" w:rsidR="002E1327" w:rsidRDefault="002E1327" w:rsidP="00FC39A3"/>
        </w:tc>
        <w:tc>
          <w:tcPr>
            <w:tcW w:w="1560" w:type="dxa"/>
            <w:tcBorders>
              <w:top w:val="single" w:sz="4" w:space="0" w:color="auto"/>
              <w:bottom w:val="single" w:sz="4" w:space="0" w:color="auto"/>
            </w:tcBorders>
            <w:vAlign w:val="center"/>
          </w:tcPr>
          <w:p w14:paraId="61B0877D"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4C4AA4BF" w14:textId="77777777" w:rsidR="002E1327" w:rsidRDefault="002E1327" w:rsidP="00FC39A3">
            <w:pPr>
              <w:adjustRightInd w:val="0"/>
              <w:jc w:val="center"/>
              <w:rPr>
                <w:rFonts w:ascii="Arial CYR" w:hAnsi="Arial CYR" w:cs="Arial CYR"/>
              </w:rPr>
            </w:pPr>
            <w:r>
              <w:t>1,000</w:t>
            </w:r>
          </w:p>
          <w:p w14:paraId="669F0129" w14:textId="77777777" w:rsidR="002E1327" w:rsidRDefault="002E1327" w:rsidP="00FC39A3">
            <w:pPr>
              <w:jc w:val="center"/>
            </w:pPr>
          </w:p>
        </w:tc>
      </w:tr>
      <w:tr w:rsidR="002E1327" w14:paraId="1EE93A8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72903" w14:textId="77777777" w:rsidR="002E1327" w:rsidRDefault="002E1327" w:rsidP="00FC39A3">
            <w:r>
              <w:t xml:space="preserve"> 93</w:t>
            </w:r>
          </w:p>
        </w:tc>
        <w:tc>
          <w:tcPr>
            <w:tcW w:w="1701" w:type="dxa"/>
            <w:tcBorders>
              <w:top w:val="single" w:sz="4" w:space="0" w:color="auto"/>
              <w:bottom w:val="single" w:sz="4" w:space="0" w:color="auto"/>
            </w:tcBorders>
            <w:vAlign w:val="center"/>
          </w:tcPr>
          <w:p w14:paraId="256D5D17" w14:textId="77777777" w:rsidR="002E1327" w:rsidRDefault="002E1327" w:rsidP="00FC39A3">
            <w:pPr>
              <w:rPr>
                <w:lang w:val="en-US"/>
              </w:rPr>
            </w:pPr>
            <w:r>
              <w:rPr>
                <w:lang w:val="en-US"/>
              </w:rPr>
              <w:t>08-02-412-2</w:t>
            </w:r>
          </w:p>
          <w:p w14:paraId="6F98FEB7" w14:textId="77777777" w:rsidR="002E1327" w:rsidRDefault="002E1327" w:rsidP="00FC39A3"/>
        </w:tc>
        <w:tc>
          <w:tcPr>
            <w:tcW w:w="4961" w:type="dxa"/>
            <w:tcBorders>
              <w:top w:val="single" w:sz="4" w:space="0" w:color="auto"/>
              <w:bottom w:val="single" w:sz="4" w:space="0" w:color="auto"/>
            </w:tcBorders>
            <w:vAlign w:val="center"/>
          </w:tcPr>
          <w:p w14:paraId="5B7097A2" w14:textId="77777777" w:rsidR="002E1327" w:rsidRDefault="002E1327" w:rsidP="00FC39A3">
            <w:pPr>
              <w:adjustRightInd w:val="0"/>
              <w:rPr>
                <w:lang w:val="en-US"/>
              </w:rPr>
            </w:pPr>
            <w:r>
              <w:t>Introducerea conductorilor in tevi si furtunuri metalice pozate: primul conductor monofir sau multifir in impletire comuna, sectiune sumara pina la 6 mm2</w:t>
            </w:r>
          </w:p>
          <w:p w14:paraId="09760416" w14:textId="77777777" w:rsidR="002E1327" w:rsidRDefault="002E1327" w:rsidP="00FC39A3"/>
        </w:tc>
        <w:tc>
          <w:tcPr>
            <w:tcW w:w="1560" w:type="dxa"/>
            <w:tcBorders>
              <w:top w:val="single" w:sz="4" w:space="0" w:color="auto"/>
              <w:bottom w:val="single" w:sz="4" w:space="0" w:color="auto"/>
            </w:tcBorders>
            <w:vAlign w:val="center"/>
          </w:tcPr>
          <w:p w14:paraId="0F87787E"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5B262B99" w14:textId="77777777" w:rsidR="002E1327" w:rsidRDefault="002E1327" w:rsidP="00FC39A3">
            <w:pPr>
              <w:adjustRightInd w:val="0"/>
              <w:jc w:val="center"/>
              <w:rPr>
                <w:rFonts w:ascii="Arial CYR" w:hAnsi="Arial CYR" w:cs="Arial CYR"/>
              </w:rPr>
            </w:pPr>
            <w:r>
              <w:t>0,308</w:t>
            </w:r>
          </w:p>
          <w:p w14:paraId="626384C4" w14:textId="77777777" w:rsidR="002E1327" w:rsidRDefault="002E1327" w:rsidP="00FC39A3">
            <w:pPr>
              <w:jc w:val="center"/>
            </w:pPr>
          </w:p>
        </w:tc>
      </w:tr>
      <w:tr w:rsidR="002E1327" w14:paraId="719E34B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73963" w14:textId="77777777" w:rsidR="002E1327" w:rsidRDefault="002E1327" w:rsidP="00FC39A3">
            <w:r>
              <w:t xml:space="preserve"> 94</w:t>
            </w:r>
          </w:p>
        </w:tc>
        <w:tc>
          <w:tcPr>
            <w:tcW w:w="1701" w:type="dxa"/>
            <w:tcBorders>
              <w:top w:val="single" w:sz="4" w:space="0" w:color="auto"/>
              <w:bottom w:val="single" w:sz="4" w:space="0" w:color="auto"/>
            </w:tcBorders>
            <w:vAlign w:val="center"/>
          </w:tcPr>
          <w:p w14:paraId="1CE17DD5" w14:textId="77777777" w:rsidR="002E1327" w:rsidRDefault="002E1327" w:rsidP="00FC39A3">
            <w:pPr>
              <w:rPr>
                <w:lang w:val="en-US"/>
              </w:rPr>
            </w:pPr>
          </w:p>
          <w:p w14:paraId="11A51964" w14:textId="77777777" w:rsidR="002E1327" w:rsidRDefault="002E1327" w:rsidP="00FC39A3"/>
        </w:tc>
        <w:tc>
          <w:tcPr>
            <w:tcW w:w="4961" w:type="dxa"/>
            <w:tcBorders>
              <w:top w:val="single" w:sz="4" w:space="0" w:color="auto"/>
              <w:bottom w:val="single" w:sz="4" w:space="0" w:color="auto"/>
            </w:tcBorders>
            <w:vAlign w:val="center"/>
          </w:tcPr>
          <w:p w14:paraId="05CBCFF9" w14:textId="77777777" w:rsidR="002E1327" w:rsidRDefault="002E1327" w:rsidP="00FC39A3">
            <w:pPr>
              <w:adjustRightInd w:val="0"/>
              <w:rPr>
                <w:lang w:val="en-US"/>
              </w:rPr>
            </w:pPr>
            <w:r>
              <w:t>Cablu din cupru VVGng-LSLTx-0,66 sec.3x1,5 mm2</w:t>
            </w:r>
          </w:p>
          <w:p w14:paraId="76F6313C" w14:textId="77777777" w:rsidR="002E1327" w:rsidRDefault="002E1327" w:rsidP="00FC39A3"/>
        </w:tc>
        <w:tc>
          <w:tcPr>
            <w:tcW w:w="1560" w:type="dxa"/>
            <w:tcBorders>
              <w:top w:val="single" w:sz="4" w:space="0" w:color="auto"/>
              <w:bottom w:val="single" w:sz="4" w:space="0" w:color="auto"/>
            </w:tcBorders>
            <w:vAlign w:val="center"/>
          </w:tcPr>
          <w:p w14:paraId="5DCBCA53"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6E1DB1FC" w14:textId="77777777" w:rsidR="002E1327" w:rsidRDefault="002E1327" w:rsidP="00FC39A3">
            <w:pPr>
              <w:adjustRightInd w:val="0"/>
              <w:jc w:val="center"/>
              <w:rPr>
                <w:rFonts w:ascii="Arial CYR" w:hAnsi="Arial CYR" w:cs="Arial CYR"/>
              </w:rPr>
            </w:pPr>
            <w:r>
              <w:t>30,800</w:t>
            </w:r>
          </w:p>
          <w:p w14:paraId="0441F69A" w14:textId="77777777" w:rsidR="002E1327" w:rsidRDefault="002E1327" w:rsidP="00FC39A3">
            <w:pPr>
              <w:jc w:val="center"/>
            </w:pPr>
          </w:p>
        </w:tc>
      </w:tr>
      <w:tr w:rsidR="002E1327" w14:paraId="7079053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8D786" w14:textId="77777777" w:rsidR="002E1327" w:rsidRDefault="002E1327" w:rsidP="00FC39A3">
            <w:r>
              <w:t xml:space="preserve"> 95</w:t>
            </w:r>
          </w:p>
        </w:tc>
        <w:tc>
          <w:tcPr>
            <w:tcW w:w="1701" w:type="dxa"/>
            <w:tcBorders>
              <w:top w:val="single" w:sz="4" w:space="0" w:color="auto"/>
              <w:bottom w:val="single" w:sz="4" w:space="0" w:color="auto"/>
            </w:tcBorders>
            <w:vAlign w:val="center"/>
          </w:tcPr>
          <w:p w14:paraId="34510C84" w14:textId="77777777" w:rsidR="002E1327" w:rsidRDefault="002E1327" w:rsidP="00FC39A3">
            <w:pPr>
              <w:rPr>
                <w:lang w:val="en-US"/>
              </w:rPr>
            </w:pPr>
            <w:r>
              <w:rPr>
                <w:lang w:val="en-US"/>
              </w:rPr>
              <w:t>08-02-410-1</w:t>
            </w:r>
          </w:p>
          <w:p w14:paraId="2459FFD1" w14:textId="77777777" w:rsidR="002E1327" w:rsidRDefault="002E1327" w:rsidP="00FC39A3"/>
        </w:tc>
        <w:tc>
          <w:tcPr>
            <w:tcW w:w="4961" w:type="dxa"/>
            <w:tcBorders>
              <w:top w:val="single" w:sz="4" w:space="0" w:color="auto"/>
              <w:bottom w:val="single" w:sz="4" w:space="0" w:color="auto"/>
            </w:tcBorders>
            <w:vAlign w:val="center"/>
          </w:tcPr>
          <w:p w14:paraId="2BB7C2ED" w14:textId="77777777" w:rsidR="002E1327" w:rsidRDefault="002E1327" w:rsidP="00FC39A3">
            <w:pPr>
              <w:adjustRightInd w:val="0"/>
              <w:rPr>
                <w:lang w:val="en-US"/>
              </w:rPr>
            </w:pPr>
            <w:r>
              <w:t>Teava PVC, ТУ2248-002-14369938-2008, diametru ф20mm, inclusiv costul tevii</w:t>
            </w:r>
          </w:p>
          <w:p w14:paraId="43BDDB4F" w14:textId="77777777" w:rsidR="002E1327" w:rsidRDefault="002E1327" w:rsidP="00FC39A3"/>
        </w:tc>
        <w:tc>
          <w:tcPr>
            <w:tcW w:w="1560" w:type="dxa"/>
            <w:tcBorders>
              <w:top w:val="single" w:sz="4" w:space="0" w:color="auto"/>
              <w:bottom w:val="single" w:sz="4" w:space="0" w:color="auto"/>
            </w:tcBorders>
            <w:vAlign w:val="center"/>
          </w:tcPr>
          <w:p w14:paraId="65933E0A"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5CBFE564" w14:textId="77777777" w:rsidR="002E1327" w:rsidRDefault="002E1327" w:rsidP="00FC39A3">
            <w:pPr>
              <w:adjustRightInd w:val="0"/>
              <w:jc w:val="center"/>
              <w:rPr>
                <w:rFonts w:ascii="Arial CYR" w:hAnsi="Arial CYR" w:cs="Arial CYR"/>
              </w:rPr>
            </w:pPr>
            <w:r>
              <w:t>0,308</w:t>
            </w:r>
          </w:p>
          <w:p w14:paraId="48D00C69" w14:textId="77777777" w:rsidR="002E1327" w:rsidRDefault="002E1327" w:rsidP="00FC39A3">
            <w:pPr>
              <w:jc w:val="center"/>
            </w:pPr>
          </w:p>
        </w:tc>
      </w:tr>
      <w:tr w:rsidR="002E1327" w14:paraId="2D7ACFF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AE0FB" w14:textId="77777777" w:rsidR="002E1327" w:rsidRDefault="002E1327" w:rsidP="00FC39A3">
            <w:r>
              <w:lastRenderedPageBreak/>
              <w:t xml:space="preserve"> 96</w:t>
            </w:r>
          </w:p>
        </w:tc>
        <w:tc>
          <w:tcPr>
            <w:tcW w:w="1701" w:type="dxa"/>
            <w:tcBorders>
              <w:top w:val="single" w:sz="4" w:space="0" w:color="auto"/>
              <w:bottom w:val="single" w:sz="4" w:space="0" w:color="auto"/>
            </w:tcBorders>
            <w:vAlign w:val="center"/>
          </w:tcPr>
          <w:p w14:paraId="1B25E5B6" w14:textId="77777777" w:rsidR="002E1327" w:rsidRDefault="002E1327" w:rsidP="00FC39A3">
            <w:pPr>
              <w:rPr>
                <w:lang w:val="en-US"/>
              </w:rPr>
            </w:pPr>
            <w:r>
              <w:rPr>
                <w:lang w:val="en-US"/>
              </w:rPr>
              <w:t>08-03-594-10</w:t>
            </w:r>
          </w:p>
          <w:p w14:paraId="17EA3995" w14:textId="77777777" w:rsidR="002E1327" w:rsidRDefault="002E1327" w:rsidP="00FC39A3"/>
        </w:tc>
        <w:tc>
          <w:tcPr>
            <w:tcW w:w="4961" w:type="dxa"/>
            <w:tcBorders>
              <w:top w:val="single" w:sz="4" w:space="0" w:color="auto"/>
              <w:bottom w:val="single" w:sz="4" w:space="0" w:color="auto"/>
            </w:tcBorders>
            <w:vAlign w:val="center"/>
          </w:tcPr>
          <w:p w14:paraId="0FAFC107" w14:textId="77777777" w:rsidR="002E1327" w:rsidRDefault="002E1327" w:rsidP="00FC39A3">
            <w:pPr>
              <w:adjustRightInd w:val="0"/>
              <w:rPr>
                <w:lang w:val="en-US"/>
              </w:rPr>
            </w:pPr>
            <w:r>
              <w:t>Corp de iluminat pentru iluminatul general de interior, IP20, 600x600, modul LED 32W, 3381 Lm, 4000K sau analog, tensiunea de alimentare 230V, inclusiv costul corpului de iluminat</w:t>
            </w:r>
          </w:p>
          <w:p w14:paraId="648CF059" w14:textId="77777777" w:rsidR="002E1327" w:rsidRDefault="002E1327" w:rsidP="00FC39A3"/>
        </w:tc>
        <w:tc>
          <w:tcPr>
            <w:tcW w:w="1560" w:type="dxa"/>
            <w:tcBorders>
              <w:top w:val="single" w:sz="4" w:space="0" w:color="auto"/>
              <w:bottom w:val="single" w:sz="4" w:space="0" w:color="auto"/>
            </w:tcBorders>
            <w:vAlign w:val="center"/>
          </w:tcPr>
          <w:p w14:paraId="0DED7920" w14:textId="77777777" w:rsidR="002E1327" w:rsidRDefault="002E1327" w:rsidP="00FC39A3">
            <w:pPr>
              <w:jc w:val="center"/>
            </w:pPr>
            <w:r>
              <w:t>100 buc</w:t>
            </w:r>
          </w:p>
        </w:tc>
        <w:tc>
          <w:tcPr>
            <w:tcW w:w="1559" w:type="dxa"/>
            <w:tcBorders>
              <w:top w:val="single" w:sz="4" w:space="0" w:color="auto"/>
              <w:bottom w:val="single" w:sz="4" w:space="0" w:color="auto"/>
            </w:tcBorders>
            <w:vAlign w:val="center"/>
          </w:tcPr>
          <w:p w14:paraId="6A4C7E97" w14:textId="77777777" w:rsidR="002E1327" w:rsidRDefault="002E1327" w:rsidP="00FC39A3">
            <w:pPr>
              <w:adjustRightInd w:val="0"/>
              <w:jc w:val="center"/>
              <w:rPr>
                <w:rFonts w:ascii="Arial CYR" w:hAnsi="Arial CYR" w:cs="Arial CYR"/>
              </w:rPr>
            </w:pPr>
            <w:r>
              <w:t>0,030</w:t>
            </w:r>
          </w:p>
          <w:p w14:paraId="13A14904" w14:textId="77777777" w:rsidR="002E1327" w:rsidRDefault="002E1327" w:rsidP="00FC39A3">
            <w:pPr>
              <w:jc w:val="center"/>
            </w:pPr>
          </w:p>
        </w:tc>
      </w:tr>
      <w:tr w:rsidR="002E1327" w14:paraId="71344800" w14:textId="77777777" w:rsidTr="00FC39A3">
        <w:tc>
          <w:tcPr>
            <w:tcW w:w="709" w:type="dxa"/>
            <w:tcBorders>
              <w:top w:val="nil"/>
              <w:left w:val="single" w:sz="6" w:space="0" w:color="auto"/>
              <w:bottom w:val="nil"/>
              <w:right w:val="nil"/>
            </w:tcBorders>
          </w:tcPr>
          <w:p w14:paraId="5B89AC7E" w14:textId="77777777" w:rsidR="002E1327" w:rsidRDefault="002E1327" w:rsidP="00FC39A3">
            <w:pPr>
              <w:jc w:val="center"/>
            </w:pPr>
            <w:r>
              <w:t xml:space="preserve"> </w:t>
            </w:r>
          </w:p>
        </w:tc>
        <w:tc>
          <w:tcPr>
            <w:tcW w:w="1701" w:type="dxa"/>
            <w:tcBorders>
              <w:top w:val="nil"/>
              <w:left w:val="single" w:sz="6" w:space="0" w:color="auto"/>
              <w:bottom w:val="nil"/>
              <w:right w:val="nil"/>
            </w:tcBorders>
          </w:tcPr>
          <w:p w14:paraId="4BAB5595" w14:textId="77777777" w:rsidR="002E1327" w:rsidRDefault="002E1327" w:rsidP="00FC39A3"/>
        </w:tc>
        <w:tc>
          <w:tcPr>
            <w:tcW w:w="4961" w:type="dxa"/>
            <w:tcBorders>
              <w:top w:val="nil"/>
              <w:left w:val="single" w:sz="6" w:space="0" w:color="auto"/>
              <w:bottom w:val="nil"/>
              <w:right w:val="nil"/>
            </w:tcBorders>
          </w:tcPr>
          <w:p w14:paraId="06FF1FFB" w14:textId="77777777" w:rsidR="002E1327" w:rsidRPr="007F2714" w:rsidRDefault="002E1327" w:rsidP="00FC39A3">
            <w:pPr>
              <w:rPr>
                <w:b/>
                <w:bCs/>
                <w:sz w:val="22"/>
                <w:szCs w:val="22"/>
                <w:lang w:val="en-US"/>
              </w:rPr>
            </w:pPr>
            <w:r>
              <w:rPr>
                <w:b/>
                <w:bCs/>
                <w:sz w:val="22"/>
                <w:szCs w:val="22"/>
                <w:lang w:val="en-US"/>
              </w:rPr>
              <w:t xml:space="preserve">Capitolul </w:t>
            </w:r>
            <w:r w:rsidRPr="00B40365">
              <w:rPr>
                <w:b/>
                <w:bCs/>
                <w:sz w:val="22"/>
                <w:szCs w:val="22"/>
              </w:rPr>
              <w:t>2.3. Casa scarii 2</w:t>
            </w:r>
          </w:p>
          <w:p w14:paraId="047A946A" w14:textId="77777777" w:rsidR="002E1327" w:rsidRDefault="002E1327" w:rsidP="00FC39A3">
            <w:pPr>
              <w:rPr>
                <w:b/>
                <w:bCs/>
                <w:sz w:val="22"/>
                <w:szCs w:val="22"/>
              </w:rPr>
            </w:pPr>
          </w:p>
        </w:tc>
        <w:tc>
          <w:tcPr>
            <w:tcW w:w="1560" w:type="dxa"/>
            <w:tcBorders>
              <w:top w:val="nil"/>
              <w:left w:val="single" w:sz="6" w:space="0" w:color="auto"/>
              <w:bottom w:val="nil"/>
              <w:right w:val="nil"/>
            </w:tcBorders>
          </w:tcPr>
          <w:p w14:paraId="6D9C4AC5" w14:textId="77777777" w:rsidR="002E1327" w:rsidRDefault="002E1327" w:rsidP="00FC39A3"/>
        </w:tc>
        <w:tc>
          <w:tcPr>
            <w:tcW w:w="1559" w:type="dxa"/>
            <w:tcBorders>
              <w:top w:val="nil"/>
              <w:left w:val="single" w:sz="6" w:space="0" w:color="auto"/>
              <w:bottom w:val="nil"/>
              <w:right w:val="single" w:sz="4" w:space="0" w:color="auto"/>
            </w:tcBorders>
          </w:tcPr>
          <w:p w14:paraId="1FED6479" w14:textId="77777777" w:rsidR="002E1327" w:rsidRDefault="002E1327" w:rsidP="00FC39A3"/>
        </w:tc>
      </w:tr>
      <w:tr w:rsidR="002E1327" w14:paraId="36B773F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B243A" w14:textId="77777777" w:rsidR="002E1327" w:rsidRDefault="002E1327" w:rsidP="00FC39A3">
            <w:r>
              <w:t>97</w:t>
            </w:r>
          </w:p>
        </w:tc>
        <w:tc>
          <w:tcPr>
            <w:tcW w:w="1701" w:type="dxa"/>
            <w:tcBorders>
              <w:top w:val="single" w:sz="4" w:space="0" w:color="auto"/>
              <w:bottom w:val="single" w:sz="4" w:space="0" w:color="auto"/>
            </w:tcBorders>
            <w:vAlign w:val="center"/>
          </w:tcPr>
          <w:p w14:paraId="0F69CB92" w14:textId="77777777" w:rsidR="002E1327" w:rsidRDefault="002E1327" w:rsidP="00FC39A3">
            <w:pPr>
              <w:rPr>
                <w:lang w:val="en-US"/>
              </w:rPr>
            </w:pPr>
            <w:r>
              <w:rPr>
                <w:lang w:val="en-US"/>
              </w:rPr>
              <w:t>RpEF23A</w:t>
            </w:r>
          </w:p>
          <w:p w14:paraId="68B35550" w14:textId="77777777" w:rsidR="002E1327" w:rsidRDefault="002E1327" w:rsidP="00FC39A3"/>
        </w:tc>
        <w:tc>
          <w:tcPr>
            <w:tcW w:w="4961" w:type="dxa"/>
            <w:tcBorders>
              <w:top w:val="single" w:sz="4" w:space="0" w:color="auto"/>
              <w:bottom w:val="single" w:sz="4" w:space="0" w:color="auto"/>
            </w:tcBorders>
            <w:vAlign w:val="center"/>
          </w:tcPr>
          <w:p w14:paraId="42DCBD85" w14:textId="77777777" w:rsidR="002E1327" w:rsidRDefault="002E1327" w:rsidP="00FC39A3">
            <w:pPr>
              <w:adjustRightInd w:val="0"/>
              <w:rPr>
                <w:lang w:val="en-US"/>
              </w:rPr>
            </w:pPr>
            <w:r>
              <w:t>Demontari de corpuri de iluminat orice tip, inclisiv tijele si globurile</w:t>
            </w:r>
          </w:p>
          <w:p w14:paraId="295F80E4" w14:textId="77777777" w:rsidR="002E1327" w:rsidRDefault="002E1327" w:rsidP="00FC39A3"/>
        </w:tc>
        <w:tc>
          <w:tcPr>
            <w:tcW w:w="1560" w:type="dxa"/>
            <w:tcBorders>
              <w:top w:val="single" w:sz="4" w:space="0" w:color="auto"/>
              <w:bottom w:val="single" w:sz="4" w:space="0" w:color="auto"/>
            </w:tcBorders>
            <w:vAlign w:val="center"/>
          </w:tcPr>
          <w:p w14:paraId="4FE0820B" w14:textId="77777777" w:rsidR="002E1327" w:rsidRDefault="002E1327" w:rsidP="00FC39A3">
            <w:pPr>
              <w:jc w:val="center"/>
            </w:pPr>
            <w:r>
              <w:t>buc</w:t>
            </w:r>
          </w:p>
        </w:tc>
        <w:tc>
          <w:tcPr>
            <w:tcW w:w="1559" w:type="dxa"/>
            <w:tcBorders>
              <w:top w:val="single" w:sz="4" w:space="0" w:color="auto"/>
              <w:bottom w:val="single" w:sz="4" w:space="0" w:color="auto"/>
            </w:tcBorders>
            <w:vAlign w:val="center"/>
          </w:tcPr>
          <w:p w14:paraId="72E9CA51" w14:textId="77777777" w:rsidR="002E1327" w:rsidRDefault="002E1327" w:rsidP="00FC39A3">
            <w:pPr>
              <w:adjustRightInd w:val="0"/>
              <w:jc w:val="center"/>
              <w:rPr>
                <w:rFonts w:ascii="Arial CYR" w:hAnsi="Arial CYR" w:cs="Arial CYR"/>
              </w:rPr>
            </w:pPr>
            <w:r>
              <w:t>1,000</w:t>
            </w:r>
          </w:p>
          <w:p w14:paraId="0E037BF7" w14:textId="77777777" w:rsidR="002E1327" w:rsidRDefault="002E1327" w:rsidP="00FC39A3">
            <w:pPr>
              <w:jc w:val="center"/>
            </w:pPr>
          </w:p>
        </w:tc>
      </w:tr>
      <w:tr w:rsidR="002E1327" w14:paraId="695CAC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9B921" w14:textId="77777777" w:rsidR="002E1327" w:rsidRDefault="002E1327" w:rsidP="00FC39A3">
            <w:r>
              <w:t xml:space="preserve"> 98</w:t>
            </w:r>
          </w:p>
        </w:tc>
        <w:tc>
          <w:tcPr>
            <w:tcW w:w="1701" w:type="dxa"/>
            <w:tcBorders>
              <w:top w:val="single" w:sz="4" w:space="0" w:color="auto"/>
              <w:bottom w:val="single" w:sz="4" w:space="0" w:color="auto"/>
            </w:tcBorders>
            <w:vAlign w:val="center"/>
          </w:tcPr>
          <w:p w14:paraId="3F70095F" w14:textId="77777777" w:rsidR="002E1327" w:rsidRDefault="002E1327" w:rsidP="00FC39A3">
            <w:pPr>
              <w:rPr>
                <w:lang w:val="en-US"/>
              </w:rPr>
            </w:pPr>
            <w:r>
              <w:rPr>
                <w:lang w:val="en-US"/>
              </w:rPr>
              <w:t>08-02-412-2</w:t>
            </w:r>
          </w:p>
          <w:p w14:paraId="482447F2" w14:textId="77777777" w:rsidR="002E1327" w:rsidRDefault="002E1327" w:rsidP="00FC39A3"/>
        </w:tc>
        <w:tc>
          <w:tcPr>
            <w:tcW w:w="4961" w:type="dxa"/>
            <w:tcBorders>
              <w:top w:val="single" w:sz="4" w:space="0" w:color="auto"/>
              <w:bottom w:val="single" w:sz="4" w:space="0" w:color="auto"/>
            </w:tcBorders>
            <w:vAlign w:val="center"/>
          </w:tcPr>
          <w:p w14:paraId="32E8DEDD" w14:textId="77777777" w:rsidR="002E1327" w:rsidRDefault="002E1327" w:rsidP="00FC39A3">
            <w:pPr>
              <w:adjustRightInd w:val="0"/>
              <w:rPr>
                <w:lang w:val="en-US"/>
              </w:rPr>
            </w:pPr>
            <w:r>
              <w:t>Introducerea conductorilor in tevi si furtunuri metalice pozate: primul conductor monofir sau multifir in impletire comuna, sectiune sumara pina la 6 mm2</w:t>
            </w:r>
          </w:p>
          <w:p w14:paraId="2ABA96DC" w14:textId="77777777" w:rsidR="002E1327" w:rsidRDefault="002E1327" w:rsidP="00FC39A3"/>
        </w:tc>
        <w:tc>
          <w:tcPr>
            <w:tcW w:w="1560" w:type="dxa"/>
            <w:tcBorders>
              <w:top w:val="single" w:sz="4" w:space="0" w:color="auto"/>
              <w:bottom w:val="single" w:sz="4" w:space="0" w:color="auto"/>
            </w:tcBorders>
            <w:vAlign w:val="center"/>
          </w:tcPr>
          <w:p w14:paraId="533A2FD7"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7A4A349A" w14:textId="77777777" w:rsidR="002E1327" w:rsidRDefault="002E1327" w:rsidP="00FC39A3">
            <w:pPr>
              <w:adjustRightInd w:val="0"/>
              <w:jc w:val="center"/>
              <w:rPr>
                <w:rFonts w:ascii="Arial CYR" w:hAnsi="Arial CYR" w:cs="Arial CYR"/>
              </w:rPr>
            </w:pPr>
            <w:r>
              <w:t>0,308</w:t>
            </w:r>
          </w:p>
          <w:p w14:paraId="0BD0EE8F" w14:textId="77777777" w:rsidR="002E1327" w:rsidRDefault="002E1327" w:rsidP="00FC39A3">
            <w:pPr>
              <w:jc w:val="center"/>
            </w:pPr>
          </w:p>
        </w:tc>
      </w:tr>
      <w:tr w:rsidR="002E1327" w14:paraId="1BA470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35E94" w14:textId="77777777" w:rsidR="002E1327" w:rsidRDefault="002E1327" w:rsidP="00FC39A3">
            <w:r>
              <w:t xml:space="preserve"> 99</w:t>
            </w:r>
          </w:p>
        </w:tc>
        <w:tc>
          <w:tcPr>
            <w:tcW w:w="1701" w:type="dxa"/>
            <w:tcBorders>
              <w:top w:val="single" w:sz="4" w:space="0" w:color="auto"/>
              <w:bottom w:val="single" w:sz="4" w:space="0" w:color="auto"/>
            </w:tcBorders>
            <w:vAlign w:val="center"/>
          </w:tcPr>
          <w:p w14:paraId="6A901447" w14:textId="77777777" w:rsidR="002E1327" w:rsidRDefault="002E1327" w:rsidP="00FC39A3">
            <w:pPr>
              <w:rPr>
                <w:lang w:val="en-US"/>
              </w:rPr>
            </w:pPr>
          </w:p>
          <w:p w14:paraId="3466D0B2" w14:textId="77777777" w:rsidR="002E1327" w:rsidRDefault="002E1327" w:rsidP="00FC39A3"/>
        </w:tc>
        <w:tc>
          <w:tcPr>
            <w:tcW w:w="4961" w:type="dxa"/>
            <w:tcBorders>
              <w:top w:val="single" w:sz="4" w:space="0" w:color="auto"/>
              <w:bottom w:val="single" w:sz="4" w:space="0" w:color="auto"/>
            </w:tcBorders>
            <w:vAlign w:val="center"/>
          </w:tcPr>
          <w:p w14:paraId="6760FB87" w14:textId="77777777" w:rsidR="002E1327" w:rsidRDefault="002E1327" w:rsidP="00FC39A3">
            <w:pPr>
              <w:adjustRightInd w:val="0"/>
              <w:rPr>
                <w:lang w:val="en-US"/>
              </w:rPr>
            </w:pPr>
            <w:r>
              <w:t>Cablu din cupru VVGng-LSLTx-0,66 sec.3x1,5 mm2</w:t>
            </w:r>
          </w:p>
          <w:p w14:paraId="0E9E5319" w14:textId="77777777" w:rsidR="002E1327" w:rsidRDefault="002E1327" w:rsidP="00FC39A3"/>
        </w:tc>
        <w:tc>
          <w:tcPr>
            <w:tcW w:w="1560" w:type="dxa"/>
            <w:tcBorders>
              <w:top w:val="single" w:sz="4" w:space="0" w:color="auto"/>
              <w:bottom w:val="single" w:sz="4" w:space="0" w:color="auto"/>
            </w:tcBorders>
            <w:vAlign w:val="center"/>
          </w:tcPr>
          <w:p w14:paraId="6AE68C85" w14:textId="77777777" w:rsidR="002E1327" w:rsidRDefault="002E1327" w:rsidP="00FC39A3">
            <w:pPr>
              <w:jc w:val="center"/>
            </w:pPr>
            <w:r>
              <w:t>m</w:t>
            </w:r>
          </w:p>
        </w:tc>
        <w:tc>
          <w:tcPr>
            <w:tcW w:w="1559" w:type="dxa"/>
            <w:tcBorders>
              <w:top w:val="single" w:sz="4" w:space="0" w:color="auto"/>
              <w:bottom w:val="single" w:sz="4" w:space="0" w:color="auto"/>
            </w:tcBorders>
            <w:vAlign w:val="center"/>
          </w:tcPr>
          <w:p w14:paraId="29A9AB20" w14:textId="77777777" w:rsidR="002E1327" w:rsidRDefault="002E1327" w:rsidP="00FC39A3">
            <w:pPr>
              <w:adjustRightInd w:val="0"/>
              <w:jc w:val="center"/>
              <w:rPr>
                <w:rFonts w:ascii="Arial CYR" w:hAnsi="Arial CYR" w:cs="Arial CYR"/>
              </w:rPr>
            </w:pPr>
            <w:r>
              <w:t>30,800</w:t>
            </w:r>
          </w:p>
          <w:p w14:paraId="6D16B82C" w14:textId="77777777" w:rsidR="002E1327" w:rsidRDefault="002E1327" w:rsidP="00FC39A3">
            <w:pPr>
              <w:jc w:val="center"/>
            </w:pPr>
          </w:p>
        </w:tc>
      </w:tr>
      <w:tr w:rsidR="002E1327" w14:paraId="7486555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DD364" w14:textId="77777777" w:rsidR="002E1327" w:rsidRDefault="002E1327" w:rsidP="00FC39A3">
            <w:r>
              <w:t xml:space="preserve"> 100</w:t>
            </w:r>
          </w:p>
        </w:tc>
        <w:tc>
          <w:tcPr>
            <w:tcW w:w="1701" w:type="dxa"/>
            <w:tcBorders>
              <w:top w:val="single" w:sz="4" w:space="0" w:color="auto"/>
              <w:bottom w:val="single" w:sz="4" w:space="0" w:color="auto"/>
            </w:tcBorders>
            <w:vAlign w:val="center"/>
          </w:tcPr>
          <w:p w14:paraId="2653686A" w14:textId="77777777" w:rsidR="002E1327" w:rsidRDefault="002E1327" w:rsidP="00FC39A3">
            <w:pPr>
              <w:rPr>
                <w:lang w:val="en-US"/>
              </w:rPr>
            </w:pPr>
            <w:r>
              <w:rPr>
                <w:lang w:val="en-US"/>
              </w:rPr>
              <w:t>08-02-410-1</w:t>
            </w:r>
          </w:p>
          <w:p w14:paraId="68D9701D" w14:textId="77777777" w:rsidR="002E1327" w:rsidRDefault="002E1327" w:rsidP="00FC39A3"/>
        </w:tc>
        <w:tc>
          <w:tcPr>
            <w:tcW w:w="4961" w:type="dxa"/>
            <w:tcBorders>
              <w:top w:val="single" w:sz="4" w:space="0" w:color="auto"/>
              <w:bottom w:val="single" w:sz="4" w:space="0" w:color="auto"/>
            </w:tcBorders>
            <w:vAlign w:val="center"/>
          </w:tcPr>
          <w:p w14:paraId="78AEFEEB" w14:textId="77777777" w:rsidR="002E1327" w:rsidRDefault="002E1327" w:rsidP="00FC39A3">
            <w:pPr>
              <w:adjustRightInd w:val="0"/>
              <w:rPr>
                <w:lang w:val="en-US"/>
              </w:rPr>
            </w:pPr>
            <w:r>
              <w:t>Teava PVC, ТУ2248-002-14369938-2008, diametru ф20mm, inclusiv costul tevii</w:t>
            </w:r>
          </w:p>
          <w:p w14:paraId="6C767D45" w14:textId="77777777" w:rsidR="002E1327" w:rsidRDefault="002E1327" w:rsidP="00FC39A3"/>
        </w:tc>
        <w:tc>
          <w:tcPr>
            <w:tcW w:w="1560" w:type="dxa"/>
            <w:tcBorders>
              <w:top w:val="single" w:sz="4" w:space="0" w:color="auto"/>
              <w:bottom w:val="single" w:sz="4" w:space="0" w:color="auto"/>
            </w:tcBorders>
            <w:vAlign w:val="center"/>
          </w:tcPr>
          <w:p w14:paraId="18B0C2AB" w14:textId="77777777" w:rsidR="002E1327" w:rsidRDefault="002E1327" w:rsidP="00FC39A3">
            <w:pPr>
              <w:jc w:val="center"/>
            </w:pPr>
            <w:r>
              <w:t>100 m</w:t>
            </w:r>
          </w:p>
        </w:tc>
        <w:tc>
          <w:tcPr>
            <w:tcW w:w="1559" w:type="dxa"/>
            <w:tcBorders>
              <w:top w:val="single" w:sz="4" w:space="0" w:color="auto"/>
              <w:bottom w:val="single" w:sz="4" w:space="0" w:color="auto"/>
            </w:tcBorders>
            <w:vAlign w:val="center"/>
          </w:tcPr>
          <w:p w14:paraId="5028E4AD" w14:textId="77777777" w:rsidR="002E1327" w:rsidRDefault="002E1327" w:rsidP="00FC39A3">
            <w:pPr>
              <w:adjustRightInd w:val="0"/>
              <w:jc w:val="center"/>
              <w:rPr>
                <w:rFonts w:ascii="Arial CYR" w:hAnsi="Arial CYR" w:cs="Arial CYR"/>
              </w:rPr>
            </w:pPr>
            <w:r>
              <w:t>0,308</w:t>
            </w:r>
          </w:p>
          <w:p w14:paraId="4BD9906C" w14:textId="77777777" w:rsidR="002E1327" w:rsidRDefault="002E1327" w:rsidP="00FC39A3">
            <w:pPr>
              <w:jc w:val="center"/>
            </w:pPr>
          </w:p>
        </w:tc>
      </w:tr>
      <w:tr w:rsidR="002E1327" w14:paraId="34BE2B2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4460A" w14:textId="77777777" w:rsidR="002E1327" w:rsidRDefault="002E1327" w:rsidP="00FC39A3">
            <w:r>
              <w:t xml:space="preserve"> 101</w:t>
            </w:r>
          </w:p>
        </w:tc>
        <w:tc>
          <w:tcPr>
            <w:tcW w:w="1701" w:type="dxa"/>
            <w:tcBorders>
              <w:top w:val="single" w:sz="4" w:space="0" w:color="auto"/>
              <w:bottom w:val="single" w:sz="4" w:space="0" w:color="auto"/>
            </w:tcBorders>
            <w:vAlign w:val="center"/>
          </w:tcPr>
          <w:p w14:paraId="4D7FD542" w14:textId="77777777" w:rsidR="002E1327" w:rsidRDefault="002E1327" w:rsidP="00FC39A3">
            <w:pPr>
              <w:rPr>
                <w:lang w:val="en-US"/>
              </w:rPr>
            </w:pPr>
            <w:r>
              <w:rPr>
                <w:lang w:val="en-US"/>
              </w:rPr>
              <w:t>08-03-594-10</w:t>
            </w:r>
          </w:p>
          <w:p w14:paraId="3C2526D5" w14:textId="77777777" w:rsidR="002E1327" w:rsidRDefault="002E1327" w:rsidP="00FC39A3"/>
        </w:tc>
        <w:tc>
          <w:tcPr>
            <w:tcW w:w="4961" w:type="dxa"/>
            <w:tcBorders>
              <w:top w:val="single" w:sz="4" w:space="0" w:color="auto"/>
              <w:bottom w:val="single" w:sz="4" w:space="0" w:color="auto"/>
            </w:tcBorders>
            <w:vAlign w:val="center"/>
          </w:tcPr>
          <w:p w14:paraId="784F9BC2" w14:textId="77777777" w:rsidR="002E1327" w:rsidRDefault="002E1327" w:rsidP="00FC39A3">
            <w:pPr>
              <w:adjustRightInd w:val="0"/>
              <w:rPr>
                <w:lang w:val="en-US"/>
              </w:rPr>
            </w:pPr>
            <w:r>
              <w:t>Corp de iluminat pentru iluminatul general de interior, IP20, 600x600, modul LED 32W, 3381 Lm, 4000K sau analog, tensiunea de alimentare 230V, inclusiv costul corpului de iluminat</w:t>
            </w:r>
          </w:p>
          <w:p w14:paraId="21174E46" w14:textId="77777777" w:rsidR="002E1327" w:rsidRDefault="002E1327" w:rsidP="00FC39A3"/>
        </w:tc>
        <w:tc>
          <w:tcPr>
            <w:tcW w:w="1560" w:type="dxa"/>
            <w:tcBorders>
              <w:top w:val="single" w:sz="4" w:space="0" w:color="auto"/>
              <w:bottom w:val="single" w:sz="4" w:space="0" w:color="auto"/>
            </w:tcBorders>
            <w:vAlign w:val="center"/>
          </w:tcPr>
          <w:p w14:paraId="1622A362" w14:textId="77777777" w:rsidR="002E1327" w:rsidRDefault="002E1327" w:rsidP="00FC39A3">
            <w:pPr>
              <w:jc w:val="center"/>
            </w:pPr>
            <w:r>
              <w:t>100 buc</w:t>
            </w:r>
          </w:p>
        </w:tc>
        <w:tc>
          <w:tcPr>
            <w:tcW w:w="1559" w:type="dxa"/>
            <w:tcBorders>
              <w:top w:val="single" w:sz="4" w:space="0" w:color="auto"/>
              <w:bottom w:val="single" w:sz="4" w:space="0" w:color="auto"/>
            </w:tcBorders>
            <w:vAlign w:val="center"/>
          </w:tcPr>
          <w:p w14:paraId="49E292CF" w14:textId="77777777" w:rsidR="002E1327" w:rsidRDefault="002E1327" w:rsidP="00FC39A3">
            <w:pPr>
              <w:adjustRightInd w:val="0"/>
              <w:jc w:val="center"/>
              <w:rPr>
                <w:rFonts w:ascii="Arial CYR" w:hAnsi="Arial CYR" w:cs="Arial CYR"/>
              </w:rPr>
            </w:pPr>
            <w:r>
              <w:t>0,030</w:t>
            </w:r>
          </w:p>
          <w:p w14:paraId="1426EF7C" w14:textId="77777777" w:rsidR="002E1327" w:rsidRDefault="002E1327" w:rsidP="00FC39A3">
            <w:pPr>
              <w:jc w:val="center"/>
            </w:pPr>
          </w:p>
        </w:tc>
      </w:tr>
    </w:tbl>
    <w:p w14:paraId="7E8B7A52" w14:textId="77777777" w:rsidR="002E1327" w:rsidRDefault="002E1327" w:rsidP="002E1327">
      <w:pPr>
        <w:rPr>
          <w:sz w:val="6"/>
          <w:szCs w:val="6"/>
        </w:rPr>
      </w:pPr>
      <w:r>
        <w:t xml:space="preserve"> </w:t>
      </w:r>
    </w:p>
    <w:p w14:paraId="47E08A3C" w14:textId="77777777" w:rsidR="002E1327" w:rsidRDefault="002E1327" w:rsidP="002E1327">
      <w:pPr>
        <w:rPr>
          <w:lang w:val="en-US"/>
        </w:rPr>
      </w:pPr>
      <w:r>
        <w:rPr>
          <w:lang w:val="en-US"/>
        </w:rPr>
        <w:tab/>
      </w:r>
      <w:r>
        <w:rPr>
          <w:lang w:val="en-US"/>
        </w:rPr>
        <w:tab/>
      </w:r>
      <w:r>
        <w:rPr>
          <w:lang w:val="en-US"/>
        </w:rPr>
        <w:tab/>
      </w:r>
      <w:r>
        <w:rPr>
          <w:lang w:val="en-US"/>
        </w:rPr>
        <w:tab/>
      </w:r>
      <w:r>
        <w:rPr>
          <w:lang w:val="en-US"/>
        </w:rPr>
        <w:tab/>
      </w:r>
      <w:r>
        <w:rPr>
          <w:lang w:val="en-US"/>
        </w:rPr>
        <w:tab/>
      </w:r>
    </w:p>
    <w:p w14:paraId="0C23EFC0" w14:textId="77777777" w:rsidR="002E1327" w:rsidRDefault="002E1327" w:rsidP="002E1327">
      <w:pPr>
        <w:rPr>
          <w:sz w:val="28"/>
          <w:szCs w:val="28"/>
          <w:lang w:val="en-US"/>
        </w:rPr>
      </w:pPr>
      <w:r>
        <w:rPr>
          <w:lang w:val="en-US"/>
        </w:rPr>
        <w:tab/>
      </w:r>
      <w:r>
        <w:rPr>
          <w:sz w:val="28"/>
          <w:szCs w:val="28"/>
          <w:lang w:val="en-US"/>
        </w:rPr>
        <w:t xml:space="preserve">                                                                                                         </w:t>
      </w:r>
    </w:p>
    <w:p w14:paraId="59B144F5" w14:textId="77777777" w:rsidR="002E1327" w:rsidRDefault="002E1327" w:rsidP="002E1327">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2E1327" w14:paraId="5FE81904" w14:textId="77777777" w:rsidTr="00FC39A3">
        <w:tc>
          <w:tcPr>
            <w:tcW w:w="9781" w:type="dxa"/>
            <w:tcBorders>
              <w:top w:val="nil"/>
              <w:left w:val="nil"/>
              <w:bottom w:val="nil"/>
              <w:right w:val="nil"/>
            </w:tcBorders>
          </w:tcPr>
          <w:p w14:paraId="00AF4B4A" w14:textId="77777777" w:rsidR="002E1327" w:rsidRDefault="002E1327" w:rsidP="00FC39A3">
            <w:pPr>
              <w:rPr>
                <w:lang w:val="en-US"/>
              </w:rPr>
            </w:pPr>
          </w:p>
        </w:tc>
      </w:tr>
      <w:tr w:rsidR="002E1327" w14:paraId="410D50B9" w14:textId="77777777" w:rsidTr="00FC39A3">
        <w:tc>
          <w:tcPr>
            <w:tcW w:w="9781" w:type="dxa"/>
            <w:tcBorders>
              <w:top w:val="nil"/>
              <w:left w:val="nil"/>
              <w:bottom w:val="single" w:sz="6" w:space="0" w:color="auto"/>
              <w:right w:val="nil"/>
            </w:tcBorders>
          </w:tcPr>
          <w:p w14:paraId="6614A510" w14:textId="77777777" w:rsidR="002E1327" w:rsidRDefault="002E1327" w:rsidP="00FC39A3">
            <w:pPr>
              <w:rPr>
                <w:lang w:val="en-US"/>
              </w:rPr>
            </w:pPr>
            <w:r>
              <w:t xml:space="preserve">Proiectant   </w:t>
            </w:r>
            <w:r>
              <w:rPr>
                <w:lang w:val="en-US"/>
              </w:rPr>
              <w:t xml:space="preserve"> </w:t>
            </w:r>
          </w:p>
        </w:tc>
      </w:tr>
      <w:tr w:rsidR="002E1327" w14:paraId="136D1434" w14:textId="77777777" w:rsidTr="00FC39A3">
        <w:trPr>
          <w:trHeight w:val="355"/>
        </w:trPr>
        <w:tc>
          <w:tcPr>
            <w:tcW w:w="9781" w:type="dxa"/>
            <w:tcBorders>
              <w:top w:val="nil"/>
              <w:left w:val="nil"/>
              <w:bottom w:val="nil"/>
              <w:right w:val="nil"/>
            </w:tcBorders>
          </w:tcPr>
          <w:p w14:paraId="36DE90FD" w14:textId="77777777" w:rsidR="002E1327" w:rsidRDefault="002E1327"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AACBDA5" w14:textId="77777777" w:rsidR="002E1327" w:rsidRDefault="002E1327" w:rsidP="002E1327">
      <w:pPr>
        <w:jc w:val="center"/>
        <w:rPr>
          <w:lang w:val="en-US"/>
        </w:rPr>
      </w:pPr>
      <w:r>
        <w:rPr>
          <w:sz w:val="28"/>
          <w:szCs w:val="28"/>
          <w:lang w:val="en-US"/>
        </w:rPr>
        <w:t>L.S.</w:t>
      </w:r>
    </w:p>
    <w:p w14:paraId="2FF449F8" w14:textId="77777777" w:rsidR="002E1327" w:rsidRDefault="002E1327" w:rsidP="002E1327">
      <w:pPr>
        <w:tabs>
          <w:tab w:val="left" w:pos="4786"/>
          <w:tab w:val="left" w:pos="10031"/>
        </w:tabs>
        <w:rPr>
          <w:sz w:val="4"/>
          <w:szCs w:val="4"/>
        </w:rPr>
      </w:pPr>
      <w:r>
        <w:t xml:space="preserve"> </w:t>
      </w:r>
    </w:p>
    <w:p w14:paraId="0812A8D6" w14:textId="2641E28D" w:rsidR="002E1327" w:rsidRDefault="002E1327" w:rsidP="00AA3B74">
      <w:pPr>
        <w:tabs>
          <w:tab w:val="left" w:pos="4786"/>
          <w:tab w:val="left" w:pos="10031"/>
        </w:tabs>
        <w:rPr>
          <w:sz w:val="4"/>
          <w:szCs w:val="4"/>
          <w:lang w:val="ru-RU"/>
        </w:rPr>
      </w:pPr>
    </w:p>
    <w:p w14:paraId="489CF4B1" w14:textId="051BCD52" w:rsidR="00005C9F" w:rsidRDefault="00005C9F" w:rsidP="00AA3B74">
      <w:pPr>
        <w:tabs>
          <w:tab w:val="left" w:pos="4786"/>
          <w:tab w:val="left" w:pos="10031"/>
        </w:tabs>
        <w:rPr>
          <w:sz w:val="4"/>
          <w:szCs w:val="4"/>
          <w:lang w:val="ru-RU"/>
        </w:rPr>
      </w:pPr>
    </w:p>
    <w:p w14:paraId="16A0815B" w14:textId="35DF08F0" w:rsidR="00005C9F" w:rsidRDefault="00005C9F" w:rsidP="00AA3B74">
      <w:pPr>
        <w:tabs>
          <w:tab w:val="left" w:pos="4786"/>
          <w:tab w:val="left" w:pos="10031"/>
        </w:tabs>
        <w:rPr>
          <w:sz w:val="4"/>
          <w:szCs w:val="4"/>
          <w:lang w:val="ru-RU"/>
        </w:rPr>
      </w:pPr>
    </w:p>
    <w:p w14:paraId="4866BAD3" w14:textId="11373BE2" w:rsidR="00005C9F" w:rsidRDefault="00005C9F" w:rsidP="00AA3B74">
      <w:pPr>
        <w:tabs>
          <w:tab w:val="left" w:pos="4786"/>
          <w:tab w:val="left" w:pos="10031"/>
        </w:tabs>
        <w:rPr>
          <w:sz w:val="4"/>
          <w:szCs w:val="4"/>
          <w:lang w:val="ru-RU"/>
        </w:rPr>
      </w:pPr>
    </w:p>
    <w:p w14:paraId="0F0114F6" w14:textId="54B715A4" w:rsidR="00005C9F" w:rsidRDefault="00005C9F" w:rsidP="00AA3B74">
      <w:pPr>
        <w:tabs>
          <w:tab w:val="left" w:pos="4786"/>
          <w:tab w:val="left" w:pos="10031"/>
        </w:tabs>
        <w:rPr>
          <w:sz w:val="4"/>
          <w:szCs w:val="4"/>
          <w:lang w:val="ru-RU"/>
        </w:rPr>
      </w:pPr>
    </w:p>
    <w:p w14:paraId="0EC627E5" w14:textId="22DAA0A2" w:rsidR="00005C9F" w:rsidRDefault="00005C9F" w:rsidP="00AA3B74">
      <w:pPr>
        <w:tabs>
          <w:tab w:val="left" w:pos="4786"/>
          <w:tab w:val="left" w:pos="10031"/>
        </w:tabs>
        <w:rPr>
          <w:sz w:val="4"/>
          <w:szCs w:val="4"/>
          <w:lang w:val="ru-RU"/>
        </w:rPr>
      </w:pPr>
    </w:p>
    <w:p w14:paraId="38512A83" w14:textId="37F40B0A" w:rsidR="00005C9F" w:rsidRDefault="00005C9F" w:rsidP="00AA3B74">
      <w:pPr>
        <w:tabs>
          <w:tab w:val="left" w:pos="4786"/>
          <w:tab w:val="left" w:pos="10031"/>
        </w:tabs>
        <w:rPr>
          <w:sz w:val="4"/>
          <w:szCs w:val="4"/>
          <w:lang w:val="ru-RU"/>
        </w:rPr>
      </w:pPr>
    </w:p>
    <w:p w14:paraId="285850FB" w14:textId="72F129AF" w:rsidR="00005C9F" w:rsidRDefault="00005C9F" w:rsidP="00AA3B74">
      <w:pPr>
        <w:tabs>
          <w:tab w:val="left" w:pos="4786"/>
          <w:tab w:val="left" w:pos="10031"/>
        </w:tabs>
        <w:rPr>
          <w:sz w:val="4"/>
          <w:szCs w:val="4"/>
          <w:lang w:val="ru-RU"/>
        </w:rPr>
      </w:pPr>
    </w:p>
    <w:p w14:paraId="28D91796" w14:textId="2623A3EA" w:rsidR="00005C9F" w:rsidRDefault="00005C9F" w:rsidP="00AA3B74">
      <w:pPr>
        <w:tabs>
          <w:tab w:val="left" w:pos="4786"/>
          <w:tab w:val="left" w:pos="10031"/>
        </w:tabs>
        <w:rPr>
          <w:sz w:val="4"/>
          <w:szCs w:val="4"/>
          <w:lang w:val="ru-RU"/>
        </w:rPr>
      </w:pPr>
    </w:p>
    <w:p w14:paraId="40540CF1" w14:textId="4BF3046B" w:rsidR="00005C9F" w:rsidRDefault="00005C9F" w:rsidP="00AA3B74">
      <w:pPr>
        <w:tabs>
          <w:tab w:val="left" w:pos="4786"/>
          <w:tab w:val="left" w:pos="10031"/>
        </w:tabs>
        <w:rPr>
          <w:sz w:val="4"/>
          <w:szCs w:val="4"/>
          <w:lang w:val="ru-RU"/>
        </w:rPr>
      </w:pPr>
    </w:p>
    <w:p w14:paraId="44FD47A6" w14:textId="03F52467" w:rsidR="00005C9F" w:rsidRDefault="00005C9F" w:rsidP="00AA3B74">
      <w:pPr>
        <w:tabs>
          <w:tab w:val="left" w:pos="4786"/>
          <w:tab w:val="left" w:pos="10031"/>
        </w:tabs>
        <w:rPr>
          <w:sz w:val="4"/>
          <w:szCs w:val="4"/>
          <w:lang w:val="ru-RU"/>
        </w:rPr>
      </w:pPr>
    </w:p>
    <w:p w14:paraId="6E823A1D" w14:textId="422E8EAA" w:rsidR="00005C9F" w:rsidRDefault="00005C9F" w:rsidP="00AA3B74">
      <w:pPr>
        <w:tabs>
          <w:tab w:val="left" w:pos="4786"/>
          <w:tab w:val="left" w:pos="10031"/>
        </w:tabs>
        <w:rPr>
          <w:sz w:val="4"/>
          <w:szCs w:val="4"/>
          <w:lang w:val="ru-RU"/>
        </w:rPr>
      </w:pPr>
    </w:p>
    <w:p w14:paraId="0F23D96A" w14:textId="1D17A7DE" w:rsidR="00005C9F" w:rsidRDefault="00005C9F" w:rsidP="00AA3B74">
      <w:pPr>
        <w:tabs>
          <w:tab w:val="left" w:pos="4786"/>
          <w:tab w:val="left" w:pos="10031"/>
        </w:tabs>
        <w:rPr>
          <w:sz w:val="4"/>
          <w:szCs w:val="4"/>
          <w:lang w:val="ru-RU"/>
        </w:rPr>
      </w:pPr>
    </w:p>
    <w:p w14:paraId="2F8FBBDA" w14:textId="2F2BCE24" w:rsidR="00005C9F" w:rsidRDefault="00005C9F" w:rsidP="00AA3B74">
      <w:pPr>
        <w:tabs>
          <w:tab w:val="left" w:pos="4786"/>
          <w:tab w:val="left" w:pos="10031"/>
        </w:tabs>
        <w:rPr>
          <w:sz w:val="4"/>
          <w:szCs w:val="4"/>
          <w:lang w:val="ru-RU"/>
        </w:rPr>
      </w:pPr>
    </w:p>
    <w:p w14:paraId="3E8FFB98" w14:textId="064457A9" w:rsidR="00005C9F" w:rsidRDefault="00005C9F" w:rsidP="00AA3B74">
      <w:pPr>
        <w:tabs>
          <w:tab w:val="left" w:pos="4786"/>
          <w:tab w:val="left" w:pos="10031"/>
        </w:tabs>
        <w:rPr>
          <w:sz w:val="4"/>
          <w:szCs w:val="4"/>
          <w:lang w:val="ru-RU"/>
        </w:rPr>
      </w:pPr>
    </w:p>
    <w:p w14:paraId="06E394FD" w14:textId="769CBA14" w:rsidR="00005C9F" w:rsidRDefault="00005C9F" w:rsidP="00AA3B74">
      <w:pPr>
        <w:tabs>
          <w:tab w:val="left" w:pos="4786"/>
          <w:tab w:val="left" w:pos="10031"/>
        </w:tabs>
        <w:rPr>
          <w:sz w:val="4"/>
          <w:szCs w:val="4"/>
          <w:lang w:val="ru-RU"/>
        </w:rPr>
      </w:pPr>
    </w:p>
    <w:p w14:paraId="759B7B49" w14:textId="4FD160B0" w:rsidR="00005C9F" w:rsidRDefault="00005C9F" w:rsidP="00AA3B74">
      <w:pPr>
        <w:tabs>
          <w:tab w:val="left" w:pos="4786"/>
          <w:tab w:val="left" w:pos="10031"/>
        </w:tabs>
        <w:rPr>
          <w:sz w:val="4"/>
          <w:szCs w:val="4"/>
          <w:lang w:val="ru-RU"/>
        </w:rPr>
      </w:pPr>
    </w:p>
    <w:p w14:paraId="2E770E8A" w14:textId="6EF23612" w:rsidR="00005C9F" w:rsidRDefault="00005C9F" w:rsidP="00AA3B74">
      <w:pPr>
        <w:tabs>
          <w:tab w:val="left" w:pos="4786"/>
          <w:tab w:val="left" w:pos="10031"/>
        </w:tabs>
        <w:rPr>
          <w:sz w:val="4"/>
          <w:szCs w:val="4"/>
          <w:lang w:val="ru-RU"/>
        </w:rPr>
      </w:pPr>
    </w:p>
    <w:p w14:paraId="5D1139D0" w14:textId="2040CB28" w:rsidR="00005C9F" w:rsidRDefault="00005C9F" w:rsidP="00AA3B74">
      <w:pPr>
        <w:tabs>
          <w:tab w:val="left" w:pos="4786"/>
          <w:tab w:val="left" w:pos="10031"/>
        </w:tabs>
        <w:rPr>
          <w:sz w:val="4"/>
          <w:szCs w:val="4"/>
          <w:lang w:val="ru-RU"/>
        </w:rPr>
      </w:pPr>
    </w:p>
    <w:p w14:paraId="70BE8D1A" w14:textId="63A15C8C" w:rsidR="00005C9F" w:rsidRDefault="00005C9F" w:rsidP="00AA3B74">
      <w:pPr>
        <w:tabs>
          <w:tab w:val="left" w:pos="4786"/>
          <w:tab w:val="left" w:pos="10031"/>
        </w:tabs>
        <w:rPr>
          <w:sz w:val="4"/>
          <w:szCs w:val="4"/>
          <w:lang w:val="ru-RU"/>
        </w:rPr>
      </w:pPr>
    </w:p>
    <w:p w14:paraId="40684498" w14:textId="6DCBA1B6" w:rsidR="00005C9F" w:rsidRDefault="00005C9F" w:rsidP="00AA3B74">
      <w:pPr>
        <w:tabs>
          <w:tab w:val="left" w:pos="4786"/>
          <w:tab w:val="left" w:pos="10031"/>
        </w:tabs>
        <w:rPr>
          <w:sz w:val="4"/>
          <w:szCs w:val="4"/>
          <w:lang w:val="ru-RU"/>
        </w:rPr>
      </w:pPr>
    </w:p>
    <w:p w14:paraId="3807C4E5" w14:textId="18C4B076" w:rsidR="00005C9F" w:rsidRDefault="00005C9F" w:rsidP="00AA3B74">
      <w:pPr>
        <w:tabs>
          <w:tab w:val="left" w:pos="4786"/>
          <w:tab w:val="left" w:pos="10031"/>
        </w:tabs>
        <w:rPr>
          <w:sz w:val="4"/>
          <w:szCs w:val="4"/>
          <w:lang w:val="ru-RU"/>
        </w:rPr>
      </w:pPr>
    </w:p>
    <w:p w14:paraId="4CB26D77" w14:textId="4E6F00CB" w:rsidR="00005C9F" w:rsidRDefault="00005C9F" w:rsidP="00AA3B74">
      <w:pPr>
        <w:tabs>
          <w:tab w:val="left" w:pos="4786"/>
          <w:tab w:val="left" w:pos="10031"/>
        </w:tabs>
        <w:rPr>
          <w:sz w:val="4"/>
          <w:szCs w:val="4"/>
          <w:lang w:val="ru-RU"/>
        </w:rPr>
      </w:pPr>
    </w:p>
    <w:p w14:paraId="137E5BFE" w14:textId="1AC57429" w:rsidR="00005C9F" w:rsidRDefault="00005C9F" w:rsidP="00AA3B74">
      <w:pPr>
        <w:tabs>
          <w:tab w:val="left" w:pos="4786"/>
          <w:tab w:val="left" w:pos="10031"/>
        </w:tabs>
        <w:rPr>
          <w:sz w:val="4"/>
          <w:szCs w:val="4"/>
          <w:lang w:val="ru-RU"/>
        </w:rPr>
      </w:pPr>
    </w:p>
    <w:p w14:paraId="2406037E" w14:textId="25852127" w:rsidR="00005C9F" w:rsidRDefault="00005C9F" w:rsidP="00AA3B74">
      <w:pPr>
        <w:tabs>
          <w:tab w:val="left" w:pos="4786"/>
          <w:tab w:val="left" w:pos="10031"/>
        </w:tabs>
        <w:rPr>
          <w:sz w:val="4"/>
          <w:szCs w:val="4"/>
          <w:lang w:val="ru-RU"/>
        </w:rPr>
      </w:pPr>
    </w:p>
    <w:p w14:paraId="7F55AB8F" w14:textId="0282CD51" w:rsidR="00005C9F" w:rsidRDefault="00005C9F" w:rsidP="00AA3B74">
      <w:pPr>
        <w:tabs>
          <w:tab w:val="left" w:pos="4786"/>
          <w:tab w:val="left" w:pos="10031"/>
        </w:tabs>
        <w:rPr>
          <w:sz w:val="4"/>
          <w:szCs w:val="4"/>
          <w:lang w:val="ru-RU"/>
        </w:rPr>
      </w:pPr>
    </w:p>
    <w:p w14:paraId="6F0B4A5B" w14:textId="169D6C47" w:rsidR="00005C9F" w:rsidRDefault="00005C9F" w:rsidP="00AA3B74">
      <w:pPr>
        <w:tabs>
          <w:tab w:val="left" w:pos="4786"/>
          <w:tab w:val="left" w:pos="10031"/>
        </w:tabs>
        <w:rPr>
          <w:sz w:val="4"/>
          <w:szCs w:val="4"/>
          <w:lang w:val="ru-RU"/>
        </w:rPr>
      </w:pPr>
    </w:p>
    <w:p w14:paraId="304FA04F" w14:textId="4E86874E" w:rsidR="00005C9F" w:rsidRDefault="00005C9F" w:rsidP="00AA3B74">
      <w:pPr>
        <w:tabs>
          <w:tab w:val="left" w:pos="4786"/>
          <w:tab w:val="left" w:pos="10031"/>
        </w:tabs>
        <w:rPr>
          <w:sz w:val="4"/>
          <w:szCs w:val="4"/>
          <w:lang w:val="ru-RU"/>
        </w:rPr>
      </w:pPr>
    </w:p>
    <w:p w14:paraId="1A018F1C" w14:textId="19B1ED0F" w:rsidR="00005C9F" w:rsidRDefault="00005C9F" w:rsidP="00AA3B74">
      <w:pPr>
        <w:tabs>
          <w:tab w:val="left" w:pos="4786"/>
          <w:tab w:val="left" w:pos="10031"/>
        </w:tabs>
        <w:rPr>
          <w:sz w:val="4"/>
          <w:szCs w:val="4"/>
          <w:lang w:val="ru-RU"/>
        </w:rPr>
      </w:pPr>
    </w:p>
    <w:p w14:paraId="59E00E8C" w14:textId="04A49654" w:rsidR="00005C9F" w:rsidRDefault="00005C9F" w:rsidP="00AA3B74">
      <w:pPr>
        <w:tabs>
          <w:tab w:val="left" w:pos="4786"/>
          <w:tab w:val="left" w:pos="10031"/>
        </w:tabs>
        <w:rPr>
          <w:sz w:val="4"/>
          <w:szCs w:val="4"/>
          <w:lang w:val="ru-RU"/>
        </w:rPr>
      </w:pPr>
    </w:p>
    <w:p w14:paraId="3927D81A" w14:textId="0BA3EF29" w:rsidR="00005C9F" w:rsidRDefault="00005C9F" w:rsidP="00AA3B74">
      <w:pPr>
        <w:tabs>
          <w:tab w:val="left" w:pos="4786"/>
          <w:tab w:val="left" w:pos="10031"/>
        </w:tabs>
        <w:rPr>
          <w:sz w:val="4"/>
          <w:szCs w:val="4"/>
          <w:lang w:val="ru-RU"/>
        </w:rPr>
      </w:pPr>
    </w:p>
    <w:p w14:paraId="2B1AA767" w14:textId="081531B6" w:rsidR="00005C9F" w:rsidRDefault="00005C9F" w:rsidP="00AA3B74">
      <w:pPr>
        <w:tabs>
          <w:tab w:val="left" w:pos="4786"/>
          <w:tab w:val="left" w:pos="10031"/>
        </w:tabs>
        <w:rPr>
          <w:sz w:val="4"/>
          <w:szCs w:val="4"/>
          <w:lang w:val="ru-RU"/>
        </w:rPr>
      </w:pPr>
    </w:p>
    <w:p w14:paraId="3020D9B3" w14:textId="7A43C045" w:rsidR="00005C9F" w:rsidRDefault="00005C9F" w:rsidP="00AA3B74">
      <w:pPr>
        <w:tabs>
          <w:tab w:val="left" w:pos="4786"/>
          <w:tab w:val="left" w:pos="10031"/>
        </w:tabs>
        <w:rPr>
          <w:sz w:val="4"/>
          <w:szCs w:val="4"/>
          <w:lang w:val="ru-RU"/>
        </w:rPr>
      </w:pPr>
    </w:p>
    <w:p w14:paraId="14341FE3" w14:textId="2F13730C" w:rsidR="00005C9F" w:rsidRDefault="00005C9F" w:rsidP="00AA3B74">
      <w:pPr>
        <w:tabs>
          <w:tab w:val="left" w:pos="4786"/>
          <w:tab w:val="left" w:pos="10031"/>
        </w:tabs>
        <w:rPr>
          <w:sz w:val="4"/>
          <w:szCs w:val="4"/>
          <w:lang w:val="ru-RU"/>
        </w:rPr>
      </w:pPr>
    </w:p>
    <w:p w14:paraId="183170DF" w14:textId="73188F87" w:rsidR="00005C9F" w:rsidRDefault="00005C9F" w:rsidP="00AA3B74">
      <w:pPr>
        <w:tabs>
          <w:tab w:val="left" w:pos="4786"/>
          <w:tab w:val="left" w:pos="10031"/>
        </w:tabs>
        <w:rPr>
          <w:sz w:val="4"/>
          <w:szCs w:val="4"/>
          <w:lang w:val="ru-RU"/>
        </w:rPr>
      </w:pPr>
    </w:p>
    <w:p w14:paraId="1047336B" w14:textId="3930F8D2" w:rsidR="00005C9F" w:rsidRDefault="00005C9F" w:rsidP="00AA3B74">
      <w:pPr>
        <w:tabs>
          <w:tab w:val="left" w:pos="4786"/>
          <w:tab w:val="left" w:pos="10031"/>
        </w:tabs>
        <w:rPr>
          <w:sz w:val="4"/>
          <w:szCs w:val="4"/>
          <w:lang w:val="ru-RU"/>
        </w:rPr>
      </w:pPr>
    </w:p>
    <w:p w14:paraId="26C67598" w14:textId="18C60545" w:rsidR="00005C9F" w:rsidRDefault="00005C9F" w:rsidP="00AA3B74">
      <w:pPr>
        <w:tabs>
          <w:tab w:val="left" w:pos="4786"/>
          <w:tab w:val="left" w:pos="10031"/>
        </w:tabs>
        <w:rPr>
          <w:sz w:val="4"/>
          <w:szCs w:val="4"/>
          <w:lang w:val="ru-RU"/>
        </w:rPr>
      </w:pPr>
    </w:p>
    <w:p w14:paraId="7FC4F22B" w14:textId="7C21BA8C" w:rsidR="00005C9F" w:rsidRDefault="00005C9F" w:rsidP="00AA3B74">
      <w:pPr>
        <w:tabs>
          <w:tab w:val="left" w:pos="4786"/>
          <w:tab w:val="left" w:pos="10031"/>
        </w:tabs>
        <w:rPr>
          <w:sz w:val="4"/>
          <w:szCs w:val="4"/>
          <w:lang w:val="ru-RU"/>
        </w:rPr>
      </w:pPr>
    </w:p>
    <w:p w14:paraId="34FE899E" w14:textId="181A7D7B" w:rsidR="00005C9F" w:rsidRDefault="00005C9F" w:rsidP="00AA3B74">
      <w:pPr>
        <w:tabs>
          <w:tab w:val="left" w:pos="4786"/>
          <w:tab w:val="left" w:pos="10031"/>
        </w:tabs>
        <w:rPr>
          <w:sz w:val="4"/>
          <w:szCs w:val="4"/>
          <w:lang w:val="ru-RU"/>
        </w:rPr>
      </w:pPr>
    </w:p>
    <w:p w14:paraId="4B4C85FD" w14:textId="569D5D69" w:rsidR="00005C9F" w:rsidRDefault="00005C9F" w:rsidP="00AA3B74">
      <w:pPr>
        <w:tabs>
          <w:tab w:val="left" w:pos="4786"/>
          <w:tab w:val="left" w:pos="10031"/>
        </w:tabs>
        <w:rPr>
          <w:sz w:val="4"/>
          <w:szCs w:val="4"/>
          <w:lang w:val="ru-RU"/>
        </w:rPr>
      </w:pPr>
    </w:p>
    <w:p w14:paraId="6E155DB5" w14:textId="107282F3" w:rsidR="00005C9F" w:rsidRDefault="00005C9F" w:rsidP="00AA3B74">
      <w:pPr>
        <w:tabs>
          <w:tab w:val="left" w:pos="4786"/>
          <w:tab w:val="left" w:pos="10031"/>
        </w:tabs>
        <w:rPr>
          <w:sz w:val="4"/>
          <w:szCs w:val="4"/>
          <w:lang w:val="ru-RU"/>
        </w:rPr>
      </w:pPr>
    </w:p>
    <w:p w14:paraId="14165B0E" w14:textId="5ECD7FB9" w:rsidR="00005C9F" w:rsidRDefault="00005C9F" w:rsidP="00AA3B74">
      <w:pPr>
        <w:tabs>
          <w:tab w:val="left" w:pos="4786"/>
          <w:tab w:val="left" w:pos="10031"/>
        </w:tabs>
        <w:rPr>
          <w:sz w:val="4"/>
          <w:szCs w:val="4"/>
          <w:lang w:val="ru-RU"/>
        </w:rPr>
      </w:pPr>
    </w:p>
    <w:p w14:paraId="0CA9CCC1" w14:textId="2EEE1746" w:rsidR="00005C9F" w:rsidRDefault="00005C9F" w:rsidP="00AA3B74">
      <w:pPr>
        <w:tabs>
          <w:tab w:val="left" w:pos="4786"/>
          <w:tab w:val="left" w:pos="10031"/>
        </w:tabs>
        <w:rPr>
          <w:sz w:val="4"/>
          <w:szCs w:val="4"/>
          <w:lang w:val="ru-RU"/>
        </w:rPr>
      </w:pPr>
    </w:p>
    <w:p w14:paraId="7EFFAB4C" w14:textId="0C9A5BF7" w:rsidR="00005C9F" w:rsidRDefault="00005C9F" w:rsidP="00AA3B74">
      <w:pPr>
        <w:tabs>
          <w:tab w:val="left" w:pos="4786"/>
          <w:tab w:val="left" w:pos="10031"/>
        </w:tabs>
        <w:rPr>
          <w:sz w:val="4"/>
          <w:szCs w:val="4"/>
          <w:lang w:val="ru-RU"/>
        </w:rPr>
      </w:pPr>
    </w:p>
    <w:p w14:paraId="18C6C89B" w14:textId="6021891F" w:rsidR="00005C9F" w:rsidRDefault="00005C9F" w:rsidP="00AA3B74">
      <w:pPr>
        <w:tabs>
          <w:tab w:val="left" w:pos="4786"/>
          <w:tab w:val="left" w:pos="10031"/>
        </w:tabs>
        <w:rPr>
          <w:sz w:val="4"/>
          <w:szCs w:val="4"/>
          <w:lang w:val="ru-RU"/>
        </w:rPr>
      </w:pPr>
    </w:p>
    <w:p w14:paraId="01965EC8" w14:textId="32DE73CB" w:rsidR="00005C9F" w:rsidRDefault="00005C9F" w:rsidP="00AA3B74">
      <w:pPr>
        <w:tabs>
          <w:tab w:val="left" w:pos="4786"/>
          <w:tab w:val="left" w:pos="10031"/>
        </w:tabs>
        <w:rPr>
          <w:sz w:val="4"/>
          <w:szCs w:val="4"/>
          <w:lang w:val="ru-RU"/>
        </w:rPr>
      </w:pPr>
    </w:p>
    <w:p w14:paraId="1B0D026F" w14:textId="78013704" w:rsidR="00005C9F" w:rsidRDefault="00005C9F" w:rsidP="00AA3B74">
      <w:pPr>
        <w:tabs>
          <w:tab w:val="left" w:pos="4786"/>
          <w:tab w:val="left" w:pos="10031"/>
        </w:tabs>
        <w:rPr>
          <w:sz w:val="4"/>
          <w:szCs w:val="4"/>
          <w:lang w:val="ru-RU"/>
        </w:rPr>
      </w:pPr>
    </w:p>
    <w:p w14:paraId="61A880B9" w14:textId="5A0E76D6" w:rsidR="00005C9F" w:rsidRDefault="00005C9F" w:rsidP="00AA3B74">
      <w:pPr>
        <w:tabs>
          <w:tab w:val="left" w:pos="4786"/>
          <w:tab w:val="left" w:pos="10031"/>
        </w:tabs>
        <w:rPr>
          <w:sz w:val="4"/>
          <w:szCs w:val="4"/>
          <w:lang w:val="ru-RU"/>
        </w:rPr>
      </w:pPr>
    </w:p>
    <w:p w14:paraId="77F1CBE7" w14:textId="1B7229AB" w:rsidR="00005C9F" w:rsidRDefault="00005C9F" w:rsidP="00AA3B74">
      <w:pPr>
        <w:tabs>
          <w:tab w:val="left" w:pos="4786"/>
          <w:tab w:val="left" w:pos="10031"/>
        </w:tabs>
        <w:rPr>
          <w:sz w:val="4"/>
          <w:szCs w:val="4"/>
          <w:lang w:val="ru-RU"/>
        </w:rPr>
      </w:pPr>
    </w:p>
    <w:p w14:paraId="05B552AD" w14:textId="54C6E526" w:rsidR="00005C9F" w:rsidRDefault="00005C9F" w:rsidP="00AA3B74">
      <w:pPr>
        <w:tabs>
          <w:tab w:val="left" w:pos="4786"/>
          <w:tab w:val="left" w:pos="10031"/>
        </w:tabs>
        <w:rPr>
          <w:sz w:val="4"/>
          <w:szCs w:val="4"/>
          <w:lang w:val="ru-RU"/>
        </w:rPr>
      </w:pPr>
    </w:p>
    <w:p w14:paraId="6D51D704" w14:textId="1519DA04" w:rsidR="00005C9F" w:rsidRDefault="00005C9F" w:rsidP="00AA3B74">
      <w:pPr>
        <w:tabs>
          <w:tab w:val="left" w:pos="4786"/>
          <w:tab w:val="left" w:pos="10031"/>
        </w:tabs>
        <w:rPr>
          <w:sz w:val="4"/>
          <w:szCs w:val="4"/>
          <w:lang w:val="ru-RU"/>
        </w:rPr>
      </w:pPr>
    </w:p>
    <w:p w14:paraId="1BCD89F2" w14:textId="1756B40F" w:rsidR="00005C9F" w:rsidRDefault="00005C9F" w:rsidP="00AA3B74">
      <w:pPr>
        <w:tabs>
          <w:tab w:val="left" w:pos="4786"/>
          <w:tab w:val="left" w:pos="10031"/>
        </w:tabs>
        <w:rPr>
          <w:sz w:val="4"/>
          <w:szCs w:val="4"/>
          <w:lang w:val="ru-RU"/>
        </w:rPr>
      </w:pPr>
    </w:p>
    <w:p w14:paraId="74465C3E" w14:textId="3AFA347F" w:rsidR="00005C9F" w:rsidRDefault="00005C9F" w:rsidP="00AA3B74">
      <w:pPr>
        <w:tabs>
          <w:tab w:val="left" w:pos="4786"/>
          <w:tab w:val="left" w:pos="10031"/>
        </w:tabs>
        <w:rPr>
          <w:sz w:val="4"/>
          <w:szCs w:val="4"/>
          <w:lang w:val="ru-RU"/>
        </w:rPr>
      </w:pPr>
    </w:p>
    <w:p w14:paraId="2BBCC647" w14:textId="1DC7AA4C" w:rsidR="00005C9F" w:rsidRDefault="00005C9F" w:rsidP="00AA3B74">
      <w:pPr>
        <w:tabs>
          <w:tab w:val="left" w:pos="4786"/>
          <w:tab w:val="left" w:pos="10031"/>
        </w:tabs>
        <w:rPr>
          <w:sz w:val="4"/>
          <w:szCs w:val="4"/>
          <w:lang w:val="ru-RU"/>
        </w:rPr>
      </w:pPr>
    </w:p>
    <w:p w14:paraId="0FDCE347" w14:textId="64C3449B" w:rsidR="00005C9F" w:rsidRDefault="00005C9F" w:rsidP="00AA3B74">
      <w:pPr>
        <w:tabs>
          <w:tab w:val="left" w:pos="4786"/>
          <w:tab w:val="left" w:pos="10031"/>
        </w:tabs>
        <w:rPr>
          <w:sz w:val="4"/>
          <w:szCs w:val="4"/>
          <w:lang w:val="ru-RU"/>
        </w:rPr>
      </w:pPr>
    </w:p>
    <w:p w14:paraId="322BCDD8" w14:textId="3F5FA3C1" w:rsidR="00005C9F" w:rsidRDefault="00005C9F" w:rsidP="00AA3B74">
      <w:pPr>
        <w:tabs>
          <w:tab w:val="left" w:pos="4786"/>
          <w:tab w:val="left" w:pos="10031"/>
        </w:tabs>
        <w:rPr>
          <w:sz w:val="4"/>
          <w:szCs w:val="4"/>
          <w:lang w:val="ru-RU"/>
        </w:rPr>
      </w:pPr>
    </w:p>
    <w:p w14:paraId="5319EFC4" w14:textId="6BF2A8AD" w:rsidR="00005C9F" w:rsidRDefault="00005C9F" w:rsidP="00AA3B74">
      <w:pPr>
        <w:tabs>
          <w:tab w:val="left" w:pos="4786"/>
          <w:tab w:val="left" w:pos="10031"/>
        </w:tabs>
        <w:rPr>
          <w:sz w:val="4"/>
          <w:szCs w:val="4"/>
          <w:lang w:val="ru-RU"/>
        </w:rPr>
      </w:pPr>
    </w:p>
    <w:p w14:paraId="573DECF5" w14:textId="11A0C100" w:rsidR="00005C9F" w:rsidRDefault="00005C9F" w:rsidP="00AA3B74">
      <w:pPr>
        <w:tabs>
          <w:tab w:val="left" w:pos="4786"/>
          <w:tab w:val="left" w:pos="10031"/>
        </w:tabs>
        <w:rPr>
          <w:sz w:val="4"/>
          <w:szCs w:val="4"/>
          <w:lang w:val="ru-RU"/>
        </w:rPr>
      </w:pPr>
    </w:p>
    <w:p w14:paraId="5F18CD67" w14:textId="19DDC5AC" w:rsidR="00005C9F" w:rsidRDefault="00005C9F" w:rsidP="00AA3B74">
      <w:pPr>
        <w:tabs>
          <w:tab w:val="left" w:pos="4786"/>
          <w:tab w:val="left" w:pos="10031"/>
        </w:tabs>
        <w:rPr>
          <w:sz w:val="4"/>
          <w:szCs w:val="4"/>
          <w:lang w:val="ru-RU"/>
        </w:rPr>
      </w:pPr>
    </w:p>
    <w:p w14:paraId="6BF51A2B" w14:textId="10CF1B71" w:rsidR="00005C9F" w:rsidRDefault="00005C9F" w:rsidP="00AA3B74">
      <w:pPr>
        <w:tabs>
          <w:tab w:val="left" w:pos="4786"/>
          <w:tab w:val="left" w:pos="10031"/>
        </w:tabs>
        <w:rPr>
          <w:sz w:val="4"/>
          <w:szCs w:val="4"/>
          <w:lang w:val="ru-RU"/>
        </w:rPr>
      </w:pPr>
    </w:p>
    <w:p w14:paraId="745C6D54" w14:textId="02461FA1" w:rsidR="00005C9F" w:rsidRDefault="00005C9F" w:rsidP="00AA3B74">
      <w:pPr>
        <w:tabs>
          <w:tab w:val="left" w:pos="4786"/>
          <w:tab w:val="left" w:pos="10031"/>
        </w:tabs>
        <w:rPr>
          <w:sz w:val="4"/>
          <w:szCs w:val="4"/>
          <w:lang w:val="ru-RU"/>
        </w:rPr>
      </w:pPr>
    </w:p>
    <w:p w14:paraId="57380607" w14:textId="77DF50E5" w:rsidR="00005C9F" w:rsidRDefault="00005C9F" w:rsidP="00AA3B74">
      <w:pPr>
        <w:tabs>
          <w:tab w:val="left" w:pos="4786"/>
          <w:tab w:val="left" w:pos="10031"/>
        </w:tabs>
        <w:rPr>
          <w:sz w:val="4"/>
          <w:szCs w:val="4"/>
          <w:lang w:val="ru-RU"/>
        </w:rPr>
      </w:pPr>
    </w:p>
    <w:p w14:paraId="4D2F4A64" w14:textId="69EBDC52" w:rsidR="00005C9F" w:rsidRDefault="00005C9F" w:rsidP="00AA3B74">
      <w:pPr>
        <w:tabs>
          <w:tab w:val="left" w:pos="4786"/>
          <w:tab w:val="left" w:pos="10031"/>
        </w:tabs>
        <w:rPr>
          <w:sz w:val="4"/>
          <w:szCs w:val="4"/>
          <w:lang w:val="ru-RU"/>
        </w:rPr>
      </w:pPr>
    </w:p>
    <w:p w14:paraId="18702EE0" w14:textId="2994F64D" w:rsidR="00005C9F" w:rsidRDefault="00005C9F" w:rsidP="00AA3B74">
      <w:pPr>
        <w:tabs>
          <w:tab w:val="left" w:pos="4786"/>
          <w:tab w:val="left" w:pos="10031"/>
        </w:tabs>
        <w:rPr>
          <w:sz w:val="4"/>
          <w:szCs w:val="4"/>
          <w:lang w:val="ru-RU"/>
        </w:rPr>
      </w:pPr>
    </w:p>
    <w:p w14:paraId="52B9A902" w14:textId="4DFCD18C" w:rsidR="00005C9F" w:rsidRDefault="00005C9F" w:rsidP="00AA3B74">
      <w:pPr>
        <w:tabs>
          <w:tab w:val="left" w:pos="4786"/>
          <w:tab w:val="left" w:pos="10031"/>
        </w:tabs>
        <w:rPr>
          <w:sz w:val="4"/>
          <w:szCs w:val="4"/>
          <w:lang w:val="ru-RU"/>
        </w:rPr>
      </w:pPr>
    </w:p>
    <w:p w14:paraId="76FFC25F" w14:textId="5F2E6A18" w:rsidR="00005C9F" w:rsidRDefault="00005C9F" w:rsidP="00AA3B74">
      <w:pPr>
        <w:tabs>
          <w:tab w:val="left" w:pos="4786"/>
          <w:tab w:val="left" w:pos="10031"/>
        </w:tabs>
        <w:rPr>
          <w:sz w:val="4"/>
          <w:szCs w:val="4"/>
          <w:lang w:val="ru-RU"/>
        </w:rPr>
      </w:pPr>
    </w:p>
    <w:p w14:paraId="12A90B57" w14:textId="6305F81B" w:rsidR="00005C9F" w:rsidRDefault="00005C9F" w:rsidP="00AA3B74">
      <w:pPr>
        <w:tabs>
          <w:tab w:val="left" w:pos="4786"/>
          <w:tab w:val="left" w:pos="10031"/>
        </w:tabs>
        <w:rPr>
          <w:sz w:val="4"/>
          <w:szCs w:val="4"/>
          <w:lang w:val="ru-RU"/>
        </w:rPr>
      </w:pPr>
    </w:p>
    <w:p w14:paraId="770C2090" w14:textId="604EDE54" w:rsidR="00005C9F" w:rsidRDefault="00005C9F" w:rsidP="00AA3B74">
      <w:pPr>
        <w:tabs>
          <w:tab w:val="left" w:pos="4786"/>
          <w:tab w:val="left" w:pos="10031"/>
        </w:tabs>
        <w:rPr>
          <w:sz w:val="4"/>
          <w:szCs w:val="4"/>
          <w:lang w:val="ru-RU"/>
        </w:rPr>
      </w:pPr>
    </w:p>
    <w:p w14:paraId="4CB4372C" w14:textId="5CBAFC30" w:rsidR="00005C9F" w:rsidRDefault="00005C9F" w:rsidP="00AA3B74">
      <w:pPr>
        <w:tabs>
          <w:tab w:val="left" w:pos="4786"/>
          <w:tab w:val="left" w:pos="10031"/>
        </w:tabs>
        <w:rPr>
          <w:sz w:val="4"/>
          <w:szCs w:val="4"/>
          <w:lang w:val="ru-RU"/>
        </w:rPr>
      </w:pPr>
    </w:p>
    <w:p w14:paraId="0C69A79D" w14:textId="64EDF430" w:rsidR="00005C9F" w:rsidRDefault="00005C9F" w:rsidP="00AA3B74">
      <w:pPr>
        <w:tabs>
          <w:tab w:val="left" w:pos="4786"/>
          <w:tab w:val="left" w:pos="10031"/>
        </w:tabs>
        <w:rPr>
          <w:sz w:val="4"/>
          <w:szCs w:val="4"/>
          <w:lang w:val="ru-RU"/>
        </w:rPr>
      </w:pPr>
    </w:p>
    <w:p w14:paraId="17BDC71B" w14:textId="6221C077" w:rsidR="00005C9F" w:rsidRDefault="00005C9F" w:rsidP="00AA3B74">
      <w:pPr>
        <w:tabs>
          <w:tab w:val="left" w:pos="4786"/>
          <w:tab w:val="left" w:pos="10031"/>
        </w:tabs>
        <w:rPr>
          <w:sz w:val="4"/>
          <w:szCs w:val="4"/>
          <w:lang w:val="ru-RU"/>
        </w:rPr>
      </w:pPr>
    </w:p>
    <w:p w14:paraId="43E18001" w14:textId="158F44C8" w:rsidR="00005C9F" w:rsidRDefault="00005C9F" w:rsidP="00AA3B74">
      <w:pPr>
        <w:tabs>
          <w:tab w:val="left" w:pos="4786"/>
          <w:tab w:val="left" w:pos="10031"/>
        </w:tabs>
        <w:rPr>
          <w:sz w:val="4"/>
          <w:szCs w:val="4"/>
          <w:lang w:val="ru-RU"/>
        </w:rPr>
      </w:pPr>
    </w:p>
    <w:p w14:paraId="344E5BCA" w14:textId="2B8B8081" w:rsidR="00005C9F" w:rsidRDefault="00005C9F" w:rsidP="00AA3B74">
      <w:pPr>
        <w:tabs>
          <w:tab w:val="left" w:pos="4786"/>
          <w:tab w:val="left" w:pos="10031"/>
        </w:tabs>
        <w:rPr>
          <w:sz w:val="4"/>
          <w:szCs w:val="4"/>
          <w:lang w:val="ru-RU"/>
        </w:rPr>
      </w:pPr>
    </w:p>
    <w:p w14:paraId="21CDAD0E" w14:textId="557B60A7" w:rsidR="00005C9F" w:rsidRDefault="00005C9F" w:rsidP="00AA3B74">
      <w:pPr>
        <w:tabs>
          <w:tab w:val="left" w:pos="4786"/>
          <w:tab w:val="left" w:pos="10031"/>
        </w:tabs>
        <w:rPr>
          <w:sz w:val="4"/>
          <w:szCs w:val="4"/>
          <w:lang w:val="ru-RU"/>
        </w:rPr>
      </w:pPr>
    </w:p>
    <w:p w14:paraId="7937D988" w14:textId="536031F0" w:rsidR="00005C9F" w:rsidRDefault="00005C9F" w:rsidP="00AA3B74">
      <w:pPr>
        <w:tabs>
          <w:tab w:val="left" w:pos="4786"/>
          <w:tab w:val="left" w:pos="10031"/>
        </w:tabs>
        <w:rPr>
          <w:sz w:val="4"/>
          <w:szCs w:val="4"/>
          <w:lang w:val="ru-RU"/>
        </w:rPr>
      </w:pPr>
    </w:p>
    <w:p w14:paraId="2C68A3F3" w14:textId="07FF89C2" w:rsidR="00005C9F" w:rsidRDefault="00005C9F" w:rsidP="00AA3B74">
      <w:pPr>
        <w:tabs>
          <w:tab w:val="left" w:pos="4786"/>
          <w:tab w:val="left" w:pos="10031"/>
        </w:tabs>
        <w:rPr>
          <w:sz w:val="4"/>
          <w:szCs w:val="4"/>
          <w:lang w:val="ru-RU"/>
        </w:rPr>
      </w:pPr>
    </w:p>
    <w:p w14:paraId="71549990" w14:textId="444C84E4" w:rsidR="00005C9F" w:rsidRDefault="00005C9F" w:rsidP="00AA3B74">
      <w:pPr>
        <w:tabs>
          <w:tab w:val="left" w:pos="4786"/>
          <w:tab w:val="left" w:pos="10031"/>
        </w:tabs>
        <w:rPr>
          <w:sz w:val="4"/>
          <w:szCs w:val="4"/>
          <w:lang w:val="ru-RU"/>
        </w:rPr>
      </w:pPr>
    </w:p>
    <w:p w14:paraId="46930927" w14:textId="57D79B8C" w:rsidR="00005C9F" w:rsidRDefault="00005C9F" w:rsidP="00AA3B74">
      <w:pPr>
        <w:tabs>
          <w:tab w:val="left" w:pos="4786"/>
          <w:tab w:val="left" w:pos="10031"/>
        </w:tabs>
        <w:rPr>
          <w:sz w:val="4"/>
          <w:szCs w:val="4"/>
          <w:lang w:val="ru-RU"/>
        </w:rPr>
      </w:pPr>
    </w:p>
    <w:p w14:paraId="0577347C" w14:textId="38B3F384" w:rsidR="00005C9F" w:rsidRDefault="00005C9F" w:rsidP="00AA3B74">
      <w:pPr>
        <w:tabs>
          <w:tab w:val="left" w:pos="4786"/>
          <w:tab w:val="left" w:pos="10031"/>
        </w:tabs>
        <w:rPr>
          <w:sz w:val="4"/>
          <w:szCs w:val="4"/>
          <w:lang w:val="ru-RU"/>
        </w:rPr>
      </w:pPr>
    </w:p>
    <w:p w14:paraId="6A91EB7D" w14:textId="42F1A6F1" w:rsidR="00005C9F" w:rsidRDefault="00005C9F" w:rsidP="00AA3B74">
      <w:pPr>
        <w:tabs>
          <w:tab w:val="left" w:pos="4786"/>
          <w:tab w:val="left" w:pos="10031"/>
        </w:tabs>
        <w:rPr>
          <w:sz w:val="4"/>
          <w:szCs w:val="4"/>
          <w:lang w:val="ru-RU"/>
        </w:rPr>
      </w:pPr>
    </w:p>
    <w:p w14:paraId="4B9E3295" w14:textId="1C1413A9" w:rsidR="00005C9F" w:rsidRDefault="00005C9F" w:rsidP="00AA3B74">
      <w:pPr>
        <w:tabs>
          <w:tab w:val="left" w:pos="4786"/>
          <w:tab w:val="left" w:pos="10031"/>
        </w:tabs>
        <w:rPr>
          <w:sz w:val="4"/>
          <w:szCs w:val="4"/>
          <w:lang w:val="ru-RU"/>
        </w:rPr>
      </w:pPr>
    </w:p>
    <w:p w14:paraId="494307B8" w14:textId="02F72EEA" w:rsidR="00005C9F" w:rsidRDefault="00005C9F" w:rsidP="00AA3B74">
      <w:pPr>
        <w:tabs>
          <w:tab w:val="left" w:pos="4786"/>
          <w:tab w:val="left" w:pos="10031"/>
        </w:tabs>
        <w:rPr>
          <w:sz w:val="4"/>
          <w:szCs w:val="4"/>
          <w:lang w:val="ru-RU"/>
        </w:rPr>
      </w:pPr>
    </w:p>
    <w:p w14:paraId="5FCF790F" w14:textId="55E80477" w:rsidR="00005C9F" w:rsidRDefault="00005C9F" w:rsidP="00AA3B74">
      <w:pPr>
        <w:tabs>
          <w:tab w:val="left" w:pos="4786"/>
          <w:tab w:val="left" w:pos="10031"/>
        </w:tabs>
        <w:rPr>
          <w:sz w:val="4"/>
          <w:szCs w:val="4"/>
          <w:lang w:val="ru-RU"/>
        </w:rPr>
      </w:pPr>
    </w:p>
    <w:p w14:paraId="4100325B" w14:textId="1739E452" w:rsidR="00005C9F" w:rsidRDefault="00005C9F" w:rsidP="00AA3B74">
      <w:pPr>
        <w:tabs>
          <w:tab w:val="left" w:pos="4786"/>
          <w:tab w:val="left" w:pos="10031"/>
        </w:tabs>
        <w:rPr>
          <w:sz w:val="4"/>
          <w:szCs w:val="4"/>
          <w:lang w:val="ru-RU"/>
        </w:rPr>
      </w:pPr>
    </w:p>
    <w:p w14:paraId="22F8CDAC" w14:textId="75436831" w:rsidR="00005C9F" w:rsidRDefault="00005C9F" w:rsidP="00AA3B74">
      <w:pPr>
        <w:tabs>
          <w:tab w:val="left" w:pos="4786"/>
          <w:tab w:val="left" w:pos="10031"/>
        </w:tabs>
        <w:rPr>
          <w:sz w:val="4"/>
          <w:szCs w:val="4"/>
          <w:lang w:val="ru-RU"/>
        </w:rPr>
      </w:pPr>
    </w:p>
    <w:p w14:paraId="36012181" w14:textId="62435190" w:rsidR="00005C9F" w:rsidRDefault="00005C9F" w:rsidP="00AA3B74">
      <w:pPr>
        <w:tabs>
          <w:tab w:val="left" w:pos="4786"/>
          <w:tab w:val="left" w:pos="10031"/>
        </w:tabs>
        <w:rPr>
          <w:sz w:val="4"/>
          <w:szCs w:val="4"/>
          <w:lang w:val="ru-RU"/>
        </w:rPr>
      </w:pPr>
    </w:p>
    <w:p w14:paraId="4B9CFA19" w14:textId="22B65F1B" w:rsidR="00005C9F" w:rsidRDefault="00005C9F" w:rsidP="00AA3B74">
      <w:pPr>
        <w:tabs>
          <w:tab w:val="left" w:pos="4786"/>
          <w:tab w:val="left" w:pos="10031"/>
        </w:tabs>
        <w:rPr>
          <w:sz w:val="4"/>
          <w:szCs w:val="4"/>
          <w:lang w:val="ru-RU"/>
        </w:rPr>
      </w:pPr>
    </w:p>
    <w:p w14:paraId="496B5DEF" w14:textId="603929D8" w:rsidR="00005C9F" w:rsidRDefault="00005C9F" w:rsidP="00AA3B74">
      <w:pPr>
        <w:tabs>
          <w:tab w:val="left" w:pos="4786"/>
          <w:tab w:val="left" w:pos="10031"/>
        </w:tabs>
        <w:rPr>
          <w:sz w:val="4"/>
          <w:szCs w:val="4"/>
          <w:lang w:val="ru-RU"/>
        </w:rPr>
      </w:pPr>
    </w:p>
    <w:p w14:paraId="0C073A89" w14:textId="0395B53A" w:rsidR="00005C9F" w:rsidRDefault="00005C9F" w:rsidP="00AA3B74">
      <w:pPr>
        <w:tabs>
          <w:tab w:val="left" w:pos="4786"/>
          <w:tab w:val="left" w:pos="10031"/>
        </w:tabs>
        <w:rPr>
          <w:sz w:val="4"/>
          <w:szCs w:val="4"/>
          <w:lang w:val="ru-RU"/>
        </w:rPr>
      </w:pPr>
    </w:p>
    <w:p w14:paraId="21561F41" w14:textId="378B0661" w:rsidR="00005C9F" w:rsidRDefault="00005C9F" w:rsidP="00AA3B74">
      <w:pPr>
        <w:tabs>
          <w:tab w:val="left" w:pos="4786"/>
          <w:tab w:val="left" w:pos="10031"/>
        </w:tabs>
        <w:rPr>
          <w:sz w:val="4"/>
          <w:szCs w:val="4"/>
          <w:lang w:val="ru-RU"/>
        </w:rPr>
      </w:pPr>
    </w:p>
    <w:p w14:paraId="6B807EDE" w14:textId="43166F97" w:rsidR="00005C9F" w:rsidRDefault="00005C9F" w:rsidP="00AA3B74">
      <w:pPr>
        <w:tabs>
          <w:tab w:val="left" w:pos="4786"/>
          <w:tab w:val="left" w:pos="10031"/>
        </w:tabs>
        <w:rPr>
          <w:sz w:val="4"/>
          <w:szCs w:val="4"/>
          <w:lang w:val="ru-RU"/>
        </w:rPr>
      </w:pPr>
    </w:p>
    <w:p w14:paraId="4EC3C740" w14:textId="1EC65EA4" w:rsidR="00005C9F" w:rsidRDefault="00005C9F" w:rsidP="00AA3B74">
      <w:pPr>
        <w:tabs>
          <w:tab w:val="left" w:pos="4786"/>
          <w:tab w:val="left" w:pos="10031"/>
        </w:tabs>
        <w:rPr>
          <w:sz w:val="4"/>
          <w:szCs w:val="4"/>
          <w:lang w:val="ru-RU"/>
        </w:rPr>
      </w:pPr>
    </w:p>
    <w:p w14:paraId="3B298149" w14:textId="6035E39E" w:rsidR="00005C9F" w:rsidRDefault="00005C9F" w:rsidP="00AA3B74">
      <w:pPr>
        <w:tabs>
          <w:tab w:val="left" w:pos="4786"/>
          <w:tab w:val="left" w:pos="10031"/>
        </w:tabs>
        <w:rPr>
          <w:sz w:val="4"/>
          <w:szCs w:val="4"/>
          <w:lang w:val="ru-RU"/>
        </w:rPr>
      </w:pPr>
    </w:p>
    <w:p w14:paraId="0E6A1EC2" w14:textId="6C85D2CA" w:rsidR="00005C9F" w:rsidRDefault="00005C9F" w:rsidP="00AA3B74">
      <w:pPr>
        <w:tabs>
          <w:tab w:val="left" w:pos="4786"/>
          <w:tab w:val="left" w:pos="10031"/>
        </w:tabs>
        <w:rPr>
          <w:sz w:val="4"/>
          <w:szCs w:val="4"/>
          <w:lang w:val="ru-RU"/>
        </w:rPr>
      </w:pPr>
    </w:p>
    <w:p w14:paraId="64F487A4" w14:textId="50706DED" w:rsidR="00005C9F" w:rsidRDefault="00005C9F" w:rsidP="00AA3B74">
      <w:pPr>
        <w:tabs>
          <w:tab w:val="left" w:pos="4786"/>
          <w:tab w:val="left" w:pos="10031"/>
        </w:tabs>
        <w:rPr>
          <w:sz w:val="4"/>
          <w:szCs w:val="4"/>
          <w:lang w:val="ru-RU"/>
        </w:rPr>
      </w:pPr>
    </w:p>
    <w:p w14:paraId="04360541" w14:textId="51E66504" w:rsidR="00005C9F" w:rsidRDefault="00005C9F" w:rsidP="00AA3B74">
      <w:pPr>
        <w:tabs>
          <w:tab w:val="left" w:pos="4786"/>
          <w:tab w:val="left" w:pos="10031"/>
        </w:tabs>
        <w:rPr>
          <w:sz w:val="4"/>
          <w:szCs w:val="4"/>
          <w:lang w:val="ru-RU"/>
        </w:rPr>
      </w:pPr>
    </w:p>
    <w:p w14:paraId="0EBE281E" w14:textId="42438368" w:rsidR="00005C9F" w:rsidRDefault="00005C9F" w:rsidP="00AA3B74">
      <w:pPr>
        <w:tabs>
          <w:tab w:val="left" w:pos="4786"/>
          <w:tab w:val="left" w:pos="10031"/>
        </w:tabs>
        <w:rPr>
          <w:sz w:val="4"/>
          <w:szCs w:val="4"/>
          <w:lang w:val="ru-RU"/>
        </w:rPr>
      </w:pPr>
    </w:p>
    <w:p w14:paraId="331504C0" w14:textId="595BBFA3" w:rsidR="00005C9F" w:rsidRDefault="00005C9F" w:rsidP="00AA3B74">
      <w:pPr>
        <w:tabs>
          <w:tab w:val="left" w:pos="4786"/>
          <w:tab w:val="left" w:pos="10031"/>
        </w:tabs>
        <w:rPr>
          <w:sz w:val="4"/>
          <w:szCs w:val="4"/>
          <w:lang w:val="ru-RU"/>
        </w:rPr>
      </w:pPr>
    </w:p>
    <w:p w14:paraId="2FD3A748" w14:textId="79ACE65E" w:rsidR="00005C9F" w:rsidRDefault="00005C9F" w:rsidP="00AA3B74">
      <w:pPr>
        <w:tabs>
          <w:tab w:val="left" w:pos="4786"/>
          <w:tab w:val="left" w:pos="10031"/>
        </w:tabs>
        <w:rPr>
          <w:sz w:val="4"/>
          <w:szCs w:val="4"/>
          <w:lang w:val="ru-RU"/>
        </w:rPr>
      </w:pPr>
    </w:p>
    <w:p w14:paraId="790EA579" w14:textId="6013280D" w:rsidR="00005C9F" w:rsidRDefault="00005C9F" w:rsidP="00AA3B74">
      <w:pPr>
        <w:tabs>
          <w:tab w:val="left" w:pos="4786"/>
          <w:tab w:val="left" w:pos="10031"/>
        </w:tabs>
        <w:rPr>
          <w:sz w:val="4"/>
          <w:szCs w:val="4"/>
          <w:lang w:val="ru-RU"/>
        </w:rPr>
      </w:pPr>
    </w:p>
    <w:p w14:paraId="59F45B01" w14:textId="085653DB" w:rsidR="00005C9F" w:rsidRDefault="00005C9F" w:rsidP="00AA3B74">
      <w:pPr>
        <w:tabs>
          <w:tab w:val="left" w:pos="4786"/>
          <w:tab w:val="left" w:pos="10031"/>
        </w:tabs>
        <w:rPr>
          <w:sz w:val="4"/>
          <w:szCs w:val="4"/>
          <w:lang w:val="ru-RU"/>
        </w:rPr>
      </w:pPr>
    </w:p>
    <w:p w14:paraId="72DBA1FE" w14:textId="3057A4AE" w:rsidR="00005C9F" w:rsidRDefault="00005C9F" w:rsidP="00AA3B74">
      <w:pPr>
        <w:tabs>
          <w:tab w:val="left" w:pos="4786"/>
          <w:tab w:val="left" w:pos="10031"/>
        </w:tabs>
        <w:rPr>
          <w:sz w:val="4"/>
          <w:szCs w:val="4"/>
          <w:lang w:val="ru-RU"/>
        </w:rPr>
      </w:pPr>
    </w:p>
    <w:p w14:paraId="2D558579" w14:textId="6130E2FF" w:rsidR="00005C9F" w:rsidRDefault="00005C9F" w:rsidP="00AA3B74">
      <w:pPr>
        <w:tabs>
          <w:tab w:val="left" w:pos="4786"/>
          <w:tab w:val="left" w:pos="10031"/>
        </w:tabs>
        <w:rPr>
          <w:sz w:val="4"/>
          <w:szCs w:val="4"/>
          <w:lang w:val="ru-RU"/>
        </w:rPr>
      </w:pPr>
    </w:p>
    <w:p w14:paraId="2B812F46" w14:textId="26846CF6" w:rsidR="00005C9F" w:rsidRDefault="00005C9F" w:rsidP="00AA3B74">
      <w:pPr>
        <w:tabs>
          <w:tab w:val="left" w:pos="4786"/>
          <w:tab w:val="left" w:pos="10031"/>
        </w:tabs>
        <w:rPr>
          <w:sz w:val="4"/>
          <w:szCs w:val="4"/>
          <w:lang w:val="ru-RU"/>
        </w:rPr>
      </w:pPr>
    </w:p>
    <w:p w14:paraId="4154E9EA" w14:textId="0618D170" w:rsidR="00005C9F" w:rsidRDefault="00005C9F" w:rsidP="00AA3B74">
      <w:pPr>
        <w:tabs>
          <w:tab w:val="left" w:pos="4786"/>
          <w:tab w:val="left" w:pos="10031"/>
        </w:tabs>
        <w:rPr>
          <w:sz w:val="4"/>
          <w:szCs w:val="4"/>
          <w:lang w:val="ru-RU"/>
        </w:rPr>
      </w:pPr>
    </w:p>
    <w:p w14:paraId="012769EB" w14:textId="281F8CD9" w:rsidR="00005C9F" w:rsidRDefault="00005C9F" w:rsidP="00AA3B74">
      <w:pPr>
        <w:tabs>
          <w:tab w:val="left" w:pos="4786"/>
          <w:tab w:val="left" w:pos="10031"/>
        </w:tabs>
        <w:rPr>
          <w:sz w:val="4"/>
          <w:szCs w:val="4"/>
          <w:lang w:val="ru-RU"/>
        </w:rPr>
      </w:pPr>
    </w:p>
    <w:p w14:paraId="5D6B216B" w14:textId="145ECE52" w:rsidR="00005C9F" w:rsidRDefault="00005C9F" w:rsidP="00AA3B74">
      <w:pPr>
        <w:tabs>
          <w:tab w:val="left" w:pos="4786"/>
          <w:tab w:val="left" w:pos="10031"/>
        </w:tabs>
        <w:rPr>
          <w:sz w:val="4"/>
          <w:szCs w:val="4"/>
          <w:lang w:val="ru-RU"/>
        </w:rPr>
      </w:pPr>
    </w:p>
    <w:p w14:paraId="141DDE35" w14:textId="6532001A" w:rsidR="00005C9F" w:rsidRDefault="00005C9F" w:rsidP="00AA3B74">
      <w:pPr>
        <w:tabs>
          <w:tab w:val="left" w:pos="4786"/>
          <w:tab w:val="left" w:pos="10031"/>
        </w:tabs>
        <w:rPr>
          <w:sz w:val="4"/>
          <w:szCs w:val="4"/>
          <w:lang w:val="ru-RU"/>
        </w:rPr>
      </w:pPr>
    </w:p>
    <w:p w14:paraId="4A3AC0EF" w14:textId="5AA241C7" w:rsidR="00005C9F" w:rsidRDefault="00005C9F" w:rsidP="00AA3B74">
      <w:pPr>
        <w:tabs>
          <w:tab w:val="left" w:pos="4786"/>
          <w:tab w:val="left" w:pos="10031"/>
        </w:tabs>
        <w:rPr>
          <w:sz w:val="4"/>
          <w:szCs w:val="4"/>
          <w:lang w:val="ru-RU"/>
        </w:rPr>
      </w:pPr>
    </w:p>
    <w:p w14:paraId="1DC248C2" w14:textId="4E95C2E0" w:rsidR="00005C9F" w:rsidRDefault="00005C9F" w:rsidP="00AA3B74">
      <w:pPr>
        <w:tabs>
          <w:tab w:val="left" w:pos="4786"/>
          <w:tab w:val="left" w:pos="10031"/>
        </w:tabs>
        <w:rPr>
          <w:sz w:val="4"/>
          <w:szCs w:val="4"/>
          <w:lang w:val="ru-RU"/>
        </w:rPr>
      </w:pPr>
    </w:p>
    <w:p w14:paraId="6261F240" w14:textId="7F21E66D" w:rsidR="00005C9F" w:rsidRDefault="00005C9F" w:rsidP="00AA3B74">
      <w:pPr>
        <w:tabs>
          <w:tab w:val="left" w:pos="4786"/>
          <w:tab w:val="left" w:pos="10031"/>
        </w:tabs>
        <w:rPr>
          <w:sz w:val="4"/>
          <w:szCs w:val="4"/>
          <w:lang w:val="ru-RU"/>
        </w:rPr>
      </w:pPr>
    </w:p>
    <w:p w14:paraId="5291D50A" w14:textId="1719DEE3" w:rsidR="00005C9F" w:rsidRDefault="00005C9F" w:rsidP="00AA3B74">
      <w:pPr>
        <w:tabs>
          <w:tab w:val="left" w:pos="4786"/>
          <w:tab w:val="left" w:pos="10031"/>
        </w:tabs>
        <w:rPr>
          <w:sz w:val="4"/>
          <w:szCs w:val="4"/>
          <w:lang w:val="ru-RU"/>
        </w:rPr>
      </w:pPr>
    </w:p>
    <w:p w14:paraId="56885B64" w14:textId="218849CB" w:rsidR="00005C9F" w:rsidRDefault="00005C9F" w:rsidP="00AA3B74">
      <w:pPr>
        <w:tabs>
          <w:tab w:val="left" w:pos="4786"/>
          <w:tab w:val="left" w:pos="10031"/>
        </w:tabs>
        <w:rPr>
          <w:sz w:val="4"/>
          <w:szCs w:val="4"/>
          <w:lang w:val="ru-RU"/>
        </w:rPr>
      </w:pPr>
    </w:p>
    <w:p w14:paraId="0483AC05" w14:textId="33826B3D" w:rsidR="00005C9F" w:rsidRDefault="00005C9F" w:rsidP="00AA3B74">
      <w:pPr>
        <w:tabs>
          <w:tab w:val="left" w:pos="4786"/>
          <w:tab w:val="left" w:pos="10031"/>
        </w:tabs>
        <w:rPr>
          <w:sz w:val="4"/>
          <w:szCs w:val="4"/>
          <w:lang w:val="ru-RU"/>
        </w:rPr>
      </w:pPr>
    </w:p>
    <w:p w14:paraId="2D58CB51" w14:textId="25A7CD7A" w:rsidR="00005C9F" w:rsidRDefault="00005C9F" w:rsidP="00AA3B74">
      <w:pPr>
        <w:tabs>
          <w:tab w:val="left" w:pos="4786"/>
          <w:tab w:val="left" w:pos="10031"/>
        </w:tabs>
        <w:rPr>
          <w:sz w:val="4"/>
          <w:szCs w:val="4"/>
          <w:lang w:val="ru-RU"/>
        </w:rPr>
      </w:pPr>
    </w:p>
    <w:p w14:paraId="31828F2C" w14:textId="79DD5270" w:rsidR="00005C9F" w:rsidRDefault="00005C9F" w:rsidP="00AA3B74">
      <w:pPr>
        <w:tabs>
          <w:tab w:val="left" w:pos="4786"/>
          <w:tab w:val="left" w:pos="10031"/>
        </w:tabs>
        <w:rPr>
          <w:sz w:val="4"/>
          <w:szCs w:val="4"/>
          <w:lang w:val="ru-RU"/>
        </w:rPr>
      </w:pPr>
    </w:p>
    <w:p w14:paraId="3AB0948A" w14:textId="0C2E3293" w:rsidR="00005C9F" w:rsidRDefault="00005C9F" w:rsidP="00AA3B74">
      <w:pPr>
        <w:tabs>
          <w:tab w:val="left" w:pos="4786"/>
          <w:tab w:val="left" w:pos="10031"/>
        </w:tabs>
        <w:rPr>
          <w:sz w:val="4"/>
          <w:szCs w:val="4"/>
          <w:lang w:val="ru-RU"/>
        </w:rPr>
      </w:pPr>
    </w:p>
    <w:tbl>
      <w:tblPr>
        <w:tblW w:w="0" w:type="auto"/>
        <w:tblLayout w:type="fixed"/>
        <w:tblLook w:val="0000" w:firstRow="0" w:lastRow="0" w:firstColumn="0" w:lastColumn="0" w:noHBand="0" w:noVBand="0"/>
      </w:tblPr>
      <w:tblGrid>
        <w:gridCol w:w="4786"/>
        <w:gridCol w:w="5245"/>
      </w:tblGrid>
      <w:tr w:rsidR="00005C9F" w14:paraId="30E8AC9A" w14:textId="77777777" w:rsidTr="00FC39A3">
        <w:tc>
          <w:tcPr>
            <w:tcW w:w="4786" w:type="dxa"/>
            <w:tcBorders>
              <w:top w:val="nil"/>
              <w:left w:val="nil"/>
              <w:bottom w:val="single" w:sz="6" w:space="0" w:color="auto"/>
              <w:right w:val="nil"/>
            </w:tcBorders>
          </w:tcPr>
          <w:p w14:paraId="5EB55BA8" w14:textId="77777777" w:rsidR="00005C9F" w:rsidRPr="0023469E" w:rsidRDefault="00005C9F" w:rsidP="00FC39A3">
            <w:pPr>
              <w:jc w:val="center"/>
              <w:rPr>
                <w:b/>
                <w:bCs/>
                <w:sz w:val="32"/>
                <w:szCs w:val="32"/>
                <w:lang w:val="en-US"/>
              </w:rPr>
            </w:pPr>
            <w:r w:rsidRPr="0023469E">
              <w:rPr>
                <w:b/>
                <w:bCs/>
                <w:sz w:val="32"/>
                <w:szCs w:val="32"/>
                <w:lang w:val="en-US"/>
              </w:rPr>
              <w:t>Lucrari de reparatie la IET nr.135, din str. M. Sadoveanu 6/2, mun. Chisinau, DETS sectorul Ciocana</w:t>
            </w:r>
          </w:p>
        </w:tc>
        <w:tc>
          <w:tcPr>
            <w:tcW w:w="5245" w:type="dxa"/>
            <w:tcBorders>
              <w:top w:val="nil"/>
              <w:left w:val="nil"/>
              <w:bottom w:val="nil"/>
              <w:right w:val="nil"/>
            </w:tcBorders>
          </w:tcPr>
          <w:p w14:paraId="6E8A18E7" w14:textId="77777777" w:rsidR="00005C9F" w:rsidRDefault="00005C9F" w:rsidP="00FC39A3">
            <w:pPr>
              <w:jc w:val="right"/>
              <w:rPr>
                <w:sz w:val="22"/>
                <w:szCs w:val="22"/>
                <w:lang w:val="en-US"/>
              </w:rPr>
            </w:pPr>
            <w:r>
              <w:rPr>
                <w:sz w:val="22"/>
                <w:szCs w:val="22"/>
                <w:lang w:val="en-US"/>
              </w:rPr>
              <w:t>Formular Nr.1</w:t>
            </w:r>
          </w:p>
          <w:p w14:paraId="42EA4869" w14:textId="77777777" w:rsidR="00005C9F" w:rsidRDefault="00005C9F" w:rsidP="00FC39A3">
            <w:pPr>
              <w:jc w:val="right"/>
              <w:rPr>
                <w:sz w:val="16"/>
                <w:szCs w:val="16"/>
              </w:rPr>
            </w:pPr>
            <w:r>
              <w:rPr>
                <w:sz w:val="16"/>
                <w:szCs w:val="16"/>
                <w:lang w:val="en-US"/>
              </w:rPr>
              <w:t>WinCmeta</w:t>
            </w:r>
          </w:p>
        </w:tc>
      </w:tr>
      <w:tr w:rsidR="00005C9F" w14:paraId="08B1227C" w14:textId="77777777" w:rsidTr="00FC39A3">
        <w:tc>
          <w:tcPr>
            <w:tcW w:w="4786" w:type="dxa"/>
            <w:tcBorders>
              <w:top w:val="nil"/>
              <w:left w:val="nil"/>
              <w:bottom w:val="nil"/>
              <w:right w:val="nil"/>
            </w:tcBorders>
          </w:tcPr>
          <w:p w14:paraId="69325C38" w14:textId="77777777" w:rsidR="00005C9F" w:rsidRDefault="00005C9F"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4C08CD19" w14:textId="77777777" w:rsidR="00005C9F" w:rsidRDefault="00005C9F" w:rsidP="00FC39A3">
            <w:pPr>
              <w:jc w:val="center"/>
              <w:rPr>
                <w:sz w:val="22"/>
                <w:szCs w:val="22"/>
              </w:rPr>
            </w:pPr>
          </w:p>
        </w:tc>
      </w:tr>
    </w:tbl>
    <w:p w14:paraId="0E849FD4" w14:textId="77777777" w:rsidR="00005C9F" w:rsidRDefault="00005C9F" w:rsidP="00005C9F">
      <w:pPr>
        <w:rPr>
          <w:sz w:val="22"/>
          <w:szCs w:val="22"/>
        </w:rPr>
      </w:pPr>
    </w:p>
    <w:p w14:paraId="10F44503" w14:textId="77777777" w:rsidR="00005C9F" w:rsidRDefault="00005C9F" w:rsidP="00005C9F">
      <w:pPr>
        <w:rPr>
          <w:sz w:val="22"/>
          <w:szCs w:val="22"/>
        </w:rPr>
      </w:pPr>
    </w:p>
    <w:p w14:paraId="06083206" w14:textId="77777777" w:rsidR="00005C9F" w:rsidRDefault="00005C9F" w:rsidP="00005C9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w:t>
      </w:r>
    </w:p>
    <w:p w14:paraId="0373D0EC" w14:textId="77777777" w:rsidR="00005C9F" w:rsidRDefault="00005C9F" w:rsidP="00005C9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05C9F" w14:paraId="7C91734B"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D229ED1" w14:textId="77777777" w:rsidR="00005C9F" w:rsidRDefault="00005C9F" w:rsidP="00FC39A3">
            <w:pPr>
              <w:ind w:right="-108"/>
              <w:jc w:val="center"/>
              <w:rPr>
                <w:sz w:val="22"/>
                <w:szCs w:val="22"/>
                <w:lang w:val="en-US"/>
              </w:rPr>
            </w:pPr>
            <w:r>
              <w:rPr>
                <w:sz w:val="22"/>
                <w:szCs w:val="22"/>
              </w:rPr>
              <w:t>№</w:t>
            </w:r>
          </w:p>
          <w:p w14:paraId="04336A6E" w14:textId="77777777" w:rsidR="00005C9F" w:rsidRDefault="00005C9F"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386C1C5" w14:textId="77777777" w:rsidR="00005C9F" w:rsidRDefault="00005C9F"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3C48B2B" w14:textId="77777777" w:rsidR="00005C9F" w:rsidRDefault="00005C9F" w:rsidP="00FC39A3">
            <w:pPr>
              <w:jc w:val="center"/>
              <w:rPr>
                <w:sz w:val="22"/>
                <w:szCs w:val="22"/>
              </w:rPr>
            </w:pPr>
          </w:p>
          <w:p w14:paraId="461BB9FA" w14:textId="77777777" w:rsidR="00005C9F" w:rsidRDefault="00005C9F"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0BA7EFE" w14:textId="77777777" w:rsidR="00005C9F" w:rsidRDefault="00005C9F"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DA6A193" w14:textId="77777777" w:rsidR="00005C9F" w:rsidRDefault="00005C9F" w:rsidP="00FC39A3">
            <w:pPr>
              <w:ind w:left="-108" w:right="-108"/>
              <w:jc w:val="center"/>
              <w:rPr>
                <w:sz w:val="22"/>
                <w:szCs w:val="22"/>
                <w:lang w:val="en-US"/>
              </w:rPr>
            </w:pPr>
            <w:r>
              <w:rPr>
                <w:sz w:val="22"/>
                <w:szCs w:val="22"/>
              </w:rPr>
              <w:t xml:space="preserve">Volum </w:t>
            </w:r>
          </w:p>
        </w:tc>
      </w:tr>
      <w:tr w:rsidR="00005C9F" w14:paraId="7481AF46"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300FDDA" w14:textId="77777777" w:rsidR="00005C9F" w:rsidRDefault="00005C9F"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8178CE9" w14:textId="77777777" w:rsidR="00005C9F" w:rsidRDefault="00005C9F"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A856BBD" w14:textId="77777777" w:rsidR="00005C9F" w:rsidRDefault="00005C9F"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B82E1C4" w14:textId="77777777" w:rsidR="00005C9F" w:rsidRDefault="00005C9F"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71BE735" w14:textId="77777777" w:rsidR="00005C9F" w:rsidRDefault="00005C9F" w:rsidP="00FC39A3">
            <w:pPr>
              <w:jc w:val="center"/>
              <w:rPr>
                <w:sz w:val="22"/>
                <w:szCs w:val="22"/>
                <w:lang w:val="en-US"/>
              </w:rPr>
            </w:pPr>
          </w:p>
        </w:tc>
      </w:tr>
    </w:tbl>
    <w:p w14:paraId="2E2DF429" w14:textId="77777777" w:rsidR="00005C9F" w:rsidRDefault="00005C9F" w:rsidP="00005C9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05C9F" w14:paraId="5BDFBA2B"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FC99BE" w14:textId="77777777" w:rsidR="00005C9F" w:rsidRDefault="00005C9F"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CA2E77C" w14:textId="77777777" w:rsidR="00005C9F" w:rsidRDefault="00005C9F"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0977B9B" w14:textId="77777777" w:rsidR="00005C9F" w:rsidRDefault="00005C9F"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E6DB104" w14:textId="77777777" w:rsidR="00005C9F" w:rsidRDefault="00005C9F"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12CB9C5" w14:textId="77777777" w:rsidR="00005C9F" w:rsidRDefault="00005C9F" w:rsidP="00FC39A3">
            <w:pPr>
              <w:ind w:left="-108" w:right="-108"/>
              <w:jc w:val="center"/>
              <w:rPr>
                <w:sz w:val="22"/>
                <w:szCs w:val="22"/>
              </w:rPr>
            </w:pPr>
            <w:r>
              <w:rPr>
                <w:sz w:val="22"/>
                <w:szCs w:val="22"/>
              </w:rPr>
              <w:t>5</w:t>
            </w:r>
          </w:p>
        </w:tc>
      </w:tr>
      <w:tr w:rsidR="00005C9F" w14:paraId="0004A37D" w14:textId="77777777" w:rsidTr="00FC39A3">
        <w:tc>
          <w:tcPr>
            <w:tcW w:w="709" w:type="dxa"/>
            <w:tcBorders>
              <w:top w:val="nil"/>
              <w:left w:val="single" w:sz="6" w:space="0" w:color="auto"/>
              <w:bottom w:val="nil"/>
              <w:right w:val="nil"/>
            </w:tcBorders>
          </w:tcPr>
          <w:p w14:paraId="30F5EA59" w14:textId="77777777" w:rsidR="00005C9F" w:rsidRDefault="00005C9F" w:rsidP="00FC39A3">
            <w:pPr>
              <w:jc w:val="center"/>
            </w:pPr>
          </w:p>
        </w:tc>
        <w:tc>
          <w:tcPr>
            <w:tcW w:w="1701" w:type="dxa"/>
            <w:tcBorders>
              <w:top w:val="nil"/>
              <w:left w:val="single" w:sz="6" w:space="0" w:color="auto"/>
              <w:bottom w:val="nil"/>
              <w:right w:val="nil"/>
            </w:tcBorders>
          </w:tcPr>
          <w:p w14:paraId="652C334B" w14:textId="77777777" w:rsidR="00005C9F" w:rsidRDefault="00005C9F" w:rsidP="00FC39A3"/>
        </w:tc>
        <w:tc>
          <w:tcPr>
            <w:tcW w:w="4961" w:type="dxa"/>
            <w:tcBorders>
              <w:top w:val="nil"/>
              <w:left w:val="single" w:sz="6" w:space="0" w:color="auto"/>
              <w:bottom w:val="nil"/>
              <w:right w:val="nil"/>
            </w:tcBorders>
          </w:tcPr>
          <w:p w14:paraId="6BB8B1B7"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2786A1C8"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72F94980" w14:textId="77777777" w:rsidR="00005C9F" w:rsidRDefault="00005C9F" w:rsidP="00FC39A3"/>
        </w:tc>
        <w:tc>
          <w:tcPr>
            <w:tcW w:w="1559" w:type="dxa"/>
            <w:tcBorders>
              <w:top w:val="nil"/>
              <w:left w:val="single" w:sz="6" w:space="0" w:color="auto"/>
              <w:bottom w:val="nil"/>
              <w:right w:val="single" w:sz="4" w:space="0" w:color="auto"/>
            </w:tcBorders>
          </w:tcPr>
          <w:p w14:paraId="60859727" w14:textId="77777777" w:rsidR="00005C9F" w:rsidRDefault="00005C9F" w:rsidP="00FC39A3"/>
        </w:tc>
      </w:tr>
      <w:tr w:rsidR="00005C9F" w14:paraId="556DA4C4" w14:textId="77777777" w:rsidTr="00FC39A3">
        <w:tc>
          <w:tcPr>
            <w:tcW w:w="709" w:type="dxa"/>
            <w:tcBorders>
              <w:top w:val="nil"/>
              <w:left w:val="single" w:sz="6" w:space="0" w:color="auto"/>
              <w:bottom w:val="nil"/>
              <w:right w:val="nil"/>
            </w:tcBorders>
          </w:tcPr>
          <w:p w14:paraId="4D00B09A" w14:textId="77777777" w:rsidR="00005C9F" w:rsidRDefault="00005C9F" w:rsidP="00FC39A3">
            <w:pPr>
              <w:jc w:val="center"/>
            </w:pPr>
          </w:p>
        </w:tc>
        <w:tc>
          <w:tcPr>
            <w:tcW w:w="1701" w:type="dxa"/>
            <w:tcBorders>
              <w:top w:val="nil"/>
              <w:left w:val="single" w:sz="6" w:space="0" w:color="auto"/>
              <w:bottom w:val="nil"/>
              <w:right w:val="nil"/>
            </w:tcBorders>
          </w:tcPr>
          <w:p w14:paraId="2E83D4A5" w14:textId="77777777" w:rsidR="00005C9F" w:rsidRDefault="00005C9F" w:rsidP="00FC39A3"/>
        </w:tc>
        <w:tc>
          <w:tcPr>
            <w:tcW w:w="4961" w:type="dxa"/>
            <w:tcBorders>
              <w:top w:val="nil"/>
              <w:left w:val="single" w:sz="6" w:space="0" w:color="auto"/>
              <w:bottom w:val="nil"/>
              <w:right w:val="nil"/>
            </w:tcBorders>
          </w:tcPr>
          <w:p w14:paraId="12819755"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 Dormitor Grupa 5</w:t>
            </w:r>
          </w:p>
          <w:p w14:paraId="1097661B"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1B34E590" w14:textId="77777777" w:rsidR="00005C9F" w:rsidRDefault="00005C9F" w:rsidP="00FC39A3"/>
        </w:tc>
        <w:tc>
          <w:tcPr>
            <w:tcW w:w="1559" w:type="dxa"/>
            <w:tcBorders>
              <w:top w:val="nil"/>
              <w:left w:val="single" w:sz="6" w:space="0" w:color="auto"/>
              <w:bottom w:val="nil"/>
              <w:right w:val="single" w:sz="4" w:space="0" w:color="auto"/>
            </w:tcBorders>
          </w:tcPr>
          <w:p w14:paraId="5757914A" w14:textId="77777777" w:rsidR="00005C9F" w:rsidRDefault="00005C9F" w:rsidP="00FC39A3"/>
        </w:tc>
      </w:tr>
      <w:tr w:rsidR="00005C9F" w14:paraId="3CDBB35B" w14:textId="77777777" w:rsidTr="00FC39A3">
        <w:tc>
          <w:tcPr>
            <w:tcW w:w="709" w:type="dxa"/>
            <w:tcBorders>
              <w:top w:val="nil"/>
              <w:left w:val="single" w:sz="6" w:space="0" w:color="auto"/>
              <w:bottom w:val="nil"/>
              <w:right w:val="nil"/>
            </w:tcBorders>
          </w:tcPr>
          <w:p w14:paraId="6A56C7B8" w14:textId="77777777" w:rsidR="00005C9F" w:rsidRDefault="00005C9F" w:rsidP="00FC39A3">
            <w:pPr>
              <w:jc w:val="center"/>
            </w:pPr>
          </w:p>
        </w:tc>
        <w:tc>
          <w:tcPr>
            <w:tcW w:w="1701" w:type="dxa"/>
            <w:tcBorders>
              <w:top w:val="nil"/>
              <w:left w:val="single" w:sz="6" w:space="0" w:color="auto"/>
              <w:bottom w:val="nil"/>
              <w:right w:val="nil"/>
            </w:tcBorders>
          </w:tcPr>
          <w:p w14:paraId="1E38D9DA" w14:textId="77777777" w:rsidR="00005C9F" w:rsidRDefault="00005C9F" w:rsidP="00FC39A3"/>
        </w:tc>
        <w:tc>
          <w:tcPr>
            <w:tcW w:w="4961" w:type="dxa"/>
            <w:tcBorders>
              <w:top w:val="nil"/>
              <w:left w:val="single" w:sz="6" w:space="0" w:color="auto"/>
              <w:bottom w:val="nil"/>
              <w:right w:val="nil"/>
            </w:tcBorders>
          </w:tcPr>
          <w:p w14:paraId="060A4B47"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1.1.1. Demolari</w:t>
            </w:r>
          </w:p>
          <w:p w14:paraId="53F6966B"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35F5667B" w14:textId="77777777" w:rsidR="00005C9F" w:rsidRDefault="00005C9F" w:rsidP="00FC39A3"/>
        </w:tc>
        <w:tc>
          <w:tcPr>
            <w:tcW w:w="1559" w:type="dxa"/>
            <w:tcBorders>
              <w:top w:val="nil"/>
              <w:left w:val="single" w:sz="6" w:space="0" w:color="auto"/>
              <w:bottom w:val="nil"/>
              <w:right w:val="single" w:sz="4" w:space="0" w:color="auto"/>
            </w:tcBorders>
          </w:tcPr>
          <w:p w14:paraId="22694DD5" w14:textId="77777777" w:rsidR="00005C9F" w:rsidRDefault="00005C9F" w:rsidP="00FC39A3"/>
        </w:tc>
      </w:tr>
      <w:tr w:rsidR="00005C9F" w14:paraId="5D44A51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C6EC4" w14:textId="77777777" w:rsidR="00005C9F" w:rsidRDefault="00005C9F" w:rsidP="00FC39A3">
            <w:r>
              <w:t>1</w:t>
            </w:r>
          </w:p>
        </w:tc>
        <w:tc>
          <w:tcPr>
            <w:tcW w:w="1701" w:type="dxa"/>
            <w:tcBorders>
              <w:top w:val="single" w:sz="4" w:space="0" w:color="auto"/>
              <w:bottom w:val="single" w:sz="4" w:space="0" w:color="auto"/>
            </w:tcBorders>
            <w:vAlign w:val="center"/>
          </w:tcPr>
          <w:p w14:paraId="67B244B2" w14:textId="77777777" w:rsidR="00005C9F" w:rsidRDefault="00005C9F" w:rsidP="00FC39A3">
            <w:pPr>
              <w:rPr>
                <w:lang w:val="en-US"/>
              </w:rPr>
            </w:pPr>
            <w:r>
              <w:rPr>
                <w:lang w:val="en-US"/>
              </w:rPr>
              <w:t>RpCK41C</w:t>
            </w:r>
          </w:p>
          <w:p w14:paraId="3D02454B" w14:textId="77777777" w:rsidR="00005C9F" w:rsidRDefault="00005C9F" w:rsidP="00FC39A3"/>
        </w:tc>
        <w:tc>
          <w:tcPr>
            <w:tcW w:w="4961" w:type="dxa"/>
            <w:tcBorders>
              <w:top w:val="single" w:sz="4" w:space="0" w:color="auto"/>
              <w:bottom w:val="single" w:sz="4" w:space="0" w:color="auto"/>
            </w:tcBorders>
            <w:vAlign w:val="center"/>
          </w:tcPr>
          <w:p w14:paraId="1B2925EA" w14:textId="77777777" w:rsidR="00005C9F" w:rsidRDefault="00005C9F" w:rsidP="00FC39A3">
            <w:pPr>
              <w:adjustRightInd w:val="0"/>
              <w:rPr>
                <w:lang w:val="en-US"/>
              </w:rPr>
            </w:pPr>
            <w:r w:rsidRPr="0023469E">
              <w:rPr>
                <w:lang w:val="en-US"/>
              </w:rPr>
              <w:t>Desfacerea pardoselilor din covor din PVC pe suport sau fara suport textil, mocheta, etc / linoleum, inclusiv plintele si denivelarile</w:t>
            </w:r>
          </w:p>
          <w:p w14:paraId="14A0496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42D4551"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37C91E27" w14:textId="77777777" w:rsidR="00005C9F" w:rsidRDefault="00005C9F" w:rsidP="00FC39A3">
            <w:pPr>
              <w:adjustRightInd w:val="0"/>
              <w:jc w:val="center"/>
              <w:rPr>
                <w:rFonts w:ascii="Arial CYR" w:hAnsi="Arial CYR" w:cs="Arial CYR"/>
              </w:rPr>
            </w:pPr>
            <w:r>
              <w:t>48,700</w:t>
            </w:r>
          </w:p>
          <w:p w14:paraId="39967CF5" w14:textId="77777777" w:rsidR="00005C9F" w:rsidRDefault="00005C9F" w:rsidP="00FC39A3">
            <w:pPr>
              <w:jc w:val="center"/>
            </w:pPr>
          </w:p>
        </w:tc>
      </w:tr>
      <w:tr w:rsidR="00005C9F" w14:paraId="74B184C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E0DEB" w14:textId="77777777" w:rsidR="00005C9F" w:rsidRDefault="00005C9F" w:rsidP="00FC39A3">
            <w:r>
              <w:t xml:space="preserve"> 2</w:t>
            </w:r>
          </w:p>
        </w:tc>
        <w:tc>
          <w:tcPr>
            <w:tcW w:w="1701" w:type="dxa"/>
            <w:tcBorders>
              <w:top w:val="single" w:sz="4" w:space="0" w:color="auto"/>
              <w:bottom w:val="single" w:sz="4" w:space="0" w:color="auto"/>
            </w:tcBorders>
            <w:vAlign w:val="center"/>
          </w:tcPr>
          <w:p w14:paraId="57E8AA70" w14:textId="77777777" w:rsidR="00005C9F" w:rsidRDefault="00005C9F" w:rsidP="00FC39A3">
            <w:pPr>
              <w:rPr>
                <w:lang w:val="en-US"/>
              </w:rPr>
            </w:pPr>
            <w:r>
              <w:rPr>
                <w:lang w:val="en-US"/>
              </w:rPr>
              <w:t>RpIC18B</w:t>
            </w:r>
          </w:p>
          <w:p w14:paraId="13DF8220" w14:textId="77777777" w:rsidR="00005C9F" w:rsidRDefault="00005C9F" w:rsidP="00FC39A3"/>
        </w:tc>
        <w:tc>
          <w:tcPr>
            <w:tcW w:w="4961" w:type="dxa"/>
            <w:tcBorders>
              <w:top w:val="single" w:sz="4" w:space="0" w:color="auto"/>
              <w:bottom w:val="single" w:sz="4" w:space="0" w:color="auto"/>
            </w:tcBorders>
            <w:vAlign w:val="center"/>
          </w:tcPr>
          <w:p w14:paraId="008FCDA3" w14:textId="77777777" w:rsidR="00005C9F" w:rsidRDefault="00005C9F" w:rsidP="00FC39A3">
            <w:pPr>
              <w:adjustRightInd w:val="0"/>
              <w:rPr>
                <w:lang w:val="en-US"/>
              </w:rPr>
            </w:pPr>
            <w:r w:rsidRPr="0023469E">
              <w:rPr>
                <w:lang w:val="en-US"/>
              </w:rPr>
              <w:t>Demontarea tevii negre pentru instalatii, montate la  de incalzire centrala prin insurubare,la constructii de locuit si social-culturale, la legarea aparatelor, a coloanelor de distributie etc. avind diametrul de 1"-1 1/4"</w:t>
            </w:r>
          </w:p>
          <w:p w14:paraId="27D088AF"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6186A56"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71B40C2A" w14:textId="77777777" w:rsidR="00005C9F" w:rsidRDefault="00005C9F" w:rsidP="00FC39A3">
            <w:pPr>
              <w:adjustRightInd w:val="0"/>
              <w:jc w:val="center"/>
              <w:rPr>
                <w:rFonts w:ascii="Arial CYR" w:hAnsi="Arial CYR" w:cs="Arial CYR"/>
              </w:rPr>
            </w:pPr>
            <w:r>
              <w:t>12,600</w:t>
            </w:r>
          </w:p>
          <w:p w14:paraId="2343A22E" w14:textId="77777777" w:rsidR="00005C9F" w:rsidRDefault="00005C9F" w:rsidP="00FC39A3">
            <w:pPr>
              <w:jc w:val="center"/>
            </w:pPr>
          </w:p>
        </w:tc>
      </w:tr>
      <w:tr w:rsidR="00005C9F" w14:paraId="2B17EBD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F4D09" w14:textId="77777777" w:rsidR="00005C9F" w:rsidRDefault="00005C9F" w:rsidP="00FC39A3">
            <w:r>
              <w:t xml:space="preserve"> 3</w:t>
            </w:r>
          </w:p>
        </w:tc>
        <w:tc>
          <w:tcPr>
            <w:tcW w:w="1701" w:type="dxa"/>
            <w:tcBorders>
              <w:top w:val="single" w:sz="4" w:space="0" w:color="auto"/>
              <w:bottom w:val="single" w:sz="4" w:space="0" w:color="auto"/>
            </w:tcBorders>
            <w:vAlign w:val="center"/>
          </w:tcPr>
          <w:p w14:paraId="6C7B3998" w14:textId="77777777" w:rsidR="00005C9F" w:rsidRDefault="00005C9F" w:rsidP="00FC39A3">
            <w:pPr>
              <w:rPr>
                <w:lang w:val="en-US"/>
              </w:rPr>
            </w:pPr>
            <w:r>
              <w:rPr>
                <w:lang w:val="en-US"/>
              </w:rPr>
              <w:t>RpIB11D</w:t>
            </w:r>
          </w:p>
          <w:p w14:paraId="4E5D6891" w14:textId="77777777" w:rsidR="00005C9F" w:rsidRDefault="00005C9F" w:rsidP="00FC39A3"/>
        </w:tc>
        <w:tc>
          <w:tcPr>
            <w:tcW w:w="4961" w:type="dxa"/>
            <w:tcBorders>
              <w:top w:val="single" w:sz="4" w:space="0" w:color="auto"/>
              <w:bottom w:val="single" w:sz="4" w:space="0" w:color="auto"/>
            </w:tcBorders>
            <w:vAlign w:val="center"/>
          </w:tcPr>
          <w:p w14:paraId="70814F53" w14:textId="77777777" w:rsidR="00005C9F" w:rsidRDefault="00005C9F" w:rsidP="00FC39A3">
            <w:pPr>
              <w:adjustRightInd w:val="0"/>
              <w:rPr>
                <w:lang w:val="en-US"/>
              </w:rPr>
            </w:pPr>
            <w:r w:rsidRPr="0023469E">
              <w:rPr>
                <w:lang w:val="en-US"/>
              </w:rPr>
              <w:t>Demontarea registrelor de incalzire cu conducte orizontale sau verticale din teava de otel avind 4-7 tevi</w:t>
            </w:r>
          </w:p>
          <w:p w14:paraId="2BCD1C63"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6C6D7E8"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4555C63C" w14:textId="77777777" w:rsidR="00005C9F" w:rsidRDefault="00005C9F" w:rsidP="00FC39A3">
            <w:pPr>
              <w:adjustRightInd w:val="0"/>
              <w:jc w:val="center"/>
              <w:rPr>
                <w:rFonts w:ascii="Arial CYR" w:hAnsi="Arial CYR" w:cs="Arial CYR"/>
              </w:rPr>
            </w:pPr>
            <w:r>
              <w:t>3,000</w:t>
            </w:r>
          </w:p>
          <w:p w14:paraId="06A2B575" w14:textId="77777777" w:rsidR="00005C9F" w:rsidRDefault="00005C9F" w:rsidP="00FC39A3">
            <w:pPr>
              <w:jc w:val="center"/>
            </w:pPr>
          </w:p>
        </w:tc>
      </w:tr>
      <w:tr w:rsidR="00005C9F" w14:paraId="5573B39B" w14:textId="77777777" w:rsidTr="00FC39A3">
        <w:tc>
          <w:tcPr>
            <w:tcW w:w="709" w:type="dxa"/>
            <w:tcBorders>
              <w:top w:val="nil"/>
              <w:left w:val="single" w:sz="6" w:space="0" w:color="auto"/>
              <w:bottom w:val="nil"/>
              <w:right w:val="nil"/>
            </w:tcBorders>
          </w:tcPr>
          <w:p w14:paraId="4FBEB878"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62B7C3FC" w14:textId="77777777" w:rsidR="00005C9F" w:rsidRDefault="00005C9F" w:rsidP="00FC39A3"/>
        </w:tc>
        <w:tc>
          <w:tcPr>
            <w:tcW w:w="4961" w:type="dxa"/>
            <w:tcBorders>
              <w:top w:val="nil"/>
              <w:left w:val="single" w:sz="6" w:space="0" w:color="auto"/>
              <w:bottom w:val="nil"/>
              <w:right w:val="nil"/>
            </w:tcBorders>
          </w:tcPr>
          <w:p w14:paraId="3EE68612"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1.1.2. Pardosea</w:t>
            </w:r>
          </w:p>
          <w:p w14:paraId="2CB22D1E"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4A79A3CD" w14:textId="77777777" w:rsidR="00005C9F" w:rsidRDefault="00005C9F" w:rsidP="00FC39A3"/>
        </w:tc>
        <w:tc>
          <w:tcPr>
            <w:tcW w:w="1559" w:type="dxa"/>
            <w:tcBorders>
              <w:top w:val="nil"/>
              <w:left w:val="single" w:sz="6" w:space="0" w:color="auto"/>
              <w:bottom w:val="nil"/>
              <w:right w:val="single" w:sz="4" w:space="0" w:color="auto"/>
            </w:tcBorders>
          </w:tcPr>
          <w:p w14:paraId="378DC963" w14:textId="77777777" w:rsidR="00005C9F" w:rsidRDefault="00005C9F" w:rsidP="00FC39A3"/>
        </w:tc>
      </w:tr>
      <w:tr w:rsidR="00005C9F" w14:paraId="1A9525A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E1694" w14:textId="77777777" w:rsidR="00005C9F" w:rsidRDefault="00005C9F" w:rsidP="00FC39A3">
            <w:r>
              <w:t>4</w:t>
            </w:r>
          </w:p>
        </w:tc>
        <w:tc>
          <w:tcPr>
            <w:tcW w:w="1701" w:type="dxa"/>
            <w:tcBorders>
              <w:top w:val="single" w:sz="4" w:space="0" w:color="auto"/>
              <w:bottom w:val="single" w:sz="4" w:space="0" w:color="auto"/>
            </w:tcBorders>
            <w:vAlign w:val="center"/>
          </w:tcPr>
          <w:p w14:paraId="6174FA5D" w14:textId="77777777" w:rsidR="00005C9F" w:rsidRDefault="00005C9F" w:rsidP="00FC39A3">
            <w:pPr>
              <w:rPr>
                <w:lang w:val="en-US"/>
              </w:rPr>
            </w:pPr>
            <w:r>
              <w:rPr>
                <w:lang w:val="en-US"/>
              </w:rPr>
              <w:t>CG56A</w:t>
            </w:r>
          </w:p>
          <w:p w14:paraId="5FB5B061" w14:textId="77777777" w:rsidR="00005C9F" w:rsidRDefault="00005C9F" w:rsidP="00FC39A3"/>
        </w:tc>
        <w:tc>
          <w:tcPr>
            <w:tcW w:w="4961" w:type="dxa"/>
            <w:tcBorders>
              <w:top w:val="single" w:sz="4" w:space="0" w:color="auto"/>
              <w:bottom w:val="single" w:sz="4" w:space="0" w:color="auto"/>
            </w:tcBorders>
            <w:vAlign w:val="center"/>
          </w:tcPr>
          <w:p w14:paraId="583C56F9" w14:textId="77777777" w:rsidR="00005C9F" w:rsidRDefault="00005C9F" w:rsidP="00FC39A3">
            <w:pPr>
              <w:adjustRightInd w:val="0"/>
              <w:rPr>
                <w:lang w:val="en-US"/>
              </w:rPr>
            </w:pPr>
            <w:r w:rsidRPr="0023469E">
              <w:rPr>
                <w:lang w:val="en-US"/>
              </w:rPr>
              <w:t>Sapa din amestec de autonivelare "Nivelir": grosime 10mm</w:t>
            </w:r>
          </w:p>
          <w:p w14:paraId="1DE17137"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CC10DE4"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453EC589" w14:textId="77777777" w:rsidR="00005C9F" w:rsidRDefault="00005C9F" w:rsidP="00FC39A3">
            <w:pPr>
              <w:adjustRightInd w:val="0"/>
              <w:jc w:val="center"/>
              <w:rPr>
                <w:rFonts w:ascii="Arial CYR" w:hAnsi="Arial CYR" w:cs="Arial CYR"/>
              </w:rPr>
            </w:pPr>
            <w:r>
              <w:t>48,700</w:t>
            </w:r>
          </w:p>
          <w:p w14:paraId="142CED37" w14:textId="77777777" w:rsidR="00005C9F" w:rsidRDefault="00005C9F" w:rsidP="00FC39A3">
            <w:pPr>
              <w:jc w:val="center"/>
            </w:pPr>
          </w:p>
        </w:tc>
      </w:tr>
      <w:tr w:rsidR="00005C9F" w14:paraId="578BD88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26D3A" w14:textId="77777777" w:rsidR="00005C9F" w:rsidRDefault="00005C9F" w:rsidP="00FC39A3">
            <w:r>
              <w:t xml:space="preserve"> 5</w:t>
            </w:r>
          </w:p>
        </w:tc>
        <w:tc>
          <w:tcPr>
            <w:tcW w:w="1701" w:type="dxa"/>
            <w:tcBorders>
              <w:top w:val="single" w:sz="4" w:space="0" w:color="auto"/>
              <w:bottom w:val="single" w:sz="4" w:space="0" w:color="auto"/>
            </w:tcBorders>
            <w:vAlign w:val="center"/>
          </w:tcPr>
          <w:p w14:paraId="31B54A0D" w14:textId="77777777" w:rsidR="00005C9F" w:rsidRDefault="00005C9F" w:rsidP="00FC39A3">
            <w:pPr>
              <w:rPr>
                <w:lang w:val="en-US"/>
              </w:rPr>
            </w:pPr>
            <w:r>
              <w:rPr>
                <w:lang w:val="en-US"/>
              </w:rPr>
              <w:t>CG08A</w:t>
            </w:r>
          </w:p>
          <w:p w14:paraId="12E6917E" w14:textId="77777777" w:rsidR="00005C9F" w:rsidRDefault="00005C9F" w:rsidP="00FC39A3"/>
        </w:tc>
        <w:tc>
          <w:tcPr>
            <w:tcW w:w="4961" w:type="dxa"/>
            <w:tcBorders>
              <w:top w:val="single" w:sz="4" w:space="0" w:color="auto"/>
              <w:bottom w:val="single" w:sz="4" w:space="0" w:color="auto"/>
            </w:tcBorders>
            <w:vAlign w:val="center"/>
          </w:tcPr>
          <w:p w14:paraId="32684E2A" w14:textId="77777777" w:rsidR="00005C9F" w:rsidRDefault="00005C9F" w:rsidP="00FC39A3">
            <w:pPr>
              <w:adjustRightInd w:val="0"/>
              <w:rPr>
                <w:lang w:val="en-US"/>
              </w:rPr>
            </w:pPr>
            <w:r w:rsidRPr="0023469E">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668B6E5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E1595BE"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6D1E5716" w14:textId="77777777" w:rsidR="00005C9F" w:rsidRDefault="00005C9F" w:rsidP="00FC39A3">
            <w:pPr>
              <w:adjustRightInd w:val="0"/>
              <w:jc w:val="center"/>
              <w:rPr>
                <w:rFonts w:ascii="Arial CYR" w:hAnsi="Arial CYR" w:cs="Arial CYR"/>
              </w:rPr>
            </w:pPr>
            <w:r>
              <w:t>48,700</w:t>
            </w:r>
          </w:p>
          <w:p w14:paraId="3FFFE89E" w14:textId="77777777" w:rsidR="00005C9F" w:rsidRDefault="00005C9F" w:rsidP="00FC39A3">
            <w:pPr>
              <w:jc w:val="center"/>
            </w:pPr>
          </w:p>
        </w:tc>
      </w:tr>
      <w:tr w:rsidR="00005C9F" w14:paraId="6C73C2F2" w14:textId="77777777" w:rsidTr="00FC39A3">
        <w:tc>
          <w:tcPr>
            <w:tcW w:w="709" w:type="dxa"/>
            <w:tcBorders>
              <w:top w:val="nil"/>
              <w:left w:val="single" w:sz="6" w:space="0" w:color="auto"/>
              <w:bottom w:val="nil"/>
              <w:right w:val="nil"/>
            </w:tcBorders>
          </w:tcPr>
          <w:p w14:paraId="2AFE98CC"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04389737" w14:textId="77777777" w:rsidR="00005C9F" w:rsidRDefault="00005C9F" w:rsidP="00FC39A3"/>
        </w:tc>
        <w:tc>
          <w:tcPr>
            <w:tcW w:w="4961" w:type="dxa"/>
            <w:tcBorders>
              <w:top w:val="nil"/>
              <w:left w:val="single" w:sz="6" w:space="0" w:color="auto"/>
              <w:bottom w:val="nil"/>
              <w:right w:val="nil"/>
            </w:tcBorders>
          </w:tcPr>
          <w:p w14:paraId="0A0DC8F0"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1.1.3. Tavan</w:t>
            </w:r>
          </w:p>
          <w:p w14:paraId="4DE25C41"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7FFA04DF" w14:textId="77777777" w:rsidR="00005C9F" w:rsidRDefault="00005C9F" w:rsidP="00FC39A3"/>
        </w:tc>
        <w:tc>
          <w:tcPr>
            <w:tcW w:w="1559" w:type="dxa"/>
            <w:tcBorders>
              <w:top w:val="nil"/>
              <w:left w:val="single" w:sz="6" w:space="0" w:color="auto"/>
              <w:bottom w:val="nil"/>
              <w:right w:val="single" w:sz="4" w:space="0" w:color="auto"/>
            </w:tcBorders>
          </w:tcPr>
          <w:p w14:paraId="3599E85B" w14:textId="77777777" w:rsidR="00005C9F" w:rsidRDefault="00005C9F" w:rsidP="00FC39A3"/>
        </w:tc>
      </w:tr>
      <w:tr w:rsidR="00005C9F" w14:paraId="139D449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0AC097" w14:textId="77777777" w:rsidR="00005C9F" w:rsidRDefault="00005C9F" w:rsidP="00FC39A3">
            <w:r>
              <w:lastRenderedPageBreak/>
              <w:t>6</w:t>
            </w:r>
          </w:p>
        </w:tc>
        <w:tc>
          <w:tcPr>
            <w:tcW w:w="1701" w:type="dxa"/>
            <w:tcBorders>
              <w:top w:val="single" w:sz="4" w:space="0" w:color="auto"/>
              <w:bottom w:val="single" w:sz="4" w:space="0" w:color="auto"/>
            </w:tcBorders>
            <w:vAlign w:val="center"/>
          </w:tcPr>
          <w:p w14:paraId="278B324E" w14:textId="77777777" w:rsidR="00005C9F" w:rsidRDefault="00005C9F" w:rsidP="00FC39A3">
            <w:pPr>
              <w:rPr>
                <w:lang w:val="en-US"/>
              </w:rPr>
            </w:pPr>
            <w:r>
              <w:rPr>
                <w:lang w:val="en-US"/>
              </w:rPr>
              <w:t>СF59D</w:t>
            </w:r>
          </w:p>
          <w:p w14:paraId="22159ED3" w14:textId="77777777" w:rsidR="00005C9F" w:rsidRDefault="00005C9F" w:rsidP="00FC39A3"/>
        </w:tc>
        <w:tc>
          <w:tcPr>
            <w:tcW w:w="4961" w:type="dxa"/>
            <w:tcBorders>
              <w:top w:val="single" w:sz="4" w:space="0" w:color="auto"/>
              <w:bottom w:val="single" w:sz="4" w:space="0" w:color="auto"/>
            </w:tcBorders>
            <w:vAlign w:val="center"/>
          </w:tcPr>
          <w:p w14:paraId="327AB8E1" w14:textId="77777777" w:rsidR="00005C9F" w:rsidRDefault="00005C9F" w:rsidP="00FC39A3">
            <w:pPr>
              <w:adjustRightInd w:val="0"/>
              <w:rPr>
                <w:lang w:val="en-US"/>
              </w:rPr>
            </w:pPr>
            <w:r w:rsidRPr="0023469E">
              <w:rPr>
                <w:lang w:val="en-US"/>
              </w:rPr>
              <w:t>Placarea suprafetelor cu un strat de PGC gr.12.5 mm cu executarea carcasei metalice simple plane, cu inaltimea pina la 4 m: tavane fara izolatie</w:t>
            </w:r>
          </w:p>
          <w:p w14:paraId="29135A5E"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67E9EB0"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229ABE46" w14:textId="77777777" w:rsidR="00005C9F" w:rsidRDefault="00005C9F" w:rsidP="00FC39A3">
            <w:pPr>
              <w:adjustRightInd w:val="0"/>
              <w:jc w:val="center"/>
              <w:rPr>
                <w:rFonts w:ascii="Arial CYR" w:hAnsi="Arial CYR" w:cs="Arial CYR"/>
              </w:rPr>
            </w:pPr>
            <w:r>
              <w:t>48,700</w:t>
            </w:r>
          </w:p>
          <w:p w14:paraId="25825255" w14:textId="77777777" w:rsidR="00005C9F" w:rsidRDefault="00005C9F" w:rsidP="00FC39A3">
            <w:pPr>
              <w:jc w:val="center"/>
            </w:pPr>
          </w:p>
        </w:tc>
      </w:tr>
      <w:tr w:rsidR="00005C9F" w14:paraId="5BC7239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E5504" w14:textId="77777777" w:rsidR="00005C9F" w:rsidRDefault="00005C9F" w:rsidP="00FC39A3">
            <w:r>
              <w:t xml:space="preserve"> 7</w:t>
            </w:r>
          </w:p>
        </w:tc>
        <w:tc>
          <w:tcPr>
            <w:tcW w:w="1701" w:type="dxa"/>
            <w:tcBorders>
              <w:top w:val="single" w:sz="4" w:space="0" w:color="auto"/>
              <w:bottom w:val="single" w:sz="4" w:space="0" w:color="auto"/>
            </w:tcBorders>
            <w:vAlign w:val="center"/>
          </w:tcPr>
          <w:p w14:paraId="24F03859" w14:textId="77777777" w:rsidR="00005C9F" w:rsidRDefault="00005C9F" w:rsidP="00FC39A3">
            <w:pPr>
              <w:rPr>
                <w:lang w:val="en-US"/>
              </w:rPr>
            </w:pPr>
            <w:r>
              <w:rPr>
                <w:lang w:val="en-US"/>
              </w:rPr>
              <w:t>CN53A</w:t>
            </w:r>
          </w:p>
          <w:p w14:paraId="2EAE6328" w14:textId="77777777" w:rsidR="00005C9F" w:rsidRDefault="00005C9F" w:rsidP="00FC39A3"/>
        </w:tc>
        <w:tc>
          <w:tcPr>
            <w:tcW w:w="4961" w:type="dxa"/>
            <w:tcBorders>
              <w:top w:val="single" w:sz="4" w:space="0" w:color="auto"/>
              <w:bottom w:val="single" w:sz="4" w:space="0" w:color="auto"/>
            </w:tcBorders>
            <w:vAlign w:val="center"/>
          </w:tcPr>
          <w:p w14:paraId="731ED18A" w14:textId="77777777" w:rsidR="00005C9F" w:rsidRDefault="00005C9F" w:rsidP="00FC39A3">
            <w:pPr>
              <w:adjustRightInd w:val="0"/>
              <w:rPr>
                <w:lang w:val="en-US"/>
              </w:rPr>
            </w:pPr>
            <w:r w:rsidRPr="0023469E">
              <w:rPr>
                <w:lang w:val="en-US"/>
              </w:rPr>
              <w:t>Grunduirea suprafetelor interioare a peretilor si tavanelor</w:t>
            </w:r>
          </w:p>
          <w:p w14:paraId="00599D7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8F9805F"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66BE7635" w14:textId="77777777" w:rsidR="00005C9F" w:rsidRDefault="00005C9F" w:rsidP="00FC39A3">
            <w:pPr>
              <w:adjustRightInd w:val="0"/>
              <w:jc w:val="center"/>
              <w:rPr>
                <w:rFonts w:ascii="Arial CYR" w:hAnsi="Arial CYR" w:cs="Arial CYR"/>
              </w:rPr>
            </w:pPr>
            <w:r>
              <w:t>48,700</w:t>
            </w:r>
          </w:p>
          <w:p w14:paraId="33C9B23A" w14:textId="77777777" w:rsidR="00005C9F" w:rsidRDefault="00005C9F" w:rsidP="00FC39A3">
            <w:pPr>
              <w:jc w:val="center"/>
            </w:pPr>
          </w:p>
        </w:tc>
      </w:tr>
      <w:tr w:rsidR="00005C9F" w14:paraId="0123A6C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D9E32" w14:textId="77777777" w:rsidR="00005C9F" w:rsidRDefault="00005C9F" w:rsidP="00FC39A3">
            <w:r>
              <w:t xml:space="preserve"> 8</w:t>
            </w:r>
          </w:p>
        </w:tc>
        <w:tc>
          <w:tcPr>
            <w:tcW w:w="1701" w:type="dxa"/>
            <w:tcBorders>
              <w:top w:val="single" w:sz="4" w:space="0" w:color="auto"/>
              <w:bottom w:val="single" w:sz="4" w:space="0" w:color="auto"/>
            </w:tcBorders>
            <w:vAlign w:val="center"/>
          </w:tcPr>
          <w:p w14:paraId="7C9A9012" w14:textId="77777777" w:rsidR="00005C9F" w:rsidRDefault="00005C9F" w:rsidP="00FC39A3">
            <w:pPr>
              <w:rPr>
                <w:lang w:val="en-US"/>
              </w:rPr>
            </w:pPr>
            <w:r>
              <w:rPr>
                <w:lang w:val="en-US"/>
              </w:rPr>
              <w:t>CF57A</w:t>
            </w:r>
          </w:p>
          <w:p w14:paraId="5095ED50" w14:textId="77777777" w:rsidR="00005C9F" w:rsidRDefault="00005C9F" w:rsidP="00FC39A3"/>
        </w:tc>
        <w:tc>
          <w:tcPr>
            <w:tcW w:w="4961" w:type="dxa"/>
            <w:tcBorders>
              <w:top w:val="single" w:sz="4" w:space="0" w:color="auto"/>
              <w:bottom w:val="single" w:sz="4" w:space="0" w:color="auto"/>
            </w:tcBorders>
            <w:vAlign w:val="center"/>
          </w:tcPr>
          <w:p w14:paraId="22BE00B0" w14:textId="77777777" w:rsidR="00005C9F" w:rsidRDefault="00005C9F" w:rsidP="00FC39A3">
            <w:pPr>
              <w:adjustRightInd w:val="0"/>
              <w:rPr>
                <w:lang w:val="en-US"/>
              </w:rPr>
            </w:pPr>
            <w:r w:rsidRPr="0023469E">
              <w:rPr>
                <w:lang w:val="en-US"/>
              </w:rPr>
              <w:t>Aplicarea manuala a chitului pe baza de ipsos "Eurofin" grosime 1,0 mm pe suprafetele  peretilor,  coloanelor  si  tavanelor</w:t>
            </w:r>
          </w:p>
          <w:p w14:paraId="6E2D259E"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5091BC1"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597A909B" w14:textId="77777777" w:rsidR="00005C9F" w:rsidRDefault="00005C9F" w:rsidP="00FC39A3">
            <w:pPr>
              <w:adjustRightInd w:val="0"/>
              <w:jc w:val="center"/>
              <w:rPr>
                <w:rFonts w:ascii="Arial CYR" w:hAnsi="Arial CYR" w:cs="Arial CYR"/>
              </w:rPr>
            </w:pPr>
            <w:r>
              <w:t>48,700</w:t>
            </w:r>
          </w:p>
          <w:p w14:paraId="4E0A6DD0" w14:textId="77777777" w:rsidR="00005C9F" w:rsidRDefault="00005C9F" w:rsidP="00FC39A3">
            <w:pPr>
              <w:jc w:val="center"/>
            </w:pPr>
          </w:p>
        </w:tc>
      </w:tr>
      <w:tr w:rsidR="00005C9F" w14:paraId="6379CEC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2989B" w14:textId="77777777" w:rsidR="00005C9F" w:rsidRDefault="00005C9F" w:rsidP="00FC39A3">
            <w:r>
              <w:t xml:space="preserve"> 9</w:t>
            </w:r>
          </w:p>
        </w:tc>
        <w:tc>
          <w:tcPr>
            <w:tcW w:w="1701" w:type="dxa"/>
            <w:tcBorders>
              <w:top w:val="single" w:sz="4" w:space="0" w:color="auto"/>
              <w:bottom w:val="single" w:sz="4" w:space="0" w:color="auto"/>
            </w:tcBorders>
            <w:vAlign w:val="center"/>
          </w:tcPr>
          <w:p w14:paraId="77654A7F" w14:textId="77777777" w:rsidR="00005C9F" w:rsidRDefault="00005C9F" w:rsidP="00FC39A3">
            <w:pPr>
              <w:rPr>
                <w:lang w:val="en-US"/>
              </w:rPr>
            </w:pPr>
            <w:r>
              <w:rPr>
                <w:lang w:val="en-US"/>
              </w:rPr>
              <w:t>CN53A</w:t>
            </w:r>
          </w:p>
          <w:p w14:paraId="03E7EDCA" w14:textId="77777777" w:rsidR="00005C9F" w:rsidRDefault="00005C9F" w:rsidP="00FC39A3"/>
        </w:tc>
        <w:tc>
          <w:tcPr>
            <w:tcW w:w="4961" w:type="dxa"/>
            <w:tcBorders>
              <w:top w:val="single" w:sz="4" w:space="0" w:color="auto"/>
              <w:bottom w:val="single" w:sz="4" w:space="0" w:color="auto"/>
            </w:tcBorders>
            <w:vAlign w:val="center"/>
          </w:tcPr>
          <w:p w14:paraId="739A1767" w14:textId="77777777" w:rsidR="00005C9F" w:rsidRDefault="00005C9F" w:rsidP="00FC39A3">
            <w:pPr>
              <w:adjustRightInd w:val="0"/>
              <w:rPr>
                <w:lang w:val="en-US"/>
              </w:rPr>
            </w:pPr>
            <w:r w:rsidRPr="0023469E">
              <w:rPr>
                <w:lang w:val="en-US"/>
              </w:rPr>
              <w:t>Grunduirea suprafetelor interioare a peretilor si tavanelor</w:t>
            </w:r>
          </w:p>
          <w:p w14:paraId="7980AD05"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87A9A84"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7286A3F9" w14:textId="77777777" w:rsidR="00005C9F" w:rsidRDefault="00005C9F" w:rsidP="00FC39A3">
            <w:pPr>
              <w:adjustRightInd w:val="0"/>
              <w:jc w:val="center"/>
              <w:rPr>
                <w:rFonts w:ascii="Arial CYR" w:hAnsi="Arial CYR" w:cs="Arial CYR"/>
              </w:rPr>
            </w:pPr>
            <w:r>
              <w:t>48,700</w:t>
            </w:r>
          </w:p>
          <w:p w14:paraId="324D887C" w14:textId="77777777" w:rsidR="00005C9F" w:rsidRDefault="00005C9F" w:rsidP="00FC39A3">
            <w:pPr>
              <w:jc w:val="center"/>
            </w:pPr>
          </w:p>
        </w:tc>
      </w:tr>
      <w:tr w:rsidR="00005C9F" w14:paraId="6879C62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F221A" w14:textId="77777777" w:rsidR="00005C9F" w:rsidRDefault="00005C9F" w:rsidP="00FC39A3">
            <w:r>
              <w:t xml:space="preserve"> 10</w:t>
            </w:r>
          </w:p>
        </w:tc>
        <w:tc>
          <w:tcPr>
            <w:tcW w:w="1701" w:type="dxa"/>
            <w:tcBorders>
              <w:top w:val="single" w:sz="4" w:space="0" w:color="auto"/>
              <w:bottom w:val="single" w:sz="4" w:space="0" w:color="auto"/>
            </w:tcBorders>
            <w:vAlign w:val="center"/>
          </w:tcPr>
          <w:p w14:paraId="20CC2FEA" w14:textId="77777777" w:rsidR="00005C9F" w:rsidRDefault="00005C9F" w:rsidP="00FC39A3">
            <w:pPr>
              <w:rPr>
                <w:lang w:val="en-US"/>
              </w:rPr>
            </w:pPr>
            <w:r>
              <w:rPr>
                <w:lang w:val="en-US"/>
              </w:rPr>
              <w:t>CN06A</w:t>
            </w:r>
          </w:p>
          <w:p w14:paraId="5456F022" w14:textId="77777777" w:rsidR="00005C9F" w:rsidRDefault="00005C9F" w:rsidP="00FC39A3"/>
        </w:tc>
        <w:tc>
          <w:tcPr>
            <w:tcW w:w="4961" w:type="dxa"/>
            <w:tcBorders>
              <w:top w:val="single" w:sz="4" w:space="0" w:color="auto"/>
              <w:bottom w:val="single" w:sz="4" w:space="0" w:color="auto"/>
            </w:tcBorders>
            <w:vAlign w:val="center"/>
          </w:tcPr>
          <w:p w14:paraId="2647372C" w14:textId="77777777" w:rsidR="00005C9F" w:rsidRDefault="00005C9F" w:rsidP="00FC39A3">
            <w:pPr>
              <w:adjustRightInd w:val="0"/>
              <w:rPr>
                <w:lang w:val="en-US"/>
              </w:rPr>
            </w:pPr>
            <w:r w:rsidRPr="0023469E">
              <w:rPr>
                <w:lang w:val="en-US"/>
              </w:rPr>
              <w:t>Vopsitorii interioare cu vopsea lavabila de tip "Mattlatex" sau analog, cu rezistenta sporita la spalare, aplicate in 2 straturi pe glet existent, executate manual</w:t>
            </w:r>
          </w:p>
          <w:p w14:paraId="151C5F44"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C7F63BB"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3E21E755" w14:textId="77777777" w:rsidR="00005C9F" w:rsidRDefault="00005C9F" w:rsidP="00FC39A3">
            <w:pPr>
              <w:adjustRightInd w:val="0"/>
              <w:jc w:val="center"/>
              <w:rPr>
                <w:rFonts w:ascii="Arial CYR" w:hAnsi="Arial CYR" w:cs="Arial CYR"/>
              </w:rPr>
            </w:pPr>
            <w:r>
              <w:t>48,700</w:t>
            </w:r>
          </w:p>
          <w:p w14:paraId="35B47F05" w14:textId="77777777" w:rsidR="00005C9F" w:rsidRDefault="00005C9F" w:rsidP="00FC39A3">
            <w:pPr>
              <w:jc w:val="center"/>
            </w:pPr>
          </w:p>
        </w:tc>
      </w:tr>
      <w:tr w:rsidR="00005C9F" w14:paraId="677E0283" w14:textId="77777777" w:rsidTr="00FC39A3">
        <w:tc>
          <w:tcPr>
            <w:tcW w:w="709" w:type="dxa"/>
            <w:tcBorders>
              <w:top w:val="nil"/>
              <w:left w:val="single" w:sz="6" w:space="0" w:color="auto"/>
              <w:bottom w:val="nil"/>
              <w:right w:val="nil"/>
            </w:tcBorders>
          </w:tcPr>
          <w:p w14:paraId="22B45A48"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7BF83CE4" w14:textId="77777777" w:rsidR="00005C9F" w:rsidRDefault="00005C9F" w:rsidP="00FC39A3"/>
        </w:tc>
        <w:tc>
          <w:tcPr>
            <w:tcW w:w="4961" w:type="dxa"/>
            <w:tcBorders>
              <w:top w:val="nil"/>
              <w:left w:val="single" w:sz="6" w:space="0" w:color="auto"/>
              <w:bottom w:val="nil"/>
              <w:right w:val="nil"/>
            </w:tcBorders>
          </w:tcPr>
          <w:p w14:paraId="7D44F4A1"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1.1.4. Pereti, inclusiv glafuri</w:t>
            </w:r>
          </w:p>
          <w:p w14:paraId="5969C3CA"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49890D99" w14:textId="77777777" w:rsidR="00005C9F" w:rsidRDefault="00005C9F" w:rsidP="00FC39A3"/>
        </w:tc>
        <w:tc>
          <w:tcPr>
            <w:tcW w:w="1559" w:type="dxa"/>
            <w:tcBorders>
              <w:top w:val="nil"/>
              <w:left w:val="single" w:sz="6" w:space="0" w:color="auto"/>
              <w:bottom w:val="nil"/>
              <w:right w:val="single" w:sz="4" w:space="0" w:color="auto"/>
            </w:tcBorders>
          </w:tcPr>
          <w:p w14:paraId="29DB9208" w14:textId="77777777" w:rsidR="00005C9F" w:rsidRDefault="00005C9F" w:rsidP="00FC39A3"/>
        </w:tc>
      </w:tr>
      <w:tr w:rsidR="00005C9F" w14:paraId="52D9EF5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351F9" w14:textId="77777777" w:rsidR="00005C9F" w:rsidRDefault="00005C9F" w:rsidP="00FC39A3">
            <w:r>
              <w:t>11</w:t>
            </w:r>
          </w:p>
        </w:tc>
        <w:tc>
          <w:tcPr>
            <w:tcW w:w="1701" w:type="dxa"/>
            <w:tcBorders>
              <w:top w:val="single" w:sz="4" w:space="0" w:color="auto"/>
              <w:bottom w:val="single" w:sz="4" w:space="0" w:color="auto"/>
            </w:tcBorders>
            <w:vAlign w:val="center"/>
          </w:tcPr>
          <w:p w14:paraId="13DCBD5D" w14:textId="77777777" w:rsidR="00005C9F" w:rsidRDefault="00005C9F" w:rsidP="00FC39A3">
            <w:pPr>
              <w:rPr>
                <w:lang w:val="en-US"/>
              </w:rPr>
            </w:pPr>
            <w:r>
              <w:rPr>
                <w:lang w:val="en-US"/>
              </w:rPr>
              <w:t>CN53A</w:t>
            </w:r>
          </w:p>
          <w:p w14:paraId="16594E96" w14:textId="77777777" w:rsidR="00005C9F" w:rsidRDefault="00005C9F" w:rsidP="00FC39A3"/>
        </w:tc>
        <w:tc>
          <w:tcPr>
            <w:tcW w:w="4961" w:type="dxa"/>
            <w:tcBorders>
              <w:top w:val="single" w:sz="4" w:space="0" w:color="auto"/>
              <w:bottom w:val="single" w:sz="4" w:space="0" w:color="auto"/>
            </w:tcBorders>
            <w:vAlign w:val="center"/>
          </w:tcPr>
          <w:p w14:paraId="7B289400" w14:textId="77777777" w:rsidR="00005C9F" w:rsidRDefault="00005C9F" w:rsidP="00FC39A3">
            <w:pPr>
              <w:adjustRightInd w:val="0"/>
              <w:rPr>
                <w:lang w:val="en-US"/>
              </w:rPr>
            </w:pPr>
            <w:r w:rsidRPr="0023469E">
              <w:rPr>
                <w:lang w:val="en-US"/>
              </w:rPr>
              <w:t>Grunduirea suprafetelor interioare a peretilor si tavanelor / Grund antifungic de tip Supraton Lux Biocid sau analog</w:t>
            </w:r>
          </w:p>
          <w:p w14:paraId="5EC2B717"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EF6C731"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0C449AD7" w14:textId="77777777" w:rsidR="00005C9F" w:rsidRDefault="00005C9F" w:rsidP="00FC39A3">
            <w:pPr>
              <w:adjustRightInd w:val="0"/>
              <w:jc w:val="center"/>
              <w:rPr>
                <w:rFonts w:ascii="Arial CYR" w:hAnsi="Arial CYR" w:cs="Arial CYR"/>
              </w:rPr>
            </w:pPr>
            <w:r>
              <w:t>82,300</w:t>
            </w:r>
          </w:p>
          <w:p w14:paraId="3EF4DD48" w14:textId="77777777" w:rsidR="00005C9F" w:rsidRDefault="00005C9F" w:rsidP="00FC39A3">
            <w:pPr>
              <w:jc w:val="center"/>
            </w:pPr>
          </w:p>
        </w:tc>
      </w:tr>
      <w:tr w:rsidR="00005C9F" w14:paraId="5C777AD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EE04E" w14:textId="77777777" w:rsidR="00005C9F" w:rsidRDefault="00005C9F" w:rsidP="00FC39A3">
            <w:r>
              <w:t xml:space="preserve"> 12</w:t>
            </w:r>
          </w:p>
        </w:tc>
        <w:tc>
          <w:tcPr>
            <w:tcW w:w="1701" w:type="dxa"/>
            <w:tcBorders>
              <w:top w:val="single" w:sz="4" w:space="0" w:color="auto"/>
              <w:bottom w:val="single" w:sz="4" w:space="0" w:color="auto"/>
            </w:tcBorders>
            <w:vAlign w:val="center"/>
          </w:tcPr>
          <w:p w14:paraId="6EAFB6B2" w14:textId="77777777" w:rsidR="00005C9F" w:rsidRDefault="00005C9F" w:rsidP="00FC39A3">
            <w:pPr>
              <w:rPr>
                <w:lang w:val="en-US"/>
              </w:rPr>
            </w:pPr>
            <w:r>
              <w:rPr>
                <w:lang w:val="en-US"/>
              </w:rPr>
              <w:t>CF50B</w:t>
            </w:r>
          </w:p>
          <w:p w14:paraId="6600CADD" w14:textId="77777777" w:rsidR="00005C9F" w:rsidRDefault="00005C9F" w:rsidP="00FC39A3"/>
        </w:tc>
        <w:tc>
          <w:tcPr>
            <w:tcW w:w="4961" w:type="dxa"/>
            <w:tcBorders>
              <w:top w:val="single" w:sz="4" w:space="0" w:color="auto"/>
              <w:bottom w:val="single" w:sz="4" w:space="0" w:color="auto"/>
            </w:tcBorders>
            <w:vAlign w:val="center"/>
          </w:tcPr>
          <w:p w14:paraId="47737865" w14:textId="77777777" w:rsidR="00005C9F" w:rsidRDefault="00005C9F" w:rsidP="00FC39A3">
            <w:pPr>
              <w:adjustRightInd w:val="0"/>
              <w:rPr>
                <w:lang w:val="en-US"/>
              </w:rPr>
            </w:pPr>
            <w:r w:rsidRPr="0023469E">
              <w:rPr>
                <w:lang w:val="en-US"/>
              </w:rPr>
              <w:t>Tencuieli interioare de 5 mm grosime, executate manual, cu amestec uscat pe baza de ipsos, la pereti si pereti despartitori, preparare manuala a mortarului.</w:t>
            </w:r>
          </w:p>
          <w:p w14:paraId="33DE9B0D"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DEF0BD3"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56A59024" w14:textId="77777777" w:rsidR="00005C9F" w:rsidRDefault="00005C9F" w:rsidP="00FC39A3">
            <w:pPr>
              <w:adjustRightInd w:val="0"/>
              <w:jc w:val="center"/>
              <w:rPr>
                <w:rFonts w:ascii="Arial CYR" w:hAnsi="Arial CYR" w:cs="Arial CYR"/>
              </w:rPr>
            </w:pPr>
            <w:r>
              <w:t>82,300</w:t>
            </w:r>
          </w:p>
          <w:p w14:paraId="2897A3E6" w14:textId="77777777" w:rsidR="00005C9F" w:rsidRDefault="00005C9F" w:rsidP="00FC39A3">
            <w:pPr>
              <w:jc w:val="center"/>
            </w:pPr>
          </w:p>
        </w:tc>
      </w:tr>
      <w:tr w:rsidR="00005C9F" w14:paraId="608D96D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013C5" w14:textId="77777777" w:rsidR="00005C9F" w:rsidRDefault="00005C9F" w:rsidP="00FC39A3">
            <w:r>
              <w:t xml:space="preserve"> 13</w:t>
            </w:r>
          </w:p>
        </w:tc>
        <w:tc>
          <w:tcPr>
            <w:tcW w:w="1701" w:type="dxa"/>
            <w:tcBorders>
              <w:top w:val="single" w:sz="4" w:space="0" w:color="auto"/>
              <w:bottom w:val="single" w:sz="4" w:space="0" w:color="auto"/>
            </w:tcBorders>
            <w:vAlign w:val="center"/>
          </w:tcPr>
          <w:p w14:paraId="73F356F6" w14:textId="77777777" w:rsidR="00005C9F" w:rsidRDefault="00005C9F" w:rsidP="00FC39A3">
            <w:pPr>
              <w:rPr>
                <w:lang w:val="en-US"/>
              </w:rPr>
            </w:pPr>
            <w:r>
              <w:rPr>
                <w:lang w:val="en-US"/>
              </w:rPr>
              <w:t>CF17C</w:t>
            </w:r>
          </w:p>
          <w:p w14:paraId="595C18DF" w14:textId="77777777" w:rsidR="00005C9F" w:rsidRDefault="00005C9F" w:rsidP="00FC39A3"/>
        </w:tc>
        <w:tc>
          <w:tcPr>
            <w:tcW w:w="4961" w:type="dxa"/>
            <w:tcBorders>
              <w:top w:val="single" w:sz="4" w:space="0" w:color="auto"/>
              <w:bottom w:val="single" w:sz="4" w:space="0" w:color="auto"/>
            </w:tcBorders>
            <w:vAlign w:val="center"/>
          </w:tcPr>
          <w:p w14:paraId="3D330671" w14:textId="77777777" w:rsidR="00005C9F" w:rsidRDefault="00005C9F" w:rsidP="00FC39A3">
            <w:pPr>
              <w:adjustRightInd w:val="0"/>
              <w:rPr>
                <w:lang w:val="en-US"/>
              </w:rPr>
            </w:pPr>
            <w:r w:rsidRPr="0023469E">
              <w:rPr>
                <w:lang w:val="en-US"/>
              </w:rPr>
              <w:t>Diverse lucrari - strat de impaslitura din fibra de sticla aplicat pe suprafata elementelor prefabricate din b.c.a. lipit cu aracet, inclusiv stratul de amorsaj</w:t>
            </w:r>
          </w:p>
          <w:p w14:paraId="698AF85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364F80C"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238C95D0" w14:textId="77777777" w:rsidR="00005C9F" w:rsidRDefault="00005C9F" w:rsidP="00FC39A3">
            <w:pPr>
              <w:adjustRightInd w:val="0"/>
              <w:jc w:val="center"/>
              <w:rPr>
                <w:rFonts w:ascii="Arial CYR" w:hAnsi="Arial CYR" w:cs="Arial CYR"/>
              </w:rPr>
            </w:pPr>
            <w:r>
              <w:t>82,300</w:t>
            </w:r>
          </w:p>
          <w:p w14:paraId="635C21E7" w14:textId="77777777" w:rsidR="00005C9F" w:rsidRDefault="00005C9F" w:rsidP="00FC39A3">
            <w:pPr>
              <w:jc w:val="center"/>
            </w:pPr>
          </w:p>
        </w:tc>
      </w:tr>
      <w:tr w:rsidR="00005C9F" w14:paraId="7F98C1A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0ED4E" w14:textId="77777777" w:rsidR="00005C9F" w:rsidRDefault="00005C9F" w:rsidP="00FC39A3">
            <w:r>
              <w:t xml:space="preserve"> 14</w:t>
            </w:r>
          </w:p>
        </w:tc>
        <w:tc>
          <w:tcPr>
            <w:tcW w:w="1701" w:type="dxa"/>
            <w:tcBorders>
              <w:top w:val="single" w:sz="4" w:space="0" w:color="auto"/>
              <w:bottom w:val="single" w:sz="4" w:space="0" w:color="auto"/>
            </w:tcBorders>
            <w:vAlign w:val="center"/>
          </w:tcPr>
          <w:p w14:paraId="79FCA771" w14:textId="77777777" w:rsidR="00005C9F" w:rsidRDefault="00005C9F" w:rsidP="00FC39A3">
            <w:pPr>
              <w:rPr>
                <w:lang w:val="en-US"/>
              </w:rPr>
            </w:pPr>
          </w:p>
          <w:p w14:paraId="6CB09FA5" w14:textId="77777777" w:rsidR="00005C9F" w:rsidRDefault="00005C9F" w:rsidP="00FC39A3"/>
        </w:tc>
        <w:tc>
          <w:tcPr>
            <w:tcW w:w="4961" w:type="dxa"/>
            <w:tcBorders>
              <w:top w:val="single" w:sz="4" w:space="0" w:color="auto"/>
              <w:bottom w:val="single" w:sz="4" w:space="0" w:color="auto"/>
            </w:tcBorders>
            <w:vAlign w:val="center"/>
          </w:tcPr>
          <w:p w14:paraId="4EE9780C" w14:textId="77777777" w:rsidR="00005C9F" w:rsidRDefault="00005C9F" w:rsidP="00FC39A3">
            <w:pPr>
              <w:adjustRightInd w:val="0"/>
              <w:rPr>
                <w:lang w:val="en-US"/>
              </w:rPr>
            </w:pPr>
            <w:r w:rsidRPr="0023469E">
              <w:rPr>
                <w:lang w:val="en-US"/>
              </w:rPr>
              <w:t>Cornier din aluminiu de protectie colturi pentru finisari</w:t>
            </w:r>
          </w:p>
          <w:p w14:paraId="6DAF4EF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975DF3A"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3A01B193" w14:textId="77777777" w:rsidR="00005C9F" w:rsidRDefault="00005C9F" w:rsidP="00FC39A3">
            <w:pPr>
              <w:adjustRightInd w:val="0"/>
              <w:jc w:val="center"/>
              <w:rPr>
                <w:rFonts w:ascii="Arial CYR" w:hAnsi="Arial CYR" w:cs="Arial CYR"/>
              </w:rPr>
            </w:pPr>
            <w:r>
              <w:t>25,100</w:t>
            </w:r>
          </w:p>
          <w:p w14:paraId="6E0637D4" w14:textId="77777777" w:rsidR="00005C9F" w:rsidRDefault="00005C9F" w:rsidP="00FC39A3">
            <w:pPr>
              <w:jc w:val="center"/>
            </w:pPr>
          </w:p>
        </w:tc>
      </w:tr>
      <w:tr w:rsidR="00005C9F" w14:paraId="366A054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4993B6" w14:textId="77777777" w:rsidR="00005C9F" w:rsidRDefault="00005C9F" w:rsidP="00FC39A3">
            <w:r>
              <w:t xml:space="preserve"> 15</w:t>
            </w:r>
          </w:p>
        </w:tc>
        <w:tc>
          <w:tcPr>
            <w:tcW w:w="1701" w:type="dxa"/>
            <w:tcBorders>
              <w:top w:val="single" w:sz="4" w:space="0" w:color="auto"/>
              <w:bottom w:val="single" w:sz="4" w:space="0" w:color="auto"/>
            </w:tcBorders>
            <w:vAlign w:val="center"/>
          </w:tcPr>
          <w:p w14:paraId="7BB46C94" w14:textId="77777777" w:rsidR="00005C9F" w:rsidRDefault="00005C9F" w:rsidP="00FC39A3">
            <w:pPr>
              <w:rPr>
                <w:lang w:val="en-US"/>
              </w:rPr>
            </w:pPr>
            <w:r>
              <w:rPr>
                <w:lang w:val="en-US"/>
              </w:rPr>
              <w:t>CF57A</w:t>
            </w:r>
          </w:p>
          <w:p w14:paraId="53B66433" w14:textId="77777777" w:rsidR="00005C9F" w:rsidRDefault="00005C9F" w:rsidP="00FC39A3"/>
        </w:tc>
        <w:tc>
          <w:tcPr>
            <w:tcW w:w="4961" w:type="dxa"/>
            <w:tcBorders>
              <w:top w:val="single" w:sz="4" w:space="0" w:color="auto"/>
              <w:bottom w:val="single" w:sz="4" w:space="0" w:color="auto"/>
            </w:tcBorders>
            <w:vAlign w:val="center"/>
          </w:tcPr>
          <w:p w14:paraId="172ECAE0" w14:textId="77777777" w:rsidR="00005C9F" w:rsidRDefault="00005C9F" w:rsidP="00FC39A3">
            <w:pPr>
              <w:adjustRightInd w:val="0"/>
              <w:rPr>
                <w:lang w:val="en-US"/>
              </w:rPr>
            </w:pPr>
            <w:r w:rsidRPr="0023469E">
              <w:rPr>
                <w:lang w:val="en-US"/>
              </w:rPr>
              <w:t>Aplicarea manuala a chitului pe baza de ipsos "Eurofin" grosime 1,0 mm pe suprafetele  peretilor,  coloanelor  si  tavanelor</w:t>
            </w:r>
          </w:p>
          <w:p w14:paraId="7929BEC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187C19D"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601B733C" w14:textId="77777777" w:rsidR="00005C9F" w:rsidRDefault="00005C9F" w:rsidP="00FC39A3">
            <w:pPr>
              <w:adjustRightInd w:val="0"/>
              <w:jc w:val="center"/>
              <w:rPr>
                <w:rFonts w:ascii="Arial CYR" w:hAnsi="Arial CYR" w:cs="Arial CYR"/>
              </w:rPr>
            </w:pPr>
            <w:r>
              <w:t>82,300</w:t>
            </w:r>
          </w:p>
          <w:p w14:paraId="18209E6A" w14:textId="77777777" w:rsidR="00005C9F" w:rsidRDefault="00005C9F" w:rsidP="00FC39A3">
            <w:pPr>
              <w:jc w:val="center"/>
            </w:pPr>
          </w:p>
        </w:tc>
      </w:tr>
      <w:tr w:rsidR="00005C9F" w14:paraId="78C709A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9342F" w14:textId="77777777" w:rsidR="00005C9F" w:rsidRDefault="00005C9F" w:rsidP="00FC39A3">
            <w:r>
              <w:t xml:space="preserve"> 16</w:t>
            </w:r>
          </w:p>
        </w:tc>
        <w:tc>
          <w:tcPr>
            <w:tcW w:w="1701" w:type="dxa"/>
            <w:tcBorders>
              <w:top w:val="single" w:sz="4" w:space="0" w:color="auto"/>
              <w:bottom w:val="single" w:sz="4" w:space="0" w:color="auto"/>
            </w:tcBorders>
            <w:vAlign w:val="center"/>
          </w:tcPr>
          <w:p w14:paraId="2533BC2D" w14:textId="77777777" w:rsidR="00005C9F" w:rsidRDefault="00005C9F" w:rsidP="00FC39A3">
            <w:pPr>
              <w:rPr>
                <w:lang w:val="en-US"/>
              </w:rPr>
            </w:pPr>
            <w:r>
              <w:rPr>
                <w:lang w:val="en-US"/>
              </w:rPr>
              <w:t>CN53A</w:t>
            </w:r>
          </w:p>
          <w:p w14:paraId="4CC6E0AA" w14:textId="77777777" w:rsidR="00005C9F" w:rsidRDefault="00005C9F" w:rsidP="00FC39A3"/>
        </w:tc>
        <w:tc>
          <w:tcPr>
            <w:tcW w:w="4961" w:type="dxa"/>
            <w:tcBorders>
              <w:top w:val="single" w:sz="4" w:space="0" w:color="auto"/>
              <w:bottom w:val="single" w:sz="4" w:space="0" w:color="auto"/>
            </w:tcBorders>
            <w:vAlign w:val="center"/>
          </w:tcPr>
          <w:p w14:paraId="04A5BD31" w14:textId="77777777" w:rsidR="00005C9F" w:rsidRDefault="00005C9F" w:rsidP="00FC39A3">
            <w:pPr>
              <w:adjustRightInd w:val="0"/>
              <w:rPr>
                <w:lang w:val="en-US"/>
              </w:rPr>
            </w:pPr>
            <w:r w:rsidRPr="0023469E">
              <w:rPr>
                <w:lang w:val="en-US"/>
              </w:rPr>
              <w:t>Grunduirea suprafetelor interioare a peretilor si tavanelor</w:t>
            </w:r>
          </w:p>
          <w:p w14:paraId="6557B5B3"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0E27701"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3AFC5F8B" w14:textId="77777777" w:rsidR="00005C9F" w:rsidRDefault="00005C9F" w:rsidP="00FC39A3">
            <w:pPr>
              <w:adjustRightInd w:val="0"/>
              <w:jc w:val="center"/>
              <w:rPr>
                <w:rFonts w:ascii="Arial CYR" w:hAnsi="Arial CYR" w:cs="Arial CYR"/>
              </w:rPr>
            </w:pPr>
            <w:r>
              <w:t>82,300</w:t>
            </w:r>
          </w:p>
          <w:p w14:paraId="7EEA2CD6" w14:textId="77777777" w:rsidR="00005C9F" w:rsidRDefault="00005C9F" w:rsidP="00FC39A3">
            <w:pPr>
              <w:jc w:val="center"/>
            </w:pPr>
          </w:p>
        </w:tc>
      </w:tr>
      <w:tr w:rsidR="00005C9F" w14:paraId="485C851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CAF61C" w14:textId="77777777" w:rsidR="00005C9F" w:rsidRDefault="00005C9F" w:rsidP="00FC39A3">
            <w:r>
              <w:t xml:space="preserve"> 17</w:t>
            </w:r>
          </w:p>
        </w:tc>
        <w:tc>
          <w:tcPr>
            <w:tcW w:w="1701" w:type="dxa"/>
            <w:tcBorders>
              <w:top w:val="single" w:sz="4" w:space="0" w:color="auto"/>
              <w:bottom w:val="single" w:sz="4" w:space="0" w:color="auto"/>
            </w:tcBorders>
            <w:vAlign w:val="center"/>
          </w:tcPr>
          <w:p w14:paraId="335055EE" w14:textId="77777777" w:rsidR="00005C9F" w:rsidRDefault="00005C9F" w:rsidP="00FC39A3">
            <w:pPr>
              <w:rPr>
                <w:lang w:val="en-US"/>
              </w:rPr>
            </w:pPr>
            <w:r>
              <w:rPr>
                <w:lang w:val="en-US"/>
              </w:rPr>
              <w:t>CN06A</w:t>
            </w:r>
          </w:p>
          <w:p w14:paraId="2BFD696C" w14:textId="77777777" w:rsidR="00005C9F" w:rsidRDefault="00005C9F" w:rsidP="00FC39A3"/>
        </w:tc>
        <w:tc>
          <w:tcPr>
            <w:tcW w:w="4961" w:type="dxa"/>
            <w:tcBorders>
              <w:top w:val="single" w:sz="4" w:space="0" w:color="auto"/>
              <w:bottom w:val="single" w:sz="4" w:space="0" w:color="auto"/>
            </w:tcBorders>
            <w:vAlign w:val="center"/>
          </w:tcPr>
          <w:p w14:paraId="33C22588" w14:textId="77777777" w:rsidR="00005C9F" w:rsidRDefault="00005C9F" w:rsidP="00FC39A3">
            <w:pPr>
              <w:adjustRightInd w:val="0"/>
              <w:rPr>
                <w:lang w:val="en-US"/>
              </w:rPr>
            </w:pPr>
            <w:r w:rsidRPr="0023469E">
              <w:rPr>
                <w:lang w:val="en-US"/>
              </w:rPr>
              <w:t>Vopsitorii interioare cu vopsea lavabila de tip "Mattlatex" sau analog, cu rezistenta sporita la spalare, aplicate in 2 straturi pe glet existent, executate manual</w:t>
            </w:r>
          </w:p>
          <w:p w14:paraId="3A26AF51"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9209941"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72A442DA" w14:textId="77777777" w:rsidR="00005C9F" w:rsidRDefault="00005C9F" w:rsidP="00FC39A3">
            <w:pPr>
              <w:adjustRightInd w:val="0"/>
              <w:jc w:val="center"/>
              <w:rPr>
                <w:rFonts w:ascii="Arial CYR" w:hAnsi="Arial CYR" w:cs="Arial CYR"/>
              </w:rPr>
            </w:pPr>
            <w:r>
              <w:t>82,300</w:t>
            </w:r>
          </w:p>
          <w:p w14:paraId="22A5A94C" w14:textId="77777777" w:rsidR="00005C9F" w:rsidRDefault="00005C9F" w:rsidP="00FC39A3">
            <w:pPr>
              <w:jc w:val="center"/>
            </w:pPr>
          </w:p>
        </w:tc>
      </w:tr>
      <w:tr w:rsidR="00005C9F" w14:paraId="076DD47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6A1A26" w14:textId="77777777" w:rsidR="00005C9F" w:rsidRDefault="00005C9F" w:rsidP="00FC39A3">
            <w:r>
              <w:lastRenderedPageBreak/>
              <w:t xml:space="preserve"> 18</w:t>
            </w:r>
          </w:p>
        </w:tc>
        <w:tc>
          <w:tcPr>
            <w:tcW w:w="1701" w:type="dxa"/>
            <w:tcBorders>
              <w:top w:val="single" w:sz="4" w:space="0" w:color="auto"/>
              <w:bottom w:val="single" w:sz="4" w:space="0" w:color="auto"/>
            </w:tcBorders>
            <w:vAlign w:val="center"/>
          </w:tcPr>
          <w:p w14:paraId="2179DB07" w14:textId="77777777" w:rsidR="00005C9F" w:rsidRDefault="00005C9F" w:rsidP="00FC39A3">
            <w:pPr>
              <w:rPr>
                <w:lang w:val="en-US"/>
              </w:rPr>
            </w:pPr>
            <w:r>
              <w:rPr>
                <w:lang w:val="en-US"/>
              </w:rPr>
              <w:t>CF17D</w:t>
            </w:r>
          </w:p>
          <w:p w14:paraId="5AD4705C" w14:textId="77777777" w:rsidR="00005C9F" w:rsidRDefault="00005C9F" w:rsidP="00FC39A3"/>
        </w:tc>
        <w:tc>
          <w:tcPr>
            <w:tcW w:w="4961" w:type="dxa"/>
            <w:tcBorders>
              <w:top w:val="single" w:sz="4" w:space="0" w:color="auto"/>
              <w:bottom w:val="single" w:sz="4" w:space="0" w:color="auto"/>
            </w:tcBorders>
            <w:vAlign w:val="center"/>
          </w:tcPr>
          <w:p w14:paraId="22E76AF1" w14:textId="77777777" w:rsidR="00005C9F" w:rsidRDefault="00005C9F" w:rsidP="00FC39A3">
            <w:pPr>
              <w:adjustRightInd w:val="0"/>
              <w:rPr>
                <w:lang w:val="en-US"/>
              </w:rPr>
            </w:pPr>
            <w:r>
              <w:t>Diverse lucrari - adaos de colorant</w:t>
            </w:r>
          </w:p>
          <w:p w14:paraId="22FE5A26" w14:textId="77777777" w:rsidR="00005C9F" w:rsidRDefault="00005C9F" w:rsidP="00FC39A3"/>
        </w:tc>
        <w:tc>
          <w:tcPr>
            <w:tcW w:w="1560" w:type="dxa"/>
            <w:tcBorders>
              <w:top w:val="single" w:sz="4" w:space="0" w:color="auto"/>
              <w:bottom w:val="single" w:sz="4" w:space="0" w:color="auto"/>
            </w:tcBorders>
            <w:vAlign w:val="center"/>
          </w:tcPr>
          <w:p w14:paraId="12D518EF" w14:textId="77777777" w:rsidR="00005C9F" w:rsidRDefault="00005C9F" w:rsidP="00FC39A3">
            <w:pPr>
              <w:jc w:val="center"/>
            </w:pPr>
            <w:r>
              <w:t>kg</w:t>
            </w:r>
          </w:p>
        </w:tc>
        <w:tc>
          <w:tcPr>
            <w:tcW w:w="1559" w:type="dxa"/>
            <w:tcBorders>
              <w:top w:val="single" w:sz="4" w:space="0" w:color="auto"/>
              <w:bottom w:val="single" w:sz="4" w:space="0" w:color="auto"/>
            </w:tcBorders>
            <w:vAlign w:val="center"/>
          </w:tcPr>
          <w:p w14:paraId="142A33FC" w14:textId="77777777" w:rsidR="00005C9F" w:rsidRDefault="00005C9F" w:rsidP="00FC39A3">
            <w:pPr>
              <w:adjustRightInd w:val="0"/>
              <w:jc w:val="center"/>
              <w:rPr>
                <w:rFonts w:ascii="Arial CYR" w:hAnsi="Arial CYR" w:cs="Arial CYR"/>
              </w:rPr>
            </w:pPr>
            <w:r>
              <w:t>2,500</w:t>
            </w:r>
          </w:p>
          <w:p w14:paraId="32191600" w14:textId="77777777" w:rsidR="00005C9F" w:rsidRDefault="00005C9F" w:rsidP="00FC39A3">
            <w:pPr>
              <w:jc w:val="center"/>
            </w:pPr>
          </w:p>
        </w:tc>
      </w:tr>
      <w:tr w:rsidR="00005C9F" w14:paraId="3FC54F2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CCA99" w14:textId="77777777" w:rsidR="00005C9F" w:rsidRDefault="00005C9F" w:rsidP="00FC39A3">
            <w:r>
              <w:t xml:space="preserve"> 19</w:t>
            </w:r>
          </w:p>
        </w:tc>
        <w:tc>
          <w:tcPr>
            <w:tcW w:w="1701" w:type="dxa"/>
            <w:tcBorders>
              <w:top w:val="single" w:sz="4" w:space="0" w:color="auto"/>
              <w:bottom w:val="single" w:sz="4" w:space="0" w:color="auto"/>
            </w:tcBorders>
            <w:vAlign w:val="center"/>
          </w:tcPr>
          <w:p w14:paraId="1D75229B" w14:textId="77777777" w:rsidR="00005C9F" w:rsidRDefault="00005C9F" w:rsidP="00FC39A3">
            <w:pPr>
              <w:rPr>
                <w:lang w:val="en-US"/>
              </w:rPr>
            </w:pPr>
            <w:r>
              <w:rPr>
                <w:lang w:val="en-US"/>
              </w:rPr>
              <w:t>CL20A</w:t>
            </w:r>
          </w:p>
          <w:p w14:paraId="31BD51AD" w14:textId="77777777" w:rsidR="00005C9F" w:rsidRDefault="00005C9F" w:rsidP="00FC39A3"/>
        </w:tc>
        <w:tc>
          <w:tcPr>
            <w:tcW w:w="4961" w:type="dxa"/>
            <w:tcBorders>
              <w:top w:val="single" w:sz="4" w:space="0" w:color="auto"/>
              <w:bottom w:val="single" w:sz="4" w:space="0" w:color="auto"/>
            </w:tcBorders>
            <w:vAlign w:val="center"/>
          </w:tcPr>
          <w:p w14:paraId="46F32A9F" w14:textId="77777777" w:rsidR="00005C9F" w:rsidRDefault="00005C9F" w:rsidP="00FC39A3">
            <w:pPr>
              <w:adjustRightInd w:val="0"/>
              <w:rPr>
                <w:lang w:val="en-US"/>
              </w:rPr>
            </w:pPr>
            <w:r w:rsidRPr="0023469E">
              <w:rPr>
                <w:lang w:val="en-US"/>
              </w:rPr>
              <w:t>Grile de ventilatie gata confectionate din tabla neagra, cu jaluzele reglabile manual, vopsite si montate in zidarie / Grila plastic 800x400</w:t>
            </w:r>
          </w:p>
          <w:p w14:paraId="79B6E841"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8F9054A"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044CD582" w14:textId="77777777" w:rsidR="00005C9F" w:rsidRDefault="00005C9F" w:rsidP="00FC39A3">
            <w:pPr>
              <w:adjustRightInd w:val="0"/>
              <w:jc w:val="center"/>
              <w:rPr>
                <w:rFonts w:ascii="Arial CYR" w:hAnsi="Arial CYR" w:cs="Arial CYR"/>
              </w:rPr>
            </w:pPr>
            <w:r>
              <w:t>1,000</w:t>
            </w:r>
          </w:p>
          <w:p w14:paraId="12A785D1" w14:textId="77777777" w:rsidR="00005C9F" w:rsidRDefault="00005C9F" w:rsidP="00FC39A3">
            <w:pPr>
              <w:jc w:val="center"/>
            </w:pPr>
          </w:p>
        </w:tc>
      </w:tr>
      <w:tr w:rsidR="00005C9F" w14:paraId="3C598751" w14:textId="77777777" w:rsidTr="00FC39A3">
        <w:tc>
          <w:tcPr>
            <w:tcW w:w="709" w:type="dxa"/>
            <w:tcBorders>
              <w:top w:val="nil"/>
              <w:left w:val="single" w:sz="6" w:space="0" w:color="auto"/>
              <w:bottom w:val="nil"/>
              <w:right w:val="nil"/>
            </w:tcBorders>
          </w:tcPr>
          <w:p w14:paraId="0F79ABA3"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49BA4F5A" w14:textId="77777777" w:rsidR="00005C9F" w:rsidRDefault="00005C9F" w:rsidP="00FC39A3"/>
        </w:tc>
        <w:tc>
          <w:tcPr>
            <w:tcW w:w="4961" w:type="dxa"/>
            <w:tcBorders>
              <w:top w:val="nil"/>
              <w:left w:val="single" w:sz="6" w:space="0" w:color="auto"/>
              <w:bottom w:val="nil"/>
              <w:right w:val="nil"/>
            </w:tcBorders>
          </w:tcPr>
          <w:p w14:paraId="0B82FFF2"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1.1.5. Retele electrice</w:t>
            </w:r>
          </w:p>
          <w:p w14:paraId="3BA1AEFF"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44C33C6F" w14:textId="77777777" w:rsidR="00005C9F" w:rsidRDefault="00005C9F" w:rsidP="00FC39A3"/>
        </w:tc>
        <w:tc>
          <w:tcPr>
            <w:tcW w:w="1559" w:type="dxa"/>
            <w:tcBorders>
              <w:top w:val="nil"/>
              <w:left w:val="single" w:sz="6" w:space="0" w:color="auto"/>
              <w:bottom w:val="nil"/>
              <w:right w:val="single" w:sz="4" w:space="0" w:color="auto"/>
            </w:tcBorders>
          </w:tcPr>
          <w:p w14:paraId="10F25953" w14:textId="77777777" w:rsidR="00005C9F" w:rsidRDefault="00005C9F" w:rsidP="00FC39A3"/>
        </w:tc>
      </w:tr>
      <w:tr w:rsidR="00005C9F" w14:paraId="40FFC0B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8F0D0" w14:textId="77777777" w:rsidR="00005C9F" w:rsidRDefault="00005C9F" w:rsidP="00FC39A3">
            <w:r>
              <w:t>20</w:t>
            </w:r>
          </w:p>
        </w:tc>
        <w:tc>
          <w:tcPr>
            <w:tcW w:w="1701" w:type="dxa"/>
            <w:tcBorders>
              <w:top w:val="single" w:sz="4" w:space="0" w:color="auto"/>
              <w:bottom w:val="single" w:sz="4" w:space="0" w:color="auto"/>
            </w:tcBorders>
            <w:vAlign w:val="center"/>
          </w:tcPr>
          <w:p w14:paraId="592B32DA" w14:textId="77777777" w:rsidR="00005C9F" w:rsidRDefault="00005C9F" w:rsidP="00FC39A3">
            <w:pPr>
              <w:rPr>
                <w:lang w:val="en-US"/>
              </w:rPr>
            </w:pPr>
            <w:r>
              <w:rPr>
                <w:lang w:val="en-US"/>
              </w:rPr>
              <w:t>RpEJ08A</w:t>
            </w:r>
          </w:p>
          <w:p w14:paraId="694AC67C" w14:textId="77777777" w:rsidR="00005C9F" w:rsidRDefault="00005C9F" w:rsidP="00FC39A3"/>
        </w:tc>
        <w:tc>
          <w:tcPr>
            <w:tcW w:w="4961" w:type="dxa"/>
            <w:tcBorders>
              <w:top w:val="single" w:sz="4" w:space="0" w:color="auto"/>
              <w:bottom w:val="single" w:sz="4" w:space="0" w:color="auto"/>
            </w:tcBorders>
            <w:vAlign w:val="center"/>
          </w:tcPr>
          <w:p w14:paraId="74AD7576" w14:textId="77777777" w:rsidR="00005C9F" w:rsidRDefault="00005C9F" w:rsidP="00FC39A3">
            <w:pPr>
              <w:adjustRightInd w:val="0"/>
              <w:rPr>
                <w:lang w:val="en-US"/>
              </w:rPr>
            </w:pPr>
            <w:r w:rsidRPr="0023469E">
              <w:rPr>
                <w:lang w:val="en-US"/>
              </w:rPr>
              <w:t>Executarea santurilor cu adincimea de pina la 5 cm in pereti din  zidarie de caramida de 5x50 cmp</w:t>
            </w:r>
          </w:p>
          <w:p w14:paraId="3D8017B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61ABE64"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7B06E647" w14:textId="77777777" w:rsidR="00005C9F" w:rsidRDefault="00005C9F" w:rsidP="00FC39A3">
            <w:pPr>
              <w:adjustRightInd w:val="0"/>
              <w:jc w:val="center"/>
              <w:rPr>
                <w:rFonts w:ascii="Arial CYR" w:hAnsi="Arial CYR" w:cs="Arial CYR"/>
              </w:rPr>
            </w:pPr>
            <w:r>
              <w:t>11,400</w:t>
            </w:r>
          </w:p>
          <w:p w14:paraId="52BD3DFC" w14:textId="77777777" w:rsidR="00005C9F" w:rsidRDefault="00005C9F" w:rsidP="00FC39A3">
            <w:pPr>
              <w:jc w:val="center"/>
            </w:pPr>
          </w:p>
        </w:tc>
      </w:tr>
      <w:tr w:rsidR="00005C9F" w14:paraId="7F0D46E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01F78" w14:textId="77777777" w:rsidR="00005C9F" w:rsidRDefault="00005C9F" w:rsidP="00FC39A3">
            <w:r>
              <w:t xml:space="preserve"> 21</w:t>
            </w:r>
          </w:p>
        </w:tc>
        <w:tc>
          <w:tcPr>
            <w:tcW w:w="1701" w:type="dxa"/>
            <w:tcBorders>
              <w:top w:val="single" w:sz="4" w:space="0" w:color="auto"/>
              <w:bottom w:val="single" w:sz="4" w:space="0" w:color="auto"/>
            </w:tcBorders>
            <w:vAlign w:val="center"/>
          </w:tcPr>
          <w:p w14:paraId="6A13F7E9" w14:textId="77777777" w:rsidR="00005C9F" w:rsidRDefault="00005C9F" w:rsidP="00FC39A3">
            <w:pPr>
              <w:rPr>
                <w:lang w:val="en-US"/>
              </w:rPr>
            </w:pPr>
            <w:r>
              <w:rPr>
                <w:lang w:val="en-US"/>
              </w:rPr>
              <w:t>RpEJ09D</w:t>
            </w:r>
          </w:p>
          <w:p w14:paraId="1B1AA420" w14:textId="77777777" w:rsidR="00005C9F" w:rsidRDefault="00005C9F" w:rsidP="00FC39A3"/>
        </w:tc>
        <w:tc>
          <w:tcPr>
            <w:tcW w:w="4961" w:type="dxa"/>
            <w:tcBorders>
              <w:top w:val="single" w:sz="4" w:space="0" w:color="auto"/>
              <w:bottom w:val="single" w:sz="4" w:space="0" w:color="auto"/>
            </w:tcBorders>
            <w:vAlign w:val="center"/>
          </w:tcPr>
          <w:p w14:paraId="68172A7A" w14:textId="77777777" w:rsidR="00005C9F" w:rsidRDefault="00005C9F" w:rsidP="00FC39A3">
            <w:pPr>
              <w:adjustRightInd w:val="0"/>
              <w:rPr>
                <w:lang w:val="en-US"/>
              </w:rPr>
            </w:pPr>
            <w:r w:rsidRPr="0023469E">
              <w:rPr>
                <w:lang w:val="en-US"/>
              </w:rPr>
              <w:t>Matarea santurilor in pereti de pina la 50 cmp</w:t>
            </w:r>
          </w:p>
          <w:p w14:paraId="5BC575C4"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143CC2D"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60FCAA5F" w14:textId="77777777" w:rsidR="00005C9F" w:rsidRDefault="00005C9F" w:rsidP="00FC39A3">
            <w:pPr>
              <w:adjustRightInd w:val="0"/>
              <w:jc w:val="center"/>
              <w:rPr>
                <w:rFonts w:ascii="Arial CYR" w:hAnsi="Arial CYR" w:cs="Arial CYR"/>
              </w:rPr>
            </w:pPr>
            <w:r>
              <w:t>11,400</w:t>
            </w:r>
          </w:p>
          <w:p w14:paraId="5820D80D" w14:textId="77777777" w:rsidR="00005C9F" w:rsidRDefault="00005C9F" w:rsidP="00FC39A3">
            <w:pPr>
              <w:jc w:val="center"/>
            </w:pPr>
          </w:p>
        </w:tc>
      </w:tr>
      <w:tr w:rsidR="00005C9F" w14:paraId="292BBEA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6535FA" w14:textId="77777777" w:rsidR="00005C9F" w:rsidRDefault="00005C9F" w:rsidP="00FC39A3">
            <w:r>
              <w:t xml:space="preserve"> 22</w:t>
            </w:r>
          </w:p>
        </w:tc>
        <w:tc>
          <w:tcPr>
            <w:tcW w:w="1701" w:type="dxa"/>
            <w:tcBorders>
              <w:top w:val="single" w:sz="4" w:space="0" w:color="auto"/>
              <w:bottom w:val="single" w:sz="4" w:space="0" w:color="auto"/>
            </w:tcBorders>
            <w:vAlign w:val="center"/>
          </w:tcPr>
          <w:p w14:paraId="34D4849F" w14:textId="77777777" w:rsidR="00005C9F" w:rsidRDefault="00005C9F" w:rsidP="00FC39A3">
            <w:pPr>
              <w:rPr>
                <w:lang w:val="en-US"/>
              </w:rPr>
            </w:pPr>
            <w:r>
              <w:rPr>
                <w:lang w:val="en-US"/>
              </w:rPr>
              <w:t>RCsB21A</w:t>
            </w:r>
          </w:p>
          <w:p w14:paraId="57F0A891" w14:textId="77777777" w:rsidR="00005C9F" w:rsidRDefault="00005C9F" w:rsidP="00FC39A3"/>
        </w:tc>
        <w:tc>
          <w:tcPr>
            <w:tcW w:w="4961" w:type="dxa"/>
            <w:tcBorders>
              <w:top w:val="single" w:sz="4" w:space="0" w:color="auto"/>
              <w:bottom w:val="single" w:sz="4" w:space="0" w:color="auto"/>
            </w:tcBorders>
            <w:vAlign w:val="center"/>
          </w:tcPr>
          <w:p w14:paraId="467FB697" w14:textId="77777777" w:rsidR="00005C9F" w:rsidRDefault="00005C9F" w:rsidP="00FC39A3">
            <w:pPr>
              <w:adjustRightInd w:val="0"/>
              <w:rPr>
                <w:lang w:val="en-US"/>
              </w:rPr>
            </w:pPr>
            <w:r w:rsidRPr="0023469E">
              <w:rPr>
                <w:lang w:val="en-US"/>
              </w:rPr>
              <w:t>Forarea mecanica a gaurilor cu diametrul de 5 cm, in elementele de beton, avind grosimea de pina la 20 cm</w:t>
            </w:r>
          </w:p>
          <w:p w14:paraId="2C8C989F"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8C7D678"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157B70BE" w14:textId="77777777" w:rsidR="00005C9F" w:rsidRDefault="00005C9F" w:rsidP="00FC39A3">
            <w:pPr>
              <w:adjustRightInd w:val="0"/>
              <w:jc w:val="center"/>
              <w:rPr>
                <w:rFonts w:ascii="Arial CYR" w:hAnsi="Arial CYR" w:cs="Arial CYR"/>
              </w:rPr>
            </w:pPr>
            <w:r>
              <w:t>6,000</w:t>
            </w:r>
          </w:p>
          <w:p w14:paraId="3BA0F6E0" w14:textId="77777777" w:rsidR="00005C9F" w:rsidRDefault="00005C9F" w:rsidP="00FC39A3">
            <w:pPr>
              <w:jc w:val="center"/>
            </w:pPr>
          </w:p>
        </w:tc>
      </w:tr>
      <w:tr w:rsidR="00005C9F" w14:paraId="01198B8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3DC6E4" w14:textId="77777777" w:rsidR="00005C9F" w:rsidRDefault="00005C9F" w:rsidP="00FC39A3">
            <w:r>
              <w:t xml:space="preserve"> 23</w:t>
            </w:r>
          </w:p>
        </w:tc>
        <w:tc>
          <w:tcPr>
            <w:tcW w:w="1701" w:type="dxa"/>
            <w:tcBorders>
              <w:top w:val="single" w:sz="4" w:space="0" w:color="auto"/>
              <w:bottom w:val="single" w:sz="4" w:space="0" w:color="auto"/>
            </w:tcBorders>
            <w:vAlign w:val="center"/>
          </w:tcPr>
          <w:p w14:paraId="7303D179" w14:textId="77777777" w:rsidR="00005C9F" w:rsidRDefault="00005C9F" w:rsidP="00FC39A3">
            <w:pPr>
              <w:rPr>
                <w:lang w:val="en-US"/>
              </w:rPr>
            </w:pPr>
            <w:r>
              <w:rPr>
                <w:lang w:val="en-US"/>
              </w:rPr>
              <w:t>RpEJ09A</w:t>
            </w:r>
          </w:p>
          <w:p w14:paraId="7487F515" w14:textId="77777777" w:rsidR="00005C9F" w:rsidRDefault="00005C9F" w:rsidP="00FC39A3"/>
        </w:tc>
        <w:tc>
          <w:tcPr>
            <w:tcW w:w="4961" w:type="dxa"/>
            <w:tcBorders>
              <w:top w:val="single" w:sz="4" w:space="0" w:color="auto"/>
              <w:bottom w:val="single" w:sz="4" w:space="0" w:color="auto"/>
            </w:tcBorders>
            <w:vAlign w:val="center"/>
          </w:tcPr>
          <w:p w14:paraId="1ED216A6" w14:textId="77777777" w:rsidR="00005C9F" w:rsidRDefault="00005C9F" w:rsidP="00FC39A3">
            <w:pPr>
              <w:adjustRightInd w:val="0"/>
              <w:rPr>
                <w:lang w:val="en-US"/>
              </w:rPr>
            </w:pPr>
            <w:r w:rsidRPr="0023469E">
              <w:rPr>
                <w:lang w:val="en-US"/>
              </w:rPr>
              <w:t>Matarea golurilor in pereti, cu mortar de ipsos</w:t>
            </w:r>
          </w:p>
          <w:p w14:paraId="7CBBA70F"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604D299"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42102401" w14:textId="77777777" w:rsidR="00005C9F" w:rsidRDefault="00005C9F" w:rsidP="00FC39A3">
            <w:pPr>
              <w:adjustRightInd w:val="0"/>
              <w:jc w:val="center"/>
              <w:rPr>
                <w:rFonts w:ascii="Arial CYR" w:hAnsi="Arial CYR" w:cs="Arial CYR"/>
              </w:rPr>
            </w:pPr>
            <w:r>
              <w:t>6,000</w:t>
            </w:r>
          </w:p>
          <w:p w14:paraId="00420DD6" w14:textId="77777777" w:rsidR="00005C9F" w:rsidRDefault="00005C9F" w:rsidP="00FC39A3">
            <w:pPr>
              <w:jc w:val="center"/>
            </w:pPr>
          </w:p>
        </w:tc>
      </w:tr>
      <w:tr w:rsidR="00005C9F" w14:paraId="329FC3E4" w14:textId="77777777" w:rsidTr="00FC39A3">
        <w:tc>
          <w:tcPr>
            <w:tcW w:w="709" w:type="dxa"/>
            <w:tcBorders>
              <w:top w:val="nil"/>
              <w:left w:val="single" w:sz="6" w:space="0" w:color="auto"/>
              <w:bottom w:val="nil"/>
              <w:right w:val="nil"/>
            </w:tcBorders>
          </w:tcPr>
          <w:p w14:paraId="4C0BA4FF"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75C5ADC0" w14:textId="77777777" w:rsidR="00005C9F" w:rsidRDefault="00005C9F" w:rsidP="00FC39A3"/>
        </w:tc>
        <w:tc>
          <w:tcPr>
            <w:tcW w:w="4961" w:type="dxa"/>
            <w:tcBorders>
              <w:top w:val="nil"/>
              <w:left w:val="single" w:sz="6" w:space="0" w:color="auto"/>
              <w:bottom w:val="nil"/>
              <w:right w:val="nil"/>
            </w:tcBorders>
          </w:tcPr>
          <w:p w14:paraId="3BA79F7A"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 Grupa 5</w:t>
            </w:r>
          </w:p>
          <w:p w14:paraId="289DE78F"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4CC9236D" w14:textId="77777777" w:rsidR="00005C9F" w:rsidRDefault="00005C9F" w:rsidP="00FC39A3"/>
        </w:tc>
        <w:tc>
          <w:tcPr>
            <w:tcW w:w="1559" w:type="dxa"/>
            <w:tcBorders>
              <w:top w:val="nil"/>
              <w:left w:val="single" w:sz="6" w:space="0" w:color="auto"/>
              <w:bottom w:val="nil"/>
              <w:right w:val="single" w:sz="4" w:space="0" w:color="auto"/>
            </w:tcBorders>
          </w:tcPr>
          <w:p w14:paraId="5B60FB91" w14:textId="77777777" w:rsidR="00005C9F" w:rsidRDefault="00005C9F" w:rsidP="00FC39A3"/>
        </w:tc>
      </w:tr>
      <w:tr w:rsidR="00005C9F" w14:paraId="2BB233B9" w14:textId="77777777" w:rsidTr="00FC39A3">
        <w:tc>
          <w:tcPr>
            <w:tcW w:w="709" w:type="dxa"/>
            <w:tcBorders>
              <w:top w:val="nil"/>
              <w:left w:val="single" w:sz="6" w:space="0" w:color="auto"/>
              <w:bottom w:val="nil"/>
              <w:right w:val="nil"/>
            </w:tcBorders>
          </w:tcPr>
          <w:p w14:paraId="362ACFFB" w14:textId="77777777" w:rsidR="00005C9F" w:rsidRDefault="00005C9F" w:rsidP="00FC39A3">
            <w:pPr>
              <w:jc w:val="center"/>
            </w:pPr>
          </w:p>
        </w:tc>
        <w:tc>
          <w:tcPr>
            <w:tcW w:w="1701" w:type="dxa"/>
            <w:tcBorders>
              <w:top w:val="nil"/>
              <w:left w:val="single" w:sz="6" w:space="0" w:color="auto"/>
              <w:bottom w:val="nil"/>
              <w:right w:val="nil"/>
            </w:tcBorders>
          </w:tcPr>
          <w:p w14:paraId="237994F8" w14:textId="77777777" w:rsidR="00005C9F" w:rsidRDefault="00005C9F" w:rsidP="00FC39A3"/>
        </w:tc>
        <w:tc>
          <w:tcPr>
            <w:tcW w:w="4961" w:type="dxa"/>
            <w:tcBorders>
              <w:top w:val="nil"/>
              <w:left w:val="single" w:sz="6" w:space="0" w:color="auto"/>
              <w:bottom w:val="nil"/>
              <w:right w:val="nil"/>
            </w:tcBorders>
          </w:tcPr>
          <w:p w14:paraId="0A54BE32"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1.2.1. Demolari</w:t>
            </w:r>
          </w:p>
          <w:p w14:paraId="70113E4E"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609034BD" w14:textId="77777777" w:rsidR="00005C9F" w:rsidRDefault="00005C9F" w:rsidP="00FC39A3"/>
        </w:tc>
        <w:tc>
          <w:tcPr>
            <w:tcW w:w="1559" w:type="dxa"/>
            <w:tcBorders>
              <w:top w:val="nil"/>
              <w:left w:val="single" w:sz="6" w:space="0" w:color="auto"/>
              <w:bottom w:val="nil"/>
              <w:right w:val="single" w:sz="4" w:space="0" w:color="auto"/>
            </w:tcBorders>
          </w:tcPr>
          <w:p w14:paraId="174420FC" w14:textId="77777777" w:rsidR="00005C9F" w:rsidRDefault="00005C9F" w:rsidP="00FC39A3"/>
        </w:tc>
      </w:tr>
      <w:tr w:rsidR="00005C9F" w14:paraId="7F580CA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70151" w14:textId="77777777" w:rsidR="00005C9F" w:rsidRDefault="00005C9F" w:rsidP="00FC39A3">
            <w:r>
              <w:t>24</w:t>
            </w:r>
          </w:p>
        </w:tc>
        <w:tc>
          <w:tcPr>
            <w:tcW w:w="1701" w:type="dxa"/>
            <w:tcBorders>
              <w:top w:val="single" w:sz="4" w:space="0" w:color="auto"/>
              <w:bottom w:val="single" w:sz="4" w:space="0" w:color="auto"/>
            </w:tcBorders>
            <w:vAlign w:val="center"/>
          </w:tcPr>
          <w:p w14:paraId="667A7AB5" w14:textId="77777777" w:rsidR="00005C9F" w:rsidRDefault="00005C9F" w:rsidP="00FC39A3">
            <w:pPr>
              <w:rPr>
                <w:lang w:val="en-US"/>
              </w:rPr>
            </w:pPr>
            <w:r>
              <w:rPr>
                <w:lang w:val="en-US"/>
              </w:rPr>
              <w:t>RpCK28A</w:t>
            </w:r>
          </w:p>
          <w:p w14:paraId="03C25C62" w14:textId="77777777" w:rsidR="00005C9F" w:rsidRDefault="00005C9F" w:rsidP="00FC39A3"/>
        </w:tc>
        <w:tc>
          <w:tcPr>
            <w:tcW w:w="4961" w:type="dxa"/>
            <w:tcBorders>
              <w:top w:val="single" w:sz="4" w:space="0" w:color="auto"/>
              <w:bottom w:val="single" w:sz="4" w:space="0" w:color="auto"/>
            </w:tcBorders>
            <w:vAlign w:val="center"/>
          </w:tcPr>
          <w:p w14:paraId="525EBAEC" w14:textId="77777777" w:rsidR="00005C9F" w:rsidRDefault="00005C9F" w:rsidP="00FC39A3">
            <w:pPr>
              <w:adjustRightInd w:val="0"/>
              <w:rPr>
                <w:lang w:val="en-US"/>
              </w:rPr>
            </w:pPr>
            <w:r w:rsidRPr="0023469E">
              <w:rPr>
                <w:lang w:val="en-US"/>
              </w:rPr>
              <w:t>Demontarea plintelor din PVC, se exclude "Plinte", "Suruburi", "Diblu", k=0.5 la manopera</w:t>
            </w:r>
          </w:p>
          <w:p w14:paraId="1735C6B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515A2FE"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2A1AA073" w14:textId="77777777" w:rsidR="00005C9F" w:rsidRDefault="00005C9F" w:rsidP="00FC39A3">
            <w:pPr>
              <w:adjustRightInd w:val="0"/>
              <w:jc w:val="center"/>
              <w:rPr>
                <w:rFonts w:ascii="Arial CYR" w:hAnsi="Arial CYR" w:cs="Arial CYR"/>
              </w:rPr>
            </w:pPr>
            <w:r>
              <w:t>30,000</w:t>
            </w:r>
          </w:p>
          <w:p w14:paraId="5A8A1BC4" w14:textId="77777777" w:rsidR="00005C9F" w:rsidRDefault="00005C9F" w:rsidP="00FC39A3">
            <w:pPr>
              <w:jc w:val="center"/>
            </w:pPr>
          </w:p>
        </w:tc>
      </w:tr>
      <w:tr w:rsidR="00005C9F" w14:paraId="1EEA0FD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B97A6" w14:textId="77777777" w:rsidR="00005C9F" w:rsidRDefault="00005C9F" w:rsidP="00FC39A3">
            <w:r>
              <w:t xml:space="preserve"> 25</w:t>
            </w:r>
          </w:p>
        </w:tc>
        <w:tc>
          <w:tcPr>
            <w:tcW w:w="1701" w:type="dxa"/>
            <w:tcBorders>
              <w:top w:val="single" w:sz="4" w:space="0" w:color="auto"/>
              <w:bottom w:val="single" w:sz="4" w:space="0" w:color="auto"/>
            </w:tcBorders>
            <w:vAlign w:val="center"/>
          </w:tcPr>
          <w:p w14:paraId="3C25A1BB" w14:textId="77777777" w:rsidR="00005C9F" w:rsidRDefault="00005C9F" w:rsidP="00FC39A3">
            <w:pPr>
              <w:rPr>
                <w:lang w:val="en-US"/>
              </w:rPr>
            </w:pPr>
            <w:r>
              <w:rPr>
                <w:lang w:val="en-US"/>
              </w:rPr>
              <w:t>RpCR32A</w:t>
            </w:r>
          </w:p>
          <w:p w14:paraId="0ABA6877" w14:textId="77777777" w:rsidR="00005C9F" w:rsidRDefault="00005C9F" w:rsidP="00FC39A3"/>
        </w:tc>
        <w:tc>
          <w:tcPr>
            <w:tcW w:w="4961" w:type="dxa"/>
            <w:tcBorders>
              <w:top w:val="single" w:sz="4" w:space="0" w:color="auto"/>
              <w:bottom w:val="single" w:sz="4" w:space="0" w:color="auto"/>
            </w:tcBorders>
            <w:vAlign w:val="center"/>
          </w:tcPr>
          <w:p w14:paraId="2C46556E" w14:textId="77777777" w:rsidR="00005C9F" w:rsidRDefault="00005C9F" w:rsidP="00FC39A3">
            <w:pPr>
              <w:adjustRightInd w:val="0"/>
              <w:rPr>
                <w:lang w:val="en-US"/>
              </w:rPr>
            </w:pPr>
            <w:r w:rsidRPr="0023469E">
              <w:rPr>
                <w:lang w:val="en-US"/>
              </w:rPr>
              <w:t>Desfacerea tapetelor din hirtie lavabila sau semilavabila</w:t>
            </w:r>
          </w:p>
          <w:p w14:paraId="2148194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5FE9B19"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7390F3E8" w14:textId="77777777" w:rsidR="00005C9F" w:rsidRDefault="00005C9F" w:rsidP="00FC39A3">
            <w:pPr>
              <w:adjustRightInd w:val="0"/>
              <w:jc w:val="center"/>
              <w:rPr>
                <w:rFonts w:ascii="Arial CYR" w:hAnsi="Arial CYR" w:cs="Arial CYR"/>
              </w:rPr>
            </w:pPr>
            <w:r>
              <w:t>78,100</w:t>
            </w:r>
          </w:p>
          <w:p w14:paraId="1AEA05B7" w14:textId="77777777" w:rsidR="00005C9F" w:rsidRDefault="00005C9F" w:rsidP="00FC39A3">
            <w:pPr>
              <w:jc w:val="center"/>
            </w:pPr>
          </w:p>
        </w:tc>
      </w:tr>
      <w:tr w:rsidR="00005C9F" w14:paraId="026E882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E0365" w14:textId="77777777" w:rsidR="00005C9F" w:rsidRDefault="00005C9F" w:rsidP="00FC39A3">
            <w:r>
              <w:t xml:space="preserve"> 26</w:t>
            </w:r>
          </w:p>
        </w:tc>
        <w:tc>
          <w:tcPr>
            <w:tcW w:w="1701" w:type="dxa"/>
            <w:tcBorders>
              <w:top w:val="single" w:sz="4" w:space="0" w:color="auto"/>
              <w:bottom w:val="single" w:sz="4" w:space="0" w:color="auto"/>
            </w:tcBorders>
            <w:vAlign w:val="center"/>
          </w:tcPr>
          <w:p w14:paraId="5B850930" w14:textId="77777777" w:rsidR="00005C9F" w:rsidRDefault="00005C9F" w:rsidP="00FC39A3">
            <w:pPr>
              <w:rPr>
                <w:lang w:val="en-US"/>
              </w:rPr>
            </w:pPr>
            <w:r>
              <w:rPr>
                <w:lang w:val="en-US"/>
              </w:rPr>
              <w:t>RpCJ35A</w:t>
            </w:r>
          </w:p>
          <w:p w14:paraId="19BE6BED" w14:textId="77777777" w:rsidR="00005C9F" w:rsidRDefault="00005C9F" w:rsidP="00FC39A3"/>
        </w:tc>
        <w:tc>
          <w:tcPr>
            <w:tcW w:w="4961" w:type="dxa"/>
            <w:tcBorders>
              <w:top w:val="single" w:sz="4" w:space="0" w:color="auto"/>
              <w:bottom w:val="single" w:sz="4" w:space="0" w:color="auto"/>
            </w:tcBorders>
            <w:vAlign w:val="center"/>
          </w:tcPr>
          <w:p w14:paraId="393F35BF" w14:textId="77777777" w:rsidR="00005C9F" w:rsidRDefault="00005C9F" w:rsidP="00FC39A3">
            <w:pPr>
              <w:adjustRightInd w:val="0"/>
              <w:rPr>
                <w:lang w:val="en-US"/>
              </w:rPr>
            </w:pPr>
            <w:r w:rsidRPr="0023469E">
              <w:rPr>
                <w:lang w:val="en-US"/>
              </w:rPr>
              <w:t>Desfaceri de tencuieli interioare sau exterioare driscuite la pereti sau tavane / primul strat de finisare</w:t>
            </w:r>
          </w:p>
          <w:p w14:paraId="48FDA146"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520DFCF"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1936D8D3" w14:textId="77777777" w:rsidR="00005C9F" w:rsidRDefault="00005C9F" w:rsidP="00FC39A3">
            <w:pPr>
              <w:adjustRightInd w:val="0"/>
              <w:jc w:val="center"/>
              <w:rPr>
                <w:rFonts w:ascii="Arial CYR" w:hAnsi="Arial CYR" w:cs="Arial CYR"/>
              </w:rPr>
            </w:pPr>
            <w:r>
              <w:t>10,200</w:t>
            </w:r>
          </w:p>
          <w:p w14:paraId="6828DB36" w14:textId="77777777" w:rsidR="00005C9F" w:rsidRDefault="00005C9F" w:rsidP="00FC39A3">
            <w:pPr>
              <w:jc w:val="center"/>
            </w:pPr>
          </w:p>
        </w:tc>
      </w:tr>
      <w:tr w:rsidR="00005C9F" w14:paraId="0AA9B87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AECDA" w14:textId="77777777" w:rsidR="00005C9F" w:rsidRDefault="00005C9F" w:rsidP="00FC39A3">
            <w:r>
              <w:t xml:space="preserve"> 27</w:t>
            </w:r>
          </w:p>
        </w:tc>
        <w:tc>
          <w:tcPr>
            <w:tcW w:w="1701" w:type="dxa"/>
            <w:tcBorders>
              <w:top w:val="single" w:sz="4" w:space="0" w:color="auto"/>
              <w:bottom w:val="single" w:sz="4" w:space="0" w:color="auto"/>
            </w:tcBorders>
            <w:vAlign w:val="center"/>
          </w:tcPr>
          <w:p w14:paraId="520D647A" w14:textId="77777777" w:rsidR="00005C9F" w:rsidRDefault="00005C9F" w:rsidP="00FC39A3">
            <w:pPr>
              <w:rPr>
                <w:lang w:val="en-US"/>
              </w:rPr>
            </w:pPr>
            <w:r>
              <w:rPr>
                <w:lang w:val="en-US"/>
              </w:rPr>
              <w:t>RpCJ35A</w:t>
            </w:r>
          </w:p>
          <w:p w14:paraId="66D481C5" w14:textId="77777777" w:rsidR="00005C9F" w:rsidRDefault="00005C9F" w:rsidP="00FC39A3"/>
        </w:tc>
        <w:tc>
          <w:tcPr>
            <w:tcW w:w="4961" w:type="dxa"/>
            <w:tcBorders>
              <w:top w:val="single" w:sz="4" w:space="0" w:color="auto"/>
              <w:bottom w:val="single" w:sz="4" w:space="0" w:color="auto"/>
            </w:tcBorders>
            <w:vAlign w:val="center"/>
          </w:tcPr>
          <w:p w14:paraId="01836086" w14:textId="77777777" w:rsidR="00005C9F" w:rsidRDefault="00005C9F" w:rsidP="00FC39A3">
            <w:pPr>
              <w:adjustRightInd w:val="0"/>
              <w:rPr>
                <w:lang w:val="en-US"/>
              </w:rPr>
            </w:pPr>
            <w:r w:rsidRPr="0023469E">
              <w:rPr>
                <w:lang w:val="en-US"/>
              </w:rPr>
              <w:t>Desfaceri de tencuieli interioare sau exterioare driscuite la pereti sau tavane / pereti</w:t>
            </w:r>
          </w:p>
          <w:p w14:paraId="281AB51F"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3A321D5"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4455B6DE" w14:textId="77777777" w:rsidR="00005C9F" w:rsidRDefault="00005C9F" w:rsidP="00FC39A3">
            <w:pPr>
              <w:adjustRightInd w:val="0"/>
              <w:jc w:val="center"/>
              <w:rPr>
                <w:rFonts w:ascii="Arial CYR" w:hAnsi="Arial CYR" w:cs="Arial CYR"/>
              </w:rPr>
            </w:pPr>
            <w:r>
              <w:t>23,400</w:t>
            </w:r>
          </w:p>
          <w:p w14:paraId="2755339C" w14:textId="77777777" w:rsidR="00005C9F" w:rsidRDefault="00005C9F" w:rsidP="00FC39A3">
            <w:pPr>
              <w:jc w:val="center"/>
            </w:pPr>
          </w:p>
        </w:tc>
      </w:tr>
      <w:tr w:rsidR="00005C9F" w14:paraId="58E4F4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5BFE9" w14:textId="77777777" w:rsidR="00005C9F" w:rsidRDefault="00005C9F" w:rsidP="00FC39A3">
            <w:r>
              <w:t xml:space="preserve"> 28</w:t>
            </w:r>
          </w:p>
        </w:tc>
        <w:tc>
          <w:tcPr>
            <w:tcW w:w="1701" w:type="dxa"/>
            <w:tcBorders>
              <w:top w:val="single" w:sz="4" w:space="0" w:color="auto"/>
              <w:bottom w:val="single" w:sz="4" w:space="0" w:color="auto"/>
            </w:tcBorders>
            <w:vAlign w:val="center"/>
          </w:tcPr>
          <w:p w14:paraId="597026F5" w14:textId="77777777" w:rsidR="00005C9F" w:rsidRDefault="00005C9F" w:rsidP="00FC39A3">
            <w:pPr>
              <w:rPr>
                <w:lang w:val="en-US"/>
              </w:rPr>
            </w:pPr>
            <w:r>
              <w:rPr>
                <w:lang w:val="en-US"/>
              </w:rPr>
              <w:t>RpCM33A</w:t>
            </w:r>
          </w:p>
          <w:p w14:paraId="3E9372A0" w14:textId="77777777" w:rsidR="00005C9F" w:rsidRDefault="00005C9F" w:rsidP="00FC39A3"/>
        </w:tc>
        <w:tc>
          <w:tcPr>
            <w:tcW w:w="4961" w:type="dxa"/>
            <w:tcBorders>
              <w:top w:val="single" w:sz="4" w:space="0" w:color="auto"/>
              <w:bottom w:val="single" w:sz="4" w:space="0" w:color="auto"/>
            </w:tcBorders>
            <w:vAlign w:val="center"/>
          </w:tcPr>
          <w:p w14:paraId="39A13400" w14:textId="77777777" w:rsidR="00005C9F" w:rsidRDefault="00005C9F" w:rsidP="00FC39A3">
            <w:pPr>
              <w:adjustRightInd w:val="0"/>
              <w:rPr>
                <w:lang w:val="en-US"/>
              </w:rPr>
            </w:pPr>
            <w:r w:rsidRPr="0023469E">
              <w:rPr>
                <w:lang w:val="en-US"/>
              </w:rPr>
              <w:t>Demontarea placajelor din faianta, gresie, ceramica inclusiv stratul suport din adeziv</w:t>
            </w:r>
          </w:p>
          <w:p w14:paraId="7854AF9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3E18B59"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5EABBE74" w14:textId="77777777" w:rsidR="00005C9F" w:rsidRDefault="00005C9F" w:rsidP="00FC39A3">
            <w:pPr>
              <w:adjustRightInd w:val="0"/>
              <w:jc w:val="center"/>
              <w:rPr>
                <w:rFonts w:ascii="Arial CYR" w:hAnsi="Arial CYR" w:cs="Arial CYR"/>
              </w:rPr>
            </w:pPr>
            <w:r>
              <w:t>5,200</w:t>
            </w:r>
          </w:p>
          <w:p w14:paraId="7DB66245" w14:textId="77777777" w:rsidR="00005C9F" w:rsidRDefault="00005C9F" w:rsidP="00FC39A3">
            <w:pPr>
              <w:jc w:val="center"/>
            </w:pPr>
          </w:p>
        </w:tc>
      </w:tr>
      <w:tr w:rsidR="00005C9F" w14:paraId="2C1F09F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5F0E6" w14:textId="77777777" w:rsidR="00005C9F" w:rsidRDefault="00005C9F" w:rsidP="00FC39A3">
            <w:r>
              <w:t xml:space="preserve"> 29</w:t>
            </w:r>
          </w:p>
        </w:tc>
        <w:tc>
          <w:tcPr>
            <w:tcW w:w="1701" w:type="dxa"/>
            <w:tcBorders>
              <w:top w:val="single" w:sz="4" w:space="0" w:color="auto"/>
              <w:bottom w:val="single" w:sz="4" w:space="0" w:color="auto"/>
            </w:tcBorders>
            <w:vAlign w:val="center"/>
          </w:tcPr>
          <w:p w14:paraId="61A784C4" w14:textId="77777777" w:rsidR="00005C9F" w:rsidRDefault="00005C9F" w:rsidP="00FC39A3">
            <w:pPr>
              <w:rPr>
                <w:lang w:val="en-US"/>
              </w:rPr>
            </w:pPr>
            <w:r>
              <w:rPr>
                <w:lang w:val="en-US"/>
              </w:rPr>
              <w:t>RpSA03A</w:t>
            </w:r>
          </w:p>
          <w:p w14:paraId="729D2B8A" w14:textId="77777777" w:rsidR="00005C9F" w:rsidRDefault="00005C9F" w:rsidP="00FC39A3"/>
        </w:tc>
        <w:tc>
          <w:tcPr>
            <w:tcW w:w="4961" w:type="dxa"/>
            <w:tcBorders>
              <w:top w:val="single" w:sz="4" w:space="0" w:color="auto"/>
              <w:bottom w:val="single" w:sz="4" w:space="0" w:color="auto"/>
            </w:tcBorders>
            <w:vAlign w:val="center"/>
          </w:tcPr>
          <w:p w14:paraId="129C5342" w14:textId="77777777" w:rsidR="00005C9F" w:rsidRDefault="00005C9F" w:rsidP="00FC39A3">
            <w:pPr>
              <w:adjustRightInd w:val="0"/>
              <w:rPr>
                <w:lang w:val="en-US"/>
              </w:rPr>
            </w:pPr>
            <w:r w:rsidRPr="0023469E">
              <w:rPr>
                <w:lang w:val="en-US"/>
              </w:rPr>
              <w:t>Demontarea tevii din otel existenta in interiorul cladirii, avind diametru de 1/2"-1"</w:t>
            </w:r>
          </w:p>
          <w:p w14:paraId="1232C3D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0903080"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76A18214" w14:textId="77777777" w:rsidR="00005C9F" w:rsidRDefault="00005C9F" w:rsidP="00FC39A3">
            <w:pPr>
              <w:adjustRightInd w:val="0"/>
              <w:jc w:val="center"/>
              <w:rPr>
                <w:rFonts w:ascii="Arial CYR" w:hAnsi="Arial CYR" w:cs="Arial CYR"/>
              </w:rPr>
            </w:pPr>
            <w:r>
              <w:t>4,600</w:t>
            </w:r>
          </w:p>
          <w:p w14:paraId="2D082277" w14:textId="77777777" w:rsidR="00005C9F" w:rsidRDefault="00005C9F" w:rsidP="00FC39A3">
            <w:pPr>
              <w:jc w:val="center"/>
            </w:pPr>
          </w:p>
        </w:tc>
      </w:tr>
      <w:tr w:rsidR="00005C9F" w14:paraId="0EDCDF8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CE47A9" w14:textId="77777777" w:rsidR="00005C9F" w:rsidRDefault="00005C9F" w:rsidP="00FC39A3">
            <w:r>
              <w:t xml:space="preserve"> 30</w:t>
            </w:r>
          </w:p>
        </w:tc>
        <w:tc>
          <w:tcPr>
            <w:tcW w:w="1701" w:type="dxa"/>
            <w:tcBorders>
              <w:top w:val="single" w:sz="4" w:space="0" w:color="auto"/>
              <w:bottom w:val="single" w:sz="4" w:space="0" w:color="auto"/>
            </w:tcBorders>
            <w:vAlign w:val="center"/>
          </w:tcPr>
          <w:p w14:paraId="2D9FECB2" w14:textId="77777777" w:rsidR="00005C9F" w:rsidRDefault="00005C9F" w:rsidP="00FC39A3">
            <w:pPr>
              <w:rPr>
                <w:lang w:val="en-US"/>
              </w:rPr>
            </w:pPr>
            <w:r>
              <w:rPr>
                <w:lang w:val="en-US"/>
              </w:rPr>
              <w:t>RpIB11D</w:t>
            </w:r>
          </w:p>
          <w:p w14:paraId="6B483B62" w14:textId="77777777" w:rsidR="00005C9F" w:rsidRDefault="00005C9F" w:rsidP="00FC39A3"/>
        </w:tc>
        <w:tc>
          <w:tcPr>
            <w:tcW w:w="4961" w:type="dxa"/>
            <w:tcBorders>
              <w:top w:val="single" w:sz="4" w:space="0" w:color="auto"/>
              <w:bottom w:val="single" w:sz="4" w:space="0" w:color="auto"/>
            </w:tcBorders>
            <w:vAlign w:val="center"/>
          </w:tcPr>
          <w:p w14:paraId="4D1B0CD2" w14:textId="77777777" w:rsidR="00005C9F" w:rsidRDefault="00005C9F" w:rsidP="00FC39A3">
            <w:pPr>
              <w:adjustRightInd w:val="0"/>
              <w:rPr>
                <w:lang w:val="en-US"/>
              </w:rPr>
            </w:pPr>
            <w:r w:rsidRPr="0023469E">
              <w:rPr>
                <w:lang w:val="en-US"/>
              </w:rPr>
              <w:t>Demontarea registrelor de incalzire cu conducte orizontale sau verticale din teava de otel avind 4-7 tevi</w:t>
            </w:r>
          </w:p>
          <w:p w14:paraId="21C7B5A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58F6CBB"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6A4AFED9" w14:textId="77777777" w:rsidR="00005C9F" w:rsidRDefault="00005C9F" w:rsidP="00FC39A3">
            <w:pPr>
              <w:adjustRightInd w:val="0"/>
              <w:jc w:val="center"/>
              <w:rPr>
                <w:rFonts w:ascii="Arial CYR" w:hAnsi="Arial CYR" w:cs="Arial CYR"/>
              </w:rPr>
            </w:pPr>
            <w:r>
              <w:t>3,000</w:t>
            </w:r>
          </w:p>
          <w:p w14:paraId="5A1FBE85" w14:textId="77777777" w:rsidR="00005C9F" w:rsidRDefault="00005C9F" w:rsidP="00FC39A3">
            <w:pPr>
              <w:jc w:val="center"/>
            </w:pPr>
          </w:p>
        </w:tc>
      </w:tr>
      <w:tr w:rsidR="00005C9F" w14:paraId="6B400C8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88833" w14:textId="77777777" w:rsidR="00005C9F" w:rsidRDefault="00005C9F" w:rsidP="00FC39A3">
            <w:r>
              <w:t xml:space="preserve"> 31</w:t>
            </w:r>
          </w:p>
        </w:tc>
        <w:tc>
          <w:tcPr>
            <w:tcW w:w="1701" w:type="dxa"/>
            <w:tcBorders>
              <w:top w:val="single" w:sz="4" w:space="0" w:color="auto"/>
              <w:bottom w:val="single" w:sz="4" w:space="0" w:color="auto"/>
            </w:tcBorders>
            <w:vAlign w:val="center"/>
          </w:tcPr>
          <w:p w14:paraId="0D0DE8EB" w14:textId="77777777" w:rsidR="00005C9F" w:rsidRDefault="00005C9F" w:rsidP="00FC39A3">
            <w:pPr>
              <w:rPr>
                <w:lang w:val="en-US"/>
              </w:rPr>
            </w:pPr>
            <w:r>
              <w:rPr>
                <w:lang w:val="en-US"/>
              </w:rPr>
              <w:t>RpSC11A</w:t>
            </w:r>
          </w:p>
          <w:p w14:paraId="69AD316C" w14:textId="77777777" w:rsidR="00005C9F" w:rsidRDefault="00005C9F" w:rsidP="00FC39A3"/>
        </w:tc>
        <w:tc>
          <w:tcPr>
            <w:tcW w:w="4961" w:type="dxa"/>
            <w:tcBorders>
              <w:top w:val="single" w:sz="4" w:space="0" w:color="auto"/>
              <w:bottom w:val="single" w:sz="4" w:space="0" w:color="auto"/>
            </w:tcBorders>
            <w:vAlign w:val="center"/>
          </w:tcPr>
          <w:p w14:paraId="344DE2F6" w14:textId="77777777" w:rsidR="00005C9F" w:rsidRDefault="00005C9F" w:rsidP="00FC39A3">
            <w:pPr>
              <w:adjustRightInd w:val="0"/>
              <w:rPr>
                <w:lang w:val="en-US"/>
              </w:rPr>
            </w:pPr>
            <w:r w:rsidRPr="0023469E">
              <w:rPr>
                <w:lang w:val="en-US"/>
              </w:rPr>
              <w:t>Demontarea unui spalator pentru vase cu picurator, din fonta, tabla emailata sau inox / Cu remontarea ulterioara</w:t>
            </w:r>
          </w:p>
          <w:p w14:paraId="2B08D255"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C79CDFD"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37E024D9" w14:textId="77777777" w:rsidR="00005C9F" w:rsidRDefault="00005C9F" w:rsidP="00FC39A3">
            <w:pPr>
              <w:adjustRightInd w:val="0"/>
              <w:jc w:val="center"/>
              <w:rPr>
                <w:rFonts w:ascii="Arial CYR" w:hAnsi="Arial CYR" w:cs="Arial CYR"/>
              </w:rPr>
            </w:pPr>
            <w:r>
              <w:t>1,000</w:t>
            </w:r>
          </w:p>
          <w:p w14:paraId="2CF26CAE" w14:textId="77777777" w:rsidR="00005C9F" w:rsidRDefault="00005C9F" w:rsidP="00FC39A3">
            <w:pPr>
              <w:jc w:val="center"/>
            </w:pPr>
          </w:p>
        </w:tc>
      </w:tr>
      <w:tr w:rsidR="00005C9F" w14:paraId="2076356B" w14:textId="77777777" w:rsidTr="00FC39A3">
        <w:tc>
          <w:tcPr>
            <w:tcW w:w="709" w:type="dxa"/>
            <w:tcBorders>
              <w:top w:val="nil"/>
              <w:left w:val="single" w:sz="6" w:space="0" w:color="auto"/>
              <w:bottom w:val="nil"/>
              <w:right w:val="nil"/>
            </w:tcBorders>
          </w:tcPr>
          <w:p w14:paraId="132C7AAC" w14:textId="77777777" w:rsidR="00005C9F" w:rsidRDefault="00005C9F" w:rsidP="00FC39A3">
            <w:pPr>
              <w:jc w:val="center"/>
            </w:pPr>
            <w:r>
              <w:lastRenderedPageBreak/>
              <w:t xml:space="preserve"> </w:t>
            </w:r>
          </w:p>
        </w:tc>
        <w:tc>
          <w:tcPr>
            <w:tcW w:w="1701" w:type="dxa"/>
            <w:tcBorders>
              <w:top w:val="nil"/>
              <w:left w:val="single" w:sz="6" w:space="0" w:color="auto"/>
              <w:bottom w:val="nil"/>
              <w:right w:val="nil"/>
            </w:tcBorders>
          </w:tcPr>
          <w:p w14:paraId="2C6AC8D1" w14:textId="77777777" w:rsidR="00005C9F" w:rsidRDefault="00005C9F" w:rsidP="00FC39A3"/>
        </w:tc>
        <w:tc>
          <w:tcPr>
            <w:tcW w:w="4961" w:type="dxa"/>
            <w:tcBorders>
              <w:top w:val="nil"/>
              <w:left w:val="single" w:sz="6" w:space="0" w:color="auto"/>
              <w:bottom w:val="nil"/>
              <w:right w:val="nil"/>
            </w:tcBorders>
          </w:tcPr>
          <w:p w14:paraId="17A6B379"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1.2.2. Pardosea</w:t>
            </w:r>
          </w:p>
          <w:p w14:paraId="713FEF9D"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3CD83EE4" w14:textId="77777777" w:rsidR="00005C9F" w:rsidRDefault="00005C9F" w:rsidP="00FC39A3"/>
        </w:tc>
        <w:tc>
          <w:tcPr>
            <w:tcW w:w="1559" w:type="dxa"/>
            <w:tcBorders>
              <w:top w:val="nil"/>
              <w:left w:val="single" w:sz="6" w:space="0" w:color="auto"/>
              <w:bottom w:val="nil"/>
              <w:right w:val="single" w:sz="4" w:space="0" w:color="auto"/>
            </w:tcBorders>
          </w:tcPr>
          <w:p w14:paraId="4EF1772F" w14:textId="77777777" w:rsidR="00005C9F" w:rsidRDefault="00005C9F" w:rsidP="00FC39A3"/>
        </w:tc>
      </w:tr>
      <w:tr w:rsidR="00005C9F" w14:paraId="3849D0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C208F" w14:textId="77777777" w:rsidR="00005C9F" w:rsidRDefault="00005C9F" w:rsidP="00FC39A3">
            <w:r>
              <w:t>32</w:t>
            </w:r>
          </w:p>
        </w:tc>
        <w:tc>
          <w:tcPr>
            <w:tcW w:w="1701" w:type="dxa"/>
            <w:tcBorders>
              <w:top w:val="single" w:sz="4" w:space="0" w:color="auto"/>
              <w:bottom w:val="single" w:sz="4" w:space="0" w:color="auto"/>
            </w:tcBorders>
            <w:vAlign w:val="center"/>
          </w:tcPr>
          <w:p w14:paraId="0AAA1439" w14:textId="77777777" w:rsidR="00005C9F" w:rsidRDefault="00005C9F" w:rsidP="00FC39A3">
            <w:pPr>
              <w:rPr>
                <w:lang w:val="en-US"/>
              </w:rPr>
            </w:pPr>
            <w:r>
              <w:rPr>
                <w:lang w:val="en-US"/>
              </w:rPr>
              <w:t>RpCE29A</w:t>
            </w:r>
          </w:p>
          <w:p w14:paraId="39D6955D" w14:textId="77777777" w:rsidR="00005C9F" w:rsidRDefault="00005C9F" w:rsidP="00FC39A3"/>
        </w:tc>
        <w:tc>
          <w:tcPr>
            <w:tcW w:w="4961" w:type="dxa"/>
            <w:tcBorders>
              <w:top w:val="single" w:sz="4" w:space="0" w:color="auto"/>
              <w:bottom w:val="single" w:sz="4" w:space="0" w:color="auto"/>
            </w:tcBorders>
            <w:vAlign w:val="center"/>
          </w:tcPr>
          <w:p w14:paraId="782CF5A3" w14:textId="77777777" w:rsidR="00005C9F" w:rsidRDefault="00005C9F" w:rsidP="00FC39A3">
            <w:pPr>
              <w:adjustRightInd w:val="0"/>
              <w:rPr>
                <w:lang w:val="en-US"/>
              </w:rPr>
            </w:pPr>
            <w:r w:rsidRPr="0023469E">
              <w:rPr>
                <w:lang w:val="en-US"/>
              </w:rPr>
              <w:t>Pelicula din polimeri  pentru protejarea terasei pe timp ploios, pe durata refacerii / Protectie pardosea, se exclude: "Manele de rasinoase L=2 - 6 m D=7-11 cm"</w:t>
            </w:r>
          </w:p>
          <w:p w14:paraId="6FD85AC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A1FB280"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0D0FBE7B" w14:textId="77777777" w:rsidR="00005C9F" w:rsidRDefault="00005C9F" w:rsidP="00FC39A3">
            <w:pPr>
              <w:adjustRightInd w:val="0"/>
              <w:jc w:val="center"/>
              <w:rPr>
                <w:rFonts w:ascii="Arial CYR" w:hAnsi="Arial CYR" w:cs="Arial CYR"/>
              </w:rPr>
            </w:pPr>
            <w:r>
              <w:t>50,600</w:t>
            </w:r>
          </w:p>
          <w:p w14:paraId="300B3054" w14:textId="77777777" w:rsidR="00005C9F" w:rsidRDefault="00005C9F" w:rsidP="00FC39A3">
            <w:pPr>
              <w:jc w:val="center"/>
            </w:pPr>
          </w:p>
        </w:tc>
      </w:tr>
      <w:tr w:rsidR="00005C9F" w14:paraId="1B93138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F7027" w14:textId="77777777" w:rsidR="00005C9F" w:rsidRDefault="00005C9F" w:rsidP="00FC39A3">
            <w:r>
              <w:t xml:space="preserve"> 33</w:t>
            </w:r>
          </w:p>
        </w:tc>
        <w:tc>
          <w:tcPr>
            <w:tcW w:w="1701" w:type="dxa"/>
            <w:tcBorders>
              <w:top w:val="single" w:sz="4" w:space="0" w:color="auto"/>
              <w:bottom w:val="single" w:sz="4" w:space="0" w:color="auto"/>
            </w:tcBorders>
            <w:vAlign w:val="center"/>
          </w:tcPr>
          <w:p w14:paraId="6B0E3280" w14:textId="77777777" w:rsidR="00005C9F" w:rsidRDefault="00005C9F" w:rsidP="00FC39A3">
            <w:pPr>
              <w:rPr>
                <w:lang w:val="en-US"/>
              </w:rPr>
            </w:pPr>
            <w:r>
              <w:rPr>
                <w:lang w:val="en-US"/>
              </w:rPr>
              <w:t>CG09A</w:t>
            </w:r>
          </w:p>
          <w:p w14:paraId="1AB44A65" w14:textId="77777777" w:rsidR="00005C9F" w:rsidRDefault="00005C9F" w:rsidP="00FC39A3"/>
        </w:tc>
        <w:tc>
          <w:tcPr>
            <w:tcW w:w="4961" w:type="dxa"/>
            <w:tcBorders>
              <w:top w:val="single" w:sz="4" w:space="0" w:color="auto"/>
              <w:bottom w:val="single" w:sz="4" w:space="0" w:color="auto"/>
            </w:tcBorders>
            <w:vAlign w:val="center"/>
          </w:tcPr>
          <w:p w14:paraId="1196D2D8" w14:textId="77777777" w:rsidR="00005C9F" w:rsidRDefault="00005C9F" w:rsidP="00FC39A3">
            <w:pPr>
              <w:adjustRightInd w:val="0"/>
              <w:rPr>
                <w:lang w:val="en-US"/>
              </w:rPr>
            </w:pPr>
            <w:r w:rsidRPr="0023469E">
              <w:rPr>
                <w:lang w:val="en-US"/>
              </w:rPr>
              <w:t>Plinte din PVC, montate orizontal la pereti gata tencuiti, prin lipire cu adeziv Prenadez, in incaperi cu suprafete mai mari de 16 mp</w:t>
            </w:r>
          </w:p>
          <w:p w14:paraId="62236D4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42326B7"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5390F4A0" w14:textId="77777777" w:rsidR="00005C9F" w:rsidRDefault="00005C9F" w:rsidP="00FC39A3">
            <w:pPr>
              <w:adjustRightInd w:val="0"/>
              <w:jc w:val="center"/>
              <w:rPr>
                <w:rFonts w:ascii="Arial CYR" w:hAnsi="Arial CYR" w:cs="Arial CYR"/>
              </w:rPr>
            </w:pPr>
            <w:r>
              <w:t>30,000</w:t>
            </w:r>
          </w:p>
          <w:p w14:paraId="7B05762A" w14:textId="77777777" w:rsidR="00005C9F" w:rsidRDefault="00005C9F" w:rsidP="00FC39A3">
            <w:pPr>
              <w:jc w:val="center"/>
            </w:pPr>
          </w:p>
        </w:tc>
      </w:tr>
      <w:tr w:rsidR="00005C9F" w14:paraId="424842AA" w14:textId="77777777" w:rsidTr="00FC39A3">
        <w:tc>
          <w:tcPr>
            <w:tcW w:w="709" w:type="dxa"/>
            <w:tcBorders>
              <w:top w:val="nil"/>
              <w:left w:val="single" w:sz="6" w:space="0" w:color="auto"/>
              <w:bottom w:val="nil"/>
              <w:right w:val="nil"/>
            </w:tcBorders>
          </w:tcPr>
          <w:p w14:paraId="74602B94"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2874C64D" w14:textId="77777777" w:rsidR="00005C9F" w:rsidRDefault="00005C9F" w:rsidP="00FC39A3"/>
        </w:tc>
        <w:tc>
          <w:tcPr>
            <w:tcW w:w="4961" w:type="dxa"/>
            <w:tcBorders>
              <w:top w:val="nil"/>
              <w:left w:val="single" w:sz="6" w:space="0" w:color="auto"/>
              <w:bottom w:val="nil"/>
              <w:right w:val="nil"/>
            </w:tcBorders>
          </w:tcPr>
          <w:p w14:paraId="22E8436D"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1.2.3. Tavan</w:t>
            </w:r>
          </w:p>
          <w:p w14:paraId="436F8311"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2803EE2E" w14:textId="77777777" w:rsidR="00005C9F" w:rsidRDefault="00005C9F" w:rsidP="00FC39A3"/>
        </w:tc>
        <w:tc>
          <w:tcPr>
            <w:tcW w:w="1559" w:type="dxa"/>
            <w:tcBorders>
              <w:top w:val="nil"/>
              <w:left w:val="single" w:sz="6" w:space="0" w:color="auto"/>
              <w:bottom w:val="nil"/>
              <w:right w:val="single" w:sz="4" w:space="0" w:color="auto"/>
            </w:tcBorders>
          </w:tcPr>
          <w:p w14:paraId="39D52DBB" w14:textId="77777777" w:rsidR="00005C9F" w:rsidRDefault="00005C9F" w:rsidP="00FC39A3"/>
        </w:tc>
      </w:tr>
      <w:tr w:rsidR="00005C9F" w14:paraId="73B575F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4487" w14:textId="77777777" w:rsidR="00005C9F" w:rsidRDefault="00005C9F" w:rsidP="00FC39A3">
            <w:r>
              <w:t>34</w:t>
            </w:r>
          </w:p>
        </w:tc>
        <w:tc>
          <w:tcPr>
            <w:tcW w:w="1701" w:type="dxa"/>
            <w:tcBorders>
              <w:top w:val="single" w:sz="4" w:space="0" w:color="auto"/>
              <w:bottom w:val="single" w:sz="4" w:space="0" w:color="auto"/>
            </w:tcBorders>
            <w:vAlign w:val="center"/>
          </w:tcPr>
          <w:p w14:paraId="487BE7E7" w14:textId="77777777" w:rsidR="00005C9F" w:rsidRDefault="00005C9F" w:rsidP="00FC39A3">
            <w:pPr>
              <w:rPr>
                <w:lang w:val="en-US"/>
              </w:rPr>
            </w:pPr>
            <w:r>
              <w:rPr>
                <w:lang w:val="en-US"/>
              </w:rPr>
              <w:t>CK29F</w:t>
            </w:r>
          </w:p>
          <w:p w14:paraId="547C623B" w14:textId="77777777" w:rsidR="00005C9F" w:rsidRDefault="00005C9F" w:rsidP="00FC39A3"/>
        </w:tc>
        <w:tc>
          <w:tcPr>
            <w:tcW w:w="4961" w:type="dxa"/>
            <w:tcBorders>
              <w:top w:val="single" w:sz="4" w:space="0" w:color="auto"/>
              <w:bottom w:val="single" w:sz="4" w:space="0" w:color="auto"/>
            </w:tcBorders>
            <w:vAlign w:val="center"/>
          </w:tcPr>
          <w:p w14:paraId="42D15F0E" w14:textId="77777777" w:rsidR="00005C9F" w:rsidRDefault="00005C9F" w:rsidP="00FC39A3">
            <w:pPr>
              <w:adjustRightInd w:val="0"/>
              <w:rPr>
                <w:lang w:val="en-US"/>
              </w:rPr>
            </w:pPr>
            <w:r w:rsidRPr="0023469E">
              <w:rPr>
                <w:lang w:val="en-US"/>
              </w:rPr>
              <w:t>Tavane suspendate din panouri prefabricate "Armstrong", inclusiv sistemul-grila</w:t>
            </w:r>
          </w:p>
          <w:p w14:paraId="75386BF5"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09287F9"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60771992" w14:textId="77777777" w:rsidR="00005C9F" w:rsidRDefault="00005C9F" w:rsidP="00FC39A3">
            <w:pPr>
              <w:adjustRightInd w:val="0"/>
              <w:jc w:val="center"/>
              <w:rPr>
                <w:rFonts w:ascii="Arial CYR" w:hAnsi="Arial CYR" w:cs="Arial CYR"/>
              </w:rPr>
            </w:pPr>
            <w:r>
              <w:t>50,600</w:t>
            </w:r>
          </w:p>
          <w:p w14:paraId="541CE622" w14:textId="77777777" w:rsidR="00005C9F" w:rsidRDefault="00005C9F" w:rsidP="00FC39A3">
            <w:pPr>
              <w:jc w:val="center"/>
            </w:pPr>
          </w:p>
        </w:tc>
      </w:tr>
      <w:tr w:rsidR="00005C9F" w14:paraId="7C5B78B1" w14:textId="77777777" w:rsidTr="00FC39A3">
        <w:tc>
          <w:tcPr>
            <w:tcW w:w="709" w:type="dxa"/>
            <w:tcBorders>
              <w:top w:val="nil"/>
              <w:left w:val="single" w:sz="6" w:space="0" w:color="auto"/>
              <w:bottom w:val="nil"/>
              <w:right w:val="nil"/>
            </w:tcBorders>
          </w:tcPr>
          <w:p w14:paraId="137CBB10"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33211F5E" w14:textId="77777777" w:rsidR="00005C9F" w:rsidRDefault="00005C9F" w:rsidP="00FC39A3"/>
        </w:tc>
        <w:tc>
          <w:tcPr>
            <w:tcW w:w="4961" w:type="dxa"/>
            <w:tcBorders>
              <w:top w:val="nil"/>
              <w:left w:val="single" w:sz="6" w:space="0" w:color="auto"/>
              <w:bottom w:val="nil"/>
              <w:right w:val="nil"/>
            </w:tcBorders>
          </w:tcPr>
          <w:p w14:paraId="18BD28BA"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1.2.4. Pereti, inclusiv glafuri</w:t>
            </w:r>
          </w:p>
          <w:p w14:paraId="2BD0174D"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691AB37F" w14:textId="77777777" w:rsidR="00005C9F" w:rsidRDefault="00005C9F" w:rsidP="00FC39A3"/>
        </w:tc>
        <w:tc>
          <w:tcPr>
            <w:tcW w:w="1559" w:type="dxa"/>
            <w:tcBorders>
              <w:top w:val="nil"/>
              <w:left w:val="single" w:sz="6" w:space="0" w:color="auto"/>
              <w:bottom w:val="nil"/>
              <w:right w:val="single" w:sz="4" w:space="0" w:color="auto"/>
            </w:tcBorders>
          </w:tcPr>
          <w:p w14:paraId="4064F6C3" w14:textId="77777777" w:rsidR="00005C9F" w:rsidRDefault="00005C9F" w:rsidP="00FC39A3"/>
        </w:tc>
      </w:tr>
      <w:tr w:rsidR="00005C9F" w14:paraId="1193CD6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2270B" w14:textId="77777777" w:rsidR="00005C9F" w:rsidRDefault="00005C9F" w:rsidP="00FC39A3">
            <w:r>
              <w:t>35</w:t>
            </w:r>
          </w:p>
        </w:tc>
        <w:tc>
          <w:tcPr>
            <w:tcW w:w="1701" w:type="dxa"/>
            <w:tcBorders>
              <w:top w:val="single" w:sz="4" w:space="0" w:color="auto"/>
              <w:bottom w:val="single" w:sz="4" w:space="0" w:color="auto"/>
            </w:tcBorders>
            <w:vAlign w:val="center"/>
          </w:tcPr>
          <w:p w14:paraId="0B10BDDF" w14:textId="77777777" w:rsidR="00005C9F" w:rsidRDefault="00005C9F" w:rsidP="00FC39A3">
            <w:pPr>
              <w:rPr>
                <w:lang w:val="en-US"/>
              </w:rPr>
            </w:pPr>
            <w:r>
              <w:rPr>
                <w:lang w:val="en-US"/>
              </w:rPr>
              <w:t>CN53A</w:t>
            </w:r>
          </w:p>
          <w:p w14:paraId="1C50C491" w14:textId="77777777" w:rsidR="00005C9F" w:rsidRDefault="00005C9F" w:rsidP="00FC39A3"/>
        </w:tc>
        <w:tc>
          <w:tcPr>
            <w:tcW w:w="4961" w:type="dxa"/>
            <w:tcBorders>
              <w:top w:val="single" w:sz="4" w:space="0" w:color="auto"/>
              <w:bottom w:val="single" w:sz="4" w:space="0" w:color="auto"/>
            </w:tcBorders>
            <w:vAlign w:val="center"/>
          </w:tcPr>
          <w:p w14:paraId="6191BD20" w14:textId="77777777" w:rsidR="00005C9F" w:rsidRDefault="00005C9F" w:rsidP="00FC39A3">
            <w:pPr>
              <w:adjustRightInd w:val="0"/>
              <w:rPr>
                <w:lang w:val="en-US"/>
              </w:rPr>
            </w:pPr>
            <w:r w:rsidRPr="0023469E">
              <w:rPr>
                <w:lang w:val="en-US"/>
              </w:rPr>
              <w:t>Grunduirea suprafetelor interioare a peretilor si tavanelor / Grund antifungic de tip Supraton Lux Biocid sau analog</w:t>
            </w:r>
          </w:p>
          <w:p w14:paraId="2F11554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7019122"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2229A75C" w14:textId="77777777" w:rsidR="00005C9F" w:rsidRDefault="00005C9F" w:rsidP="00FC39A3">
            <w:pPr>
              <w:adjustRightInd w:val="0"/>
              <w:jc w:val="center"/>
              <w:rPr>
                <w:rFonts w:ascii="Arial CYR" w:hAnsi="Arial CYR" w:cs="Arial CYR"/>
              </w:rPr>
            </w:pPr>
            <w:r>
              <w:t>93,500</w:t>
            </w:r>
          </w:p>
          <w:p w14:paraId="33063E61" w14:textId="77777777" w:rsidR="00005C9F" w:rsidRDefault="00005C9F" w:rsidP="00FC39A3">
            <w:pPr>
              <w:jc w:val="center"/>
            </w:pPr>
          </w:p>
        </w:tc>
      </w:tr>
      <w:tr w:rsidR="00005C9F" w14:paraId="3011984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CC5A8" w14:textId="77777777" w:rsidR="00005C9F" w:rsidRDefault="00005C9F" w:rsidP="00FC39A3">
            <w:r>
              <w:t xml:space="preserve"> 36</w:t>
            </w:r>
          </w:p>
        </w:tc>
        <w:tc>
          <w:tcPr>
            <w:tcW w:w="1701" w:type="dxa"/>
            <w:tcBorders>
              <w:top w:val="single" w:sz="4" w:space="0" w:color="auto"/>
              <w:bottom w:val="single" w:sz="4" w:space="0" w:color="auto"/>
            </w:tcBorders>
            <w:vAlign w:val="center"/>
          </w:tcPr>
          <w:p w14:paraId="2C77AFEC" w14:textId="77777777" w:rsidR="00005C9F" w:rsidRDefault="00005C9F" w:rsidP="00FC39A3">
            <w:pPr>
              <w:rPr>
                <w:lang w:val="en-US"/>
              </w:rPr>
            </w:pPr>
            <w:r>
              <w:rPr>
                <w:lang w:val="en-US"/>
              </w:rPr>
              <w:t>CI22B</w:t>
            </w:r>
          </w:p>
          <w:p w14:paraId="06A4CE2C" w14:textId="77777777" w:rsidR="00005C9F" w:rsidRDefault="00005C9F" w:rsidP="00FC39A3"/>
        </w:tc>
        <w:tc>
          <w:tcPr>
            <w:tcW w:w="4961" w:type="dxa"/>
            <w:tcBorders>
              <w:top w:val="single" w:sz="4" w:space="0" w:color="auto"/>
              <w:bottom w:val="single" w:sz="4" w:space="0" w:color="auto"/>
            </w:tcBorders>
            <w:vAlign w:val="center"/>
          </w:tcPr>
          <w:p w14:paraId="7B8634DD" w14:textId="77777777" w:rsidR="00005C9F" w:rsidRDefault="00005C9F" w:rsidP="00FC39A3">
            <w:pPr>
              <w:adjustRightInd w:val="0"/>
              <w:rPr>
                <w:lang w:val="en-US"/>
              </w:rPr>
            </w:pPr>
            <w:r w:rsidRPr="0023469E">
              <w:rPr>
                <w:lang w:val="en-US"/>
              </w:rPr>
              <w:t>Placaj din placute de ceramica (la pereti, stilpi, pilastri si glafuri)  fixate de adeziv (amestec uscat),  dimensiuni  placute: pina la 200 x 200 mm</w:t>
            </w:r>
          </w:p>
          <w:p w14:paraId="66A6FC0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F201248"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7C6A174A" w14:textId="77777777" w:rsidR="00005C9F" w:rsidRDefault="00005C9F" w:rsidP="00FC39A3">
            <w:pPr>
              <w:adjustRightInd w:val="0"/>
              <w:jc w:val="center"/>
              <w:rPr>
                <w:rFonts w:ascii="Arial CYR" w:hAnsi="Arial CYR" w:cs="Arial CYR"/>
              </w:rPr>
            </w:pPr>
            <w:r>
              <w:t>5,200</w:t>
            </w:r>
          </w:p>
          <w:p w14:paraId="0D0C687F" w14:textId="77777777" w:rsidR="00005C9F" w:rsidRDefault="00005C9F" w:rsidP="00FC39A3">
            <w:pPr>
              <w:jc w:val="center"/>
            </w:pPr>
          </w:p>
        </w:tc>
      </w:tr>
      <w:tr w:rsidR="00005C9F" w14:paraId="0848438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C4C04" w14:textId="77777777" w:rsidR="00005C9F" w:rsidRDefault="00005C9F" w:rsidP="00FC39A3">
            <w:r>
              <w:t xml:space="preserve"> 37</w:t>
            </w:r>
          </w:p>
        </w:tc>
        <w:tc>
          <w:tcPr>
            <w:tcW w:w="1701" w:type="dxa"/>
            <w:tcBorders>
              <w:top w:val="single" w:sz="4" w:space="0" w:color="auto"/>
              <w:bottom w:val="single" w:sz="4" w:space="0" w:color="auto"/>
            </w:tcBorders>
            <w:vAlign w:val="center"/>
          </w:tcPr>
          <w:p w14:paraId="28CCF5F8" w14:textId="77777777" w:rsidR="00005C9F" w:rsidRDefault="00005C9F" w:rsidP="00FC39A3">
            <w:pPr>
              <w:rPr>
                <w:lang w:val="en-US"/>
              </w:rPr>
            </w:pPr>
            <w:r>
              <w:rPr>
                <w:lang w:val="en-US"/>
              </w:rPr>
              <w:t>CF50B</w:t>
            </w:r>
          </w:p>
          <w:p w14:paraId="5A04EDA1" w14:textId="77777777" w:rsidR="00005C9F" w:rsidRDefault="00005C9F" w:rsidP="00FC39A3"/>
        </w:tc>
        <w:tc>
          <w:tcPr>
            <w:tcW w:w="4961" w:type="dxa"/>
            <w:tcBorders>
              <w:top w:val="single" w:sz="4" w:space="0" w:color="auto"/>
              <w:bottom w:val="single" w:sz="4" w:space="0" w:color="auto"/>
            </w:tcBorders>
            <w:vAlign w:val="center"/>
          </w:tcPr>
          <w:p w14:paraId="0A1D1EB8" w14:textId="77777777" w:rsidR="00005C9F" w:rsidRDefault="00005C9F" w:rsidP="00FC39A3">
            <w:pPr>
              <w:adjustRightInd w:val="0"/>
              <w:rPr>
                <w:lang w:val="en-US"/>
              </w:rPr>
            </w:pPr>
            <w:r w:rsidRPr="0023469E">
              <w:rPr>
                <w:lang w:val="en-US"/>
              </w:rPr>
              <w:t>Tencuieli interioare de 5 mm grosime, executate manual, cu amestec uscat pe baza de ipsos, la pereti si pereti despartitori, preparare manuala a mortarului.</w:t>
            </w:r>
          </w:p>
          <w:p w14:paraId="1A303B8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7689D35"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1363DB10" w14:textId="77777777" w:rsidR="00005C9F" w:rsidRDefault="00005C9F" w:rsidP="00FC39A3">
            <w:pPr>
              <w:adjustRightInd w:val="0"/>
              <w:jc w:val="center"/>
              <w:rPr>
                <w:rFonts w:ascii="Arial CYR" w:hAnsi="Arial CYR" w:cs="Arial CYR"/>
              </w:rPr>
            </w:pPr>
            <w:r>
              <w:t>88,300</w:t>
            </w:r>
          </w:p>
          <w:p w14:paraId="78D7C25C" w14:textId="77777777" w:rsidR="00005C9F" w:rsidRDefault="00005C9F" w:rsidP="00FC39A3">
            <w:pPr>
              <w:jc w:val="center"/>
            </w:pPr>
          </w:p>
        </w:tc>
      </w:tr>
      <w:tr w:rsidR="00005C9F" w14:paraId="4AD92CD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544313" w14:textId="77777777" w:rsidR="00005C9F" w:rsidRDefault="00005C9F" w:rsidP="00FC39A3">
            <w:r>
              <w:t xml:space="preserve"> 38</w:t>
            </w:r>
          </w:p>
        </w:tc>
        <w:tc>
          <w:tcPr>
            <w:tcW w:w="1701" w:type="dxa"/>
            <w:tcBorders>
              <w:top w:val="single" w:sz="4" w:space="0" w:color="auto"/>
              <w:bottom w:val="single" w:sz="4" w:space="0" w:color="auto"/>
            </w:tcBorders>
            <w:vAlign w:val="center"/>
          </w:tcPr>
          <w:p w14:paraId="569E1B59" w14:textId="77777777" w:rsidR="00005C9F" w:rsidRDefault="00005C9F" w:rsidP="00FC39A3">
            <w:pPr>
              <w:rPr>
                <w:lang w:val="en-US"/>
              </w:rPr>
            </w:pPr>
            <w:r>
              <w:rPr>
                <w:lang w:val="en-US"/>
              </w:rPr>
              <w:t>CF51B</w:t>
            </w:r>
          </w:p>
          <w:p w14:paraId="0A8C114F" w14:textId="77777777" w:rsidR="00005C9F" w:rsidRDefault="00005C9F" w:rsidP="00FC39A3"/>
        </w:tc>
        <w:tc>
          <w:tcPr>
            <w:tcW w:w="4961" w:type="dxa"/>
            <w:tcBorders>
              <w:top w:val="single" w:sz="4" w:space="0" w:color="auto"/>
              <w:bottom w:val="single" w:sz="4" w:space="0" w:color="auto"/>
            </w:tcBorders>
            <w:vAlign w:val="center"/>
          </w:tcPr>
          <w:p w14:paraId="3A80AD5C" w14:textId="77777777" w:rsidR="00005C9F" w:rsidRDefault="00005C9F" w:rsidP="00FC39A3">
            <w:pPr>
              <w:adjustRightInd w:val="0"/>
              <w:rPr>
                <w:lang w:val="en-US"/>
              </w:rPr>
            </w:pPr>
            <w:r w:rsidRPr="0023469E">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75877BF5" w14:textId="77777777" w:rsidR="00005C9F" w:rsidRDefault="00005C9F" w:rsidP="00FC39A3"/>
        </w:tc>
        <w:tc>
          <w:tcPr>
            <w:tcW w:w="1560" w:type="dxa"/>
            <w:tcBorders>
              <w:top w:val="single" w:sz="4" w:space="0" w:color="auto"/>
              <w:bottom w:val="single" w:sz="4" w:space="0" w:color="auto"/>
            </w:tcBorders>
            <w:vAlign w:val="center"/>
          </w:tcPr>
          <w:p w14:paraId="69AB6887"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6FD5ED10" w14:textId="77777777" w:rsidR="00005C9F" w:rsidRDefault="00005C9F" w:rsidP="00FC39A3">
            <w:pPr>
              <w:adjustRightInd w:val="0"/>
              <w:jc w:val="center"/>
              <w:rPr>
                <w:rFonts w:ascii="Arial CYR" w:hAnsi="Arial CYR" w:cs="Arial CYR"/>
              </w:rPr>
            </w:pPr>
            <w:r>
              <w:t>23,400</w:t>
            </w:r>
          </w:p>
          <w:p w14:paraId="7CF47FD6" w14:textId="77777777" w:rsidR="00005C9F" w:rsidRDefault="00005C9F" w:rsidP="00FC39A3">
            <w:pPr>
              <w:jc w:val="center"/>
            </w:pPr>
          </w:p>
        </w:tc>
      </w:tr>
      <w:tr w:rsidR="00005C9F" w14:paraId="7BA9AF8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9A87A2" w14:textId="77777777" w:rsidR="00005C9F" w:rsidRDefault="00005C9F" w:rsidP="00FC39A3">
            <w:r>
              <w:t xml:space="preserve"> 39</w:t>
            </w:r>
          </w:p>
        </w:tc>
        <w:tc>
          <w:tcPr>
            <w:tcW w:w="1701" w:type="dxa"/>
            <w:tcBorders>
              <w:top w:val="single" w:sz="4" w:space="0" w:color="auto"/>
              <w:bottom w:val="single" w:sz="4" w:space="0" w:color="auto"/>
            </w:tcBorders>
            <w:vAlign w:val="center"/>
          </w:tcPr>
          <w:p w14:paraId="2B51FC90" w14:textId="77777777" w:rsidR="00005C9F" w:rsidRDefault="00005C9F" w:rsidP="00FC39A3">
            <w:pPr>
              <w:rPr>
                <w:lang w:val="en-US"/>
              </w:rPr>
            </w:pPr>
            <w:r>
              <w:rPr>
                <w:lang w:val="en-US"/>
              </w:rPr>
              <w:t>CF17C</w:t>
            </w:r>
          </w:p>
          <w:p w14:paraId="0352E853" w14:textId="77777777" w:rsidR="00005C9F" w:rsidRDefault="00005C9F" w:rsidP="00FC39A3"/>
        </w:tc>
        <w:tc>
          <w:tcPr>
            <w:tcW w:w="4961" w:type="dxa"/>
            <w:tcBorders>
              <w:top w:val="single" w:sz="4" w:space="0" w:color="auto"/>
              <w:bottom w:val="single" w:sz="4" w:space="0" w:color="auto"/>
            </w:tcBorders>
            <w:vAlign w:val="center"/>
          </w:tcPr>
          <w:p w14:paraId="1EA75A9F" w14:textId="77777777" w:rsidR="00005C9F" w:rsidRDefault="00005C9F" w:rsidP="00FC39A3">
            <w:pPr>
              <w:adjustRightInd w:val="0"/>
              <w:rPr>
                <w:lang w:val="en-US"/>
              </w:rPr>
            </w:pPr>
            <w:r w:rsidRPr="0023469E">
              <w:rPr>
                <w:lang w:val="en-US"/>
              </w:rPr>
              <w:t>Diverse lucrari - strat de impaslitura din fibra de sticla aplicat pe suprafata elementelor prefabricate din b.c.a. lipit cu aracet, inclusiv stratul de amorsaj</w:t>
            </w:r>
          </w:p>
          <w:p w14:paraId="154C4E86"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B6D1D1C"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14027804" w14:textId="77777777" w:rsidR="00005C9F" w:rsidRDefault="00005C9F" w:rsidP="00FC39A3">
            <w:pPr>
              <w:adjustRightInd w:val="0"/>
              <w:jc w:val="center"/>
              <w:rPr>
                <w:rFonts w:ascii="Arial CYR" w:hAnsi="Arial CYR" w:cs="Arial CYR"/>
              </w:rPr>
            </w:pPr>
            <w:r>
              <w:t>88,300</w:t>
            </w:r>
          </w:p>
          <w:p w14:paraId="3DC2F7D0" w14:textId="77777777" w:rsidR="00005C9F" w:rsidRDefault="00005C9F" w:rsidP="00FC39A3">
            <w:pPr>
              <w:jc w:val="center"/>
            </w:pPr>
          </w:p>
        </w:tc>
      </w:tr>
      <w:tr w:rsidR="00005C9F" w14:paraId="21CC64E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03E30" w14:textId="77777777" w:rsidR="00005C9F" w:rsidRDefault="00005C9F" w:rsidP="00FC39A3">
            <w:r>
              <w:t xml:space="preserve"> 40</w:t>
            </w:r>
          </w:p>
        </w:tc>
        <w:tc>
          <w:tcPr>
            <w:tcW w:w="1701" w:type="dxa"/>
            <w:tcBorders>
              <w:top w:val="single" w:sz="4" w:space="0" w:color="auto"/>
              <w:bottom w:val="single" w:sz="4" w:space="0" w:color="auto"/>
            </w:tcBorders>
            <w:vAlign w:val="center"/>
          </w:tcPr>
          <w:p w14:paraId="651E976B" w14:textId="77777777" w:rsidR="00005C9F" w:rsidRDefault="00005C9F" w:rsidP="00FC39A3">
            <w:pPr>
              <w:rPr>
                <w:lang w:val="en-US"/>
              </w:rPr>
            </w:pPr>
          </w:p>
          <w:p w14:paraId="61A3D7DC" w14:textId="77777777" w:rsidR="00005C9F" w:rsidRDefault="00005C9F" w:rsidP="00FC39A3"/>
        </w:tc>
        <w:tc>
          <w:tcPr>
            <w:tcW w:w="4961" w:type="dxa"/>
            <w:tcBorders>
              <w:top w:val="single" w:sz="4" w:space="0" w:color="auto"/>
              <w:bottom w:val="single" w:sz="4" w:space="0" w:color="auto"/>
            </w:tcBorders>
            <w:vAlign w:val="center"/>
          </w:tcPr>
          <w:p w14:paraId="659CF3A7" w14:textId="77777777" w:rsidR="00005C9F" w:rsidRDefault="00005C9F" w:rsidP="00FC39A3">
            <w:pPr>
              <w:adjustRightInd w:val="0"/>
              <w:rPr>
                <w:lang w:val="en-US"/>
              </w:rPr>
            </w:pPr>
            <w:r w:rsidRPr="0023469E">
              <w:rPr>
                <w:lang w:val="en-US"/>
              </w:rPr>
              <w:t>Cornier din aluminiu de protectie colturi pentru finisari</w:t>
            </w:r>
          </w:p>
          <w:p w14:paraId="513C3A9D"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EA176EC"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635C0610" w14:textId="77777777" w:rsidR="00005C9F" w:rsidRDefault="00005C9F" w:rsidP="00FC39A3">
            <w:pPr>
              <w:adjustRightInd w:val="0"/>
              <w:jc w:val="center"/>
              <w:rPr>
                <w:rFonts w:ascii="Arial CYR" w:hAnsi="Arial CYR" w:cs="Arial CYR"/>
              </w:rPr>
            </w:pPr>
            <w:r>
              <w:t>40,200</w:t>
            </w:r>
          </w:p>
          <w:p w14:paraId="5C6174D8" w14:textId="77777777" w:rsidR="00005C9F" w:rsidRDefault="00005C9F" w:rsidP="00FC39A3">
            <w:pPr>
              <w:jc w:val="center"/>
            </w:pPr>
          </w:p>
        </w:tc>
      </w:tr>
      <w:tr w:rsidR="00005C9F" w14:paraId="7859D8A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8A580" w14:textId="77777777" w:rsidR="00005C9F" w:rsidRDefault="00005C9F" w:rsidP="00FC39A3">
            <w:r>
              <w:t xml:space="preserve"> 41</w:t>
            </w:r>
          </w:p>
        </w:tc>
        <w:tc>
          <w:tcPr>
            <w:tcW w:w="1701" w:type="dxa"/>
            <w:tcBorders>
              <w:top w:val="single" w:sz="4" w:space="0" w:color="auto"/>
              <w:bottom w:val="single" w:sz="4" w:space="0" w:color="auto"/>
            </w:tcBorders>
            <w:vAlign w:val="center"/>
          </w:tcPr>
          <w:p w14:paraId="3301EB54" w14:textId="77777777" w:rsidR="00005C9F" w:rsidRDefault="00005C9F" w:rsidP="00FC39A3">
            <w:pPr>
              <w:rPr>
                <w:lang w:val="en-US"/>
              </w:rPr>
            </w:pPr>
            <w:r>
              <w:rPr>
                <w:lang w:val="en-US"/>
              </w:rPr>
              <w:t>CF57A</w:t>
            </w:r>
          </w:p>
          <w:p w14:paraId="6BADC875" w14:textId="77777777" w:rsidR="00005C9F" w:rsidRDefault="00005C9F" w:rsidP="00FC39A3"/>
        </w:tc>
        <w:tc>
          <w:tcPr>
            <w:tcW w:w="4961" w:type="dxa"/>
            <w:tcBorders>
              <w:top w:val="single" w:sz="4" w:space="0" w:color="auto"/>
              <w:bottom w:val="single" w:sz="4" w:space="0" w:color="auto"/>
            </w:tcBorders>
            <w:vAlign w:val="center"/>
          </w:tcPr>
          <w:p w14:paraId="04F033A2" w14:textId="77777777" w:rsidR="00005C9F" w:rsidRDefault="00005C9F" w:rsidP="00FC39A3">
            <w:pPr>
              <w:adjustRightInd w:val="0"/>
              <w:rPr>
                <w:lang w:val="en-US"/>
              </w:rPr>
            </w:pPr>
            <w:r w:rsidRPr="0023469E">
              <w:rPr>
                <w:lang w:val="en-US"/>
              </w:rPr>
              <w:t>Aplicarea manuala a chitului pe baza de ipsos "Eurofin" grosime 1,0 mm pe suprafetele  peretilor,  coloanelor  si  tavanelor</w:t>
            </w:r>
          </w:p>
          <w:p w14:paraId="0DF97C8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372B4D77" w14:textId="77777777" w:rsidR="00005C9F" w:rsidRDefault="00005C9F" w:rsidP="00FC39A3">
            <w:pPr>
              <w:jc w:val="center"/>
            </w:pPr>
            <w:r>
              <w:lastRenderedPageBreak/>
              <w:t>m2</w:t>
            </w:r>
          </w:p>
        </w:tc>
        <w:tc>
          <w:tcPr>
            <w:tcW w:w="1559" w:type="dxa"/>
            <w:tcBorders>
              <w:top w:val="single" w:sz="4" w:space="0" w:color="auto"/>
              <w:bottom w:val="single" w:sz="4" w:space="0" w:color="auto"/>
            </w:tcBorders>
            <w:vAlign w:val="center"/>
          </w:tcPr>
          <w:p w14:paraId="1347A2D4" w14:textId="77777777" w:rsidR="00005C9F" w:rsidRDefault="00005C9F" w:rsidP="00FC39A3">
            <w:pPr>
              <w:adjustRightInd w:val="0"/>
              <w:jc w:val="center"/>
              <w:rPr>
                <w:rFonts w:ascii="Arial CYR" w:hAnsi="Arial CYR" w:cs="Arial CYR"/>
              </w:rPr>
            </w:pPr>
            <w:r>
              <w:t>88,300</w:t>
            </w:r>
          </w:p>
          <w:p w14:paraId="3E3E5544" w14:textId="77777777" w:rsidR="00005C9F" w:rsidRDefault="00005C9F" w:rsidP="00FC39A3">
            <w:pPr>
              <w:jc w:val="center"/>
            </w:pPr>
          </w:p>
        </w:tc>
      </w:tr>
      <w:tr w:rsidR="00005C9F" w14:paraId="48225B7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9A5C2" w14:textId="77777777" w:rsidR="00005C9F" w:rsidRDefault="00005C9F" w:rsidP="00FC39A3">
            <w:r>
              <w:t xml:space="preserve"> 42</w:t>
            </w:r>
          </w:p>
        </w:tc>
        <w:tc>
          <w:tcPr>
            <w:tcW w:w="1701" w:type="dxa"/>
            <w:tcBorders>
              <w:top w:val="single" w:sz="4" w:space="0" w:color="auto"/>
              <w:bottom w:val="single" w:sz="4" w:space="0" w:color="auto"/>
            </w:tcBorders>
            <w:vAlign w:val="center"/>
          </w:tcPr>
          <w:p w14:paraId="1DB8DFB7" w14:textId="77777777" w:rsidR="00005C9F" w:rsidRDefault="00005C9F" w:rsidP="00FC39A3">
            <w:pPr>
              <w:rPr>
                <w:lang w:val="en-US"/>
              </w:rPr>
            </w:pPr>
            <w:r>
              <w:rPr>
                <w:lang w:val="en-US"/>
              </w:rPr>
              <w:t>CN53A</w:t>
            </w:r>
          </w:p>
          <w:p w14:paraId="586B39F5" w14:textId="77777777" w:rsidR="00005C9F" w:rsidRDefault="00005C9F" w:rsidP="00FC39A3"/>
        </w:tc>
        <w:tc>
          <w:tcPr>
            <w:tcW w:w="4961" w:type="dxa"/>
            <w:tcBorders>
              <w:top w:val="single" w:sz="4" w:space="0" w:color="auto"/>
              <w:bottom w:val="single" w:sz="4" w:space="0" w:color="auto"/>
            </w:tcBorders>
            <w:vAlign w:val="center"/>
          </w:tcPr>
          <w:p w14:paraId="249B5AFA" w14:textId="77777777" w:rsidR="00005C9F" w:rsidRDefault="00005C9F" w:rsidP="00FC39A3">
            <w:pPr>
              <w:adjustRightInd w:val="0"/>
              <w:rPr>
                <w:lang w:val="en-US"/>
              </w:rPr>
            </w:pPr>
            <w:r w:rsidRPr="0023469E">
              <w:rPr>
                <w:lang w:val="en-US"/>
              </w:rPr>
              <w:t>Grunduirea suprafetelor interioare a peretilor si tavanelor</w:t>
            </w:r>
          </w:p>
          <w:p w14:paraId="76FDDCA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40780A3"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2EDEB213" w14:textId="77777777" w:rsidR="00005C9F" w:rsidRDefault="00005C9F" w:rsidP="00FC39A3">
            <w:pPr>
              <w:adjustRightInd w:val="0"/>
              <w:jc w:val="center"/>
              <w:rPr>
                <w:rFonts w:ascii="Arial CYR" w:hAnsi="Arial CYR" w:cs="Arial CYR"/>
              </w:rPr>
            </w:pPr>
            <w:r>
              <w:t>88,300</w:t>
            </w:r>
          </w:p>
          <w:p w14:paraId="306259F8" w14:textId="77777777" w:rsidR="00005C9F" w:rsidRDefault="00005C9F" w:rsidP="00FC39A3">
            <w:pPr>
              <w:jc w:val="center"/>
            </w:pPr>
          </w:p>
        </w:tc>
      </w:tr>
      <w:tr w:rsidR="00005C9F" w14:paraId="5C34575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C5619" w14:textId="77777777" w:rsidR="00005C9F" w:rsidRDefault="00005C9F" w:rsidP="00FC39A3">
            <w:r>
              <w:t xml:space="preserve"> 43</w:t>
            </w:r>
          </w:p>
        </w:tc>
        <w:tc>
          <w:tcPr>
            <w:tcW w:w="1701" w:type="dxa"/>
            <w:tcBorders>
              <w:top w:val="single" w:sz="4" w:space="0" w:color="auto"/>
              <w:bottom w:val="single" w:sz="4" w:space="0" w:color="auto"/>
            </w:tcBorders>
            <w:vAlign w:val="center"/>
          </w:tcPr>
          <w:p w14:paraId="7F1FE3CE" w14:textId="77777777" w:rsidR="00005C9F" w:rsidRDefault="00005C9F" w:rsidP="00FC39A3">
            <w:pPr>
              <w:rPr>
                <w:lang w:val="en-US"/>
              </w:rPr>
            </w:pPr>
            <w:r>
              <w:rPr>
                <w:lang w:val="en-US"/>
              </w:rPr>
              <w:t>CN06A</w:t>
            </w:r>
          </w:p>
          <w:p w14:paraId="0573572B" w14:textId="77777777" w:rsidR="00005C9F" w:rsidRDefault="00005C9F" w:rsidP="00FC39A3"/>
        </w:tc>
        <w:tc>
          <w:tcPr>
            <w:tcW w:w="4961" w:type="dxa"/>
            <w:tcBorders>
              <w:top w:val="single" w:sz="4" w:space="0" w:color="auto"/>
              <w:bottom w:val="single" w:sz="4" w:space="0" w:color="auto"/>
            </w:tcBorders>
            <w:vAlign w:val="center"/>
          </w:tcPr>
          <w:p w14:paraId="34E3AD84" w14:textId="77777777" w:rsidR="00005C9F" w:rsidRDefault="00005C9F" w:rsidP="00FC39A3">
            <w:pPr>
              <w:adjustRightInd w:val="0"/>
              <w:rPr>
                <w:lang w:val="en-US"/>
              </w:rPr>
            </w:pPr>
            <w:r w:rsidRPr="0023469E">
              <w:rPr>
                <w:lang w:val="en-US"/>
              </w:rPr>
              <w:t>Vopsitorii interioare cu vopsea lavabila de tip "Mattlatex" sau analog, cu rezistenta sporita la spalare, aplicate in 2 straturi pe glet existent, executate manual</w:t>
            </w:r>
          </w:p>
          <w:p w14:paraId="1D8470D4"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CE9409D" w14:textId="77777777" w:rsidR="00005C9F" w:rsidRDefault="00005C9F" w:rsidP="00FC39A3">
            <w:pPr>
              <w:jc w:val="center"/>
            </w:pPr>
            <w:r>
              <w:t>m2</w:t>
            </w:r>
          </w:p>
        </w:tc>
        <w:tc>
          <w:tcPr>
            <w:tcW w:w="1559" w:type="dxa"/>
            <w:tcBorders>
              <w:top w:val="single" w:sz="4" w:space="0" w:color="auto"/>
              <w:bottom w:val="single" w:sz="4" w:space="0" w:color="auto"/>
            </w:tcBorders>
            <w:vAlign w:val="center"/>
          </w:tcPr>
          <w:p w14:paraId="1B60D1CE" w14:textId="77777777" w:rsidR="00005C9F" w:rsidRDefault="00005C9F" w:rsidP="00FC39A3">
            <w:pPr>
              <w:adjustRightInd w:val="0"/>
              <w:jc w:val="center"/>
              <w:rPr>
                <w:rFonts w:ascii="Arial CYR" w:hAnsi="Arial CYR" w:cs="Arial CYR"/>
              </w:rPr>
            </w:pPr>
            <w:r>
              <w:t>88,300</w:t>
            </w:r>
          </w:p>
          <w:p w14:paraId="6C5D8E98" w14:textId="77777777" w:rsidR="00005C9F" w:rsidRDefault="00005C9F" w:rsidP="00FC39A3">
            <w:pPr>
              <w:jc w:val="center"/>
            </w:pPr>
          </w:p>
        </w:tc>
      </w:tr>
      <w:tr w:rsidR="00005C9F" w14:paraId="43FD0B5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7F488" w14:textId="77777777" w:rsidR="00005C9F" w:rsidRDefault="00005C9F" w:rsidP="00FC39A3">
            <w:r>
              <w:t xml:space="preserve"> 44</w:t>
            </w:r>
          </w:p>
        </w:tc>
        <w:tc>
          <w:tcPr>
            <w:tcW w:w="1701" w:type="dxa"/>
            <w:tcBorders>
              <w:top w:val="single" w:sz="4" w:space="0" w:color="auto"/>
              <w:bottom w:val="single" w:sz="4" w:space="0" w:color="auto"/>
            </w:tcBorders>
            <w:vAlign w:val="center"/>
          </w:tcPr>
          <w:p w14:paraId="4F3CE145" w14:textId="77777777" w:rsidR="00005C9F" w:rsidRDefault="00005C9F" w:rsidP="00FC39A3">
            <w:pPr>
              <w:rPr>
                <w:lang w:val="en-US"/>
              </w:rPr>
            </w:pPr>
            <w:r>
              <w:rPr>
                <w:lang w:val="en-US"/>
              </w:rPr>
              <w:t>CF17D</w:t>
            </w:r>
          </w:p>
          <w:p w14:paraId="6D9AE210" w14:textId="77777777" w:rsidR="00005C9F" w:rsidRDefault="00005C9F" w:rsidP="00FC39A3"/>
        </w:tc>
        <w:tc>
          <w:tcPr>
            <w:tcW w:w="4961" w:type="dxa"/>
            <w:tcBorders>
              <w:top w:val="single" w:sz="4" w:space="0" w:color="auto"/>
              <w:bottom w:val="single" w:sz="4" w:space="0" w:color="auto"/>
            </w:tcBorders>
            <w:vAlign w:val="center"/>
          </w:tcPr>
          <w:p w14:paraId="69DF8362" w14:textId="77777777" w:rsidR="00005C9F" w:rsidRDefault="00005C9F" w:rsidP="00FC39A3">
            <w:pPr>
              <w:adjustRightInd w:val="0"/>
              <w:rPr>
                <w:lang w:val="en-US"/>
              </w:rPr>
            </w:pPr>
            <w:r>
              <w:t>Diverse lucrari - adaos de colorant</w:t>
            </w:r>
          </w:p>
          <w:p w14:paraId="3EC0454E" w14:textId="77777777" w:rsidR="00005C9F" w:rsidRDefault="00005C9F" w:rsidP="00FC39A3"/>
        </w:tc>
        <w:tc>
          <w:tcPr>
            <w:tcW w:w="1560" w:type="dxa"/>
            <w:tcBorders>
              <w:top w:val="single" w:sz="4" w:space="0" w:color="auto"/>
              <w:bottom w:val="single" w:sz="4" w:space="0" w:color="auto"/>
            </w:tcBorders>
            <w:vAlign w:val="center"/>
          </w:tcPr>
          <w:p w14:paraId="712FA117" w14:textId="77777777" w:rsidR="00005C9F" w:rsidRDefault="00005C9F" w:rsidP="00FC39A3">
            <w:pPr>
              <w:jc w:val="center"/>
            </w:pPr>
            <w:r>
              <w:t>kg</w:t>
            </w:r>
          </w:p>
        </w:tc>
        <w:tc>
          <w:tcPr>
            <w:tcW w:w="1559" w:type="dxa"/>
            <w:tcBorders>
              <w:top w:val="single" w:sz="4" w:space="0" w:color="auto"/>
              <w:bottom w:val="single" w:sz="4" w:space="0" w:color="auto"/>
            </w:tcBorders>
            <w:vAlign w:val="center"/>
          </w:tcPr>
          <w:p w14:paraId="4B43F4CD" w14:textId="77777777" w:rsidR="00005C9F" w:rsidRDefault="00005C9F" w:rsidP="00FC39A3">
            <w:pPr>
              <w:adjustRightInd w:val="0"/>
              <w:jc w:val="center"/>
              <w:rPr>
                <w:rFonts w:ascii="Arial CYR" w:hAnsi="Arial CYR" w:cs="Arial CYR"/>
              </w:rPr>
            </w:pPr>
            <w:r>
              <w:t>2,650</w:t>
            </w:r>
          </w:p>
          <w:p w14:paraId="091349A6" w14:textId="77777777" w:rsidR="00005C9F" w:rsidRDefault="00005C9F" w:rsidP="00FC39A3">
            <w:pPr>
              <w:jc w:val="center"/>
            </w:pPr>
          </w:p>
        </w:tc>
      </w:tr>
      <w:tr w:rsidR="00005C9F" w14:paraId="4352353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9F97A" w14:textId="77777777" w:rsidR="00005C9F" w:rsidRDefault="00005C9F" w:rsidP="00FC39A3">
            <w:r>
              <w:t xml:space="preserve"> 45</w:t>
            </w:r>
          </w:p>
        </w:tc>
        <w:tc>
          <w:tcPr>
            <w:tcW w:w="1701" w:type="dxa"/>
            <w:tcBorders>
              <w:top w:val="single" w:sz="4" w:space="0" w:color="auto"/>
              <w:bottom w:val="single" w:sz="4" w:space="0" w:color="auto"/>
            </w:tcBorders>
            <w:vAlign w:val="center"/>
          </w:tcPr>
          <w:p w14:paraId="5CD49F7A" w14:textId="77777777" w:rsidR="00005C9F" w:rsidRDefault="00005C9F" w:rsidP="00FC39A3">
            <w:pPr>
              <w:rPr>
                <w:lang w:val="en-US"/>
              </w:rPr>
            </w:pPr>
            <w:r>
              <w:rPr>
                <w:lang w:val="en-US"/>
              </w:rPr>
              <w:t>CL20A</w:t>
            </w:r>
          </w:p>
          <w:p w14:paraId="63F6E336" w14:textId="77777777" w:rsidR="00005C9F" w:rsidRDefault="00005C9F" w:rsidP="00FC39A3"/>
        </w:tc>
        <w:tc>
          <w:tcPr>
            <w:tcW w:w="4961" w:type="dxa"/>
            <w:tcBorders>
              <w:top w:val="single" w:sz="4" w:space="0" w:color="auto"/>
              <w:bottom w:val="single" w:sz="4" w:space="0" w:color="auto"/>
            </w:tcBorders>
            <w:vAlign w:val="center"/>
          </w:tcPr>
          <w:p w14:paraId="11776AEF" w14:textId="77777777" w:rsidR="00005C9F" w:rsidRDefault="00005C9F" w:rsidP="00FC39A3">
            <w:pPr>
              <w:adjustRightInd w:val="0"/>
              <w:rPr>
                <w:lang w:val="en-US"/>
              </w:rPr>
            </w:pPr>
            <w:r w:rsidRPr="0023469E">
              <w:rPr>
                <w:lang w:val="en-US"/>
              </w:rPr>
              <w:t>Grile de ventilatie gata confectionate din tabla neagra, cu jaluzele reglabile manual, vopsite si montate in zidarie / Grila plastic 300x150</w:t>
            </w:r>
          </w:p>
          <w:p w14:paraId="2D4DFDE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4129822"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78630493" w14:textId="77777777" w:rsidR="00005C9F" w:rsidRDefault="00005C9F" w:rsidP="00FC39A3">
            <w:pPr>
              <w:adjustRightInd w:val="0"/>
              <w:jc w:val="center"/>
              <w:rPr>
                <w:rFonts w:ascii="Arial CYR" w:hAnsi="Arial CYR" w:cs="Arial CYR"/>
              </w:rPr>
            </w:pPr>
            <w:r>
              <w:t>1,000</w:t>
            </w:r>
          </w:p>
          <w:p w14:paraId="09B36C66" w14:textId="77777777" w:rsidR="00005C9F" w:rsidRDefault="00005C9F" w:rsidP="00FC39A3">
            <w:pPr>
              <w:jc w:val="center"/>
            </w:pPr>
          </w:p>
        </w:tc>
      </w:tr>
      <w:tr w:rsidR="00005C9F" w14:paraId="50E58A2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110C5" w14:textId="77777777" w:rsidR="00005C9F" w:rsidRDefault="00005C9F" w:rsidP="00FC39A3">
            <w:r>
              <w:t xml:space="preserve"> 46</w:t>
            </w:r>
          </w:p>
        </w:tc>
        <w:tc>
          <w:tcPr>
            <w:tcW w:w="1701" w:type="dxa"/>
            <w:tcBorders>
              <w:top w:val="single" w:sz="4" w:space="0" w:color="auto"/>
              <w:bottom w:val="single" w:sz="4" w:space="0" w:color="auto"/>
            </w:tcBorders>
            <w:vAlign w:val="center"/>
          </w:tcPr>
          <w:p w14:paraId="467D2477" w14:textId="77777777" w:rsidR="00005C9F" w:rsidRDefault="00005C9F" w:rsidP="00FC39A3">
            <w:pPr>
              <w:rPr>
                <w:lang w:val="en-US"/>
              </w:rPr>
            </w:pPr>
            <w:r>
              <w:rPr>
                <w:lang w:val="en-US"/>
              </w:rPr>
              <w:t>CL20A</w:t>
            </w:r>
          </w:p>
          <w:p w14:paraId="49ECCD56" w14:textId="77777777" w:rsidR="00005C9F" w:rsidRDefault="00005C9F" w:rsidP="00FC39A3"/>
        </w:tc>
        <w:tc>
          <w:tcPr>
            <w:tcW w:w="4961" w:type="dxa"/>
            <w:tcBorders>
              <w:top w:val="single" w:sz="4" w:space="0" w:color="auto"/>
              <w:bottom w:val="single" w:sz="4" w:space="0" w:color="auto"/>
            </w:tcBorders>
            <w:vAlign w:val="center"/>
          </w:tcPr>
          <w:p w14:paraId="1C8E297F" w14:textId="77777777" w:rsidR="00005C9F" w:rsidRDefault="00005C9F" w:rsidP="00FC39A3">
            <w:pPr>
              <w:adjustRightInd w:val="0"/>
              <w:rPr>
                <w:lang w:val="en-US"/>
              </w:rPr>
            </w:pPr>
            <w:r w:rsidRPr="0023469E">
              <w:rPr>
                <w:lang w:val="en-US"/>
              </w:rPr>
              <w:t>Grile de ventilatie gata confectionate din tabla neagra, cu jaluzele reglabile manual, vopsite si montate in zidarie / Grila plastic 200x500</w:t>
            </w:r>
          </w:p>
          <w:p w14:paraId="14DAAB0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3E006BC"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646F0FF2" w14:textId="77777777" w:rsidR="00005C9F" w:rsidRDefault="00005C9F" w:rsidP="00FC39A3">
            <w:pPr>
              <w:adjustRightInd w:val="0"/>
              <w:jc w:val="center"/>
              <w:rPr>
                <w:rFonts w:ascii="Arial CYR" w:hAnsi="Arial CYR" w:cs="Arial CYR"/>
              </w:rPr>
            </w:pPr>
            <w:r>
              <w:t>1,000</w:t>
            </w:r>
          </w:p>
          <w:p w14:paraId="13C392DB" w14:textId="77777777" w:rsidR="00005C9F" w:rsidRDefault="00005C9F" w:rsidP="00FC39A3">
            <w:pPr>
              <w:jc w:val="center"/>
            </w:pPr>
          </w:p>
        </w:tc>
      </w:tr>
      <w:tr w:rsidR="00005C9F" w14:paraId="3A6DC825" w14:textId="77777777" w:rsidTr="00FC39A3">
        <w:tc>
          <w:tcPr>
            <w:tcW w:w="709" w:type="dxa"/>
            <w:tcBorders>
              <w:top w:val="nil"/>
              <w:left w:val="single" w:sz="6" w:space="0" w:color="auto"/>
              <w:bottom w:val="nil"/>
              <w:right w:val="nil"/>
            </w:tcBorders>
          </w:tcPr>
          <w:p w14:paraId="10F2465A"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39819D0C" w14:textId="77777777" w:rsidR="00005C9F" w:rsidRDefault="00005C9F" w:rsidP="00FC39A3"/>
        </w:tc>
        <w:tc>
          <w:tcPr>
            <w:tcW w:w="4961" w:type="dxa"/>
            <w:tcBorders>
              <w:top w:val="nil"/>
              <w:left w:val="single" w:sz="6" w:space="0" w:color="auto"/>
              <w:bottom w:val="nil"/>
              <w:right w:val="nil"/>
            </w:tcBorders>
          </w:tcPr>
          <w:p w14:paraId="3C72B199"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1.2.5. Apeduct</w:t>
            </w:r>
          </w:p>
          <w:p w14:paraId="17140510"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7612FF6A" w14:textId="77777777" w:rsidR="00005C9F" w:rsidRDefault="00005C9F" w:rsidP="00FC39A3"/>
        </w:tc>
        <w:tc>
          <w:tcPr>
            <w:tcW w:w="1559" w:type="dxa"/>
            <w:tcBorders>
              <w:top w:val="nil"/>
              <w:left w:val="single" w:sz="6" w:space="0" w:color="auto"/>
              <w:bottom w:val="nil"/>
              <w:right w:val="single" w:sz="4" w:space="0" w:color="auto"/>
            </w:tcBorders>
          </w:tcPr>
          <w:p w14:paraId="51DD8616" w14:textId="77777777" w:rsidR="00005C9F" w:rsidRDefault="00005C9F" w:rsidP="00FC39A3"/>
        </w:tc>
      </w:tr>
      <w:tr w:rsidR="00005C9F" w14:paraId="787BA18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3F83A" w14:textId="77777777" w:rsidR="00005C9F" w:rsidRDefault="00005C9F" w:rsidP="00FC39A3">
            <w:r>
              <w:t>47</w:t>
            </w:r>
          </w:p>
        </w:tc>
        <w:tc>
          <w:tcPr>
            <w:tcW w:w="1701" w:type="dxa"/>
            <w:tcBorders>
              <w:top w:val="single" w:sz="4" w:space="0" w:color="auto"/>
              <w:bottom w:val="single" w:sz="4" w:space="0" w:color="auto"/>
            </w:tcBorders>
            <w:vAlign w:val="center"/>
          </w:tcPr>
          <w:p w14:paraId="4D76992B" w14:textId="77777777" w:rsidR="00005C9F" w:rsidRDefault="00005C9F" w:rsidP="00FC39A3">
            <w:pPr>
              <w:rPr>
                <w:lang w:val="en-US"/>
              </w:rPr>
            </w:pPr>
            <w:r>
              <w:rPr>
                <w:lang w:val="en-US"/>
              </w:rPr>
              <w:t>RpSA42B</w:t>
            </w:r>
          </w:p>
          <w:p w14:paraId="59DEE721" w14:textId="77777777" w:rsidR="00005C9F" w:rsidRDefault="00005C9F" w:rsidP="00FC39A3"/>
        </w:tc>
        <w:tc>
          <w:tcPr>
            <w:tcW w:w="4961" w:type="dxa"/>
            <w:tcBorders>
              <w:top w:val="single" w:sz="4" w:space="0" w:color="auto"/>
              <w:bottom w:val="single" w:sz="4" w:space="0" w:color="auto"/>
            </w:tcBorders>
            <w:vAlign w:val="center"/>
          </w:tcPr>
          <w:p w14:paraId="5755B507" w14:textId="77777777" w:rsidR="00005C9F" w:rsidRDefault="00005C9F" w:rsidP="00FC39A3">
            <w:pPr>
              <w:adjustRightInd w:val="0"/>
              <w:rPr>
                <w:lang w:val="en-US"/>
              </w:rPr>
            </w:pPr>
            <w:r w:rsidRPr="0023469E">
              <w:rPr>
                <w:lang w:val="en-US"/>
              </w:rPr>
              <w:t>Confectionarea,  montarea si cimentarea tevii de protectie la trecerea conductelor prin ziduri, avind diametrul de 1 1/4"</w:t>
            </w:r>
          </w:p>
          <w:p w14:paraId="0E0EB7C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5ADAFF3"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5343E8E0" w14:textId="77777777" w:rsidR="00005C9F" w:rsidRDefault="00005C9F" w:rsidP="00FC39A3">
            <w:pPr>
              <w:adjustRightInd w:val="0"/>
              <w:jc w:val="center"/>
              <w:rPr>
                <w:rFonts w:ascii="Arial CYR" w:hAnsi="Arial CYR" w:cs="Arial CYR"/>
              </w:rPr>
            </w:pPr>
            <w:r>
              <w:t>1,000</w:t>
            </w:r>
          </w:p>
          <w:p w14:paraId="6F49ACEB" w14:textId="77777777" w:rsidR="00005C9F" w:rsidRDefault="00005C9F" w:rsidP="00FC39A3">
            <w:pPr>
              <w:jc w:val="center"/>
            </w:pPr>
          </w:p>
        </w:tc>
      </w:tr>
      <w:tr w:rsidR="00005C9F" w14:paraId="59806CF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01F64" w14:textId="77777777" w:rsidR="00005C9F" w:rsidRDefault="00005C9F" w:rsidP="00FC39A3">
            <w:r>
              <w:t xml:space="preserve"> 48</w:t>
            </w:r>
          </w:p>
        </w:tc>
        <w:tc>
          <w:tcPr>
            <w:tcW w:w="1701" w:type="dxa"/>
            <w:tcBorders>
              <w:top w:val="single" w:sz="4" w:space="0" w:color="auto"/>
              <w:bottom w:val="single" w:sz="4" w:space="0" w:color="auto"/>
            </w:tcBorders>
            <w:vAlign w:val="center"/>
          </w:tcPr>
          <w:p w14:paraId="4BF12275" w14:textId="77777777" w:rsidR="00005C9F" w:rsidRDefault="00005C9F" w:rsidP="00FC39A3">
            <w:pPr>
              <w:rPr>
                <w:lang w:val="en-US"/>
              </w:rPr>
            </w:pPr>
            <w:r>
              <w:rPr>
                <w:lang w:val="en-US"/>
              </w:rPr>
              <w:t>SA20B</w:t>
            </w:r>
          </w:p>
          <w:p w14:paraId="7CC3C841" w14:textId="77777777" w:rsidR="00005C9F" w:rsidRDefault="00005C9F" w:rsidP="00FC39A3"/>
        </w:tc>
        <w:tc>
          <w:tcPr>
            <w:tcW w:w="4961" w:type="dxa"/>
            <w:tcBorders>
              <w:top w:val="single" w:sz="4" w:space="0" w:color="auto"/>
              <w:bottom w:val="single" w:sz="4" w:space="0" w:color="auto"/>
            </w:tcBorders>
            <w:vAlign w:val="center"/>
          </w:tcPr>
          <w:p w14:paraId="7DE65913" w14:textId="77777777" w:rsidR="00005C9F" w:rsidRDefault="00005C9F" w:rsidP="00FC39A3">
            <w:pPr>
              <w:adjustRightInd w:val="0"/>
              <w:rPr>
                <w:lang w:val="en-US"/>
              </w:rPr>
            </w:pPr>
            <w:r w:rsidRPr="0023469E">
              <w:rPr>
                <w:lang w:val="en-US"/>
              </w:rPr>
              <w:t xml:space="preserve">Teava din material plastic imbinata prin sudura prin electrofuziune, in conducte de legatura la obiecte sanitare la cladiri de locuit si social culturale, avind diametrul de 25 mm / Teava PPR PN25 </w:t>
            </w:r>
            <w:r>
              <w:t>ф</w:t>
            </w:r>
            <w:r w:rsidRPr="0023469E">
              <w:rPr>
                <w:lang w:val="en-US"/>
              </w:rPr>
              <w:t>25x4.2</w:t>
            </w:r>
          </w:p>
          <w:p w14:paraId="08F42AA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A155982"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401787F9" w14:textId="77777777" w:rsidR="00005C9F" w:rsidRDefault="00005C9F" w:rsidP="00FC39A3">
            <w:pPr>
              <w:adjustRightInd w:val="0"/>
              <w:jc w:val="center"/>
              <w:rPr>
                <w:rFonts w:ascii="Arial CYR" w:hAnsi="Arial CYR" w:cs="Arial CYR"/>
              </w:rPr>
            </w:pPr>
            <w:r>
              <w:t>4,600</w:t>
            </w:r>
          </w:p>
          <w:p w14:paraId="61C83AB0" w14:textId="77777777" w:rsidR="00005C9F" w:rsidRDefault="00005C9F" w:rsidP="00FC39A3">
            <w:pPr>
              <w:jc w:val="center"/>
            </w:pPr>
          </w:p>
        </w:tc>
      </w:tr>
      <w:tr w:rsidR="00005C9F" w14:paraId="01E9539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E149AD" w14:textId="77777777" w:rsidR="00005C9F" w:rsidRDefault="00005C9F" w:rsidP="00FC39A3">
            <w:r>
              <w:t xml:space="preserve"> 49</w:t>
            </w:r>
          </w:p>
        </w:tc>
        <w:tc>
          <w:tcPr>
            <w:tcW w:w="1701" w:type="dxa"/>
            <w:tcBorders>
              <w:top w:val="single" w:sz="4" w:space="0" w:color="auto"/>
              <w:bottom w:val="single" w:sz="4" w:space="0" w:color="auto"/>
            </w:tcBorders>
            <w:vAlign w:val="center"/>
          </w:tcPr>
          <w:p w14:paraId="13D434B0" w14:textId="77777777" w:rsidR="00005C9F" w:rsidRDefault="00005C9F" w:rsidP="00FC39A3">
            <w:pPr>
              <w:rPr>
                <w:lang w:val="en-US"/>
              </w:rPr>
            </w:pPr>
            <w:r>
              <w:rPr>
                <w:lang w:val="en-US"/>
              </w:rPr>
              <w:t>RpIC31A</w:t>
            </w:r>
          </w:p>
          <w:p w14:paraId="4EF5F850" w14:textId="77777777" w:rsidR="00005C9F" w:rsidRDefault="00005C9F" w:rsidP="00FC39A3"/>
        </w:tc>
        <w:tc>
          <w:tcPr>
            <w:tcW w:w="4961" w:type="dxa"/>
            <w:tcBorders>
              <w:top w:val="single" w:sz="4" w:space="0" w:color="auto"/>
              <w:bottom w:val="single" w:sz="4" w:space="0" w:color="auto"/>
            </w:tcBorders>
            <w:vAlign w:val="center"/>
          </w:tcPr>
          <w:p w14:paraId="4D43EDA1" w14:textId="77777777" w:rsidR="00005C9F" w:rsidRDefault="00005C9F" w:rsidP="00FC39A3">
            <w:pPr>
              <w:adjustRightInd w:val="0"/>
              <w:rPr>
                <w:lang w:val="en-US"/>
              </w:rPr>
            </w:pPr>
            <w:r w:rsidRPr="0023469E">
              <w:rPr>
                <w:lang w:val="en-US"/>
              </w:rPr>
              <w:t>Sudarea cu flacara oxiacetilenica a tevilor de instalatii, izolate cu diametrul pina la 1"</w:t>
            </w:r>
          </w:p>
          <w:p w14:paraId="420007C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637A31B"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6F790AAA" w14:textId="77777777" w:rsidR="00005C9F" w:rsidRDefault="00005C9F" w:rsidP="00FC39A3">
            <w:pPr>
              <w:adjustRightInd w:val="0"/>
              <w:jc w:val="center"/>
              <w:rPr>
                <w:rFonts w:ascii="Arial CYR" w:hAnsi="Arial CYR" w:cs="Arial CYR"/>
              </w:rPr>
            </w:pPr>
            <w:r>
              <w:t>1,000</w:t>
            </w:r>
          </w:p>
          <w:p w14:paraId="119AFD05" w14:textId="77777777" w:rsidR="00005C9F" w:rsidRDefault="00005C9F" w:rsidP="00FC39A3">
            <w:pPr>
              <w:jc w:val="center"/>
            </w:pPr>
          </w:p>
        </w:tc>
      </w:tr>
      <w:tr w:rsidR="00005C9F" w14:paraId="3105F87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909EB" w14:textId="77777777" w:rsidR="00005C9F" w:rsidRDefault="00005C9F" w:rsidP="00FC39A3">
            <w:r>
              <w:t xml:space="preserve"> 50</w:t>
            </w:r>
          </w:p>
        </w:tc>
        <w:tc>
          <w:tcPr>
            <w:tcW w:w="1701" w:type="dxa"/>
            <w:tcBorders>
              <w:top w:val="single" w:sz="4" w:space="0" w:color="auto"/>
              <w:bottom w:val="single" w:sz="4" w:space="0" w:color="auto"/>
            </w:tcBorders>
            <w:vAlign w:val="center"/>
          </w:tcPr>
          <w:p w14:paraId="7A3E6771" w14:textId="77777777" w:rsidR="00005C9F" w:rsidRDefault="00005C9F" w:rsidP="00FC39A3">
            <w:pPr>
              <w:rPr>
                <w:lang w:val="en-US"/>
              </w:rPr>
            </w:pPr>
          </w:p>
          <w:p w14:paraId="4713608C" w14:textId="77777777" w:rsidR="00005C9F" w:rsidRDefault="00005C9F" w:rsidP="00FC39A3"/>
        </w:tc>
        <w:tc>
          <w:tcPr>
            <w:tcW w:w="4961" w:type="dxa"/>
            <w:tcBorders>
              <w:top w:val="single" w:sz="4" w:space="0" w:color="auto"/>
              <w:bottom w:val="single" w:sz="4" w:space="0" w:color="auto"/>
            </w:tcBorders>
            <w:vAlign w:val="center"/>
          </w:tcPr>
          <w:p w14:paraId="4D6BB67F" w14:textId="77777777" w:rsidR="00005C9F" w:rsidRDefault="00005C9F" w:rsidP="00FC39A3">
            <w:pPr>
              <w:adjustRightInd w:val="0"/>
              <w:rPr>
                <w:lang w:val="en-US"/>
              </w:rPr>
            </w:pPr>
            <w:r>
              <w:t>Filet otel sudabil 1"</w:t>
            </w:r>
          </w:p>
          <w:p w14:paraId="38450599" w14:textId="77777777" w:rsidR="00005C9F" w:rsidRDefault="00005C9F" w:rsidP="00FC39A3"/>
        </w:tc>
        <w:tc>
          <w:tcPr>
            <w:tcW w:w="1560" w:type="dxa"/>
            <w:tcBorders>
              <w:top w:val="single" w:sz="4" w:space="0" w:color="auto"/>
              <w:bottom w:val="single" w:sz="4" w:space="0" w:color="auto"/>
            </w:tcBorders>
            <w:vAlign w:val="center"/>
          </w:tcPr>
          <w:p w14:paraId="4AF481CB"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21241FF7" w14:textId="77777777" w:rsidR="00005C9F" w:rsidRDefault="00005C9F" w:rsidP="00FC39A3">
            <w:pPr>
              <w:adjustRightInd w:val="0"/>
              <w:jc w:val="center"/>
              <w:rPr>
                <w:rFonts w:ascii="Arial CYR" w:hAnsi="Arial CYR" w:cs="Arial CYR"/>
              </w:rPr>
            </w:pPr>
            <w:r>
              <w:t>1,000</w:t>
            </w:r>
          </w:p>
          <w:p w14:paraId="01EB0AB2" w14:textId="77777777" w:rsidR="00005C9F" w:rsidRDefault="00005C9F" w:rsidP="00FC39A3">
            <w:pPr>
              <w:jc w:val="center"/>
            </w:pPr>
          </w:p>
        </w:tc>
      </w:tr>
      <w:tr w:rsidR="00005C9F" w14:paraId="68B59C2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A216F" w14:textId="77777777" w:rsidR="00005C9F" w:rsidRDefault="00005C9F" w:rsidP="00FC39A3">
            <w:r>
              <w:t xml:space="preserve"> 51</w:t>
            </w:r>
          </w:p>
        </w:tc>
        <w:tc>
          <w:tcPr>
            <w:tcW w:w="1701" w:type="dxa"/>
            <w:tcBorders>
              <w:top w:val="single" w:sz="4" w:space="0" w:color="auto"/>
              <w:bottom w:val="single" w:sz="4" w:space="0" w:color="auto"/>
            </w:tcBorders>
            <w:vAlign w:val="center"/>
          </w:tcPr>
          <w:p w14:paraId="7E818A3E" w14:textId="77777777" w:rsidR="00005C9F" w:rsidRDefault="00005C9F" w:rsidP="00FC39A3">
            <w:pPr>
              <w:rPr>
                <w:lang w:val="en-US"/>
              </w:rPr>
            </w:pPr>
            <w:r>
              <w:rPr>
                <w:lang w:val="en-US"/>
              </w:rPr>
              <w:t>IC53B</w:t>
            </w:r>
          </w:p>
          <w:p w14:paraId="4AA17471" w14:textId="77777777" w:rsidR="00005C9F" w:rsidRDefault="00005C9F" w:rsidP="00FC39A3"/>
        </w:tc>
        <w:tc>
          <w:tcPr>
            <w:tcW w:w="4961" w:type="dxa"/>
            <w:tcBorders>
              <w:top w:val="single" w:sz="4" w:space="0" w:color="auto"/>
              <w:bottom w:val="single" w:sz="4" w:space="0" w:color="auto"/>
            </w:tcBorders>
            <w:vAlign w:val="center"/>
          </w:tcPr>
          <w:p w14:paraId="2EFD0013" w14:textId="77777777" w:rsidR="00005C9F" w:rsidRDefault="00005C9F" w:rsidP="00FC39A3">
            <w:pPr>
              <w:adjustRightInd w:val="0"/>
              <w:rPr>
                <w:lang w:val="en-US"/>
              </w:rPr>
            </w:pPr>
            <w:r>
              <w:t>Racord "olandez" FI 25 x 3/4" ppr</w:t>
            </w:r>
          </w:p>
          <w:p w14:paraId="3AF89765" w14:textId="77777777" w:rsidR="00005C9F" w:rsidRDefault="00005C9F" w:rsidP="00FC39A3"/>
        </w:tc>
        <w:tc>
          <w:tcPr>
            <w:tcW w:w="1560" w:type="dxa"/>
            <w:tcBorders>
              <w:top w:val="single" w:sz="4" w:space="0" w:color="auto"/>
              <w:bottom w:val="single" w:sz="4" w:space="0" w:color="auto"/>
            </w:tcBorders>
            <w:vAlign w:val="center"/>
          </w:tcPr>
          <w:p w14:paraId="6DD4C3E6"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166C2FF7" w14:textId="77777777" w:rsidR="00005C9F" w:rsidRDefault="00005C9F" w:rsidP="00FC39A3">
            <w:pPr>
              <w:adjustRightInd w:val="0"/>
              <w:jc w:val="center"/>
              <w:rPr>
                <w:rFonts w:ascii="Arial CYR" w:hAnsi="Arial CYR" w:cs="Arial CYR"/>
              </w:rPr>
            </w:pPr>
            <w:r>
              <w:t>1,000</w:t>
            </w:r>
          </w:p>
          <w:p w14:paraId="4F78CF4D" w14:textId="77777777" w:rsidR="00005C9F" w:rsidRDefault="00005C9F" w:rsidP="00FC39A3">
            <w:pPr>
              <w:jc w:val="center"/>
            </w:pPr>
          </w:p>
        </w:tc>
      </w:tr>
      <w:tr w:rsidR="00005C9F" w14:paraId="793A2DF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3920E" w14:textId="77777777" w:rsidR="00005C9F" w:rsidRDefault="00005C9F" w:rsidP="00FC39A3">
            <w:r>
              <w:t xml:space="preserve"> 52</w:t>
            </w:r>
          </w:p>
        </w:tc>
        <w:tc>
          <w:tcPr>
            <w:tcW w:w="1701" w:type="dxa"/>
            <w:tcBorders>
              <w:top w:val="single" w:sz="4" w:space="0" w:color="auto"/>
              <w:bottom w:val="single" w:sz="4" w:space="0" w:color="auto"/>
            </w:tcBorders>
            <w:vAlign w:val="center"/>
          </w:tcPr>
          <w:p w14:paraId="4776E46C" w14:textId="77777777" w:rsidR="00005C9F" w:rsidRDefault="00005C9F" w:rsidP="00FC39A3">
            <w:pPr>
              <w:rPr>
                <w:lang w:val="en-US"/>
              </w:rPr>
            </w:pPr>
            <w:r>
              <w:rPr>
                <w:lang w:val="en-US"/>
              </w:rPr>
              <w:t>SD19A</w:t>
            </w:r>
          </w:p>
          <w:p w14:paraId="3725EC0F" w14:textId="77777777" w:rsidR="00005C9F" w:rsidRDefault="00005C9F" w:rsidP="00FC39A3"/>
        </w:tc>
        <w:tc>
          <w:tcPr>
            <w:tcW w:w="4961" w:type="dxa"/>
            <w:tcBorders>
              <w:top w:val="single" w:sz="4" w:space="0" w:color="auto"/>
              <w:bottom w:val="single" w:sz="4" w:space="0" w:color="auto"/>
            </w:tcBorders>
            <w:vAlign w:val="center"/>
          </w:tcPr>
          <w:p w14:paraId="44DDD9B6" w14:textId="77777777" w:rsidR="00005C9F" w:rsidRDefault="00005C9F" w:rsidP="00FC39A3">
            <w:pPr>
              <w:adjustRightInd w:val="0"/>
              <w:rPr>
                <w:lang w:val="en-US"/>
              </w:rPr>
            </w:pPr>
            <w:r w:rsidRPr="0023469E">
              <w:rPr>
                <w:lang w:val="en-US"/>
              </w:rPr>
              <w:t>Robinet de retinere cu venti drept cu mufe filetate, avind diametrul  1/2" -  3/4" / Robinet sfera cu racord olandez 3/4"</w:t>
            </w:r>
          </w:p>
          <w:p w14:paraId="0DF5E1EE"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CE90D87"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03B8B203" w14:textId="77777777" w:rsidR="00005C9F" w:rsidRDefault="00005C9F" w:rsidP="00FC39A3">
            <w:pPr>
              <w:adjustRightInd w:val="0"/>
              <w:jc w:val="center"/>
              <w:rPr>
                <w:rFonts w:ascii="Arial CYR" w:hAnsi="Arial CYR" w:cs="Arial CYR"/>
              </w:rPr>
            </w:pPr>
            <w:r>
              <w:t>2,000</w:t>
            </w:r>
          </w:p>
          <w:p w14:paraId="5F91D8E2" w14:textId="77777777" w:rsidR="00005C9F" w:rsidRDefault="00005C9F" w:rsidP="00FC39A3">
            <w:pPr>
              <w:jc w:val="center"/>
            </w:pPr>
          </w:p>
        </w:tc>
      </w:tr>
      <w:tr w:rsidR="00005C9F" w14:paraId="74C710F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34596" w14:textId="77777777" w:rsidR="00005C9F" w:rsidRDefault="00005C9F" w:rsidP="00FC39A3">
            <w:r>
              <w:t xml:space="preserve"> 53</w:t>
            </w:r>
          </w:p>
        </w:tc>
        <w:tc>
          <w:tcPr>
            <w:tcW w:w="1701" w:type="dxa"/>
            <w:tcBorders>
              <w:top w:val="single" w:sz="4" w:space="0" w:color="auto"/>
              <w:bottom w:val="single" w:sz="4" w:space="0" w:color="auto"/>
            </w:tcBorders>
            <w:vAlign w:val="center"/>
          </w:tcPr>
          <w:p w14:paraId="40915CF1" w14:textId="77777777" w:rsidR="00005C9F" w:rsidRDefault="00005C9F" w:rsidP="00FC39A3">
            <w:pPr>
              <w:rPr>
                <w:lang w:val="en-US"/>
              </w:rPr>
            </w:pPr>
            <w:r>
              <w:rPr>
                <w:lang w:val="en-US"/>
              </w:rPr>
              <w:t>SC06A1</w:t>
            </w:r>
          </w:p>
          <w:p w14:paraId="23A74E0A" w14:textId="77777777" w:rsidR="00005C9F" w:rsidRDefault="00005C9F" w:rsidP="00FC39A3"/>
        </w:tc>
        <w:tc>
          <w:tcPr>
            <w:tcW w:w="4961" w:type="dxa"/>
            <w:tcBorders>
              <w:top w:val="single" w:sz="4" w:space="0" w:color="auto"/>
              <w:bottom w:val="single" w:sz="4" w:space="0" w:color="auto"/>
            </w:tcBorders>
            <w:vAlign w:val="center"/>
          </w:tcPr>
          <w:p w14:paraId="646989DB" w14:textId="77777777" w:rsidR="00005C9F" w:rsidRDefault="00005C9F" w:rsidP="00FC39A3">
            <w:pPr>
              <w:adjustRightInd w:val="0"/>
              <w:rPr>
                <w:lang w:val="en-US"/>
              </w:rPr>
            </w:pPr>
            <w:r w:rsidRPr="0023469E">
              <w:rPr>
                <w:lang w:val="en-US"/>
              </w:rPr>
              <w:t>Spalator cu picurator (cu 2 compartimente) pentru vase, din fonta emailata, tabla emailata, inox, etc., avind teava de scurgere din material plastic, montat pe console fixate pe pereti din zidarie de caramida / Spalator demontat anterior</w:t>
            </w:r>
          </w:p>
          <w:p w14:paraId="3FDA878D"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3D8F02C4"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3269EB2D" w14:textId="77777777" w:rsidR="00005C9F" w:rsidRDefault="00005C9F" w:rsidP="00FC39A3">
            <w:pPr>
              <w:adjustRightInd w:val="0"/>
              <w:jc w:val="center"/>
              <w:rPr>
                <w:rFonts w:ascii="Arial CYR" w:hAnsi="Arial CYR" w:cs="Arial CYR"/>
              </w:rPr>
            </w:pPr>
            <w:r>
              <w:t>1,000</w:t>
            </w:r>
          </w:p>
          <w:p w14:paraId="246FEC40" w14:textId="77777777" w:rsidR="00005C9F" w:rsidRDefault="00005C9F" w:rsidP="00FC39A3">
            <w:pPr>
              <w:jc w:val="center"/>
            </w:pPr>
          </w:p>
        </w:tc>
      </w:tr>
      <w:tr w:rsidR="00005C9F" w14:paraId="7420EE08" w14:textId="77777777" w:rsidTr="00FC39A3">
        <w:tc>
          <w:tcPr>
            <w:tcW w:w="709" w:type="dxa"/>
            <w:tcBorders>
              <w:top w:val="nil"/>
              <w:left w:val="single" w:sz="6" w:space="0" w:color="auto"/>
              <w:bottom w:val="nil"/>
              <w:right w:val="nil"/>
            </w:tcBorders>
          </w:tcPr>
          <w:p w14:paraId="13E3AD87"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2084D203" w14:textId="77777777" w:rsidR="00005C9F" w:rsidRDefault="00005C9F" w:rsidP="00FC39A3"/>
        </w:tc>
        <w:tc>
          <w:tcPr>
            <w:tcW w:w="4961" w:type="dxa"/>
            <w:tcBorders>
              <w:top w:val="nil"/>
              <w:left w:val="single" w:sz="6" w:space="0" w:color="auto"/>
              <w:bottom w:val="nil"/>
              <w:right w:val="nil"/>
            </w:tcBorders>
          </w:tcPr>
          <w:p w14:paraId="227978E2"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1.2.6. Retele electrice</w:t>
            </w:r>
          </w:p>
          <w:p w14:paraId="291F4DFF"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30FFE596" w14:textId="77777777" w:rsidR="00005C9F" w:rsidRDefault="00005C9F" w:rsidP="00FC39A3"/>
        </w:tc>
        <w:tc>
          <w:tcPr>
            <w:tcW w:w="1559" w:type="dxa"/>
            <w:tcBorders>
              <w:top w:val="nil"/>
              <w:left w:val="single" w:sz="6" w:space="0" w:color="auto"/>
              <w:bottom w:val="nil"/>
              <w:right w:val="single" w:sz="4" w:space="0" w:color="auto"/>
            </w:tcBorders>
          </w:tcPr>
          <w:p w14:paraId="64177CF0" w14:textId="77777777" w:rsidR="00005C9F" w:rsidRDefault="00005C9F" w:rsidP="00FC39A3"/>
        </w:tc>
      </w:tr>
      <w:tr w:rsidR="00005C9F" w14:paraId="4FE9660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8A9DC" w14:textId="77777777" w:rsidR="00005C9F" w:rsidRDefault="00005C9F" w:rsidP="00FC39A3">
            <w:r>
              <w:lastRenderedPageBreak/>
              <w:t>54</w:t>
            </w:r>
          </w:p>
        </w:tc>
        <w:tc>
          <w:tcPr>
            <w:tcW w:w="1701" w:type="dxa"/>
            <w:tcBorders>
              <w:top w:val="single" w:sz="4" w:space="0" w:color="auto"/>
              <w:bottom w:val="single" w:sz="4" w:space="0" w:color="auto"/>
            </w:tcBorders>
            <w:vAlign w:val="center"/>
          </w:tcPr>
          <w:p w14:paraId="1A7927A1" w14:textId="77777777" w:rsidR="00005C9F" w:rsidRDefault="00005C9F" w:rsidP="00FC39A3">
            <w:pPr>
              <w:rPr>
                <w:lang w:val="en-US"/>
              </w:rPr>
            </w:pPr>
            <w:r>
              <w:rPr>
                <w:lang w:val="en-US"/>
              </w:rPr>
              <w:t>RpEJ08A</w:t>
            </w:r>
          </w:p>
          <w:p w14:paraId="34F202A3" w14:textId="77777777" w:rsidR="00005C9F" w:rsidRDefault="00005C9F" w:rsidP="00FC39A3"/>
        </w:tc>
        <w:tc>
          <w:tcPr>
            <w:tcW w:w="4961" w:type="dxa"/>
            <w:tcBorders>
              <w:top w:val="single" w:sz="4" w:space="0" w:color="auto"/>
              <w:bottom w:val="single" w:sz="4" w:space="0" w:color="auto"/>
            </w:tcBorders>
            <w:vAlign w:val="center"/>
          </w:tcPr>
          <w:p w14:paraId="435BF511" w14:textId="77777777" w:rsidR="00005C9F" w:rsidRDefault="00005C9F" w:rsidP="00FC39A3">
            <w:pPr>
              <w:adjustRightInd w:val="0"/>
              <w:rPr>
                <w:lang w:val="en-US"/>
              </w:rPr>
            </w:pPr>
            <w:r w:rsidRPr="0023469E">
              <w:rPr>
                <w:lang w:val="en-US"/>
              </w:rPr>
              <w:t>Executarea santurilor cu adincimea de pina la 5 cm in pereti din  zidarie de caramida de 5x50 cmp</w:t>
            </w:r>
          </w:p>
          <w:p w14:paraId="39D55C73"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948885C"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7EA4106D" w14:textId="77777777" w:rsidR="00005C9F" w:rsidRDefault="00005C9F" w:rsidP="00FC39A3">
            <w:pPr>
              <w:adjustRightInd w:val="0"/>
              <w:jc w:val="center"/>
              <w:rPr>
                <w:rFonts w:ascii="Arial CYR" w:hAnsi="Arial CYR" w:cs="Arial CYR"/>
              </w:rPr>
            </w:pPr>
            <w:r>
              <w:t>6,300</w:t>
            </w:r>
          </w:p>
          <w:p w14:paraId="77173216" w14:textId="77777777" w:rsidR="00005C9F" w:rsidRDefault="00005C9F" w:rsidP="00FC39A3">
            <w:pPr>
              <w:jc w:val="center"/>
            </w:pPr>
          </w:p>
        </w:tc>
      </w:tr>
      <w:tr w:rsidR="00005C9F" w14:paraId="03D91A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B49D8" w14:textId="77777777" w:rsidR="00005C9F" w:rsidRDefault="00005C9F" w:rsidP="00FC39A3">
            <w:r>
              <w:t xml:space="preserve"> 55</w:t>
            </w:r>
          </w:p>
        </w:tc>
        <w:tc>
          <w:tcPr>
            <w:tcW w:w="1701" w:type="dxa"/>
            <w:tcBorders>
              <w:top w:val="single" w:sz="4" w:space="0" w:color="auto"/>
              <w:bottom w:val="single" w:sz="4" w:space="0" w:color="auto"/>
            </w:tcBorders>
            <w:vAlign w:val="center"/>
          </w:tcPr>
          <w:p w14:paraId="0E4CCB9F" w14:textId="77777777" w:rsidR="00005C9F" w:rsidRDefault="00005C9F" w:rsidP="00FC39A3">
            <w:pPr>
              <w:rPr>
                <w:lang w:val="en-US"/>
              </w:rPr>
            </w:pPr>
            <w:r>
              <w:rPr>
                <w:lang w:val="en-US"/>
              </w:rPr>
              <w:t>RpEJ09D</w:t>
            </w:r>
          </w:p>
          <w:p w14:paraId="332C58AC" w14:textId="77777777" w:rsidR="00005C9F" w:rsidRDefault="00005C9F" w:rsidP="00FC39A3"/>
        </w:tc>
        <w:tc>
          <w:tcPr>
            <w:tcW w:w="4961" w:type="dxa"/>
            <w:tcBorders>
              <w:top w:val="single" w:sz="4" w:space="0" w:color="auto"/>
              <w:bottom w:val="single" w:sz="4" w:space="0" w:color="auto"/>
            </w:tcBorders>
            <w:vAlign w:val="center"/>
          </w:tcPr>
          <w:p w14:paraId="47528405" w14:textId="77777777" w:rsidR="00005C9F" w:rsidRDefault="00005C9F" w:rsidP="00FC39A3">
            <w:pPr>
              <w:adjustRightInd w:val="0"/>
              <w:rPr>
                <w:lang w:val="en-US"/>
              </w:rPr>
            </w:pPr>
            <w:r w:rsidRPr="0023469E">
              <w:rPr>
                <w:lang w:val="en-US"/>
              </w:rPr>
              <w:t>Matarea santurilor in pereti de pina la 50 cmp</w:t>
            </w:r>
          </w:p>
          <w:p w14:paraId="439F7CDF"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88654AC"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346B2646" w14:textId="77777777" w:rsidR="00005C9F" w:rsidRDefault="00005C9F" w:rsidP="00FC39A3">
            <w:pPr>
              <w:adjustRightInd w:val="0"/>
              <w:jc w:val="center"/>
              <w:rPr>
                <w:rFonts w:ascii="Arial CYR" w:hAnsi="Arial CYR" w:cs="Arial CYR"/>
              </w:rPr>
            </w:pPr>
            <w:r>
              <w:t>6,300</w:t>
            </w:r>
          </w:p>
          <w:p w14:paraId="0DA81277" w14:textId="77777777" w:rsidR="00005C9F" w:rsidRDefault="00005C9F" w:rsidP="00FC39A3">
            <w:pPr>
              <w:jc w:val="center"/>
            </w:pPr>
          </w:p>
        </w:tc>
      </w:tr>
      <w:tr w:rsidR="00005C9F" w14:paraId="169ACE9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EEE7E" w14:textId="77777777" w:rsidR="00005C9F" w:rsidRDefault="00005C9F" w:rsidP="00FC39A3">
            <w:r>
              <w:t xml:space="preserve"> 56</w:t>
            </w:r>
          </w:p>
        </w:tc>
        <w:tc>
          <w:tcPr>
            <w:tcW w:w="1701" w:type="dxa"/>
            <w:tcBorders>
              <w:top w:val="single" w:sz="4" w:space="0" w:color="auto"/>
              <w:bottom w:val="single" w:sz="4" w:space="0" w:color="auto"/>
            </w:tcBorders>
            <w:vAlign w:val="center"/>
          </w:tcPr>
          <w:p w14:paraId="2FA03B0E" w14:textId="77777777" w:rsidR="00005C9F" w:rsidRDefault="00005C9F" w:rsidP="00FC39A3">
            <w:pPr>
              <w:rPr>
                <w:lang w:val="en-US"/>
              </w:rPr>
            </w:pPr>
            <w:r>
              <w:rPr>
                <w:lang w:val="en-US"/>
              </w:rPr>
              <w:t>RCsB21A</w:t>
            </w:r>
          </w:p>
          <w:p w14:paraId="3106556A" w14:textId="77777777" w:rsidR="00005C9F" w:rsidRDefault="00005C9F" w:rsidP="00FC39A3"/>
        </w:tc>
        <w:tc>
          <w:tcPr>
            <w:tcW w:w="4961" w:type="dxa"/>
            <w:tcBorders>
              <w:top w:val="single" w:sz="4" w:space="0" w:color="auto"/>
              <w:bottom w:val="single" w:sz="4" w:space="0" w:color="auto"/>
            </w:tcBorders>
            <w:vAlign w:val="center"/>
          </w:tcPr>
          <w:p w14:paraId="5B07885E" w14:textId="77777777" w:rsidR="00005C9F" w:rsidRDefault="00005C9F" w:rsidP="00FC39A3">
            <w:pPr>
              <w:adjustRightInd w:val="0"/>
              <w:rPr>
                <w:lang w:val="en-US"/>
              </w:rPr>
            </w:pPr>
            <w:r w:rsidRPr="0023469E">
              <w:rPr>
                <w:lang w:val="en-US"/>
              </w:rPr>
              <w:t>Forarea mecanica a gaurilor cu diametrul de 5 cm, in elementele de beton, avind grosimea de pina la 20 cm</w:t>
            </w:r>
          </w:p>
          <w:p w14:paraId="4B075537"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35CFB5D"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51241D90" w14:textId="77777777" w:rsidR="00005C9F" w:rsidRDefault="00005C9F" w:rsidP="00FC39A3">
            <w:pPr>
              <w:adjustRightInd w:val="0"/>
              <w:jc w:val="center"/>
              <w:rPr>
                <w:rFonts w:ascii="Arial CYR" w:hAnsi="Arial CYR" w:cs="Arial CYR"/>
              </w:rPr>
            </w:pPr>
            <w:r>
              <w:t>6,000</w:t>
            </w:r>
          </w:p>
          <w:p w14:paraId="718F0409" w14:textId="77777777" w:rsidR="00005C9F" w:rsidRDefault="00005C9F" w:rsidP="00FC39A3">
            <w:pPr>
              <w:jc w:val="center"/>
            </w:pPr>
          </w:p>
        </w:tc>
      </w:tr>
      <w:tr w:rsidR="00005C9F" w14:paraId="14A88A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48AD7" w14:textId="77777777" w:rsidR="00005C9F" w:rsidRDefault="00005C9F" w:rsidP="00FC39A3">
            <w:r>
              <w:t xml:space="preserve"> 57</w:t>
            </w:r>
          </w:p>
        </w:tc>
        <w:tc>
          <w:tcPr>
            <w:tcW w:w="1701" w:type="dxa"/>
            <w:tcBorders>
              <w:top w:val="single" w:sz="4" w:space="0" w:color="auto"/>
              <w:bottom w:val="single" w:sz="4" w:space="0" w:color="auto"/>
            </w:tcBorders>
            <w:vAlign w:val="center"/>
          </w:tcPr>
          <w:p w14:paraId="7F7F29FA" w14:textId="77777777" w:rsidR="00005C9F" w:rsidRDefault="00005C9F" w:rsidP="00FC39A3">
            <w:pPr>
              <w:rPr>
                <w:lang w:val="en-US"/>
              </w:rPr>
            </w:pPr>
            <w:r>
              <w:rPr>
                <w:lang w:val="en-US"/>
              </w:rPr>
              <w:t>RpEJ09A</w:t>
            </w:r>
          </w:p>
          <w:p w14:paraId="4C7A4DC9" w14:textId="77777777" w:rsidR="00005C9F" w:rsidRDefault="00005C9F" w:rsidP="00FC39A3"/>
        </w:tc>
        <w:tc>
          <w:tcPr>
            <w:tcW w:w="4961" w:type="dxa"/>
            <w:tcBorders>
              <w:top w:val="single" w:sz="4" w:space="0" w:color="auto"/>
              <w:bottom w:val="single" w:sz="4" w:space="0" w:color="auto"/>
            </w:tcBorders>
            <w:vAlign w:val="center"/>
          </w:tcPr>
          <w:p w14:paraId="0B06FC80" w14:textId="77777777" w:rsidR="00005C9F" w:rsidRDefault="00005C9F" w:rsidP="00FC39A3">
            <w:pPr>
              <w:adjustRightInd w:val="0"/>
              <w:rPr>
                <w:lang w:val="en-US"/>
              </w:rPr>
            </w:pPr>
            <w:r w:rsidRPr="0023469E">
              <w:rPr>
                <w:lang w:val="en-US"/>
              </w:rPr>
              <w:t>Matarea golurilor in pereti, cu mortar de ipsos</w:t>
            </w:r>
          </w:p>
          <w:p w14:paraId="2611843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90A9B16"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76EC51B0" w14:textId="77777777" w:rsidR="00005C9F" w:rsidRDefault="00005C9F" w:rsidP="00FC39A3">
            <w:pPr>
              <w:adjustRightInd w:val="0"/>
              <w:jc w:val="center"/>
              <w:rPr>
                <w:rFonts w:ascii="Arial CYR" w:hAnsi="Arial CYR" w:cs="Arial CYR"/>
              </w:rPr>
            </w:pPr>
            <w:r>
              <w:t>6,000</w:t>
            </w:r>
          </w:p>
          <w:p w14:paraId="6306BDB4" w14:textId="77777777" w:rsidR="00005C9F" w:rsidRDefault="00005C9F" w:rsidP="00FC39A3">
            <w:pPr>
              <w:jc w:val="center"/>
            </w:pPr>
          </w:p>
        </w:tc>
      </w:tr>
      <w:tr w:rsidR="00005C9F" w14:paraId="3E815487" w14:textId="77777777" w:rsidTr="00FC39A3">
        <w:tc>
          <w:tcPr>
            <w:tcW w:w="709" w:type="dxa"/>
            <w:tcBorders>
              <w:top w:val="nil"/>
              <w:left w:val="single" w:sz="6" w:space="0" w:color="auto"/>
              <w:bottom w:val="nil"/>
              <w:right w:val="nil"/>
            </w:tcBorders>
          </w:tcPr>
          <w:p w14:paraId="20D4DC89"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211D3D6D" w14:textId="77777777" w:rsidR="00005C9F" w:rsidRDefault="00005C9F" w:rsidP="00FC39A3"/>
        </w:tc>
        <w:tc>
          <w:tcPr>
            <w:tcW w:w="4961" w:type="dxa"/>
            <w:tcBorders>
              <w:top w:val="nil"/>
              <w:left w:val="single" w:sz="6" w:space="0" w:color="auto"/>
              <w:bottom w:val="nil"/>
              <w:right w:val="nil"/>
            </w:tcBorders>
          </w:tcPr>
          <w:p w14:paraId="79CA4746"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1.2.7. Alte lucrari</w:t>
            </w:r>
          </w:p>
          <w:p w14:paraId="601D4FF9"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5F91F3EC" w14:textId="77777777" w:rsidR="00005C9F" w:rsidRDefault="00005C9F" w:rsidP="00FC39A3"/>
        </w:tc>
        <w:tc>
          <w:tcPr>
            <w:tcW w:w="1559" w:type="dxa"/>
            <w:tcBorders>
              <w:top w:val="nil"/>
              <w:left w:val="single" w:sz="6" w:space="0" w:color="auto"/>
              <w:bottom w:val="nil"/>
              <w:right w:val="single" w:sz="4" w:space="0" w:color="auto"/>
            </w:tcBorders>
          </w:tcPr>
          <w:p w14:paraId="7D479739" w14:textId="77777777" w:rsidR="00005C9F" w:rsidRDefault="00005C9F" w:rsidP="00FC39A3"/>
        </w:tc>
      </w:tr>
      <w:tr w:rsidR="00005C9F" w14:paraId="18E4717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48B66" w14:textId="77777777" w:rsidR="00005C9F" w:rsidRDefault="00005C9F" w:rsidP="00FC39A3">
            <w:r>
              <w:t>58</w:t>
            </w:r>
          </w:p>
        </w:tc>
        <w:tc>
          <w:tcPr>
            <w:tcW w:w="1701" w:type="dxa"/>
            <w:tcBorders>
              <w:top w:val="single" w:sz="4" w:space="0" w:color="auto"/>
              <w:bottom w:val="single" w:sz="4" w:space="0" w:color="auto"/>
            </w:tcBorders>
            <w:vAlign w:val="center"/>
          </w:tcPr>
          <w:p w14:paraId="17B47F0E" w14:textId="77777777" w:rsidR="00005C9F" w:rsidRDefault="00005C9F" w:rsidP="00FC39A3">
            <w:pPr>
              <w:rPr>
                <w:lang w:val="en-US"/>
              </w:rPr>
            </w:pPr>
            <w:r>
              <w:rPr>
                <w:lang w:val="en-US"/>
              </w:rPr>
              <w:t>TrB05B1-1</w:t>
            </w:r>
          </w:p>
          <w:p w14:paraId="027AFC02" w14:textId="77777777" w:rsidR="00005C9F" w:rsidRDefault="00005C9F" w:rsidP="00FC39A3"/>
        </w:tc>
        <w:tc>
          <w:tcPr>
            <w:tcW w:w="4961" w:type="dxa"/>
            <w:tcBorders>
              <w:top w:val="single" w:sz="4" w:space="0" w:color="auto"/>
              <w:bottom w:val="single" w:sz="4" w:space="0" w:color="auto"/>
            </w:tcBorders>
            <w:vAlign w:val="center"/>
          </w:tcPr>
          <w:p w14:paraId="43227A85" w14:textId="77777777" w:rsidR="00005C9F" w:rsidRDefault="00005C9F" w:rsidP="00FC39A3">
            <w:pPr>
              <w:adjustRightInd w:val="0"/>
              <w:rPr>
                <w:lang w:val="en-US"/>
              </w:rPr>
            </w:pPr>
            <w:r w:rsidRPr="0023469E">
              <w:rPr>
                <w:lang w:val="en-US"/>
              </w:rPr>
              <w:t>Transportul, prin purtare directa, al materialelor comode, avind peste 25 kg, pe distanta de 10 m / Manipularea mobilierului</w:t>
            </w:r>
          </w:p>
          <w:p w14:paraId="1CC31717"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3597E83" w14:textId="77777777" w:rsidR="00005C9F" w:rsidRDefault="00005C9F" w:rsidP="00FC39A3">
            <w:pPr>
              <w:jc w:val="center"/>
            </w:pPr>
            <w:r>
              <w:t>t</w:t>
            </w:r>
          </w:p>
        </w:tc>
        <w:tc>
          <w:tcPr>
            <w:tcW w:w="1559" w:type="dxa"/>
            <w:tcBorders>
              <w:top w:val="single" w:sz="4" w:space="0" w:color="auto"/>
              <w:bottom w:val="single" w:sz="4" w:space="0" w:color="auto"/>
            </w:tcBorders>
            <w:vAlign w:val="center"/>
          </w:tcPr>
          <w:p w14:paraId="1B572110" w14:textId="77777777" w:rsidR="00005C9F" w:rsidRDefault="00005C9F" w:rsidP="00FC39A3">
            <w:pPr>
              <w:adjustRightInd w:val="0"/>
              <w:jc w:val="center"/>
              <w:rPr>
                <w:rFonts w:ascii="Arial CYR" w:hAnsi="Arial CYR" w:cs="Arial CYR"/>
              </w:rPr>
            </w:pPr>
            <w:r>
              <w:t>0,500</w:t>
            </w:r>
          </w:p>
          <w:p w14:paraId="789C2280" w14:textId="77777777" w:rsidR="00005C9F" w:rsidRDefault="00005C9F" w:rsidP="00FC39A3">
            <w:pPr>
              <w:jc w:val="center"/>
            </w:pPr>
          </w:p>
        </w:tc>
      </w:tr>
      <w:tr w:rsidR="00005C9F" w14:paraId="2EF84A2A" w14:textId="77777777" w:rsidTr="00FC39A3">
        <w:tc>
          <w:tcPr>
            <w:tcW w:w="709" w:type="dxa"/>
            <w:tcBorders>
              <w:top w:val="nil"/>
              <w:left w:val="single" w:sz="6" w:space="0" w:color="auto"/>
              <w:bottom w:val="nil"/>
              <w:right w:val="nil"/>
            </w:tcBorders>
          </w:tcPr>
          <w:p w14:paraId="0EE21B3B"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133B6BF8" w14:textId="77777777" w:rsidR="00005C9F" w:rsidRDefault="00005C9F" w:rsidP="00FC39A3"/>
        </w:tc>
        <w:tc>
          <w:tcPr>
            <w:tcW w:w="4961" w:type="dxa"/>
            <w:tcBorders>
              <w:top w:val="nil"/>
              <w:left w:val="single" w:sz="6" w:space="0" w:color="auto"/>
              <w:bottom w:val="nil"/>
              <w:right w:val="nil"/>
            </w:tcBorders>
          </w:tcPr>
          <w:p w14:paraId="69A9D226"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1.3. Deseuri</w:t>
            </w:r>
          </w:p>
          <w:p w14:paraId="32EFD977"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36768605" w14:textId="77777777" w:rsidR="00005C9F" w:rsidRDefault="00005C9F" w:rsidP="00FC39A3"/>
        </w:tc>
        <w:tc>
          <w:tcPr>
            <w:tcW w:w="1559" w:type="dxa"/>
            <w:tcBorders>
              <w:top w:val="nil"/>
              <w:left w:val="single" w:sz="6" w:space="0" w:color="auto"/>
              <w:bottom w:val="nil"/>
              <w:right w:val="single" w:sz="4" w:space="0" w:color="auto"/>
            </w:tcBorders>
          </w:tcPr>
          <w:p w14:paraId="7C0034D8" w14:textId="77777777" w:rsidR="00005C9F" w:rsidRDefault="00005C9F" w:rsidP="00FC39A3"/>
        </w:tc>
      </w:tr>
      <w:tr w:rsidR="00005C9F" w14:paraId="26169BC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2054D" w14:textId="77777777" w:rsidR="00005C9F" w:rsidRDefault="00005C9F" w:rsidP="00FC39A3">
            <w:r>
              <w:t>59</w:t>
            </w:r>
          </w:p>
        </w:tc>
        <w:tc>
          <w:tcPr>
            <w:tcW w:w="1701" w:type="dxa"/>
            <w:tcBorders>
              <w:top w:val="single" w:sz="4" w:space="0" w:color="auto"/>
              <w:bottom w:val="single" w:sz="4" w:space="0" w:color="auto"/>
            </w:tcBorders>
            <w:vAlign w:val="center"/>
          </w:tcPr>
          <w:p w14:paraId="2DD21EDC" w14:textId="77777777" w:rsidR="00005C9F" w:rsidRDefault="00005C9F" w:rsidP="00FC39A3">
            <w:pPr>
              <w:rPr>
                <w:lang w:val="en-US"/>
              </w:rPr>
            </w:pPr>
            <w:r>
              <w:rPr>
                <w:lang w:val="en-US"/>
              </w:rPr>
              <w:t>TrB01A2-4</w:t>
            </w:r>
          </w:p>
          <w:p w14:paraId="70F6A720" w14:textId="77777777" w:rsidR="00005C9F" w:rsidRDefault="00005C9F" w:rsidP="00FC39A3"/>
        </w:tc>
        <w:tc>
          <w:tcPr>
            <w:tcW w:w="4961" w:type="dxa"/>
            <w:tcBorders>
              <w:top w:val="single" w:sz="4" w:space="0" w:color="auto"/>
              <w:bottom w:val="single" w:sz="4" w:space="0" w:color="auto"/>
            </w:tcBorders>
            <w:vAlign w:val="center"/>
          </w:tcPr>
          <w:p w14:paraId="41766239" w14:textId="77777777" w:rsidR="00005C9F" w:rsidRDefault="00005C9F" w:rsidP="00FC39A3">
            <w:pPr>
              <w:adjustRightInd w:val="0"/>
              <w:rPr>
                <w:lang w:val="en-US"/>
              </w:rPr>
            </w:pPr>
            <w:r w:rsidRPr="0023469E">
              <w:rPr>
                <w:lang w:val="en-US"/>
              </w:rPr>
              <w:t>Transportul materialelor din grupa 4 (incarcare, asezare, descarcare, asezare), cu roabe pe pneuri, pe distanta de 40 m</w:t>
            </w:r>
          </w:p>
          <w:p w14:paraId="75A2F84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81A9D66" w14:textId="77777777" w:rsidR="00005C9F" w:rsidRDefault="00005C9F" w:rsidP="00FC39A3">
            <w:pPr>
              <w:jc w:val="center"/>
            </w:pPr>
            <w:r>
              <w:t>t</w:t>
            </w:r>
          </w:p>
        </w:tc>
        <w:tc>
          <w:tcPr>
            <w:tcW w:w="1559" w:type="dxa"/>
            <w:tcBorders>
              <w:top w:val="single" w:sz="4" w:space="0" w:color="auto"/>
              <w:bottom w:val="single" w:sz="4" w:space="0" w:color="auto"/>
            </w:tcBorders>
            <w:vAlign w:val="center"/>
          </w:tcPr>
          <w:p w14:paraId="00150622" w14:textId="77777777" w:rsidR="00005C9F" w:rsidRDefault="00005C9F" w:rsidP="00FC39A3">
            <w:pPr>
              <w:adjustRightInd w:val="0"/>
              <w:jc w:val="center"/>
              <w:rPr>
                <w:rFonts w:ascii="Arial CYR" w:hAnsi="Arial CYR" w:cs="Arial CYR"/>
              </w:rPr>
            </w:pPr>
            <w:r>
              <w:t>0,630</w:t>
            </w:r>
          </w:p>
          <w:p w14:paraId="4199030B" w14:textId="77777777" w:rsidR="00005C9F" w:rsidRDefault="00005C9F" w:rsidP="00FC39A3">
            <w:pPr>
              <w:jc w:val="center"/>
            </w:pPr>
          </w:p>
        </w:tc>
      </w:tr>
      <w:tr w:rsidR="00005C9F" w14:paraId="71638BA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32684" w14:textId="77777777" w:rsidR="00005C9F" w:rsidRDefault="00005C9F" w:rsidP="00FC39A3">
            <w:r>
              <w:t xml:space="preserve"> 60</w:t>
            </w:r>
          </w:p>
        </w:tc>
        <w:tc>
          <w:tcPr>
            <w:tcW w:w="1701" w:type="dxa"/>
            <w:tcBorders>
              <w:top w:val="single" w:sz="4" w:space="0" w:color="auto"/>
              <w:bottom w:val="single" w:sz="4" w:space="0" w:color="auto"/>
            </w:tcBorders>
            <w:vAlign w:val="center"/>
          </w:tcPr>
          <w:p w14:paraId="12C96E26" w14:textId="77777777" w:rsidR="00005C9F" w:rsidRDefault="00005C9F" w:rsidP="00FC39A3">
            <w:pPr>
              <w:rPr>
                <w:lang w:val="en-US"/>
              </w:rPr>
            </w:pPr>
            <w:r>
              <w:rPr>
                <w:lang w:val="en-US"/>
              </w:rPr>
              <w:t>TrI1AA02C3</w:t>
            </w:r>
          </w:p>
          <w:p w14:paraId="54935343" w14:textId="77777777" w:rsidR="00005C9F" w:rsidRDefault="00005C9F" w:rsidP="00FC39A3"/>
        </w:tc>
        <w:tc>
          <w:tcPr>
            <w:tcW w:w="4961" w:type="dxa"/>
            <w:tcBorders>
              <w:top w:val="single" w:sz="4" w:space="0" w:color="auto"/>
              <w:bottom w:val="single" w:sz="4" w:space="0" w:color="auto"/>
            </w:tcBorders>
            <w:vAlign w:val="center"/>
          </w:tcPr>
          <w:p w14:paraId="32EE18AB" w14:textId="77777777" w:rsidR="00005C9F" w:rsidRDefault="00005C9F" w:rsidP="00FC39A3">
            <w:pPr>
              <w:adjustRightInd w:val="0"/>
              <w:rPr>
                <w:lang w:val="en-US"/>
              </w:rPr>
            </w:pPr>
            <w:r w:rsidRPr="0023469E">
              <w:rPr>
                <w:lang w:val="en-US"/>
              </w:rPr>
              <w:t>Incarcarea materialelor din grupa A - grele, in bulgari prin aruncare - de pe rampa sau teren, in auto categoria 3</w:t>
            </w:r>
          </w:p>
          <w:p w14:paraId="73351E1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7D0BE4F" w14:textId="77777777" w:rsidR="00005C9F" w:rsidRDefault="00005C9F" w:rsidP="00FC39A3">
            <w:pPr>
              <w:jc w:val="center"/>
            </w:pPr>
            <w:r>
              <w:t>t</w:t>
            </w:r>
          </w:p>
        </w:tc>
        <w:tc>
          <w:tcPr>
            <w:tcW w:w="1559" w:type="dxa"/>
            <w:tcBorders>
              <w:top w:val="single" w:sz="4" w:space="0" w:color="auto"/>
              <w:bottom w:val="single" w:sz="4" w:space="0" w:color="auto"/>
            </w:tcBorders>
            <w:vAlign w:val="center"/>
          </w:tcPr>
          <w:p w14:paraId="7E21C811" w14:textId="77777777" w:rsidR="00005C9F" w:rsidRDefault="00005C9F" w:rsidP="00FC39A3">
            <w:pPr>
              <w:adjustRightInd w:val="0"/>
              <w:jc w:val="center"/>
              <w:rPr>
                <w:rFonts w:ascii="Arial CYR" w:hAnsi="Arial CYR" w:cs="Arial CYR"/>
              </w:rPr>
            </w:pPr>
            <w:r>
              <w:t>0,630</w:t>
            </w:r>
          </w:p>
          <w:p w14:paraId="71053F8A" w14:textId="77777777" w:rsidR="00005C9F" w:rsidRDefault="00005C9F" w:rsidP="00FC39A3">
            <w:pPr>
              <w:jc w:val="center"/>
            </w:pPr>
          </w:p>
        </w:tc>
      </w:tr>
      <w:tr w:rsidR="00005C9F" w14:paraId="4D6AFA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F0EBD2" w14:textId="77777777" w:rsidR="00005C9F" w:rsidRDefault="00005C9F" w:rsidP="00FC39A3">
            <w:r>
              <w:t xml:space="preserve"> 61</w:t>
            </w:r>
          </w:p>
        </w:tc>
        <w:tc>
          <w:tcPr>
            <w:tcW w:w="1701" w:type="dxa"/>
            <w:tcBorders>
              <w:top w:val="single" w:sz="4" w:space="0" w:color="auto"/>
              <w:bottom w:val="single" w:sz="4" w:space="0" w:color="auto"/>
            </w:tcBorders>
            <w:vAlign w:val="center"/>
          </w:tcPr>
          <w:p w14:paraId="3F9397A7" w14:textId="77777777" w:rsidR="00005C9F" w:rsidRDefault="00005C9F" w:rsidP="00FC39A3">
            <w:pPr>
              <w:rPr>
                <w:lang w:val="en-US"/>
              </w:rPr>
            </w:pPr>
            <w:r>
              <w:rPr>
                <w:lang w:val="en-US"/>
              </w:rPr>
              <w:t>TsI50B5</w:t>
            </w:r>
          </w:p>
          <w:p w14:paraId="1C2DBCA2" w14:textId="77777777" w:rsidR="00005C9F" w:rsidRDefault="00005C9F" w:rsidP="00FC39A3"/>
        </w:tc>
        <w:tc>
          <w:tcPr>
            <w:tcW w:w="4961" w:type="dxa"/>
            <w:tcBorders>
              <w:top w:val="single" w:sz="4" w:space="0" w:color="auto"/>
              <w:bottom w:val="single" w:sz="4" w:space="0" w:color="auto"/>
            </w:tcBorders>
            <w:vAlign w:val="center"/>
          </w:tcPr>
          <w:p w14:paraId="21AA59F6" w14:textId="77777777" w:rsidR="00005C9F" w:rsidRDefault="00005C9F" w:rsidP="00FC39A3">
            <w:pPr>
              <w:adjustRightInd w:val="0"/>
              <w:rPr>
                <w:lang w:val="en-US"/>
              </w:rPr>
            </w:pPr>
            <w:r w:rsidRPr="0023469E">
              <w:rPr>
                <w:lang w:val="en-US"/>
              </w:rPr>
              <w:t>Transportarea pamintului cu autobasculanta de 5 t la distanta  de 15 km</w:t>
            </w:r>
          </w:p>
          <w:p w14:paraId="1F49F44E"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32E282E" w14:textId="77777777" w:rsidR="00005C9F" w:rsidRDefault="00005C9F" w:rsidP="00FC39A3">
            <w:pPr>
              <w:jc w:val="center"/>
            </w:pPr>
            <w:r>
              <w:t>t</w:t>
            </w:r>
          </w:p>
        </w:tc>
        <w:tc>
          <w:tcPr>
            <w:tcW w:w="1559" w:type="dxa"/>
            <w:tcBorders>
              <w:top w:val="single" w:sz="4" w:space="0" w:color="auto"/>
              <w:bottom w:val="single" w:sz="4" w:space="0" w:color="auto"/>
            </w:tcBorders>
            <w:vAlign w:val="center"/>
          </w:tcPr>
          <w:p w14:paraId="4CC8505D" w14:textId="77777777" w:rsidR="00005C9F" w:rsidRDefault="00005C9F" w:rsidP="00FC39A3">
            <w:pPr>
              <w:adjustRightInd w:val="0"/>
              <w:jc w:val="center"/>
              <w:rPr>
                <w:rFonts w:ascii="Arial CYR" w:hAnsi="Arial CYR" w:cs="Arial CYR"/>
              </w:rPr>
            </w:pPr>
            <w:r>
              <w:t>0,630</w:t>
            </w:r>
          </w:p>
          <w:p w14:paraId="3BBFF01A" w14:textId="77777777" w:rsidR="00005C9F" w:rsidRDefault="00005C9F" w:rsidP="00FC39A3">
            <w:pPr>
              <w:jc w:val="center"/>
            </w:pPr>
          </w:p>
        </w:tc>
      </w:tr>
      <w:tr w:rsidR="00005C9F" w14:paraId="76D1CD44" w14:textId="77777777" w:rsidTr="00FC39A3">
        <w:tc>
          <w:tcPr>
            <w:tcW w:w="709" w:type="dxa"/>
            <w:tcBorders>
              <w:top w:val="nil"/>
              <w:left w:val="single" w:sz="6" w:space="0" w:color="auto"/>
              <w:bottom w:val="nil"/>
              <w:right w:val="nil"/>
            </w:tcBorders>
          </w:tcPr>
          <w:p w14:paraId="1C05A2B3"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1F3F788F" w14:textId="77777777" w:rsidR="00005C9F" w:rsidRDefault="00005C9F" w:rsidP="00FC39A3"/>
        </w:tc>
        <w:tc>
          <w:tcPr>
            <w:tcW w:w="4961" w:type="dxa"/>
            <w:tcBorders>
              <w:top w:val="nil"/>
              <w:left w:val="single" w:sz="6" w:space="0" w:color="auto"/>
              <w:bottom w:val="nil"/>
              <w:right w:val="nil"/>
            </w:tcBorders>
          </w:tcPr>
          <w:p w14:paraId="6100BD05"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7460560F"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2ED27736" w14:textId="77777777" w:rsidR="00005C9F" w:rsidRDefault="00005C9F" w:rsidP="00FC39A3"/>
        </w:tc>
        <w:tc>
          <w:tcPr>
            <w:tcW w:w="1559" w:type="dxa"/>
            <w:tcBorders>
              <w:top w:val="nil"/>
              <w:left w:val="single" w:sz="6" w:space="0" w:color="auto"/>
              <w:bottom w:val="nil"/>
              <w:right w:val="single" w:sz="4" w:space="0" w:color="auto"/>
            </w:tcBorders>
          </w:tcPr>
          <w:p w14:paraId="5B340C89" w14:textId="77777777" w:rsidR="00005C9F" w:rsidRDefault="00005C9F" w:rsidP="00FC39A3"/>
        </w:tc>
      </w:tr>
      <w:tr w:rsidR="00005C9F" w14:paraId="2CDA4F1D" w14:textId="77777777" w:rsidTr="00FC39A3">
        <w:tc>
          <w:tcPr>
            <w:tcW w:w="709" w:type="dxa"/>
            <w:tcBorders>
              <w:top w:val="nil"/>
              <w:left w:val="single" w:sz="6" w:space="0" w:color="auto"/>
              <w:bottom w:val="nil"/>
              <w:right w:val="nil"/>
            </w:tcBorders>
          </w:tcPr>
          <w:p w14:paraId="69BCA050" w14:textId="77777777" w:rsidR="00005C9F" w:rsidRDefault="00005C9F" w:rsidP="00FC39A3">
            <w:pPr>
              <w:jc w:val="center"/>
            </w:pPr>
          </w:p>
        </w:tc>
        <w:tc>
          <w:tcPr>
            <w:tcW w:w="1701" w:type="dxa"/>
            <w:tcBorders>
              <w:top w:val="nil"/>
              <w:left w:val="single" w:sz="6" w:space="0" w:color="auto"/>
              <w:bottom w:val="nil"/>
              <w:right w:val="nil"/>
            </w:tcBorders>
          </w:tcPr>
          <w:p w14:paraId="045F0B96" w14:textId="77777777" w:rsidR="00005C9F" w:rsidRDefault="00005C9F" w:rsidP="00FC39A3"/>
        </w:tc>
        <w:tc>
          <w:tcPr>
            <w:tcW w:w="4961" w:type="dxa"/>
            <w:tcBorders>
              <w:top w:val="nil"/>
              <w:left w:val="single" w:sz="6" w:space="0" w:color="auto"/>
              <w:bottom w:val="nil"/>
              <w:right w:val="nil"/>
            </w:tcBorders>
          </w:tcPr>
          <w:p w14:paraId="4D4C29E5"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2.1. Dormitor Grupa 5</w:t>
            </w:r>
          </w:p>
          <w:p w14:paraId="7DF01D11"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7F97FE12" w14:textId="77777777" w:rsidR="00005C9F" w:rsidRDefault="00005C9F" w:rsidP="00FC39A3"/>
        </w:tc>
        <w:tc>
          <w:tcPr>
            <w:tcW w:w="1559" w:type="dxa"/>
            <w:tcBorders>
              <w:top w:val="nil"/>
              <w:left w:val="single" w:sz="6" w:space="0" w:color="auto"/>
              <w:bottom w:val="nil"/>
              <w:right w:val="single" w:sz="4" w:space="0" w:color="auto"/>
            </w:tcBorders>
          </w:tcPr>
          <w:p w14:paraId="04FB0422" w14:textId="77777777" w:rsidR="00005C9F" w:rsidRDefault="00005C9F" w:rsidP="00FC39A3"/>
        </w:tc>
      </w:tr>
      <w:tr w:rsidR="00005C9F" w14:paraId="0ED8502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9DF4E" w14:textId="77777777" w:rsidR="00005C9F" w:rsidRDefault="00005C9F" w:rsidP="00FC39A3">
            <w:r>
              <w:t>62</w:t>
            </w:r>
          </w:p>
        </w:tc>
        <w:tc>
          <w:tcPr>
            <w:tcW w:w="1701" w:type="dxa"/>
            <w:tcBorders>
              <w:top w:val="single" w:sz="4" w:space="0" w:color="auto"/>
              <w:bottom w:val="single" w:sz="4" w:space="0" w:color="auto"/>
            </w:tcBorders>
            <w:vAlign w:val="center"/>
          </w:tcPr>
          <w:p w14:paraId="51989006" w14:textId="77777777" w:rsidR="00005C9F" w:rsidRDefault="00005C9F" w:rsidP="00FC39A3">
            <w:pPr>
              <w:rPr>
                <w:lang w:val="en-US"/>
              </w:rPr>
            </w:pPr>
            <w:r>
              <w:rPr>
                <w:lang w:val="en-US"/>
              </w:rPr>
              <w:t>RpEF23A</w:t>
            </w:r>
          </w:p>
          <w:p w14:paraId="64DA041A" w14:textId="77777777" w:rsidR="00005C9F" w:rsidRDefault="00005C9F" w:rsidP="00FC39A3"/>
        </w:tc>
        <w:tc>
          <w:tcPr>
            <w:tcW w:w="4961" w:type="dxa"/>
            <w:tcBorders>
              <w:top w:val="single" w:sz="4" w:space="0" w:color="auto"/>
              <w:bottom w:val="single" w:sz="4" w:space="0" w:color="auto"/>
            </w:tcBorders>
            <w:vAlign w:val="center"/>
          </w:tcPr>
          <w:p w14:paraId="1ADC560E" w14:textId="77777777" w:rsidR="00005C9F" w:rsidRDefault="00005C9F" w:rsidP="00FC39A3">
            <w:pPr>
              <w:adjustRightInd w:val="0"/>
              <w:rPr>
                <w:lang w:val="en-US"/>
              </w:rPr>
            </w:pPr>
            <w:r w:rsidRPr="0023469E">
              <w:rPr>
                <w:lang w:val="en-US"/>
              </w:rPr>
              <w:t>Demontari de corpuri de iluminat orice tip, inclisiv tijele si globurile</w:t>
            </w:r>
          </w:p>
          <w:p w14:paraId="11DE0D30"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EACA376"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1007A21D" w14:textId="77777777" w:rsidR="00005C9F" w:rsidRDefault="00005C9F" w:rsidP="00FC39A3">
            <w:pPr>
              <w:adjustRightInd w:val="0"/>
              <w:jc w:val="center"/>
              <w:rPr>
                <w:rFonts w:ascii="Arial CYR" w:hAnsi="Arial CYR" w:cs="Arial CYR"/>
              </w:rPr>
            </w:pPr>
            <w:r>
              <w:t>7,000</w:t>
            </w:r>
          </w:p>
          <w:p w14:paraId="0FE2E783" w14:textId="77777777" w:rsidR="00005C9F" w:rsidRDefault="00005C9F" w:rsidP="00FC39A3">
            <w:pPr>
              <w:jc w:val="center"/>
            </w:pPr>
          </w:p>
        </w:tc>
      </w:tr>
      <w:tr w:rsidR="00005C9F" w14:paraId="18616E3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8A20C" w14:textId="77777777" w:rsidR="00005C9F" w:rsidRDefault="00005C9F" w:rsidP="00FC39A3">
            <w:r>
              <w:t xml:space="preserve"> 63</w:t>
            </w:r>
          </w:p>
        </w:tc>
        <w:tc>
          <w:tcPr>
            <w:tcW w:w="1701" w:type="dxa"/>
            <w:tcBorders>
              <w:top w:val="single" w:sz="4" w:space="0" w:color="auto"/>
              <w:bottom w:val="single" w:sz="4" w:space="0" w:color="auto"/>
            </w:tcBorders>
            <w:vAlign w:val="center"/>
          </w:tcPr>
          <w:p w14:paraId="63BD55B6" w14:textId="77777777" w:rsidR="00005C9F" w:rsidRDefault="00005C9F" w:rsidP="00FC39A3">
            <w:pPr>
              <w:rPr>
                <w:lang w:val="en-US"/>
              </w:rPr>
            </w:pPr>
            <w:r>
              <w:rPr>
                <w:lang w:val="en-US"/>
              </w:rPr>
              <w:t>RpEE24A</w:t>
            </w:r>
          </w:p>
          <w:p w14:paraId="718E1F86" w14:textId="77777777" w:rsidR="00005C9F" w:rsidRDefault="00005C9F" w:rsidP="00FC39A3"/>
        </w:tc>
        <w:tc>
          <w:tcPr>
            <w:tcW w:w="4961" w:type="dxa"/>
            <w:tcBorders>
              <w:top w:val="single" w:sz="4" w:space="0" w:color="auto"/>
              <w:bottom w:val="single" w:sz="4" w:space="0" w:color="auto"/>
            </w:tcBorders>
            <w:vAlign w:val="center"/>
          </w:tcPr>
          <w:p w14:paraId="745C53E8" w14:textId="77777777" w:rsidR="00005C9F" w:rsidRDefault="00005C9F" w:rsidP="00FC39A3">
            <w:pPr>
              <w:adjustRightInd w:val="0"/>
              <w:rPr>
                <w:lang w:val="en-US"/>
              </w:rPr>
            </w:pPr>
            <w:r w:rsidRPr="0023469E">
              <w:rPr>
                <w:lang w:val="en-US"/>
              </w:rPr>
              <w:t>Demontarea aparatelor electrice pentru curent tari : unipolare (intrerupatoare, comutatoare, prize pentru desfiintare sau inlocuire, buton pentru actionare de la distanta) / intrerupatoare, prize</w:t>
            </w:r>
          </w:p>
          <w:p w14:paraId="150BF1C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6473AEF"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75AC9BEB" w14:textId="77777777" w:rsidR="00005C9F" w:rsidRDefault="00005C9F" w:rsidP="00FC39A3">
            <w:pPr>
              <w:adjustRightInd w:val="0"/>
              <w:jc w:val="center"/>
              <w:rPr>
                <w:rFonts w:ascii="Arial CYR" w:hAnsi="Arial CYR" w:cs="Arial CYR"/>
              </w:rPr>
            </w:pPr>
            <w:r>
              <w:t>4,000</w:t>
            </w:r>
          </w:p>
          <w:p w14:paraId="79E66FF1" w14:textId="77777777" w:rsidR="00005C9F" w:rsidRDefault="00005C9F" w:rsidP="00FC39A3">
            <w:pPr>
              <w:jc w:val="center"/>
            </w:pPr>
          </w:p>
        </w:tc>
      </w:tr>
      <w:tr w:rsidR="00005C9F" w14:paraId="2B2808C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DB241" w14:textId="77777777" w:rsidR="00005C9F" w:rsidRDefault="00005C9F" w:rsidP="00FC39A3">
            <w:r>
              <w:t xml:space="preserve"> 64</w:t>
            </w:r>
          </w:p>
        </w:tc>
        <w:tc>
          <w:tcPr>
            <w:tcW w:w="1701" w:type="dxa"/>
            <w:tcBorders>
              <w:top w:val="single" w:sz="4" w:space="0" w:color="auto"/>
              <w:bottom w:val="single" w:sz="4" w:space="0" w:color="auto"/>
            </w:tcBorders>
            <w:vAlign w:val="center"/>
          </w:tcPr>
          <w:p w14:paraId="2A3C6100" w14:textId="77777777" w:rsidR="00005C9F" w:rsidRDefault="00005C9F" w:rsidP="00FC39A3">
            <w:pPr>
              <w:rPr>
                <w:lang w:val="en-US"/>
              </w:rPr>
            </w:pPr>
            <w:r>
              <w:rPr>
                <w:lang w:val="en-US"/>
              </w:rPr>
              <w:t>08-02-412-2</w:t>
            </w:r>
          </w:p>
          <w:p w14:paraId="6961FA5D" w14:textId="77777777" w:rsidR="00005C9F" w:rsidRDefault="00005C9F" w:rsidP="00FC39A3"/>
        </w:tc>
        <w:tc>
          <w:tcPr>
            <w:tcW w:w="4961" w:type="dxa"/>
            <w:tcBorders>
              <w:top w:val="single" w:sz="4" w:space="0" w:color="auto"/>
              <w:bottom w:val="single" w:sz="4" w:space="0" w:color="auto"/>
            </w:tcBorders>
            <w:vAlign w:val="center"/>
          </w:tcPr>
          <w:p w14:paraId="6ECEB8EB" w14:textId="77777777" w:rsidR="00005C9F" w:rsidRDefault="00005C9F" w:rsidP="00FC39A3">
            <w:pPr>
              <w:adjustRightInd w:val="0"/>
              <w:rPr>
                <w:lang w:val="en-US"/>
              </w:rPr>
            </w:pPr>
            <w:r w:rsidRPr="0023469E">
              <w:rPr>
                <w:lang w:val="en-US"/>
              </w:rPr>
              <w:t>Introducerea conductorilor in tevi si furtunuri metalice pozate: primul conductor monofir sau multifir in impletire comuna, sectiune sumara pina la 6 mm2</w:t>
            </w:r>
          </w:p>
          <w:p w14:paraId="0B99083C"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8DD98D4"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383CA4E1" w14:textId="77777777" w:rsidR="00005C9F" w:rsidRDefault="00005C9F" w:rsidP="00FC39A3">
            <w:pPr>
              <w:adjustRightInd w:val="0"/>
              <w:jc w:val="center"/>
              <w:rPr>
                <w:rFonts w:ascii="Arial CYR" w:hAnsi="Arial CYR" w:cs="Arial CYR"/>
              </w:rPr>
            </w:pPr>
            <w:r>
              <w:t>0,822</w:t>
            </w:r>
          </w:p>
          <w:p w14:paraId="098E177F" w14:textId="77777777" w:rsidR="00005C9F" w:rsidRDefault="00005C9F" w:rsidP="00FC39A3">
            <w:pPr>
              <w:jc w:val="center"/>
            </w:pPr>
          </w:p>
        </w:tc>
      </w:tr>
      <w:tr w:rsidR="00005C9F" w14:paraId="07C6D38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E48EA2" w14:textId="77777777" w:rsidR="00005C9F" w:rsidRDefault="00005C9F" w:rsidP="00FC39A3">
            <w:r>
              <w:t xml:space="preserve"> 65</w:t>
            </w:r>
          </w:p>
        </w:tc>
        <w:tc>
          <w:tcPr>
            <w:tcW w:w="1701" w:type="dxa"/>
            <w:tcBorders>
              <w:top w:val="single" w:sz="4" w:space="0" w:color="auto"/>
              <w:bottom w:val="single" w:sz="4" w:space="0" w:color="auto"/>
            </w:tcBorders>
            <w:vAlign w:val="center"/>
          </w:tcPr>
          <w:p w14:paraId="1040B160" w14:textId="77777777" w:rsidR="00005C9F" w:rsidRDefault="00005C9F" w:rsidP="00FC39A3">
            <w:pPr>
              <w:rPr>
                <w:lang w:val="en-US"/>
              </w:rPr>
            </w:pPr>
          </w:p>
          <w:p w14:paraId="1CE15F28" w14:textId="77777777" w:rsidR="00005C9F" w:rsidRDefault="00005C9F" w:rsidP="00FC39A3"/>
        </w:tc>
        <w:tc>
          <w:tcPr>
            <w:tcW w:w="4961" w:type="dxa"/>
            <w:tcBorders>
              <w:top w:val="single" w:sz="4" w:space="0" w:color="auto"/>
              <w:bottom w:val="single" w:sz="4" w:space="0" w:color="auto"/>
            </w:tcBorders>
            <w:vAlign w:val="center"/>
          </w:tcPr>
          <w:p w14:paraId="0D0C4C9D" w14:textId="77777777" w:rsidR="00005C9F" w:rsidRDefault="00005C9F" w:rsidP="00FC39A3">
            <w:pPr>
              <w:adjustRightInd w:val="0"/>
              <w:rPr>
                <w:lang w:val="en-US"/>
              </w:rPr>
            </w:pPr>
            <w:r w:rsidRPr="0023469E">
              <w:rPr>
                <w:lang w:val="en-US"/>
              </w:rPr>
              <w:t>Cablu din cupru VVGng-LSLTx-0,66 sec.3x1,5 mm2</w:t>
            </w:r>
          </w:p>
          <w:p w14:paraId="2BE3D6A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5EAEF100" w14:textId="77777777" w:rsidR="00005C9F" w:rsidRDefault="00005C9F" w:rsidP="00FC39A3">
            <w:pPr>
              <w:jc w:val="center"/>
            </w:pPr>
            <w:r>
              <w:lastRenderedPageBreak/>
              <w:t>m</w:t>
            </w:r>
          </w:p>
        </w:tc>
        <w:tc>
          <w:tcPr>
            <w:tcW w:w="1559" w:type="dxa"/>
            <w:tcBorders>
              <w:top w:val="single" w:sz="4" w:space="0" w:color="auto"/>
              <w:bottom w:val="single" w:sz="4" w:space="0" w:color="auto"/>
            </w:tcBorders>
            <w:vAlign w:val="center"/>
          </w:tcPr>
          <w:p w14:paraId="78608482" w14:textId="77777777" w:rsidR="00005C9F" w:rsidRDefault="00005C9F" w:rsidP="00FC39A3">
            <w:pPr>
              <w:adjustRightInd w:val="0"/>
              <w:jc w:val="center"/>
              <w:rPr>
                <w:rFonts w:ascii="Arial CYR" w:hAnsi="Arial CYR" w:cs="Arial CYR"/>
              </w:rPr>
            </w:pPr>
            <w:r>
              <w:t>82,200</w:t>
            </w:r>
          </w:p>
          <w:p w14:paraId="29C86491" w14:textId="77777777" w:rsidR="00005C9F" w:rsidRDefault="00005C9F" w:rsidP="00FC39A3">
            <w:pPr>
              <w:jc w:val="center"/>
            </w:pPr>
          </w:p>
        </w:tc>
      </w:tr>
      <w:tr w:rsidR="00005C9F" w14:paraId="0D3AF22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E05D5" w14:textId="77777777" w:rsidR="00005C9F" w:rsidRDefault="00005C9F" w:rsidP="00FC39A3">
            <w:r>
              <w:t xml:space="preserve"> 66</w:t>
            </w:r>
          </w:p>
        </w:tc>
        <w:tc>
          <w:tcPr>
            <w:tcW w:w="1701" w:type="dxa"/>
            <w:tcBorders>
              <w:top w:val="single" w:sz="4" w:space="0" w:color="auto"/>
              <w:bottom w:val="single" w:sz="4" w:space="0" w:color="auto"/>
            </w:tcBorders>
            <w:vAlign w:val="center"/>
          </w:tcPr>
          <w:p w14:paraId="3C22BF21" w14:textId="77777777" w:rsidR="00005C9F" w:rsidRDefault="00005C9F" w:rsidP="00FC39A3">
            <w:pPr>
              <w:rPr>
                <w:lang w:val="en-US"/>
              </w:rPr>
            </w:pPr>
            <w:r>
              <w:rPr>
                <w:lang w:val="en-US"/>
              </w:rPr>
              <w:t>08-02-412-3</w:t>
            </w:r>
          </w:p>
          <w:p w14:paraId="1C0B2D7B" w14:textId="77777777" w:rsidR="00005C9F" w:rsidRDefault="00005C9F" w:rsidP="00FC39A3"/>
        </w:tc>
        <w:tc>
          <w:tcPr>
            <w:tcW w:w="4961" w:type="dxa"/>
            <w:tcBorders>
              <w:top w:val="single" w:sz="4" w:space="0" w:color="auto"/>
              <w:bottom w:val="single" w:sz="4" w:space="0" w:color="auto"/>
            </w:tcBorders>
            <w:vAlign w:val="center"/>
          </w:tcPr>
          <w:p w14:paraId="73DC8F03" w14:textId="77777777" w:rsidR="00005C9F" w:rsidRDefault="00005C9F" w:rsidP="00FC39A3">
            <w:pPr>
              <w:adjustRightInd w:val="0"/>
              <w:rPr>
                <w:lang w:val="en-US"/>
              </w:rPr>
            </w:pPr>
            <w:r w:rsidRPr="0023469E">
              <w:rPr>
                <w:lang w:val="en-US"/>
              </w:rPr>
              <w:t>Introducerea conductorilor in tevi si furtunuri metalice pozate: primul conductor monofir sau multifir in impletire comuna, sectiune sumara pina la 16 mm2</w:t>
            </w:r>
          </w:p>
          <w:p w14:paraId="6F67634B"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C59222A"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32809115" w14:textId="77777777" w:rsidR="00005C9F" w:rsidRDefault="00005C9F" w:rsidP="00FC39A3">
            <w:pPr>
              <w:adjustRightInd w:val="0"/>
              <w:jc w:val="center"/>
              <w:rPr>
                <w:rFonts w:ascii="Arial CYR" w:hAnsi="Arial CYR" w:cs="Arial CYR"/>
              </w:rPr>
            </w:pPr>
            <w:r>
              <w:t>0,181</w:t>
            </w:r>
          </w:p>
          <w:p w14:paraId="094A94CB" w14:textId="77777777" w:rsidR="00005C9F" w:rsidRDefault="00005C9F" w:rsidP="00FC39A3">
            <w:pPr>
              <w:jc w:val="center"/>
            </w:pPr>
          </w:p>
        </w:tc>
      </w:tr>
      <w:tr w:rsidR="00005C9F" w14:paraId="59DAF1F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7D9A5" w14:textId="77777777" w:rsidR="00005C9F" w:rsidRDefault="00005C9F" w:rsidP="00FC39A3">
            <w:r>
              <w:t xml:space="preserve"> 67</w:t>
            </w:r>
          </w:p>
        </w:tc>
        <w:tc>
          <w:tcPr>
            <w:tcW w:w="1701" w:type="dxa"/>
            <w:tcBorders>
              <w:top w:val="single" w:sz="4" w:space="0" w:color="auto"/>
              <w:bottom w:val="single" w:sz="4" w:space="0" w:color="auto"/>
            </w:tcBorders>
            <w:vAlign w:val="center"/>
          </w:tcPr>
          <w:p w14:paraId="101559DF" w14:textId="77777777" w:rsidR="00005C9F" w:rsidRDefault="00005C9F" w:rsidP="00FC39A3">
            <w:pPr>
              <w:rPr>
                <w:lang w:val="en-US"/>
              </w:rPr>
            </w:pPr>
          </w:p>
          <w:p w14:paraId="1E258C11" w14:textId="77777777" w:rsidR="00005C9F" w:rsidRDefault="00005C9F" w:rsidP="00FC39A3"/>
        </w:tc>
        <w:tc>
          <w:tcPr>
            <w:tcW w:w="4961" w:type="dxa"/>
            <w:tcBorders>
              <w:top w:val="single" w:sz="4" w:space="0" w:color="auto"/>
              <w:bottom w:val="single" w:sz="4" w:space="0" w:color="auto"/>
            </w:tcBorders>
            <w:vAlign w:val="center"/>
          </w:tcPr>
          <w:p w14:paraId="217B29AA" w14:textId="77777777" w:rsidR="00005C9F" w:rsidRDefault="00005C9F" w:rsidP="00FC39A3">
            <w:pPr>
              <w:adjustRightInd w:val="0"/>
              <w:rPr>
                <w:lang w:val="en-US"/>
              </w:rPr>
            </w:pPr>
            <w:r w:rsidRPr="0023469E">
              <w:rPr>
                <w:lang w:val="en-US"/>
              </w:rPr>
              <w:t>Cablu din cupru VVGng-LSLTx-0,66 sec.3x2,5 mm2</w:t>
            </w:r>
          </w:p>
          <w:p w14:paraId="0CFA2F2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4EFE78C"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3292D3C8" w14:textId="77777777" w:rsidR="00005C9F" w:rsidRDefault="00005C9F" w:rsidP="00FC39A3">
            <w:pPr>
              <w:adjustRightInd w:val="0"/>
              <w:jc w:val="center"/>
              <w:rPr>
                <w:rFonts w:ascii="Arial CYR" w:hAnsi="Arial CYR" w:cs="Arial CYR"/>
              </w:rPr>
            </w:pPr>
            <w:r>
              <w:t>18,100</w:t>
            </w:r>
          </w:p>
          <w:p w14:paraId="45D3651D" w14:textId="77777777" w:rsidR="00005C9F" w:rsidRDefault="00005C9F" w:rsidP="00FC39A3">
            <w:pPr>
              <w:jc w:val="center"/>
            </w:pPr>
          </w:p>
        </w:tc>
      </w:tr>
      <w:tr w:rsidR="00005C9F" w14:paraId="549C0A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23254" w14:textId="77777777" w:rsidR="00005C9F" w:rsidRDefault="00005C9F" w:rsidP="00FC39A3">
            <w:r>
              <w:t xml:space="preserve"> 68</w:t>
            </w:r>
          </w:p>
        </w:tc>
        <w:tc>
          <w:tcPr>
            <w:tcW w:w="1701" w:type="dxa"/>
            <w:tcBorders>
              <w:top w:val="single" w:sz="4" w:space="0" w:color="auto"/>
              <w:bottom w:val="single" w:sz="4" w:space="0" w:color="auto"/>
            </w:tcBorders>
            <w:vAlign w:val="center"/>
          </w:tcPr>
          <w:p w14:paraId="00D19BEF" w14:textId="77777777" w:rsidR="00005C9F" w:rsidRDefault="00005C9F" w:rsidP="00FC39A3">
            <w:pPr>
              <w:rPr>
                <w:lang w:val="en-US"/>
              </w:rPr>
            </w:pPr>
            <w:r>
              <w:rPr>
                <w:lang w:val="en-US"/>
              </w:rPr>
              <w:t>08-02-410-1</w:t>
            </w:r>
          </w:p>
          <w:p w14:paraId="0457C405" w14:textId="77777777" w:rsidR="00005C9F" w:rsidRDefault="00005C9F" w:rsidP="00FC39A3"/>
        </w:tc>
        <w:tc>
          <w:tcPr>
            <w:tcW w:w="4961" w:type="dxa"/>
            <w:tcBorders>
              <w:top w:val="single" w:sz="4" w:space="0" w:color="auto"/>
              <w:bottom w:val="single" w:sz="4" w:space="0" w:color="auto"/>
            </w:tcBorders>
            <w:vAlign w:val="center"/>
          </w:tcPr>
          <w:p w14:paraId="36079D07" w14:textId="77777777" w:rsidR="00005C9F" w:rsidRDefault="00005C9F" w:rsidP="00FC39A3">
            <w:pPr>
              <w:adjustRightInd w:val="0"/>
              <w:rPr>
                <w:lang w:val="en-US"/>
              </w:rPr>
            </w:pPr>
            <w:r w:rsidRPr="0023469E">
              <w:rPr>
                <w:lang w:val="en-US"/>
              </w:rPr>
              <w:t xml:space="preserve">Teava PVC, </w:t>
            </w:r>
            <w:r>
              <w:t>ТУ</w:t>
            </w:r>
            <w:r w:rsidRPr="0023469E">
              <w:rPr>
                <w:lang w:val="en-US"/>
              </w:rPr>
              <w:t xml:space="preserve">2248-002-14369938-2008, diametru </w:t>
            </w:r>
            <w:r>
              <w:t>ф</w:t>
            </w:r>
            <w:r w:rsidRPr="0023469E">
              <w:rPr>
                <w:lang w:val="en-US"/>
              </w:rPr>
              <w:t>20mm, inclusiv costul tevii</w:t>
            </w:r>
          </w:p>
          <w:p w14:paraId="5D1FF722"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E58A8EC"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1A5529D9" w14:textId="77777777" w:rsidR="00005C9F" w:rsidRDefault="00005C9F" w:rsidP="00FC39A3">
            <w:pPr>
              <w:adjustRightInd w:val="0"/>
              <w:jc w:val="center"/>
              <w:rPr>
                <w:rFonts w:ascii="Arial CYR" w:hAnsi="Arial CYR" w:cs="Arial CYR"/>
              </w:rPr>
            </w:pPr>
            <w:r>
              <w:t>1,003</w:t>
            </w:r>
          </w:p>
          <w:p w14:paraId="50332194" w14:textId="77777777" w:rsidR="00005C9F" w:rsidRDefault="00005C9F" w:rsidP="00FC39A3">
            <w:pPr>
              <w:jc w:val="center"/>
            </w:pPr>
          </w:p>
        </w:tc>
      </w:tr>
      <w:tr w:rsidR="00005C9F" w14:paraId="6E475E2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3876AC" w14:textId="77777777" w:rsidR="00005C9F" w:rsidRDefault="00005C9F" w:rsidP="00FC39A3">
            <w:r>
              <w:t xml:space="preserve"> 69</w:t>
            </w:r>
          </w:p>
        </w:tc>
        <w:tc>
          <w:tcPr>
            <w:tcW w:w="1701" w:type="dxa"/>
            <w:tcBorders>
              <w:top w:val="single" w:sz="4" w:space="0" w:color="auto"/>
              <w:bottom w:val="single" w:sz="4" w:space="0" w:color="auto"/>
            </w:tcBorders>
            <w:vAlign w:val="center"/>
          </w:tcPr>
          <w:p w14:paraId="6E2D61B3" w14:textId="77777777" w:rsidR="00005C9F" w:rsidRDefault="00005C9F" w:rsidP="00FC39A3">
            <w:pPr>
              <w:rPr>
                <w:lang w:val="en-US"/>
              </w:rPr>
            </w:pPr>
          </w:p>
          <w:p w14:paraId="5E09F93A" w14:textId="77777777" w:rsidR="00005C9F" w:rsidRDefault="00005C9F" w:rsidP="00FC39A3"/>
        </w:tc>
        <w:tc>
          <w:tcPr>
            <w:tcW w:w="4961" w:type="dxa"/>
            <w:tcBorders>
              <w:top w:val="single" w:sz="4" w:space="0" w:color="auto"/>
              <w:bottom w:val="single" w:sz="4" w:space="0" w:color="auto"/>
            </w:tcBorders>
            <w:vAlign w:val="center"/>
          </w:tcPr>
          <w:p w14:paraId="3FAB0C59" w14:textId="77777777" w:rsidR="00005C9F" w:rsidRDefault="00005C9F" w:rsidP="00FC39A3">
            <w:pPr>
              <w:adjustRightInd w:val="0"/>
              <w:rPr>
                <w:lang w:val="en-US"/>
              </w:rPr>
            </w:pPr>
            <w:r w:rsidRPr="0023469E">
              <w:rPr>
                <w:lang w:val="en-US"/>
              </w:rPr>
              <w:t>Cutie de distributie cu capac, IP22 cu capac</w:t>
            </w:r>
          </w:p>
          <w:p w14:paraId="200589D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F8629AB"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28F944D0" w14:textId="77777777" w:rsidR="00005C9F" w:rsidRDefault="00005C9F" w:rsidP="00FC39A3">
            <w:pPr>
              <w:adjustRightInd w:val="0"/>
              <w:jc w:val="center"/>
              <w:rPr>
                <w:rFonts w:ascii="Arial CYR" w:hAnsi="Arial CYR" w:cs="Arial CYR"/>
              </w:rPr>
            </w:pPr>
            <w:r>
              <w:t>1,000</w:t>
            </w:r>
          </w:p>
          <w:p w14:paraId="7DD1A22C" w14:textId="77777777" w:rsidR="00005C9F" w:rsidRDefault="00005C9F" w:rsidP="00FC39A3">
            <w:pPr>
              <w:jc w:val="center"/>
            </w:pPr>
          </w:p>
        </w:tc>
      </w:tr>
      <w:tr w:rsidR="00005C9F" w14:paraId="13AF00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F4EFA4" w14:textId="77777777" w:rsidR="00005C9F" w:rsidRDefault="00005C9F" w:rsidP="00FC39A3">
            <w:r>
              <w:t xml:space="preserve"> 70</w:t>
            </w:r>
          </w:p>
        </w:tc>
        <w:tc>
          <w:tcPr>
            <w:tcW w:w="1701" w:type="dxa"/>
            <w:tcBorders>
              <w:top w:val="single" w:sz="4" w:space="0" w:color="auto"/>
              <w:bottom w:val="single" w:sz="4" w:space="0" w:color="auto"/>
            </w:tcBorders>
            <w:vAlign w:val="center"/>
          </w:tcPr>
          <w:p w14:paraId="499A33D4" w14:textId="77777777" w:rsidR="00005C9F" w:rsidRDefault="00005C9F" w:rsidP="00FC39A3">
            <w:pPr>
              <w:rPr>
                <w:lang w:val="en-US"/>
              </w:rPr>
            </w:pPr>
          </w:p>
          <w:p w14:paraId="3BC33045" w14:textId="77777777" w:rsidR="00005C9F" w:rsidRDefault="00005C9F" w:rsidP="00FC39A3"/>
        </w:tc>
        <w:tc>
          <w:tcPr>
            <w:tcW w:w="4961" w:type="dxa"/>
            <w:tcBorders>
              <w:top w:val="single" w:sz="4" w:space="0" w:color="auto"/>
              <w:bottom w:val="single" w:sz="4" w:space="0" w:color="auto"/>
            </w:tcBorders>
            <w:vAlign w:val="center"/>
          </w:tcPr>
          <w:p w14:paraId="4A1FA241" w14:textId="77777777" w:rsidR="00005C9F" w:rsidRDefault="00005C9F" w:rsidP="00FC39A3">
            <w:pPr>
              <w:adjustRightInd w:val="0"/>
              <w:rPr>
                <w:lang w:val="en-US"/>
              </w:rPr>
            </w:pPr>
            <w:r>
              <w:t>Cutie pentru prize si intrerupatoare</w:t>
            </w:r>
          </w:p>
          <w:p w14:paraId="3AA073A0" w14:textId="77777777" w:rsidR="00005C9F" w:rsidRDefault="00005C9F" w:rsidP="00FC39A3"/>
        </w:tc>
        <w:tc>
          <w:tcPr>
            <w:tcW w:w="1560" w:type="dxa"/>
            <w:tcBorders>
              <w:top w:val="single" w:sz="4" w:space="0" w:color="auto"/>
              <w:bottom w:val="single" w:sz="4" w:space="0" w:color="auto"/>
            </w:tcBorders>
            <w:vAlign w:val="center"/>
          </w:tcPr>
          <w:p w14:paraId="38809D10"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391643C8" w14:textId="77777777" w:rsidR="00005C9F" w:rsidRDefault="00005C9F" w:rsidP="00FC39A3">
            <w:pPr>
              <w:adjustRightInd w:val="0"/>
              <w:jc w:val="center"/>
              <w:rPr>
                <w:rFonts w:ascii="Arial CYR" w:hAnsi="Arial CYR" w:cs="Arial CYR"/>
              </w:rPr>
            </w:pPr>
            <w:r>
              <w:t>4,000</w:t>
            </w:r>
          </w:p>
          <w:p w14:paraId="263328BF" w14:textId="77777777" w:rsidR="00005C9F" w:rsidRDefault="00005C9F" w:rsidP="00FC39A3">
            <w:pPr>
              <w:jc w:val="center"/>
            </w:pPr>
          </w:p>
        </w:tc>
      </w:tr>
      <w:tr w:rsidR="00005C9F" w14:paraId="6DFEFC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3C1AF" w14:textId="77777777" w:rsidR="00005C9F" w:rsidRDefault="00005C9F" w:rsidP="00FC39A3">
            <w:r>
              <w:t xml:space="preserve"> 71</w:t>
            </w:r>
          </w:p>
        </w:tc>
        <w:tc>
          <w:tcPr>
            <w:tcW w:w="1701" w:type="dxa"/>
            <w:tcBorders>
              <w:top w:val="single" w:sz="4" w:space="0" w:color="auto"/>
              <w:bottom w:val="single" w:sz="4" w:space="0" w:color="auto"/>
            </w:tcBorders>
            <w:vAlign w:val="center"/>
          </w:tcPr>
          <w:p w14:paraId="144A210E" w14:textId="77777777" w:rsidR="00005C9F" w:rsidRDefault="00005C9F" w:rsidP="00FC39A3">
            <w:pPr>
              <w:rPr>
                <w:lang w:val="en-US"/>
              </w:rPr>
            </w:pPr>
            <w:r>
              <w:rPr>
                <w:lang w:val="en-US"/>
              </w:rPr>
              <w:t>08-03-591-2</w:t>
            </w:r>
          </w:p>
          <w:p w14:paraId="7AE2DEB0" w14:textId="77777777" w:rsidR="00005C9F" w:rsidRDefault="00005C9F" w:rsidP="00FC39A3"/>
        </w:tc>
        <w:tc>
          <w:tcPr>
            <w:tcW w:w="4961" w:type="dxa"/>
            <w:tcBorders>
              <w:top w:val="single" w:sz="4" w:space="0" w:color="auto"/>
              <w:bottom w:val="single" w:sz="4" w:space="0" w:color="auto"/>
            </w:tcBorders>
            <w:vAlign w:val="center"/>
          </w:tcPr>
          <w:p w14:paraId="6C860683" w14:textId="77777777" w:rsidR="00005C9F" w:rsidRDefault="00005C9F" w:rsidP="00FC39A3">
            <w:pPr>
              <w:adjustRightInd w:val="0"/>
              <w:rPr>
                <w:lang w:val="en-US"/>
              </w:rPr>
            </w:pPr>
            <w:r w:rsidRPr="0023469E">
              <w:rPr>
                <w:lang w:val="en-US"/>
              </w:rPr>
              <w:t>Intreruptor cu o clapa, tip ingropat, la instalatie inchisa</w:t>
            </w:r>
          </w:p>
          <w:p w14:paraId="6CB4C41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6DD404AA"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79C3EB42" w14:textId="77777777" w:rsidR="00005C9F" w:rsidRDefault="00005C9F" w:rsidP="00FC39A3">
            <w:pPr>
              <w:adjustRightInd w:val="0"/>
              <w:jc w:val="center"/>
              <w:rPr>
                <w:rFonts w:ascii="Arial CYR" w:hAnsi="Arial CYR" w:cs="Arial CYR"/>
              </w:rPr>
            </w:pPr>
            <w:r>
              <w:t>0,020</w:t>
            </w:r>
          </w:p>
          <w:p w14:paraId="6C254CC4" w14:textId="77777777" w:rsidR="00005C9F" w:rsidRDefault="00005C9F" w:rsidP="00FC39A3">
            <w:pPr>
              <w:jc w:val="center"/>
            </w:pPr>
          </w:p>
        </w:tc>
      </w:tr>
      <w:tr w:rsidR="00005C9F" w14:paraId="03991A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913F0" w14:textId="77777777" w:rsidR="00005C9F" w:rsidRDefault="00005C9F" w:rsidP="00FC39A3">
            <w:r>
              <w:t xml:space="preserve"> 72</w:t>
            </w:r>
          </w:p>
        </w:tc>
        <w:tc>
          <w:tcPr>
            <w:tcW w:w="1701" w:type="dxa"/>
            <w:tcBorders>
              <w:top w:val="single" w:sz="4" w:space="0" w:color="auto"/>
              <w:bottom w:val="single" w:sz="4" w:space="0" w:color="auto"/>
            </w:tcBorders>
            <w:vAlign w:val="center"/>
          </w:tcPr>
          <w:p w14:paraId="2ABEDF4A" w14:textId="77777777" w:rsidR="00005C9F" w:rsidRDefault="00005C9F" w:rsidP="00FC39A3">
            <w:pPr>
              <w:rPr>
                <w:lang w:val="en-US"/>
              </w:rPr>
            </w:pPr>
          </w:p>
          <w:p w14:paraId="7788F272" w14:textId="77777777" w:rsidR="00005C9F" w:rsidRDefault="00005C9F" w:rsidP="00FC39A3"/>
        </w:tc>
        <w:tc>
          <w:tcPr>
            <w:tcW w:w="4961" w:type="dxa"/>
            <w:tcBorders>
              <w:top w:val="single" w:sz="4" w:space="0" w:color="auto"/>
              <w:bottom w:val="single" w:sz="4" w:space="0" w:color="auto"/>
            </w:tcBorders>
            <w:vAlign w:val="center"/>
          </w:tcPr>
          <w:p w14:paraId="5BC9F413" w14:textId="77777777" w:rsidR="00005C9F" w:rsidRDefault="00005C9F" w:rsidP="00FC39A3">
            <w:pPr>
              <w:adjustRightInd w:val="0"/>
              <w:rPr>
                <w:lang w:val="en-US"/>
              </w:rPr>
            </w:pPr>
            <w:r>
              <w:t>Intrerupator cu o clapa</w:t>
            </w:r>
          </w:p>
          <w:p w14:paraId="6DA5760F" w14:textId="77777777" w:rsidR="00005C9F" w:rsidRDefault="00005C9F" w:rsidP="00FC39A3"/>
        </w:tc>
        <w:tc>
          <w:tcPr>
            <w:tcW w:w="1560" w:type="dxa"/>
            <w:tcBorders>
              <w:top w:val="single" w:sz="4" w:space="0" w:color="auto"/>
              <w:bottom w:val="single" w:sz="4" w:space="0" w:color="auto"/>
            </w:tcBorders>
            <w:vAlign w:val="center"/>
          </w:tcPr>
          <w:p w14:paraId="7FAF12A2"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7A6AD459" w14:textId="77777777" w:rsidR="00005C9F" w:rsidRDefault="00005C9F" w:rsidP="00FC39A3">
            <w:pPr>
              <w:adjustRightInd w:val="0"/>
              <w:jc w:val="center"/>
              <w:rPr>
                <w:rFonts w:ascii="Arial CYR" w:hAnsi="Arial CYR" w:cs="Arial CYR"/>
              </w:rPr>
            </w:pPr>
            <w:r>
              <w:t>2,000</w:t>
            </w:r>
          </w:p>
          <w:p w14:paraId="6F615224" w14:textId="77777777" w:rsidR="00005C9F" w:rsidRDefault="00005C9F" w:rsidP="00FC39A3">
            <w:pPr>
              <w:jc w:val="center"/>
            </w:pPr>
          </w:p>
        </w:tc>
      </w:tr>
      <w:tr w:rsidR="00005C9F" w14:paraId="3A9B399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8753A2" w14:textId="77777777" w:rsidR="00005C9F" w:rsidRDefault="00005C9F" w:rsidP="00FC39A3">
            <w:r>
              <w:t xml:space="preserve"> 73</w:t>
            </w:r>
          </w:p>
        </w:tc>
        <w:tc>
          <w:tcPr>
            <w:tcW w:w="1701" w:type="dxa"/>
            <w:tcBorders>
              <w:top w:val="single" w:sz="4" w:space="0" w:color="auto"/>
              <w:bottom w:val="single" w:sz="4" w:space="0" w:color="auto"/>
            </w:tcBorders>
            <w:vAlign w:val="center"/>
          </w:tcPr>
          <w:p w14:paraId="19A03B55" w14:textId="77777777" w:rsidR="00005C9F" w:rsidRDefault="00005C9F" w:rsidP="00FC39A3">
            <w:pPr>
              <w:rPr>
                <w:lang w:val="en-US"/>
              </w:rPr>
            </w:pPr>
            <w:r>
              <w:rPr>
                <w:lang w:val="en-US"/>
              </w:rPr>
              <w:t>08-03-591-9</w:t>
            </w:r>
          </w:p>
          <w:p w14:paraId="3310D850" w14:textId="77777777" w:rsidR="00005C9F" w:rsidRDefault="00005C9F" w:rsidP="00FC39A3"/>
        </w:tc>
        <w:tc>
          <w:tcPr>
            <w:tcW w:w="4961" w:type="dxa"/>
            <w:tcBorders>
              <w:top w:val="single" w:sz="4" w:space="0" w:color="auto"/>
              <w:bottom w:val="single" w:sz="4" w:space="0" w:color="auto"/>
            </w:tcBorders>
            <w:vAlign w:val="center"/>
          </w:tcPr>
          <w:p w14:paraId="284743E4" w14:textId="77777777" w:rsidR="00005C9F" w:rsidRDefault="00005C9F" w:rsidP="00FC39A3">
            <w:pPr>
              <w:adjustRightInd w:val="0"/>
              <w:rPr>
                <w:lang w:val="en-US"/>
              </w:rPr>
            </w:pPr>
            <w:r w:rsidRPr="0023469E">
              <w:rPr>
                <w:lang w:val="en-US"/>
              </w:rPr>
              <w:t>Priza de fisa tip ingropat, la instalatie inchisa</w:t>
            </w:r>
          </w:p>
          <w:p w14:paraId="5104389A"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9FC3D52"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4CC9304E" w14:textId="77777777" w:rsidR="00005C9F" w:rsidRDefault="00005C9F" w:rsidP="00FC39A3">
            <w:pPr>
              <w:adjustRightInd w:val="0"/>
              <w:jc w:val="center"/>
              <w:rPr>
                <w:rFonts w:ascii="Arial CYR" w:hAnsi="Arial CYR" w:cs="Arial CYR"/>
              </w:rPr>
            </w:pPr>
            <w:r>
              <w:t>0,020</w:t>
            </w:r>
          </w:p>
          <w:p w14:paraId="5D4EFF0B" w14:textId="77777777" w:rsidR="00005C9F" w:rsidRDefault="00005C9F" w:rsidP="00FC39A3">
            <w:pPr>
              <w:jc w:val="center"/>
            </w:pPr>
          </w:p>
        </w:tc>
      </w:tr>
      <w:tr w:rsidR="00005C9F" w14:paraId="22BE193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E1619" w14:textId="77777777" w:rsidR="00005C9F" w:rsidRDefault="00005C9F" w:rsidP="00FC39A3">
            <w:r>
              <w:t xml:space="preserve"> 74</w:t>
            </w:r>
          </w:p>
        </w:tc>
        <w:tc>
          <w:tcPr>
            <w:tcW w:w="1701" w:type="dxa"/>
            <w:tcBorders>
              <w:top w:val="single" w:sz="4" w:space="0" w:color="auto"/>
              <w:bottom w:val="single" w:sz="4" w:space="0" w:color="auto"/>
            </w:tcBorders>
            <w:vAlign w:val="center"/>
          </w:tcPr>
          <w:p w14:paraId="01A2A3AA" w14:textId="77777777" w:rsidR="00005C9F" w:rsidRDefault="00005C9F" w:rsidP="00FC39A3">
            <w:pPr>
              <w:rPr>
                <w:lang w:val="en-US"/>
              </w:rPr>
            </w:pPr>
          </w:p>
          <w:p w14:paraId="576D577F" w14:textId="77777777" w:rsidR="00005C9F" w:rsidRDefault="00005C9F" w:rsidP="00FC39A3"/>
        </w:tc>
        <w:tc>
          <w:tcPr>
            <w:tcW w:w="4961" w:type="dxa"/>
            <w:tcBorders>
              <w:top w:val="single" w:sz="4" w:space="0" w:color="auto"/>
              <w:bottom w:val="single" w:sz="4" w:space="0" w:color="auto"/>
            </w:tcBorders>
            <w:vAlign w:val="center"/>
          </w:tcPr>
          <w:p w14:paraId="18C27975" w14:textId="77777777" w:rsidR="00005C9F" w:rsidRDefault="00005C9F" w:rsidP="00FC39A3">
            <w:pPr>
              <w:adjustRightInd w:val="0"/>
              <w:rPr>
                <w:lang w:val="en-US"/>
              </w:rPr>
            </w:pPr>
            <w:r>
              <w:t>Priza dubla</w:t>
            </w:r>
          </w:p>
          <w:p w14:paraId="77BA4608" w14:textId="77777777" w:rsidR="00005C9F" w:rsidRDefault="00005C9F" w:rsidP="00FC39A3"/>
        </w:tc>
        <w:tc>
          <w:tcPr>
            <w:tcW w:w="1560" w:type="dxa"/>
            <w:tcBorders>
              <w:top w:val="single" w:sz="4" w:space="0" w:color="auto"/>
              <w:bottom w:val="single" w:sz="4" w:space="0" w:color="auto"/>
            </w:tcBorders>
            <w:vAlign w:val="center"/>
          </w:tcPr>
          <w:p w14:paraId="401D9A84"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4ABD8C4D" w14:textId="77777777" w:rsidR="00005C9F" w:rsidRDefault="00005C9F" w:rsidP="00FC39A3">
            <w:pPr>
              <w:adjustRightInd w:val="0"/>
              <w:jc w:val="center"/>
              <w:rPr>
                <w:rFonts w:ascii="Arial CYR" w:hAnsi="Arial CYR" w:cs="Arial CYR"/>
              </w:rPr>
            </w:pPr>
            <w:r>
              <w:t>1,000</w:t>
            </w:r>
          </w:p>
          <w:p w14:paraId="64BC3159" w14:textId="77777777" w:rsidR="00005C9F" w:rsidRDefault="00005C9F" w:rsidP="00FC39A3">
            <w:pPr>
              <w:jc w:val="center"/>
            </w:pPr>
          </w:p>
        </w:tc>
      </w:tr>
      <w:tr w:rsidR="00005C9F" w14:paraId="7190584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D96249" w14:textId="77777777" w:rsidR="00005C9F" w:rsidRDefault="00005C9F" w:rsidP="00FC39A3">
            <w:r>
              <w:t xml:space="preserve"> 75</w:t>
            </w:r>
          </w:p>
        </w:tc>
        <w:tc>
          <w:tcPr>
            <w:tcW w:w="1701" w:type="dxa"/>
            <w:tcBorders>
              <w:top w:val="single" w:sz="4" w:space="0" w:color="auto"/>
              <w:bottom w:val="single" w:sz="4" w:space="0" w:color="auto"/>
            </w:tcBorders>
            <w:vAlign w:val="center"/>
          </w:tcPr>
          <w:p w14:paraId="3B9C8388" w14:textId="77777777" w:rsidR="00005C9F" w:rsidRDefault="00005C9F" w:rsidP="00FC39A3">
            <w:pPr>
              <w:rPr>
                <w:lang w:val="en-US"/>
              </w:rPr>
            </w:pPr>
          </w:p>
          <w:p w14:paraId="7E6EB95E" w14:textId="77777777" w:rsidR="00005C9F" w:rsidRDefault="00005C9F" w:rsidP="00FC39A3"/>
        </w:tc>
        <w:tc>
          <w:tcPr>
            <w:tcW w:w="4961" w:type="dxa"/>
            <w:tcBorders>
              <w:top w:val="single" w:sz="4" w:space="0" w:color="auto"/>
              <w:bottom w:val="single" w:sz="4" w:space="0" w:color="auto"/>
            </w:tcBorders>
            <w:vAlign w:val="center"/>
          </w:tcPr>
          <w:p w14:paraId="78CA377E" w14:textId="77777777" w:rsidR="00005C9F" w:rsidRDefault="00005C9F" w:rsidP="00FC39A3">
            <w:pPr>
              <w:adjustRightInd w:val="0"/>
              <w:rPr>
                <w:lang w:val="en-US"/>
              </w:rPr>
            </w:pPr>
            <w:r>
              <w:t>Priza simpla</w:t>
            </w:r>
          </w:p>
          <w:p w14:paraId="00BFCFCB" w14:textId="77777777" w:rsidR="00005C9F" w:rsidRDefault="00005C9F" w:rsidP="00FC39A3"/>
        </w:tc>
        <w:tc>
          <w:tcPr>
            <w:tcW w:w="1560" w:type="dxa"/>
            <w:tcBorders>
              <w:top w:val="single" w:sz="4" w:space="0" w:color="auto"/>
              <w:bottom w:val="single" w:sz="4" w:space="0" w:color="auto"/>
            </w:tcBorders>
            <w:vAlign w:val="center"/>
          </w:tcPr>
          <w:p w14:paraId="59934B54"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02BDB248" w14:textId="77777777" w:rsidR="00005C9F" w:rsidRDefault="00005C9F" w:rsidP="00FC39A3">
            <w:pPr>
              <w:adjustRightInd w:val="0"/>
              <w:jc w:val="center"/>
              <w:rPr>
                <w:rFonts w:ascii="Arial CYR" w:hAnsi="Arial CYR" w:cs="Arial CYR"/>
              </w:rPr>
            </w:pPr>
            <w:r>
              <w:t>1,000</w:t>
            </w:r>
          </w:p>
          <w:p w14:paraId="426D2E27" w14:textId="77777777" w:rsidR="00005C9F" w:rsidRDefault="00005C9F" w:rsidP="00FC39A3">
            <w:pPr>
              <w:jc w:val="center"/>
            </w:pPr>
          </w:p>
        </w:tc>
      </w:tr>
      <w:tr w:rsidR="00005C9F" w14:paraId="6321D2A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7588F" w14:textId="77777777" w:rsidR="00005C9F" w:rsidRDefault="00005C9F" w:rsidP="00FC39A3">
            <w:r>
              <w:t xml:space="preserve"> 76</w:t>
            </w:r>
          </w:p>
        </w:tc>
        <w:tc>
          <w:tcPr>
            <w:tcW w:w="1701" w:type="dxa"/>
            <w:tcBorders>
              <w:top w:val="single" w:sz="4" w:space="0" w:color="auto"/>
              <w:bottom w:val="single" w:sz="4" w:space="0" w:color="auto"/>
            </w:tcBorders>
            <w:vAlign w:val="center"/>
          </w:tcPr>
          <w:p w14:paraId="4E2D4BC7" w14:textId="77777777" w:rsidR="00005C9F" w:rsidRDefault="00005C9F" w:rsidP="00FC39A3">
            <w:pPr>
              <w:rPr>
                <w:lang w:val="en-US"/>
              </w:rPr>
            </w:pPr>
            <w:r>
              <w:rPr>
                <w:lang w:val="en-US"/>
              </w:rPr>
              <w:t>08-03-594-10</w:t>
            </w:r>
          </w:p>
          <w:p w14:paraId="3AC0E55D" w14:textId="77777777" w:rsidR="00005C9F" w:rsidRDefault="00005C9F" w:rsidP="00FC39A3"/>
        </w:tc>
        <w:tc>
          <w:tcPr>
            <w:tcW w:w="4961" w:type="dxa"/>
            <w:tcBorders>
              <w:top w:val="single" w:sz="4" w:space="0" w:color="auto"/>
              <w:bottom w:val="single" w:sz="4" w:space="0" w:color="auto"/>
            </w:tcBorders>
            <w:vAlign w:val="center"/>
          </w:tcPr>
          <w:p w14:paraId="152BF2FC" w14:textId="77777777" w:rsidR="00005C9F" w:rsidRDefault="00005C9F" w:rsidP="00FC39A3">
            <w:pPr>
              <w:adjustRightInd w:val="0"/>
              <w:rPr>
                <w:lang w:val="en-US"/>
              </w:rPr>
            </w:pPr>
            <w:r w:rsidRPr="0023469E">
              <w:rPr>
                <w:lang w:val="en-US"/>
              </w:rPr>
              <w:t>Corp de iluminat pentru iluminatul general de interior, IP20, 600x600, modul LED 32W, 3381 Lm, 4000K sau analog, tensiunea de alimentare 230V, inclusiv costul corpului de iluminat</w:t>
            </w:r>
          </w:p>
          <w:p w14:paraId="52156AFD"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AB643A7"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5D4E2C0B" w14:textId="77777777" w:rsidR="00005C9F" w:rsidRDefault="00005C9F" w:rsidP="00FC39A3">
            <w:pPr>
              <w:adjustRightInd w:val="0"/>
              <w:jc w:val="center"/>
              <w:rPr>
                <w:rFonts w:ascii="Arial CYR" w:hAnsi="Arial CYR" w:cs="Arial CYR"/>
              </w:rPr>
            </w:pPr>
            <w:r>
              <w:t>0,060</w:t>
            </w:r>
          </w:p>
          <w:p w14:paraId="1AFC7BB0" w14:textId="77777777" w:rsidR="00005C9F" w:rsidRDefault="00005C9F" w:rsidP="00FC39A3">
            <w:pPr>
              <w:jc w:val="center"/>
            </w:pPr>
          </w:p>
        </w:tc>
      </w:tr>
      <w:tr w:rsidR="00005C9F" w14:paraId="35FD6A6A" w14:textId="77777777" w:rsidTr="00FC39A3">
        <w:tc>
          <w:tcPr>
            <w:tcW w:w="709" w:type="dxa"/>
            <w:tcBorders>
              <w:top w:val="nil"/>
              <w:left w:val="single" w:sz="6" w:space="0" w:color="auto"/>
              <w:bottom w:val="nil"/>
              <w:right w:val="nil"/>
            </w:tcBorders>
          </w:tcPr>
          <w:p w14:paraId="239BF21E" w14:textId="77777777" w:rsidR="00005C9F" w:rsidRDefault="00005C9F" w:rsidP="00FC39A3">
            <w:pPr>
              <w:jc w:val="center"/>
            </w:pPr>
            <w:r>
              <w:t xml:space="preserve"> </w:t>
            </w:r>
          </w:p>
        </w:tc>
        <w:tc>
          <w:tcPr>
            <w:tcW w:w="1701" w:type="dxa"/>
            <w:tcBorders>
              <w:top w:val="nil"/>
              <w:left w:val="single" w:sz="6" w:space="0" w:color="auto"/>
              <w:bottom w:val="nil"/>
              <w:right w:val="nil"/>
            </w:tcBorders>
          </w:tcPr>
          <w:p w14:paraId="30A43660" w14:textId="77777777" w:rsidR="00005C9F" w:rsidRDefault="00005C9F" w:rsidP="00FC39A3"/>
        </w:tc>
        <w:tc>
          <w:tcPr>
            <w:tcW w:w="4961" w:type="dxa"/>
            <w:tcBorders>
              <w:top w:val="nil"/>
              <w:left w:val="single" w:sz="6" w:space="0" w:color="auto"/>
              <w:bottom w:val="nil"/>
              <w:right w:val="nil"/>
            </w:tcBorders>
          </w:tcPr>
          <w:p w14:paraId="26C6D3AC" w14:textId="77777777" w:rsidR="00005C9F" w:rsidRPr="007F2714" w:rsidRDefault="00005C9F" w:rsidP="00FC39A3">
            <w:pPr>
              <w:rPr>
                <w:b/>
                <w:bCs/>
                <w:sz w:val="22"/>
                <w:szCs w:val="22"/>
                <w:lang w:val="en-US"/>
              </w:rPr>
            </w:pPr>
            <w:r>
              <w:rPr>
                <w:b/>
                <w:bCs/>
                <w:sz w:val="22"/>
                <w:szCs w:val="22"/>
                <w:lang w:val="en-US"/>
              </w:rPr>
              <w:t xml:space="preserve">Capitolul </w:t>
            </w:r>
            <w:r w:rsidRPr="00B40365">
              <w:rPr>
                <w:b/>
                <w:bCs/>
                <w:sz w:val="22"/>
                <w:szCs w:val="22"/>
              </w:rPr>
              <w:t>2.2. Grupa 5</w:t>
            </w:r>
          </w:p>
          <w:p w14:paraId="34B33C4F" w14:textId="77777777" w:rsidR="00005C9F" w:rsidRDefault="00005C9F" w:rsidP="00FC39A3">
            <w:pPr>
              <w:rPr>
                <w:b/>
                <w:bCs/>
                <w:sz w:val="22"/>
                <w:szCs w:val="22"/>
              </w:rPr>
            </w:pPr>
          </w:p>
        </w:tc>
        <w:tc>
          <w:tcPr>
            <w:tcW w:w="1560" w:type="dxa"/>
            <w:tcBorders>
              <w:top w:val="nil"/>
              <w:left w:val="single" w:sz="6" w:space="0" w:color="auto"/>
              <w:bottom w:val="nil"/>
              <w:right w:val="nil"/>
            </w:tcBorders>
          </w:tcPr>
          <w:p w14:paraId="5B1D7FD5" w14:textId="77777777" w:rsidR="00005C9F" w:rsidRDefault="00005C9F" w:rsidP="00FC39A3"/>
        </w:tc>
        <w:tc>
          <w:tcPr>
            <w:tcW w:w="1559" w:type="dxa"/>
            <w:tcBorders>
              <w:top w:val="nil"/>
              <w:left w:val="single" w:sz="6" w:space="0" w:color="auto"/>
              <w:bottom w:val="nil"/>
              <w:right w:val="single" w:sz="4" w:space="0" w:color="auto"/>
            </w:tcBorders>
          </w:tcPr>
          <w:p w14:paraId="15BE061E" w14:textId="77777777" w:rsidR="00005C9F" w:rsidRDefault="00005C9F" w:rsidP="00FC39A3"/>
        </w:tc>
      </w:tr>
      <w:tr w:rsidR="00005C9F" w14:paraId="05D85A4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84337" w14:textId="77777777" w:rsidR="00005C9F" w:rsidRDefault="00005C9F" w:rsidP="00FC39A3">
            <w:r>
              <w:t>77</w:t>
            </w:r>
          </w:p>
        </w:tc>
        <w:tc>
          <w:tcPr>
            <w:tcW w:w="1701" w:type="dxa"/>
            <w:tcBorders>
              <w:top w:val="single" w:sz="4" w:space="0" w:color="auto"/>
              <w:bottom w:val="single" w:sz="4" w:space="0" w:color="auto"/>
            </w:tcBorders>
            <w:vAlign w:val="center"/>
          </w:tcPr>
          <w:p w14:paraId="4A678599" w14:textId="77777777" w:rsidR="00005C9F" w:rsidRDefault="00005C9F" w:rsidP="00FC39A3">
            <w:pPr>
              <w:rPr>
                <w:lang w:val="en-US"/>
              </w:rPr>
            </w:pPr>
            <w:r>
              <w:rPr>
                <w:lang w:val="en-US"/>
              </w:rPr>
              <w:t>RpEF23A</w:t>
            </w:r>
          </w:p>
          <w:p w14:paraId="007D18A6" w14:textId="77777777" w:rsidR="00005C9F" w:rsidRDefault="00005C9F" w:rsidP="00FC39A3"/>
        </w:tc>
        <w:tc>
          <w:tcPr>
            <w:tcW w:w="4961" w:type="dxa"/>
            <w:tcBorders>
              <w:top w:val="single" w:sz="4" w:space="0" w:color="auto"/>
              <w:bottom w:val="single" w:sz="4" w:space="0" w:color="auto"/>
            </w:tcBorders>
            <w:vAlign w:val="center"/>
          </w:tcPr>
          <w:p w14:paraId="5A275884" w14:textId="77777777" w:rsidR="00005C9F" w:rsidRDefault="00005C9F" w:rsidP="00FC39A3">
            <w:pPr>
              <w:adjustRightInd w:val="0"/>
              <w:rPr>
                <w:lang w:val="en-US"/>
              </w:rPr>
            </w:pPr>
            <w:r w:rsidRPr="0023469E">
              <w:rPr>
                <w:lang w:val="en-US"/>
              </w:rPr>
              <w:t>Demontari de corpuri de iluminat orice tip, inclisiv tijele si globurile</w:t>
            </w:r>
          </w:p>
          <w:p w14:paraId="327BB358"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E9C11C8"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54630530" w14:textId="77777777" w:rsidR="00005C9F" w:rsidRDefault="00005C9F" w:rsidP="00FC39A3">
            <w:pPr>
              <w:adjustRightInd w:val="0"/>
              <w:jc w:val="center"/>
              <w:rPr>
                <w:rFonts w:ascii="Arial CYR" w:hAnsi="Arial CYR" w:cs="Arial CYR"/>
              </w:rPr>
            </w:pPr>
            <w:r>
              <w:t>8,000</w:t>
            </w:r>
          </w:p>
          <w:p w14:paraId="75CAF2FA" w14:textId="77777777" w:rsidR="00005C9F" w:rsidRDefault="00005C9F" w:rsidP="00FC39A3">
            <w:pPr>
              <w:jc w:val="center"/>
            </w:pPr>
          </w:p>
        </w:tc>
      </w:tr>
      <w:tr w:rsidR="00005C9F" w14:paraId="453A479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C4091" w14:textId="77777777" w:rsidR="00005C9F" w:rsidRDefault="00005C9F" w:rsidP="00FC39A3">
            <w:r>
              <w:t xml:space="preserve"> 78</w:t>
            </w:r>
          </w:p>
        </w:tc>
        <w:tc>
          <w:tcPr>
            <w:tcW w:w="1701" w:type="dxa"/>
            <w:tcBorders>
              <w:top w:val="single" w:sz="4" w:space="0" w:color="auto"/>
              <w:bottom w:val="single" w:sz="4" w:space="0" w:color="auto"/>
            </w:tcBorders>
            <w:vAlign w:val="center"/>
          </w:tcPr>
          <w:p w14:paraId="6915CE4B" w14:textId="77777777" w:rsidR="00005C9F" w:rsidRDefault="00005C9F" w:rsidP="00FC39A3">
            <w:pPr>
              <w:rPr>
                <w:lang w:val="en-US"/>
              </w:rPr>
            </w:pPr>
            <w:r>
              <w:rPr>
                <w:lang w:val="en-US"/>
              </w:rPr>
              <w:t>RpEE24A</w:t>
            </w:r>
          </w:p>
          <w:p w14:paraId="0498085D" w14:textId="77777777" w:rsidR="00005C9F" w:rsidRDefault="00005C9F" w:rsidP="00FC39A3"/>
        </w:tc>
        <w:tc>
          <w:tcPr>
            <w:tcW w:w="4961" w:type="dxa"/>
            <w:tcBorders>
              <w:top w:val="single" w:sz="4" w:space="0" w:color="auto"/>
              <w:bottom w:val="single" w:sz="4" w:space="0" w:color="auto"/>
            </w:tcBorders>
            <w:vAlign w:val="center"/>
          </w:tcPr>
          <w:p w14:paraId="57858797" w14:textId="77777777" w:rsidR="00005C9F" w:rsidRDefault="00005C9F" w:rsidP="00FC39A3">
            <w:pPr>
              <w:adjustRightInd w:val="0"/>
              <w:rPr>
                <w:lang w:val="en-US"/>
              </w:rPr>
            </w:pPr>
            <w:r w:rsidRPr="0023469E">
              <w:rPr>
                <w:lang w:val="en-US"/>
              </w:rPr>
              <w:t>Demontarea aparatelor electrice pentru curent tari : unipolare (intrerupatoare, comutatoare, prize pentru desfiintare sau inlocuire, buton pentru actionare de la distanta) / intrerupatoare, prize</w:t>
            </w:r>
          </w:p>
          <w:p w14:paraId="38AF8159"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00216D6"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2B32F1FA" w14:textId="77777777" w:rsidR="00005C9F" w:rsidRDefault="00005C9F" w:rsidP="00FC39A3">
            <w:pPr>
              <w:adjustRightInd w:val="0"/>
              <w:jc w:val="center"/>
              <w:rPr>
                <w:rFonts w:ascii="Arial CYR" w:hAnsi="Arial CYR" w:cs="Arial CYR"/>
              </w:rPr>
            </w:pPr>
            <w:r>
              <w:t>4,000</w:t>
            </w:r>
          </w:p>
          <w:p w14:paraId="5C79BC51" w14:textId="77777777" w:rsidR="00005C9F" w:rsidRDefault="00005C9F" w:rsidP="00FC39A3">
            <w:pPr>
              <w:jc w:val="center"/>
            </w:pPr>
          </w:p>
        </w:tc>
      </w:tr>
      <w:tr w:rsidR="00005C9F" w14:paraId="3F22A82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A4A38" w14:textId="77777777" w:rsidR="00005C9F" w:rsidRDefault="00005C9F" w:rsidP="00FC39A3">
            <w:r>
              <w:t xml:space="preserve"> 79</w:t>
            </w:r>
          </w:p>
        </w:tc>
        <w:tc>
          <w:tcPr>
            <w:tcW w:w="1701" w:type="dxa"/>
            <w:tcBorders>
              <w:top w:val="single" w:sz="4" w:space="0" w:color="auto"/>
              <w:bottom w:val="single" w:sz="4" w:space="0" w:color="auto"/>
            </w:tcBorders>
            <w:vAlign w:val="center"/>
          </w:tcPr>
          <w:p w14:paraId="3C5E2DAC" w14:textId="77777777" w:rsidR="00005C9F" w:rsidRDefault="00005C9F" w:rsidP="00FC39A3">
            <w:pPr>
              <w:rPr>
                <w:lang w:val="en-US"/>
              </w:rPr>
            </w:pPr>
            <w:r>
              <w:rPr>
                <w:lang w:val="en-US"/>
              </w:rPr>
              <w:t>08-02-412-2</w:t>
            </w:r>
          </w:p>
          <w:p w14:paraId="040AE579" w14:textId="77777777" w:rsidR="00005C9F" w:rsidRDefault="00005C9F" w:rsidP="00FC39A3"/>
        </w:tc>
        <w:tc>
          <w:tcPr>
            <w:tcW w:w="4961" w:type="dxa"/>
            <w:tcBorders>
              <w:top w:val="single" w:sz="4" w:space="0" w:color="auto"/>
              <w:bottom w:val="single" w:sz="4" w:space="0" w:color="auto"/>
            </w:tcBorders>
            <w:vAlign w:val="center"/>
          </w:tcPr>
          <w:p w14:paraId="3111F919" w14:textId="77777777" w:rsidR="00005C9F" w:rsidRDefault="00005C9F" w:rsidP="00FC39A3">
            <w:pPr>
              <w:adjustRightInd w:val="0"/>
              <w:rPr>
                <w:lang w:val="en-US"/>
              </w:rPr>
            </w:pPr>
            <w:r w:rsidRPr="0023469E">
              <w:rPr>
                <w:lang w:val="en-US"/>
              </w:rPr>
              <w:t>Introducerea conductorilor in tevi si furtunuri metalice pozate: primul conductor monofir sau multifir in impletire comuna, sectiune sumara pina la 6 mm2</w:t>
            </w:r>
          </w:p>
          <w:p w14:paraId="198DF905"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7696EC7C"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16FB4FAE" w14:textId="77777777" w:rsidR="00005C9F" w:rsidRDefault="00005C9F" w:rsidP="00FC39A3">
            <w:pPr>
              <w:adjustRightInd w:val="0"/>
              <w:jc w:val="center"/>
              <w:rPr>
                <w:rFonts w:ascii="Arial CYR" w:hAnsi="Arial CYR" w:cs="Arial CYR"/>
              </w:rPr>
            </w:pPr>
            <w:r>
              <w:t>1,030</w:t>
            </w:r>
          </w:p>
          <w:p w14:paraId="422C78CA" w14:textId="77777777" w:rsidR="00005C9F" w:rsidRDefault="00005C9F" w:rsidP="00FC39A3">
            <w:pPr>
              <w:jc w:val="center"/>
            </w:pPr>
          </w:p>
        </w:tc>
      </w:tr>
      <w:tr w:rsidR="00005C9F" w14:paraId="727B17F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A1160" w14:textId="77777777" w:rsidR="00005C9F" w:rsidRDefault="00005C9F" w:rsidP="00FC39A3">
            <w:r>
              <w:t xml:space="preserve"> 80</w:t>
            </w:r>
          </w:p>
        </w:tc>
        <w:tc>
          <w:tcPr>
            <w:tcW w:w="1701" w:type="dxa"/>
            <w:tcBorders>
              <w:top w:val="single" w:sz="4" w:space="0" w:color="auto"/>
              <w:bottom w:val="single" w:sz="4" w:space="0" w:color="auto"/>
            </w:tcBorders>
            <w:vAlign w:val="center"/>
          </w:tcPr>
          <w:p w14:paraId="4499599B" w14:textId="77777777" w:rsidR="00005C9F" w:rsidRDefault="00005C9F" w:rsidP="00FC39A3">
            <w:pPr>
              <w:rPr>
                <w:lang w:val="en-US"/>
              </w:rPr>
            </w:pPr>
          </w:p>
          <w:p w14:paraId="4A0F5EF5" w14:textId="77777777" w:rsidR="00005C9F" w:rsidRDefault="00005C9F" w:rsidP="00FC39A3"/>
        </w:tc>
        <w:tc>
          <w:tcPr>
            <w:tcW w:w="4961" w:type="dxa"/>
            <w:tcBorders>
              <w:top w:val="single" w:sz="4" w:space="0" w:color="auto"/>
              <w:bottom w:val="single" w:sz="4" w:space="0" w:color="auto"/>
            </w:tcBorders>
            <w:vAlign w:val="center"/>
          </w:tcPr>
          <w:p w14:paraId="4ABABA11" w14:textId="77777777" w:rsidR="00005C9F" w:rsidRDefault="00005C9F" w:rsidP="00FC39A3">
            <w:pPr>
              <w:adjustRightInd w:val="0"/>
              <w:rPr>
                <w:lang w:val="en-US"/>
              </w:rPr>
            </w:pPr>
            <w:r w:rsidRPr="0023469E">
              <w:rPr>
                <w:lang w:val="en-US"/>
              </w:rPr>
              <w:t>Cablu din cupru VVGng-LSLTx-0,66 sec.3x1,5 mm2</w:t>
            </w:r>
          </w:p>
          <w:p w14:paraId="7880E894"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04675DC5"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0C85068B" w14:textId="77777777" w:rsidR="00005C9F" w:rsidRDefault="00005C9F" w:rsidP="00FC39A3">
            <w:pPr>
              <w:adjustRightInd w:val="0"/>
              <w:jc w:val="center"/>
              <w:rPr>
                <w:rFonts w:ascii="Arial CYR" w:hAnsi="Arial CYR" w:cs="Arial CYR"/>
              </w:rPr>
            </w:pPr>
            <w:r>
              <w:t>103,000</w:t>
            </w:r>
          </w:p>
          <w:p w14:paraId="6658A9E8" w14:textId="77777777" w:rsidR="00005C9F" w:rsidRDefault="00005C9F" w:rsidP="00FC39A3">
            <w:pPr>
              <w:jc w:val="center"/>
            </w:pPr>
          </w:p>
        </w:tc>
      </w:tr>
      <w:tr w:rsidR="00005C9F" w14:paraId="6A630F2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2A9FA" w14:textId="77777777" w:rsidR="00005C9F" w:rsidRDefault="00005C9F" w:rsidP="00FC39A3">
            <w:r>
              <w:lastRenderedPageBreak/>
              <w:t xml:space="preserve"> 81</w:t>
            </w:r>
          </w:p>
        </w:tc>
        <w:tc>
          <w:tcPr>
            <w:tcW w:w="1701" w:type="dxa"/>
            <w:tcBorders>
              <w:top w:val="single" w:sz="4" w:space="0" w:color="auto"/>
              <w:bottom w:val="single" w:sz="4" w:space="0" w:color="auto"/>
            </w:tcBorders>
            <w:vAlign w:val="center"/>
          </w:tcPr>
          <w:p w14:paraId="394FE0D2" w14:textId="77777777" w:rsidR="00005C9F" w:rsidRDefault="00005C9F" w:rsidP="00FC39A3">
            <w:pPr>
              <w:rPr>
                <w:lang w:val="en-US"/>
              </w:rPr>
            </w:pPr>
            <w:r>
              <w:rPr>
                <w:lang w:val="en-US"/>
              </w:rPr>
              <w:t>08-02-412-3</w:t>
            </w:r>
          </w:p>
          <w:p w14:paraId="48709BA6" w14:textId="77777777" w:rsidR="00005C9F" w:rsidRDefault="00005C9F" w:rsidP="00FC39A3"/>
        </w:tc>
        <w:tc>
          <w:tcPr>
            <w:tcW w:w="4961" w:type="dxa"/>
            <w:tcBorders>
              <w:top w:val="single" w:sz="4" w:space="0" w:color="auto"/>
              <w:bottom w:val="single" w:sz="4" w:space="0" w:color="auto"/>
            </w:tcBorders>
            <w:vAlign w:val="center"/>
          </w:tcPr>
          <w:p w14:paraId="23101476" w14:textId="77777777" w:rsidR="00005C9F" w:rsidRDefault="00005C9F" w:rsidP="00FC39A3">
            <w:pPr>
              <w:adjustRightInd w:val="0"/>
              <w:rPr>
                <w:lang w:val="en-US"/>
              </w:rPr>
            </w:pPr>
            <w:r w:rsidRPr="0023469E">
              <w:rPr>
                <w:lang w:val="en-US"/>
              </w:rPr>
              <w:t>Introducerea conductorilor in tevi si furtunuri metalice pozate: primul conductor monofir sau multifir in impletire comuna, sectiune sumara pina la 16 mm2</w:t>
            </w:r>
          </w:p>
          <w:p w14:paraId="3AEDAE96"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4B4F816A"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44249FF1" w14:textId="77777777" w:rsidR="00005C9F" w:rsidRDefault="00005C9F" w:rsidP="00FC39A3">
            <w:pPr>
              <w:adjustRightInd w:val="0"/>
              <w:jc w:val="center"/>
              <w:rPr>
                <w:rFonts w:ascii="Arial CYR" w:hAnsi="Arial CYR" w:cs="Arial CYR"/>
              </w:rPr>
            </w:pPr>
            <w:r>
              <w:t>0,271</w:t>
            </w:r>
          </w:p>
          <w:p w14:paraId="4C18B19F" w14:textId="77777777" w:rsidR="00005C9F" w:rsidRDefault="00005C9F" w:rsidP="00FC39A3">
            <w:pPr>
              <w:jc w:val="center"/>
            </w:pPr>
          </w:p>
        </w:tc>
      </w:tr>
      <w:tr w:rsidR="00005C9F" w14:paraId="5E4831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48542E" w14:textId="77777777" w:rsidR="00005C9F" w:rsidRDefault="00005C9F" w:rsidP="00FC39A3">
            <w:r>
              <w:t xml:space="preserve"> 82</w:t>
            </w:r>
          </w:p>
        </w:tc>
        <w:tc>
          <w:tcPr>
            <w:tcW w:w="1701" w:type="dxa"/>
            <w:tcBorders>
              <w:top w:val="single" w:sz="4" w:space="0" w:color="auto"/>
              <w:bottom w:val="single" w:sz="4" w:space="0" w:color="auto"/>
            </w:tcBorders>
            <w:vAlign w:val="center"/>
          </w:tcPr>
          <w:p w14:paraId="72D257D4" w14:textId="77777777" w:rsidR="00005C9F" w:rsidRDefault="00005C9F" w:rsidP="00FC39A3">
            <w:pPr>
              <w:rPr>
                <w:lang w:val="en-US"/>
              </w:rPr>
            </w:pPr>
          </w:p>
          <w:p w14:paraId="0A80483F" w14:textId="77777777" w:rsidR="00005C9F" w:rsidRDefault="00005C9F" w:rsidP="00FC39A3"/>
        </w:tc>
        <w:tc>
          <w:tcPr>
            <w:tcW w:w="4961" w:type="dxa"/>
            <w:tcBorders>
              <w:top w:val="single" w:sz="4" w:space="0" w:color="auto"/>
              <w:bottom w:val="single" w:sz="4" w:space="0" w:color="auto"/>
            </w:tcBorders>
            <w:vAlign w:val="center"/>
          </w:tcPr>
          <w:p w14:paraId="76603F79" w14:textId="77777777" w:rsidR="00005C9F" w:rsidRPr="0023469E" w:rsidRDefault="00005C9F" w:rsidP="00FC39A3">
            <w:pPr>
              <w:adjustRightInd w:val="0"/>
              <w:rPr>
                <w:lang w:val="en-US"/>
              </w:rPr>
            </w:pPr>
            <w:r w:rsidRPr="0023469E">
              <w:rPr>
                <w:lang w:val="en-US"/>
              </w:rPr>
              <w:t>Cablu din cupru VVGng-LSLTx-0,66 sec.3x2,5 mm2</w:t>
            </w:r>
          </w:p>
        </w:tc>
        <w:tc>
          <w:tcPr>
            <w:tcW w:w="1560" w:type="dxa"/>
            <w:tcBorders>
              <w:top w:val="single" w:sz="4" w:space="0" w:color="auto"/>
              <w:bottom w:val="single" w:sz="4" w:space="0" w:color="auto"/>
            </w:tcBorders>
            <w:vAlign w:val="center"/>
          </w:tcPr>
          <w:p w14:paraId="656FF3B3" w14:textId="77777777" w:rsidR="00005C9F" w:rsidRDefault="00005C9F" w:rsidP="00FC39A3">
            <w:pPr>
              <w:jc w:val="center"/>
            </w:pPr>
            <w:r>
              <w:t>m</w:t>
            </w:r>
          </w:p>
        </w:tc>
        <w:tc>
          <w:tcPr>
            <w:tcW w:w="1559" w:type="dxa"/>
            <w:tcBorders>
              <w:top w:val="single" w:sz="4" w:space="0" w:color="auto"/>
              <w:bottom w:val="single" w:sz="4" w:space="0" w:color="auto"/>
            </w:tcBorders>
            <w:vAlign w:val="center"/>
          </w:tcPr>
          <w:p w14:paraId="12E505DA" w14:textId="77777777" w:rsidR="00005C9F" w:rsidRDefault="00005C9F" w:rsidP="00FC39A3">
            <w:pPr>
              <w:adjustRightInd w:val="0"/>
              <w:jc w:val="center"/>
              <w:rPr>
                <w:rFonts w:ascii="Arial CYR" w:hAnsi="Arial CYR" w:cs="Arial CYR"/>
              </w:rPr>
            </w:pPr>
            <w:r>
              <w:t>27,100</w:t>
            </w:r>
          </w:p>
          <w:p w14:paraId="771E3E47" w14:textId="77777777" w:rsidR="00005C9F" w:rsidRDefault="00005C9F" w:rsidP="00FC39A3">
            <w:pPr>
              <w:jc w:val="center"/>
            </w:pPr>
          </w:p>
        </w:tc>
      </w:tr>
      <w:tr w:rsidR="00005C9F" w14:paraId="7FA8896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09FAE" w14:textId="77777777" w:rsidR="00005C9F" w:rsidRDefault="00005C9F" w:rsidP="00FC39A3">
            <w:r>
              <w:t xml:space="preserve"> 83</w:t>
            </w:r>
          </w:p>
        </w:tc>
        <w:tc>
          <w:tcPr>
            <w:tcW w:w="1701" w:type="dxa"/>
            <w:tcBorders>
              <w:top w:val="single" w:sz="4" w:space="0" w:color="auto"/>
              <w:bottom w:val="single" w:sz="4" w:space="0" w:color="auto"/>
            </w:tcBorders>
            <w:vAlign w:val="center"/>
          </w:tcPr>
          <w:p w14:paraId="1CEA815F" w14:textId="77777777" w:rsidR="00005C9F" w:rsidRDefault="00005C9F" w:rsidP="00FC39A3">
            <w:pPr>
              <w:rPr>
                <w:lang w:val="en-US"/>
              </w:rPr>
            </w:pPr>
            <w:r>
              <w:rPr>
                <w:lang w:val="en-US"/>
              </w:rPr>
              <w:t>08-02-410-1</w:t>
            </w:r>
          </w:p>
          <w:p w14:paraId="6B71E4F6" w14:textId="77777777" w:rsidR="00005C9F" w:rsidRDefault="00005C9F" w:rsidP="00FC39A3"/>
        </w:tc>
        <w:tc>
          <w:tcPr>
            <w:tcW w:w="4961" w:type="dxa"/>
            <w:tcBorders>
              <w:top w:val="single" w:sz="4" w:space="0" w:color="auto"/>
              <w:bottom w:val="single" w:sz="4" w:space="0" w:color="auto"/>
            </w:tcBorders>
            <w:vAlign w:val="center"/>
          </w:tcPr>
          <w:p w14:paraId="0B69AE34" w14:textId="77777777" w:rsidR="00005C9F" w:rsidRPr="0023469E" w:rsidRDefault="00005C9F" w:rsidP="00FC39A3">
            <w:pPr>
              <w:adjustRightInd w:val="0"/>
              <w:rPr>
                <w:lang w:val="en-US"/>
              </w:rPr>
            </w:pPr>
            <w:r w:rsidRPr="0023469E">
              <w:rPr>
                <w:lang w:val="en-US"/>
              </w:rPr>
              <w:t xml:space="preserve">Teava PVC, </w:t>
            </w:r>
            <w:r>
              <w:t>ТУ</w:t>
            </w:r>
            <w:r w:rsidRPr="0023469E">
              <w:rPr>
                <w:lang w:val="en-US"/>
              </w:rPr>
              <w:t xml:space="preserve">2248-002-14369938-2008, diametru </w:t>
            </w:r>
            <w:r>
              <w:t>ф</w:t>
            </w:r>
            <w:r w:rsidRPr="0023469E">
              <w:rPr>
                <w:lang w:val="en-US"/>
              </w:rPr>
              <w:t>20mm, inclusiv costul tevii</w:t>
            </w:r>
          </w:p>
        </w:tc>
        <w:tc>
          <w:tcPr>
            <w:tcW w:w="1560" w:type="dxa"/>
            <w:tcBorders>
              <w:top w:val="single" w:sz="4" w:space="0" w:color="auto"/>
              <w:bottom w:val="single" w:sz="4" w:space="0" w:color="auto"/>
            </w:tcBorders>
            <w:vAlign w:val="center"/>
          </w:tcPr>
          <w:p w14:paraId="704CA5AE" w14:textId="77777777" w:rsidR="00005C9F" w:rsidRDefault="00005C9F" w:rsidP="00FC39A3">
            <w:pPr>
              <w:jc w:val="center"/>
            </w:pPr>
            <w:r>
              <w:t>100 m</w:t>
            </w:r>
          </w:p>
        </w:tc>
        <w:tc>
          <w:tcPr>
            <w:tcW w:w="1559" w:type="dxa"/>
            <w:tcBorders>
              <w:top w:val="single" w:sz="4" w:space="0" w:color="auto"/>
              <w:bottom w:val="single" w:sz="4" w:space="0" w:color="auto"/>
            </w:tcBorders>
            <w:vAlign w:val="center"/>
          </w:tcPr>
          <w:p w14:paraId="477CE52B" w14:textId="77777777" w:rsidR="00005C9F" w:rsidRDefault="00005C9F" w:rsidP="00FC39A3">
            <w:pPr>
              <w:adjustRightInd w:val="0"/>
              <w:jc w:val="center"/>
              <w:rPr>
                <w:rFonts w:ascii="Arial CYR" w:hAnsi="Arial CYR" w:cs="Arial CYR"/>
              </w:rPr>
            </w:pPr>
            <w:r>
              <w:t>1,301</w:t>
            </w:r>
          </w:p>
          <w:p w14:paraId="1D707E43" w14:textId="77777777" w:rsidR="00005C9F" w:rsidRDefault="00005C9F" w:rsidP="00FC39A3">
            <w:pPr>
              <w:jc w:val="center"/>
            </w:pPr>
          </w:p>
        </w:tc>
      </w:tr>
      <w:tr w:rsidR="00005C9F" w14:paraId="6C3B6EA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AD50E5" w14:textId="77777777" w:rsidR="00005C9F" w:rsidRDefault="00005C9F" w:rsidP="00FC39A3">
            <w:r>
              <w:t xml:space="preserve"> 84</w:t>
            </w:r>
          </w:p>
        </w:tc>
        <w:tc>
          <w:tcPr>
            <w:tcW w:w="1701" w:type="dxa"/>
            <w:tcBorders>
              <w:top w:val="single" w:sz="4" w:space="0" w:color="auto"/>
              <w:bottom w:val="single" w:sz="4" w:space="0" w:color="auto"/>
            </w:tcBorders>
            <w:vAlign w:val="center"/>
          </w:tcPr>
          <w:p w14:paraId="37055ED9" w14:textId="77777777" w:rsidR="00005C9F" w:rsidRDefault="00005C9F" w:rsidP="00FC39A3">
            <w:pPr>
              <w:rPr>
                <w:lang w:val="en-US"/>
              </w:rPr>
            </w:pPr>
          </w:p>
          <w:p w14:paraId="641475D5" w14:textId="77777777" w:rsidR="00005C9F" w:rsidRDefault="00005C9F" w:rsidP="00FC39A3"/>
        </w:tc>
        <w:tc>
          <w:tcPr>
            <w:tcW w:w="4961" w:type="dxa"/>
            <w:tcBorders>
              <w:top w:val="single" w:sz="4" w:space="0" w:color="auto"/>
              <w:bottom w:val="single" w:sz="4" w:space="0" w:color="auto"/>
            </w:tcBorders>
            <w:vAlign w:val="center"/>
          </w:tcPr>
          <w:p w14:paraId="7FF965C2" w14:textId="77777777" w:rsidR="00005C9F" w:rsidRDefault="00005C9F" w:rsidP="00FC39A3">
            <w:pPr>
              <w:adjustRightInd w:val="0"/>
              <w:rPr>
                <w:lang w:val="en-US"/>
              </w:rPr>
            </w:pPr>
            <w:r w:rsidRPr="0023469E">
              <w:rPr>
                <w:lang w:val="en-US"/>
              </w:rPr>
              <w:t>Cutie de distributie cu capac, IP22 cu capac</w:t>
            </w:r>
          </w:p>
          <w:p w14:paraId="1DC1CD92"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2EF82AE3"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01921FEF" w14:textId="77777777" w:rsidR="00005C9F" w:rsidRDefault="00005C9F" w:rsidP="00FC39A3">
            <w:pPr>
              <w:adjustRightInd w:val="0"/>
              <w:jc w:val="center"/>
              <w:rPr>
                <w:rFonts w:ascii="Arial CYR" w:hAnsi="Arial CYR" w:cs="Arial CYR"/>
              </w:rPr>
            </w:pPr>
            <w:r>
              <w:t>1,000</w:t>
            </w:r>
          </w:p>
          <w:p w14:paraId="5DDFC2A7" w14:textId="77777777" w:rsidR="00005C9F" w:rsidRDefault="00005C9F" w:rsidP="00FC39A3">
            <w:pPr>
              <w:jc w:val="center"/>
            </w:pPr>
          </w:p>
        </w:tc>
      </w:tr>
      <w:tr w:rsidR="00005C9F" w14:paraId="3967E9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114793" w14:textId="77777777" w:rsidR="00005C9F" w:rsidRDefault="00005C9F" w:rsidP="00FC39A3">
            <w:r>
              <w:t xml:space="preserve"> 85</w:t>
            </w:r>
          </w:p>
        </w:tc>
        <w:tc>
          <w:tcPr>
            <w:tcW w:w="1701" w:type="dxa"/>
            <w:tcBorders>
              <w:top w:val="single" w:sz="4" w:space="0" w:color="auto"/>
              <w:bottom w:val="single" w:sz="4" w:space="0" w:color="auto"/>
            </w:tcBorders>
            <w:vAlign w:val="center"/>
          </w:tcPr>
          <w:p w14:paraId="14F3A7C0" w14:textId="77777777" w:rsidR="00005C9F" w:rsidRDefault="00005C9F" w:rsidP="00FC39A3">
            <w:pPr>
              <w:rPr>
                <w:lang w:val="en-US"/>
              </w:rPr>
            </w:pPr>
          </w:p>
          <w:p w14:paraId="62771FF4" w14:textId="77777777" w:rsidR="00005C9F" w:rsidRDefault="00005C9F" w:rsidP="00FC39A3"/>
        </w:tc>
        <w:tc>
          <w:tcPr>
            <w:tcW w:w="4961" w:type="dxa"/>
            <w:tcBorders>
              <w:top w:val="single" w:sz="4" w:space="0" w:color="auto"/>
              <w:bottom w:val="single" w:sz="4" w:space="0" w:color="auto"/>
            </w:tcBorders>
            <w:vAlign w:val="center"/>
          </w:tcPr>
          <w:p w14:paraId="0F11BE1E" w14:textId="77777777" w:rsidR="00005C9F" w:rsidRDefault="00005C9F" w:rsidP="00FC39A3">
            <w:pPr>
              <w:adjustRightInd w:val="0"/>
              <w:rPr>
                <w:lang w:val="en-US"/>
              </w:rPr>
            </w:pPr>
            <w:r>
              <w:t>Cutie pentru prize si intrerupatoare</w:t>
            </w:r>
          </w:p>
          <w:p w14:paraId="36B73CA5" w14:textId="77777777" w:rsidR="00005C9F" w:rsidRDefault="00005C9F" w:rsidP="00FC39A3"/>
        </w:tc>
        <w:tc>
          <w:tcPr>
            <w:tcW w:w="1560" w:type="dxa"/>
            <w:tcBorders>
              <w:top w:val="single" w:sz="4" w:space="0" w:color="auto"/>
              <w:bottom w:val="single" w:sz="4" w:space="0" w:color="auto"/>
            </w:tcBorders>
            <w:vAlign w:val="center"/>
          </w:tcPr>
          <w:p w14:paraId="2E9E652D"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0D9C4405" w14:textId="77777777" w:rsidR="00005C9F" w:rsidRDefault="00005C9F" w:rsidP="00FC39A3">
            <w:pPr>
              <w:adjustRightInd w:val="0"/>
              <w:jc w:val="center"/>
              <w:rPr>
                <w:rFonts w:ascii="Arial CYR" w:hAnsi="Arial CYR" w:cs="Arial CYR"/>
              </w:rPr>
            </w:pPr>
            <w:r>
              <w:t>4,000</w:t>
            </w:r>
          </w:p>
          <w:p w14:paraId="3EEA3109" w14:textId="77777777" w:rsidR="00005C9F" w:rsidRDefault="00005C9F" w:rsidP="00FC39A3">
            <w:pPr>
              <w:jc w:val="center"/>
            </w:pPr>
          </w:p>
        </w:tc>
      </w:tr>
      <w:tr w:rsidR="00005C9F" w14:paraId="7EDEE2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68B8C" w14:textId="77777777" w:rsidR="00005C9F" w:rsidRDefault="00005C9F" w:rsidP="00FC39A3">
            <w:r>
              <w:t xml:space="preserve"> 86</w:t>
            </w:r>
          </w:p>
        </w:tc>
        <w:tc>
          <w:tcPr>
            <w:tcW w:w="1701" w:type="dxa"/>
            <w:tcBorders>
              <w:top w:val="single" w:sz="4" w:space="0" w:color="auto"/>
              <w:bottom w:val="single" w:sz="4" w:space="0" w:color="auto"/>
            </w:tcBorders>
            <w:vAlign w:val="center"/>
          </w:tcPr>
          <w:p w14:paraId="1304526D" w14:textId="77777777" w:rsidR="00005C9F" w:rsidRDefault="00005C9F" w:rsidP="00FC39A3">
            <w:pPr>
              <w:rPr>
                <w:lang w:val="en-US"/>
              </w:rPr>
            </w:pPr>
            <w:r>
              <w:rPr>
                <w:lang w:val="en-US"/>
              </w:rPr>
              <w:t>08-03-591-5</w:t>
            </w:r>
          </w:p>
          <w:p w14:paraId="27DAEDE6" w14:textId="77777777" w:rsidR="00005C9F" w:rsidRDefault="00005C9F" w:rsidP="00FC39A3"/>
        </w:tc>
        <w:tc>
          <w:tcPr>
            <w:tcW w:w="4961" w:type="dxa"/>
            <w:tcBorders>
              <w:top w:val="single" w:sz="4" w:space="0" w:color="auto"/>
              <w:bottom w:val="single" w:sz="4" w:space="0" w:color="auto"/>
            </w:tcBorders>
            <w:vAlign w:val="center"/>
          </w:tcPr>
          <w:p w14:paraId="14E56347" w14:textId="77777777" w:rsidR="00005C9F" w:rsidRPr="0023469E" w:rsidRDefault="00005C9F" w:rsidP="00FC39A3">
            <w:pPr>
              <w:adjustRightInd w:val="0"/>
              <w:rPr>
                <w:lang w:val="en-US"/>
              </w:rPr>
            </w:pPr>
            <w:r w:rsidRPr="0023469E">
              <w:rPr>
                <w:lang w:val="en-US"/>
              </w:rPr>
              <w:t>Intreruptor cu doua clape, tip ingropat, la instalatie inchisa</w:t>
            </w:r>
          </w:p>
        </w:tc>
        <w:tc>
          <w:tcPr>
            <w:tcW w:w="1560" w:type="dxa"/>
            <w:tcBorders>
              <w:top w:val="single" w:sz="4" w:space="0" w:color="auto"/>
              <w:bottom w:val="single" w:sz="4" w:space="0" w:color="auto"/>
            </w:tcBorders>
            <w:vAlign w:val="center"/>
          </w:tcPr>
          <w:p w14:paraId="3F1E62A6"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0BBB5B91" w14:textId="77777777" w:rsidR="00005C9F" w:rsidRDefault="00005C9F" w:rsidP="00FC39A3">
            <w:pPr>
              <w:adjustRightInd w:val="0"/>
              <w:jc w:val="center"/>
              <w:rPr>
                <w:rFonts w:ascii="Arial CYR" w:hAnsi="Arial CYR" w:cs="Arial CYR"/>
              </w:rPr>
            </w:pPr>
            <w:r>
              <w:t>0,010</w:t>
            </w:r>
          </w:p>
          <w:p w14:paraId="2DB47450" w14:textId="77777777" w:rsidR="00005C9F" w:rsidRDefault="00005C9F" w:rsidP="00FC39A3">
            <w:pPr>
              <w:jc w:val="center"/>
            </w:pPr>
          </w:p>
        </w:tc>
      </w:tr>
      <w:tr w:rsidR="00005C9F" w14:paraId="58034B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4CC66" w14:textId="77777777" w:rsidR="00005C9F" w:rsidRDefault="00005C9F" w:rsidP="00FC39A3">
            <w:r>
              <w:t xml:space="preserve"> 87</w:t>
            </w:r>
          </w:p>
        </w:tc>
        <w:tc>
          <w:tcPr>
            <w:tcW w:w="1701" w:type="dxa"/>
            <w:tcBorders>
              <w:top w:val="single" w:sz="4" w:space="0" w:color="auto"/>
              <w:bottom w:val="single" w:sz="4" w:space="0" w:color="auto"/>
            </w:tcBorders>
            <w:vAlign w:val="center"/>
          </w:tcPr>
          <w:p w14:paraId="32722D83" w14:textId="77777777" w:rsidR="00005C9F" w:rsidRDefault="00005C9F" w:rsidP="00FC39A3">
            <w:pPr>
              <w:rPr>
                <w:lang w:val="en-US"/>
              </w:rPr>
            </w:pPr>
          </w:p>
          <w:p w14:paraId="6148C6DD" w14:textId="77777777" w:rsidR="00005C9F" w:rsidRDefault="00005C9F" w:rsidP="00FC39A3"/>
        </w:tc>
        <w:tc>
          <w:tcPr>
            <w:tcW w:w="4961" w:type="dxa"/>
            <w:tcBorders>
              <w:top w:val="single" w:sz="4" w:space="0" w:color="auto"/>
              <w:bottom w:val="single" w:sz="4" w:space="0" w:color="auto"/>
            </w:tcBorders>
            <w:vAlign w:val="center"/>
          </w:tcPr>
          <w:p w14:paraId="4002090B" w14:textId="77777777" w:rsidR="00005C9F" w:rsidRDefault="00005C9F" w:rsidP="00FC39A3">
            <w:pPr>
              <w:adjustRightInd w:val="0"/>
              <w:rPr>
                <w:lang w:val="en-US"/>
              </w:rPr>
            </w:pPr>
            <w:r>
              <w:t>Intrerupator cu doua clape</w:t>
            </w:r>
          </w:p>
          <w:p w14:paraId="2921AF08" w14:textId="77777777" w:rsidR="00005C9F" w:rsidRDefault="00005C9F" w:rsidP="00FC39A3"/>
        </w:tc>
        <w:tc>
          <w:tcPr>
            <w:tcW w:w="1560" w:type="dxa"/>
            <w:tcBorders>
              <w:top w:val="single" w:sz="4" w:space="0" w:color="auto"/>
              <w:bottom w:val="single" w:sz="4" w:space="0" w:color="auto"/>
            </w:tcBorders>
            <w:vAlign w:val="center"/>
          </w:tcPr>
          <w:p w14:paraId="0C449D0D"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3F49B8B7" w14:textId="77777777" w:rsidR="00005C9F" w:rsidRDefault="00005C9F" w:rsidP="00FC39A3">
            <w:pPr>
              <w:adjustRightInd w:val="0"/>
              <w:jc w:val="center"/>
              <w:rPr>
                <w:rFonts w:ascii="Arial CYR" w:hAnsi="Arial CYR" w:cs="Arial CYR"/>
              </w:rPr>
            </w:pPr>
            <w:r>
              <w:t>1,000</w:t>
            </w:r>
          </w:p>
          <w:p w14:paraId="0A4018C7" w14:textId="77777777" w:rsidR="00005C9F" w:rsidRDefault="00005C9F" w:rsidP="00FC39A3">
            <w:pPr>
              <w:jc w:val="center"/>
            </w:pPr>
          </w:p>
        </w:tc>
      </w:tr>
      <w:tr w:rsidR="00005C9F" w14:paraId="5EFA03B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2495A" w14:textId="77777777" w:rsidR="00005C9F" w:rsidRDefault="00005C9F" w:rsidP="00FC39A3">
            <w:r>
              <w:t xml:space="preserve"> 88</w:t>
            </w:r>
          </w:p>
        </w:tc>
        <w:tc>
          <w:tcPr>
            <w:tcW w:w="1701" w:type="dxa"/>
            <w:tcBorders>
              <w:top w:val="single" w:sz="4" w:space="0" w:color="auto"/>
              <w:bottom w:val="single" w:sz="4" w:space="0" w:color="auto"/>
            </w:tcBorders>
            <w:vAlign w:val="center"/>
          </w:tcPr>
          <w:p w14:paraId="02A4B433" w14:textId="77777777" w:rsidR="00005C9F" w:rsidRDefault="00005C9F" w:rsidP="00FC39A3">
            <w:pPr>
              <w:rPr>
                <w:lang w:val="en-US"/>
              </w:rPr>
            </w:pPr>
            <w:r>
              <w:rPr>
                <w:lang w:val="en-US"/>
              </w:rPr>
              <w:t>08-03-591-9</w:t>
            </w:r>
          </w:p>
          <w:p w14:paraId="03A1CC57" w14:textId="77777777" w:rsidR="00005C9F" w:rsidRDefault="00005C9F" w:rsidP="00FC39A3"/>
        </w:tc>
        <w:tc>
          <w:tcPr>
            <w:tcW w:w="4961" w:type="dxa"/>
            <w:tcBorders>
              <w:top w:val="single" w:sz="4" w:space="0" w:color="auto"/>
              <w:bottom w:val="single" w:sz="4" w:space="0" w:color="auto"/>
            </w:tcBorders>
            <w:vAlign w:val="center"/>
          </w:tcPr>
          <w:p w14:paraId="7128E7D7" w14:textId="77777777" w:rsidR="00005C9F" w:rsidRDefault="00005C9F" w:rsidP="00FC39A3">
            <w:pPr>
              <w:adjustRightInd w:val="0"/>
              <w:rPr>
                <w:lang w:val="en-US"/>
              </w:rPr>
            </w:pPr>
            <w:r w:rsidRPr="0023469E">
              <w:rPr>
                <w:lang w:val="en-US"/>
              </w:rPr>
              <w:t>Priza de fisa tip ingropat, la instalatie inchisa</w:t>
            </w:r>
          </w:p>
          <w:p w14:paraId="495329D1" w14:textId="77777777" w:rsidR="00005C9F" w:rsidRPr="0023469E" w:rsidRDefault="00005C9F" w:rsidP="00FC39A3">
            <w:pPr>
              <w:rPr>
                <w:lang w:val="en-US"/>
              </w:rPr>
            </w:pPr>
          </w:p>
        </w:tc>
        <w:tc>
          <w:tcPr>
            <w:tcW w:w="1560" w:type="dxa"/>
            <w:tcBorders>
              <w:top w:val="single" w:sz="4" w:space="0" w:color="auto"/>
              <w:bottom w:val="single" w:sz="4" w:space="0" w:color="auto"/>
            </w:tcBorders>
            <w:vAlign w:val="center"/>
          </w:tcPr>
          <w:p w14:paraId="16781843"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184773F2" w14:textId="77777777" w:rsidR="00005C9F" w:rsidRDefault="00005C9F" w:rsidP="00FC39A3">
            <w:pPr>
              <w:adjustRightInd w:val="0"/>
              <w:jc w:val="center"/>
              <w:rPr>
                <w:rFonts w:ascii="Arial CYR" w:hAnsi="Arial CYR" w:cs="Arial CYR"/>
              </w:rPr>
            </w:pPr>
            <w:r>
              <w:t>0,030</w:t>
            </w:r>
          </w:p>
          <w:p w14:paraId="0837C7D6" w14:textId="77777777" w:rsidR="00005C9F" w:rsidRDefault="00005C9F" w:rsidP="00FC39A3">
            <w:pPr>
              <w:jc w:val="center"/>
            </w:pPr>
          </w:p>
        </w:tc>
      </w:tr>
      <w:tr w:rsidR="00005C9F" w14:paraId="2DE20F2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CFB9D" w14:textId="77777777" w:rsidR="00005C9F" w:rsidRDefault="00005C9F" w:rsidP="00FC39A3">
            <w:r>
              <w:t xml:space="preserve"> 89</w:t>
            </w:r>
          </w:p>
        </w:tc>
        <w:tc>
          <w:tcPr>
            <w:tcW w:w="1701" w:type="dxa"/>
            <w:tcBorders>
              <w:top w:val="single" w:sz="4" w:space="0" w:color="auto"/>
              <w:bottom w:val="single" w:sz="4" w:space="0" w:color="auto"/>
            </w:tcBorders>
            <w:vAlign w:val="center"/>
          </w:tcPr>
          <w:p w14:paraId="47FD8D1A" w14:textId="77777777" w:rsidR="00005C9F" w:rsidRDefault="00005C9F" w:rsidP="00FC39A3">
            <w:pPr>
              <w:rPr>
                <w:lang w:val="en-US"/>
              </w:rPr>
            </w:pPr>
          </w:p>
          <w:p w14:paraId="651AFAD4" w14:textId="77777777" w:rsidR="00005C9F" w:rsidRDefault="00005C9F" w:rsidP="00FC39A3"/>
        </w:tc>
        <w:tc>
          <w:tcPr>
            <w:tcW w:w="4961" w:type="dxa"/>
            <w:tcBorders>
              <w:top w:val="single" w:sz="4" w:space="0" w:color="auto"/>
              <w:bottom w:val="single" w:sz="4" w:space="0" w:color="auto"/>
            </w:tcBorders>
            <w:vAlign w:val="center"/>
          </w:tcPr>
          <w:p w14:paraId="571595CB" w14:textId="77777777" w:rsidR="00005C9F" w:rsidRPr="0023469E" w:rsidRDefault="00005C9F" w:rsidP="00FC39A3">
            <w:pPr>
              <w:adjustRightInd w:val="0"/>
              <w:rPr>
                <w:lang w:val="en-US"/>
              </w:rPr>
            </w:pPr>
            <w:r>
              <w:t>Priza dubla</w:t>
            </w:r>
          </w:p>
        </w:tc>
        <w:tc>
          <w:tcPr>
            <w:tcW w:w="1560" w:type="dxa"/>
            <w:tcBorders>
              <w:top w:val="single" w:sz="4" w:space="0" w:color="auto"/>
              <w:bottom w:val="single" w:sz="4" w:space="0" w:color="auto"/>
            </w:tcBorders>
            <w:vAlign w:val="center"/>
          </w:tcPr>
          <w:p w14:paraId="72207378" w14:textId="77777777" w:rsidR="00005C9F" w:rsidRDefault="00005C9F" w:rsidP="00FC39A3">
            <w:pPr>
              <w:jc w:val="center"/>
            </w:pPr>
            <w:r>
              <w:t>buc</w:t>
            </w:r>
          </w:p>
        </w:tc>
        <w:tc>
          <w:tcPr>
            <w:tcW w:w="1559" w:type="dxa"/>
            <w:tcBorders>
              <w:top w:val="single" w:sz="4" w:space="0" w:color="auto"/>
              <w:bottom w:val="single" w:sz="4" w:space="0" w:color="auto"/>
            </w:tcBorders>
            <w:vAlign w:val="center"/>
          </w:tcPr>
          <w:p w14:paraId="61FAC3EB" w14:textId="77777777" w:rsidR="00005C9F" w:rsidRDefault="00005C9F" w:rsidP="00FC39A3">
            <w:pPr>
              <w:adjustRightInd w:val="0"/>
              <w:jc w:val="center"/>
              <w:rPr>
                <w:rFonts w:ascii="Arial CYR" w:hAnsi="Arial CYR" w:cs="Arial CYR"/>
              </w:rPr>
            </w:pPr>
            <w:r>
              <w:t>3,000</w:t>
            </w:r>
          </w:p>
          <w:p w14:paraId="6C3AFBFD" w14:textId="77777777" w:rsidR="00005C9F" w:rsidRDefault="00005C9F" w:rsidP="00FC39A3">
            <w:pPr>
              <w:jc w:val="center"/>
            </w:pPr>
          </w:p>
        </w:tc>
      </w:tr>
      <w:tr w:rsidR="00005C9F" w14:paraId="3A5DFE6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BF08E" w14:textId="77777777" w:rsidR="00005C9F" w:rsidRDefault="00005C9F" w:rsidP="00FC39A3">
            <w:r>
              <w:t xml:space="preserve"> 90</w:t>
            </w:r>
          </w:p>
        </w:tc>
        <w:tc>
          <w:tcPr>
            <w:tcW w:w="1701" w:type="dxa"/>
            <w:tcBorders>
              <w:top w:val="single" w:sz="4" w:space="0" w:color="auto"/>
              <w:bottom w:val="single" w:sz="4" w:space="0" w:color="auto"/>
            </w:tcBorders>
            <w:vAlign w:val="center"/>
          </w:tcPr>
          <w:p w14:paraId="4BF869ED" w14:textId="77777777" w:rsidR="00005C9F" w:rsidRDefault="00005C9F" w:rsidP="00FC39A3">
            <w:pPr>
              <w:rPr>
                <w:lang w:val="en-US"/>
              </w:rPr>
            </w:pPr>
            <w:r>
              <w:rPr>
                <w:lang w:val="en-US"/>
              </w:rPr>
              <w:t>08-03-594-10</w:t>
            </w:r>
          </w:p>
          <w:p w14:paraId="140489FC" w14:textId="77777777" w:rsidR="00005C9F" w:rsidRDefault="00005C9F" w:rsidP="00FC39A3"/>
        </w:tc>
        <w:tc>
          <w:tcPr>
            <w:tcW w:w="4961" w:type="dxa"/>
            <w:tcBorders>
              <w:top w:val="single" w:sz="4" w:space="0" w:color="auto"/>
              <w:bottom w:val="single" w:sz="4" w:space="0" w:color="auto"/>
            </w:tcBorders>
            <w:vAlign w:val="center"/>
          </w:tcPr>
          <w:p w14:paraId="0D2E36B5" w14:textId="77777777" w:rsidR="00005C9F" w:rsidRPr="0023469E" w:rsidRDefault="00005C9F" w:rsidP="00FC39A3">
            <w:pPr>
              <w:adjustRightInd w:val="0"/>
              <w:rPr>
                <w:lang w:val="en-US"/>
              </w:rPr>
            </w:pPr>
            <w:r w:rsidRPr="0023469E">
              <w:rPr>
                <w:lang w:val="en-US"/>
              </w:rPr>
              <w:t>Corp de iluminat pentru iluminatul general de interior, IP20, 600x600, modul LED 32W, 3381 Lm, 4000K sau analog, tensiunea de alimentare 230V, inclusiv costul corpului de iluminat</w:t>
            </w:r>
          </w:p>
        </w:tc>
        <w:tc>
          <w:tcPr>
            <w:tcW w:w="1560" w:type="dxa"/>
            <w:tcBorders>
              <w:top w:val="single" w:sz="4" w:space="0" w:color="auto"/>
              <w:bottom w:val="single" w:sz="4" w:space="0" w:color="auto"/>
            </w:tcBorders>
            <w:vAlign w:val="center"/>
          </w:tcPr>
          <w:p w14:paraId="40F56D09" w14:textId="77777777" w:rsidR="00005C9F" w:rsidRDefault="00005C9F" w:rsidP="00FC39A3">
            <w:pPr>
              <w:jc w:val="center"/>
            </w:pPr>
            <w:r>
              <w:t>100 buc</w:t>
            </w:r>
          </w:p>
        </w:tc>
        <w:tc>
          <w:tcPr>
            <w:tcW w:w="1559" w:type="dxa"/>
            <w:tcBorders>
              <w:top w:val="single" w:sz="4" w:space="0" w:color="auto"/>
              <w:bottom w:val="single" w:sz="4" w:space="0" w:color="auto"/>
            </w:tcBorders>
            <w:vAlign w:val="center"/>
          </w:tcPr>
          <w:p w14:paraId="2264BD5A" w14:textId="77777777" w:rsidR="00005C9F" w:rsidRDefault="00005C9F" w:rsidP="00FC39A3">
            <w:pPr>
              <w:adjustRightInd w:val="0"/>
              <w:jc w:val="center"/>
              <w:rPr>
                <w:rFonts w:ascii="Arial CYR" w:hAnsi="Arial CYR" w:cs="Arial CYR"/>
              </w:rPr>
            </w:pPr>
            <w:r>
              <w:t>0,090</w:t>
            </w:r>
          </w:p>
          <w:p w14:paraId="0DC0D953" w14:textId="77777777" w:rsidR="00005C9F" w:rsidRDefault="00005C9F" w:rsidP="00FC39A3">
            <w:pPr>
              <w:jc w:val="center"/>
            </w:pPr>
          </w:p>
        </w:tc>
      </w:tr>
    </w:tbl>
    <w:p w14:paraId="42F56034" w14:textId="77777777" w:rsidR="00005C9F" w:rsidRDefault="00005C9F" w:rsidP="00005C9F">
      <w:pPr>
        <w:rPr>
          <w:sz w:val="6"/>
          <w:szCs w:val="6"/>
        </w:rPr>
      </w:pPr>
      <w:r>
        <w:t xml:space="preserve"> </w:t>
      </w:r>
    </w:p>
    <w:p w14:paraId="5A7879DD" w14:textId="77777777" w:rsidR="00005C9F" w:rsidRDefault="00005C9F" w:rsidP="00005C9F">
      <w:pPr>
        <w:rPr>
          <w:sz w:val="28"/>
          <w:szCs w:val="28"/>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sz w:val="28"/>
          <w:szCs w:val="28"/>
          <w:lang w:val="en-US"/>
        </w:rPr>
        <w:t xml:space="preserve">                                                                                                         </w:t>
      </w:r>
    </w:p>
    <w:p w14:paraId="5AE7FE5B" w14:textId="77777777" w:rsidR="00005C9F" w:rsidRDefault="00005C9F" w:rsidP="00005C9F">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005C9F" w14:paraId="0E217DDB" w14:textId="77777777" w:rsidTr="00FC39A3">
        <w:tc>
          <w:tcPr>
            <w:tcW w:w="9781" w:type="dxa"/>
            <w:tcBorders>
              <w:top w:val="nil"/>
              <w:left w:val="nil"/>
              <w:bottom w:val="nil"/>
              <w:right w:val="nil"/>
            </w:tcBorders>
          </w:tcPr>
          <w:p w14:paraId="1115D88E" w14:textId="77777777" w:rsidR="00005C9F" w:rsidRDefault="00005C9F" w:rsidP="00FC39A3">
            <w:pPr>
              <w:rPr>
                <w:lang w:val="en-US"/>
              </w:rPr>
            </w:pPr>
          </w:p>
        </w:tc>
      </w:tr>
      <w:tr w:rsidR="00005C9F" w14:paraId="509644B1" w14:textId="77777777" w:rsidTr="00FC39A3">
        <w:tc>
          <w:tcPr>
            <w:tcW w:w="9781" w:type="dxa"/>
            <w:tcBorders>
              <w:top w:val="nil"/>
              <w:left w:val="nil"/>
              <w:bottom w:val="single" w:sz="6" w:space="0" w:color="auto"/>
              <w:right w:val="nil"/>
            </w:tcBorders>
          </w:tcPr>
          <w:p w14:paraId="35E5EBDD" w14:textId="77777777" w:rsidR="00005C9F" w:rsidRDefault="00005C9F" w:rsidP="00FC39A3">
            <w:pPr>
              <w:rPr>
                <w:lang w:val="en-US"/>
              </w:rPr>
            </w:pPr>
            <w:r>
              <w:t xml:space="preserve">Proiectant   </w:t>
            </w:r>
            <w:r>
              <w:rPr>
                <w:lang w:val="en-US"/>
              </w:rPr>
              <w:t xml:space="preserve"> </w:t>
            </w:r>
          </w:p>
        </w:tc>
      </w:tr>
      <w:tr w:rsidR="00005C9F" w14:paraId="4367D3E5" w14:textId="77777777" w:rsidTr="00FC39A3">
        <w:trPr>
          <w:trHeight w:val="355"/>
        </w:trPr>
        <w:tc>
          <w:tcPr>
            <w:tcW w:w="9781" w:type="dxa"/>
            <w:tcBorders>
              <w:top w:val="nil"/>
              <w:left w:val="nil"/>
              <w:bottom w:val="nil"/>
              <w:right w:val="nil"/>
            </w:tcBorders>
          </w:tcPr>
          <w:p w14:paraId="2FD6181D" w14:textId="77777777" w:rsidR="00005C9F" w:rsidRDefault="00005C9F"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BA9F6C0" w14:textId="77777777" w:rsidR="00005C9F" w:rsidRDefault="00005C9F" w:rsidP="00005C9F">
      <w:pPr>
        <w:jc w:val="center"/>
        <w:rPr>
          <w:sz w:val="28"/>
          <w:szCs w:val="28"/>
          <w:lang w:val="en-US"/>
        </w:rPr>
      </w:pPr>
    </w:p>
    <w:p w14:paraId="0138DD59" w14:textId="723FF02E" w:rsidR="00005C9F" w:rsidRDefault="00005C9F" w:rsidP="00005C9F">
      <w:pPr>
        <w:jc w:val="center"/>
        <w:rPr>
          <w:lang w:val="en-US"/>
        </w:rPr>
      </w:pPr>
      <w:r>
        <w:rPr>
          <w:sz w:val="28"/>
          <w:szCs w:val="28"/>
          <w:lang w:val="en-US"/>
        </w:rPr>
        <w:t>L.S.</w:t>
      </w:r>
    </w:p>
    <w:p w14:paraId="7D905B0C" w14:textId="77777777" w:rsidR="00005C9F" w:rsidRDefault="00005C9F" w:rsidP="00005C9F">
      <w:pPr>
        <w:tabs>
          <w:tab w:val="left" w:pos="4786"/>
          <w:tab w:val="left" w:pos="10031"/>
        </w:tabs>
        <w:rPr>
          <w:sz w:val="4"/>
          <w:szCs w:val="4"/>
        </w:rPr>
      </w:pPr>
      <w:r>
        <w:t xml:space="preserve"> </w:t>
      </w:r>
    </w:p>
    <w:p w14:paraId="01458581" w14:textId="3E0856AB" w:rsidR="00005C9F" w:rsidRDefault="00005C9F" w:rsidP="00AA3B74">
      <w:pPr>
        <w:tabs>
          <w:tab w:val="left" w:pos="4786"/>
          <w:tab w:val="left" w:pos="10031"/>
        </w:tabs>
        <w:rPr>
          <w:sz w:val="4"/>
          <w:szCs w:val="4"/>
          <w:lang w:val="ru-RU"/>
        </w:rPr>
      </w:pPr>
    </w:p>
    <w:p w14:paraId="60F1B8C8" w14:textId="5EA775A2" w:rsidR="00005C9F" w:rsidRDefault="00005C9F" w:rsidP="00AA3B74">
      <w:pPr>
        <w:tabs>
          <w:tab w:val="left" w:pos="4786"/>
          <w:tab w:val="left" w:pos="10031"/>
        </w:tabs>
        <w:rPr>
          <w:sz w:val="4"/>
          <w:szCs w:val="4"/>
          <w:lang w:val="ru-RU"/>
        </w:rPr>
      </w:pPr>
    </w:p>
    <w:p w14:paraId="5958B997" w14:textId="00359CBE" w:rsidR="00005C9F" w:rsidRDefault="00005C9F" w:rsidP="00AA3B74">
      <w:pPr>
        <w:tabs>
          <w:tab w:val="left" w:pos="4786"/>
          <w:tab w:val="left" w:pos="10031"/>
        </w:tabs>
        <w:rPr>
          <w:sz w:val="4"/>
          <w:szCs w:val="4"/>
          <w:lang w:val="ru-RU"/>
        </w:rPr>
      </w:pPr>
    </w:p>
    <w:p w14:paraId="23CAE5FD" w14:textId="4797C1C4" w:rsidR="00005C9F" w:rsidRDefault="00005C9F" w:rsidP="00AA3B74">
      <w:pPr>
        <w:tabs>
          <w:tab w:val="left" w:pos="4786"/>
          <w:tab w:val="left" w:pos="10031"/>
        </w:tabs>
        <w:rPr>
          <w:sz w:val="4"/>
          <w:szCs w:val="4"/>
          <w:lang w:val="ru-RU"/>
        </w:rPr>
      </w:pPr>
    </w:p>
    <w:p w14:paraId="23F168A0" w14:textId="361B342D" w:rsidR="00005C9F" w:rsidRDefault="00005C9F" w:rsidP="00AA3B74">
      <w:pPr>
        <w:tabs>
          <w:tab w:val="left" w:pos="4786"/>
          <w:tab w:val="left" w:pos="10031"/>
        </w:tabs>
        <w:rPr>
          <w:sz w:val="4"/>
          <w:szCs w:val="4"/>
          <w:lang w:val="ru-RU"/>
        </w:rPr>
      </w:pPr>
    </w:p>
    <w:p w14:paraId="4CAD7E22" w14:textId="4FE64DCF" w:rsidR="00005C9F" w:rsidRDefault="00005C9F" w:rsidP="00AA3B74">
      <w:pPr>
        <w:tabs>
          <w:tab w:val="left" w:pos="4786"/>
          <w:tab w:val="left" w:pos="10031"/>
        </w:tabs>
        <w:rPr>
          <w:sz w:val="4"/>
          <w:szCs w:val="4"/>
          <w:lang w:val="ru-RU"/>
        </w:rPr>
      </w:pPr>
    </w:p>
    <w:p w14:paraId="5143E17A" w14:textId="1870F46D" w:rsidR="00005C9F" w:rsidRDefault="00005C9F" w:rsidP="00AA3B74">
      <w:pPr>
        <w:tabs>
          <w:tab w:val="left" w:pos="4786"/>
          <w:tab w:val="left" w:pos="10031"/>
        </w:tabs>
        <w:rPr>
          <w:sz w:val="4"/>
          <w:szCs w:val="4"/>
          <w:lang w:val="ru-RU"/>
        </w:rPr>
      </w:pPr>
    </w:p>
    <w:p w14:paraId="405DB88A" w14:textId="4A7D63FF" w:rsidR="00005C9F" w:rsidRDefault="00005C9F" w:rsidP="00AA3B74">
      <w:pPr>
        <w:tabs>
          <w:tab w:val="left" w:pos="4786"/>
          <w:tab w:val="left" w:pos="10031"/>
        </w:tabs>
        <w:rPr>
          <w:sz w:val="4"/>
          <w:szCs w:val="4"/>
          <w:lang w:val="ru-RU"/>
        </w:rPr>
      </w:pPr>
    </w:p>
    <w:p w14:paraId="4771F7BE" w14:textId="7E32E679" w:rsidR="00005C9F" w:rsidRDefault="00005C9F" w:rsidP="00AA3B74">
      <w:pPr>
        <w:tabs>
          <w:tab w:val="left" w:pos="4786"/>
          <w:tab w:val="left" w:pos="10031"/>
        </w:tabs>
        <w:rPr>
          <w:sz w:val="4"/>
          <w:szCs w:val="4"/>
          <w:lang w:val="ru-RU"/>
        </w:rPr>
      </w:pPr>
    </w:p>
    <w:p w14:paraId="01C0B3AF" w14:textId="7DEB58B6" w:rsidR="00005C9F" w:rsidRDefault="00005C9F" w:rsidP="00AA3B74">
      <w:pPr>
        <w:tabs>
          <w:tab w:val="left" w:pos="4786"/>
          <w:tab w:val="left" w:pos="10031"/>
        </w:tabs>
        <w:rPr>
          <w:sz w:val="4"/>
          <w:szCs w:val="4"/>
          <w:lang w:val="ru-RU"/>
        </w:rPr>
      </w:pPr>
    </w:p>
    <w:p w14:paraId="48B74237" w14:textId="39CE37A3" w:rsidR="00005C9F" w:rsidRDefault="00005C9F" w:rsidP="00AA3B74">
      <w:pPr>
        <w:tabs>
          <w:tab w:val="left" w:pos="4786"/>
          <w:tab w:val="left" w:pos="10031"/>
        </w:tabs>
        <w:rPr>
          <w:sz w:val="4"/>
          <w:szCs w:val="4"/>
          <w:lang w:val="ru-RU"/>
        </w:rPr>
      </w:pPr>
    </w:p>
    <w:p w14:paraId="37393D09" w14:textId="62777849" w:rsidR="00005C9F" w:rsidRDefault="00005C9F" w:rsidP="00AA3B74">
      <w:pPr>
        <w:tabs>
          <w:tab w:val="left" w:pos="4786"/>
          <w:tab w:val="left" w:pos="10031"/>
        </w:tabs>
        <w:rPr>
          <w:sz w:val="4"/>
          <w:szCs w:val="4"/>
          <w:lang w:val="ru-RU"/>
        </w:rPr>
      </w:pPr>
    </w:p>
    <w:p w14:paraId="1C4E8068" w14:textId="2CEAA8B5" w:rsidR="00005C9F" w:rsidRDefault="00005C9F" w:rsidP="00AA3B74">
      <w:pPr>
        <w:tabs>
          <w:tab w:val="left" w:pos="4786"/>
          <w:tab w:val="left" w:pos="10031"/>
        </w:tabs>
        <w:rPr>
          <w:sz w:val="4"/>
          <w:szCs w:val="4"/>
          <w:lang w:val="ru-RU"/>
        </w:rPr>
      </w:pPr>
    </w:p>
    <w:p w14:paraId="4156FAC6" w14:textId="5A46811E" w:rsidR="00005C9F" w:rsidRDefault="00005C9F" w:rsidP="00AA3B74">
      <w:pPr>
        <w:tabs>
          <w:tab w:val="left" w:pos="4786"/>
          <w:tab w:val="left" w:pos="10031"/>
        </w:tabs>
        <w:rPr>
          <w:sz w:val="4"/>
          <w:szCs w:val="4"/>
          <w:lang w:val="ru-RU"/>
        </w:rPr>
      </w:pPr>
    </w:p>
    <w:p w14:paraId="5DD43536" w14:textId="04FEBEE0" w:rsidR="00005C9F" w:rsidRDefault="00005C9F" w:rsidP="00AA3B74">
      <w:pPr>
        <w:tabs>
          <w:tab w:val="left" w:pos="4786"/>
          <w:tab w:val="left" w:pos="10031"/>
        </w:tabs>
        <w:rPr>
          <w:sz w:val="4"/>
          <w:szCs w:val="4"/>
          <w:lang w:val="ru-RU"/>
        </w:rPr>
      </w:pPr>
    </w:p>
    <w:p w14:paraId="3BED557E" w14:textId="224C7EA7" w:rsidR="00005C9F" w:rsidRDefault="00005C9F" w:rsidP="00AA3B74">
      <w:pPr>
        <w:tabs>
          <w:tab w:val="left" w:pos="4786"/>
          <w:tab w:val="left" w:pos="10031"/>
        </w:tabs>
        <w:rPr>
          <w:sz w:val="4"/>
          <w:szCs w:val="4"/>
          <w:lang w:val="ru-RU"/>
        </w:rPr>
      </w:pPr>
    </w:p>
    <w:p w14:paraId="6BA39712" w14:textId="78328271" w:rsidR="00005C9F" w:rsidRDefault="00005C9F" w:rsidP="00AA3B74">
      <w:pPr>
        <w:tabs>
          <w:tab w:val="left" w:pos="4786"/>
          <w:tab w:val="left" w:pos="10031"/>
        </w:tabs>
        <w:rPr>
          <w:sz w:val="4"/>
          <w:szCs w:val="4"/>
          <w:lang w:val="ru-RU"/>
        </w:rPr>
      </w:pPr>
    </w:p>
    <w:p w14:paraId="44C31EB0" w14:textId="3E4F7910" w:rsidR="00005C9F" w:rsidRDefault="00005C9F" w:rsidP="00AA3B74">
      <w:pPr>
        <w:tabs>
          <w:tab w:val="left" w:pos="4786"/>
          <w:tab w:val="left" w:pos="10031"/>
        </w:tabs>
        <w:rPr>
          <w:sz w:val="4"/>
          <w:szCs w:val="4"/>
          <w:lang w:val="ru-RU"/>
        </w:rPr>
      </w:pPr>
    </w:p>
    <w:p w14:paraId="09E42525" w14:textId="5FB4E0E3" w:rsidR="00005C9F" w:rsidRDefault="00005C9F" w:rsidP="00AA3B74">
      <w:pPr>
        <w:tabs>
          <w:tab w:val="left" w:pos="4786"/>
          <w:tab w:val="left" w:pos="10031"/>
        </w:tabs>
        <w:rPr>
          <w:sz w:val="4"/>
          <w:szCs w:val="4"/>
          <w:lang w:val="ru-RU"/>
        </w:rPr>
      </w:pPr>
    </w:p>
    <w:p w14:paraId="392456BB" w14:textId="7A078539" w:rsidR="00005C9F" w:rsidRDefault="00005C9F" w:rsidP="00AA3B74">
      <w:pPr>
        <w:tabs>
          <w:tab w:val="left" w:pos="4786"/>
          <w:tab w:val="left" w:pos="10031"/>
        </w:tabs>
        <w:rPr>
          <w:sz w:val="4"/>
          <w:szCs w:val="4"/>
          <w:lang w:val="ru-RU"/>
        </w:rPr>
      </w:pPr>
    </w:p>
    <w:p w14:paraId="0D8ED0AC" w14:textId="625FFAA0" w:rsidR="00005C9F" w:rsidRDefault="00005C9F" w:rsidP="00AA3B74">
      <w:pPr>
        <w:tabs>
          <w:tab w:val="left" w:pos="4786"/>
          <w:tab w:val="left" w:pos="10031"/>
        </w:tabs>
        <w:rPr>
          <w:sz w:val="4"/>
          <w:szCs w:val="4"/>
          <w:lang w:val="ru-RU"/>
        </w:rPr>
      </w:pPr>
    </w:p>
    <w:p w14:paraId="171EB5DA" w14:textId="5536DC69" w:rsidR="00005C9F" w:rsidRDefault="00005C9F" w:rsidP="00AA3B74">
      <w:pPr>
        <w:tabs>
          <w:tab w:val="left" w:pos="4786"/>
          <w:tab w:val="left" w:pos="10031"/>
        </w:tabs>
        <w:rPr>
          <w:sz w:val="4"/>
          <w:szCs w:val="4"/>
          <w:lang w:val="ru-RU"/>
        </w:rPr>
      </w:pPr>
    </w:p>
    <w:p w14:paraId="34B28894" w14:textId="6826375D" w:rsidR="00005C9F" w:rsidRDefault="00005C9F" w:rsidP="00AA3B74">
      <w:pPr>
        <w:tabs>
          <w:tab w:val="left" w:pos="4786"/>
          <w:tab w:val="left" w:pos="10031"/>
        </w:tabs>
        <w:rPr>
          <w:sz w:val="4"/>
          <w:szCs w:val="4"/>
          <w:lang w:val="ru-RU"/>
        </w:rPr>
      </w:pPr>
    </w:p>
    <w:p w14:paraId="1D26D9E8" w14:textId="6A150C62" w:rsidR="00005C9F" w:rsidRDefault="00005C9F" w:rsidP="00AA3B74">
      <w:pPr>
        <w:tabs>
          <w:tab w:val="left" w:pos="4786"/>
          <w:tab w:val="left" w:pos="10031"/>
        </w:tabs>
        <w:rPr>
          <w:sz w:val="4"/>
          <w:szCs w:val="4"/>
          <w:lang w:val="ru-RU"/>
        </w:rPr>
      </w:pPr>
    </w:p>
    <w:p w14:paraId="448901FE" w14:textId="2F41587F" w:rsidR="00005C9F" w:rsidRDefault="00005C9F" w:rsidP="00AA3B74">
      <w:pPr>
        <w:tabs>
          <w:tab w:val="left" w:pos="4786"/>
          <w:tab w:val="left" w:pos="10031"/>
        </w:tabs>
        <w:rPr>
          <w:sz w:val="4"/>
          <w:szCs w:val="4"/>
          <w:lang w:val="ru-RU"/>
        </w:rPr>
      </w:pPr>
    </w:p>
    <w:p w14:paraId="78ECCCC9" w14:textId="59B56989" w:rsidR="00005C9F" w:rsidRDefault="00005C9F" w:rsidP="00AA3B74">
      <w:pPr>
        <w:tabs>
          <w:tab w:val="left" w:pos="4786"/>
          <w:tab w:val="left" w:pos="10031"/>
        </w:tabs>
        <w:rPr>
          <w:sz w:val="4"/>
          <w:szCs w:val="4"/>
          <w:lang w:val="ru-RU"/>
        </w:rPr>
      </w:pPr>
    </w:p>
    <w:p w14:paraId="1F9E9CA4" w14:textId="59A7D842" w:rsidR="00005C9F" w:rsidRDefault="00005C9F" w:rsidP="00AA3B74">
      <w:pPr>
        <w:tabs>
          <w:tab w:val="left" w:pos="4786"/>
          <w:tab w:val="left" w:pos="10031"/>
        </w:tabs>
        <w:rPr>
          <w:sz w:val="4"/>
          <w:szCs w:val="4"/>
          <w:lang w:val="ru-RU"/>
        </w:rPr>
      </w:pPr>
    </w:p>
    <w:p w14:paraId="17204E8B" w14:textId="5B7BF398" w:rsidR="00005C9F" w:rsidRDefault="00005C9F" w:rsidP="00AA3B74">
      <w:pPr>
        <w:tabs>
          <w:tab w:val="left" w:pos="4786"/>
          <w:tab w:val="left" w:pos="10031"/>
        </w:tabs>
        <w:rPr>
          <w:sz w:val="4"/>
          <w:szCs w:val="4"/>
          <w:lang w:val="ru-RU"/>
        </w:rPr>
      </w:pPr>
    </w:p>
    <w:p w14:paraId="3D3CF519" w14:textId="78EE86B8" w:rsidR="00005C9F" w:rsidRDefault="00005C9F" w:rsidP="00AA3B74">
      <w:pPr>
        <w:tabs>
          <w:tab w:val="left" w:pos="4786"/>
          <w:tab w:val="left" w:pos="10031"/>
        </w:tabs>
        <w:rPr>
          <w:sz w:val="4"/>
          <w:szCs w:val="4"/>
          <w:lang w:val="ru-RU"/>
        </w:rPr>
      </w:pPr>
    </w:p>
    <w:p w14:paraId="71B3350E" w14:textId="24FA0A28" w:rsidR="00005C9F" w:rsidRDefault="00005C9F" w:rsidP="00AA3B74">
      <w:pPr>
        <w:tabs>
          <w:tab w:val="left" w:pos="4786"/>
          <w:tab w:val="left" w:pos="10031"/>
        </w:tabs>
        <w:rPr>
          <w:sz w:val="4"/>
          <w:szCs w:val="4"/>
          <w:lang w:val="ru-RU"/>
        </w:rPr>
      </w:pPr>
    </w:p>
    <w:p w14:paraId="2764738E" w14:textId="780F070D" w:rsidR="00005C9F" w:rsidRDefault="00005C9F" w:rsidP="00AA3B74">
      <w:pPr>
        <w:tabs>
          <w:tab w:val="left" w:pos="4786"/>
          <w:tab w:val="left" w:pos="10031"/>
        </w:tabs>
        <w:rPr>
          <w:sz w:val="4"/>
          <w:szCs w:val="4"/>
          <w:lang w:val="ru-RU"/>
        </w:rPr>
      </w:pPr>
    </w:p>
    <w:p w14:paraId="738E748E" w14:textId="10FA638A" w:rsidR="00005C9F" w:rsidRDefault="00005C9F" w:rsidP="00AA3B74">
      <w:pPr>
        <w:tabs>
          <w:tab w:val="left" w:pos="4786"/>
          <w:tab w:val="left" w:pos="10031"/>
        </w:tabs>
        <w:rPr>
          <w:sz w:val="4"/>
          <w:szCs w:val="4"/>
          <w:lang w:val="ru-RU"/>
        </w:rPr>
      </w:pPr>
    </w:p>
    <w:p w14:paraId="70C9595B" w14:textId="6A26611F" w:rsidR="00005C9F" w:rsidRDefault="00005C9F" w:rsidP="00AA3B74">
      <w:pPr>
        <w:tabs>
          <w:tab w:val="left" w:pos="4786"/>
          <w:tab w:val="left" w:pos="10031"/>
        </w:tabs>
        <w:rPr>
          <w:sz w:val="4"/>
          <w:szCs w:val="4"/>
          <w:lang w:val="ru-RU"/>
        </w:rPr>
      </w:pPr>
    </w:p>
    <w:p w14:paraId="5D68CADC" w14:textId="4754F00E" w:rsidR="00005C9F" w:rsidRDefault="00005C9F" w:rsidP="00AA3B74">
      <w:pPr>
        <w:tabs>
          <w:tab w:val="left" w:pos="4786"/>
          <w:tab w:val="left" w:pos="10031"/>
        </w:tabs>
        <w:rPr>
          <w:sz w:val="4"/>
          <w:szCs w:val="4"/>
          <w:lang w:val="ru-RU"/>
        </w:rPr>
      </w:pPr>
    </w:p>
    <w:p w14:paraId="208A119E" w14:textId="4FA3B38A" w:rsidR="00005C9F" w:rsidRDefault="00005C9F" w:rsidP="00AA3B74">
      <w:pPr>
        <w:tabs>
          <w:tab w:val="left" w:pos="4786"/>
          <w:tab w:val="left" w:pos="10031"/>
        </w:tabs>
        <w:rPr>
          <w:sz w:val="4"/>
          <w:szCs w:val="4"/>
          <w:lang w:val="ru-RU"/>
        </w:rPr>
      </w:pPr>
    </w:p>
    <w:p w14:paraId="562B96B0" w14:textId="63A8D359" w:rsidR="00005C9F" w:rsidRDefault="00005C9F" w:rsidP="00AA3B74">
      <w:pPr>
        <w:tabs>
          <w:tab w:val="left" w:pos="4786"/>
          <w:tab w:val="left" w:pos="10031"/>
        </w:tabs>
        <w:rPr>
          <w:sz w:val="4"/>
          <w:szCs w:val="4"/>
          <w:lang w:val="ru-RU"/>
        </w:rPr>
      </w:pPr>
    </w:p>
    <w:p w14:paraId="5EC0DDFD" w14:textId="6D7051E9" w:rsidR="00005C9F" w:rsidRDefault="00005C9F" w:rsidP="00AA3B74">
      <w:pPr>
        <w:tabs>
          <w:tab w:val="left" w:pos="4786"/>
          <w:tab w:val="left" w:pos="10031"/>
        </w:tabs>
        <w:rPr>
          <w:sz w:val="4"/>
          <w:szCs w:val="4"/>
          <w:lang w:val="ru-RU"/>
        </w:rPr>
      </w:pPr>
    </w:p>
    <w:p w14:paraId="09033C34" w14:textId="4F47B3CC" w:rsidR="00005C9F" w:rsidRDefault="00005C9F" w:rsidP="00AA3B74">
      <w:pPr>
        <w:tabs>
          <w:tab w:val="left" w:pos="4786"/>
          <w:tab w:val="left" w:pos="10031"/>
        </w:tabs>
        <w:rPr>
          <w:sz w:val="4"/>
          <w:szCs w:val="4"/>
          <w:lang w:val="ru-RU"/>
        </w:rPr>
      </w:pPr>
    </w:p>
    <w:p w14:paraId="0CC9871C" w14:textId="116398E5" w:rsidR="00005C9F" w:rsidRDefault="00005C9F" w:rsidP="00AA3B74">
      <w:pPr>
        <w:tabs>
          <w:tab w:val="left" w:pos="4786"/>
          <w:tab w:val="left" w:pos="10031"/>
        </w:tabs>
        <w:rPr>
          <w:sz w:val="4"/>
          <w:szCs w:val="4"/>
          <w:lang w:val="ru-RU"/>
        </w:rPr>
      </w:pPr>
    </w:p>
    <w:p w14:paraId="34ED3A6C" w14:textId="58349CDB" w:rsidR="00005C9F" w:rsidRDefault="00005C9F" w:rsidP="00AA3B74">
      <w:pPr>
        <w:tabs>
          <w:tab w:val="left" w:pos="4786"/>
          <w:tab w:val="left" w:pos="10031"/>
        </w:tabs>
        <w:rPr>
          <w:sz w:val="4"/>
          <w:szCs w:val="4"/>
          <w:lang w:val="ru-RU"/>
        </w:rPr>
      </w:pPr>
    </w:p>
    <w:p w14:paraId="7572663B" w14:textId="53C8A8BD" w:rsidR="00005C9F" w:rsidRDefault="00005C9F" w:rsidP="00AA3B74">
      <w:pPr>
        <w:tabs>
          <w:tab w:val="left" w:pos="4786"/>
          <w:tab w:val="left" w:pos="10031"/>
        </w:tabs>
        <w:rPr>
          <w:sz w:val="4"/>
          <w:szCs w:val="4"/>
          <w:lang w:val="ru-RU"/>
        </w:rPr>
      </w:pPr>
    </w:p>
    <w:p w14:paraId="53FE462E" w14:textId="630231F4" w:rsidR="00005C9F" w:rsidRDefault="00005C9F" w:rsidP="00AA3B74">
      <w:pPr>
        <w:tabs>
          <w:tab w:val="left" w:pos="4786"/>
          <w:tab w:val="left" w:pos="10031"/>
        </w:tabs>
        <w:rPr>
          <w:sz w:val="4"/>
          <w:szCs w:val="4"/>
          <w:lang w:val="ru-RU"/>
        </w:rPr>
      </w:pPr>
    </w:p>
    <w:p w14:paraId="66433647" w14:textId="227165C3" w:rsidR="00005C9F" w:rsidRDefault="00005C9F" w:rsidP="00AA3B74">
      <w:pPr>
        <w:tabs>
          <w:tab w:val="left" w:pos="4786"/>
          <w:tab w:val="left" w:pos="10031"/>
        </w:tabs>
        <w:rPr>
          <w:sz w:val="4"/>
          <w:szCs w:val="4"/>
          <w:lang w:val="ru-RU"/>
        </w:rPr>
      </w:pPr>
    </w:p>
    <w:p w14:paraId="7359A136" w14:textId="3B1DA078" w:rsidR="00005C9F" w:rsidRDefault="00005C9F" w:rsidP="00AA3B74">
      <w:pPr>
        <w:tabs>
          <w:tab w:val="left" w:pos="4786"/>
          <w:tab w:val="left" w:pos="10031"/>
        </w:tabs>
        <w:rPr>
          <w:sz w:val="4"/>
          <w:szCs w:val="4"/>
          <w:lang w:val="ru-RU"/>
        </w:rPr>
      </w:pPr>
    </w:p>
    <w:p w14:paraId="7AA1E7F1" w14:textId="6FF01A02" w:rsidR="00005C9F" w:rsidRDefault="00005C9F" w:rsidP="00AA3B74">
      <w:pPr>
        <w:tabs>
          <w:tab w:val="left" w:pos="4786"/>
          <w:tab w:val="left" w:pos="10031"/>
        </w:tabs>
        <w:rPr>
          <w:sz w:val="4"/>
          <w:szCs w:val="4"/>
          <w:lang w:val="ru-RU"/>
        </w:rPr>
      </w:pPr>
    </w:p>
    <w:p w14:paraId="6922BCD4" w14:textId="211C8A9D" w:rsidR="00005C9F" w:rsidRDefault="00005C9F" w:rsidP="00AA3B74">
      <w:pPr>
        <w:tabs>
          <w:tab w:val="left" w:pos="4786"/>
          <w:tab w:val="left" w:pos="10031"/>
        </w:tabs>
        <w:rPr>
          <w:sz w:val="4"/>
          <w:szCs w:val="4"/>
          <w:lang w:val="ru-RU"/>
        </w:rPr>
      </w:pPr>
    </w:p>
    <w:p w14:paraId="5EFE729D" w14:textId="1A54CDFA" w:rsidR="00005C9F" w:rsidRDefault="00005C9F" w:rsidP="00AA3B74">
      <w:pPr>
        <w:tabs>
          <w:tab w:val="left" w:pos="4786"/>
          <w:tab w:val="left" w:pos="10031"/>
        </w:tabs>
        <w:rPr>
          <w:sz w:val="4"/>
          <w:szCs w:val="4"/>
          <w:lang w:val="ru-RU"/>
        </w:rPr>
      </w:pPr>
    </w:p>
    <w:p w14:paraId="426EB880" w14:textId="5EEA7577" w:rsidR="00005C9F" w:rsidRDefault="00005C9F" w:rsidP="00AA3B74">
      <w:pPr>
        <w:tabs>
          <w:tab w:val="left" w:pos="4786"/>
          <w:tab w:val="left" w:pos="10031"/>
        </w:tabs>
        <w:rPr>
          <w:sz w:val="4"/>
          <w:szCs w:val="4"/>
          <w:lang w:val="ru-RU"/>
        </w:rPr>
      </w:pPr>
    </w:p>
    <w:p w14:paraId="63A9492B" w14:textId="3DBC2FE1" w:rsidR="00005C9F" w:rsidRDefault="00005C9F" w:rsidP="00AA3B74">
      <w:pPr>
        <w:tabs>
          <w:tab w:val="left" w:pos="4786"/>
          <w:tab w:val="left" w:pos="10031"/>
        </w:tabs>
        <w:rPr>
          <w:sz w:val="4"/>
          <w:szCs w:val="4"/>
          <w:lang w:val="ru-RU"/>
        </w:rPr>
      </w:pPr>
    </w:p>
    <w:p w14:paraId="7785A001" w14:textId="612CD5FE" w:rsidR="00005C9F" w:rsidRDefault="00005C9F" w:rsidP="00AA3B74">
      <w:pPr>
        <w:tabs>
          <w:tab w:val="left" w:pos="4786"/>
          <w:tab w:val="left" w:pos="10031"/>
        </w:tabs>
        <w:rPr>
          <w:sz w:val="4"/>
          <w:szCs w:val="4"/>
          <w:lang w:val="ru-RU"/>
        </w:rPr>
      </w:pPr>
    </w:p>
    <w:p w14:paraId="101A4FE9" w14:textId="495A6825" w:rsidR="00005C9F" w:rsidRDefault="00005C9F" w:rsidP="00AA3B74">
      <w:pPr>
        <w:tabs>
          <w:tab w:val="left" w:pos="4786"/>
          <w:tab w:val="left" w:pos="10031"/>
        </w:tabs>
        <w:rPr>
          <w:sz w:val="4"/>
          <w:szCs w:val="4"/>
          <w:lang w:val="ru-RU"/>
        </w:rPr>
      </w:pPr>
    </w:p>
    <w:p w14:paraId="2C5A23FE" w14:textId="40B184DD" w:rsidR="00005C9F" w:rsidRDefault="00005C9F" w:rsidP="00AA3B74">
      <w:pPr>
        <w:tabs>
          <w:tab w:val="left" w:pos="4786"/>
          <w:tab w:val="left" w:pos="10031"/>
        </w:tabs>
        <w:rPr>
          <w:sz w:val="4"/>
          <w:szCs w:val="4"/>
          <w:lang w:val="ru-RU"/>
        </w:rPr>
      </w:pPr>
    </w:p>
    <w:p w14:paraId="7542ECB9" w14:textId="602B3626" w:rsidR="00005C9F" w:rsidRDefault="00005C9F" w:rsidP="00AA3B74">
      <w:pPr>
        <w:tabs>
          <w:tab w:val="left" w:pos="4786"/>
          <w:tab w:val="left" w:pos="10031"/>
        </w:tabs>
        <w:rPr>
          <w:sz w:val="4"/>
          <w:szCs w:val="4"/>
          <w:lang w:val="ru-RU"/>
        </w:rPr>
      </w:pPr>
    </w:p>
    <w:p w14:paraId="74C947E9" w14:textId="0A17457C" w:rsidR="00005C9F" w:rsidRDefault="00005C9F" w:rsidP="00AA3B74">
      <w:pPr>
        <w:tabs>
          <w:tab w:val="left" w:pos="4786"/>
          <w:tab w:val="left" w:pos="10031"/>
        </w:tabs>
        <w:rPr>
          <w:sz w:val="4"/>
          <w:szCs w:val="4"/>
          <w:lang w:val="ru-RU"/>
        </w:rPr>
      </w:pPr>
    </w:p>
    <w:p w14:paraId="39D16643" w14:textId="4753EDB0" w:rsidR="00005C9F" w:rsidRDefault="00005C9F" w:rsidP="00AA3B74">
      <w:pPr>
        <w:tabs>
          <w:tab w:val="left" w:pos="4786"/>
          <w:tab w:val="left" w:pos="10031"/>
        </w:tabs>
        <w:rPr>
          <w:sz w:val="4"/>
          <w:szCs w:val="4"/>
          <w:lang w:val="ru-RU"/>
        </w:rPr>
      </w:pPr>
    </w:p>
    <w:p w14:paraId="79D253F9" w14:textId="4AC41479" w:rsidR="00005C9F" w:rsidRDefault="00005C9F" w:rsidP="00AA3B74">
      <w:pPr>
        <w:tabs>
          <w:tab w:val="left" w:pos="4786"/>
          <w:tab w:val="left" w:pos="10031"/>
        </w:tabs>
        <w:rPr>
          <w:sz w:val="4"/>
          <w:szCs w:val="4"/>
          <w:lang w:val="ru-RU"/>
        </w:rPr>
      </w:pPr>
    </w:p>
    <w:p w14:paraId="5F523DD9" w14:textId="4403B563" w:rsidR="00005C9F" w:rsidRDefault="00005C9F" w:rsidP="00AA3B74">
      <w:pPr>
        <w:tabs>
          <w:tab w:val="left" w:pos="4786"/>
          <w:tab w:val="left" w:pos="10031"/>
        </w:tabs>
        <w:rPr>
          <w:sz w:val="4"/>
          <w:szCs w:val="4"/>
          <w:lang w:val="ru-RU"/>
        </w:rPr>
      </w:pPr>
    </w:p>
    <w:p w14:paraId="5D527885" w14:textId="0668A483" w:rsidR="00005C9F" w:rsidRDefault="00005C9F" w:rsidP="00AA3B74">
      <w:pPr>
        <w:tabs>
          <w:tab w:val="left" w:pos="4786"/>
          <w:tab w:val="left" w:pos="10031"/>
        </w:tabs>
        <w:rPr>
          <w:sz w:val="4"/>
          <w:szCs w:val="4"/>
          <w:lang w:val="ru-RU"/>
        </w:rPr>
      </w:pPr>
    </w:p>
    <w:p w14:paraId="777BEFE2" w14:textId="0AD47342" w:rsidR="00005C9F" w:rsidRDefault="00005C9F" w:rsidP="00AA3B74">
      <w:pPr>
        <w:tabs>
          <w:tab w:val="left" w:pos="4786"/>
          <w:tab w:val="left" w:pos="10031"/>
        </w:tabs>
        <w:rPr>
          <w:sz w:val="4"/>
          <w:szCs w:val="4"/>
          <w:lang w:val="ru-RU"/>
        </w:rPr>
      </w:pPr>
    </w:p>
    <w:p w14:paraId="1356650D" w14:textId="1C7F45C9" w:rsidR="00005C9F" w:rsidRDefault="00005C9F" w:rsidP="00AA3B74">
      <w:pPr>
        <w:tabs>
          <w:tab w:val="left" w:pos="4786"/>
          <w:tab w:val="left" w:pos="10031"/>
        </w:tabs>
        <w:rPr>
          <w:sz w:val="4"/>
          <w:szCs w:val="4"/>
          <w:lang w:val="ru-RU"/>
        </w:rPr>
      </w:pPr>
    </w:p>
    <w:p w14:paraId="59A4FFD1" w14:textId="3C7C51BA" w:rsidR="00005C9F" w:rsidRDefault="00005C9F" w:rsidP="00AA3B74">
      <w:pPr>
        <w:tabs>
          <w:tab w:val="left" w:pos="4786"/>
          <w:tab w:val="left" w:pos="10031"/>
        </w:tabs>
        <w:rPr>
          <w:sz w:val="4"/>
          <w:szCs w:val="4"/>
          <w:lang w:val="ru-RU"/>
        </w:rPr>
      </w:pPr>
    </w:p>
    <w:p w14:paraId="08582404" w14:textId="08E8FD2B" w:rsidR="00005C9F" w:rsidRDefault="00005C9F" w:rsidP="00AA3B74">
      <w:pPr>
        <w:tabs>
          <w:tab w:val="left" w:pos="4786"/>
          <w:tab w:val="left" w:pos="10031"/>
        </w:tabs>
        <w:rPr>
          <w:sz w:val="4"/>
          <w:szCs w:val="4"/>
          <w:lang w:val="ru-RU"/>
        </w:rPr>
      </w:pPr>
    </w:p>
    <w:p w14:paraId="6D44FD9C" w14:textId="6095DD38" w:rsidR="00005C9F" w:rsidRDefault="00005C9F" w:rsidP="00AA3B74">
      <w:pPr>
        <w:tabs>
          <w:tab w:val="left" w:pos="4786"/>
          <w:tab w:val="left" w:pos="10031"/>
        </w:tabs>
        <w:rPr>
          <w:sz w:val="4"/>
          <w:szCs w:val="4"/>
          <w:lang w:val="ru-RU"/>
        </w:rPr>
      </w:pPr>
    </w:p>
    <w:p w14:paraId="70549EB5" w14:textId="3CC7F743" w:rsidR="00005C9F" w:rsidRDefault="00005C9F" w:rsidP="00AA3B74">
      <w:pPr>
        <w:tabs>
          <w:tab w:val="left" w:pos="4786"/>
          <w:tab w:val="left" w:pos="10031"/>
        </w:tabs>
        <w:rPr>
          <w:sz w:val="4"/>
          <w:szCs w:val="4"/>
          <w:lang w:val="ru-RU"/>
        </w:rPr>
      </w:pPr>
    </w:p>
    <w:p w14:paraId="5E659EE1" w14:textId="603E06C3" w:rsidR="00005C9F" w:rsidRDefault="00005C9F" w:rsidP="00AA3B74">
      <w:pPr>
        <w:tabs>
          <w:tab w:val="left" w:pos="4786"/>
          <w:tab w:val="left" w:pos="10031"/>
        </w:tabs>
        <w:rPr>
          <w:sz w:val="4"/>
          <w:szCs w:val="4"/>
          <w:lang w:val="ru-RU"/>
        </w:rPr>
      </w:pPr>
    </w:p>
    <w:p w14:paraId="469647A6" w14:textId="43C791DB" w:rsidR="00005C9F" w:rsidRDefault="00005C9F" w:rsidP="00AA3B74">
      <w:pPr>
        <w:tabs>
          <w:tab w:val="left" w:pos="4786"/>
          <w:tab w:val="left" w:pos="10031"/>
        </w:tabs>
        <w:rPr>
          <w:sz w:val="4"/>
          <w:szCs w:val="4"/>
          <w:lang w:val="ru-RU"/>
        </w:rPr>
      </w:pPr>
    </w:p>
    <w:p w14:paraId="5A335C11" w14:textId="51346BDE" w:rsidR="00005C9F" w:rsidRDefault="00005C9F" w:rsidP="00AA3B74">
      <w:pPr>
        <w:tabs>
          <w:tab w:val="left" w:pos="4786"/>
          <w:tab w:val="left" w:pos="10031"/>
        </w:tabs>
        <w:rPr>
          <w:sz w:val="4"/>
          <w:szCs w:val="4"/>
          <w:lang w:val="ru-RU"/>
        </w:rPr>
      </w:pPr>
    </w:p>
    <w:p w14:paraId="631B1769" w14:textId="1AE93D34" w:rsidR="00005C9F" w:rsidRDefault="00005C9F" w:rsidP="00AA3B74">
      <w:pPr>
        <w:tabs>
          <w:tab w:val="left" w:pos="4786"/>
          <w:tab w:val="left" w:pos="10031"/>
        </w:tabs>
        <w:rPr>
          <w:sz w:val="4"/>
          <w:szCs w:val="4"/>
          <w:lang w:val="ru-RU"/>
        </w:rPr>
      </w:pPr>
    </w:p>
    <w:p w14:paraId="00DDA26D" w14:textId="06104E85" w:rsidR="00005C9F" w:rsidRDefault="00005C9F" w:rsidP="00AA3B74">
      <w:pPr>
        <w:tabs>
          <w:tab w:val="left" w:pos="4786"/>
          <w:tab w:val="left" w:pos="10031"/>
        </w:tabs>
        <w:rPr>
          <w:sz w:val="4"/>
          <w:szCs w:val="4"/>
          <w:lang w:val="ru-RU"/>
        </w:rPr>
      </w:pPr>
    </w:p>
    <w:p w14:paraId="3AA10A60" w14:textId="2F275CDA" w:rsidR="00005C9F" w:rsidRDefault="00005C9F" w:rsidP="00AA3B74">
      <w:pPr>
        <w:tabs>
          <w:tab w:val="left" w:pos="4786"/>
          <w:tab w:val="left" w:pos="10031"/>
        </w:tabs>
        <w:rPr>
          <w:sz w:val="4"/>
          <w:szCs w:val="4"/>
          <w:lang w:val="ru-RU"/>
        </w:rPr>
      </w:pPr>
    </w:p>
    <w:p w14:paraId="1421EBF1" w14:textId="754BAB0F" w:rsidR="00005C9F" w:rsidRDefault="00005C9F" w:rsidP="00AA3B74">
      <w:pPr>
        <w:tabs>
          <w:tab w:val="left" w:pos="4786"/>
          <w:tab w:val="left" w:pos="10031"/>
        </w:tabs>
        <w:rPr>
          <w:sz w:val="4"/>
          <w:szCs w:val="4"/>
          <w:lang w:val="ru-RU"/>
        </w:rPr>
      </w:pPr>
    </w:p>
    <w:p w14:paraId="72EE60E6" w14:textId="77A73CB4" w:rsidR="00005C9F" w:rsidRDefault="00005C9F" w:rsidP="00AA3B74">
      <w:pPr>
        <w:tabs>
          <w:tab w:val="left" w:pos="4786"/>
          <w:tab w:val="left" w:pos="10031"/>
        </w:tabs>
        <w:rPr>
          <w:sz w:val="4"/>
          <w:szCs w:val="4"/>
          <w:lang w:val="ru-RU"/>
        </w:rPr>
      </w:pPr>
    </w:p>
    <w:p w14:paraId="65D0BD33" w14:textId="66CB2ABF" w:rsidR="00005C9F" w:rsidRDefault="00005C9F" w:rsidP="00AA3B74">
      <w:pPr>
        <w:tabs>
          <w:tab w:val="left" w:pos="4786"/>
          <w:tab w:val="left" w:pos="10031"/>
        </w:tabs>
        <w:rPr>
          <w:sz w:val="4"/>
          <w:szCs w:val="4"/>
          <w:lang w:val="ru-RU"/>
        </w:rPr>
      </w:pPr>
    </w:p>
    <w:p w14:paraId="1B33DEAB" w14:textId="694363A4" w:rsidR="00005C9F" w:rsidRDefault="00005C9F" w:rsidP="00AA3B74">
      <w:pPr>
        <w:tabs>
          <w:tab w:val="left" w:pos="4786"/>
          <w:tab w:val="left" w:pos="10031"/>
        </w:tabs>
        <w:rPr>
          <w:sz w:val="4"/>
          <w:szCs w:val="4"/>
          <w:lang w:val="ru-RU"/>
        </w:rPr>
      </w:pPr>
    </w:p>
    <w:p w14:paraId="59526CA8" w14:textId="26383FFF" w:rsidR="00005C9F" w:rsidRDefault="00005C9F" w:rsidP="00AA3B74">
      <w:pPr>
        <w:tabs>
          <w:tab w:val="left" w:pos="4786"/>
          <w:tab w:val="left" w:pos="10031"/>
        </w:tabs>
        <w:rPr>
          <w:sz w:val="4"/>
          <w:szCs w:val="4"/>
          <w:lang w:val="ru-RU"/>
        </w:rPr>
      </w:pPr>
    </w:p>
    <w:p w14:paraId="56FBE1A4" w14:textId="33EBBCBA" w:rsidR="00005C9F" w:rsidRDefault="00005C9F" w:rsidP="00AA3B74">
      <w:pPr>
        <w:tabs>
          <w:tab w:val="left" w:pos="4786"/>
          <w:tab w:val="left" w:pos="10031"/>
        </w:tabs>
        <w:rPr>
          <w:sz w:val="4"/>
          <w:szCs w:val="4"/>
          <w:lang w:val="ru-RU"/>
        </w:rPr>
      </w:pPr>
    </w:p>
    <w:p w14:paraId="75B3F17A" w14:textId="3B2B08B7" w:rsidR="00005C9F" w:rsidRDefault="00005C9F" w:rsidP="00AA3B74">
      <w:pPr>
        <w:tabs>
          <w:tab w:val="left" w:pos="4786"/>
          <w:tab w:val="left" w:pos="10031"/>
        </w:tabs>
        <w:rPr>
          <w:sz w:val="4"/>
          <w:szCs w:val="4"/>
          <w:lang w:val="ru-RU"/>
        </w:rPr>
      </w:pPr>
    </w:p>
    <w:p w14:paraId="7CFA3044" w14:textId="3958D835" w:rsidR="00005C9F" w:rsidRDefault="00005C9F" w:rsidP="00AA3B74">
      <w:pPr>
        <w:tabs>
          <w:tab w:val="left" w:pos="4786"/>
          <w:tab w:val="left" w:pos="10031"/>
        </w:tabs>
        <w:rPr>
          <w:sz w:val="4"/>
          <w:szCs w:val="4"/>
          <w:lang w:val="ru-RU"/>
        </w:rPr>
      </w:pPr>
    </w:p>
    <w:p w14:paraId="206B4C9C" w14:textId="545414D2" w:rsidR="00005C9F" w:rsidRDefault="00005C9F" w:rsidP="00AA3B74">
      <w:pPr>
        <w:tabs>
          <w:tab w:val="left" w:pos="4786"/>
          <w:tab w:val="left" w:pos="10031"/>
        </w:tabs>
        <w:rPr>
          <w:sz w:val="4"/>
          <w:szCs w:val="4"/>
          <w:lang w:val="ru-RU"/>
        </w:rPr>
      </w:pPr>
    </w:p>
    <w:p w14:paraId="38AF9528" w14:textId="3D37DF9C" w:rsidR="00005C9F" w:rsidRDefault="00005C9F" w:rsidP="00AA3B74">
      <w:pPr>
        <w:tabs>
          <w:tab w:val="left" w:pos="4786"/>
          <w:tab w:val="left" w:pos="10031"/>
        </w:tabs>
        <w:rPr>
          <w:sz w:val="4"/>
          <w:szCs w:val="4"/>
          <w:lang w:val="ru-RU"/>
        </w:rPr>
      </w:pPr>
    </w:p>
    <w:p w14:paraId="238A36D8" w14:textId="395FE51D" w:rsidR="00005C9F" w:rsidRDefault="00005C9F" w:rsidP="00AA3B74">
      <w:pPr>
        <w:tabs>
          <w:tab w:val="left" w:pos="4786"/>
          <w:tab w:val="left" w:pos="10031"/>
        </w:tabs>
        <w:rPr>
          <w:sz w:val="4"/>
          <w:szCs w:val="4"/>
          <w:lang w:val="ru-RU"/>
        </w:rPr>
      </w:pPr>
    </w:p>
    <w:p w14:paraId="2EE55BCF" w14:textId="114F8800" w:rsidR="00005C9F" w:rsidRDefault="00005C9F" w:rsidP="00AA3B74">
      <w:pPr>
        <w:tabs>
          <w:tab w:val="left" w:pos="4786"/>
          <w:tab w:val="left" w:pos="10031"/>
        </w:tabs>
        <w:rPr>
          <w:sz w:val="4"/>
          <w:szCs w:val="4"/>
          <w:lang w:val="ru-RU"/>
        </w:rPr>
      </w:pPr>
    </w:p>
    <w:p w14:paraId="332117CE" w14:textId="6F3CBB0B" w:rsidR="00005C9F" w:rsidRDefault="00005C9F" w:rsidP="00AA3B74">
      <w:pPr>
        <w:tabs>
          <w:tab w:val="left" w:pos="4786"/>
          <w:tab w:val="left" w:pos="10031"/>
        </w:tabs>
        <w:rPr>
          <w:sz w:val="4"/>
          <w:szCs w:val="4"/>
          <w:lang w:val="ru-RU"/>
        </w:rPr>
      </w:pPr>
    </w:p>
    <w:p w14:paraId="07E09A39" w14:textId="08AECEF7" w:rsidR="00005C9F" w:rsidRDefault="00005C9F" w:rsidP="00AA3B74">
      <w:pPr>
        <w:tabs>
          <w:tab w:val="left" w:pos="4786"/>
          <w:tab w:val="left" w:pos="10031"/>
        </w:tabs>
        <w:rPr>
          <w:sz w:val="4"/>
          <w:szCs w:val="4"/>
          <w:lang w:val="ru-RU"/>
        </w:rPr>
      </w:pPr>
    </w:p>
    <w:p w14:paraId="3546A08A" w14:textId="53BB72D3" w:rsidR="00005C9F" w:rsidRDefault="00005C9F" w:rsidP="00AA3B74">
      <w:pPr>
        <w:tabs>
          <w:tab w:val="left" w:pos="4786"/>
          <w:tab w:val="left" w:pos="10031"/>
        </w:tabs>
        <w:rPr>
          <w:sz w:val="4"/>
          <w:szCs w:val="4"/>
          <w:lang w:val="ru-RU"/>
        </w:rPr>
      </w:pPr>
    </w:p>
    <w:p w14:paraId="5930DA79" w14:textId="7A08925D" w:rsidR="00005C9F" w:rsidRDefault="00005C9F" w:rsidP="00AA3B74">
      <w:pPr>
        <w:tabs>
          <w:tab w:val="left" w:pos="4786"/>
          <w:tab w:val="left" w:pos="10031"/>
        </w:tabs>
        <w:rPr>
          <w:sz w:val="4"/>
          <w:szCs w:val="4"/>
          <w:lang w:val="ru-RU"/>
        </w:rPr>
      </w:pPr>
    </w:p>
    <w:p w14:paraId="35E3E515" w14:textId="4E4A5CF9" w:rsidR="00005C9F" w:rsidRDefault="00005C9F" w:rsidP="00AA3B74">
      <w:pPr>
        <w:tabs>
          <w:tab w:val="left" w:pos="4786"/>
          <w:tab w:val="left" w:pos="10031"/>
        </w:tabs>
        <w:rPr>
          <w:sz w:val="4"/>
          <w:szCs w:val="4"/>
          <w:lang w:val="ru-RU"/>
        </w:rPr>
      </w:pPr>
    </w:p>
    <w:p w14:paraId="15DD904E" w14:textId="49B77AF0" w:rsidR="00005C9F" w:rsidRDefault="00005C9F" w:rsidP="00AA3B74">
      <w:pPr>
        <w:tabs>
          <w:tab w:val="left" w:pos="4786"/>
          <w:tab w:val="left" w:pos="10031"/>
        </w:tabs>
        <w:rPr>
          <w:sz w:val="4"/>
          <w:szCs w:val="4"/>
          <w:lang w:val="ru-RU"/>
        </w:rPr>
      </w:pPr>
    </w:p>
    <w:p w14:paraId="1EF42919" w14:textId="6A39C329" w:rsidR="00005C9F" w:rsidRDefault="00005C9F" w:rsidP="00AA3B74">
      <w:pPr>
        <w:tabs>
          <w:tab w:val="left" w:pos="4786"/>
          <w:tab w:val="left" w:pos="10031"/>
        </w:tabs>
        <w:rPr>
          <w:sz w:val="4"/>
          <w:szCs w:val="4"/>
          <w:lang w:val="ru-RU"/>
        </w:rPr>
      </w:pPr>
    </w:p>
    <w:p w14:paraId="4500DD4D" w14:textId="1D3BECC1" w:rsidR="00005C9F" w:rsidRDefault="00005C9F" w:rsidP="00AA3B74">
      <w:pPr>
        <w:tabs>
          <w:tab w:val="left" w:pos="4786"/>
          <w:tab w:val="left" w:pos="10031"/>
        </w:tabs>
        <w:rPr>
          <w:sz w:val="4"/>
          <w:szCs w:val="4"/>
          <w:lang w:val="ru-RU"/>
        </w:rPr>
      </w:pPr>
    </w:p>
    <w:p w14:paraId="1EF66974" w14:textId="5C25F336" w:rsidR="00005C9F" w:rsidRDefault="00005C9F" w:rsidP="00AA3B74">
      <w:pPr>
        <w:tabs>
          <w:tab w:val="left" w:pos="4786"/>
          <w:tab w:val="left" w:pos="10031"/>
        </w:tabs>
        <w:rPr>
          <w:sz w:val="4"/>
          <w:szCs w:val="4"/>
          <w:lang w:val="ru-RU"/>
        </w:rPr>
      </w:pPr>
    </w:p>
    <w:p w14:paraId="36F038FC" w14:textId="18943894" w:rsidR="00005C9F" w:rsidRDefault="00005C9F" w:rsidP="00AA3B74">
      <w:pPr>
        <w:tabs>
          <w:tab w:val="left" w:pos="4786"/>
          <w:tab w:val="left" w:pos="10031"/>
        </w:tabs>
        <w:rPr>
          <w:sz w:val="4"/>
          <w:szCs w:val="4"/>
          <w:lang w:val="ru-RU"/>
        </w:rPr>
      </w:pPr>
    </w:p>
    <w:p w14:paraId="094B4BD4" w14:textId="11657C1A" w:rsidR="00005C9F" w:rsidRDefault="00005C9F" w:rsidP="00AA3B74">
      <w:pPr>
        <w:tabs>
          <w:tab w:val="left" w:pos="4786"/>
          <w:tab w:val="left" w:pos="10031"/>
        </w:tabs>
        <w:rPr>
          <w:sz w:val="4"/>
          <w:szCs w:val="4"/>
          <w:lang w:val="ru-RU"/>
        </w:rPr>
      </w:pPr>
    </w:p>
    <w:p w14:paraId="7D569FD3" w14:textId="17FB463E" w:rsidR="00005C9F" w:rsidRDefault="00005C9F" w:rsidP="00AA3B74">
      <w:pPr>
        <w:tabs>
          <w:tab w:val="left" w:pos="4786"/>
          <w:tab w:val="left" w:pos="10031"/>
        </w:tabs>
        <w:rPr>
          <w:sz w:val="4"/>
          <w:szCs w:val="4"/>
          <w:lang w:val="ru-RU"/>
        </w:rPr>
      </w:pPr>
    </w:p>
    <w:p w14:paraId="1DC265EF" w14:textId="2CBF3178" w:rsidR="00005C9F" w:rsidRDefault="00005C9F" w:rsidP="00AA3B74">
      <w:pPr>
        <w:tabs>
          <w:tab w:val="left" w:pos="4786"/>
          <w:tab w:val="left" w:pos="10031"/>
        </w:tabs>
        <w:rPr>
          <w:sz w:val="4"/>
          <w:szCs w:val="4"/>
          <w:lang w:val="ru-RU"/>
        </w:rPr>
      </w:pPr>
    </w:p>
    <w:p w14:paraId="3DD9A5E1" w14:textId="3F878919" w:rsidR="00005C9F" w:rsidRDefault="00005C9F" w:rsidP="00AA3B74">
      <w:pPr>
        <w:tabs>
          <w:tab w:val="left" w:pos="4786"/>
          <w:tab w:val="left" w:pos="10031"/>
        </w:tabs>
        <w:rPr>
          <w:sz w:val="4"/>
          <w:szCs w:val="4"/>
          <w:lang w:val="ru-RU"/>
        </w:rPr>
      </w:pPr>
    </w:p>
    <w:p w14:paraId="4DA3474B" w14:textId="113BD3FA" w:rsidR="00005C9F" w:rsidRDefault="00005C9F" w:rsidP="00AA3B74">
      <w:pPr>
        <w:tabs>
          <w:tab w:val="left" w:pos="4786"/>
          <w:tab w:val="left" w:pos="10031"/>
        </w:tabs>
        <w:rPr>
          <w:sz w:val="4"/>
          <w:szCs w:val="4"/>
          <w:lang w:val="ru-RU"/>
        </w:rPr>
      </w:pPr>
    </w:p>
    <w:p w14:paraId="3F3FDF15" w14:textId="5E6D5764" w:rsidR="00005C9F" w:rsidRDefault="00005C9F" w:rsidP="00AA3B74">
      <w:pPr>
        <w:tabs>
          <w:tab w:val="left" w:pos="4786"/>
          <w:tab w:val="left" w:pos="10031"/>
        </w:tabs>
        <w:rPr>
          <w:sz w:val="4"/>
          <w:szCs w:val="4"/>
          <w:lang w:val="ru-RU"/>
        </w:rPr>
      </w:pPr>
    </w:p>
    <w:p w14:paraId="23BE8DA5" w14:textId="3F7812ED" w:rsidR="00005C9F" w:rsidRDefault="00005C9F" w:rsidP="00AA3B74">
      <w:pPr>
        <w:tabs>
          <w:tab w:val="left" w:pos="4786"/>
          <w:tab w:val="left" w:pos="10031"/>
        </w:tabs>
        <w:rPr>
          <w:sz w:val="4"/>
          <w:szCs w:val="4"/>
          <w:lang w:val="ru-RU"/>
        </w:rPr>
      </w:pPr>
    </w:p>
    <w:p w14:paraId="7C7ADE58" w14:textId="0E74E914" w:rsidR="00005C9F" w:rsidRDefault="00005C9F" w:rsidP="00AA3B74">
      <w:pPr>
        <w:tabs>
          <w:tab w:val="left" w:pos="4786"/>
          <w:tab w:val="left" w:pos="10031"/>
        </w:tabs>
        <w:rPr>
          <w:sz w:val="4"/>
          <w:szCs w:val="4"/>
          <w:lang w:val="ru-RU"/>
        </w:rPr>
      </w:pPr>
    </w:p>
    <w:p w14:paraId="361E5E30" w14:textId="6E8E53BF" w:rsidR="00005C9F" w:rsidRDefault="00005C9F" w:rsidP="00AA3B74">
      <w:pPr>
        <w:tabs>
          <w:tab w:val="left" w:pos="4786"/>
          <w:tab w:val="left" w:pos="10031"/>
        </w:tabs>
        <w:rPr>
          <w:sz w:val="4"/>
          <w:szCs w:val="4"/>
          <w:lang w:val="ru-RU"/>
        </w:rPr>
      </w:pPr>
    </w:p>
    <w:p w14:paraId="652FBCB2" w14:textId="20A423D4" w:rsidR="00005C9F" w:rsidRDefault="00005C9F" w:rsidP="00AA3B74">
      <w:pPr>
        <w:tabs>
          <w:tab w:val="left" w:pos="4786"/>
          <w:tab w:val="left" w:pos="10031"/>
        </w:tabs>
        <w:rPr>
          <w:sz w:val="4"/>
          <w:szCs w:val="4"/>
          <w:lang w:val="ru-RU"/>
        </w:rPr>
      </w:pPr>
    </w:p>
    <w:p w14:paraId="53FF3436" w14:textId="33E555D6" w:rsidR="00005C9F" w:rsidRDefault="00005C9F" w:rsidP="00AA3B74">
      <w:pPr>
        <w:tabs>
          <w:tab w:val="left" w:pos="4786"/>
          <w:tab w:val="left" w:pos="10031"/>
        </w:tabs>
        <w:rPr>
          <w:sz w:val="4"/>
          <w:szCs w:val="4"/>
          <w:lang w:val="ru-RU"/>
        </w:rPr>
      </w:pPr>
    </w:p>
    <w:p w14:paraId="001AD248" w14:textId="5BFE804E" w:rsidR="00005C9F" w:rsidRDefault="00005C9F" w:rsidP="00AA3B74">
      <w:pPr>
        <w:tabs>
          <w:tab w:val="left" w:pos="4786"/>
          <w:tab w:val="left" w:pos="10031"/>
        </w:tabs>
        <w:rPr>
          <w:sz w:val="4"/>
          <w:szCs w:val="4"/>
          <w:lang w:val="ru-RU"/>
        </w:rPr>
      </w:pPr>
    </w:p>
    <w:p w14:paraId="4D8D1E8E" w14:textId="0A0DCDA3" w:rsidR="00005C9F" w:rsidRDefault="00005C9F" w:rsidP="00AA3B74">
      <w:pPr>
        <w:tabs>
          <w:tab w:val="left" w:pos="4786"/>
          <w:tab w:val="left" w:pos="10031"/>
        </w:tabs>
        <w:rPr>
          <w:sz w:val="4"/>
          <w:szCs w:val="4"/>
          <w:lang w:val="ru-RU"/>
        </w:rPr>
      </w:pPr>
    </w:p>
    <w:p w14:paraId="4E968CCD" w14:textId="48CDA12F" w:rsidR="00005C9F" w:rsidRDefault="00005C9F" w:rsidP="00AA3B74">
      <w:pPr>
        <w:tabs>
          <w:tab w:val="left" w:pos="4786"/>
          <w:tab w:val="left" w:pos="10031"/>
        </w:tabs>
        <w:rPr>
          <w:sz w:val="4"/>
          <w:szCs w:val="4"/>
          <w:lang w:val="ru-RU"/>
        </w:rPr>
      </w:pPr>
    </w:p>
    <w:p w14:paraId="13AD5734" w14:textId="014C2854" w:rsidR="00005C9F" w:rsidRDefault="00005C9F" w:rsidP="00AA3B74">
      <w:pPr>
        <w:tabs>
          <w:tab w:val="left" w:pos="4786"/>
          <w:tab w:val="left" w:pos="10031"/>
        </w:tabs>
        <w:rPr>
          <w:sz w:val="4"/>
          <w:szCs w:val="4"/>
          <w:lang w:val="ru-RU"/>
        </w:rPr>
      </w:pPr>
    </w:p>
    <w:p w14:paraId="61B3D6B6" w14:textId="29FE6B46" w:rsidR="00005C9F" w:rsidRDefault="00005C9F" w:rsidP="00AA3B74">
      <w:pPr>
        <w:tabs>
          <w:tab w:val="left" w:pos="4786"/>
          <w:tab w:val="left" w:pos="10031"/>
        </w:tabs>
        <w:rPr>
          <w:sz w:val="4"/>
          <w:szCs w:val="4"/>
          <w:lang w:val="ru-RU"/>
        </w:rPr>
      </w:pPr>
    </w:p>
    <w:p w14:paraId="20661B4C" w14:textId="28DF4139" w:rsidR="00005C9F" w:rsidRDefault="00005C9F" w:rsidP="00AA3B74">
      <w:pPr>
        <w:tabs>
          <w:tab w:val="left" w:pos="4786"/>
          <w:tab w:val="left" w:pos="10031"/>
        </w:tabs>
        <w:rPr>
          <w:sz w:val="4"/>
          <w:szCs w:val="4"/>
          <w:lang w:val="ru-RU"/>
        </w:rPr>
      </w:pPr>
    </w:p>
    <w:p w14:paraId="17D5E1EE" w14:textId="3642F5A0" w:rsidR="00005C9F" w:rsidRDefault="00005C9F" w:rsidP="00AA3B74">
      <w:pPr>
        <w:tabs>
          <w:tab w:val="left" w:pos="4786"/>
          <w:tab w:val="left" w:pos="10031"/>
        </w:tabs>
        <w:rPr>
          <w:sz w:val="4"/>
          <w:szCs w:val="4"/>
          <w:lang w:val="ru-RU"/>
        </w:rPr>
      </w:pPr>
    </w:p>
    <w:p w14:paraId="41D5BE09" w14:textId="4C1C8FCE" w:rsidR="00005C9F" w:rsidRDefault="00005C9F" w:rsidP="00AA3B74">
      <w:pPr>
        <w:tabs>
          <w:tab w:val="left" w:pos="4786"/>
          <w:tab w:val="left" w:pos="10031"/>
        </w:tabs>
        <w:rPr>
          <w:sz w:val="4"/>
          <w:szCs w:val="4"/>
          <w:lang w:val="ru-RU"/>
        </w:rPr>
      </w:pPr>
    </w:p>
    <w:p w14:paraId="7EC5B543" w14:textId="58C8CFD1" w:rsidR="00005C9F" w:rsidRDefault="00005C9F" w:rsidP="00AA3B74">
      <w:pPr>
        <w:tabs>
          <w:tab w:val="left" w:pos="4786"/>
          <w:tab w:val="left" w:pos="10031"/>
        </w:tabs>
        <w:rPr>
          <w:sz w:val="4"/>
          <w:szCs w:val="4"/>
          <w:lang w:val="ru-RU"/>
        </w:rPr>
      </w:pPr>
    </w:p>
    <w:tbl>
      <w:tblPr>
        <w:tblW w:w="0" w:type="auto"/>
        <w:tblLayout w:type="fixed"/>
        <w:tblLook w:val="0000" w:firstRow="0" w:lastRow="0" w:firstColumn="0" w:lastColumn="0" w:noHBand="0" w:noVBand="0"/>
      </w:tblPr>
      <w:tblGrid>
        <w:gridCol w:w="4786"/>
        <w:gridCol w:w="5245"/>
      </w:tblGrid>
      <w:tr w:rsidR="00BB4C07" w14:paraId="715444E6" w14:textId="77777777" w:rsidTr="00FC39A3">
        <w:tc>
          <w:tcPr>
            <w:tcW w:w="4786" w:type="dxa"/>
            <w:tcBorders>
              <w:top w:val="nil"/>
              <w:left w:val="nil"/>
              <w:bottom w:val="single" w:sz="6" w:space="0" w:color="auto"/>
              <w:right w:val="nil"/>
            </w:tcBorders>
          </w:tcPr>
          <w:p w14:paraId="617CE59C" w14:textId="77777777" w:rsidR="00BB4C07" w:rsidRPr="00A73825" w:rsidRDefault="00BB4C07" w:rsidP="00FC39A3">
            <w:pPr>
              <w:jc w:val="center"/>
              <w:rPr>
                <w:b/>
                <w:bCs/>
                <w:sz w:val="32"/>
                <w:szCs w:val="32"/>
                <w:lang w:val="en-US"/>
              </w:rPr>
            </w:pPr>
            <w:r w:rsidRPr="00A73825">
              <w:rPr>
                <w:lang w:val="en-US"/>
              </w:rPr>
              <w:t>____</w:t>
            </w:r>
            <w:r w:rsidRPr="00A73825">
              <w:rPr>
                <w:b/>
                <w:bCs/>
                <w:sz w:val="32"/>
                <w:szCs w:val="32"/>
                <w:lang w:val="en-US"/>
              </w:rPr>
              <w:t>Lucrari de reparatie la IET nr.155, din str. I. Vieru 3, mun. Chisinau, DETS sectorul Ciocana</w:t>
            </w:r>
          </w:p>
        </w:tc>
        <w:tc>
          <w:tcPr>
            <w:tcW w:w="5245" w:type="dxa"/>
            <w:tcBorders>
              <w:top w:val="nil"/>
              <w:left w:val="nil"/>
              <w:bottom w:val="nil"/>
              <w:right w:val="nil"/>
            </w:tcBorders>
          </w:tcPr>
          <w:p w14:paraId="0F818A3C" w14:textId="77777777" w:rsidR="00BB4C07" w:rsidRDefault="00BB4C07" w:rsidP="00FC39A3">
            <w:pPr>
              <w:jc w:val="right"/>
              <w:rPr>
                <w:sz w:val="22"/>
                <w:szCs w:val="22"/>
                <w:lang w:val="en-US"/>
              </w:rPr>
            </w:pPr>
            <w:r>
              <w:rPr>
                <w:sz w:val="22"/>
                <w:szCs w:val="22"/>
                <w:lang w:val="en-US"/>
              </w:rPr>
              <w:t>Formular Nr.1</w:t>
            </w:r>
          </w:p>
          <w:p w14:paraId="77A0DD3C" w14:textId="77777777" w:rsidR="00BB4C07" w:rsidRDefault="00BB4C07" w:rsidP="00FC39A3">
            <w:pPr>
              <w:jc w:val="right"/>
              <w:rPr>
                <w:sz w:val="16"/>
                <w:szCs w:val="16"/>
              </w:rPr>
            </w:pPr>
            <w:r>
              <w:rPr>
                <w:sz w:val="16"/>
                <w:szCs w:val="16"/>
                <w:lang w:val="en-US"/>
              </w:rPr>
              <w:t>WinCmeta</w:t>
            </w:r>
          </w:p>
        </w:tc>
      </w:tr>
      <w:tr w:rsidR="00BB4C07" w14:paraId="7B3B22AE" w14:textId="77777777" w:rsidTr="00FC39A3">
        <w:tc>
          <w:tcPr>
            <w:tcW w:w="4786" w:type="dxa"/>
            <w:tcBorders>
              <w:top w:val="nil"/>
              <w:left w:val="nil"/>
              <w:bottom w:val="nil"/>
              <w:right w:val="nil"/>
            </w:tcBorders>
          </w:tcPr>
          <w:p w14:paraId="48E4205E" w14:textId="77777777" w:rsidR="00BB4C07" w:rsidRDefault="00BB4C07"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2BA96E1" w14:textId="77777777" w:rsidR="00BB4C07" w:rsidRDefault="00BB4C07" w:rsidP="00FC39A3">
            <w:pPr>
              <w:jc w:val="center"/>
              <w:rPr>
                <w:sz w:val="22"/>
                <w:szCs w:val="22"/>
              </w:rPr>
            </w:pPr>
          </w:p>
        </w:tc>
      </w:tr>
    </w:tbl>
    <w:p w14:paraId="26AE719C" w14:textId="77777777" w:rsidR="00BB4C07" w:rsidRDefault="00BB4C07" w:rsidP="00BB4C07">
      <w:pPr>
        <w:rPr>
          <w:sz w:val="22"/>
          <w:szCs w:val="22"/>
        </w:rPr>
      </w:pPr>
    </w:p>
    <w:p w14:paraId="0D494604" w14:textId="77777777" w:rsidR="00BB4C07" w:rsidRDefault="00BB4C07" w:rsidP="00BB4C07">
      <w:pPr>
        <w:rPr>
          <w:sz w:val="22"/>
          <w:szCs w:val="22"/>
        </w:rPr>
      </w:pPr>
    </w:p>
    <w:p w14:paraId="4F0FC0D9" w14:textId="77777777" w:rsidR="00BB4C07" w:rsidRDefault="00BB4C07" w:rsidP="00BB4C0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2-1-9</w:t>
      </w:r>
    </w:p>
    <w:p w14:paraId="2A6623EB" w14:textId="77777777" w:rsidR="00BB4C07" w:rsidRDefault="00BB4C07" w:rsidP="00BB4C0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B4C07" w14:paraId="695AE463"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B7CB51B" w14:textId="77777777" w:rsidR="00BB4C07" w:rsidRDefault="00BB4C07" w:rsidP="00FC39A3">
            <w:pPr>
              <w:ind w:right="-108"/>
              <w:jc w:val="center"/>
              <w:rPr>
                <w:sz w:val="22"/>
                <w:szCs w:val="22"/>
                <w:lang w:val="en-US"/>
              </w:rPr>
            </w:pPr>
            <w:r>
              <w:rPr>
                <w:sz w:val="22"/>
                <w:szCs w:val="22"/>
              </w:rPr>
              <w:t>№</w:t>
            </w:r>
          </w:p>
          <w:p w14:paraId="6A3C9244" w14:textId="77777777" w:rsidR="00BB4C07" w:rsidRDefault="00BB4C07"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0C42328" w14:textId="77777777" w:rsidR="00BB4C07" w:rsidRDefault="00BB4C07"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8570F2" w14:textId="77777777" w:rsidR="00BB4C07" w:rsidRDefault="00BB4C07" w:rsidP="00FC39A3">
            <w:pPr>
              <w:jc w:val="center"/>
              <w:rPr>
                <w:sz w:val="22"/>
                <w:szCs w:val="22"/>
              </w:rPr>
            </w:pPr>
          </w:p>
          <w:p w14:paraId="6D4AF5B0" w14:textId="77777777" w:rsidR="00BB4C07" w:rsidRDefault="00BB4C07"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FC051DA" w14:textId="77777777" w:rsidR="00BB4C07" w:rsidRDefault="00BB4C07"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110E35" w14:textId="77777777" w:rsidR="00BB4C07" w:rsidRDefault="00BB4C07" w:rsidP="00FC39A3">
            <w:pPr>
              <w:ind w:left="-108" w:right="-108"/>
              <w:jc w:val="center"/>
              <w:rPr>
                <w:sz w:val="22"/>
                <w:szCs w:val="22"/>
                <w:lang w:val="en-US"/>
              </w:rPr>
            </w:pPr>
            <w:r>
              <w:rPr>
                <w:sz w:val="22"/>
                <w:szCs w:val="22"/>
              </w:rPr>
              <w:t xml:space="preserve">Volum </w:t>
            </w:r>
          </w:p>
        </w:tc>
      </w:tr>
      <w:tr w:rsidR="00BB4C07" w14:paraId="059F8A64"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EF8A1B3" w14:textId="77777777" w:rsidR="00BB4C07" w:rsidRDefault="00BB4C07"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36033E9" w14:textId="77777777" w:rsidR="00BB4C07" w:rsidRDefault="00BB4C07"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CB429FE" w14:textId="77777777" w:rsidR="00BB4C07" w:rsidRDefault="00BB4C07"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6BBBF87" w14:textId="77777777" w:rsidR="00BB4C07" w:rsidRDefault="00BB4C07"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BAF781C" w14:textId="77777777" w:rsidR="00BB4C07" w:rsidRDefault="00BB4C07" w:rsidP="00FC39A3">
            <w:pPr>
              <w:jc w:val="center"/>
              <w:rPr>
                <w:sz w:val="22"/>
                <w:szCs w:val="22"/>
                <w:lang w:val="en-US"/>
              </w:rPr>
            </w:pPr>
          </w:p>
        </w:tc>
      </w:tr>
    </w:tbl>
    <w:p w14:paraId="548CC4FD" w14:textId="77777777" w:rsidR="00BB4C07" w:rsidRDefault="00BB4C07" w:rsidP="00BB4C0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B4C07" w14:paraId="49348AF3"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76E13A0" w14:textId="77777777" w:rsidR="00BB4C07" w:rsidRDefault="00BB4C07"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4F3A251" w14:textId="77777777" w:rsidR="00BB4C07" w:rsidRDefault="00BB4C07"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1A6B1F3" w14:textId="77777777" w:rsidR="00BB4C07" w:rsidRDefault="00BB4C07"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3059DC7" w14:textId="77777777" w:rsidR="00BB4C07" w:rsidRDefault="00BB4C07"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82C7B8" w14:textId="77777777" w:rsidR="00BB4C07" w:rsidRDefault="00BB4C07" w:rsidP="00FC39A3">
            <w:pPr>
              <w:ind w:left="-108" w:right="-108"/>
              <w:jc w:val="center"/>
              <w:rPr>
                <w:sz w:val="22"/>
                <w:szCs w:val="22"/>
              </w:rPr>
            </w:pPr>
            <w:r>
              <w:rPr>
                <w:sz w:val="22"/>
                <w:szCs w:val="22"/>
              </w:rPr>
              <w:t>5</w:t>
            </w:r>
          </w:p>
        </w:tc>
      </w:tr>
      <w:tr w:rsidR="00BB4C07" w14:paraId="72E3FCAA" w14:textId="77777777" w:rsidTr="00FC39A3">
        <w:tc>
          <w:tcPr>
            <w:tcW w:w="709" w:type="dxa"/>
            <w:tcBorders>
              <w:top w:val="nil"/>
              <w:left w:val="single" w:sz="6" w:space="0" w:color="auto"/>
              <w:bottom w:val="nil"/>
              <w:right w:val="nil"/>
            </w:tcBorders>
          </w:tcPr>
          <w:p w14:paraId="7FC37373" w14:textId="77777777" w:rsidR="00BB4C07" w:rsidRDefault="00BB4C07" w:rsidP="00FC39A3">
            <w:pPr>
              <w:jc w:val="center"/>
            </w:pPr>
          </w:p>
        </w:tc>
        <w:tc>
          <w:tcPr>
            <w:tcW w:w="1701" w:type="dxa"/>
            <w:tcBorders>
              <w:top w:val="nil"/>
              <w:left w:val="single" w:sz="6" w:space="0" w:color="auto"/>
              <w:bottom w:val="nil"/>
              <w:right w:val="nil"/>
            </w:tcBorders>
          </w:tcPr>
          <w:p w14:paraId="0831078E" w14:textId="77777777" w:rsidR="00BB4C07" w:rsidRDefault="00BB4C07" w:rsidP="00FC39A3"/>
        </w:tc>
        <w:tc>
          <w:tcPr>
            <w:tcW w:w="4961" w:type="dxa"/>
            <w:tcBorders>
              <w:top w:val="nil"/>
              <w:left w:val="single" w:sz="6" w:space="0" w:color="auto"/>
              <w:bottom w:val="nil"/>
              <w:right w:val="nil"/>
            </w:tcBorders>
          </w:tcPr>
          <w:p w14:paraId="5BFB80F7" w14:textId="77777777" w:rsidR="00BB4C07" w:rsidRPr="007F2714" w:rsidRDefault="00BB4C07" w:rsidP="00FC39A3">
            <w:pPr>
              <w:rPr>
                <w:b/>
                <w:bCs/>
                <w:sz w:val="22"/>
                <w:szCs w:val="22"/>
                <w:lang w:val="en-US"/>
              </w:rPr>
            </w:pPr>
            <w:r>
              <w:rPr>
                <w:b/>
                <w:bCs/>
                <w:sz w:val="22"/>
                <w:szCs w:val="22"/>
                <w:lang w:val="en-US"/>
              </w:rPr>
              <w:t xml:space="preserve">Capitolul </w:t>
            </w:r>
            <w:r w:rsidRPr="00B40365">
              <w:rPr>
                <w:b/>
                <w:bCs/>
                <w:sz w:val="22"/>
                <w:szCs w:val="22"/>
              </w:rPr>
              <w:t>1. Teren de sport</w:t>
            </w:r>
          </w:p>
          <w:p w14:paraId="5A8F6E47" w14:textId="77777777" w:rsidR="00BB4C07" w:rsidRDefault="00BB4C07" w:rsidP="00FC39A3">
            <w:pPr>
              <w:rPr>
                <w:b/>
                <w:bCs/>
                <w:sz w:val="22"/>
                <w:szCs w:val="22"/>
              </w:rPr>
            </w:pPr>
          </w:p>
        </w:tc>
        <w:tc>
          <w:tcPr>
            <w:tcW w:w="1560" w:type="dxa"/>
            <w:tcBorders>
              <w:top w:val="nil"/>
              <w:left w:val="single" w:sz="6" w:space="0" w:color="auto"/>
              <w:bottom w:val="nil"/>
              <w:right w:val="nil"/>
            </w:tcBorders>
          </w:tcPr>
          <w:p w14:paraId="4B867EDF" w14:textId="77777777" w:rsidR="00BB4C07" w:rsidRDefault="00BB4C07" w:rsidP="00FC39A3"/>
        </w:tc>
        <w:tc>
          <w:tcPr>
            <w:tcW w:w="1559" w:type="dxa"/>
            <w:tcBorders>
              <w:top w:val="nil"/>
              <w:left w:val="single" w:sz="6" w:space="0" w:color="auto"/>
              <w:bottom w:val="nil"/>
              <w:right w:val="single" w:sz="4" w:space="0" w:color="auto"/>
            </w:tcBorders>
          </w:tcPr>
          <w:p w14:paraId="01BE0C21" w14:textId="77777777" w:rsidR="00BB4C07" w:rsidRDefault="00BB4C07" w:rsidP="00FC39A3"/>
        </w:tc>
      </w:tr>
      <w:tr w:rsidR="00BB4C07" w14:paraId="79C8D4C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610C2F" w14:textId="77777777" w:rsidR="00BB4C07" w:rsidRDefault="00BB4C07" w:rsidP="00FC39A3">
            <w:r>
              <w:t>1</w:t>
            </w:r>
          </w:p>
        </w:tc>
        <w:tc>
          <w:tcPr>
            <w:tcW w:w="1701" w:type="dxa"/>
            <w:tcBorders>
              <w:top w:val="single" w:sz="4" w:space="0" w:color="auto"/>
              <w:bottom w:val="single" w:sz="4" w:space="0" w:color="auto"/>
            </w:tcBorders>
            <w:vAlign w:val="center"/>
          </w:tcPr>
          <w:p w14:paraId="391D2C62" w14:textId="77777777" w:rsidR="00BB4C07" w:rsidRDefault="00BB4C07" w:rsidP="00FC39A3">
            <w:pPr>
              <w:rPr>
                <w:lang w:val="en-US"/>
              </w:rPr>
            </w:pPr>
            <w:r>
              <w:rPr>
                <w:lang w:val="en-US"/>
              </w:rPr>
              <w:t>TsC35A12</w:t>
            </w:r>
          </w:p>
          <w:p w14:paraId="2F3C861E" w14:textId="77777777" w:rsidR="00BB4C07" w:rsidRDefault="00BB4C07" w:rsidP="00FC39A3"/>
        </w:tc>
        <w:tc>
          <w:tcPr>
            <w:tcW w:w="4961" w:type="dxa"/>
            <w:tcBorders>
              <w:top w:val="single" w:sz="4" w:space="0" w:color="auto"/>
              <w:bottom w:val="single" w:sz="4" w:space="0" w:color="auto"/>
            </w:tcBorders>
            <w:vAlign w:val="center"/>
          </w:tcPr>
          <w:p w14:paraId="3FF1F08F" w14:textId="77777777" w:rsidR="00BB4C07" w:rsidRPr="00A73825" w:rsidRDefault="00BB4C07" w:rsidP="00FC39A3">
            <w:pPr>
              <w:adjustRightInd w:val="0"/>
              <w:rPr>
                <w:lang w:val="en-US"/>
              </w:rPr>
            </w:pPr>
            <w:r w:rsidRPr="00A73825">
              <w:rPr>
                <w:lang w:val="en-US"/>
              </w:rPr>
              <w:t>Excavat transport cu incarcator frontal , la distante de incarcare in autovehicul cu incarcator frontal pe senile de 0,5-0,99 m.c, pamint din teren catg.1 la distanta  21-30 m</w:t>
            </w:r>
          </w:p>
        </w:tc>
        <w:tc>
          <w:tcPr>
            <w:tcW w:w="1560" w:type="dxa"/>
            <w:tcBorders>
              <w:top w:val="single" w:sz="4" w:space="0" w:color="auto"/>
              <w:bottom w:val="single" w:sz="4" w:space="0" w:color="auto"/>
            </w:tcBorders>
            <w:vAlign w:val="center"/>
          </w:tcPr>
          <w:p w14:paraId="3FA6789D" w14:textId="77777777" w:rsidR="00BB4C07" w:rsidRDefault="00BB4C07" w:rsidP="00FC39A3">
            <w:pPr>
              <w:jc w:val="center"/>
            </w:pPr>
            <w:r>
              <w:t>100 m3</w:t>
            </w:r>
          </w:p>
        </w:tc>
        <w:tc>
          <w:tcPr>
            <w:tcW w:w="1559" w:type="dxa"/>
            <w:tcBorders>
              <w:top w:val="single" w:sz="4" w:space="0" w:color="auto"/>
              <w:bottom w:val="single" w:sz="4" w:space="0" w:color="auto"/>
            </w:tcBorders>
            <w:vAlign w:val="center"/>
          </w:tcPr>
          <w:p w14:paraId="706DF0A1" w14:textId="77777777" w:rsidR="00BB4C07" w:rsidRDefault="00BB4C07" w:rsidP="00FC39A3">
            <w:pPr>
              <w:adjustRightInd w:val="0"/>
              <w:jc w:val="center"/>
              <w:rPr>
                <w:rFonts w:ascii="Arial CYR" w:hAnsi="Arial CYR" w:cs="Arial CYR"/>
              </w:rPr>
            </w:pPr>
            <w:r>
              <w:t>0,606</w:t>
            </w:r>
          </w:p>
          <w:p w14:paraId="44B54946" w14:textId="77777777" w:rsidR="00BB4C07" w:rsidRDefault="00BB4C07" w:rsidP="00FC39A3">
            <w:pPr>
              <w:jc w:val="center"/>
            </w:pPr>
          </w:p>
        </w:tc>
      </w:tr>
      <w:tr w:rsidR="00BB4C07" w14:paraId="6014405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7A1AC" w14:textId="77777777" w:rsidR="00BB4C07" w:rsidRDefault="00BB4C07" w:rsidP="00FC39A3">
            <w:r>
              <w:t xml:space="preserve"> 2</w:t>
            </w:r>
          </w:p>
        </w:tc>
        <w:tc>
          <w:tcPr>
            <w:tcW w:w="1701" w:type="dxa"/>
            <w:tcBorders>
              <w:top w:val="single" w:sz="4" w:space="0" w:color="auto"/>
              <w:bottom w:val="single" w:sz="4" w:space="0" w:color="auto"/>
            </w:tcBorders>
            <w:vAlign w:val="center"/>
          </w:tcPr>
          <w:p w14:paraId="5C221322" w14:textId="77777777" w:rsidR="00BB4C07" w:rsidRDefault="00BB4C07" w:rsidP="00FC39A3">
            <w:pPr>
              <w:rPr>
                <w:lang w:val="en-US"/>
              </w:rPr>
            </w:pPr>
            <w:r>
              <w:rPr>
                <w:lang w:val="en-US"/>
              </w:rPr>
              <w:t>TsI50B5</w:t>
            </w:r>
          </w:p>
          <w:p w14:paraId="2244DC6A" w14:textId="77777777" w:rsidR="00BB4C07" w:rsidRDefault="00BB4C07" w:rsidP="00FC39A3"/>
        </w:tc>
        <w:tc>
          <w:tcPr>
            <w:tcW w:w="4961" w:type="dxa"/>
            <w:tcBorders>
              <w:top w:val="single" w:sz="4" w:space="0" w:color="auto"/>
              <w:bottom w:val="single" w:sz="4" w:space="0" w:color="auto"/>
            </w:tcBorders>
            <w:vAlign w:val="center"/>
          </w:tcPr>
          <w:p w14:paraId="46C898E9" w14:textId="77777777" w:rsidR="00BB4C07" w:rsidRPr="00A73825" w:rsidRDefault="00BB4C07" w:rsidP="00FC39A3">
            <w:pPr>
              <w:adjustRightInd w:val="0"/>
              <w:rPr>
                <w:lang w:val="en-US"/>
              </w:rPr>
            </w:pPr>
            <w:r w:rsidRPr="00A73825">
              <w:rPr>
                <w:lang w:val="en-US"/>
              </w:rPr>
              <w:t>Transportarea pamintului cu autobasculanta de 5 t la distanta  de 15 km</w:t>
            </w:r>
          </w:p>
        </w:tc>
        <w:tc>
          <w:tcPr>
            <w:tcW w:w="1560" w:type="dxa"/>
            <w:tcBorders>
              <w:top w:val="single" w:sz="4" w:space="0" w:color="auto"/>
              <w:bottom w:val="single" w:sz="4" w:space="0" w:color="auto"/>
            </w:tcBorders>
            <w:vAlign w:val="center"/>
          </w:tcPr>
          <w:p w14:paraId="189F0AA6" w14:textId="77777777" w:rsidR="00BB4C07" w:rsidRDefault="00BB4C07" w:rsidP="00FC39A3">
            <w:pPr>
              <w:jc w:val="center"/>
            </w:pPr>
            <w:r>
              <w:t>t</w:t>
            </w:r>
          </w:p>
        </w:tc>
        <w:tc>
          <w:tcPr>
            <w:tcW w:w="1559" w:type="dxa"/>
            <w:tcBorders>
              <w:top w:val="single" w:sz="4" w:space="0" w:color="auto"/>
              <w:bottom w:val="single" w:sz="4" w:space="0" w:color="auto"/>
            </w:tcBorders>
            <w:vAlign w:val="center"/>
          </w:tcPr>
          <w:p w14:paraId="28683A47" w14:textId="77777777" w:rsidR="00BB4C07" w:rsidRDefault="00BB4C07" w:rsidP="00FC39A3">
            <w:pPr>
              <w:adjustRightInd w:val="0"/>
              <w:jc w:val="center"/>
              <w:rPr>
                <w:rFonts w:ascii="Arial CYR" w:hAnsi="Arial CYR" w:cs="Arial CYR"/>
              </w:rPr>
            </w:pPr>
            <w:r>
              <w:t>84,840</w:t>
            </w:r>
          </w:p>
          <w:p w14:paraId="41908392" w14:textId="77777777" w:rsidR="00BB4C07" w:rsidRDefault="00BB4C07" w:rsidP="00FC39A3">
            <w:pPr>
              <w:jc w:val="center"/>
            </w:pPr>
          </w:p>
        </w:tc>
      </w:tr>
      <w:tr w:rsidR="00BB4C07" w14:paraId="5B0590C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F554AD" w14:textId="77777777" w:rsidR="00BB4C07" w:rsidRDefault="00BB4C07" w:rsidP="00FC39A3">
            <w:r>
              <w:t xml:space="preserve"> 3</w:t>
            </w:r>
          </w:p>
        </w:tc>
        <w:tc>
          <w:tcPr>
            <w:tcW w:w="1701" w:type="dxa"/>
            <w:tcBorders>
              <w:top w:val="single" w:sz="4" w:space="0" w:color="auto"/>
              <w:bottom w:val="single" w:sz="4" w:space="0" w:color="auto"/>
            </w:tcBorders>
            <w:vAlign w:val="center"/>
          </w:tcPr>
          <w:p w14:paraId="75BE291E" w14:textId="77777777" w:rsidR="00BB4C07" w:rsidRDefault="00BB4C07" w:rsidP="00FC39A3">
            <w:pPr>
              <w:rPr>
                <w:lang w:val="en-US"/>
              </w:rPr>
            </w:pPr>
            <w:r>
              <w:rPr>
                <w:lang w:val="en-US"/>
              </w:rPr>
              <w:t>TsD06A</w:t>
            </w:r>
          </w:p>
          <w:p w14:paraId="1B3C4D8D" w14:textId="77777777" w:rsidR="00BB4C07" w:rsidRDefault="00BB4C07" w:rsidP="00FC39A3"/>
        </w:tc>
        <w:tc>
          <w:tcPr>
            <w:tcW w:w="4961" w:type="dxa"/>
            <w:tcBorders>
              <w:top w:val="single" w:sz="4" w:space="0" w:color="auto"/>
              <w:bottom w:val="single" w:sz="4" w:space="0" w:color="auto"/>
            </w:tcBorders>
            <w:vAlign w:val="center"/>
          </w:tcPr>
          <w:p w14:paraId="7377D231" w14:textId="77777777" w:rsidR="00BB4C07" w:rsidRPr="00A73825" w:rsidRDefault="00BB4C07" w:rsidP="00FC39A3">
            <w:pPr>
              <w:adjustRightInd w:val="0"/>
              <w:rPr>
                <w:lang w:val="en-US"/>
              </w:rPr>
            </w:pPr>
            <w:r w:rsidRPr="00A73825">
              <w:rPr>
                <w:lang w:val="en-US"/>
              </w:rPr>
              <w:t>Compactarea cu placa vibratoare a umpluturilor in straturi de 20-30 cm grosime, exclusiv udarea fiecarui strat in parte, umpluturile executindu-se din pamint necoeziv, compactat cu placa vibratoare de 0,7 t</w:t>
            </w:r>
          </w:p>
        </w:tc>
        <w:tc>
          <w:tcPr>
            <w:tcW w:w="1560" w:type="dxa"/>
            <w:tcBorders>
              <w:top w:val="single" w:sz="4" w:space="0" w:color="auto"/>
              <w:bottom w:val="single" w:sz="4" w:space="0" w:color="auto"/>
            </w:tcBorders>
            <w:vAlign w:val="center"/>
          </w:tcPr>
          <w:p w14:paraId="56C795F0" w14:textId="77777777" w:rsidR="00BB4C07" w:rsidRDefault="00BB4C07" w:rsidP="00FC39A3">
            <w:pPr>
              <w:jc w:val="center"/>
            </w:pPr>
            <w:r>
              <w:t>100 m3</w:t>
            </w:r>
          </w:p>
        </w:tc>
        <w:tc>
          <w:tcPr>
            <w:tcW w:w="1559" w:type="dxa"/>
            <w:tcBorders>
              <w:top w:val="single" w:sz="4" w:space="0" w:color="auto"/>
              <w:bottom w:val="single" w:sz="4" w:space="0" w:color="auto"/>
            </w:tcBorders>
            <w:vAlign w:val="center"/>
          </w:tcPr>
          <w:p w14:paraId="41D00702" w14:textId="77777777" w:rsidR="00BB4C07" w:rsidRDefault="00BB4C07" w:rsidP="00FC39A3">
            <w:pPr>
              <w:adjustRightInd w:val="0"/>
              <w:jc w:val="center"/>
              <w:rPr>
                <w:rFonts w:ascii="Arial CYR" w:hAnsi="Arial CYR" w:cs="Arial CYR"/>
              </w:rPr>
            </w:pPr>
            <w:r>
              <w:t>0,550</w:t>
            </w:r>
          </w:p>
          <w:p w14:paraId="64A9A400" w14:textId="77777777" w:rsidR="00BB4C07" w:rsidRDefault="00BB4C07" w:rsidP="00FC39A3">
            <w:pPr>
              <w:jc w:val="center"/>
            </w:pPr>
          </w:p>
        </w:tc>
      </w:tr>
      <w:tr w:rsidR="00BB4C07" w14:paraId="1040DBC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F2682" w14:textId="77777777" w:rsidR="00BB4C07" w:rsidRDefault="00BB4C07" w:rsidP="00FC39A3">
            <w:r>
              <w:t xml:space="preserve"> 4</w:t>
            </w:r>
          </w:p>
        </w:tc>
        <w:tc>
          <w:tcPr>
            <w:tcW w:w="1701" w:type="dxa"/>
            <w:tcBorders>
              <w:top w:val="single" w:sz="4" w:space="0" w:color="auto"/>
              <w:bottom w:val="single" w:sz="4" w:space="0" w:color="auto"/>
            </w:tcBorders>
            <w:vAlign w:val="center"/>
          </w:tcPr>
          <w:p w14:paraId="31C546BC" w14:textId="77777777" w:rsidR="00BB4C07" w:rsidRDefault="00BB4C07" w:rsidP="00FC39A3">
            <w:pPr>
              <w:rPr>
                <w:lang w:val="en-US"/>
              </w:rPr>
            </w:pPr>
            <w:r>
              <w:rPr>
                <w:lang w:val="en-US"/>
              </w:rPr>
              <w:t>TsC54B</w:t>
            </w:r>
          </w:p>
          <w:p w14:paraId="7837575C" w14:textId="77777777" w:rsidR="00BB4C07" w:rsidRDefault="00BB4C07" w:rsidP="00FC39A3"/>
        </w:tc>
        <w:tc>
          <w:tcPr>
            <w:tcW w:w="4961" w:type="dxa"/>
            <w:tcBorders>
              <w:top w:val="single" w:sz="4" w:space="0" w:color="auto"/>
              <w:bottom w:val="single" w:sz="4" w:space="0" w:color="auto"/>
            </w:tcBorders>
            <w:vAlign w:val="center"/>
          </w:tcPr>
          <w:p w14:paraId="7E1F660B" w14:textId="77777777" w:rsidR="00BB4C07" w:rsidRPr="00A73825" w:rsidRDefault="00BB4C07" w:rsidP="00FC39A3">
            <w:pPr>
              <w:adjustRightInd w:val="0"/>
              <w:rPr>
                <w:lang w:val="en-US"/>
              </w:rPr>
            </w:pPr>
            <w:r w:rsidRPr="00A73825">
              <w:rPr>
                <w:lang w:val="en-US"/>
              </w:rPr>
              <w:t>Strat de fundatie din piatra sparta fr. 10-20 mm gr.150 mm</w:t>
            </w:r>
          </w:p>
        </w:tc>
        <w:tc>
          <w:tcPr>
            <w:tcW w:w="1560" w:type="dxa"/>
            <w:tcBorders>
              <w:top w:val="single" w:sz="4" w:space="0" w:color="auto"/>
              <w:bottom w:val="single" w:sz="4" w:space="0" w:color="auto"/>
            </w:tcBorders>
            <w:vAlign w:val="center"/>
          </w:tcPr>
          <w:p w14:paraId="159ABD7E" w14:textId="77777777" w:rsidR="00BB4C07" w:rsidRDefault="00BB4C07" w:rsidP="00FC39A3">
            <w:pPr>
              <w:jc w:val="center"/>
            </w:pPr>
            <w:r>
              <w:t>m3</w:t>
            </w:r>
          </w:p>
        </w:tc>
        <w:tc>
          <w:tcPr>
            <w:tcW w:w="1559" w:type="dxa"/>
            <w:tcBorders>
              <w:top w:val="single" w:sz="4" w:space="0" w:color="auto"/>
              <w:bottom w:val="single" w:sz="4" w:space="0" w:color="auto"/>
            </w:tcBorders>
            <w:vAlign w:val="center"/>
          </w:tcPr>
          <w:p w14:paraId="6C644A3C" w14:textId="77777777" w:rsidR="00BB4C07" w:rsidRDefault="00BB4C07" w:rsidP="00FC39A3">
            <w:pPr>
              <w:adjustRightInd w:val="0"/>
              <w:jc w:val="center"/>
              <w:rPr>
                <w:rFonts w:ascii="Arial CYR" w:hAnsi="Arial CYR" w:cs="Arial CYR"/>
              </w:rPr>
            </w:pPr>
            <w:r>
              <w:t>41,340</w:t>
            </w:r>
          </w:p>
          <w:p w14:paraId="5E80DA3A" w14:textId="77777777" w:rsidR="00BB4C07" w:rsidRDefault="00BB4C07" w:rsidP="00FC39A3">
            <w:pPr>
              <w:jc w:val="center"/>
            </w:pPr>
          </w:p>
        </w:tc>
      </w:tr>
      <w:tr w:rsidR="00BB4C07" w14:paraId="5FA8FFA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3C5309" w14:textId="77777777" w:rsidR="00BB4C07" w:rsidRDefault="00BB4C07" w:rsidP="00FC39A3">
            <w:r>
              <w:t xml:space="preserve"> 5</w:t>
            </w:r>
          </w:p>
        </w:tc>
        <w:tc>
          <w:tcPr>
            <w:tcW w:w="1701" w:type="dxa"/>
            <w:tcBorders>
              <w:top w:val="single" w:sz="4" w:space="0" w:color="auto"/>
              <w:bottom w:val="single" w:sz="4" w:space="0" w:color="auto"/>
            </w:tcBorders>
            <w:vAlign w:val="center"/>
          </w:tcPr>
          <w:p w14:paraId="5C4A4FC4" w14:textId="77777777" w:rsidR="00BB4C07" w:rsidRDefault="00BB4C07" w:rsidP="00FC39A3">
            <w:pPr>
              <w:rPr>
                <w:lang w:val="en-US"/>
              </w:rPr>
            </w:pPr>
            <w:r>
              <w:rPr>
                <w:lang w:val="en-US"/>
              </w:rPr>
              <w:t>IzF04J1</w:t>
            </w:r>
          </w:p>
          <w:p w14:paraId="29E307B1" w14:textId="77777777" w:rsidR="00BB4C07" w:rsidRDefault="00BB4C07" w:rsidP="00FC39A3"/>
        </w:tc>
        <w:tc>
          <w:tcPr>
            <w:tcW w:w="4961" w:type="dxa"/>
            <w:tcBorders>
              <w:top w:val="single" w:sz="4" w:space="0" w:color="auto"/>
              <w:bottom w:val="single" w:sz="4" w:space="0" w:color="auto"/>
            </w:tcBorders>
            <w:vAlign w:val="center"/>
          </w:tcPr>
          <w:p w14:paraId="05AAE3F3" w14:textId="77777777" w:rsidR="00BB4C07" w:rsidRPr="00A73825" w:rsidRDefault="00BB4C07" w:rsidP="00FC39A3">
            <w:pPr>
              <w:adjustRightInd w:val="0"/>
              <w:rPr>
                <w:lang w:val="en-US"/>
              </w:rPr>
            </w:pPr>
            <w:r w:rsidRPr="00A73825">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Geotextil TS-10</w:t>
            </w:r>
          </w:p>
        </w:tc>
        <w:tc>
          <w:tcPr>
            <w:tcW w:w="1560" w:type="dxa"/>
            <w:tcBorders>
              <w:top w:val="single" w:sz="4" w:space="0" w:color="auto"/>
              <w:bottom w:val="single" w:sz="4" w:space="0" w:color="auto"/>
            </w:tcBorders>
            <w:vAlign w:val="center"/>
          </w:tcPr>
          <w:p w14:paraId="07F7A22B" w14:textId="77777777" w:rsidR="00BB4C07" w:rsidRDefault="00BB4C07" w:rsidP="00FC39A3">
            <w:pPr>
              <w:jc w:val="center"/>
            </w:pPr>
            <w:r>
              <w:t>m2</w:t>
            </w:r>
          </w:p>
        </w:tc>
        <w:tc>
          <w:tcPr>
            <w:tcW w:w="1559" w:type="dxa"/>
            <w:tcBorders>
              <w:top w:val="single" w:sz="4" w:space="0" w:color="auto"/>
              <w:bottom w:val="single" w:sz="4" w:space="0" w:color="auto"/>
            </w:tcBorders>
            <w:vAlign w:val="center"/>
          </w:tcPr>
          <w:p w14:paraId="42150AA3" w14:textId="77777777" w:rsidR="00BB4C07" w:rsidRDefault="00BB4C07" w:rsidP="00FC39A3">
            <w:pPr>
              <w:adjustRightInd w:val="0"/>
              <w:jc w:val="center"/>
              <w:rPr>
                <w:rFonts w:ascii="Arial CYR" w:hAnsi="Arial CYR" w:cs="Arial CYR"/>
              </w:rPr>
            </w:pPr>
            <w:r>
              <w:t>275,600</w:t>
            </w:r>
          </w:p>
          <w:p w14:paraId="3C45DFD7" w14:textId="77777777" w:rsidR="00BB4C07" w:rsidRDefault="00BB4C07" w:rsidP="00FC39A3">
            <w:pPr>
              <w:jc w:val="center"/>
            </w:pPr>
          </w:p>
        </w:tc>
      </w:tr>
      <w:tr w:rsidR="00BB4C07" w14:paraId="188674F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4FE50" w14:textId="77777777" w:rsidR="00BB4C07" w:rsidRDefault="00BB4C07" w:rsidP="00FC39A3">
            <w:r>
              <w:t xml:space="preserve"> 6</w:t>
            </w:r>
          </w:p>
        </w:tc>
        <w:tc>
          <w:tcPr>
            <w:tcW w:w="1701" w:type="dxa"/>
            <w:tcBorders>
              <w:top w:val="single" w:sz="4" w:space="0" w:color="auto"/>
              <w:bottom w:val="single" w:sz="4" w:space="0" w:color="auto"/>
            </w:tcBorders>
            <w:vAlign w:val="center"/>
          </w:tcPr>
          <w:p w14:paraId="4A7D2FEF" w14:textId="77777777" w:rsidR="00BB4C07" w:rsidRDefault="00BB4C07" w:rsidP="00FC39A3">
            <w:pPr>
              <w:rPr>
                <w:lang w:val="en-US"/>
              </w:rPr>
            </w:pPr>
            <w:r>
              <w:rPr>
                <w:lang w:val="en-US"/>
              </w:rPr>
              <w:t>TsD16B1</w:t>
            </w:r>
          </w:p>
          <w:p w14:paraId="3FA4BAD1" w14:textId="77777777" w:rsidR="00BB4C07" w:rsidRDefault="00BB4C07" w:rsidP="00FC39A3"/>
        </w:tc>
        <w:tc>
          <w:tcPr>
            <w:tcW w:w="4961" w:type="dxa"/>
            <w:tcBorders>
              <w:top w:val="single" w:sz="4" w:space="0" w:color="auto"/>
              <w:bottom w:val="single" w:sz="4" w:space="0" w:color="auto"/>
            </w:tcBorders>
            <w:vAlign w:val="center"/>
          </w:tcPr>
          <w:p w14:paraId="2D9FB958" w14:textId="77777777" w:rsidR="00BB4C07" w:rsidRPr="00A73825" w:rsidRDefault="00BB4C07" w:rsidP="00FC39A3">
            <w:pPr>
              <w:adjustRightInd w:val="0"/>
              <w:rPr>
                <w:lang w:val="en-US"/>
              </w:rPr>
            </w:pPr>
            <w:r w:rsidRPr="00A73825">
              <w:rPr>
                <w:lang w:val="en-US"/>
              </w:rPr>
              <w:t>Strat de repartitie din balast cu granulatia de 0-7 mm, prevazut sub prisma de balastare c.f., compactat cu placa vibratoare de 0,7 t cu motor cu ardere interna &lt; 10 CP / Nisip/pietris fr. 5-10mm in panta gr. 50-70 mm</w:t>
            </w:r>
          </w:p>
        </w:tc>
        <w:tc>
          <w:tcPr>
            <w:tcW w:w="1560" w:type="dxa"/>
            <w:tcBorders>
              <w:top w:val="single" w:sz="4" w:space="0" w:color="auto"/>
              <w:bottom w:val="single" w:sz="4" w:space="0" w:color="auto"/>
            </w:tcBorders>
            <w:vAlign w:val="center"/>
          </w:tcPr>
          <w:p w14:paraId="63964181" w14:textId="77777777" w:rsidR="00BB4C07" w:rsidRDefault="00BB4C07" w:rsidP="00FC39A3">
            <w:pPr>
              <w:jc w:val="center"/>
            </w:pPr>
            <w:r>
              <w:t>m3</w:t>
            </w:r>
          </w:p>
        </w:tc>
        <w:tc>
          <w:tcPr>
            <w:tcW w:w="1559" w:type="dxa"/>
            <w:tcBorders>
              <w:top w:val="single" w:sz="4" w:space="0" w:color="auto"/>
              <w:bottom w:val="single" w:sz="4" w:space="0" w:color="auto"/>
            </w:tcBorders>
            <w:vAlign w:val="center"/>
          </w:tcPr>
          <w:p w14:paraId="165BD838" w14:textId="77777777" w:rsidR="00BB4C07" w:rsidRDefault="00BB4C07" w:rsidP="00FC39A3">
            <w:pPr>
              <w:adjustRightInd w:val="0"/>
              <w:jc w:val="center"/>
              <w:rPr>
                <w:rFonts w:ascii="Arial CYR" w:hAnsi="Arial CYR" w:cs="Arial CYR"/>
              </w:rPr>
            </w:pPr>
            <w:r>
              <w:t>16,540</w:t>
            </w:r>
          </w:p>
          <w:p w14:paraId="5C829477" w14:textId="77777777" w:rsidR="00BB4C07" w:rsidRDefault="00BB4C07" w:rsidP="00FC39A3">
            <w:pPr>
              <w:jc w:val="center"/>
            </w:pPr>
          </w:p>
        </w:tc>
      </w:tr>
      <w:tr w:rsidR="00BB4C07" w14:paraId="5B17B3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127F9" w14:textId="77777777" w:rsidR="00BB4C07" w:rsidRDefault="00BB4C07" w:rsidP="00FC39A3">
            <w:r>
              <w:t xml:space="preserve"> 7</w:t>
            </w:r>
          </w:p>
        </w:tc>
        <w:tc>
          <w:tcPr>
            <w:tcW w:w="1701" w:type="dxa"/>
            <w:tcBorders>
              <w:top w:val="single" w:sz="4" w:space="0" w:color="auto"/>
              <w:bottom w:val="single" w:sz="4" w:space="0" w:color="auto"/>
            </w:tcBorders>
            <w:vAlign w:val="center"/>
          </w:tcPr>
          <w:p w14:paraId="53A78746" w14:textId="77777777" w:rsidR="00BB4C07" w:rsidRDefault="00BB4C07" w:rsidP="00FC39A3">
            <w:pPr>
              <w:rPr>
                <w:lang w:val="en-US"/>
              </w:rPr>
            </w:pPr>
            <w:r>
              <w:rPr>
                <w:lang w:val="en-US"/>
              </w:rPr>
              <w:t>CG35A</w:t>
            </w:r>
          </w:p>
          <w:p w14:paraId="5CFD602B" w14:textId="77777777" w:rsidR="00BB4C07" w:rsidRDefault="00BB4C07" w:rsidP="00FC39A3"/>
        </w:tc>
        <w:tc>
          <w:tcPr>
            <w:tcW w:w="4961" w:type="dxa"/>
            <w:tcBorders>
              <w:top w:val="single" w:sz="4" w:space="0" w:color="auto"/>
              <w:bottom w:val="single" w:sz="4" w:space="0" w:color="auto"/>
            </w:tcBorders>
            <w:vAlign w:val="center"/>
          </w:tcPr>
          <w:p w14:paraId="7F5F465B" w14:textId="77777777" w:rsidR="00BB4C07" w:rsidRPr="00A73825" w:rsidRDefault="00BB4C07" w:rsidP="00FC39A3">
            <w:pPr>
              <w:adjustRightInd w:val="0"/>
              <w:rPr>
                <w:lang w:val="en-US"/>
              </w:rPr>
            </w:pPr>
            <w:r w:rsidRPr="00A73825">
              <w:rPr>
                <w:lang w:val="en-US"/>
              </w:rPr>
              <w:t>Pardoseli din pavele de beton simplu, prefabricate, la trotuare, alei cu trafic redus etc., asezate pe un pat de nisip de 5 cm grosime, avind rosturile umplute cu nisip / Se exclude nisipul / Placi din cauciuc gr.20 mm</w:t>
            </w:r>
          </w:p>
        </w:tc>
        <w:tc>
          <w:tcPr>
            <w:tcW w:w="1560" w:type="dxa"/>
            <w:tcBorders>
              <w:top w:val="single" w:sz="4" w:space="0" w:color="auto"/>
              <w:bottom w:val="single" w:sz="4" w:space="0" w:color="auto"/>
            </w:tcBorders>
            <w:vAlign w:val="center"/>
          </w:tcPr>
          <w:p w14:paraId="051B111D" w14:textId="77777777" w:rsidR="00BB4C07" w:rsidRDefault="00BB4C07" w:rsidP="00FC39A3">
            <w:pPr>
              <w:jc w:val="center"/>
            </w:pPr>
            <w:r>
              <w:t>m2</w:t>
            </w:r>
          </w:p>
        </w:tc>
        <w:tc>
          <w:tcPr>
            <w:tcW w:w="1559" w:type="dxa"/>
            <w:tcBorders>
              <w:top w:val="single" w:sz="4" w:space="0" w:color="auto"/>
              <w:bottom w:val="single" w:sz="4" w:space="0" w:color="auto"/>
            </w:tcBorders>
            <w:vAlign w:val="center"/>
          </w:tcPr>
          <w:p w14:paraId="7A6C4958" w14:textId="77777777" w:rsidR="00BB4C07" w:rsidRDefault="00BB4C07" w:rsidP="00FC39A3">
            <w:pPr>
              <w:adjustRightInd w:val="0"/>
              <w:jc w:val="center"/>
              <w:rPr>
                <w:rFonts w:ascii="Arial CYR" w:hAnsi="Arial CYR" w:cs="Arial CYR"/>
              </w:rPr>
            </w:pPr>
            <w:r>
              <w:t>275,600</w:t>
            </w:r>
          </w:p>
          <w:p w14:paraId="27469D92" w14:textId="77777777" w:rsidR="00BB4C07" w:rsidRDefault="00BB4C07" w:rsidP="00FC39A3">
            <w:pPr>
              <w:jc w:val="center"/>
            </w:pPr>
          </w:p>
        </w:tc>
      </w:tr>
    </w:tbl>
    <w:p w14:paraId="3749FCDD" w14:textId="77777777" w:rsidR="00BB4C07" w:rsidRDefault="00BB4C07" w:rsidP="00BB4C07">
      <w:pPr>
        <w:rPr>
          <w:sz w:val="6"/>
          <w:szCs w:val="6"/>
        </w:rPr>
      </w:pPr>
      <w:r>
        <w:t xml:space="preserve"> </w:t>
      </w:r>
    </w:p>
    <w:p w14:paraId="60F1AB35" w14:textId="7549501B" w:rsidR="00BB4C07" w:rsidRPr="00BB4C07" w:rsidRDefault="00BB4C07" w:rsidP="00BB4C07">
      <w:pPr>
        <w:rPr>
          <w:lang w:val="en-US"/>
        </w:rPr>
      </w:pPr>
      <w:r>
        <w:rPr>
          <w:lang w:val="en-US"/>
        </w:rPr>
        <w:tab/>
      </w:r>
      <w:r>
        <w:rPr>
          <w:lang w:val="en-US"/>
        </w:rPr>
        <w:tab/>
      </w:r>
      <w:r>
        <w:rPr>
          <w:lang w:val="en-US"/>
        </w:rPr>
        <w:tab/>
      </w:r>
      <w:r>
        <w:rPr>
          <w:lang w:val="en-US"/>
        </w:rPr>
        <w:tab/>
      </w:r>
      <w:r>
        <w:rPr>
          <w:lang w:val="en-US"/>
        </w:rPr>
        <w:tab/>
      </w:r>
      <w:r>
        <w:rPr>
          <w:lang w:val="en-US"/>
        </w:rPr>
        <w:tab/>
      </w:r>
      <w:r>
        <w:rPr>
          <w:sz w:val="28"/>
          <w:szCs w:val="28"/>
          <w:lang w:val="en-US"/>
        </w:rPr>
        <w:t xml:space="preserve">                                                                                                        </w:t>
      </w:r>
    </w:p>
    <w:tbl>
      <w:tblPr>
        <w:tblW w:w="0" w:type="auto"/>
        <w:tblInd w:w="250" w:type="dxa"/>
        <w:tblLayout w:type="fixed"/>
        <w:tblLook w:val="0000" w:firstRow="0" w:lastRow="0" w:firstColumn="0" w:lastColumn="0" w:noHBand="0" w:noVBand="0"/>
      </w:tblPr>
      <w:tblGrid>
        <w:gridCol w:w="9781"/>
      </w:tblGrid>
      <w:tr w:rsidR="00BB4C07" w14:paraId="2A5BD73D" w14:textId="77777777" w:rsidTr="00FC39A3">
        <w:tc>
          <w:tcPr>
            <w:tcW w:w="9781" w:type="dxa"/>
            <w:tcBorders>
              <w:top w:val="nil"/>
              <w:left w:val="nil"/>
              <w:bottom w:val="nil"/>
              <w:right w:val="nil"/>
            </w:tcBorders>
          </w:tcPr>
          <w:p w14:paraId="324208E4" w14:textId="77777777" w:rsidR="00BB4C07" w:rsidRDefault="00BB4C07" w:rsidP="00FC39A3">
            <w:pPr>
              <w:rPr>
                <w:lang w:val="en-US"/>
              </w:rPr>
            </w:pPr>
          </w:p>
        </w:tc>
      </w:tr>
      <w:tr w:rsidR="00BB4C07" w14:paraId="2DA65168" w14:textId="77777777" w:rsidTr="00FC39A3">
        <w:tc>
          <w:tcPr>
            <w:tcW w:w="9781" w:type="dxa"/>
            <w:tcBorders>
              <w:top w:val="nil"/>
              <w:left w:val="nil"/>
              <w:bottom w:val="single" w:sz="6" w:space="0" w:color="auto"/>
              <w:right w:val="nil"/>
            </w:tcBorders>
          </w:tcPr>
          <w:p w14:paraId="205D12C8" w14:textId="77777777" w:rsidR="00BB4C07" w:rsidRDefault="00BB4C07" w:rsidP="00FC39A3">
            <w:pPr>
              <w:rPr>
                <w:lang w:val="en-US"/>
              </w:rPr>
            </w:pPr>
            <w:r>
              <w:t xml:space="preserve">Proiectant   </w:t>
            </w:r>
            <w:r>
              <w:rPr>
                <w:lang w:val="en-US"/>
              </w:rPr>
              <w:t xml:space="preserve"> </w:t>
            </w:r>
          </w:p>
        </w:tc>
      </w:tr>
      <w:tr w:rsidR="00BB4C07" w14:paraId="3CC8B7C5" w14:textId="77777777" w:rsidTr="00FC39A3">
        <w:trPr>
          <w:trHeight w:val="355"/>
        </w:trPr>
        <w:tc>
          <w:tcPr>
            <w:tcW w:w="9781" w:type="dxa"/>
            <w:tcBorders>
              <w:top w:val="nil"/>
              <w:left w:val="nil"/>
              <w:bottom w:val="nil"/>
              <w:right w:val="nil"/>
            </w:tcBorders>
          </w:tcPr>
          <w:p w14:paraId="608DD8F2" w14:textId="77777777" w:rsidR="00BB4C07" w:rsidRDefault="00BB4C07" w:rsidP="00BB4C07">
            <w:pP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B3EE411" w14:textId="243628F0" w:rsidR="00BB4C07" w:rsidRDefault="00BB4C07" w:rsidP="00BB4C07">
      <w:pPr>
        <w:jc w:val="center"/>
        <w:rPr>
          <w:sz w:val="28"/>
          <w:szCs w:val="28"/>
          <w:lang w:val="en-US"/>
        </w:rPr>
      </w:pPr>
      <w:r>
        <w:rPr>
          <w:sz w:val="28"/>
          <w:szCs w:val="28"/>
          <w:lang w:val="en-US"/>
        </w:rPr>
        <w:t>L.S.</w:t>
      </w:r>
    </w:p>
    <w:tbl>
      <w:tblPr>
        <w:tblW w:w="0" w:type="auto"/>
        <w:tblLayout w:type="fixed"/>
        <w:tblLook w:val="0000" w:firstRow="0" w:lastRow="0" w:firstColumn="0" w:lastColumn="0" w:noHBand="0" w:noVBand="0"/>
      </w:tblPr>
      <w:tblGrid>
        <w:gridCol w:w="4786"/>
        <w:gridCol w:w="5245"/>
      </w:tblGrid>
      <w:tr w:rsidR="002402A4" w14:paraId="4EC7B822" w14:textId="77777777" w:rsidTr="00FC39A3">
        <w:tc>
          <w:tcPr>
            <w:tcW w:w="4786" w:type="dxa"/>
            <w:tcBorders>
              <w:top w:val="nil"/>
              <w:left w:val="nil"/>
              <w:bottom w:val="single" w:sz="6" w:space="0" w:color="auto"/>
              <w:right w:val="nil"/>
            </w:tcBorders>
          </w:tcPr>
          <w:p w14:paraId="4FFE37C5" w14:textId="77777777" w:rsidR="002402A4" w:rsidRPr="00E55683" w:rsidRDefault="002402A4" w:rsidP="00FC39A3">
            <w:pPr>
              <w:jc w:val="center"/>
              <w:rPr>
                <w:b/>
                <w:bCs/>
                <w:sz w:val="32"/>
                <w:szCs w:val="32"/>
                <w:lang w:val="en-US"/>
              </w:rPr>
            </w:pPr>
            <w:r w:rsidRPr="00E55683">
              <w:rPr>
                <w:b/>
                <w:bCs/>
                <w:sz w:val="32"/>
                <w:szCs w:val="32"/>
                <w:lang w:val="en-US"/>
              </w:rPr>
              <w:lastRenderedPageBreak/>
              <w:t>Lucrari de reparatie la IET nr.161, din str. A.Russo 61/3, mun. Chisinau, DETS sectorul Ciocana</w:t>
            </w:r>
          </w:p>
        </w:tc>
        <w:tc>
          <w:tcPr>
            <w:tcW w:w="5245" w:type="dxa"/>
            <w:tcBorders>
              <w:top w:val="nil"/>
              <w:left w:val="nil"/>
              <w:bottom w:val="nil"/>
              <w:right w:val="nil"/>
            </w:tcBorders>
          </w:tcPr>
          <w:p w14:paraId="66AE4E57" w14:textId="77777777" w:rsidR="002402A4" w:rsidRDefault="002402A4" w:rsidP="00FC39A3">
            <w:pPr>
              <w:jc w:val="right"/>
              <w:rPr>
                <w:sz w:val="22"/>
                <w:szCs w:val="22"/>
                <w:lang w:val="en-US"/>
              </w:rPr>
            </w:pPr>
            <w:r>
              <w:rPr>
                <w:sz w:val="22"/>
                <w:szCs w:val="22"/>
                <w:lang w:val="en-US"/>
              </w:rPr>
              <w:t>Formular Nr.1</w:t>
            </w:r>
          </w:p>
          <w:p w14:paraId="48004E46" w14:textId="77777777" w:rsidR="002402A4" w:rsidRDefault="002402A4" w:rsidP="00FC39A3">
            <w:pPr>
              <w:jc w:val="right"/>
              <w:rPr>
                <w:sz w:val="16"/>
                <w:szCs w:val="16"/>
              </w:rPr>
            </w:pPr>
            <w:r>
              <w:rPr>
                <w:sz w:val="16"/>
                <w:szCs w:val="16"/>
                <w:lang w:val="en-US"/>
              </w:rPr>
              <w:t>WinCmeta</w:t>
            </w:r>
          </w:p>
        </w:tc>
      </w:tr>
      <w:tr w:rsidR="002402A4" w14:paraId="4989F359" w14:textId="77777777" w:rsidTr="00FC39A3">
        <w:tc>
          <w:tcPr>
            <w:tcW w:w="4786" w:type="dxa"/>
            <w:tcBorders>
              <w:top w:val="nil"/>
              <w:left w:val="nil"/>
              <w:bottom w:val="nil"/>
              <w:right w:val="nil"/>
            </w:tcBorders>
          </w:tcPr>
          <w:p w14:paraId="5EEFCEFC" w14:textId="77777777" w:rsidR="002402A4" w:rsidRDefault="002402A4"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0E48332" w14:textId="77777777" w:rsidR="002402A4" w:rsidRDefault="002402A4" w:rsidP="00FC39A3">
            <w:pPr>
              <w:jc w:val="center"/>
              <w:rPr>
                <w:sz w:val="22"/>
                <w:szCs w:val="22"/>
              </w:rPr>
            </w:pPr>
          </w:p>
        </w:tc>
      </w:tr>
    </w:tbl>
    <w:p w14:paraId="4C498389" w14:textId="77777777" w:rsidR="002402A4" w:rsidRDefault="002402A4" w:rsidP="002402A4">
      <w:pPr>
        <w:rPr>
          <w:sz w:val="22"/>
          <w:szCs w:val="22"/>
        </w:rPr>
      </w:pPr>
    </w:p>
    <w:p w14:paraId="3B47EF51" w14:textId="77777777" w:rsidR="002402A4" w:rsidRDefault="002402A4" w:rsidP="002402A4">
      <w:pPr>
        <w:rPr>
          <w:sz w:val="22"/>
          <w:szCs w:val="22"/>
        </w:rPr>
      </w:pPr>
    </w:p>
    <w:p w14:paraId="51B4DA61" w14:textId="77777777" w:rsidR="002402A4" w:rsidRDefault="002402A4" w:rsidP="002402A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2-1-10</w:t>
      </w:r>
    </w:p>
    <w:p w14:paraId="222AA0EB" w14:textId="77777777" w:rsidR="002402A4" w:rsidRDefault="002402A4" w:rsidP="002402A4">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402A4" w14:paraId="21E53A36"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86C1D81" w14:textId="77777777" w:rsidR="002402A4" w:rsidRDefault="002402A4" w:rsidP="00FC39A3">
            <w:pPr>
              <w:ind w:right="-108"/>
              <w:jc w:val="center"/>
              <w:rPr>
                <w:sz w:val="22"/>
                <w:szCs w:val="22"/>
                <w:lang w:val="en-US"/>
              </w:rPr>
            </w:pPr>
            <w:r>
              <w:rPr>
                <w:sz w:val="22"/>
                <w:szCs w:val="22"/>
              </w:rPr>
              <w:t>№</w:t>
            </w:r>
          </w:p>
          <w:p w14:paraId="46B4B84D" w14:textId="77777777" w:rsidR="002402A4" w:rsidRDefault="002402A4"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E0F4508" w14:textId="77777777" w:rsidR="002402A4" w:rsidRDefault="002402A4"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AD7FC54" w14:textId="77777777" w:rsidR="002402A4" w:rsidRDefault="002402A4" w:rsidP="00FC39A3">
            <w:pPr>
              <w:jc w:val="center"/>
              <w:rPr>
                <w:sz w:val="22"/>
                <w:szCs w:val="22"/>
              </w:rPr>
            </w:pPr>
          </w:p>
          <w:p w14:paraId="5AF7F3BD" w14:textId="77777777" w:rsidR="002402A4" w:rsidRDefault="002402A4"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54E6F9A" w14:textId="77777777" w:rsidR="002402A4" w:rsidRDefault="002402A4"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D1C4DE5" w14:textId="77777777" w:rsidR="002402A4" w:rsidRDefault="002402A4" w:rsidP="00FC39A3">
            <w:pPr>
              <w:ind w:left="-108" w:right="-108"/>
              <w:jc w:val="center"/>
              <w:rPr>
                <w:sz w:val="22"/>
                <w:szCs w:val="22"/>
                <w:lang w:val="en-US"/>
              </w:rPr>
            </w:pPr>
            <w:r>
              <w:rPr>
                <w:sz w:val="22"/>
                <w:szCs w:val="22"/>
              </w:rPr>
              <w:t xml:space="preserve">Volum </w:t>
            </w:r>
          </w:p>
        </w:tc>
      </w:tr>
      <w:tr w:rsidR="002402A4" w14:paraId="13EC8B07"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1F6F24B" w14:textId="77777777" w:rsidR="002402A4" w:rsidRDefault="002402A4"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9BA2ECB" w14:textId="77777777" w:rsidR="002402A4" w:rsidRDefault="002402A4"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6A1EBD9" w14:textId="77777777" w:rsidR="002402A4" w:rsidRDefault="002402A4"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CE1D652" w14:textId="77777777" w:rsidR="002402A4" w:rsidRDefault="002402A4"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EE7F69C" w14:textId="77777777" w:rsidR="002402A4" w:rsidRDefault="002402A4" w:rsidP="00FC39A3">
            <w:pPr>
              <w:jc w:val="center"/>
              <w:rPr>
                <w:sz w:val="22"/>
                <w:szCs w:val="22"/>
                <w:lang w:val="en-US"/>
              </w:rPr>
            </w:pPr>
          </w:p>
        </w:tc>
      </w:tr>
    </w:tbl>
    <w:p w14:paraId="749E428A" w14:textId="77777777" w:rsidR="002402A4" w:rsidRDefault="002402A4" w:rsidP="002402A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402A4" w14:paraId="7ED0AE90"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66B8E68" w14:textId="77777777" w:rsidR="002402A4" w:rsidRDefault="002402A4"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74329BD" w14:textId="77777777" w:rsidR="002402A4" w:rsidRDefault="002402A4"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6A4F82D" w14:textId="77777777" w:rsidR="002402A4" w:rsidRDefault="002402A4"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1D198E3" w14:textId="77777777" w:rsidR="002402A4" w:rsidRDefault="002402A4"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0E2FB54" w14:textId="77777777" w:rsidR="002402A4" w:rsidRDefault="002402A4" w:rsidP="00FC39A3">
            <w:pPr>
              <w:ind w:left="-108" w:right="-108"/>
              <w:jc w:val="center"/>
              <w:rPr>
                <w:sz w:val="22"/>
                <w:szCs w:val="22"/>
              </w:rPr>
            </w:pPr>
            <w:r>
              <w:rPr>
                <w:sz w:val="22"/>
                <w:szCs w:val="22"/>
              </w:rPr>
              <w:t>5</w:t>
            </w:r>
          </w:p>
        </w:tc>
      </w:tr>
      <w:tr w:rsidR="002402A4" w14:paraId="020AE3AF" w14:textId="77777777" w:rsidTr="00FC39A3">
        <w:tc>
          <w:tcPr>
            <w:tcW w:w="709" w:type="dxa"/>
            <w:tcBorders>
              <w:top w:val="nil"/>
              <w:left w:val="single" w:sz="6" w:space="0" w:color="auto"/>
              <w:bottom w:val="nil"/>
              <w:right w:val="nil"/>
            </w:tcBorders>
          </w:tcPr>
          <w:p w14:paraId="26C5D47B" w14:textId="77777777" w:rsidR="002402A4" w:rsidRDefault="002402A4" w:rsidP="00FC39A3">
            <w:pPr>
              <w:jc w:val="center"/>
            </w:pPr>
          </w:p>
        </w:tc>
        <w:tc>
          <w:tcPr>
            <w:tcW w:w="1701" w:type="dxa"/>
            <w:tcBorders>
              <w:top w:val="nil"/>
              <w:left w:val="single" w:sz="6" w:space="0" w:color="auto"/>
              <w:bottom w:val="nil"/>
              <w:right w:val="nil"/>
            </w:tcBorders>
          </w:tcPr>
          <w:p w14:paraId="0E754A6E" w14:textId="77777777" w:rsidR="002402A4" w:rsidRDefault="002402A4" w:rsidP="00FC39A3"/>
        </w:tc>
        <w:tc>
          <w:tcPr>
            <w:tcW w:w="4961" w:type="dxa"/>
            <w:tcBorders>
              <w:top w:val="nil"/>
              <w:left w:val="single" w:sz="6" w:space="0" w:color="auto"/>
              <w:bottom w:val="nil"/>
              <w:right w:val="nil"/>
            </w:tcBorders>
          </w:tcPr>
          <w:p w14:paraId="44B505F9"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6FB2FB25"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4059A48A" w14:textId="77777777" w:rsidR="002402A4" w:rsidRDefault="002402A4" w:rsidP="00FC39A3"/>
        </w:tc>
        <w:tc>
          <w:tcPr>
            <w:tcW w:w="1559" w:type="dxa"/>
            <w:tcBorders>
              <w:top w:val="nil"/>
              <w:left w:val="single" w:sz="6" w:space="0" w:color="auto"/>
              <w:bottom w:val="nil"/>
              <w:right w:val="single" w:sz="4" w:space="0" w:color="auto"/>
            </w:tcBorders>
          </w:tcPr>
          <w:p w14:paraId="4A0A23C4" w14:textId="77777777" w:rsidR="002402A4" w:rsidRDefault="002402A4" w:rsidP="00FC39A3"/>
        </w:tc>
      </w:tr>
      <w:tr w:rsidR="002402A4" w14:paraId="45D4CC84" w14:textId="77777777" w:rsidTr="00FC39A3">
        <w:tc>
          <w:tcPr>
            <w:tcW w:w="709" w:type="dxa"/>
            <w:tcBorders>
              <w:top w:val="nil"/>
              <w:left w:val="single" w:sz="6" w:space="0" w:color="auto"/>
              <w:bottom w:val="nil"/>
              <w:right w:val="nil"/>
            </w:tcBorders>
          </w:tcPr>
          <w:p w14:paraId="76CD5D01" w14:textId="77777777" w:rsidR="002402A4" w:rsidRDefault="002402A4" w:rsidP="00FC39A3">
            <w:pPr>
              <w:jc w:val="center"/>
            </w:pPr>
          </w:p>
        </w:tc>
        <w:tc>
          <w:tcPr>
            <w:tcW w:w="1701" w:type="dxa"/>
            <w:tcBorders>
              <w:top w:val="nil"/>
              <w:left w:val="single" w:sz="6" w:space="0" w:color="auto"/>
              <w:bottom w:val="nil"/>
              <w:right w:val="nil"/>
            </w:tcBorders>
          </w:tcPr>
          <w:p w14:paraId="3F75E48E" w14:textId="77777777" w:rsidR="002402A4" w:rsidRDefault="002402A4" w:rsidP="00FC39A3"/>
        </w:tc>
        <w:tc>
          <w:tcPr>
            <w:tcW w:w="4961" w:type="dxa"/>
            <w:tcBorders>
              <w:top w:val="nil"/>
              <w:left w:val="single" w:sz="6" w:space="0" w:color="auto"/>
              <w:bottom w:val="nil"/>
              <w:right w:val="nil"/>
            </w:tcBorders>
          </w:tcPr>
          <w:p w14:paraId="28CDE970"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 Grupa 7</w:t>
            </w:r>
          </w:p>
          <w:p w14:paraId="7E813CF5"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3F0C89F3" w14:textId="77777777" w:rsidR="002402A4" w:rsidRDefault="002402A4" w:rsidP="00FC39A3"/>
        </w:tc>
        <w:tc>
          <w:tcPr>
            <w:tcW w:w="1559" w:type="dxa"/>
            <w:tcBorders>
              <w:top w:val="nil"/>
              <w:left w:val="single" w:sz="6" w:space="0" w:color="auto"/>
              <w:bottom w:val="nil"/>
              <w:right w:val="single" w:sz="4" w:space="0" w:color="auto"/>
            </w:tcBorders>
          </w:tcPr>
          <w:p w14:paraId="5F150E5C" w14:textId="77777777" w:rsidR="002402A4" w:rsidRDefault="002402A4" w:rsidP="00FC39A3"/>
        </w:tc>
      </w:tr>
      <w:tr w:rsidR="002402A4" w14:paraId="7417F657" w14:textId="77777777" w:rsidTr="00FC39A3">
        <w:tc>
          <w:tcPr>
            <w:tcW w:w="709" w:type="dxa"/>
            <w:tcBorders>
              <w:top w:val="nil"/>
              <w:left w:val="single" w:sz="6" w:space="0" w:color="auto"/>
              <w:bottom w:val="nil"/>
              <w:right w:val="nil"/>
            </w:tcBorders>
          </w:tcPr>
          <w:p w14:paraId="0FB6CFC7" w14:textId="77777777" w:rsidR="002402A4" w:rsidRDefault="002402A4" w:rsidP="00FC39A3">
            <w:pPr>
              <w:jc w:val="center"/>
            </w:pPr>
          </w:p>
        </w:tc>
        <w:tc>
          <w:tcPr>
            <w:tcW w:w="1701" w:type="dxa"/>
            <w:tcBorders>
              <w:top w:val="nil"/>
              <w:left w:val="single" w:sz="6" w:space="0" w:color="auto"/>
              <w:bottom w:val="nil"/>
              <w:right w:val="nil"/>
            </w:tcBorders>
          </w:tcPr>
          <w:p w14:paraId="734DC760" w14:textId="77777777" w:rsidR="002402A4" w:rsidRDefault="002402A4" w:rsidP="00FC39A3"/>
        </w:tc>
        <w:tc>
          <w:tcPr>
            <w:tcW w:w="4961" w:type="dxa"/>
            <w:tcBorders>
              <w:top w:val="nil"/>
              <w:left w:val="single" w:sz="6" w:space="0" w:color="auto"/>
              <w:bottom w:val="nil"/>
              <w:right w:val="nil"/>
            </w:tcBorders>
          </w:tcPr>
          <w:p w14:paraId="09E6B606"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1.1.1. Demolari</w:t>
            </w:r>
          </w:p>
          <w:p w14:paraId="72E1B94D"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588EB6DB" w14:textId="77777777" w:rsidR="002402A4" w:rsidRDefault="002402A4" w:rsidP="00FC39A3"/>
        </w:tc>
        <w:tc>
          <w:tcPr>
            <w:tcW w:w="1559" w:type="dxa"/>
            <w:tcBorders>
              <w:top w:val="nil"/>
              <w:left w:val="single" w:sz="6" w:space="0" w:color="auto"/>
              <w:bottom w:val="nil"/>
              <w:right w:val="single" w:sz="4" w:space="0" w:color="auto"/>
            </w:tcBorders>
          </w:tcPr>
          <w:p w14:paraId="7609E15F" w14:textId="77777777" w:rsidR="002402A4" w:rsidRDefault="002402A4" w:rsidP="00FC39A3"/>
        </w:tc>
      </w:tr>
      <w:tr w:rsidR="002402A4" w14:paraId="79A1F31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2591F" w14:textId="77777777" w:rsidR="002402A4" w:rsidRDefault="002402A4" w:rsidP="00FC39A3">
            <w:r>
              <w:t>1</w:t>
            </w:r>
          </w:p>
        </w:tc>
        <w:tc>
          <w:tcPr>
            <w:tcW w:w="1701" w:type="dxa"/>
            <w:tcBorders>
              <w:top w:val="single" w:sz="4" w:space="0" w:color="auto"/>
              <w:bottom w:val="single" w:sz="4" w:space="0" w:color="auto"/>
            </w:tcBorders>
            <w:vAlign w:val="center"/>
          </w:tcPr>
          <w:p w14:paraId="3031DB4C" w14:textId="77777777" w:rsidR="002402A4" w:rsidRDefault="002402A4" w:rsidP="00FC39A3">
            <w:pPr>
              <w:rPr>
                <w:lang w:val="en-US"/>
              </w:rPr>
            </w:pPr>
            <w:r>
              <w:rPr>
                <w:lang w:val="en-US"/>
              </w:rPr>
              <w:t>RpCR32A</w:t>
            </w:r>
          </w:p>
          <w:p w14:paraId="03B6AEB5" w14:textId="77777777" w:rsidR="002402A4" w:rsidRDefault="002402A4" w:rsidP="00FC39A3"/>
        </w:tc>
        <w:tc>
          <w:tcPr>
            <w:tcW w:w="4961" w:type="dxa"/>
            <w:tcBorders>
              <w:top w:val="single" w:sz="4" w:space="0" w:color="auto"/>
              <w:bottom w:val="single" w:sz="4" w:space="0" w:color="auto"/>
            </w:tcBorders>
            <w:vAlign w:val="center"/>
          </w:tcPr>
          <w:p w14:paraId="1258FCCB" w14:textId="77777777" w:rsidR="002402A4" w:rsidRDefault="002402A4" w:rsidP="00FC39A3">
            <w:pPr>
              <w:adjustRightInd w:val="0"/>
              <w:rPr>
                <w:lang w:val="en-US"/>
              </w:rPr>
            </w:pPr>
            <w:r w:rsidRPr="00E55683">
              <w:rPr>
                <w:lang w:val="en-US"/>
              </w:rPr>
              <w:t>Desfacerea tapetelor din hirtie lavabila sau semilavabila inclusiv denivelarile</w:t>
            </w:r>
          </w:p>
          <w:p w14:paraId="7AE6C39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1E9B15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D45802A" w14:textId="77777777" w:rsidR="002402A4" w:rsidRDefault="002402A4" w:rsidP="00FC39A3">
            <w:pPr>
              <w:adjustRightInd w:val="0"/>
              <w:jc w:val="center"/>
              <w:rPr>
                <w:rFonts w:ascii="Arial CYR" w:hAnsi="Arial CYR" w:cs="Arial CYR"/>
              </w:rPr>
            </w:pPr>
            <w:r>
              <w:t>71,500</w:t>
            </w:r>
          </w:p>
          <w:p w14:paraId="6E52CD7C" w14:textId="77777777" w:rsidR="002402A4" w:rsidRDefault="002402A4" w:rsidP="00FC39A3">
            <w:pPr>
              <w:jc w:val="center"/>
            </w:pPr>
          </w:p>
        </w:tc>
      </w:tr>
      <w:tr w:rsidR="002402A4" w14:paraId="0612B88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8EDD0" w14:textId="77777777" w:rsidR="002402A4" w:rsidRDefault="002402A4" w:rsidP="00FC39A3">
            <w:r>
              <w:t xml:space="preserve"> 2</w:t>
            </w:r>
          </w:p>
        </w:tc>
        <w:tc>
          <w:tcPr>
            <w:tcW w:w="1701" w:type="dxa"/>
            <w:tcBorders>
              <w:top w:val="single" w:sz="4" w:space="0" w:color="auto"/>
              <w:bottom w:val="single" w:sz="4" w:space="0" w:color="auto"/>
            </w:tcBorders>
            <w:vAlign w:val="center"/>
          </w:tcPr>
          <w:p w14:paraId="6CC820A6" w14:textId="77777777" w:rsidR="002402A4" w:rsidRDefault="002402A4" w:rsidP="00FC39A3">
            <w:pPr>
              <w:rPr>
                <w:lang w:val="en-US"/>
              </w:rPr>
            </w:pPr>
            <w:r>
              <w:rPr>
                <w:lang w:val="en-US"/>
              </w:rPr>
              <w:t>RpCJ35A</w:t>
            </w:r>
          </w:p>
          <w:p w14:paraId="54996336" w14:textId="77777777" w:rsidR="002402A4" w:rsidRDefault="002402A4" w:rsidP="00FC39A3"/>
        </w:tc>
        <w:tc>
          <w:tcPr>
            <w:tcW w:w="4961" w:type="dxa"/>
            <w:tcBorders>
              <w:top w:val="single" w:sz="4" w:space="0" w:color="auto"/>
              <w:bottom w:val="single" w:sz="4" w:space="0" w:color="auto"/>
            </w:tcBorders>
            <w:vAlign w:val="center"/>
          </w:tcPr>
          <w:p w14:paraId="1B7FDF78" w14:textId="77777777" w:rsidR="002402A4" w:rsidRDefault="002402A4" w:rsidP="00FC39A3">
            <w:pPr>
              <w:adjustRightInd w:val="0"/>
              <w:rPr>
                <w:lang w:val="en-US"/>
              </w:rPr>
            </w:pPr>
            <w:r w:rsidRPr="00E55683">
              <w:rPr>
                <w:lang w:val="en-US"/>
              </w:rPr>
              <w:t>Desfaceri de tencuieli interioare sau exterioare driscuite la pereti sau tavane / primul strat de finisare</w:t>
            </w:r>
          </w:p>
          <w:p w14:paraId="13ACB1B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329CED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55F1958D" w14:textId="77777777" w:rsidR="002402A4" w:rsidRDefault="002402A4" w:rsidP="00FC39A3">
            <w:pPr>
              <w:adjustRightInd w:val="0"/>
              <w:jc w:val="center"/>
              <w:rPr>
                <w:rFonts w:ascii="Arial CYR" w:hAnsi="Arial CYR" w:cs="Arial CYR"/>
              </w:rPr>
            </w:pPr>
            <w:r>
              <w:t>8,000</w:t>
            </w:r>
          </w:p>
          <w:p w14:paraId="300334F0" w14:textId="77777777" w:rsidR="002402A4" w:rsidRDefault="002402A4" w:rsidP="00FC39A3">
            <w:pPr>
              <w:jc w:val="center"/>
            </w:pPr>
          </w:p>
        </w:tc>
      </w:tr>
      <w:tr w:rsidR="002402A4" w14:paraId="71A46B6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EB924" w14:textId="77777777" w:rsidR="002402A4" w:rsidRDefault="002402A4" w:rsidP="00FC39A3">
            <w:r>
              <w:t xml:space="preserve"> 3</w:t>
            </w:r>
          </w:p>
        </w:tc>
        <w:tc>
          <w:tcPr>
            <w:tcW w:w="1701" w:type="dxa"/>
            <w:tcBorders>
              <w:top w:val="single" w:sz="4" w:space="0" w:color="auto"/>
              <w:bottom w:val="single" w:sz="4" w:space="0" w:color="auto"/>
            </w:tcBorders>
            <w:vAlign w:val="center"/>
          </w:tcPr>
          <w:p w14:paraId="5C514B3B" w14:textId="77777777" w:rsidR="002402A4" w:rsidRDefault="002402A4" w:rsidP="00FC39A3">
            <w:pPr>
              <w:rPr>
                <w:lang w:val="en-US"/>
              </w:rPr>
            </w:pPr>
            <w:r>
              <w:rPr>
                <w:lang w:val="en-US"/>
              </w:rPr>
              <w:t>RpCJ35A</w:t>
            </w:r>
          </w:p>
          <w:p w14:paraId="35BFF645" w14:textId="77777777" w:rsidR="002402A4" w:rsidRDefault="002402A4" w:rsidP="00FC39A3"/>
        </w:tc>
        <w:tc>
          <w:tcPr>
            <w:tcW w:w="4961" w:type="dxa"/>
            <w:tcBorders>
              <w:top w:val="single" w:sz="4" w:space="0" w:color="auto"/>
              <w:bottom w:val="single" w:sz="4" w:space="0" w:color="auto"/>
            </w:tcBorders>
            <w:vAlign w:val="center"/>
          </w:tcPr>
          <w:p w14:paraId="205774C2" w14:textId="77777777" w:rsidR="002402A4" w:rsidRDefault="002402A4" w:rsidP="00FC39A3">
            <w:pPr>
              <w:adjustRightInd w:val="0"/>
              <w:rPr>
                <w:lang w:val="en-US"/>
              </w:rPr>
            </w:pPr>
            <w:r w:rsidRPr="00E55683">
              <w:rPr>
                <w:lang w:val="en-US"/>
              </w:rPr>
              <w:t>Desfaceri de tencuieli interioare sau exterioare driscuite la pereti sau tavane / pereti</w:t>
            </w:r>
          </w:p>
          <w:p w14:paraId="5626F91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02EAD31"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9B6EF5F" w14:textId="77777777" w:rsidR="002402A4" w:rsidRDefault="002402A4" w:rsidP="00FC39A3">
            <w:pPr>
              <w:adjustRightInd w:val="0"/>
              <w:jc w:val="center"/>
              <w:rPr>
                <w:rFonts w:ascii="Arial CYR" w:hAnsi="Arial CYR" w:cs="Arial CYR"/>
              </w:rPr>
            </w:pPr>
            <w:r>
              <w:t>21,450</w:t>
            </w:r>
          </w:p>
          <w:p w14:paraId="4A09B653" w14:textId="77777777" w:rsidR="002402A4" w:rsidRDefault="002402A4" w:rsidP="00FC39A3">
            <w:pPr>
              <w:jc w:val="center"/>
            </w:pPr>
          </w:p>
        </w:tc>
      </w:tr>
      <w:tr w:rsidR="002402A4" w14:paraId="2D53137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A86FF" w14:textId="77777777" w:rsidR="002402A4" w:rsidRDefault="002402A4" w:rsidP="00FC39A3">
            <w:r>
              <w:t xml:space="preserve"> 4</w:t>
            </w:r>
          </w:p>
        </w:tc>
        <w:tc>
          <w:tcPr>
            <w:tcW w:w="1701" w:type="dxa"/>
            <w:tcBorders>
              <w:top w:val="single" w:sz="4" w:space="0" w:color="auto"/>
              <w:bottom w:val="single" w:sz="4" w:space="0" w:color="auto"/>
            </w:tcBorders>
            <w:vAlign w:val="center"/>
          </w:tcPr>
          <w:p w14:paraId="4DD9C046" w14:textId="77777777" w:rsidR="002402A4" w:rsidRDefault="002402A4" w:rsidP="00FC39A3">
            <w:pPr>
              <w:rPr>
                <w:lang w:val="en-US"/>
              </w:rPr>
            </w:pPr>
            <w:r>
              <w:rPr>
                <w:lang w:val="en-US"/>
              </w:rPr>
              <w:t>RpCK28A</w:t>
            </w:r>
          </w:p>
          <w:p w14:paraId="35B21CE4" w14:textId="77777777" w:rsidR="002402A4" w:rsidRDefault="002402A4" w:rsidP="00FC39A3"/>
        </w:tc>
        <w:tc>
          <w:tcPr>
            <w:tcW w:w="4961" w:type="dxa"/>
            <w:tcBorders>
              <w:top w:val="single" w:sz="4" w:space="0" w:color="auto"/>
              <w:bottom w:val="single" w:sz="4" w:space="0" w:color="auto"/>
            </w:tcBorders>
            <w:vAlign w:val="center"/>
          </w:tcPr>
          <w:p w14:paraId="0D0B1A0B" w14:textId="77777777" w:rsidR="002402A4" w:rsidRDefault="002402A4" w:rsidP="00FC39A3">
            <w:pPr>
              <w:adjustRightInd w:val="0"/>
              <w:rPr>
                <w:lang w:val="en-US"/>
              </w:rPr>
            </w:pPr>
            <w:r w:rsidRPr="00E55683">
              <w:rPr>
                <w:lang w:val="en-US"/>
              </w:rPr>
              <w:t>Demontarea plintelor din PVC, se exclude "Plinte", "Suruburi", "Diblu", k=0.5 la manopera</w:t>
            </w:r>
          </w:p>
          <w:p w14:paraId="7DF2C8D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6101727"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125529C8" w14:textId="77777777" w:rsidR="002402A4" w:rsidRDefault="002402A4" w:rsidP="00FC39A3">
            <w:pPr>
              <w:adjustRightInd w:val="0"/>
              <w:jc w:val="center"/>
              <w:rPr>
                <w:rFonts w:ascii="Arial CYR" w:hAnsi="Arial CYR" w:cs="Arial CYR"/>
              </w:rPr>
            </w:pPr>
            <w:r>
              <w:t>27,100</w:t>
            </w:r>
          </w:p>
          <w:p w14:paraId="6830A5BC" w14:textId="77777777" w:rsidR="002402A4" w:rsidRDefault="002402A4" w:rsidP="00FC39A3">
            <w:pPr>
              <w:jc w:val="center"/>
            </w:pPr>
          </w:p>
        </w:tc>
      </w:tr>
      <w:tr w:rsidR="002402A4" w14:paraId="48AAB4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1E5A80" w14:textId="77777777" w:rsidR="002402A4" w:rsidRDefault="002402A4" w:rsidP="00FC39A3">
            <w:r>
              <w:t xml:space="preserve"> 5</w:t>
            </w:r>
          </w:p>
        </w:tc>
        <w:tc>
          <w:tcPr>
            <w:tcW w:w="1701" w:type="dxa"/>
            <w:tcBorders>
              <w:top w:val="single" w:sz="4" w:space="0" w:color="auto"/>
              <w:bottom w:val="single" w:sz="4" w:space="0" w:color="auto"/>
            </w:tcBorders>
            <w:vAlign w:val="center"/>
          </w:tcPr>
          <w:p w14:paraId="1282C907" w14:textId="77777777" w:rsidR="002402A4" w:rsidRDefault="002402A4" w:rsidP="00FC39A3">
            <w:pPr>
              <w:rPr>
                <w:lang w:val="en-US"/>
              </w:rPr>
            </w:pPr>
            <w:r>
              <w:rPr>
                <w:lang w:val="en-US"/>
              </w:rPr>
              <w:t>RpIC18C</w:t>
            </w:r>
          </w:p>
          <w:p w14:paraId="3E66D3EE" w14:textId="77777777" w:rsidR="002402A4" w:rsidRDefault="002402A4" w:rsidP="00FC39A3"/>
        </w:tc>
        <w:tc>
          <w:tcPr>
            <w:tcW w:w="4961" w:type="dxa"/>
            <w:tcBorders>
              <w:top w:val="single" w:sz="4" w:space="0" w:color="auto"/>
              <w:bottom w:val="single" w:sz="4" w:space="0" w:color="auto"/>
            </w:tcBorders>
            <w:vAlign w:val="center"/>
          </w:tcPr>
          <w:p w14:paraId="09DD28C2" w14:textId="77777777" w:rsidR="002402A4" w:rsidRDefault="002402A4" w:rsidP="00FC39A3">
            <w:pPr>
              <w:adjustRightInd w:val="0"/>
              <w:rPr>
                <w:lang w:val="en-US"/>
              </w:rPr>
            </w:pPr>
            <w:r w:rsidRPr="00E55683">
              <w:rPr>
                <w:lang w:val="en-US"/>
              </w:rPr>
              <w:t>Demontarea tevii negre pentru instalatii, montate la  de incalzire centrala prin insurubare,la constructii de locuit si social-culturale, la legarea aparatelor, a coloanelor de distributie etc. avind diametrul de 1 1/2"-2"</w:t>
            </w:r>
          </w:p>
          <w:p w14:paraId="04713F0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78C550D"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2DA79536" w14:textId="77777777" w:rsidR="002402A4" w:rsidRDefault="002402A4" w:rsidP="00FC39A3">
            <w:pPr>
              <w:adjustRightInd w:val="0"/>
              <w:jc w:val="center"/>
              <w:rPr>
                <w:rFonts w:ascii="Arial CYR" w:hAnsi="Arial CYR" w:cs="Arial CYR"/>
              </w:rPr>
            </w:pPr>
            <w:r>
              <w:t>9,100</w:t>
            </w:r>
          </w:p>
          <w:p w14:paraId="11140905" w14:textId="77777777" w:rsidR="002402A4" w:rsidRDefault="002402A4" w:rsidP="00FC39A3">
            <w:pPr>
              <w:jc w:val="center"/>
            </w:pPr>
          </w:p>
        </w:tc>
      </w:tr>
      <w:tr w:rsidR="002402A4" w14:paraId="00FC5FF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DA4D83" w14:textId="77777777" w:rsidR="002402A4" w:rsidRDefault="002402A4" w:rsidP="00FC39A3">
            <w:r>
              <w:t xml:space="preserve"> 6</w:t>
            </w:r>
          </w:p>
        </w:tc>
        <w:tc>
          <w:tcPr>
            <w:tcW w:w="1701" w:type="dxa"/>
            <w:tcBorders>
              <w:top w:val="single" w:sz="4" w:space="0" w:color="auto"/>
              <w:bottom w:val="single" w:sz="4" w:space="0" w:color="auto"/>
            </w:tcBorders>
            <w:vAlign w:val="center"/>
          </w:tcPr>
          <w:p w14:paraId="6CDC8656" w14:textId="77777777" w:rsidR="002402A4" w:rsidRDefault="002402A4" w:rsidP="00FC39A3">
            <w:pPr>
              <w:rPr>
                <w:lang w:val="en-US"/>
              </w:rPr>
            </w:pPr>
            <w:r>
              <w:rPr>
                <w:lang w:val="en-US"/>
              </w:rPr>
              <w:t>RpIB11D</w:t>
            </w:r>
          </w:p>
          <w:p w14:paraId="631A72B9" w14:textId="77777777" w:rsidR="002402A4" w:rsidRDefault="002402A4" w:rsidP="00FC39A3"/>
        </w:tc>
        <w:tc>
          <w:tcPr>
            <w:tcW w:w="4961" w:type="dxa"/>
            <w:tcBorders>
              <w:top w:val="single" w:sz="4" w:space="0" w:color="auto"/>
              <w:bottom w:val="single" w:sz="4" w:space="0" w:color="auto"/>
            </w:tcBorders>
            <w:vAlign w:val="center"/>
          </w:tcPr>
          <w:p w14:paraId="08B00930" w14:textId="77777777" w:rsidR="002402A4" w:rsidRDefault="002402A4" w:rsidP="00FC39A3">
            <w:pPr>
              <w:adjustRightInd w:val="0"/>
              <w:rPr>
                <w:lang w:val="en-US"/>
              </w:rPr>
            </w:pPr>
            <w:r w:rsidRPr="00E55683">
              <w:rPr>
                <w:lang w:val="en-US"/>
              </w:rPr>
              <w:t>Demontarea registrelor de incalzire cu conducte orizontale sau verticale din teava de otel avind 4-7 tevi</w:t>
            </w:r>
          </w:p>
          <w:p w14:paraId="645D321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6571995"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67D4DAF" w14:textId="77777777" w:rsidR="002402A4" w:rsidRDefault="002402A4" w:rsidP="00FC39A3">
            <w:pPr>
              <w:adjustRightInd w:val="0"/>
              <w:jc w:val="center"/>
              <w:rPr>
                <w:rFonts w:ascii="Arial CYR" w:hAnsi="Arial CYR" w:cs="Arial CYR"/>
              </w:rPr>
            </w:pPr>
            <w:r>
              <w:t>3,000</w:t>
            </w:r>
          </w:p>
          <w:p w14:paraId="001A0347" w14:textId="77777777" w:rsidR="002402A4" w:rsidRDefault="002402A4" w:rsidP="00FC39A3">
            <w:pPr>
              <w:jc w:val="center"/>
            </w:pPr>
          </w:p>
        </w:tc>
      </w:tr>
      <w:tr w:rsidR="002402A4" w14:paraId="28E245AA" w14:textId="77777777" w:rsidTr="00FC39A3">
        <w:tc>
          <w:tcPr>
            <w:tcW w:w="709" w:type="dxa"/>
            <w:tcBorders>
              <w:top w:val="nil"/>
              <w:left w:val="single" w:sz="6" w:space="0" w:color="auto"/>
              <w:bottom w:val="nil"/>
              <w:right w:val="nil"/>
            </w:tcBorders>
          </w:tcPr>
          <w:p w14:paraId="6CFA1770"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51621F4E" w14:textId="77777777" w:rsidR="002402A4" w:rsidRDefault="002402A4" w:rsidP="00FC39A3"/>
        </w:tc>
        <w:tc>
          <w:tcPr>
            <w:tcW w:w="4961" w:type="dxa"/>
            <w:tcBorders>
              <w:top w:val="nil"/>
              <w:left w:val="single" w:sz="6" w:space="0" w:color="auto"/>
              <w:bottom w:val="nil"/>
              <w:right w:val="nil"/>
            </w:tcBorders>
          </w:tcPr>
          <w:p w14:paraId="3C57DD0F"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1.1.2. Pardosea</w:t>
            </w:r>
          </w:p>
          <w:p w14:paraId="11C86D9B"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51218F07" w14:textId="77777777" w:rsidR="002402A4" w:rsidRDefault="002402A4" w:rsidP="00FC39A3"/>
        </w:tc>
        <w:tc>
          <w:tcPr>
            <w:tcW w:w="1559" w:type="dxa"/>
            <w:tcBorders>
              <w:top w:val="nil"/>
              <w:left w:val="single" w:sz="6" w:space="0" w:color="auto"/>
              <w:bottom w:val="nil"/>
              <w:right w:val="single" w:sz="4" w:space="0" w:color="auto"/>
            </w:tcBorders>
          </w:tcPr>
          <w:p w14:paraId="0F78D078" w14:textId="77777777" w:rsidR="002402A4" w:rsidRDefault="002402A4" w:rsidP="00FC39A3"/>
        </w:tc>
      </w:tr>
      <w:tr w:rsidR="002402A4" w14:paraId="5976BAB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975BD5" w14:textId="77777777" w:rsidR="002402A4" w:rsidRDefault="002402A4" w:rsidP="00FC39A3">
            <w:r>
              <w:t>7</w:t>
            </w:r>
          </w:p>
        </w:tc>
        <w:tc>
          <w:tcPr>
            <w:tcW w:w="1701" w:type="dxa"/>
            <w:tcBorders>
              <w:top w:val="single" w:sz="4" w:space="0" w:color="auto"/>
              <w:bottom w:val="single" w:sz="4" w:space="0" w:color="auto"/>
            </w:tcBorders>
            <w:vAlign w:val="center"/>
          </w:tcPr>
          <w:p w14:paraId="48AAC263" w14:textId="77777777" w:rsidR="002402A4" w:rsidRDefault="002402A4" w:rsidP="00FC39A3">
            <w:pPr>
              <w:rPr>
                <w:lang w:val="en-US"/>
              </w:rPr>
            </w:pPr>
            <w:r>
              <w:rPr>
                <w:lang w:val="en-US"/>
              </w:rPr>
              <w:t>RpCE29A</w:t>
            </w:r>
          </w:p>
          <w:p w14:paraId="59F018CB" w14:textId="77777777" w:rsidR="002402A4" w:rsidRDefault="002402A4" w:rsidP="00FC39A3"/>
        </w:tc>
        <w:tc>
          <w:tcPr>
            <w:tcW w:w="4961" w:type="dxa"/>
            <w:tcBorders>
              <w:top w:val="single" w:sz="4" w:space="0" w:color="auto"/>
              <w:bottom w:val="single" w:sz="4" w:space="0" w:color="auto"/>
            </w:tcBorders>
            <w:vAlign w:val="center"/>
          </w:tcPr>
          <w:p w14:paraId="6AF412DD" w14:textId="77777777" w:rsidR="002402A4" w:rsidRDefault="002402A4" w:rsidP="00FC39A3">
            <w:pPr>
              <w:adjustRightInd w:val="0"/>
              <w:rPr>
                <w:lang w:val="en-US"/>
              </w:rPr>
            </w:pPr>
            <w:r w:rsidRPr="00E55683">
              <w:rPr>
                <w:lang w:val="en-US"/>
              </w:rPr>
              <w:t>Pelicula din polimeri  pentru protejarea terasei pe timp ploios, pe durata refacerii / Protectie pardosea, se exclude: "Manele de rasinoase L=2 - 6 m D=7-11 cm"</w:t>
            </w:r>
          </w:p>
          <w:p w14:paraId="3084907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8A5DEB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E5F18DB" w14:textId="77777777" w:rsidR="002402A4" w:rsidRDefault="002402A4" w:rsidP="00FC39A3">
            <w:pPr>
              <w:adjustRightInd w:val="0"/>
              <w:jc w:val="center"/>
              <w:rPr>
                <w:rFonts w:ascii="Arial CYR" w:hAnsi="Arial CYR" w:cs="Arial CYR"/>
              </w:rPr>
            </w:pPr>
            <w:r>
              <w:t>48,950</w:t>
            </w:r>
          </w:p>
          <w:p w14:paraId="614970BC" w14:textId="77777777" w:rsidR="002402A4" w:rsidRDefault="002402A4" w:rsidP="00FC39A3">
            <w:pPr>
              <w:jc w:val="center"/>
            </w:pPr>
          </w:p>
        </w:tc>
      </w:tr>
      <w:tr w:rsidR="002402A4" w14:paraId="1D5AC4C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58680" w14:textId="77777777" w:rsidR="002402A4" w:rsidRDefault="002402A4" w:rsidP="00FC39A3">
            <w:r>
              <w:t xml:space="preserve"> 8</w:t>
            </w:r>
          </w:p>
        </w:tc>
        <w:tc>
          <w:tcPr>
            <w:tcW w:w="1701" w:type="dxa"/>
            <w:tcBorders>
              <w:top w:val="single" w:sz="4" w:space="0" w:color="auto"/>
              <w:bottom w:val="single" w:sz="4" w:space="0" w:color="auto"/>
            </w:tcBorders>
            <w:vAlign w:val="center"/>
          </w:tcPr>
          <w:p w14:paraId="1265A0B0" w14:textId="77777777" w:rsidR="002402A4" w:rsidRDefault="002402A4" w:rsidP="00FC39A3">
            <w:pPr>
              <w:rPr>
                <w:lang w:val="en-US"/>
              </w:rPr>
            </w:pPr>
            <w:r>
              <w:rPr>
                <w:lang w:val="en-US"/>
              </w:rPr>
              <w:t>CG09A</w:t>
            </w:r>
          </w:p>
          <w:p w14:paraId="5FD23EA7" w14:textId="77777777" w:rsidR="002402A4" w:rsidRDefault="002402A4" w:rsidP="00FC39A3"/>
        </w:tc>
        <w:tc>
          <w:tcPr>
            <w:tcW w:w="4961" w:type="dxa"/>
            <w:tcBorders>
              <w:top w:val="single" w:sz="4" w:space="0" w:color="auto"/>
              <w:bottom w:val="single" w:sz="4" w:space="0" w:color="auto"/>
            </w:tcBorders>
            <w:vAlign w:val="center"/>
          </w:tcPr>
          <w:p w14:paraId="1FBA67C8" w14:textId="77777777" w:rsidR="002402A4" w:rsidRDefault="002402A4" w:rsidP="00FC39A3">
            <w:pPr>
              <w:adjustRightInd w:val="0"/>
              <w:rPr>
                <w:lang w:val="en-US"/>
              </w:rPr>
            </w:pPr>
            <w:r w:rsidRPr="00E55683">
              <w:rPr>
                <w:lang w:val="en-US"/>
              </w:rPr>
              <w:t>Plinte din PVC, montate orizontal la pereti gata tencuiti, prin lipire cu adeziv Prenadez, in incaperi cu suprafete mai mari de 16 mp</w:t>
            </w:r>
          </w:p>
          <w:p w14:paraId="4D2C38B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4880B16" w14:textId="77777777" w:rsidR="002402A4" w:rsidRDefault="002402A4" w:rsidP="00FC39A3">
            <w:pPr>
              <w:jc w:val="center"/>
            </w:pPr>
            <w:r>
              <w:lastRenderedPageBreak/>
              <w:t>m</w:t>
            </w:r>
          </w:p>
        </w:tc>
        <w:tc>
          <w:tcPr>
            <w:tcW w:w="1559" w:type="dxa"/>
            <w:tcBorders>
              <w:top w:val="single" w:sz="4" w:space="0" w:color="auto"/>
              <w:bottom w:val="single" w:sz="4" w:space="0" w:color="auto"/>
            </w:tcBorders>
            <w:vAlign w:val="center"/>
          </w:tcPr>
          <w:p w14:paraId="621E1F96" w14:textId="77777777" w:rsidR="002402A4" w:rsidRDefault="002402A4" w:rsidP="00FC39A3">
            <w:pPr>
              <w:adjustRightInd w:val="0"/>
              <w:jc w:val="center"/>
              <w:rPr>
                <w:rFonts w:ascii="Arial CYR" w:hAnsi="Arial CYR" w:cs="Arial CYR"/>
              </w:rPr>
            </w:pPr>
            <w:r>
              <w:t>27,100</w:t>
            </w:r>
          </w:p>
          <w:p w14:paraId="38AE9A1B" w14:textId="77777777" w:rsidR="002402A4" w:rsidRDefault="002402A4" w:rsidP="00FC39A3">
            <w:pPr>
              <w:jc w:val="center"/>
            </w:pPr>
          </w:p>
        </w:tc>
      </w:tr>
      <w:tr w:rsidR="002402A4" w14:paraId="50879F24" w14:textId="77777777" w:rsidTr="00FC39A3">
        <w:tc>
          <w:tcPr>
            <w:tcW w:w="709" w:type="dxa"/>
            <w:tcBorders>
              <w:top w:val="nil"/>
              <w:left w:val="single" w:sz="6" w:space="0" w:color="auto"/>
              <w:bottom w:val="nil"/>
              <w:right w:val="nil"/>
            </w:tcBorders>
          </w:tcPr>
          <w:p w14:paraId="3E3B6D91"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08E72FC4" w14:textId="77777777" w:rsidR="002402A4" w:rsidRDefault="002402A4" w:rsidP="00FC39A3"/>
        </w:tc>
        <w:tc>
          <w:tcPr>
            <w:tcW w:w="4961" w:type="dxa"/>
            <w:tcBorders>
              <w:top w:val="nil"/>
              <w:left w:val="single" w:sz="6" w:space="0" w:color="auto"/>
              <w:bottom w:val="nil"/>
              <w:right w:val="nil"/>
            </w:tcBorders>
          </w:tcPr>
          <w:p w14:paraId="28202EBF"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1.1.3. Tavan</w:t>
            </w:r>
          </w:p>
          <w:p w14:paraId="75AE263B"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34FDA543" w14:textId="77777777" w:rsidR="002402A4" w:rsidRDefault="002402A4" w:rsidP="00FC39A3"/>
        </w:tc>
        <w:tc>
          <w:tcPr>
            <w:tcW w:w="1559" w:type="dxa"/>
            <w:tcBorders>
              <w:top w:val="nil"/>
              <w:left w:val="single" w:sz="6" w:space="0" w:color="auto"/>
              <w:bottom w:val="nil"/>
              <w:right w:val="single" w:sz="4" w:space="0" w:color="auto"/>
            </w:tcBorders>
          </w:tcPr>
          <w:p w14:paraId="01B9D0B0" w14:textId="77777777" w:rsidR="002402A4" w:rsidRDefault="002402A4" w:rsidP="00FC39A3"/>
        </w:tc>
      </w:tr>
      <w:tr w:rsidR="002402A4" w14:paraId="3B5EA7E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F1128D" w14:textId="77777777" w:rsidR="002402A4" w:rsidRDefault="002402A4" w:rsidP="00FC39A3">
            <w:r>
              <w:t>9</w:t>
            </w:r>
          </w:p>
        </w:tc>
        <w:tc>
          <w:tcPr>
            <w:tcW w:w="1701" w:type="dxa"/>
            <w:tcBorders>
              <w:top w:val="single" w:sz="4" w:space="0" w:color="auto"/>
              <w:bottom w:val="single" w:sz="4" w:space="0" w:color="auto"/>
            </w:tcBorders>
            <w:vAlign w:val="center"/>
          </w:tcPr>
          <w:p w14:paraId="2461A056" w14:textId="77777777" w:rsidR="002402A4" w:rsidRDefault="002402A4" w:rsidP="00FC39A3">
            <w:pPr>
              <w:rPr>
                <w:lang w:val="en-US"/>
              </w:rPr>
            </w:pPr>
            <w:r>
              <w:rPr>
                <w:lang w:val="en-US"/>
              </w:rPr>
              <w:t>СF59D</w:t>
            </w:r>
          </w:p>
          <w:p w14:paraId="5050D97C" w14:textId="77777777" w:rsidR="002402A4" w:rsidRDefault="002402A4" w:rsidP="00FC39A3"/>
        </w:tc>
        <w:tc>
          <w:tcPr>
            <w:tcW w:w="4961" w:type="dxa"/>
            <w:tcBorders>
              <w:top w:val="single" w:sz="4" w:space="0" w:color="auto"/>
              <w:bottom w:val="single" w:sz="4" w:space="0" w:color="auto"/>
            </w:tcBorders>
            <w:vAlign w:val="center"/>
          </w:tcPr>
          <w:p w14:paraId="48B44682" w14:textId="77777777" w:rsidR="002402A4" w:rsidRDefault="002402A4" w:rsidP="00FC39A3">
            <w:pPr>
              <w:adjustRightInd w:val="0"/>
              <w:rPr>
                <w:lang w:val="en-US"/>
              </w:rPr>
            </w:pPr>
            <w:r w:rsidRPr="00E55683">
              <w:rPr>
                <w:lang w:val="en-US"/>
              </w:rPr>
              <w:t>Placarea suprafetelor cu un strat de PGC gr.12.5 mm cu executarea carcasei metalice simple plane, cu inaltimea pina la 4 m: tavane fara izolatie</w:t>
            </w:r>
          </w:p>
          <w:p w14:paraId="4701C89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A79EB47"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243DE22" w14:textId="77777777" w:rsidR="002402A4" w:rsidRDefault="002402A4" w:rsidP="00FC39A3">
            <w:pPr>
              <w:adjustRightInd w:val="0"/>
              <w:jc w:val="center"/>
              <w:rPr>
                <w:rFonts w:ascii="Arial CYR" w:hAnsi="Arial CYR" w:cs="Arial CYR"/>
              </w:rPr>
            </w:pPr>
            <w:r>
              <w:t>48,950</w:t>
            </w:r>
          </w:p>
          <w:p w14:paraId="20AD81F0" w14:textId="77777777" w:rsidR="002402A4" w:rsidRDefault="002402A4" w:rsidP="00FC39A3">
            <w:pPr>
              <w:jc w:val="center"/>
            </w:pPr>
          </w:p>
        </w:tc>
      </w:tr>
      <w:tr w:rsidR="002402A4" w14:paraId="2FF0021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B5ED2" w14:textId="77777777" w:rsidR="002402A4" w:rsidRDefault="002402A4" w:rsidP="00FC39A3">
            <w:r>
              <w:t xml:space="preserve"> 10</w:t>
            </w:r>
          </w:p>
        </w:tc>
        <w:tc>
          <w:tcPr>
            <w:tcW w:w="1701" w:type="dxa"/>
            <w:tcBorders>
              <w:top w:val="single" w:sz="4" w:space="0" w:color="auto"/>
              <w:bottom w:val="single" w:sz="4" w:space="0" w:color="auto"/>
            </w:tcBorders>
            <w:vAlign w:val="center"/>
          </w:tcPr>
          <w:p w14:paraId="01517057" w14:textId="77777777" w:rsidR="002402A4" w:rsidRDefault="002402A4" w:rsidP="00FC39A3">
            <w:pPr>
              <w:rPr>
                <w:lang w:val="en-US"/>
              </w:rPr>
            </w:pPr>
            <w:r>
              <w:rPr>
                <w:lang w:val="en-US"/>
              </w:rPr>
              <w:t>CN53A</w:t>
            </w:r>
          </w:p>
          <w:p w14:paraId="2C4F691D" w14:textId="77777777" w:rsidR="002402A4" w:rsidRDefault="002402A4" w:rsidP="00FC39A3"/>
        </w:tc>
        <w:tc>
          <w:tcPr>
            <w:tcW w:w="4961" w:type="dxa"/>
            <w:tcBorders>
              <w:top w:val="single" w:sz="4" w:space="0" w:color="auto"/>
              <w:bottom w:val="single" w:sz="4" w:space="0" w:color="auto"/>
            </w:tcBorders>
            <w:vAlign w:val="center"/>
          </w:tcPr>
          <w:p w14:paraId="7D803727" w14:textId="77777777" w:rsidR="002402A4" w:rsidRDefault="002402A4" w:rsidP="00FC39A3">
            <w:pPr>
              <w:adjustRightInd w:val="0"/>
              <w:rPr>
                <w:lang w:val="en-US"/>
              </w:rPr>
            </w:pPr>
            <w:r w:rsidRPr="00E55683">
              <w:rPr>
                <w:lang w:val="en-US"/>
              </w:rPr>
              <w:t>Grunduirea suprafetelor interioare a peretilor si tavanelor</w:t>
            </w:r>
          </w:p>
          <w:p w14:paraId="3AD0D2A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82E6672"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71D2771" w14:textId="77777777" w:rsidR="002402A4" w:rsidRDefault="002402A4" w:rsidP="00FC39A3">
            <w:pPr>
              <w:adjustRightInd w:val="0"/>
              <w:jc w:val="center"/>
              <w:rPr>
                <w:rFonts w:ascii="Arial CYR" w:hAnsi="Arial CYR" w:cs="Arial CYR"/>
              </w:rPr>
            </w:pPr>
            <w:r>
              <w:t>48,950</w:t>
            </w:r>
          </w:p>
          <w:p w14:paraId="247ECFA0" w14:textId="77777777" w:rsidR="002402A4" w:rsidRDefault="002402A4" w:rsidP="00FC39A3">
            <w:pPr>
              <w:jc w:val="center"/>
            </w:pPr>
          </w:p>
        </w:tc>
      </w:tr>
      <w:tr w:rsidR="002402A4" w14:paraId="0482786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D2BCF" w14:textId="77777777" w:rsidR="002402A4" w:rsidRDefault="002402A4" w:rsidP="00FC39A3">
            <w:r>
              <w:t xml:space="preserve"> 11</w:t>
            </w:r>
          </w:p>
        </w:tc>
        <w:tc>
          <w:tcPr>
            <w:tcW w:w="1701" w:type="dxa"/>
            <w:tcBorders>
              <w:top w:val="single" w:sz="4" w:space="0" w:color="auto"/>
              <w:bottom w:val="single" w:sz="4" w:space="0" w:color="auto"/>
            </w:tcBorders>
            <w:vAlign w:val="center"/>
          </w:tcPr>
          <w:p w14:paraId="33D67CEA" w14:textId="77777777" w:rsidR="002402A4" w:rsidRDefault="002402A4" w:rsidP="00FC39A3">
            <w:pPr>
              <w:rPr>
                <w:lang w:val="en-US"/>
              </w:rPr>
            </w:pPr>
            <w:r>
              <w:rPr>
                <w:lang w:val="en-US"/>
              </w:rPr>
              <w:t>CF57A</w:t>
            </w:r>
          </w:p>
          <w:p w14:paraId="4682F93F" w14:textId="77777777" w:rsidR="002402A4" w:rsidRDefault="002402A4" w:rsidP="00FC39A3"/>
        </w:tc>
        <w:tc>
          <w:tcPr>
            <w:tcW w:w="4961" w:type="dxa"/>
            <w:tcBorders>
              <w:top w:val="single" w:sz="4" w:space="0" w:color="auto"/>
              <w:bottom w:val="single" w:sz="4" w:space="0" w:color="auto"/>
            </w:tcBorders>
            <w:vAlign w:val="center"/>
          </w:tcPr>
          <w:p w14:paraId="29A0B05E"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149ACEC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1FA9C55"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564C10AA" w14:textId="77777777" w:rsidR="002402A4" w:rsidRDefault="002402A4" w:rsidP="00FC39A3">
            <w:pPr>
              <w:adjustRightInd w:val="0"/>
              <w:jc w:val="center"/>
              <w:rPr>
                <w:rFonts w:ascii="Arial CYR" w:hAnsi="Arial CYR" w:cs="Arial CYR"/>
              </w:rPr>
            </w:pPr>
            <w:r>
              <w:t>48,950</w:t>
            </w:r>
          </w:p>
          <w:p w14:paraId="3F2834E8" w14:textId="77777777" w:rsidR="002402A4" w:rsidRDefault="002402A4" w:rsidP="00FC39A3">
            <w:pPr>
              <w:jc w:val="center"/>
            </w:pPr>
          </w:p>
        </w:tc>
      </w:tr>
      <w:tr w:rsidR="002402A4" w14:paraId="2D5AB9C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101C0" w14:textId="77777777" w:rsidR="002402A4" w:rsidRDefault="002402A4" w:rsidP="00FC39A3">
            <w:r>
              <w:t xml:space="preserve"> 12</w:t>
            </w:r>
          </w:p>
        </w:tc>
        <w:tc>
          <w:tcPr>
            <w:tcW w:w="1701" w:type="dxa"/>
            <w:tcBorders>
              <w:top w:val="single" w:sz="4" w:space="0" w:color="auto"/>
              <w:bottom w:val="single" w:sz="4" w:space="0" w:color="auto"/>
            </w:tcBorders>
            <w:vAlign w:val="center"/>
          </w:tcPr>
          <w:p w14:paraId="6ABCD46D" w14:textId="77777777" w:rsidR="002402A4" w:rsidRDefault="002402A4" w:rsidP="00FC39A3">
            <w:pPr>
              <w:rPr>
                <w:lang w:val="en-US"/>
              </w:rPr>
            </w:pPr>
            <w:r>
              <w:rPr>
                <w:lang w:val="en-US"/>
              </w:rPr>
              <w:t>CN53A</w:t>
            </w:r>
          </w:p>
          <w:p w14:paraId="692E43D8" w14:textId="77777777" w:rsidR="002402A4" w:rsidRDefault="002402A4" w:rsidP="00FC39A3"/>
        </w:tc>
        <w:tc>
          <w:tcPr>
            <w:tcW w:w="4961" w:type="dxa"/>
            <w:tcBorders>
              <w:top w:val="single" w:sz="4" w:space="0" w:color="auto"/>
              <w:bottom w:val="single" w:sz="4" w:space="0" w:color="auto"/>
            </w:tcBorders>
            <w:vAlign w:val="center"/>
          </w:tcPr>
          <w:p w14:paraId="2EEDA50A" w14:textId="77777777" w:rsidR="002402A4" w:rsidRDefault="002402A4" w:rsidP="00FC39A3">
            <w:pPr>
              <w:adjustRightInd w:val="0"/>
              <w:rPr>
                <w:lang w:val="en-US"/>
              </w:rPr>
            </w:pPr>
            <w:r w:rsidRPr="00E55683">
              <w:rPr>
                <w:lang w:val="en-US"/>
              </w:rPr>
              <w:t>Grunduirea suprafetelor interioare a peretilor si tavanelor</w:t>
            </w:r>
          </w:p>
          <w:p w14:paraId="6DE135D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3DC5931"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7569B05" w14:textId="77777777" w:rsidR="002402A4" w:rsidRDefault="002402A4" w:rsidP="00FC39A3">
            <w:pPr>
              <w:adjustRightInd w:val="0"/>
              <w:jc w:val="center"/>
              <w:rPr>
                <w:rFonts w:ascii="Arial CYR" w:hAnsi="Arial CYR" w:cs="Arial CYR"/>
              </w:rPr>
            </w:pPr>
            <w:r>
              <w:t>48,950</w:t>
            </w:r>
          </w:p>
          <w:p w14:paraId="0085F027" w14:textId="77777777" w:rsidR="002402A4" w:rsidRDefault="002402A4" w:rsidP="00FC39A3">
            <w:pPr>
              <w:jc w:val="center"/>
            </w:pPr>
          </w:p>
        </w:tc>
      </w:tr>
      <w:tr w:rsidR="002402A4" w14:paraId="2152256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59DDA" w14:textId="77777777" w:rsidR="002402A4" w:rsidRDefault="002402A4" w:rsidP="00FC39A3">
            <w:r>
              <w:t xml:space="preserve"> 13</w:t>
            </w:r>
          </w:p>
        </w:tc>
        <w:tc>
          <w:tcPr>
            <w:tcW w:w="1701" w:type="dxa"/>
            <w:tcBorders>
              <w:top w:val="single" w:sz="4" w:space="0" w:color="auto"/>
              <w:bottom w:val="single" w:sz="4" w:space="0" w:color="auto"/>
            </w:tcBorders>
            <w:vAlign w:val="center"/>
          </w:tcPr>
          <w:p w14:paraId="62D566A8" w14:textId="77777777" w:rsidR="002402A4" w:rsidRDefault="002402A4" w:rsidP="00FC39A3">
            <w:pPr>
              <w:rPr>
                <w:lang w:val="en-US"/>
              </w:rPr>
            </w:pPr>
            <w:r>
              <w:rPr>
                <w:lang w:val="en-US"/>
              </w:rPr>
              <w:t>CN06A</w:t>
            </w:r>
          </w:p>
          <w:p w14:paraId="2FD034E7" w14:textId="77777777" w:rsidR="002402A4" w:rsidRDefault="002402A4" w:rsidP="00FC39A3"/>
        </w:tc>
        <w:tc>
          <w:tcPr>
            <w:tcW w:w="4961" w:type="dxa"/>
            <w:tcBorders>
              <w:top w:val="single" w:sz="4" w:space="0" w:color="auto"/>
              <w:bottom w:val="single" w:sz="4" w:space="0" w:color="auto"/>
            </w:tcBorders>
            <w:vAlign w:val="center"/>
          </w:tcPr>
          <w:p w14:paraId="618A596F"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1395D72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66BFF95"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838E01B" w14:textId="77777777" w:rsidR="002402A4" w:rsidRDefault="002402A4" w:rsidP="00FC39A3">
            <w:pPr>
              <w:adjustRightInd w:val="0"/>
              <w:jc w:val="center"/>
              <w:rPr>
                <w:rFonts w:ascii="Arial CYR" w:hAnsi="Arial CYR" w:cs="Arial CYR"/>
              </w:rPr>
            </w:pPr>
            <w:r>
              <w:t>48,950</w:t>
            </w:r>
          </w:p>
          <w:p w14:paraId="28FA31B8" w14:textId="77777777" w:rsidR="002402A4" w:rsidRDefault="002402A4" w:rsidP="00FC39A3">
            <w:pPr>
              <w:jc w:val="center"/>
            </w:pPr>
          </w:p>
        </w:tc>
      </w:tr>
      <w:tr w:rsidR="002402A4" w14:paraId="4FF695B1" w14:textId="77777777" w:rsidTr="00FC39A3">
        <w:tc>
          <w:tcPr>
            <w:tcW w:w="709" w:type="dxa"/>
            <w:tcBorders>
              <w:top w:val="nil"/>
              <w:left w:val="single" w:sz="6" w:space="0" w:color="auto"/>
              <w:bottom w:val="nil"/>
              <w:right w:val="nil"/>
            </w:tcBorders>
          </w:tcPr>
          <w:p w14:paraId="6770C34B"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6C00F1E7" w14:textId="77777777" w:rsidR="002402A4" w:rsidRDefault="002402A4" w:rsidP="00FC39A3"/>
        </w:tc>
        <w:tc>
          <w:tcPr>
            <w:tcW w:w="4961" w:type="dxa"/>
            <w:tcBorders>
              <w:top w:val="nil"/>
              <w:left w:val="single" w:sz="6" w:space="0" w:color="auto"/>
              <w:bottom w:val="nil"/>
              <w:right w:val="nil"/>
            </w:tcBorders>
          </w:tcPr>
          <w:p w14:paraId="7B4D2D11"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1.1.4. Pereti, inclusiv glafuri</w:t>
            </w:r>
          </w:p>
          <w:p w14:paraId="5AC6D2A5"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188BEC52" w14:textId="77777777" w:rsidR="002402A4" w:rsidRDefault="002402A4" w:rsidP="00FC39A3"/>
        </w:tc>
        <w:tc>
          <w:tcPr>
            <w:tcW w:w="1559" w:type="dxa"/>
            <w:tcBorders>
              <w:top w:val="nil"/>
              <w:left w:val="single" w:sz="6" w:space="0" w:color="auto"/>
              <w:bottom w:val="nil"/>
              <w:right w:val="single" w:sz="4" w:space="0" w:color="auto"/>
            </w:tcBorders>
          </w:tcPr>
          <w:p w14:paraId="4AF5BA3D" w14:textId="77777777" w:rsidR="002402A4" w:rsidRDefault="002402A4" w:rsidP="00FC39A3"/>
        </w:tc>
      </w:tr>
      <w:tr w:rsidR="002402A4" w14:paraId="744358C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997D8" w14:textId="77777777" w:rsidR="002402A4" w:rsidRDefault="002402A4" w:rsidP="00FC39A3">
            <w:r>
              <w:t>14</w:t>
            </w:r>
          </w:p>
        </w:tc>
        <w:tc>
          <w:tcPr>
            <w:tcW w:w="1701" w:type="dxa"/>
            <w:tcBorders>
              <w:top w:val="single" w:sz="4" w:space="0" w:color="auto"/>
              <w:bottom w:val="single" w:sz="4" w:space="0" w:color="auto"/>
            </w:tcBorders>
            <w:vAlign w:val="center"/>
          </w:tcPr>
          <w:p w14:paraId="53A30C90" w14:textId="77777777" w:rsidR="002402A4" w:rsidRDefault="002402A4" w:rsidP="00FC39A3">
            <w:pPr>
              <w:rPr>
                <w:lang w:val="en-US"/>
              </w:rPr>
            </w:pPr>
            <w:r>
              <w:rPr>
                <w:lang w:val="en-US"/>
              </w:rPr>
              <w:t>CN53A</w:t>
            </w:r>
          </w:p>
          <w:p w14:paraId="3125DB03" w14:textId="77777777" w:rsidR="002402A4" w:rsidRDefault="002402A4" w:rsidP="00FC39A3"/>
        </w:tc>
        <w:tc>
          <w:tcPr>
            <w:tcW w:w="4961" w:type="dxa"/>
            <w:tcBorders>
              <w:top w:val="single" w:sz="4" w:space="0" w:color="auto"/>
              <w:bottom w:val="single" w:sz="4" w:space="0" w:color="auto"/>
            </w:tcBorders>
            <w:vAlign w:val="center"/>
          </w:tcPr>
          <w:p w14:paraId="144FCEBF" w14:textId="77777777" w:rsidR="002402A4" w:rsidRDefault="002402A4" w:rsidP="00FC39A3">
            <w:pPr>
              <w:adjustRightInd w:val="0"/>
              <w:rPr>
                <w:lang w:val="en-US"/>
              </w:rPr>
            </w:pPr>
            <w:r w:rsidRPr="00E55683">
              <w:rPr>
                <w:lang w:val="en-US"/>
              </w:rPr>
              <w:t>Grunduirea suprafetelor interioare a peretilor si tavanelor / Grund antifungic de tip Supraton Lux Biocid sau analog</w:t>
            </w:r>
          </w:p>
          <w:p w14:paraId="54BB21E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A1023FC"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8415390" w14:textId="77777777" w:rsidR="002402A4" w:rsidRDefault="002402A4" w:rsidP="00FC39A3">
            <w:pPr>
              <w:adjustRightInd w:val="0"/>
              <w:jc w:val="center"/>
              <w:rPr>
                <w:rFonts w:ascii="Arial CYR" w:hAnsi="Arial CYR" w:cs="Arial CYR"/>
              </w:rPr>
            </w:pPr>
            <w:r>
              <w:t>79,500</w:t>
            </w:r>
          </w:p>
          <w:p w14:paraId="0D2F8D10" w14:textId="77777777" w:rsidR="002402A4" w:rsidRDefault="002402A4" w:rsidP="00FC39A3">
            <w:pPr>
              <w:jc w:val="center"/>
            </w:pPr>
          </w:p>
        </w:tc>
      </w:tr>
      <w:tr w:rsidR="002402A4" w14:paraId="21499D2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2C74D" w14:textId="77777777" w:rsidR="002402A4" w:rsidRDefault="002402A4" w:rsidP="00FC39A3">
            <w:r>
              <w:t xml:space="preserve"> 15</w:t>
            </w:r>
          </w:p>
        </w:tc>
        <w:tc>
          <w:tcPr>
            <w:tcW w:w="1701" w:type="dxa"/>
            <w:tcBorders>
              <w:top w:val="single" w:sz="4" w:space="0" w:color="auto"/>
              <w:bottom w:val="single" w:sz="4" w:space="0" w:color="auto"/>
            </w:tcBorders>
            <w:vAlign w:val="center"/>
          </w:tcPr>
          <w:p w14:paraId="2394C78A" w14:textId="77777777" w:rsidR="002402A4" w:rsidRDefault="002402A4" w:rsidP="00FC39A3">
            <w:pPr>
              <w:rPr>
                <w:lang w:val="en-US"/>
              </w:rPr>
            </w:pPr>
            <w:r>
              <w:rPr>
                <w:lang w:val="en-US"/>
              </w:rPr>
              <w:t>CF50B</w:t>
            </w:r>
          </w:p>
          <w:p w14:paraId="1DB7C88F" w14:textId="77777777" w:rsidR="002402A4" w:rsidRDefault="002402A4" w:rsidP="00FC39A3"/>
        </w:tc>
        <w:tc>
          <w:tcPr>
            <w:tcW w:w="4961" w:type="dxa"/>
            <w:tcBorders>
              <w:top w:val="single" w:sz="4" w:space="0" w:color="auto"/>
              <w:bottom w:val="single" w:sz="4" w:space="0" w:color="auto"/>
            </w:tcBorders>
            <w:vAlign w:val="center"/>
          </w:tcPr>
          <w:p w14:paraId="2E95DE1B" w14:textId="77777777" w:rsidR="002402A4" w:rsidRDefault="002402A4" w:rsidP="00FC39A3">
            <w:pPr>
              <w:adjustRightInd w:val="0"/>
              <w:rPr>
                <w:lang w:val="en-US"/>
              </w:rPr>
            </w:pPr>
            <w:r w:rsidRPr="00E55683">
              <w:rPr>
                <w:lang w:val="en-US"/>
              </w:rPr>
              <w:t>Tencuieli interioare de 5 mm grosime, executate manual, cu amestec uscat pe baza de ipsos, la pereti si pereti despartitori, preparare manuala a mortarului.</w:t>
            </w:r>
          </w:p>
          <w:p w14:paraId="4676889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C625647"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394CAB1" w14:textId="77777777" w:rsidR="002402A4" w:rsidRDefault="002402A4" w:rsidP="00FC39A3">
            <w:pPr>
              <w:adjustRightInd w:val="0"/>
              <w:jc w:val="center"/>
              <w:rPr>
                <w:rFonts w:ascii="Arial CYR" w:hAnsi="Arial CYR" w:cs="Arial CYR"/>
              </w:rPr>
            </w:pPr>
            <w:r>
              <w:t>79,500</w:t>
            </w:r>
          </w:p>
          <w:p w14:paraId="2E30CD88" w14:textId="77777777" w:rsidR="002402A4" w:rsidRDefault="002402A4" w:rsidP="00FC39A3">
            <w:pPr>
              <w:jc w:val="center"/>
            </w:pPr>
          </w:p>
        </w:tc>
      </w:tr>
      <w:tr w:rsidR="002402A4" w14:paraId="02A3BD0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F4E65" w14:textId="77777777" w:rsidR="002402A4" w:rsidRDefault="002402A4" w:rsidP="00FC39A3">
            <w:r>
              <w:t xml:space="preserve"> 16</w:t>
            </w:r>
          </w:p>
        </w:tc>
        <w:tc>
          <w:tcPr>
            <w:tcW w:w="1701" w:type="dxa"/>
            <w:tcBorders>
              <w:top w:val="single" w:sz="4" w:space="0" w:color="auto"/>
              <w:bottom w:val="single" w:sz="4" w:space="0" w:color="auto"/>
            </w:tcBorders>
            <w:vAlign w:val="center"/>
          </w:tcPr>
          <w:p w14:paraId="6C0F2F03" w14:textId="77777777" w:rsidR="002402A4" w:rsidRDefault="002402A4" w:rsidP="00FC39A3">
            <w:pPr>
              <w:rPr>
                <w:lang w:val="en-US"/>
              </w:rPr>
            </w:pPr>
            <w:r>
              <w:rPr>
                <w:lang w:val="en-US"/>
              </w:rPr>
              <w:t>CF51B</w:t>
            </w:r>
          </w:p>
          <w:p w14:paraId="1D8B7A62" w14:textId="77777777" w:rsidR="002402A4" w:rsidRDefault="002402A4" w:rsidP="00FC39A3"/>
        </w:tc>
        <w:tc>
          <w:tcPr>
            <w:tcW w:w="4961" w:type="dxa"/>
            <w:tcBorders>
              <w:top w:val="single" w:sz="4" w:space="0" w:color="auto"/>
              <w:bottom w:val="single" w:sz="4" w:space="0" w:color="auto"/>
            </w:tcBorders>
            <w:vAlign w:val="center"/>
          </w:tcPr>
          <w:p w14:paraId="0AE2B17C" w14:textId="77777777" w:rsidR="002402A4" w:rsidRDefault="002402A4" w:rsidP="00FC39A3">
            <w:pPr>
              <w:adjustRightInd w:val="0"/>
              <w:rPr>
                <w:lang w:val="en-US"/>
              </w:rPr>
            </w:pPr>
            <w:r w:rsidRPr="00E55683">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 k=5 la materiale si utilaj pentru grosimea finala 10 mm</w:t>
            </w:r>
          </w:p>
          <w:p w14:paraId="35BF9825" w14:textId="77777777" w:rsidR="002402A4" w:rsidRDefault="002402A4" w:rsidP="00FC39A3"/>
        </w:tc>
        <w:tc>
          <w:tcPr>
            <w:tcW w:w="1560" w:type="dxa"/>
            <w:tcBorders>
              <w:top w:val="single" w:sz="4" w:space="0" w:color="auto"/>
              <w:bottom w:val="single" w:sz="4" w:space="0" w:color="auto"/>
            </w:tcBorders>
            <w:vAlign w:val="center"/>
          </w:tcPr>
          <w:p w14:paraId="123CA2D4"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B3F5B42" w14:textId="77777777" w:rsidR="002402A4" w:rsidRDefault="002402A4" w:rsidP="00FC39A3">
            <w:pPr>
              <w:adjustRightInd w:val="0"/>
              <w:jc w:val="center"/>
              <w:rPr>
                <w:rFonts w:ascii="Arial CYR" w:hAnsi="Arial CYR" w:cs="Arial CYR"/>
              </w:rPr>
            </w:pPr>
            <w:r>
              <w:t>21,450</w:t>
            </w:r>
          </w:p>
          <w:p w14:paraId="089CCE51" w14:textId="77777777" w:rsidR="002402A4" w:rsidRDefault="002402A4" w:rsidP="00FC39A3">
            <w:pPr>
              <w:jc w:val="center"/>
            </w:pPr>
          </w:p>
        </w:tc>
      </w:tr>
      <w:tr w:rsidR="002402A4" w14:paraId="685B131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6EFC9" w14:textId="77777777" w:rsidR="002402A4" w:rsidRDefault="002402A4" w:rsidP="00FC39A3">
            <w:r>
              <w:t xml:space="preserve"> 17</w:t>
            </w:r>
          </w:p>
        </w:tc>
        <w:tc>
          <w:tcPr>
            <w:tcW w:w="1701" w:type="dxa"/>
            <w:tcBorders>
              <w:top w:val="single" w:sz="4" w:space="0" w:color="auto"/>
              <w:bottom w:val="single" w:sz="4" w:space="0" w:color="auto"/>
            </w:tcBorders>
            <w:vAlign w:val="center"/>
          </w:tcPr>
          <w:p w14:paraId="5F79C7BD" w14:textId="77777777" w:rsidR="002402A4" w:rsidRDefault="002402A4" w:rsidP="00FC39A3">
            <w:pPr>
              <w:rPr>
                <w:lang w:val="en-US"/>
              </w:rPr>
            </w:pPr>
            <w:r>
              <w:rPr>
                <w:lang w:val="en-US"/>
              </w:rPr>
              <w:t>CF17C</w:t>
            </w:r>
          </w:p>
          <w:p w14:paraId="5DF086B5" w14:textId="77777777" w:rsidR="002402A4" w:rsidRDefault="002402A4" w:rsidP="00FC39A3"/>
        </w:tc>
        <w:tc>
          <w:tcPr>
            <w:tcW w:w="4961" w:type="dxa"/>
            <w:tcBorders>
              <w:top w:val="single" w:sz="4" w:space="0" w:color="auto"/>
              <w:bottom w:val="single" w:sz="4" w:space="0" w:color="auto"/>
            </w:tcBorders>
            <w:vAlign w:val="center"/>
          </w:tcPr>
          <w:p w14:paraId="6F6CC0EB" w14:textId="77777777" w:rsidR="002402A4" w:rsidRDefault="002402A4" w:rsidP="00FC39A3">
            <w:pPr>
              <w:adjustRightInd w:val="0"/>
              <w:rPr>
                <w:lang w:val="en-US"/>
              </w:rPr>
            </w:pPr>
            <w:r w:rsidRPr="00E55683">
              <w:rPr>
                <w:lang w:val="en-US"/>
              </w:rPr>
              <w:t>Diverse lucrari - strat de impaslitura din fibra de sticla aplicat pe suprafata elementelor prefabricate din b.c.a. lipit cu aracet, inclusiv stratul de amorsaj</w:t>
            </w:r>
          </w:p>
          <w:p w14:paraId="3A31D82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53F2A44"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345261C" w14:textId="77777777" w:rsidR="002402A4" w:rsidRDefault="002402A4" w:rsidP="00FC39A3">
            <w:pPr>
              <w:adjustRightInd w:val="0"/>
              <w:jc w:val="center"/>
              <w:rPr>
                <w:rFonts w:ascii="Arial CYR" w:hAnsi="Arial CYR" w:cs="Arial CYR"/>
              </w:rPr>
            </w:pPr>
            <w:r>
              <w:t>79,500</w:t>
            </w:r>
          </w:p>
          <w:p w14:paraId="0ED3A484" w14:textId="77777777" w:rsidR="002402A4" w:rsidRDefault="002402A4" w:rsidP="00FC39A3">
            <w:pPr>
              <w:jc w:val="center"/>
            </w:pPr>
          </w:p>
        </w:tc>
      </w:tr>
      <w:tr w:rsidR="002402A4" w14:paraId="0271E49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8B14D" w14:textId="77777777" w:rsidR="002402A4" w:rsidRDefault="002402A4" w:rsidP="00FC39A3">
            <w:r>
              <w:t xml:space="preserve"> 18</w:t>
            </w:r>
          </w:p>
        </w:tc>
        <w:tc>
          <w:tcPr>
            <w:tcW w:w="1701" w:type="dxa"/>
            <w:tcBorders>
              <w:top w:val="single" w:sz="4" w:space="0" w:color="auto"/>
              <w:bottom w:val="single" w:sz="4" w:space="0" w:color="auto"/>
            </w:tcBorders>
            <w:vAlign w:val="center"/>
          </w:tcPr>
          <w:p w14:paraId="47B69D2E" w14:textId="77777777" w:rsidR="002402A4" w:rsidRDefault="002402A4" w:rsidP="00FC39A3">
            <w:pPr>
              <w:rPr>
                <w:lang w:val="en-US"/>
              </w:rPr>
            </w:pPr>
          </w:p>
          <w:p w14:paraId="43B8CF1E" w14:textId="77777777" w:rsidR="002402A4" w:rsidRDefault="002402A4" w:rsidP="00FC39A3"/>
        </w:tc>
        <w:tc>
          <w:tcPr>
            <w:tcW w:w="4961" w:type="dxa"/>
            <w:tcBorders>
              <w:top w:val="single" w:sz="4" w:space="0" w:color="auto"/>
              <w:bottom w:val="single" w:sz="4" w:space="0" w:color="auto"/>
            </w:tcBorders>
            <w:vAlign w:val="center"/>
          </w:tcPr>
          <w:p w14:paraId="23EE90D6" w14:textId="77777777" w:rsidR="002402A4" w:rsidRDefault="002402A4" w:rsidP="00FC39A3">
            <w:pPr>
              <w:adjustRightInd w:val="0"/>
              <w:rPr>
                <w:lang w:val="en-US"/>
              </w:rPr>
            </w:pPr>
            <w:r w:rsidRPr="00E55683">
              <w:rPr>
                <w:lang w:val="en-US"/>
              </w:rPr>
              <w:t>Cornier din aluminiu de protectie colturi pentru finisari</w:t>
            </w:r>
          </w:p>
          <w:p w14:paraId="12371A8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701EDD5"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500DEC14" w14:textId="77777777" w:rsidR="002402A4" w:rsidRDefault="002402A4" w:rsidP="00FC39A3">
            <w:pPr>
              <w:adjustRightInd w:val="0"/>
              <w:jc w:val="center"/>
              <w:rPr>
                <w:rFonts w:ascii="Arial CYR" w:hAnsi="Arial CYR" w:cs="Arial CYR"/>
              </w:rPr>
            </w:pPr>
            <w:r>
              <w:t>28,700</w:t>
            </w:r>
          </w:p>
          <w:p w14:paraId="4126A417" w14:textId="77777777" w:rsidR="002402A4" w:rsidRDefault="002402A4" w:rsidP="00FC39A3">
            <w:pPr>
              <w:jc w:val="center"/>
            </w:pPr>
          </w:p>
        </w:tc>
      </w:tr>
      <w:tr w:rsidR="002402A4" w14:paraId="54D3925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C4834" w14:textId="77777777" w:rsidR="002402A4" w:rsidRDefault="002402A4" w:rsidP="00FC39A3">
            <w:r>
              <w:lastRenderedPageBreak/>
              <w:t xml:space="preserve"> 19</w:t>
            </w:r>
          </w:p>
        </w:tc>
        <w:tc>
          <w:tcPr>
            <w:tcW w:w="1701" w:type="dxa"/>
            <w:tcBorders>
              <w:top w:val="single" w:sz="4" w:space="0" w:color="auto"/>
              <w:bottom w:val="single" w:sz="4" w:space="0" w:color="auto"/>
            </w:tcBorders>
            <w:vAlign w:val="center"/>
          </w:tcPr>
          <w:p w14:paraId="7D4AE5AE" w14:textId="77777777" w:rsidR="002402A4" w:rsidRDefault="002402A4" w:rsidP="00FC39A3">
            <w:pPr>
              <w:rPr>
                <w:lang w:val="en-US"/>
              </w:rPr>
            </w:pPr>
            <w:r>
              <w:rPr>
                <w:lang w:val="en-US"/>
              </w:rPr>
              <w:t>CF57A</w:t>
            </w:r>
          </w:p>
          <w:p w14:paraId="3D5A3F8B" w14:textId="77777777" w:rsidR="002402A4" w:rsidRDefault="002402A4" w:rsidP="00FC39A3"/>
        </w:tc>
        <w:tc>
          <w:tcPr>
            <w:tcW w:w="4961" w:type="dxa"/>
            <w:tcBorders>
              <w:top w:val="single" w:sz="4" w:space="0" w:color="auto"/>
              <w:bottom w:val="single" w:sz="4" w:space="0" w:color="auto"/>
            </w:tcBorders>
            <w:vAlign w:val="center"/>
          </w:tcPr>
          <w:p w14:paraId="4A4490BC"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437162F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FEDD845"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28EC0A9" w14:textId="77777777" w:rsidR="002402A4" w:rsidRDefault="002402A4" w:rsidP="00FC39A3">
            <w:pPr>
              <w:adjustRightInd w:val="0"/>
              <w:jc w:val="center"/>
              <w:rPr>
                <w:rFonts w:ascii="Arial CYR" w:hAnsi="Arial CYR" w:cs="Arial CYR"/>
              </w:rPr>
            </w:pPr>
            <w:r>
              <w:t>79,500</w:t>
            </w:r>
          </w:p>
          <w:p w14:paraId="0981D4F6" w14:textId="77777777" w:rsidR="002402A4" w:rsidRDefault="002402A4" w:rsidP="00FC39A3">
            <w:pPr>
              <w:jc w:val="center"/>
            </w:pPr>
          </w:p>
        </w:tc>
      </w:tr>
      <w:tr w:rsidR="002402A4" w14:paraId="2B56807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A31868" w14:textId="77777777" w:rsidR="002402A4" w:rsidRDefault="002402A4" w:rsidP="00FC39A3">
            <w:r>
              <w:t xml:space="preserve"> 20</w:t>
            </w:r>
          </w:p>
        </w:tc>
        <w:tc>
          <w:tcPr>
            <w:tcW w:w="1701" w:type="dxa"/>
            <w:tcBorders>
              <w:top w:val="single" w:sz="4" w:space="0" w:color="auto"/>
              <w:bottom w:val="single" w:sz="4" w:space="0" w:color="auto"/>
            </w:tcBorders>
            <w:vAlign w:val="center"/>
          </w:tcPr>
          <w:p w14:paraId="32EC3C14" w14:textId="77777777" w:rsidR="002402A4" w:rsidRDefault="002402A4" w:rsidP="00FC39A3">
            <w:pPr>
              <w:rPr>
                <w:lang w:val="en-US"/>
              </w:rPr>
            </w:pPr>
            <w:r>
              <w:rPr>
                <w:lang w:val="en-US"/>
              </w:rPr>
              <w:t>CN53A</w:t>
            </w:r>
          </w:p>
          <w:p w14:paraId="2BC98D21" w14:textId="77777777" w:rsidR="002402A4" w:rsidRDefault="002402A4" w:rsidP="00FC39A3"/>
        </w:tc>
        <w:tc>
          <w:tcPr>
            <w:tcW w:w="4961" w:type="dxa"/>
            <w:tcBorders>
              <w:top w:val="single" w:sz="4" w:space="0" w:color="auto"/>
              <w:bottom w:val="single" w:sz="4" w:space="0" w:color="auto"/>
            </w:tcBorders>
            <w:vAlign w:val="center"/>
          </w:tcPr>
          <w:p w14:paraId="6E37F7DD" w14:textId="77777777" w:rsidR="002402A4" w:rsidRDefault="002402A4" w:rsidP="00FC39A3">
            <w:pPr>
              <w:adjustRightInd w:val="0"/>
              <w:rPr>
                <w:lang w:val="en-US"/>
              </w:rPr>
            </w:pPr>
            <w:r w:rsidRPr="00E55683">
              <w:rPr>
                <w:lang w:val="en-US"/>
              </w:rPr>
              <w:t>Grunduirea suprafetelor interioare a peretilor si tavanelor</w:t>
            </w:r>
          </w:p>
          <w:p w14:paraId="742CC10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3F74C50"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137A09B" w14:textId="77777777" w:rsidR="002402A4" w:rsidRDefault="002402A4" w:rsidP="00FC39A3">
            <w:pPr>
              <w:adjustRightInd w:val="0"/>
              <w:jc w:val="center"/>
              <w:rPr>
                <w:rFonts w:ascii="Arial CYR" w:hAnsi="Arial CYR" w:cs="Arial CYR"/>
              </w:rPr>
            </w:pPr>
            <w:r>
              <w:t>79,500</w:t>
            </w:r>
          </w:p>
          <w:p w14:paraId="7E194AC6" w14:textId="77777777" w:rsidR="002402A4" w:rsidRDefault="002402A4" w:rsidP="00FC39A3">
            <w:pPr>
              <w:jc w:val="center"/>
            </w:pPr>
          </w:p>
        </w:tc>
      </w:tr>
      <w:tr w:rsidR="002402A4" w14:paraId="1CD8526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C57A3" w14:textId="77777777" w:rsidR="002402A4" w:rsidRDefault="002402A4" w:rsidP="00FC39A3">
            <w:r>
              <w:t xml:space="preserve"> 21</w:t>
            </w:r>
          </w:p>
        </w:tc>
        <w:tc>
          <w:tcPr>
            <w:tcW w:w="1701" w:type="dxa"/>
            <w:tcBorders>
              <w:top w:val="single" w:sz="4" w:space="0" w:color="auto"/>
              <w:bottom w:val="single" w:sz="4" w:space="0" w:color="auto"/>
            </w:tcBorders>
            <w:vAlign w:val="center"/>
          </w:tcPr>
          <w:p w14:paraId="130AD758" w14:textId="77777777" w:rsidR="002402A4" w:rsidRDefault="002402A4" w:rsidP="00FC39A3">
            <w:pPr>
              <w:rPr>
                <w:lang w:val="en-US"/>
              </w:rPr>
            </w:pPr>
            <w:r>
              <w:rPr>
                <w:lang w:val="en-US"/>
              </w:rPr>
              <w:t>CN06A</w:t>
            </w:r>
          </w:p>
          <w:p w14:paraId="21F3F741" w14:textId="77777777" w:rsidR="002402A4" w:rsidRDefault="002402A4" w:rsidP="00FC39A3"/>
        </w:tc>
        <w:tc>
          <w:tcPr>
            <w:tcW w:w="4961" w:type="dxa"/>
            <w:tcBorders>
              <w:top w:val="single" w:sz="4" w:space="0" w:color="auto"/>
              <w:bottom w:val="single" w:sz="4" w:space="0" w:color="auto"/>
            </w:tcBorders>
            <w:vAlign w:val="center"/>
          </w:tcPr>
          <w:p w14:paraId="27613981"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57E7C8E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212305C"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ED62458" w14:textId="77777777" w:rsidR="002402A4" w:rsidRDefault="002402A4" w:rsidP="00FC39A3">
            <w:pPr>
              <w:adjustRightInd w:val="0"/>
              <w:jc w:val="center"/>
              <w:rPr>
                <w:rFonts w:ascii="Arial CYR" w:hAnsi="Arial CYR" w:cs="Arial CYR"/>
              </w:rPr>
            </w:pPr>
            <w:r>
              <w:t>79,500</w:t>
            </w:r>
          </w:p>
          <w:p w14:paraId="383D259A" w14:textId="77777777" w:rsidR="002402A4" w:rsidRDefault="002402A4" w:rsidP="00FC39A3">
            <w:pPr>
              <w:jc w:val="center"/>
            </w:pPr>
          </w:p>
        </w:tc>
      </w:tr>
      <w:tr w:rsidR="002402A4" w14:paraId="09C42A6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ECC08" w14:textId="77777777" w:rsidR="002402A4" w:rsidRDefault="002402A4" w:rsidP="00FC39A3">
            <w:r>
              <w:t xml:space="preserve"> 22</w:t>
            </w:r>
          </w:p>
        </w:tc>
        <w:tc>
          <w:tcPr>
            <w:tcW w:w="1701" w:type="dxa"/>
            <w:tcBorders>
              <w:top w:val="single" w:sz="4" w:space="0" w:color="auto"/>
              <w:bottom w:val="single" w:sz="4" w:space="0" w:color="auto"/>
            </w:tcBorders>
            <w:vAlign w:val="center"/>
          </w:tcPr>
          <w:p w14:paraId="4B461DBB" w14:textId="77777777" w:rsidR="002402A4" w:rsidRDefault="002402A4" w:rsidP="00FC39A3">
            <w:pPr>
              <w:rPr>
                <w:lang w:val="en-US"/>
              </w:rPr>
            </w:pPr>
            <w:r>
              <w:rPr>
                <w:lang w:val="en-US"/>
              </w:rPr>
              <w:t>CF17D</w:t>
            </w:r>
          </w:p>
          <w:p w14:paraId="5BEF6C11" w14:textId="77777777" w:rsidR="002402A4" w:rsidRDefault="002402A4" w:rsidP="00FC39A3"/>
        </w:tc>
        <w:tc>
          <w:tcPr>
            <w:tcW w:w="4961" w:type="dxa"/>
            <w:tcBorders>
              <w:top w:val="single" w:sz="4" w:space="0" w:color="auto"/>
              <w:bottom w:val="single" w:sz="4" w:space="0" w:color="auto"/>
            </w:tcBorders>
            <w:vAlign w:val="center"/>
          </w:tcPr>
          <w:p w14:paraId="0B11BFEA" w14:textId="77777777" w:rsidR="002402A4" w:rsidRDefault="002402A4" w:rsidP="00FC39A3">
            <w:pPr>
              <w:adjustRightInd w:val="0"/>
              <w:rPr>
                <w:lang w:val="en-US"/>
              </w:rPr>
            </w:pPr>
            <w:r>
              <w:t>Diverse lucrari - adaos de colorant</w:t>
            </w:r>
          </w:p>
          <w:p w14:paraId="42FC3186" w14:textId="77777777" w:rsidR="002402A4" w:rsidRDefault="002402A4" w:rsidP="00FC39A3"/>
        </w:tc>
        <w:tc>
          <w:tcPr>
            <w:tcW w:w="1560" w:type="dxa"/>
            <w:tcBorders>
              <w:top w:val="single" w:sz="4" w:space="0" w:color="auto"/>
              <w:bottom w:val="single" w:sz="4" w:space="0" w:color="auto"/>
            </w:tcBorders>
            <w:vAlign w:val="center"/>
          </w:tcPr>
          <w:p w14:paraId="6004C063" w14:textId="77777777" w:rsidR="002402A4" w:rsidRDefault="002402A4" w:rsidP="00FC39A3">
            <w:pPr>
              <w:jc w:val="center"/>
            </w:pPr>
            <w:r>
              <w:t>kg</w:t>
            </w:r>
          </w:p>
        </w:tc>
        <w:tc>
          <w:tcPr>
            <w:tcW w:w="1559" w:type="dxa"/>
            <w:tcBorders>
              <w:top w:val="single" w:sz="4" w:space="0" w:color="auto"/>
              <w:bottom w:val="single" w:sz="4" w:space="0" w:color="auto"/>
            </w:tcBorders>
            <w:vAlign w:val="center"/>
          </w:tcPr>
          <w:p w14:paraId="31558695" w14:textId="77777777" w:rsidR="002402A4" w:rsidRDefault="002402A4" w:rsidP="00FC39A3">
            <w:pPr>
              <w:adjustRightInd w:val="0"/>
              <w:jc w:val="center"/>
              <w:rPr>
                <w:rFonts w:ascii="Arial CYR" w:hAnsi="Arial CYR" w:cs="Arial CYR"/>
              </w:rPr>
            </w:pPr>
            <w:r>
              <w:t>2,400</w:t>
            </w:r>
          </w:p>
          <w:p w14:paraId="3918DC32" w14:textId="77777777" w:rsidR="002402A4" w:rsidRDefault="002402A4" w:rsidP="00FC39A3">
            <w:pPr>
              <w:jc w:val="center"/>
            </w:pPr>
          </w:p>
        </w:tc>
      </w:tr>
      <w:tr w:rsidR="002402A4" w14:paraId="1A950CCA" w14:textId="77777777" w:rsidTr="00FC39A3">
        <w:tc>
          <w:tcPr>
            <w:tcW w:w="709" w:type="dxa"/>
            <w:tcBorders>
              <w:top w:val="nil"/>
              <w:left w:val="single" w:sz="6" w:space="0" w:color="auto"/>
              <w:bottom w:val="nil"/>
              <w:right w:val="nil"/>
            </w:tcBorders>
          </w:tcPr>
          <w:p w14:paraId="459A9844"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56D0380D" w14:textId="77777777" w:rsidR="002402A4" w:rsidRDefault="002402A4" w:rsidP="00FC39A3"/>
        </w:tc>
        <w:tc>
          <w:tcPr>
            <w:tcW w:w="4961" w:type="dxa"/>
            <w:tcBorders>
              <w:top w:val="nil"/>
              <w:left w:val="single" w:sz="6" w:space="0" w:color="auto"/>
              <w:bottom w:val="nil"/>
              <w:right w:val="nil"/>
            </w:tcBorders>
          </w:tcPr>
          <w:p w14:paraId="0D03324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1.1.5. Incalzire</w:t>
            </w:r>
          </w:p>
          <w:p w14:paraId="4EAC8251"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4B1043ED" w14:textId="77777777" w:rsidR="002402A4" w:rsidRDefault="002402A4" w:rsidP="00FC39A3"/>
        </w:tc>
        <w:tc>
          <w:tcPr>
            <w:tcW w:w="1559" w:type="dxa"/>
            <w:tcBorders>
              <w:top w:val="nil"/>
              <w:left w:val="single" w:sz="6" w:space="0" w:color="auto"/>
              <w:bottom w:val="nil"/>
              <w:right w:val="single" w:sz="4" w:space="0" w:color="auto"/>
            </w:tcBorders>
          </w:tcPr>
          <w:p w14:paraId="4A0AC785" w14:textId="77777777" w:rsidR="002402A4" w:rsidRDefault="002402A4" w:rsidP="00FC39A3"/>
        </w:tc>
      </w:tr>
      <w:tr w:rsidR="002402A4" w14:paraId="5D058AC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86232" w14:textId="77777777" w:rsidR="002402A4" w:rsidRDefault="002402A4" w:rsidP="00FC39A3">
            <w:r>
              <w:t>23</w:t>
            </w:r>
          </w:p>
        </w:tc>
        <w:tc>
          <w:tcPr>
            <w:tcW w:w="1701" w:type="dxa"/>
            <w:tcBorders>
              <w:top w:val="single" w:sz="4" w:space="0" w:color="auto"/>
              <w:bottom w:val="single" w:sz="4" w:space="0" w:color="auto"/>
            </w:tcBorders>
            <w:vAlign w:val="center"/>
          </w:tcPr>
          <w:p w14:paraId="397BF693" w14:textId="77777777" w:rsidR="002402A4" w:rsidRDefault="002402A4" w:rsidP="00FC39A3">
            <w:pPr>
              <w:rPr>
                <w:lang w:val="en-US"/>
              </w:rPr>
            </w:pPr>
            <w:r>
              <w:rPr>
                <w:lang w:val="en-US"/>
              </w:rPr>
              <w:t>IB05A</w:t>
            </w:r>
          </w:p>
          <w:p w14:paraId="63AF3A25" w14:textId="77777777" w:rsidR="002402A4" w:rsidRDefault="002402A4" w:rsidP="00FC39A3"/>
        </w:tc>
        <w:tc>
          <w:tcPr>
            <w:tcW w:w="4961" w:type="dxa"/>
            <w:tcBorders>
              <w:top w:val="single" w:sz="4" w:space="0" w:color="auto"/>
              <w:bottom w:val="single" w:sz="4" w:space="0" w:color="auto"/>
            </w:tcBorders>
            <w:vAlign w:val="center"/>
          </w:tcPr>
          <w:p w14:paraId="545687FD" w14:textId="77777777" w:rsidR="002402A4" w:rsidRDefault="002402A4" w:rsidP="00FC39A3">
            <w:pPr>
              <w:adjustRightInd w:val="0"/>
              <w:rPr>
                <w:lang w:val="en-US"/>
              </w:rPr>
            </w:pPr>
            <w:r w:rsidRPr="00E55683">
              <w:rPr>
                <w:lang w:val="en-US"/>
              </w:rPr>
              <w:t>Radiatoare bimetalice tip sectie 500x80x80 sau analog, corpul de radiator avind 15 elemente</w:t>
            </w:r>
          </w:p>
          <w:p w14:paraId="16ABD9F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9D69A06"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8DFAD3A" w14:textId="77777777" w:rsidR="002402A4" w:rsidRDefault="002402A4" w:rsidP="00FC39A3">
            <w:pPr>
              <w:adjustRightInd w:val="0"/>
              <w:jc w:val="center"/>
              <w:rPr>
                <w:rFonts w:ascii="Arial CYR" w:hAnsi="Arial CYR" w:cs="Arial CYR"/>
              </w:rPr>
            </w:pPr>
            <w:r>
              <w:t>2,000</w:t>
            </w:r>
          </w:p>
          <w:p w14:paraId="580543C4" w14:textId="77777777" w:rsidR="002402A4" w:rsidRDefault="002402A4" w:rsidP="00FC39A3">
            <w:pPr>
              <w:jc w:val="center"/>
            </w:pPr>
          </w:p>
        </w:tc>
      </w:tr>
      <w:tr w:rsidR="002402A4" w14:paraId="146A62D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A90B9" w14:textId="77777777" w:rsidR="002402A4" w:rsidRDefault="002402A4" w:rsidP="00FC39A3">
            <w:r>
              <w:t xml:space="preserve"> 24</w:t>
            </w:r>
          </w:p>
        </w:tc>
        <w:tc>
          <w:tcPr>
            <w:tcW w:w="1701" w:type="dxa"/>
            <w:tcBorders>
              <w:top w:val="single" w:sz="4" w:space="0" w:color="auto"/>
              <w:bottom w:val="single" w:sz="4" w:space="0" w:color="auto"/>
            </w:tcBorders>
            <w:vAlign w:val="center"/>
          </w:tcPr>
          <w:p w14:paraId="027ED02B" w14:textId="3289E610" w:rsidR="002402A4" w:rsidRDefault="00DC4962" w:rsidP="00FC39A3">
            <w:pPr>
              <w:rPr>
                <w:lang w:val="en-US"/>
              </w:rPr>
            </w:pPr>
            <w:r>
              <w:rPr>
                <w:lang w:val="en-US"/>
              </w:rPr>
              <w:t>IB05B</w:t>
            </w:r>
            <w:bookmarkStart w:id="2" w:name="_GoBack"/>
            <w:bookmarkEnd w:id="2"/>
          </w:p>
          <w:p w14:paraId="5604B59F" w14:textId="77777777" w:rsidR="002402A4" w:rsidRDefault="002402A4" w:rsidP="00FC39A3"/>
        </w:tc>
        <w:tc>
          <w:tcPr>
            <w:tcW w:w="4961" w:type="dxa"/>
            <w:tcBorders>
              <w:top w:val="single" w:sz="4" w:space="0" w:color="auto"/>
              <w:bottom w:val="single" w:sz="4" w:space="0" w:color="auto"/>
            </w:tcBorders>
            <w:vAlign w:val="center"/>
          </w:tcPr>
          <w:p w14:paraId="0DB870DB" w14:textId="77777777" w:rsidR="002402A4" w:rsidRDefault="002402A4" w:rsidP="00FC39A3">
            <w:pPr>
              <w:adjustRightInd w:val="0"/>
              <w:rPr>
                <w:lang w:val="en-US"/>
              </w:rPr>
            </w:pPr>
            <w:r w:rsidRPr="00E55683">
              <w:rPr>
                <w:lang w:val="en-US"/>
              </w:rPr>
              <w:t>Radiatoare bimetalice tip sectie 500x80x80 sau analog, corpul de radiator avind 10 elemente</w:t>
            </w:r>
          </w:p>
          <w:p w14:paraId="77CE2EB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BE3F6CE"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3801747" w14:textId="77777777" w:rsidR="002402A4" w:rsidRDefault="002402A4" w:rsidP="00FC39A3">
            <w:pPr>
              <w:adjustRightInd w:val="0"/>
              <w:jc w:val="center"/>
              <w:rPr>
                <w:rFonts w:ascii="Arial CYR" w:hAnsi="Arial CYR" w:cs="Arial CYR"/>
              </w:rPr>
            </w:pPr>
            <w:r>
              <w:t>1,000</w:t>
            </w:r>
          </w:p>
          <w:p w14:paraId="5409BB7C" w14:textId="77777777" w:rsidR="002402A4" w:rsidRDefault="002402A4" w:rsidP="00FC39A3">
            <w:pPr>
              <w:jc w:val="center"/>
            </w:pPr>
          </w:p>
        </w:tc>
      </w:tr>
      <w:tr w:rsidR="002402A4" w14:paraId="78C1F5A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E569A" w14:textId="77777777" w:rsidR="002402A4" w:rsidRDefault="002402A4" w:rsidP="00FC39A3">
            <w:r>
              <w:t xml:space="preserve"> 25</w:t>
            </w:r>
          </w:p>
        </w:tc>
        <w:tc>
          <w:tcPr>
            <w:tcW w:w="1701" w:type="dxa"/>
            <w:tcBorders>
              <w:top w:val="single" w:sz="4" w:space="0" w:color="auto"/>
              <w:bottom w:val="single" w:sz="4" w:space="0" w:color="auto"/>
            </w:tcBorders>
            <w:vAlign w:val="center"/>
          </w:tcPr>
          <w:p w14:paraId="4E2D27E3" w14:textId="77777777" w:rsidR="002402A4" w:rsidRDefault="002402A4" w:rsidP="00FC39A3">
            <w:pPr>
              <w:rPr>
                <w:lang w:val="en-US"/>
              </w:rPr>
            </w:pPr>
          </w:p>
          <w:p w14:paraId="3560166B" w14:textId="77777777" w:rsidR="002402A4" w:rsidRDefault="002402A4" w:rsidP="00FC39A3"/>
        </w:tc>
        <w:tc>
          <w:tcPr>
            <w:tcW w:w="4961" w:type="dxa"/>
            <w:tcBorders>
              <w:top w:val="single" w:sz="4" w:space="0" w:color="auto"/>
              <w:bottom w:val="single" w:sz="4" w:space="0" w:color="auto"/>
            </w:tcBorders>
            <w:vAlign w:val="center"/>
          </w:tcPr>
          <w:p w14:paraId="4248D060" w14:textId="77777777" w:rsidR="002402A4" w:rsidRDefault="002402A4" w:rsidP="00FC39A3">
            <w:pPr>
              <w:adjustRightInd w:val="0"/>
              <w:rPr>
                <w:lang w:val="en-US"/>
              </w:rPr>
            </w:pPr>
            <w:r>
              <w:t>Kit montaj radiator 1"x3/4"</w:t>
            </w:r>
          </w:p>
          <w:p w14:paraId="7E6ED3FB" w14:textId="77777777" w:rsidR="002402A4" w:rsidRDefault="002402A4" w:rsidP="00FC39A3"/>
        </w:tc>
        <w:tc>
          <w:tcPr>
            <w:tcW w:w="1560" w:type="dxa"/>
            <w:tcBorders>
              <w:top w:val="single" w:sz="4" w:space="0" w:color="auto"/>
              <w:bottom w:val="single" w:sz="4" w:space="0" w:color="auto"/>
            </w:tcBorders>
            <w:vAlign w:val="center"/>
          </w:tcPr>
          <w:p w14:paraId="7CC72D9B"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002D8308" w14:textId="77777777" w:rsidR="002402A4" w:rsidRDefault="002402A4" w:rsidP="00FC39A3">
            <w:pPr>
              <w:adjustRightInd w:val="0"/>
              <w:jc w:val="center"/>
              <w:rPr>
                <w:rFonts w:ascii="Arial CYR" w:hAnsi="Arial CYR" w:cs="Arial CYR"/>
              </w:rPr>
            </w:pPr>
            <w:r>
              <w:t>3,000</w:t>
            </w:r>
          </w:p>
          <w:p w14:paraId="6D0876C9" w14:textId="77777777" w:rsidR="002402A4" w:rsidRDefault="002402A4" w:rsidP="00FC39A3">
            <w:pPr>
              <w:jc w:val="center"/>
            </w:pPr>
          </w:p>
        </w:tc>
      </w:tr>
      <w:tr w:rsidR="002402A4" w14:paraId="3B682B9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A00D4" w14:textId="77777777" w:rsidR="002402A4" w:rsidRDefault="002402A4" w:rsidP="00FC39A3">
            <w:r>
              <w:t xml:space="preserve"> 26</w:t>
            </w:r>
          </w:p>
        </w:tc>
        <w:tc>
          <w:tcPr>
            <w:tcW w:w="1701" w:type="dxa"/>
            <w:tcBorders>
              <w:top w:val="single" w:sz="4" w:space="0" w:color="auto"/>
              <w:bottom w:val="single" w:sz="4" w:space="0" w:color="auto"/>
            </w:tcBorders>
            <w:vAlign w:val="center"/>
          </w:tcPr>
          <w:p w14:paraId="68FE93EA" w14:textId="77777777" w:rsidR="002402A4" w:rsidRDefault="002402A4" w:rsidP="00FC39A3">
            <w:pPr>
              <w:rPr>
                <w:lang w:val="en-US"/>
              </w:rPr>
            </w:pPr>
            <w:r>
              <w:rPr>
                <w:lang w:val="en-US"/>
              </w:rPr>
              <w:t>ID06A</w:t>
            </w:r>
          </w:p>
          <w:p w14:paraId="097D5C1E" w14:textId="77777777" w:rsidR="002402A4" w:rsidRDefault="002402A4" w:rsidP="00FC39A3"/>
        </w:tc>
        <w:tc>
          <w:tcPr>
            <w:tcW w:w="4961" w:type="dxa"/>
            <w:tcBorders>
              <w:top w:val="single" w:sz="4" w:space="0" w:color="auto"/>
              <w:bottom w:val="single" w:sz="4" w:space="0" w:color="auto"/>
            </w:tcBorders>
            <w:vAlign w:val="center"/>
          </w:tcPr>
          <w:p w14:paraId="294391CA" w14:textId="77777777" w:rsidR="002402A4" w:rsidRDefault="002402A4" w:rsidP="00FC39A3">
            <w:pPr>
              <w:adjustRightInd w:val="0"/>
              <w:rPr>
                <w:lang w:val="en-US"/>
              </w:rPr>
            </w:pPr>
            <w:r w:rsidRPr="00E55683">
              <w:rPr>
                <w:lang w:val="en-US"/>
              </w:rPr>
              <w:t xml:space="preserve">Robinet de aerisire cu cheie mobila pentru instalatii de incalzire centrala / </w:t>
            </w:r>
            <w:r>
              <w:t>Кран</w:t>
            </w:r>
            <w:r w:rsidRPr="00E55683">
              <w:rPr>
                <w:lang w:val="en-US"/>
              </w:rPr>
              <w:t xml:space="preserve"> </w:t>
            </w:r>
            <w:r>
              <w:t>для</w:t>
            </w:r>
            <w:r w:rsidRPr="00E55683">
              <w:rPr>
                <w:lang w:val="en-US"/>
              </w:rPr>
              <w:t xml:space="preserve"> </w:t>
            </w:r>
            <w:r>
              <w:t>выпуска</w:t>
            </w:r>
            <w:r w:rsidRPr="00E55683">
              <w:rPr>
                <w:lang w:val="en-US"/>
              </w:rPr>
              <w:t xml:space="preserve"> </w:t>
            </w:r>
            <w:r>
              <w:t>воздуха</w:t>
            </w:r>
          </w:p>
          <w:p w14:paraId="203CB047"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343489E"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5745B169" w14:textId="77777777" w:rsidR="002402A4" w:rsidRDefault="002402A4" w:rsidP="00FC39A3">
            <w:pPr>
              <w:adjustRightInd w:val="0"/>
              <w:jc w:val="center"/>
              <w:rPr>
                <w:rFonts w:ascii="Arial CYR" w:hAnsi="Arial CYR" w:cs="Arial CYR"/>
              </w:rPr>
            </w:pPr>
            <w:r>
              <w:t>3,000</w:t>
            </w:r>
          </w:p>
          <w:p w14:paraId="27B3E515" w14:textId="77777777" w:rsidR="002402A4" w:rsidRDefault="002402A4" w:rsidP="00FC39A3">
            <w:pPr>
              <w:jc w:val="center"/>
            </w:pPr>
          </w:p>
        </w:tc>
      </w:tr>
      <w:tr w:rsidR="002402A4" w14:paraId="191E545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D65AC" w14:textId="77777777" w:rsidR="002402A4" w:rsidRDefault="002402A4" w:rsidP="00FC39A3">
            <w:r>
              <w:t xml:space="preserve"> 27</w:t>
            </w:r>
          </w:p>
        </w:tc>
        <w:tc>
          <w:tcPr>
            <w:tcW w:w="1701" w:type="dxa"/>
            <w:tcBorders>
              <w:top w:val="single" w:sz="4" w:space="0" w:color="auto"/>
              <w:bottom w:val="single" w:sz="4" w:space="0" w:color="auto"/>
            </w:tcBorders>
            <w:vAlign w:val="center"/>
          </w:tcPr>
          <w:p w14:paraId="68125033" w14:textId="77777777" w:rsidR="002402A4" w:rsidRDefault="002402A4" w:rsidP="00FC39A3">
            <w:pPr>
              <w:rPr>
                <w:lang w:val="en-US"/>
              </w:rPr>
            </w:pPr>
            <w:r>
              <w:rPr>
                <w:lang w:val="en-US"/>
              </w:rPr>
              <w:t>IB20A</w:t>
            </w:r>
          </w:p>
          <w:p w14:paraId="219B90C4" w14:textId="77777777" w:rsidR="002402A4" w:rsidRDefault="002402A4" w:rsidP="00FC39A3"/>
        </w:tc>
        <w:tc>
          <w:tcPr>
            <w:tcW w:w="4961" w:type="dxa"/>
            <w:tcBorders>
              <w:top w:val="single" w:sz="4" w:space="0" w:color="auto"/>
              <w:bottom w:val="single" w:sz="4" w:space="0" w:color="auto"/>
            </w:tcBorders>
            <w:vAlign w:val="center"/>
          </w:tcPr>
          <w:p w14:paraId="680D79AE" w14:textId="77777777" w:rsidR="002402A4" w:rsidRDefault="002402A4" w:rsidP="00FC39A3">
            <w:pPr>
              <w:adjustRightInd w:val="0"/>
              <w:rPr>
                <w:lang w:val="en-US"/>
              </w:rPr>
            </w:pPr>
            <w:r w:rsidRPr="00E55683">
              <w:rPr>
                <w:lang w:val="en-US"/>
              </w:rPr>
              <w:t>Elemente de sustinere pentru corpuri de incalzire, montat pe zid de caramida.</w:t>
            </w:r>
          </w:p>
          <w:p w14:paraId="6801F72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E7479ED"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4576473F" w14:textId="77777777" w:rsidR="002402A4" w:rsidRDefault="002402A4" w:rsidP="00FC39A3">
            <w:pPr>
              <w:adjustRightInd w:val="0"/>
              <w:jc w:val="center"/>
              <w:rPr>
                <w:rFonts w:ascii="Arial CYR" w:hAnsi="Arial CYR" w:cs="Arial CYR"/>
              </w:rPr>
            </w:pPr>
            <w:r>
              <w:t>6,000</w:t>
            </w:r>
          </w:p>
          <w:p w14:paraId="65982708" w14:textId="77777777" w:rsidR="002402A4" w:rsidRDefault="002402A4" w:rsidP="00FC39A3">
            <w:pPr>
              <w:jc w:val="center"/>
            </w:pPr>
          </w:p>
        </w:tc>
      </w:tr>
      <w:tr w:rsidR="002402A4" w14:paraId="206920E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77AA8" w14:textId="77777777" w:rsidR="002402A4" w:rsidRDefault="002402A4" w:rsidP="00FC39A3">
            <w:r>
              <w:t xml:space="preserve"> 28</w:t>
            </w:r>
          </w:p>
        </w:tc>
        <w:tc>
          <w:tcPr>
            <w:tcW w:w="1701" w:type="dxa"/>
            <w:tcBorders>
              <w:top w:val="single" w:sz="4" w:space="0" w:color="auto"/>
              <w:bottom w:val="single" w:sz="4" w:space="0" w:color="auto"/>
            </w:tcBorders>
            <w:vAlign w:val="center"/>
          </w:tcPr>
          <w:p w14:paraId="3D495713" w14:textId="77777777" w:rsidR="002402A4" w:rsidRDefault="002402A4" w:rsidP="00FC39A3">
            <w:pPr>
              <w:rPr>
                <w:lang w:val="en-US"/>
              </w:rPr>
            </w:pPr>
            <w:r>
              <w:rPr>
                <w:lang w:val="en-US"/>
              </w:rPr>
              <w:t>ID01A</w:t>
            </w:r>
          </w:p>
          <w:p w14:paraId="419E37CA" w14:textId="77777777" w:rsidR="002402A4" w:rsidRDefault="002402A4" w:rsidP="00FC39A3"/>
        </w:tc>
        <w:tc>
          <w:tcPr>
            <w:tcW w:w="4961" w:type="dxa"/>
            <w:tcBorders>
              <w:top w:val="single" w:sz="4" w:space="0" w:color="auto"/>
              <w:bottom w:val="single" w:sz="4" w:space="0" w:color="auto"/>
            </w:tcBorders>
            <w:vAlign w:val="center"/>
          </w:tcPr>
          <w:p w14:paraId="6DCF0996" w14:textId="77777777" w:rsidR="002402A4" w:rsidRDefault="002402A4" w:rsidP="00FC39A3">
            <w:pPr>
              <w:adjustRightInd w:val="0"/>
              <w:rPr>
                <w:lang w:val="en-US"/>
              </w:rPr>
            </w:pPr>
            <w:r w:rsidRPr="00E55683">
              <w:rPr>
                <w:lang w:val="en-US"/>
              </w:rPr>
              <w:t>Robinet cu ventil cu dublu reglaj (tur sau retur) pentru instalatii de incalzire central, avind diametrul nominal de / Robinet sfera cu racord olandez 3/4"</w:t>
            </w:r>
          </w:p>
          <w:p w14:paraId="3AAFAB17"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04364E8"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482B9B3" w14:textId="77777777" w:rsidR="002402A4" w:rsidRDefault="002402A4" w:rsidP="00FC39A3">
            <w:pPr>
              <w:adjustRightInd w:val="0"/>
              <w:jc w:val="center"/>
              <w:rPr>
                <w:rFonts w:ascii="Arial CYR" w:hAnsi="Arial CYR" w:cs="Arial CYR"/>
              </w:rPr>
            </w:pPr>
            <w:r>
              <w:t>6,000</w:t>
            </w:r>
          </w:p>
          <w:p w14:paraId="161AE252" w14:textId="77777777" w:rsidR="002402A4" w:rsidRDefault="002402A4" w:rsidP="00FC39A3">
            <w:pPr>
              <w:jc w:val="center"/>
            </w:pPr>
          </w:p>
        </w:tc>
      </w:tr>
      <w:tr w:rsidR="002402A4" w14:paraId="06169A8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12CB0" w14:textId="77777777" w:rsidR="002402A4" w:rsidRDefault="002402A4" w:rsidP="00FC39A3">
            <w:r>
              <w:t xml:space="preserve"> 29</w:t>
            </w:r>
          </w:p>
        </w:tc>
        <w:tc>
          <w:tcPr>
            <w:tcW w:w="1701" w:type="dxa"/>
            <w:tcBorders>
              <w:top w:val="single" w:sz="4" w:space="0" w:color="auto"/>
              <w:bottom w:val="single" w:sz="4" w:space="0" w:color="auto"/>
            </w:tcBorders>
            <w:vAlign w:val="center"/>
          </w:tcPr>
          <w:p w14:paraId="1FBC612A" w14:textId="77777777" w:rsidR="002402A4" w:rsidRDefault="002402A4" w:rsidP="00FC39A3">
            <w:pPr>
              <w:rPr>
                <w:lang w:val="en-US"/>
              </w:rPr>
            </w:pPr>
            <w:r>
              <w:rPr>
                <w:lang w:val="en-US"/>
              </w:rPr>
              <w:t>RpIC31B</w:t>
            </w:r>
          </w:p>
          <w:p w14:paraId="18E83A3D" w14:textId="77777777" w:rsidR="002402A4" w:rsidRDefault="002402A4" w:rsidP="00FC39A3"/>
        </w:tc>
        <w:tc>
          <w:tcPr>
            <w:tcW w:w="4961" w:type="dxa"/>
            <w:tcBorders>
              <w:top w:val="single" w:sz="4" w:space="0" w:color="auto"/>
              <w:bottom w:val="single" w:sz="4" w:space="0" w:color="auto"/>
            </w:tcBorders>
            <w:vAlign w:val="center"/>
          </w:tcPr>
          <w:p w14:paraId="200EEF8F" w14:textId="77777777" w:rsidR="002402A4" w:rsidRDefault="002402A4" w:rsidP="00FC39A3">
            <w:pPr>
              <w:adjustRightInd w:val="0"/>
              <w:rPr>
                <w:lang w:val="en-US"/>
              </w:rPr>
            </w:pPr>
            <w:r w:rsidRPr="00E55683">
              <w:rPr>
                <w:lang w:val="en-US"/>
              </w:rPr>
              <w:t>Sudarea cu flacara oxiacetilenica a tevilor de instalatii, izolate cu diametrul  1 1/4"-1 1/2"</w:t>
            </w:r>
          </w:p>
          <w:p w14:paraId="7808F9A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B5F0238"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56E4E3CD" w14:textId="77777777" w:rsidR="002402A4" w:rsidRDefault="002402A4" w:rsidP="00FC39A3">
            <w:pPr>
              <w:adjustRightInd w:val="0"/>
              <w:jc w:val="center"/>
              <w:rPr>
                <w:rFonts w:ascii="Arial CYR" w:hAnsi="Arial CYR" w:cs="Arial CYR"/>
              </w:rPr>
            </w:pPr>
            <w:r>
              <w:t>2,000</w:t>
            </w:r>
          </w:p>
          <w:p w14:paraId="260417ED" w14:textId="77777777" w:rsidR="002402A4" w:rsidRDefault="002402A4" w:rsidP="00FC39A3">
            <w:pPr>
              <w:jc w:val="center"/>
            </w:pPr>
          </w:p>
        </w:tc>
      </w:tr>
      <w:tr w:rsidR="002402A4" w14:paraId="5E76A50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2955E" w14:textId="77777777" w:rsidR="002402A4" w:rsidRDefault="002402A4" w:rsidP="00FC39A3">
            <w:r>
              <w:t xml:space="preserve"> 30</w:t>
            </w:r>
          </w:p>
        </w:tc>
        <w:tc>
          <w:tcPr>
            <w:tcW w:w="1701" w:type="dxa"/>
            <w:tcBorders>
              <w:top w:val="single" w:sz="4" w:space="0" w:color="auto"/>
              <w:bottom w:val="single" w:sz="4" w:space="0" w:color="auto"/>
            </w:tcBorders>
            <w:vAlign w:val="center"/>
          </w:tcPr>
          <w:p w14:paraId="2B9901B4" w14:textId="77777777" w:rsidR="002402A4" w:rsidRDefault="002402A4" w:rsidP="00FC39A3">
            <w:pPr>
              <w:rPr>
                <w:lang w:val="en-US"/>
              </w:rPr>
            </w:pPr>
          </w:p>
          <w:p w14:paraId="27E325F7" w14:textId="77777777" w:rsidR="002402A4" w:rsidRDefault="002402A4" w:rsidP="00FC39A3"/>
        </w:tc>
        <w:tc>
          <w:tcPr>
            <w:tcW w:w="4961" w:type="dxa"/>
            <w:tcBorders>
              <w:top w:val="single" w:sz="4" w:space="0" w:color="auto"/>
              <w:bottom w:val="single" w:sz="4" w:space="0" w:color="auto"/>
            </w:tcBorders>
            <w:vAlign w:val="center"/>
          </w:tcPr>
          <w:p w14:paraId="50344AD3" w14:textId="77777777" w:rsidR="002402A4" w:rsidRDefault="002402A4" w:rsidP="00FC39A3">
            <w:pPr>
              <w:adjustRightInd w:val="0"/>
              <w:rPr>
                <w:lang w:val="en-US"/>
              </w:rPr>
            </w:pPr>
            <w:r>
              <w:t>Filet otel sudabil 1 1/4"</w:t>
            </w:r>
          </w:p>
          <w:p w14:paraId="01274F2E" w14:textId="77777777" w:rsidR="002402A4" w:rsidRDefault="002402A4" w:rsidP="00FC39A3"/>
        </w:tc>
        <w:tc>
          <w:tcPr>
            <w:tcW w:w="1560" w:type="dxa"/>
            <w:tcBorders>
              <w:top w:val="single" w:sz="4" w:space="0" w:color="auto"/>
              <w:bottom w:val="single" w:sz="4" w:space="0" w:color="auto"/>
            </w:tcBorders>
            <w:vAlign w:val="center"/>
          </w:tcPr>
          <w:p w14:paraId="5C1558F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A032A51" w14:textId="77777777" w:rsidR="002402A4" w:rsidRDefault="002402A4" w:rsidP="00FC39A3">
            <w:pPr>
              <w:adjustRightInd w:val="0"/>
              <w:jc w:val="center"/>
              <w:rPr>
                <w:rFonts w:ascii="Arial CYR" w:hAnsi="Arial CYR" w:cs="Arial CYR"/>
              </w:rPr>
            </w:pPr>
            <w:r>
              <w:t>2,000</w:t>
            </w:r>
          </w:p>
          <w:p w14:paraId="267B2CE9" w14:textId="77777777" w:rsidR="002402A4" w:rsidRDefault="002402A4" w:rsidP="00FC39A3">
            <w:pPr>
              <w:jc w:val="center"/>
            </w:pPr>
          </w:p>
        </w:tc>
      </w:tr>
      <w:tr w:rsidR="002402A4" w14:paraId="4A799B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7160E" w14:textId="77777777" w:rsidR="002402A4" w:rsidRDefault="002402A4" w:rsidP="00FC39A3">
            <w:r>
              <w:t xml:space="preserve"> 31</w:t>
            </w:r>
          </w:p>
        </w:tc>
        <w:tc>
          <w:tcPr>
            <w:tcW w:w="1701" w:type="dxa"/>
            <w:tcBorders>
              <w:top w:val="single" w:sz="4" w:space="0" w:color="auto"/>
              <w:bottom w:val="single" w:sz="4" w:space="0" w:color="auto"/>
            </w:tcBorders>
            <w:vAlign w:val="center"/>
          </w:tcPr>
          <w:p w14:paraId="0D05D641" w14:textId="77777777" w:rsidR="002402A4" w:rsidRDefault="002402A4" w:rsidP="00FC39A3">
            <w:pPr>
              <w:rPr>
                <w:lang w:val="en-US"/>
              </w:rPr>
            </w:pPr>
            <w:r>
              <w:rPr>
                <w:lang w:val="en-US"/>
              </w:rPr>
              <w:t>IC53C</w:t>
            </w:r>
          </w:p>
          <w:p w14:paraId="33F933D0" w14:textId="77777777" w:rsidR="002402A4" w:rsidRDefault="002402A4" w:rsidP="00FC39A3"/>
        </w:tc>
        <w:tc>
          <w:tcPr>
            <w:tcW w:w="4961" w:type="dxa"/>
            <w:tcBorders>
              <w:top w:val="single" w:sz="4" w:space="0" w:color="auto"/>
              <w:bottom w:val="single" w:sz="4" w:space="0" w:color="auto"/>
            </w:tcBorders>
            <w:vAlign w:val="center"/>
          </w:tcPr>
          <w:p w14:paraId="7A456EE0" w14:textId="77777777" w:rsidR="002402A4" w:rsidRDefault="002402A4" w:rsidP="00FC39A3">
            <w:pPr>
              <w:adjustRightInd w:val="0"/>
              <w:rPr>
                <w:lang w:val="en-US"/>
              </w:rPr>
            </w:pPr>
            <w:r w:rsidRPr="00E55683">
              <w:rPr>
                <w:lang w:val="en-US"/>
              </w:rPr>
              <w:t>Racord "olandez" PPR p/m M 32x1 1/4</w:t>
            </w:r>
          </w:p>
          <w:p w14:paraId="54BB900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A91DBD3"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08AB01BA" w14:textId="77777777" w:rsidR="002402A4" w:rsidRDefault="002402A4" w:rsidP="00FC39A3">
            <w:pPr>
              <w:adjustRightInd w:val="0"/>
              <w:jc w:val="center"/>
              <w:rPr>
                <w:rFonts w:ascii="Arial CYR" w:hAnsi="Arial CYR" w:cs="Arial CYR"/>
              </w:rPr>
            </w:pPr>
            <w:r>
              <w:t>2,000</w:t>
            </w:r>
          </w:p>
          <w:p w14:paraId="236DE868" w14:textId="77777777" w:rsidR="002402A4" w:rsidRDefault="002402A4" w:rsidP="00FC39A3">
            <w:pPr>
              <w:jc w:val="center"/>
            </w:pPr>
          </w:p>
        </w:tc>
      </w:tr>
      <w:tr w:rsidR="002402A4" w14:paraId="3C40AD2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4B173" w14:textId="77777777" w:rsidR="002402A4" w:rsidRDefault="002402A4" w:rsidP="00FC39A3">
            <w:r>
              <w:t xml:space="preserve"> 32</w:t>
            </w:r>
          </w:p>
        </w:tc>
        <w:tc>
          <w:tcPr>
            <w:tcW w:w="1701" w:type="dxa"/>
            <w:tcBorders>
              <w:top w:val="single" w:sz="4" w:space="0" w:color="auto"/>
              <w:bottom w:val="single" w:sz="4" w:space="0" w:color="auto"/>
            </w:tcBorders>
            <w:vAlign w:val="center"/>
          </w:tcPr>
          <w:p w14:paraId="04585728" w14:textId="77777777" w:rsidR="002402A4" w:rsidRDefault="002402A4" w:rsidP="00FC39A3">
            <w:pPr>
              <w:rPr>
                <w:lang w:val="en-US"/>
              </w:rPr>
            </w:pPr>
            <w:r>
              <w:rPr>
                <w:lang w:val="en-US"/>
              </w:rPr>
              <w:t>IC35D</w:t>
            </w:r>
          </w:p>
          <w:p w14:paraId="4C144CDB" w14:textId="77777777" w:rsidR="002402A4" w:rsidRDefault="002402A4" w:rsidP="00FC39A3"/>
        </w:tc>
        <w:tc>
          <w:tcPr>
            <w:tcW w:w="4961" w:type="dxa"/>
            <w:tcBorders>
              <w:top w:val="single" w:sz="4" w:space="0" w:color="auto"/>
              <w:bottom w:val="single" w:sz="4" w:space="0" w:color="auto"/>
            </w:tcBorders>
            <w:vAlign w:val="center"/>
          </w:tcPr>
          <w:p w14:paraId="41D557A8" w14:textId="77777777" w:rsidR="002402A4" w:rsidRDefault="002402A4" w:rsidP="00FC39A3">
            <w:pPr>
              <w:adjustRightInd w:val="0"/>
              <w:rPr>
                <w:lang w:val="en-US"/>
              </w:rPr>
            </w:pPr>
            <w:r w:rsidRPr="00E55683">
              <w:rPr>
                <w:lang w:val="en-US"/>
              </w:rPr>
              <w:t xml:space="preserve">Teava din polietilena armata de inalta densitate sau polipropilena armata sau nearmata, montata, la legatura corpurilor sau aparatelor de incalzire, in instalatii de incalzire centrala, avind diametrul exterior de 32,0 mm / Teava PPR PN25 </w:t>
            </w:r>
            <w:r>
              <w:t>ф</w:t>
            </w:r>
            <w:r w:rsidRPr="00E55683">
              <w:rPr>
                <w:lang w:val="en-US"/>
              </w:rPr>
              <w:t>32x5.4</w:t>
            </w:r>
          </w:p>
          <w:p w14:paraId="3090A9A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8C9AC3C"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2BE14C98" w14:textId="77777777" w:rsidR="002402A4" w:rsidRDefault="002402A4" w:rsidP="00FC39A3">
            <w:pPr>
              <w:adjustRightInd w:val="0"/>
              <w:jc w:val="center"/>
              <w:rPr>
                <w:rFonts w:ascii="Arial CYR" w:hAnsi="Arial CYR" w:cs="Arial CYR"/>
              </w:rPr>
            </w:pPr>
            <w:r>
              <w:t>9,100</w:t>
            </w:r>
          </w:p>
          <w:p w14:paraId="7D44320A" w14:textId="77777777" w:rsidR="002402A4" w:rsidRDefault="002402A4" w:rsidP="00FC39A3">
            <w:pPr>
              <w:jc w:val="center"/>
            </w:pPr>
          </w:p>
        </w:tc>
      </w:tr>
      <w:tr w:rsidR="002402A4" w14:paraId="135E5CE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EC2CD" w14:textId="77777777" w:rsidR="002402A4" w:rsidRDefault="002402A4" w:rsidP="00FC39A3">
            <w:r>
              <w:t xml:space="preserve"> 33</w:t>
            </w:r>
          </w:p>
        </w:tc>
        <w:tc>
          <w:tcPr>
            <w:tcW w:w="1701" w:type="dxa"/>
            <w:tcBorders>
              <w:top w:val="single" w:sz="4" w:space="0" w:color="auto"/>
              <w:bottom w:val="single" w:sz="4" w:space="0" w:color="auto"/>
            </w:tcBorders>
            <w:vAlign w:val="center"/>
          </w:tcPr>
          <w:p w14:paraId="3AC3F6F5" w14:textId="77777777" w:rsidR="002402A4" w:rsidRDefault="002402A4" w:rsidP="00FC39A3">
            <w:pPr>
              <w:rPr>
                <w:lang w:val="en-US"/>
              </w:rPr>
            </w:pPr>
            <w:r>
              <w:rPr>
                <w:lang w:val="en-US"/>
              </w:rPr>
              <w:t>IC35C</w:t>
            </w:r>
          </w:p>
          <w:p w14:paraId="0AE5EF99" w14:textId="77777777" w:rsidR="002402A4" w:rsidRDefault="002402A4" w:rsidP="00FC39A3"/>
        </w:tc>
        <w:tc>
          <w:tcPr>
            <w:tcW w:w="4961" w:type="dxa"/>
            <w:tcBorders>
              <w:top w:val="single" w:sz="4" w:space="0" w:color="auto"/>
              <w:bottom w:val="single" w:sz="4" w:space="0" w:color="auto"/>
            </w:tcBorders>
            <w:vAlign w:val="center"/>
          </w:tcPr>
          <w:p w14:paraId="322564D9" w14:textId="77777777" w:rsidR="002402A4" w:rsidRDefault="002402A4" w:rsidP="00FC39A3">
            <w:pPr>
              <w:adjustRightInd w:val="0"/>
              <w:rPr>
                <w:lang w:val="en-US"/>
              </w:rPr>
            </w:pPr>
            <w:r w:rsidRPr="00E55683">
              <w:rPr>
                <w:lang w:val="en-US"/>
              </w:rPr>
              <w:t xml:space="preserve">Teava din polietilena armata de inalta densitate sau polipropilena armata sau nearmata, montata, </w:t>
            </w:r>
            <w:r w:rsidRPr="00E55683">
              <w:rPr>
                <w:lang w:val="en-US"/>
              </w:rPr>
              <w:lastRenderedPageBreak/>
              <w:t xml:space="preserve">la legatura corpurilor sau aparatelor de incalzire, in instalatii de incalzire centrala, avind diametrul exterior de 25,0 mm / Teava PPR PN25 </w:t>
            </w:r>
            <w:r>
              <w:t>ф</w:t>
            </w:r>
            <w:r w:rsidRPr="00E55683">
              <w:rPr>
                <w:lang w:val="en-US"/>
              </w:rPr>
              <w:t>25x4.2</w:t>
            </w:r>
          </w:p>
          <w:p w14:paraId="5F9AAF5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C46C7D9" w14:textId="77777777" w:rsidR="002402A4" w:rsidRDefault="002402A4" w:rsidP="00FC39A3">
            <w:pPr>
              <w:jc w:val="center"/>
            </w:pPr>
            <w:r>
              <w:lastRenderedPageBreak/>
              <w:t>m</w:t>
            </w:r>
          </w:p>
        </w:tc>
        <w:tc>
          <w:tcPr>
            <w:tcW w:w="1559" w:type="dxa"/>
            <w:tcBorders>
              <w:top w:val="single" w:sz="4" w:space="0" w:color="auto"/>
              <w:bottom w:val="single" w:sz="4" w:space="0" w:color="auto"/>
            </w:tcBorders>
            <w:vAlign w:val="center"/>
          </w:tcPr>
          <w:p w14:paraId="526D9EBB" w14:textId="77777777" w:rsidR="002402A4" w:rsidRDefault="002402A4" w:rsidP="00FC39A3">
            <w:pPr>
              <w:adjustRightInd w:val="0"/>
              <w:jc w:val="center"/>
              <w:rPr>
                <w:rFonts w:ascii="Arial CYR" w:hAnsi="Arial CYR" w:cs="Arial CYR"/>
              </w:rPr>
            </w:pPr>
            <w:r>
              <w:t>1,500</w:t>
            </w:r>
          </w:p>
          <w:p w14:paraId="526F5009" w14:textId="77777777" w:rsidR="002402A4" w:rsidRDefault="002402A4" w:rsidP="00FC39A3">
            <w:pPr>
              <w:jc w:val="center"/>
            </w:pPr>
          </w:p>
        </w:tc>
      </w:tr>
      <w:tr w:rsidR="002402A4" w14:paraId="3D8C7C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E2E5C" w14:textId="77777777" w:rsidR="002402A4" w:rsidRDefault="002402A4" w:rsidP="00FC39A3">
            <w:r>
              <w:t xml:space="preserve"> 34</w:t>
            </w:r>
          </w:p>
        </w:tc>
        <w:tc>
          <w:tcPr>
            <w:tcW w:w="1701" w:type="dxa"/>
            <w:tcBorders>
              <w:top w:val="single" w:sz="4" w:space="0" w:color="auto"/>
              <w:bottom w:val="single" w:sz="4" w:space="0" w:color="auto"/>
            </w:tcBorders>
            <w:vAlign w:val="center"/>
          </w:tcPr>
          <w:p w14:paraId="6EE5343E" w14:textId="77777777" w:rsidR="002402A4" w:rsidRDefault="002402A4" w:rsidP="00FC39A3">
            <w:pPr>
              <w:rPr>
                <w:lang w:val="en-US"/>
              </w:rPr>
            </w:pPr>
            <w:r>
              <w:rPr>
                <w:lang w:val="en-US"/>
              </w:rPr>
              <w:t>IC38C</w:t>
            </w:r>
          </w:p>
          <w:p w14:paraId="6A1230E5" w14:textId="77777777" w:rsidR="002402A4" w:rsidRDefault="002402A4" w:rsidP="00FC39A3"/>
        </w:tc>
        <w:tc>
          <w:tcPr>
            <w:tcW w:w="4961" w:type="dxa"/>
            <w:tcBorders>
              <w:top w:val="single" w:sz="4" w:space="0" w:color="auto"/>
              <w:bottom w:val="single" w:sz="4" w:space="0" w:color="auto"/>
            </w:tcBorders>
            <w:vAlign w:val="center"/>
          </w:tcPr>
          <w:p w14:paraId="56EAC37E"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32,0 mm / Mufa PPR dn32</w:t>
            </w:r>
          </w:p>
          <w:p w14:paraId="075A8DB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7FC8B1D"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E71B03F" w14:textId="77777777" w:rsidR="002402A4" w:rsidRDefault="002402A4" w:rsidP="00FC39A3">
            <w:pPr>
              <w:adjustRightInd w:val="0"/>
              <w:jc w:val="center"/>
              <w:rPr>
                <w:rFonts w:ascii="Arial CYR" w:hAnsi="Arial CYR" w:cs="Arial CYR"/>
              </w:rPr>
            </w:pPr>
            <w:r>
              <w:t>5,000</w:t>
            </w:r>
          </w:p>
          <w:p w14:paraId="1A83637D" w14:textId="77777777" w:rsidR="002402A4" w:rsidRDefault="002402A4" w:rsidP="00FC39A3">
            <w:pPr>
              <w:jc w:val="center"/>
            </w:pPr>
          </w:p>
        </w:tc>
      </w:tr>
      <w:tr w:rsidR="002402A4" w14:paraId="00E448D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2DF4E" w14:textId="77777777" w:rsidR="002402A4" w:rsidRDefault="002402A4" w:rsidP="00FC39A3">
            <w:r>
              <w:t xml:space="preserve"> 35</w:t>
            </w:r>
          </w:p>
        </w:tc>
        <w:tc>
          <w:tcPr>
            <w:tcW w:w="1701" w:type="dxa"/>
            <w:tcBorders>
              <w:top w:val="single" w:sz="4" w:space="0" w:color="auto"/>
              <w:bottom w:val="single" w:sz="4" w:space="0" w:color="auto"/>
            </w:tcBorders>
            <w:vAlign w:val="center"/>
          </w:tcPr>
          <w:p w14:paraId="705D896D" w14:textId="77777777" w:rsidR="002402A4" w:rsidRDefault="002402A4" w:rsidP="00FC39A3">
            <w:pPr>
              <w:rPr>
                <w:lang w:val="en-US"/>
              </w:rPr>
            </w:pPr>
            <w:r>
              <w:rPr>
                <w:lang w:val="en-US"/>
              </w:rPr>
              <w:t>IC40B</w:t>
            </w:r>
          </w:p>
          <w:p w14:paraId="4F6E0F7C" w14:textId="77777777" w:rsidR="002402A4" w:rsidRDefault="002402A4" w:rsidP="00FC39A3"/>
        </w:tc>
        <w:tc>
          <w:tcPr>
            <w:tcW w:w="4961" w:type="dxa"/>
            <w:tcBorders>
              <w:top w:val="single" w:sz="4" w:space="0" w:color="auto"/>
              <w:bottom w:val="single" w:sz="4" w:space="0" w:color="auto"/>
            </w:tcBorders>
            <w:vAlign w:val="center"/>
          </w:tcPr>
          <w:p w14:paraId="4C54EFAC" w14:textId="77777777" w:rsidR="002402A4" w:rsidRDefault="002402A4" w:rsidP="00FC39A3">
            <w:pPr>
              <w:adjustRightInd w:val="0"/>
              <w:rPr>
                <w:lang w:val="en-US"/>
              </w:rPr>
            </w:pPr>
            <w:r w:rsidRPr="00E55683">
              <w:rPr>
                <w:lang w:val="en-US"/>
              </w:rPr>
              <w:t>Bratara pentru fixarea conductelor din otel pentru instalatia de incalzire centrala sau gaze, montata prin dibluri de 1 1/4" - 2",  pe dibluri din PVC pe zid de caramida / Colier metalic cu cauciuc si diblu dn32</w:t>
            </w:r>
          </w:p>
          <w:p w14:paraId="717B7B57"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9379AFD"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5541A26B" w14:textId="77777777" w:rsidR="002402A4" w:rsidRDefault="002402A4" w:rsidP="00FC39A3">
            <w:pPr>
              <w:adjustRightInd w:val="0"/>
              <w:jc w:val="center"/>
              <w:rPr>
                <w:rFonts w:ascii="Arial CYR" w:hAnsi="Arial CYR" w:cs="Arial CYR"/>
              </w:rPr>
            </w:pPr>
            <w:r>
              <w:t>18,000</w:t>
            </w:r>
          </w:p>
          <w:p w14:paraId="5200B9CA" w14:textId="77777777" w:rsidR="002402A4" w:rsidRDefault="002402A4" w:rsidP="00FC39A3">
            <w:pPr>
              <w:jc w:val="center"/>
            </w:pPr>
          </w:p>
        </w:tc>
      </w:tr>
      <w:tr w:rsidR="002402A4" w14:paraId="7228342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CAF409" w14:textId="77777777" w:rsidR="002402A4" w:rsidRDefault="002402A4" w:rsidP="00FC39A3">
            <w:r>
              <w:t xml:space="preserve"> 36</w:t>
            </w:r>
          </w:p>
        </w:tc>
        <w:tc>
          <w:tcPr>
            <w:tcW w:w="1701" w:type="dxa"/>
            <w:tcBorders>
              <w:top w:val="single" w:sz="4" w:space="0" w:color="auto"/>
              <w:bottom w:val="single" w:sz="4" w:space="0" w:color="auto"/>
            </w:tcBorders>
            <w:vAlign w:val="center"/>
          </w:tcPr>
          <w:p w14:paraId="1500E340" w14:textId="77777777" w:rsidR="002402A4" w:rsidRDefault="002402A4" w:rsidP="00FC39A3">
            <w:pPr>
              <w:rPr>
                <w:lang w:val="en-US"/>
              </w:rPr>
            </w:pPr>
            <w:r>
              <w:rPr>
                <w:lang w:val="en-US"/>
              </w:rPr>
              <w:t>IC38I</w:t>
            </w:r>
          </w:p>
          <w:p w14:paraId="5E1AD55B" w14:textId="77777777" w:rsidR="002402A4" w:rsidRDefault="002402A4" w:rsidP="00FC39A3"/>
        </w:tc>
        <w:tc>
          <w:tcPr>
            <w:tcW w:w="4961" w:type="dxa"/>
            <w:tcBorders>
              <w:top w:val="single" w:sz="4" w:space="0" w:color="auto"/>
              <w:bottom w:val="single" w:sz="4" w:space="0" w:color="auto"/>
            </w:tcBorders>
            <w:vAlign w:val="center"/>
          </w:tcPr>
          <w:p w14:paraId="4677EC5C" w14:textId="77777777" w:rsidR="002402A4" w:rsidRDefault="002402A4" w:rsidP="00FC39A3">
            <w:pPr>
              <w:adjustRightInd w:val="0"/>
              <w:rPr>
                <w:lang w:val="en-US"/>
              </w:rPr>
            </w:pPr>
            <w:r w:rsidRPr="00E55683">
              <w:rPr>
                <w:lang w:val="en-US"/>
              </w:rPr>
              <w:t>Piesa de racordare (fiting), cu 3 imbinari, din polipropilena imbinate prin polifusiune cu teava din polipropilena armata, avind diametrul exterior de 32,0 mm / Teu redus PPR dn 32x25</w:t>
            </w:r>
          </w:p>
          <w:p w14:paraId="01B3594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874695B"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04FAB83C" w14:textId="77777777" w:rsidR="002402A4" w:rsidRDefault="002402A4" w:rsidP="00FC39A3">
            <w:pPr>
              <w:adjustRightInd w:val="0"/>
              <w:jc w:val="center"/>
              <w:rPr>
                <w:rFonts w:ascii="Arial CYR" w:hAnsi="Arial CYR" w:cs="Arial CYR"/>
              </w:rPr>
            </w:pPr>
            <w:r>
              <w:t>6,000</w:t>
            </w:r>
          </w:p>
          <w:p w14:paraId="217A76B1" w14:textId="77777777" w:rsidR="002402A4" w:rsidRDefault="002402A4" w:rsidP="00FC39A3">
            <w:pPr>
              <w:jc w:val="center"/>
            </w:pPr>
          </w:p>
        </w:tc>
      </w:tr>
      <w:tr w:rsidR="002402A4" w14:paraId="45147DF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66DF4" w14:textId="77777777" w:rsidR="002402A4" w:rsidRDefault="002402A4" w:rsidP="00FC39A3">
            <w:r>
              <w:t xml:space="preserve"> 37</w:t>
            </w:r>
          </w:p>
        </w:tc>
        <w:tc>
          <w:tcPr>
            <w:tcW w:w="1701" w:type="dxa"/>
            <w:tcBorders>
              <w:top w:val="single" w:sz="4" w:space="0" w:color="auto"/>
              <w:bottom w:val="single" w:sz="4" w:space="0" w:color="auto"/>
            </w:tcBorders>
            <w:vAlign w:val="center"/>
          </w:tcPr>
          <w:p w14:paraId="7394E7C1" w14:textId="77777777" w:rsidR="002402A4" w:rsidRDefault="002402A4" w:rsidP="00FC39A3">
            <w:pPr>
              <w:rPr>
                <w:lang w:val="en-US"/>
              </w:rPr>
            </w:pPr>
            <w:r>
              <w:rPr>
                <w:lang w:val="en-US"/>
              </w:rPr>
              <w:t>IC38B</w:t>
            </w:r>
          </w:p>
          <w:p w14:paraId="328BC735" w14:textId="77777777" w:rsidR="002402A4" w:rsidRDefault="002402A4" w:rsidP="00FC39A3"/>
        </w:tc>
        <w:tc>
          <w:tcPr>
            <w:tcW w:w="4961" w:type="dxa"/>
            <w:tcBorders>
              <w:top w:val="single" w:sz="4" w:space="0" w:color="auto"/>
              <w:bottom w:val="single" w:sz="4" w:space="0" w:color="auto"/>
            </w:tcBorders>
            <w:vAlign w:val="center"/>
          </w:tcPr>
          <w:p w14:paraId="37660BE7"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25,0 mm / Cot PPR dn 25x90*</w:t>
            </w:r>
          </w:p>
          <w:p w14:paraId="60E379F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1CB5C97"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41ABCE7E" w14:textId="77777777" w:rsidR="002402A4" w:rsidRDefault="002402A4" w:rsidP="00FC39A3">
            <w:pPr>
              <w:adjustRightInd w:val="0"/>
              <w:jc w:val="center"/>
              <w:rPr>
                <w:rFonts w:ascii="Arial CYR" w:hAnsi="Arial CYR" w:cs="Arial CYR"/>
              </w:rPr>
            </w:pPr>
            <w:r>
              <w:t>6,000</w:t>
            </w:r>
          </w:p>
          <w:p w14:paraId="771D961B" w14:textId="77777777" w:rsidR="002402A4" w:rsidRDefault="002402A4" w:rsidP="00FC39A3">
            <w:pPr>
              <w:jc w:val="center"/>
            </w:pPr>
          </w:p>
        </w:tc>
      </w:tr>
      <w:tr w:rsidR="002402A4" w14:paraId="368386F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09BBC" w14:textId="77777777" w:rsidR="002402A4" w:rsidRDefault="002402A4" w:rsidP="00FC39A3">
            <w:r>
              <w:t xml:space="preserve"> 38</w:t>
            </w:r>
          </w:p>
        </w:tc>
        <w:tc>
          <w:tcPr>
            <w:tcW w:w="1701" w:type="dxa"/>
            <w:tcBorders>
              <w:top w:val="single" w:sz="4" w:space="0" w:color="auto"/>
              <w:bottom w:val="single" w:sz="4" w:space="0" w:color="auto"/>
            </w:tcBorders>
            <w:vAlign w:val="center"/>
          </w:tcPr>
          <w:p w14:paraId="69D34792" w14:textId="77777777" w:rsidR="002402A4" w:rsidRDefault="002402A4" w:rsidP="00FC39A3">
            <w:pPr>
              <w:rPr>
                <w:lang w:val="en-US"/>
              </w:rPr>
            </w:pPr>
            <w:r>
              <w:rPr>
                <w:lang w:val="en-US"/>
              </w:rPr>
              <w:t>IC38B</w:t>
            </w:r>
          </w:p>
          <w:p w14:paraId="696DA8CB" w14:textId="77777777" w:rsidR="002402A4" w:rsidRDefault="002402A4" w:rsidP="00FC39A3"/>
        </w:tc>
        <w:tc>
          <w:tcPr>
            <w:tcW w:w="4961" w:type="dxa"/>
            <w:tcBorders>
              <w:top w:val="single" w:sz="4" w:space="0" w:color="auto"/>
              <w:bottom w:val="single" w:sz="4" w:space="0" w:color="auto"/>
            </w:tcBorders>
            <w:vAlign w:val="center"/>
          </w:tcPr>
          <w:p w14:paraId="2EF15E25"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25,0 mm / Mufa FI 25 x 3/4" ppr</w:t>
            </w:r>
          </w:p>
          <w:p w14:paraId="7CB5889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B459F7C"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9042C7E" w14:textId="77777777" w:rsidR="002402A4" w:rsidRDefault="002402A4" w:rsidP="00FC39A3">
            <w:pPr>
              <w:adjustRightInd w:val="0"/>
              <w:jc w:val="center"/>
              <w:rPr>
                <w:rFonts w:ascii="Arial CYR" w:hAnsi="Arial CYR" w:cs="Arial CYR"/>
              </w:rPr>
            </w:pPr>
            <w:r>
              <w:t>6,000</w:t>
            </w:r>
          </w:p>
          <w:p w14:paraId="502BAC73" w14:textId="77777777" w:rsidR="002402A4" w:rsidRDefault="002402A4" w:rsidP="00FC39A3">
            <w:pPr>
              <w:jc w:val="center"/>
            </w:pPr>
          </w:p>
        </w:tc>
      </w:tr>
      <w:tr w:rsidR="002402A4" w14:paraId="6D99CDA7" w14:textId="77777777" w:rsidTr="00FC39A3">
        <w:tc>
          <w:tcPr>
            <w:tcW w:w="709" w:type="dxa"/>
            <w:tcBorders>
              <w:top w:val="nil"/>
              <w:left w:val="single" w:sz="6" w:space="0" w:color="auto"/>
              <w:bottom w:val="nil"/>
              <w:right w:val="nil"/>
            </w:tcBorders>
          </w:tcPr>
          <w:p w14:paraId="6EDDFE6F"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5576CB74" w14:textId="77777777" w:rsidR="002402A4" w:rsidRDefault="002402A4" w:rsidP="00FC39A3"/>
        </w:tc>
        <w:tc>
          <w:tcPr>
            <w:tcW w:w="4961" w:type="dxa"/>
            <w:tcBorders>
              <w:top w:val="nil"/>
              <w:left w:val="single" w:sz="6" w:space="0" w:color="auto"/>
              <w:bottom w:val="nil"/>
              <w:right w:val="nil"/>
            </w:tcBorders>
          </w:tcPr>
          <w:p w14:paraId="496806F8"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1.1.6. Retele electrice</w:t>
            </w:r>
          </w:p>
          <w:p w14:paraId="36E02C2A"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510B1974" w14:textId="77777777" w:rsidR="002402A4" w:rsidRDefault="002402A4" w:rsidP="00FC39A3"/>
        </w:tc>
        <w:tc>
          <w:tcPr>
            <w:tcW w:w="1559" w:type="dxa"/>
            <w:tcBorders>
              <w:top w:val="nil"/>
              <w:left w:val="single" w:sz="6" w:space="0" w:color="auto"/>
              <w:bottom w:val="nil"/>
              <w:right w:val="single" w:sz="4" w:space="0" w:color="auto"/>
            </w:tcBorders>
          </w:tcPr>
          <w:p w14:paraId="31DC5AF2" w14:textId="77777777" w:rsidR="002402A4" w:rsidRDefault="002402A4" w:rsidP="00FC39A3"/>
        </w:tc>
      </w:tr>
      <w:tr w:rsidR="002402A4" w14:paraId="66B35A8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37468" w14:textId="77777777" w:rsidR="002402A4" w:rsidRDefault="002402A4" w:rsidP="00FC39A3">
            <w:r>
              <w:t>39</w:t>
            </w:r>
          </w:p>
        </w:tc>
        <w:tc>
          <w:tcPr>
            <w:tcW w:w="1701" w:type="dxa"/>
            <w:tcBorders>
              <w:top w:val="single" w:sz="4" w:space="0" w:color="auto"/>
              <w:bottom w:val="single" w:sz="4" w:space="0" w:color="auto"/>
            </w:tcBorders>
            <w:vAlign w:val="center"/>
          </w:tcPr>
          <w:p w14:paraId="2845939F" w14:textId="77777777" w:rsidR="002402A4" w:rsidRDefault="002402A4" w:rsidP="00FC39A3">
            <w:pPr>
              <w:rPr>
                <w:lang w:val="en-US"/>
              </w:rPr>
            </w:pPr>
            <w:r>
              <w:rPr>
                <w:lang w:val="en-US"/>
              </w:rPr>
              <w:t>RpEJ08A</w:t>
            </w:r>
          </w:p>
          <w:p w14:paraId="103D0C70" w14:textId="77777777" w:rsidR="002402A4" w:rsidRDefault="002402A4" w:rsidP="00FC39A3"/>
        </w:tc>
        <w:tc>
          <w:tcPr>
            <w:tcW w:w="4961" w:type="dxa"/>
            <w:tcBorders>
              <w:top w:val="single" w:sz="4" w:space="0" w:color="auto"/>
              <w:bottom w:val="single" w:sz="4" w:space="0" w:color="auto"/>
            </w:tcBorders>
            <w:vAlign w:val="center"/>
          </w:tcPr>
          <w:p w14:paraId="1112D7B8" w14:textId="77777777" w:rsidR="002402A4" w:rsidRDefault="002402A4" w:rsidP="00FC39A3">
            <w:pPr>
              <w:adjustRightInd w:val="0"/>
              <w:rPr>
                <w:lang w:val="en-US"/>
              </w:rPr>
            </w:pPr>
            <w:r w:rsidRPr="00E55683">
              <w:rPr>
                <w:lang w:val="en-US"/>
              </w:rPr>
              <w:t>Executarea santurilor cu adincimea de pina la 5 cm in pereti din  zidarie de caramida de 5x50 cmp</w:t>
            </w:r>
          </w:p>
          <w:p w14:paraId="1AEA55B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AE6CC82"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73406333" w14:textId="77777777" w:rsidR="002402A4" w:rsidRDefault="002402A4" w:rsidP="00FC39A3">
            <w:pPr>
              <w:adjustRightInd w:val="0"/>
              <w:jc w:val="center"/>
              <w:rPr>
                <w:rFonts w:ascii="Arial CYR" w:hAnsi="Arial CYR" w:cs="Arial CYR"/>
              </w:rPr>
            </w:pPr>
            <w:r>
              <w:t>11,100</w:t>
            </w:r>
          </w:p>
          <w:p w14:paraId="082AA2C7" w14:textId="77777777" w:rsidR="002402A4" w:rsidRDefault="002402A4" w:rsidP="00FC39A3">
            <w:pPr>
              <w:jc w:val="center"/>
            </w:pPr>
          </w:p>
        </w:tc>
      </w:tr>
      <w:tr w:rsidR="002402A4" w14:paraId="42F4907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4A34B" w14:textId="77777777" w:rsidR="002402A4" w:rsidRDefault="002402A4" w:rsidP="00FC39A3">
            <w:r>
              <w:t xml:space="preserve"> 40</w:t>
            </w:r>
          </w:p>
        </w:tc>
        <w:tc>
          <w:tcPr>
            <w:tcW w:w="1701" w:type="dxa"/>
            <w:tcBorders>
              <w:top w:val="single" w:sz="4" w:space="0" w:color="auto"/>
              <w:bottom w:val="single" w:sz="4" w:space="0" w:color="auto"/>
            </w:tcBorders>
            <w:vAlign w:val="center"/>
          </w:tcPr>
          <w:p w14:paraId="0C193B35" w14:textId="77777777" w:rsidR="002402A4" w:rsidRDefault="002402A4" w:rsidP="00FC39A3">
            <w:pPr>
              <w:rPr>
                <w:lang w:val="en-US"/>
              </w:rPr>
            </w:pPr>
            <w:r>
              <w:rPr>
                <w:lang w:val="en-US"/>
              </w:rPr>
              <w:t>RpEJ09D</w:t>
            </w:r>
          </w:p>
          <w:p w14:paraId="3F011441" w14:textId="77777777" w:rsidR="002402A4" w:rsidRDefault="002402A4" w:rsidP="00FC39A3"/>
        </w:tc>
        <w:tc>
          <w:tcPr>
            <w:tcW w:w="4961" w:type="dxa"/>
            <w:tcBorders>
              <w:top w:val="single" w:sz="4" w:space="0" w:color="auto"/>
              <w:bottom w:val="single" w:sz="4" w:space="0" w:color="auto"/>
            </w:tcBorders>
            <w:vAlign w:val="center"/>
          </w:tcPr>
          <w:p w14:paraId="2772DDB4" w14:textId="77777777" w:rsidR="002402A4" w:rsidRDefault="002402A4" w:rsidP="00FC39A3">
            <w:pPr>
              <w:adjustRightInd w:val="0"/>
              <w:rPr>
                <w:lang w:val="en-US"/>
              </w:rPr>
            </w:pPr>
            <w:r w:rsidRPr="00E55683">
              <w:rPr>
                <w:lang w:val="en-US"/>
              </w:rPr>
              <w:t>Matarea santurilor in pereti de pina la 50 cmp</w:t>
            </w:r>
          </w:p>
          <w:p w14:paraId="7CAFFEE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6D3E7AD"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0A6B8B07" w14:textId="77777777" w:rsidR="002402A4" w:rsidRDefault="002402A4" w:rsidP="00FC39A3">
            <w:pPr>
              <w:adjustRightInd w:val="0"/>
              <w:jc w:val="center"/>
              <w:rPr>
                <w:rFonts w:ascii="Arial CYR" w:hAnsi="Arial CYR" w:cs="Arial CYR"/>
              </w:rPr>
            </w:pPr>
            <w:r>
              <w:t>11,100</w:t>
            </w:r>
          </w:p>
          <w:p w14:paraId="5AC14157" w14:textId="77777777" w:rsidR="002402A4" w:rsidRDefault="002402A4" w:rsidP="00FC39A3">
            <w:pPr>
              <w:jc w:val="center"/>
            </w:pPr>
          </w:p>
        </w:tc>
      </w:tr>
      <w:tr w:rsidR="002402A4" w14:paraId="41E7AA1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78B69" w14:textId="77777777" w:rsidR="002402A4" w:rsidRDefault="002402A4" w:rsidP="00FC39A3">
            <w:r>
              <w:t xml:space="preserve"> 41</w:t>
            </w:r>
          </w:p>
        </w:tc>
        <w:tc>
          <w:tcPr>
            <w:tcW w:w="1701" w:type="dxa"/>
            <w:tcBorders>
              <w:top w:val="single" w:sz="4" w:space="0" w:color="auto"/>
              <w:bottom w:val="single" w:sz="4" w:space="0" w:color="auto"/>
            </w:tcBorders>
            <w:vAlign w:val="center"/>
          </w:tcPr>
          <w:p w14:paraId="288C14FC" w14:textId="77777777" w:rsidR="002402A4" w:rsidRDefault="002402A4" w:rsidP="00FC39A3">
            <w:pPr>
              <w:rPr>
                <w:lang w:val="en-US"/>
              </w:rPr>
            </w:pPr>
            <w:r>
              <w:rPr>
                <w:lang w:val="en-US"/>
              </w:rPr>
              <w:t>RCsB21A</w:t>
            </w:r>
          </w:p>
          <w:p w14:paraId="210DD939" w14:textId="77777777" w:rsidR="002402A4" w:rsidRDefault="002402A4" w:rsidP="00FC39A3"/>
        </w:tc>
        <w:tc>
          <w:tcPr>
            <w:tcW w:w="4961" w:type="dxa"/>
            <w:tcBorders>
              <w:top w:val="single" w:sz="4" w:space="0" w:color="auto"/>
              <w:bottom w:val="single" w:sz="4" w:space="0" w:color="auto"/>
            </w:tcBorders>
            <w:vAlign w:val="center"/>
          </w:tcPr>
          <w:p w14:paraId="2B5312BC" w14:textId="77777777" w:rsidR="002402A4" w:rsidRDefault="002402A4" w:rsidP="00FC39A3">
            <w:pPr>
              <w:adjustRightInd w:val="0"/>
              <w:rPr>
                <w:lang w:val="en-US"/>
              </w:rPr>
            </w:pPr>
            <w:r w:rsidRPr="00E55683">
              <w:rPr>
                <w:lang w:val="en-US"/>
              </w:rPr>
              <w:t>Forarea mecanica a gaurilor cu diametrul de 5 cm, in elementele de beton, avind grosimea de pina la 20 cm</w:t>
            </w:r>
          </w:p>
          <w:p w14:paraId="2D02848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4A2D46E"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05BC724E" w14:textId="77777777" w:rsidR="002402A4" w:rsidRDefault="002402A4" w:rsidP="00FC39A3">
            <w:pPr>
              <w:adjustRightInd w:val="0"/>
              <w:jc w:val="center"/>
              <w:rPr>
                <w:rFonts w:ascii="Arial CYR" w:hAnsi="Arial CYR" w:cs="Arial CYR"/>
              </w:rPr>
            </w:pPr>
            <w:r>
              <w:t>5,000</w:t>
            </w:r>
          </w:p>
          <w:p w14:paraId="2979D4DB" w14:textId="77777777" w:rsidR="002402A4" w:rsidRDefault="002402A4" w:rsidP="00FC39A3">
            <w:pPr>
              <w:jc w:val="center"/>
            </w:pPr>
          </w:p>
        </w:tc>
      </w:tr>
      <w:tr w:rsidR="002402A4" w14:paraId="2E0C0E2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7496E8" w14:textId="77777777" w:rsidR="002402A4" w:rsidRDefault="002402A4" w:rsidP="00FC39A3">
            <w:r>
              <w:t xml:space="preserve"> 42</w:t>
            </w:r>
          </w:p>
        </w:tc>
        <w:tc>
          <w:tcPr>
            <w:tcW w:w="1701" w:type="dxa"/>
            <w:tcBorders>
              <w:top w:val="single" w:sz="4" w:space="0" w:color="auto"/>
              <w:bottom w:val="single" w:sz="4" w:space="0" w:color="auto"/>
            </w:tcBorders>
            <w:vAlign w:val="center"/>
          </w:tcPr>
          <w:p w14:paraId="66CE33B8" w14:textId="77777777" w:rsidR="002402A4" w:rsidRDefault="002402A4" w:rsidP="00FC39A3">
            <w:pPr>
              <w:rPr>
                <w:lang w:val="en-US"/>
              </w:rPr>
            </w:pPr>
            <w:r>
              <w:rPr>
                <w:lang w:val="en-US"/>
              </w:rPr>
              <w:t>RpEJ09A</w:t>
            </w:r>
          </w:p>
          <w:p w14:paraId="0FA31A59" w14:textId="77777777" w:rsidR="002402A4" w:rsidRDefault="002402A4" w:rsidP="00FC39A3"/>
        </w:tc>
        <w:tc>
          <w:tcPr>
            <w:tcW w:w="4961" w:type="dxa"/>
            <w:tcBorders>
              <w:top w:val="single" w:sz="4" w:space="0" w:color="auto"/>
              <w:bottom w:val="single" w:sz="4" w:space="0" w:color="auto"/>
            </w:tcBorders>
            <w:vAlign w:val="center"/>
          </w:tcPr>
          <w:p w14:paraId="7F368F83" w14:textId="77777777" w:rsidR="002402A4" w:rsidRDefault="002402A4" w:rsidP="00FC39A3">
            <w:pPr>
              <w:adjustRightInd w:val="0"/>
              <w:rPr>
                <w:lang w:val="en-US"/>
              </w:rPr>
            </w:pPr>
            <w:r w:rsidRPr="00E55683">
              <w:rPr>
                <w:lang w:val="en-US"/>
              </w:rPr>
              <w:t>Matarea golurilor in pereti, cu mortar de ipsos</w:t>
            </w:r>
          </w:p>
          <w:p w14:paraId="6B2C83D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5CB5EB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05FDA3EC" w14:textId="77777777" w:rsidR="002402A4" w:rsidRDefault="002402A4" w:rsidP="00FC39A3">
            <w:pPr>
              <w:adjustRightInd w:val="0"/>
              <w:jc w:val="center"/>
              <w:rPr>
                <w:rFonts w:ascii="Arial CYR" w:hAnsi="Arial CYR" w:cs="Arial CYR"/>
              </w:rPr>
            </w:pPr>
            <w:r>
              <w:t>5,000</w:t>
            </w:r>
          </w:p>
          <w:p w14:paraId="6E863780" w14:textId="77777777" w:rsidR="002402A4" w:rsidRDefault="002402A4" w:rsidP="00FC39A3">
            <w:pPr>
              <w:jc w:val="center"/>
            </w:pPr>
          </w:p>
        </w:tc>
      </w:tr>
      <w:tr w:rsidR="002402A4" w14:paraId="245A51C7" w14:textId="77777777" w:rsidTr="00FC39A3">
        <w:tc>
          <w:tcPr>
            <w:tcW w:w="709" w:type="dxa"/>
            <w:tcBorders>
              <w:top w:val="nil"/>
              <w:left w:val="single" w:sz="6" w:space="0" w:color="auto"/>
              <w:bottom w:val="nil"/>
              <w:right w:val="nil"/>
            </w:tcBorders>
          </w:tcPr>
          <w:p w14:paraId="1F86DFBB"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1441D750" w14:textId="77777777" w:rsidR="002402A4" w:rsidRDefault="002402A4" w:rsidP="00FC39A3"/>
        </w:tc>
        <w:tc>
          <w:tcPr>
            <w:tcW w:w="4961" w:type="dxa"/>
            <w:tcBorders>
              <w:top w:val="nil"/>
              <w:left w:val="single" w:sz="6" w:space="0" w:color="auto"/>
              <w:bottom w:val="nil"/>
              <w:right w:val="nil"/>
            </w:tcBorders>
          </w:tcPr>
          <w:p w14:paraId="3CEDCB64"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 Grupa 2</w:t>
            </w:r>
          </w:p>
          <w:p w14:paraId="09A07F11"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6D376A71" w14:textId="77777777" w:rsidR="002402A4" w:rsidRDefault="002402A4" w:rsidP="00FC39A3"/>
        </w:tc>
        <w:tc>
          <w:tcPr>
            <w:tcW w:w="1559" w:type="dxa"/>
            <w:tcBorders>
              <w:top w:val="nil"/>
              <w:left w:val="single" w:sz="6" w:space="0" w:color="auto"/>
              <w:bottom w:val="nil"/>
              <w:right w:val="single" w:sz="4" w:space="0" w:color="auto"/>
            </w:tcBorders>
          </w:tcPr>
          <w:p w14:paraId="01FB64E5" w14:textId="77777777" w:rsidR="002402A4" w:rsidRDefault="002402A4" w:rsidP="00FC39A3"/>
        </w:tc>
      </w:tr>
      <w:tr w:rsidR="002402A4" w14:paraId="4B885FCE" w14:textId="77777777" w:rsidTr="00FC39A3">
        <w:tc>
          <w:tcPr>
            <w:tcW w:w="709" w:type="dxa"/>
            <w:tcBorders>
              <w:top w:val="nil"/>
              <w:left w:val="single" w:sz="6" w:space="0" w:color="auto"/>
              <w:bottom w:val="nil"/>
              <w:right w:val="nil"/>
            </w:tcBorders>
          </w:tcPr>
          <w:p w14:paraId="37FFF5B2" w14:textId="77777777" w:rsidR="002402A4" w:rsidRDefault="002402A4" w:rsidP="00FC39A3">
            <w:pPr>
              <w:jc w:val="center"/>
            </w:pPr>
          </w:p>
        </w:tc>
        <w:tc>
          <w:tcPr>
            <w:tcW w:w="1701" w:type="dxa"/>
            <w:tcBorders>
              <w:top w:val="nil"/>
              <w:left w:val="single" w:sz="6" w:space="0" w:color="auto"/>
              <w:bottom w:val="nil"/>
              <w:right w:val="nil"/>
            </w:tcBorders>
          </w:tcPr>
          <w:p w14:paraId="71817332" w14:textId="77777777" w:rsidR="002402A4" w:rsidRDefault="002402A4" w:rsidP="00FC39A3"/>
        </w:tc>
        <w:tc>
          <w:tcPr>
            <w:tcW w:w="4961" w:type="dxa"/>
            <w:tcBorders>
              <w:top w:val="nil"/>
              <w:left w:val="single" w:sz="6" w:space="0" w:color="auto"/>
              <w:bottom w:val="nil"/>
              <w:right w:val="nil"/>
            </w:tcBorders>
          </w:tcPr>
          <w:p w14:paraId="0E2D3496"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1.2.1. Demolari</w:t>
            </w:r>
          </w:p>
          <w:p w14:paraId="774715DC"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7D1EA20A" w14:textId="77777777" w:rsidR="002402A4" w:rsidRDefault="002402A4" w:rsidP="00FC39A3"/>
        </w:tc>
        <w:tc>
          <w:tcPr>
            <w:tcW w:w="1559" w:type="dxa"/>
            <w:tcBorders>
              <w:top w:val="nil"/>
              <w:left w:val="single" w:sz="6" w:space="0" w:color="auto"/>
              <w:bottom w:val="nil"/>
              <w:right w:val="single" w:sz="4" w:space="0" w:color="auto"/>
            </w:tcBorders>
          </w:tcPr>
          <w:p w14:paraId="1B3B430F" w14:textId="77777777" w:rsidR="002402A4" w:rsidRDefault="002402A4" w:rsidP="00FC39A3"/>
        </w:tc>
      </w:tr>
      <w:tr w:rsidR="002402A4" w14:paraId="463360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03502" w14:textId="77777777" w:rsidR="002402A4" w:rsidRDefault="002402A4" w:rsidP="00FC39A3">
            <w:r>
              <w:t>43</w:t>
            </w:r>
          </w:p>
        </w:tc>
        <w:tc>
          <w:tcPr>
            <w:tcW w:w="1701" w:type="dxa"/>
            <w:tcBorders>
              <w:top w:val="single" w:sz="4" w:space="0" w:color="auto"/>
              <w:bottom w:val="single" w:sz="4" w:space="0" w:color="auto"/>
            </w:tcBorders>
            <w:vAlign w:val="center"/>
          </w:tcPr>
          <w:p w14:paraId="538E5907" w14:textId="77777777" w:rsidR="002402A4" w:rsidRDefault="002402A4" w:rsidP="00FC39A3">
            <w:pPr>
              <w:rPr>
                <w:lang w:val="en-US"/>
              </w:rPr>
            </w:pPr>
            <w:r>
              <w:rPr>
                <w:lang w:val="en-US"/>
              </w:rPr>
              <w:t>RpCO56A</w:t>
            </w:r>
          </w:p>
          <w:p w14:paraId="16FA5071" w14:textId="77777777" w:rsidR="002402A4" w:rsidRDefault="002402A4" w:rsidP="00FC39A3"/>
        </w:tc>
        <w:tc>
          <w:tcPr>
            <w:tcW w:w="4961" w:type="dxa"/>
            <w:tcBorders>
              <w:top w:val="single" w:sz="4" w:space="0" w:color="auto"/>
              <w:bottom w:val="single" w:sz="4" w:space="0" w:color="auto"/>
            </w:tcBorders>
            <w:vAlign w:val="center"/>
          </w:tcPr>
          <w:p w14:paraId="1BECABEF" w14:textId="77777777" w:rsidR="002402A4" w:rsidRDefault="002402A4" w:rsidP="00FC39A3">
            <w:pPr>
              <w:adjustRightInd w:val="0"/>
              <w:rPr>
                <w:lang w:val="en-US"/>
              </w:rPr>
            </w:pPr>
            <w:r w:rsidRPr="00E55683">
              <w:rPr>
                <w:lang w:val="en-US"/>
              </w:rPr>
              <w:t>Demontari: timplarie din lemn (usi, ferestre, obloane, cutii, rulou, masti, etc.) / usi</w:t>
            </w:r>
          </w:p>
          <w:p w14:paraId="618CC218"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FFEFD7D"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44F9E65" w14:textId="77777777" w:rsidR="002402A4" w:rsidRDefault="002402A4" w:rsidP="00FC39A3">
            <w:pPr>
              <w:adjustRightInd w:val="0"/>
              <w:jc w:val="center"/>
              <w:rPr>
                <w:rFonts w:ascii="Arial CYR" w:hAnsi="Arial CYR" w:cs="Arial CYR"/>
              </w:rPr>
            </w:pPr>
            <w:r>
              <w:t>2,625</w:t>
            </w:r>
          </w:p>
          <w:p w14:paraId="1D7C5772" w14:textId="77777777" w:rsidR="002402A4" w:rsidRDefault="002402A4" w:rsidP="00FC39A3">
            <w:pPr>
              <w:jc w:val="center"/>
            </w:pPr>
          </w:p>
        </w:tc>
      </w:tr>
      <w:tr w:rsidR="002402A4" w14:paraId="153F57B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F19D6" w14:textId="77777777" w:rsidR="002402A4" w:rsidRDefault="002402A4" w:rsidP="00FC39A3">
            <w:r>
              <w:lastRenderedPageBreak/>
              <w:t xml:space="preserve"> 44</w:t>
            </w:r>
          </w:p>
        </w:tc>
        <w:tc>
          <w:tcPr>
            <w:tcW w:w="1701" w:type="dxa"/>
            <w:tcBorders>
              <w:top w:val="single" w:sz="4" w:space="0" w:color="auto"/>
              <w:bottom w:val="single" w:sz="4" w:space="0" w:color="auto"/>
            </w:tcBorders>
            <w:vAlign w:val="center"/>
          </w:tcPr>
          <w:p w14:paraId="448F0A3F" w14:textId="77777777" w:rsidR="002402A4" w:rsidRDefault="002402A4" w:rsidP="00FC39A3">
            <w:pPr>
              <w:rPr>
                <w:lang w:val="en-US"/>
              </w:rPr>
            </w:pPr>
            <w:r>
              <w:rPr>
                <w:lang w:val="en-US"/>
              </w:rPr>
              <w:t>RpCJ35A</w:t>
            </w:r>
          </w:p>
          <w:p w14:paraId="3E88F51E" w14:textId="77777777" w:rsidR="002402A4" w:rsidRDefault="002402A4" w:rsidP="00FC39A3"/>
        </w:tc>
        <w:tc>
          <w:tcPr>
            <w:tcW w:w="4961" w:type="dxa"/>
            <w:tcBorders>
              <w:top w:val="single" w:sz="4" w:space="0" w:color="auto"/>
              <w:bottom w:val="single" w:sz="4" w:space="0" w:color="auto"/>
            </w:tcBorders>
            <w:vAlign w:val="center"/>
          </w:tcPr>
          <w:p w14:paraId="27305EC2" w14:textId="77777777" w:rsidR="002402A4" w:rsidRDefault="002402A4" w:rsidP="00FC39A3">
            <w:pPr>
              <w:adjustRightInd w:val="0"/>
              <w:rPr>
                <w:lang w:val="en-US"/>
              </w:rPr>
            </w:pPr>
            <w:r w:rsidRPr="00E55683">
              <w:rPr>
                <w:lang w:val="en-US"/>
              </w:rPr>
              <w:t>Desfaceri de tencuieli interioare sau exterioare driscuite la pereti sau tavane / primul strat de finisare la tavane</w:t>
            </w:r>
          </w:p>
          <w:p w14:paraId="05B010A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E7C41F1"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FFAA1E1" w14:textId="77777777" w:rsidR="002402A4" w:rsidRDefault="002402A4" w:rsidP="00FC39A3">
            <w:pPr>
              <w:adjustRightInd w:val="0"/>
              <w:jc w:val="center"/>
              <w:rPr>
                <w:rFonts w:ascii="Arial CYR" w:hAnsi="Arial CYR" w:cs="Arial CYR"/>
              </w:rPr>
            </w:pPr>
            <w:r>
              <w:t>35,840</w:t>
            </w:r>
          </w:p>
          <w:p w14:paraId="1D20FAB9" w14:textId="77777777" w:rsidR="002402A4" w:rsidRDefault="002402A4" w:rsidP="00FC39A3">
            <w:pPr>
              <w:jc w:val="center"/>
            </w:pPr>
          </w:p>
        </w:tc>
      </w:tr>
      <w:tr w:rsidR="002402A4" w14:paraId="696BEF27" w14:textId="77777777" w:rsidTr="00FC39A3">
        <w:tc>
          <w:tcPr>
            <w:tcW w:w="709" w:type="dxa"/>
            <w:tcBorders>
              <w:top w:val="nil"/>
              <w:left w:val="single" w:sz="6" w:space="0" w:color="auto"/>
              <w:bottom w:val="nil"/>
              <w:right w:val="nil"/>
            </w:tcBorders>
          </w:tcPr>
          <w:p w14:paraId="3A14A60D"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45331EC2" w14:textId="77777777" w:rsidR="002402A4" w:rsidRDefault="002402A4" w:rsidP="00FC39A3"/>
        </w:tc>
        <w:tc>
          <w:tcPr>
            <w:tcW w:w="4961" w:type="dxa"/>
            <w:tcBorders>
              <w:top w:val="nil"/>
              <w:left w:val="single" w:sz="6" w:space="0" w:color="auto"/>
              <w:bottom w:val="nil"/>
              <w:right w:val="nil"/>
            </w:tcBorders>
          </w:tcPr>
          <w:p w14:paraId="552FD0BE"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1.2.2. Pardosea</w:t>
            </w:r>
          </w:p>
          <w:p w14:paraId="2667E1D1"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7A4ECBC4" w14:textId="77777777" w:rsidR="002402A4" w:rsidRDefault="002402A4" w:rsidP="00FC39A3"/>
        </w:tc>
        <w:tc>
          <w:tcPr>
            <w:tcW w:w="1559" w:type="dxa"/>
            <w:tcBorders>
              <w:top w:val="nil"/>
              <w:left w:val="single" w:sz="6" w:space="0" w:color="auto"/>
              <w:bottom w:val="nil"/>
              <w:right w:val="single" w:sz="4" w:space="0" w:color="auto"/>
            </w:tcBorders>
          </w:tcPr>
          <w:p w14:paraId="3BEC0AED" w14:textId="77777777" w:rsidR="002402A4" w:rsidRDefault="002402A4" w:rsidP="00FC39A3"/>
        </w:tc>
      </w:tr>
      <w:tr w:rsidR="002402A4" w14:paraId="0E48E57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288D3" w14:textId="77777777" w:rsidR="002402A4" w:rsidRDefault="002402A4" w:rsidP="00FC39A3">
            <w:r>
              <w:t>45</w:t>
            </w:r>
          </w:p>
        </w:tc>
        <w:tc>
          <w:tcPr>
            <w:tcW w:w="1701" w:type="dxa"/>
            <w:tcBorders>
              <w:top w:val="single" w:sz="4" w:space="0" w:color="auto"/>
              <w:bottom w:val="single" w:sz="4" w:space="0" w:color="auto"/>
            </w:tcBorders>
            <w:vAlign w:val="center"/>
          </w:tcPr>
          <w:p w14:paraId="7E0808CD" w14:textId="77777777" w:rsidR="002402A4" w:rsidRDefault="002402A4" w:rsidP="00FC39A3">
            <w:pPr>
              <w:rPr>
                <w:lang w:val="en-US"/>
              </w:rPr>
            </w:pPr>
            <w:r>
              <w:rPr>
                <w:lang w:val="en-US"/>
              </w:rPr>
              <w:t>RpCE29A</w:t>
            </w:r>
          </w:p>
          <w:p w14:paraId="15468DF2" w14:textId="77777777" w:rsidR="002402A4" w:rsidRDefault="002402A4" w:rsidP="00FC39A3"/>
        </w:tc>
        <w:tc>
          <w:tcPr>
            <w:tcW w:w="4961" w:type="dxa"/>
            <w:tcBorders>
              <w:top w:val="single" w:sz="4" w:space="0" w:color="auto"/>
              <w:bottom w:val="single" w:sz="4" w:space="0" w:color="auto"/>
            </w:tcBorders>
            <w:vAlign w:val="center"/>
          </w:tcPr>
          <w:p w14:paraId="4EC03EED" w14:textId="77777777" w:rsidR="002402A4" w:rsidRDefault="002402A4" w:rsidP="00FC39A3">
            <w:pPr>
              <w:adjustRightInd w:val="0"/>
              <w:rPr>
                <w:lang w:val="en-US"/>
              </w:rPr>
            </w:pPr>
            <w:r w:rsidRPr="00E55683">
              <w:rPr>
                <w:lang w:val="en-US"/>
              </w:rPr>
              <w:t>Pelicula din polimeri  pentru protejarea terasei pe timp ploios, pe durata refacerii / Protectie pardosea, se exclude: "Manele de rasinoase L=2 - 6 m D=7-11 cm"</w:t>
            </w:r>
          </w:p>
          <w:p w14:paraId="403AE4E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E6C9E2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7FD14E5" w14:textId="77777777" w:rsidR="002402A4" w:rsidRDefault="002402A4" w:rsidP="00FC39A3">
            <w:pPr>
              <w:adjustRightInd w:val="0"/>
              <w:jc w:val="center"/>
              <w:rPr>
                <w:rFonts w:ascii="Arial CYR" w:hAnsi="Arial CYR" w:cs="Arial CYR"/>
              </w:rPr>
            </w:pPr>
            <w:r>
              <w:t>35,840</w:t>
            </w:r>
          </w:p>
          <w:p w14:paraId="631741EC" w14:textId="77777777" w:rsidR="002402A4" w:rsidRDefault="002402A4" w:rsidP="00FC39A3">
            <w:pPr>
              <w:jc w:val="center"/>
            </w:pPr>
          </w:p>
        </w:tc>
      </w:tr>
      <w:tr w:rsidR="002402A4" w14:paraId="503C6E75" w14:textId="77777777" w:rsidTr="00FC39A3">
        <w:tc>
          <w:tcPr>
            <w:tcW w:w="709" w:type="dxa"/>
            <w:tcBorders>
              <w:top w:val="nil"/>
              <w:left w:val="single" w:sz="6" w:space="0" w:color="auto"/>
              <w:bottom w:val="nil"/>
              <w:right w:val="nil"/>
            </w:tcBorders>
          </w:tcPr>
          <w:p w14:paraId="1D969FFA"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36840CB1" w14:textId="77777777" w:rsidR="002402A4" w:rsidRDefault="002402A4" w:rsidP="00FC39A3"/>
        </w:tc>
        <w:tc>
          <w:tcPr>
            <w:tcW w:w="4961" w:type="dxa"/>
            <w:tcBorders>
              <w:top w:val="nil"/>
              <w:left w:val="single" w:sz="6" w:space="0" w:color="auto"/>
              <w:bottom w:val="nil"/>
              <w:right w:val="nil"/>
            </w:tcBorders>
          </w:tcPr>
          <w:p w14:paraId="02E7B819"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1.2.3. Tavan</w:t>
            </w:r>
          </w:p>
          <w:p w14:paraId="0E8E49BD"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03AF830D" w14:textId="77777777" w:rsidR="002402A4" w:rsidRDefault="002402A4" w:rsidP="00FC39A3"/>
        </w:tc>
        <w:tc>
          <w:tcPr>
            <w:tcW w:w="1559" w:type="dxa"/>
            <w:tcBorders>
              <w:top w:val="nil"/>
              <w:left w:val="single" w:sz="6" w:space="0" w:color="auto"/>
              <w:bottom w:val="nil"/>
              <w:right w:val="single" w:sz="4" w:space="0" w:color="auto"/>
            </w:tcBorders>
          </w:tcPr>
          <w:p w14:paraId="7F43345A" w14:textId="77777777" w:rsidR="002402A4" w:rsidRDefault="002402A4" w:rsidP="00FC39A3"/>
        </w:tc>
      </w:tr>
      <w:tr w:rsidR="002402A4" w14:paraId="78789AF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671D2" w14:textId="77777777" w:rsidR="002402A4" w:rsidRDefault="002402A4" w:rsidP="00FC39A3">
            <w:r>
              <w:t>46</w:t>
            </w:r>
          </w:p>
        </w:tc>
        <w:tc>
          <w:tcPr>
            <w:tcW w:w="1701" w:type="dxa"/>
            <w:tcBorders>
              <w:top w:val="single" w:sz="4" w:space="0" w:color="auto"/>
              <w:bottom w:val="single" w:sz="4" w:space="0" w:color="auto"/>
            </w:tcBorders>
            <w:vAlign w:val="center"/>
          </w:tcPr>
          <w:p w14:paraId="2A294DAC" w14:textId="77777777" w:rsidR="002402A4" w:rsidRDefault="002402A4" w:rsidP="00FC39A3">
            <w:pPr>
              <w:rPr>
                <w:lang w:val="en-US"/>
              </w:rPr>
            </w:pPr>
            <w:r>
              <w:rPr>
                <w:lang w:val="en-US"/>
              </w:rPr>
              <w:t>CN53A</w:t>
            </w:r>
          </w:p>
          <w:p w14:paraId="0D9584CC" w14:textId="77777777" w:rsidR="002402A4" w:rsidRDefault="002402A4" w:rsidP="00FC39A3"/>
        </w:tc>
        <w:tc>
          <w:tcPr>
            <w:tcW w:w="4961" w:type="dxa"/>
            <w:tcBorders>
              <w:top w:val="single" w:sz="4" w:space="0" w:color="auto"/>
              <w:bottom w:val="single" w:sz="4" w:space="0" w:color="auto"/>
            </w:tcBorders>
            <w:vAlign w:val="center"/>
          </w:tcPr>
          <w:p w14:paraId="3C143A43" w14:textId="77777777" w:rsidR="002402A4" w:rsidRDefault="002402A4" w:rsidP="00FC39A3">
            <w:pPr>
              <w:adjustRightInd w:val="0"/>
              <w:rPr>
                <w:lang w:val="en-US"/>
              </w:rPr>
            </w:pPr>
            <w:r w:rsidRPr="00E55683">
              <w:rPr>
                <w:lang w:val="en-US"/>
              </w:rPr>
              <w:t>Grunduirea suprafetelor interioare a peretilor si tavanelor</w:t>
            </w:r>
          </w:p>
          <w:p w14:paraId="6F0BDFF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59D3AA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BE05D81" w14:textId="77777777" w:rsidR="002402A4" w:rsidRDefault="002402A4" w:rsidP="00FC39A3">
            <w:pPr>
              <w:adjustRightInd w:val="0"/>
              <w:jc w:val="center"/>
              <w:rPr>
                <w:rFonts w:ascii="Arial CYR" w:hAnsi="Arial CYR" w:cs="Arial CYR"/>
              </w:rPr>
            </w:pPr>
            <w:r>
              <w:t>35,840</w:t>
            </w:r>
          </w:p>
          <w:p w14:paraId="196FFE39" w14:textId="77777777" w:rsidR="002402A4" w:rsidRDefault="002402A4" w:rsidP="00FC39A3">
            <w:pPr>
              <w:jc w:val="center"/>
            </w:pPr>
          </w:p>
        </w:tc>
      </w:tr>
      <w:tr w:rsidR="002402A4" w14:paraId="02D9F2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DA96E" w14:textId="77777777" w:rsidR="002402A4" w:rsidRDefault="002402A4" w:rsidP="00FC39A3">
            <w:r>
              <w:t xml:space="preserve"> 47</w:t>
            </w:r>
          </w:p>
        </w:tc>
        <w:tc>
          <w:tcPr>
            <w:tcW w:w="1701" w:type="dxa"/>
            <w:tcBorders>
              <w:top w:val="single" w:sz="4" w:space="0" w:color="auto"/>
              <w:bottom w:val="single" w:sz="4" w:space="0" w:color="auto"/>
            </w:tcBorders>
            <w:vAlign w:val="center"/>
          </w:tcPr>
          <w:p w14:paraId="63B9C7B0" w14:textId="77777777" w:rsidR="002402A4" w:rsidRDefault="002402A4" w:rsidP="00FC39A3">
            <w:pPr>
              <w:rPr>
                <w:lang w:val="en-US"/>
              </w:rPr>
            </w:pPr>
            <w:r>
              <w:rPr>
                <w:lang w:val="en-US"/>
              </w:rPr>
              <w:t>CF57A</w:t>
            </w:r>
          </w:p>
          <w:p w14:paraId="692E85E6" w14:textId="77777777" w:rsidR="002402A4" w:rsidRDefault="002402A4" w:rsidP="00FC39A3"/>
        </w:tc>
        <w:tc>
          <w:tcPr>
            <w:tcW w:w="4961" w:type="dxa"/>
            <w:tcBorders>
              <w:top w:val="single" w:sz="4" w:space="0" w:color="auto"/>
              <w:bottom w:val="single" w:sz="4" w:space="0" w:color="auto"/>
            </w:tcBorders>
            <w:vAlign w:val="center"/>
          </w:tcPr>
          <w:p w14:paraId="38D3B607"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2CFAEC7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14EFE88"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E8764B3" w14:textId="77777777" w:rsidR="002402A4" w:rsidRDefault="002402A4" w:rsidP="00FC39A3">
            <w:pPr>
              <w:adjustRightInd w:val="0"/>
              <w:jc w:val="center"/>
              <w:rPr>
                <w:rFonts w:ascii="Arial CYR" w:hAnsi="Arial CYR" w:cs="Arial CYR"/>
              </w:rPr>
            </w:pPr>
            <w:r>
              <w:t>35,840</w:t>
            </w:r>
          </w:p>
          <w:p w14:paraId="6B2EF0D4" w14:textId="77777777" w:rsidR="002402A4" w:rsidRDefault="002402A4" w:rsidP="00FC39A3">
            <w:pPr>
              <w:jc w:val="center"/>
            </w:pPr>
          </w:p>
        </w:tc>
      </w:tr>
      <w:tr w:rsidR="002402A4" w14:paraId="5324FBE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59C93" w14:textId="77777777" w:rsidR="002402A4" w:rsidRDefault="002402A4" w:rsidP="00FC39A3">
            <w:r>
              <w:t xml:space="preserve"> 48</w:t>
            </w:r>
          </w:p>
        </w:tc>
        <w:tc>
          <w:tcPr>
            <w:tcW w:w="1701" w:type="dxa"/>
            <w:tcBorders>
              <w:top w:val="single" w:sz="4" w:space="0" w:color="auto"/>
              <w:bottom w:val="single" w:sz="4" w:space="0" w:color="auto"/>
            </w:tcBorders>
            <w:vAlign w:val="center"/>
          </w:tcPr>
          <w:p w14:paraId="03F4A48D" w14:textId="77777777" w:rsidR="002402A4" w:rsidRDefault="002402A4" w:rsidP="00FC39A3">
            <w:pPr>
              <w:rPr>
                <w:lang w:val="en-US"/>
              </w:rPr>
            </w:pPr>
            <w:r>
              <w:rPr>
                <w:lang w:val="en-US"/>
              </w:rPr>
              <w:t>CN53A</w:t>
            </w:r>
          </w:p>
          <w:p w14:paraId="5B59640D" w14:textId="77777777" w:rsidR="002402A4" w:rsidRDefault="002402A4" w:rsidP="00FC39A3"/>
        </w:tc>
        <w:tc>
          <w:tcPr>
            <w:tcW w:w="4961" w:type="dxa"/>
            <w:tcBorders>
              <w:top w:val="single" w:sz="4" w:space="0" w:color="auto"/>
              <w:bottom w:val="single" w:sz="4" w:space="0" w:color="auto"/>
            </w:tcBorders>
            <w:vAlign w:val="center"/>
          </w:tcPr>
          <w:p w14:paraId="0F6034B8" w14:textId="77777777" w:rsidR="002402A4" w:rsidRDefault="002402A4" w:rsidP="00FC39A3">
            <w:pPr>
              <w:adjustRightInd w:val="0"/>
              <w:rPr>
                <w:lang w:val="en-US"/>
              </w:rPr>
            </w:pPr>
            <w:r w:rsidRPr="00E55683">
              <w:rPr>
                <w:lang w:val="en-US"/>
              </w:rPr>
              <w:t>Grunduirea suprafetelor interioare a peretilor si tavanelor</w:t>
            </w:r>
          </w:p>
          <w:p w14:paraId="78D34331"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BC5B286"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A5EA51B" w14:textId="77777777" w:rsidR="002402A4" w:rsidRDefault="002402A4" w:rsidP="00FC39A3">
            <w:pPr>
              <w:adjustRightInd w:val="0"/>
              <w:jc w:val="center"/>
              <w:rPr>
                <w:rFonts w:ascii="Arial CYR" w:hAnsi="Arial CYR" w:cs="Arial CYR"/>
              </w:rPr>
            </w:pPr>
            <w:r>
              <w:t>35,840</w:t>
            </w:r>
          </w:p>
          <w:p w14:paraId="2BF0E243" w14:textId="77777777" w:rsidR="002402A4" w:rsidRDefault="002402A4" w:rsidP="00FC39A3">
            <w:pPr>
              <w:jc w:val="center"/>
            </w:pPr>
          </w:p>
        </w:tc>
      </w:tr>
      <w:tr w:rsidR="002402A4" w14:paraId="451834C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1C043" w14:textId="77777777" w:rsidR="002402A4" w:rsidRDefault="002402A4" w:rsidP="00FC39A3">
            <w:r>
              <w:t xml:space="preserve"> 49</w:t>
            </w:r>
          </w:p>
        </w:tc>
        <w:tc>
          <w:tcPr>
            <w:tcW w:w="1701" w:type="dxa"/>
            <w:tcBorders>
              <w:top w:val="single" w:sz="4" w:space="0" w:color="auto"/>
              <w:bottom w:val="single" w:sz="4" w:space="0" w:color="auto"/>
            </w:tcBorders>
            <w:vAlign w:val="center"/>
          </w:tcPr>
          <w:p w14:paraId="0B99AC46" w14:textId="77777777" w:rsidR="002402A4" w:rsidRDefault="002402A4" w:rsidP="00FC39A3">
            <w:pPr>
              <w:rPr>
                <w:lang w:val="en-US"/>
              </w:rPr>
            </w:pPr>
            <w:r>
              <w:rPr>
                <w:lang w:val="en-US"/>
              </w:rPr>
              <w:t>CN06A</w:t>
            </w:r>
          </w:p>
          <w:p w14:paraId="2172BC6B" w14:textId="77777777" w:rsidR="002402A4" w:rsidRDefault="002402A4" w:rsidP="00FC39A3"/>
        </w:tc>
        <w:tc>
          <w:tcPr>
            <w:tcW w:w="4961" w:type="dxa"/>
            <w:tcBorders>
              <w:top w:val="single" w:sz="4" w:space="0" w:color="auto"/>
              <w:bottom w:val="single" w:sz="4" w:space="0" w:color="auto"/>
            </w:tcBorders>
            <w:vAlign w:val="center"/>
          </w:tcPr>
          <w:p w14:paraId="49B3172F"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768D366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26CB61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F92F590" w14:textId="77777777" w:rsidR="002402A4" w:rsidRDefault="002402A4" w:rsidP="00FC39A3">
            <w:pPr>
              <w:adjustRightInd w:val="0"/>
              <w:jc w:val="center"/>
              <w:rPr>
                <w:rFonts w:ascii="Arial CYR" w:hAnsi="Arial CYR" w:cs="Arial CYR"/>
              </w:rPr>
            </w:pPr>
            <w:r>
              <w:t>35,840</w:t>
            </w:r>
          </w:p>
          <w:p w14:paraId="03E3614B" w14:textId="77777777" w:rsidR="002402A4" w:rsidRDefault="002402A4" w:rsidP="00FC39A3">
            <w:pPr>
              <w:jc w:val="center"/>
            </w:pPr>
          </w:p>
        </w:tc>
      </w:tr>
      <w:tr w:rsidR="002402A4" w14:paraId="0849835B" w14:textId="77777777" w:rsidTr="00FC39A3">
        <w:tc>
          <w:tcPr>
            <w:tcW w:w="709" w:type="dxa"/>
            <w:tcBorders>
              <w:top w:val="nil"/>
              <w:left w:val="single" w:sz="6" w:space="0" w:color="auto"/>
              <w:bottom w:val="nil"/>
              <w:right w:val="nil"/>
            </w:tcBorders>
          </w:tcPr>
          <w:p w14:paraId="4CAD17B9"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2773E9DA" w14:textId="77777777" w:rsidR="002402A4" w:rsidRDefault="002402A4" w:rsidP="00FC39A3"/>
        </w:tc>
        <w:tc>
          <w:tcPr>
            <w:tcW w:w="4961" w:type="dxa"/>
            <w:tcBorders>
              <w:top w:val="nil"/>
              <w:left w:val="single" w:sz="6" w:space="0" w:color="auto"/>
              <w:bottom w:val="nil"/>
              <w:right w:val="nil"/>
            </w:tcBorders>
          </w:tcPr>
          <w:p w14:paraId="24DF1B4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1.2.4. Timplarii</w:t>
            </w:r>
          </w:p>
          <w:p w14:paraId="1E26266C"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389CB67B" w14:textId="77777777" w:rsidR="002402A4" w:rsidRDefault="002402A4" w:rsidP="00FC39A3"/>
        </w:tc>
        <w:tc>
          <w:tcPr>
            <w:tcW w:w="1559" w:type="dxa"/>
            <w:tcBorders>
              <w:top w:val="nil"/>
              <w:left w:val="single" w:sz="6" w:space="0" w:color="auto"/>
              <w:bottom w:val="nil"/>
              <w:right w:val="single" w:sz="4" w:space="0" w:color="auto"/>
            </w:tcBorders>
          </w:tcPr>
          <w:p w14:paraId="6F115DD4" w14:textId="77777777" w:rsidR="002402A4" w:rsidRDefault="002402A4" w:rsidP="00FC39A3"/>
        </w:tc>
      </w:tr>
      <w:tr w:rsidR="002402A4" w14:paraId="62A9D47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0FEEC" w14:textId="77777777" w:rsidR="002402A4" w:rsidRDefault="002402A4" w:rsidP="00FC39A3">
            <w:r>
              <w:t>50</w:t>
            </w:r>
          </w:p>
        </w:tc>
        <w:tc>
          <w:tcPr>
            <w:tcW w:w="1701" w:type="dxa"/>
            <w:tcBorders>
              <w:top w:val="single" w:sz="4" w:space="0" w:color="auto"/>
              <w:bottom w:val="single" w:sz="4" w:space="0" w:color="auto"/>
            </w:tcBorders>
            <w:vAlign w:val="center"/>
          </w:tcPr>
          <w:p w14:paraId="63805470" w14:textId="77777777" w:rsidR="002402A4" w:rsidRDefault="002402A4" w:rsidP="00FC39A3">
            <w:pPr>
              <w:rPr>
                <w:lang w:val="en-US"/>
              </w:rPr>
            </w:pPr>
            <w:r>
              <w:rPr>
                <w:lang w:val="en-US"/>
              </w:rPr>
              <w:t>CK03C</w:t>
            </w:r>
          </w:p>
          <w:p w14:paraId="4D342913" w14:textId="77777777" w:rsidR="002402A4" w:rsidRDefault="002402A4" w:rsidP="00FC39A3"/>
        </w:tc>
        <w:tc>
          <w:tcPr>
            <w:tcW w:w="4961" w:type="dxa"/>
            <w:tcBorders>
              <w:top w:val="single" w:sz="4" w:space="0" w:color="auto"/>
              <w:bottom w:val="single" w:sz="4" w:space="0" w:color="auto"/>
            </w:tcBorders>
            <w:vAlign w:val="center"/>
          </w:tcPr>
          <w:p w14:paraId="65189651" w14:textId="77777777" w:rsidR="002402A4" w:rsidRDefault="002402A4" w:rsidP="00FC39A3">
            <w:pPr>
              <w:adjustRightInd w:val="0"/>
              <w:rPr>
                <w:lang w:val="en-US"/>
              </w:rPr>
            </w:pPr>
            <w:r w:rsidRPr="00E55683">
              <w:rPr>
                <w:lang w:val="en-US"/>
              </w:rP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1250x2100h - 1buc</w:t>
            </w:r>
          </w:p>
          <w:p w14:paraId="7B4B882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BB31B22"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124AE9C" w14:textId="77777777" w:rsidR="002402A4" w:rsidRDefault="002402A4" w:rsidP="00FC39A3">
            <w:pPr>
              <w:adjustRightInd w:val="0"/>
              <w:jc w:val="center"/>
              <w:rPr>
                <w:rFonts w:ascii="Arial CYR" w:hAnsi="Arial CYR" w:cs="Arial CYR"/>
              </w:rPr>
            </w:pPr>
            <w:r>
              <w:t>2,625</w:t>
            </w:r>
          </w:p>
          <w:p w14:paraId="374B668C" w14:textId="77777777" w:rsidR="002402A4" w:rsidRDefault="002402A4" w:rsidP="00FC39A3">
            <w:pPr>
              <w:jc w:val="center"/>
            </w:pPr>
          </w:p>
        </w:tc>
      </w:tr>
      <w:tr w:rsidR="002402A4" w14:paraId="2DB2ABB4" w14:textId="77777777" w:rsidTr="00FC39A3">
        <w:tc>
          <w:tcPr>
            <w:tcW w:w="709" w:type="dxa"/>
            <w:tcBorders>
              <w:top w:val="nil"/>
              <w:left w:val="single" w:sz="6" w:space="0" w:color="auto"/>
              <w:bottom w:val="nil"/>
              <w:right w:val="nil"/>
            </w:tcBorders>
          </w:tcPr>
          <w:p w14:paraId="28489746"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03E01B32" w14:textId="77777777" w:rsidR="002402A4" w:rsidRDefault="002402A4" w:rsidP="00FC39A3"/>
        </w:tc>
        <w:tc>
          <w:tcPr>
            <w:tcW w:w="4961" w:type="dxa"/>
            <w:tcBorders>
              <w:top w:val="nil"/>
              <w:left w:val="single" w:sz="6" w:space="0" w:color="auto"/>
              <w:bottom w:val="nil"/>
              <w:right w:val="nil"/>
            </w:tcBorders>
          </w:tcPr>
          <w:p w14:paraId="477FFA92"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1.2.5. Glafuri</w:t>
            </w:r>
          </w:p>
          <w:p w14:paraId="13BC8FBA"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43E2A07F" w14:textId="77777777" w:rsidR="002402A4" w:rsidRDefault="002402A4" w:rsidP="00FC39A3"/>
        </w:tc>
        <w:tc>
          <w:tcPr>
            <w:tcW w:w="1559" w:type="dxa"/>
            <w:tcBorders>
              <w:top w:val="nil"/>
              <w:left w:val="single" w:sz="6" w:space="0" w:color="auto"/>
              <w:bottom w:val="nil"/>
              <w:right w:val="single" w:sz="4" w:space="0" w:color="auto"/>
            </w:tcBorders>
          </w:tcPr>
          <w:p w14:paraId="6833FE61" w14:textId="77777777" w:rsidR="002402A4" w:rsidRDefault="002402A4" w:rsidP="00FC39A3"/>
        </w:tc>
      </w:tr>
      <w:tr w:rsidR="002402A4" w14:paraId="00A7B81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1D169" w14:textId="77777777" w:rsidR="002402A4" w:rsidRDefault="002402A4" w:rsidP="00FC39A3">
            <w:r>
              <w:t>51</w:t>
            </w:r>
          </w:p>
        </w:tc>
        <w:tc>
          <w:tcPr>
            <w:tcW w:w="1701" w:type="dxa"/>
            <w:tcBorders>
              <w:top w:val="single" w:sz="4" w:space="0" w:color="auto"/>
              <w:bottom w:val="single" w:sz="4" w:space="0" w:color="auto"/>
            </w:tcBorders>
            <w:vAlign w:val="center"/>
          </w:tcPr>
          <w:p w14:paraId="3B7B8BC0" w14:textId="77777777" w:rsidR="002402A4" w:rsidRDefault="002402A4" w:rsidP="00FC39A3">
            <w:pPr>
              <w:rPr>
                <w:lang w:val="en-US"/>
              </w:rPr>
            </w:pPr>
            <w:r>
              <w:rPr>
                <w:lang w:val="en-US"/>
              </w:rPr>
              <w:t>CN53A</w:t>
            </w:r>
          </w:p>
          <w:p w14:paraId="0DAD2017" w14:textId="77777777" w:rsidR="002402A4" w:rsidRDefault="002402A4" w:rsidP="00FC39A3"/>
        </w:tc>
        <w:tc>
          <w:tcPr>
            <w:tcW w:w="4961" w:type="dxa"/>
            <w:tcBorders>
              <w:top w:val="single" w:sz="4" w:space="0" w:color="auto"/>
              <w:bottom w:val="single" w:sz="4" w:space="0" w:color="auto"/>
            </w:tcBorders>
            <w:vAlign w:val="center"/>
          </w:tcPr>
          <w:p w14:paraId="45B4D5F1" w14:textId="77777777" w:rsidR="002402A4" w:rsidRDefault="002402A4" w:rsidP="00FC39A3">
            <w:pPr>
              <w:adjustRightInd w:val="0"/>
              <w:rPr>
                <w:lang w:val="en-US"/>
              </w:rPr>
            </w:pPr>
            <w:r w:rsidRPr="00E55683">
              <w:rPr>
                <w:lang w:val="en-US"/>
              </w:rPr>
              <w:t>Grunduirea suprafetelor interioare a peretilor si tavanelor</w:t>
            </w:r>
          </w:p>
          <w:p w14:paraId="4580523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6E0109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CE9DC5B" w14:textId="77777777" w:rsidR="002402A4" w:rsidRDefault="002402A4" w:rsidP="00FC39A3">
            <w:pPr>
              <w:adjustRightInd w:val="0"/>
              <w:jc w:val="center"/>
              <w:rPr>
                <w:rFonts w:ascii="Arial CYR" w:hAnsi="Arial CYR" w:cs="Arial CYR"/>
              </w:rPr>
            </w:pPr>
            <w:r>
              <w:t>2,200</w:t>
            </w:r>
          </w:p>
          <w:p w14:paraId="72B764EC" w14:textId="77777777" w:rsidR="002402A4" w:rsidRDefault="002402A4" w:rsidP="00FC39A3">
            <w:pPr>
              <w:jc w:val="center"/>
            </w:pPr>
          </w:p>
        </w:tc>
      </w:tr>
      <w:tr w:rsidR="002402A4" w14:paraId="45BA93A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DCB54" w14:textId="77777777" w:rsidR="002402A4" w:rsidRDefault="002402A4" w:rsidP="00FC39A3">
            <w:r>
              <w:t xml:space="preserve"> 52</w:t>
            </w:r>
          </w:p>
        </w:tc>
        <w:tc>
          <w:tcPr>
            <w:tcW w:w="1701" w:type="dxa"/>
            <w:tcBorders>
              <w:top w:val="single" w:sz="4" w:space="0" w:color="auto"/>
              <w:bottom w:val="single" w:sz="4" w:space="0" w:color="auto"/>
            </w:tcBorders>
            <w:vAlign w:val="center"/>
          </w:tcPr>
          <w:p w14:paraId="6C7E3D37" w14:textId="77777777" w:rsidR="002402A4" w:rsidRDefault="002402A4" w:rsidP="00FC39A3">
            <w:pPr>
              <w:rPr>
                <w:lang w:val="en-US"/>
              </w:rPr>
            </w:pPr>
            <w:r>
              <w:rPr>
                <w:lang w:val="en-US"/>
              </w:rPr>
              <w:t>CF50B</w:t>
            </w:r>
          </w:p>
          <w:p w14:paraId="41FF5B45" w14:textId="77777777" w:rsidR="002402A4" w:rsidRDefault="002402A4" w:rsidP="00FC39A3"/>
        </w:tc>
        <w:tc>
          <w:tcPr>
            <w:tcW w:w="4961" w:type="dxa"/>
            <w:tcBorders>
              <w:top w:val="single" w:sz="4" w:space="0" w:color="auto"/>
              <w:bottom w:val="single" w:sz="4" w:space="0" w:color="auto"/>
            </w:tcBorders>
            <w:vAlign w:val="center"/>
          </w:tcPr>
          <w:p w14:paraId="7C5D3C4E" w14:textId="77777777" w:rsidR="002402A4" w:rsidRDefault="002402A4" w:rsidP="00FC39A3">
            <w:pPr>
              <w:adjustRightInd w:val="0"/>
              <w:rPr>
                <w:lang w:val="en-US"/>
              </w:rPr>
            </w:pPr>
            <w:r w:rsidRPr="00E55683">
              <w:rPr>
                <w:lang w:val="en-US"/>
              </w:rPr>
              <w:t>Tencuieli interioare de 5 mm grosime, executate manual, cu amestec uscat pe baza de ipsos, la pereti si pereti despartitori, preparare manuala a mortarului.</w:t>
            </w:r>
          </w:p>
          <w:p w14:paraId="1FDF7F2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C1E276D"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BDB7125" w14:textId="77777777" w:rsidR="002402A4" w:rsidRDefault="002402A4" w:rsidP="00FC39A3">
            <w:pPr>
              <w:adjustRightInd w:val="0"/>
              <w:jc w:val="center"/>
              <w:rPr>
                <w:rFonts w:ascii="Arial CYR" w:hAnsi="Arial CYR" w:cs="Arial CYR"/>
              </w:rPr>
            </w:pPr>
            <w:r>
              <w:t>2,200</w:t>
            </w:r>
          </w:p>
          <w:p w14:paraId="7C90452C" w14:textId="77777777" w:rsidR="002402A4" w:rsidRDefault="002402A4" w:rsidP="00FC39A3">
            <w:pPr>
              <w:jc w:val="center"/>
            </w:pPr>
          </w:p>
        </w:tc>
      </w:tr>
      <w:tr w:rsidR="002402A4" w14:paraId="7CC3779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06D3A" w14:textId="77777777" w:rsidR="002402A4" w:rsidRDefault="002402A4" w:rsidP="00FC39A3">
            <w:r>
              <w:t xml:space="preserve"> 53</w:t>
            </w:r>
          </w:p>
        </w:tc>
        <w:tc>
          <w:tcPr>
            <w:tcW w:w="1701" w:type="dxa"/>
            <w:tcBorders>
              <w:top w:val="single" w:sz="4" w:space="0" w:color="auto"/>
              <w:bottom w:val="single" w:sz="4" w:space="0" w:color="auto"/>
            </w:tcBorders>
            <w:vAlign w:val="center"/>
          </w:tcPr>
          <w:p w14:paraId="6E2B1CF0" w14:textId="77777777" w:rsidR="002402A4" w:rsidRDefault="002402A4" w:rsidP="00FC39A3">
            <w:pPr>
              <w:rPr>
                <w:lang w:val="en-US"/>
              </w:rPr>
            </w:pPr>
          </w:p>
          <w:p w14:paraId="07021F59" w14:textId="77777777" w:rsidR="002402A4" w:rsidRDefault="002402A4" w:rsidP="00FC39A3"/>
        </w:tc>
        <w:tc>
          <w:tcPr>
            <w:tcW w:w="4961" w:type="dxa"/>
            <w:tcBorders>
              <w:top w:val="single" w:sz="4" w:space="0" w:color="auto"/>
              <w:bottom w:val="single" w:sz="4" w:space="0" w:color="auto"/>
            </w:tcBorders>
            <w:vAlign w:val="center"/>
          </w:tcPr>
          <w:p w14:paraId="77794C0E" w14:textId="77777777" w:rsidR="002402A4" w:rsidRDefault="002402A4" w:rsidP="00FC39A3">
            <w:pPr>
              <w:adjustRightInd w:val="0"/>
              <w:rPr>
                <w:lang w:val="en-US"/>
              </w:rPr>
            </w:pPr>
            <w:r w:rsidRPr="00E55683">
              <w:rPr>
                <w:lang w:val="en-US"/>
              </w:rPr>
              <w:t>Cornier din aluminiu de protectie colturi pentru finisari</w:t>
            </w:r>
          </w:p>
          <w:p w14:paraId="0367B42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C778B7F" w14:textId="77777777" w:rsidR="002402A4" w:rsidRDefault="002402A4" w:rsidP="00FC39A3">
            <w:pPr>
              <w:jc w:val="center"/>
            </w:pPr>
            <w:r>
              <w:lastRenderedPageBreak/>
              <w:t>m</w:t>
            </w:r>
          </w:p>
        </w:tc>
        <w:tc>
          <w:tcPr>
            <w:tcW w:w="1559" w:type="dxa"/>
            <w:tcBorders>
              <w:top w:val="single" w:sz="4" w:space="0" w:color="auto"/>
              <w:bottom w:val="single" w:sz="4" w:space="0" w:color="auto"/>
            </w:tcBorders>
            <w:vAlign w:val="center"/>
          </w:tcPr>
          <w:p w14:paraId="512F519D" w14:textId="77777777" w:rsidR="002402A4" w:rsidRDefault="002402A4" w:rsidP="00FC39A3">
            <w:pPr>
              <w:adjustRightInd w:val="0"/>
              <w:jc w:val="center"/>
              <w:rPr>
                <w:rFonts w:ascii="Arial CYR" w:hAnsi="Arial CYR" w:cs="Arial CYR"/>
              </w:rPr>
            </w:pPr>
            <w:r>
              <w:t>10,900</w:t>
            </w:r>
          </w:p>
          <w:p w14:paraId="1F5AE302" w14:textId="77777777" w:rsidR="002402A4" w:rsidRDefault="002402A4" w:rsidP="00FC39A3">
            <w:pPr>
              <w:jc w:val="center"/>
            </w:pPr>
          </w:p>
        </w:tc>
      </w:tr>
      <w:tr w:rsidR="002402A4" w14:paraId="3C04B4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F36EA" w14:textId="77777777" w:rsidR="002402A4" w:rsidRDefault="002402A4" w:rsidP="00FC39A3">
            <w:r>
              <w:t xml:space="preserve"> 54</w:t>
            </w:r>
          </w:p>
        </w:tc>
        <w:tc>
          <w:tcPr>
            <w:tcW w:w="1701" w:type="dxa"/>
            <w:tcBorders>
              <w:top w:val="single" w:sz="4" w:space="0" w:color="auto"/>
              <w:bottom w:val="single" w:sz="4" w:space="0" w:color="auto"/>
            </w:tcBorders>
            <w:vAlign w:val="center"/>
          </w:tcPr>
          <w:p w14:paraId="357A9A3B" w14:textId="77777777" w:rsidR="002402A4" w:rsidRDefault="002402A4" w:rsidP="00FC39A3">
            <w:pPr>
              <w:rPr>
                <w:lang w:val="en-US"/>
              </w:rPr>
            </w:pPr>
            <w:r>
              <w:rPr>
                <w:lang w:val="en-US"/>
              </w:rPr>
              <w:t>CF57A</w:t>
            </w:r>
          </w:p>
          <w:p w14:paraId="3B7BA093" w14:textId="77777777" w:rsidR="002402A4" w:rsidRDefault="002402A4" w:rsidP="00FC39A3"/>
        </w:tc>
        <w:tc>
          <w:tcPr>
            <w:tcW w:w="4961" w:type="dxa"/>
            <w:tcBorders>
              <w:top w:val="single" w:sz="4" w:space="0" w:color="auto"/>
              <w:bottom w:val="single" w:sz="4" w:space="0" w:color="auto"/>
            </w:tcBorders>
            <w:vAlign w:val="center"/>
          </w:tcPr>
          <w:p w14:paraId="10CC0AC3"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7EC588C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B1CD4A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C177B91" w14:textId="77777777" w:rsidR="002402A4" w:rsidRDefault="002402A4" w:rsidP="00FC39A3">
            <w:pPr>
              <w:adjustRightInd w:val="0"/>
              <w:jc w:val="center"/>
              <w:rPr>
                <w:rFonts w:ascii="Arial CYR" w:hAnsi="Arial CYR" w:cs="Arial CYR"/>
              </w:rPr>
            </w:pPr>
            <w:r>
              <w:t>2,200</w:t>
            </w:r>
          </w:p>
          <w:p w14:paraId="4BEC1C41" w14:textId="77777777" w:rsidR="002402A4" w:rsidRDefault="002402A4" w:rsidP="00FC39A3">
            <w:pPr>
              <w:jc w:val="center"/>
            </w:pPr>
          </w:p>
        </w:tc>
      </w:tr>
      <w:tr w:rsidR="002402A4" w14:paraId="424D5BA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944CF" w14:textId="77777777" w:rsidR="002402A4" w:rsidRDefault="002402A4" w:rsidP="00FC39A3">
            <w:r>
              <w:t xml:space="preserve"> 55</w:t>
            </w:r>
          </w:p>
        </w:tc>
        <w:tc>
          <w:tcPr>
            <w:tcW w:w="1701" w:type="dxa"/>
            <w:tcBorders>
              <w:top w:val="single" w:sz="4" w:space="0" w:color="auto"/>
              <w:bottom w:val="single" w:sz="4" w:space="0" w:color="auto"/>
            </w:tcBorders>
            <w:vAlign w:val="center"/>
          </w:tcPr>
          <w:p w14:paraId="7C2182ED" w14:textId="77777777" w:rsidR="002402A4" w:rsidRDefault="002402A4" w:rsidP="00FC39A3">
            <w:pPr>
              <w:rPr>
                <w:lang w:val="en-US"/>
              </w:rPr>
            </w:pPr>
            <w:r>
              <w:rPr>
                <w:lang w:val="en-US"/>
              </w:rPr>
              <w:t>CN53A</w:t>
            </w:r>
          </w:p>
          <w:p w14:paraId="2CA8B41C" w14:textId="77777777" w:rsidR="002402A4" w:rsidRDefault="002402A4" w:rsidP="00FC39A3"/>
        </w:tc>
        <w:tc>
          <w:tcPr>
            <w:tcW w:w="4961" w:type="dxa"/>
            <w:tcBorders>
              <w:top w:val="single" w:sz="4" w:space="0" w:color="auto"/>
              <w:bottom w:val="single" w:sz="4" w:space="0" w:color="auto"/>
            </w:tcBorders>
            <w:vAlign w:val="center"/>
          </w:tcPr>
          <w:p w14:paraId="5F12734E" w14:textId="77777777" w:rsidR="002402A4" w:rsidRDefault="002402A4" w:rsidP="00FC39A3">
            <w:pPr>
              <w:adjustRightInd w:val="0"/>
              <w:rPr>
                <w:lang w:val="en-US"/>
              </w:rPr>
            </w:pPr>
            <w:r w:rsidRPr="00E55683">
              <w:rPr>
                <w:lang w:val="en-US"/>
              </w:rPr>
              <w:t>Grunduirea suprafetelor interioare a peretilor si tavanelor</w:t>
            </w:r>
          </w:p>
          <w:p w14:paraId="61DE6F1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D57E96C"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0A28C95" w14:textId="77777777" w:rsidR="002402A4" w:rsidRDefault="002402A4" w:rsidP="00FC39A3">
            <w:pPr>
              <w:adjustRightInd w:val="0"/>
              <w:jc w:val="center"/>
              <w:rPr>
                <w:rFonts w:ascii="Arial CYR" w:hAnsi="Arial CYR" w:cs="Arial CYR"/>
              </w:rPr>
            </w:pPr>
            <w:r>
              <w:t>2,200</w:t>
            </w:r>
          </w:p>
          <w:p w14:paraId="16F7FA63" w14:textId="77777777" w:rsidR="002402A4" w:rsidRDefault="002402A4" w:rsidP="00FC39A3">
            <w:pPr>
              <w:jc w:val="center"/>
            </w:pPr>
          </w:p>
        </w:tc>
      </w:tr>
      <w:tr w:rsidR="002402A4" w14:paraId="1360582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26F56" w14:textId="77777777" w:rsidR="002402A4" w:rsidRDefault="002402A4" w:rsidP="00FC39A3">
            <w:r>
              <w:t xml:space="preserve"> 56</w:t>
            </w:r>
          </w:p>
        </w:tc>
        <w:tc>
          <w:tcPr>
            <w:tcW w:w="1701" w:type="dxa"/>
            <w:tcBorders>
              <w:top w:val="single" w:sz="4" w:space="0" w:color="auto"/>
              <w:bottom w:val="single" w:sz="4" w:space="0" w:color="auto"/>
            </w:tcBorders>
            <w:vAlign w:val="center"/>
          </w:tcPr>
          <w:p w14:paraId="3A360345" w14:textId="77777777" w:rsidR="002402A4" w:rsidRDefault="002402A4" w:rsidP="00FC39A3">
            <w:pPr>
              <w:rPr>
                <w:lang w:val="en-US"/>
              </w:rPr>
            </w:pPr>
            <w:r>
              <w:rPr>
                <w:lang w:val="en-US"/>
              </w:rPr>
              <w:t>CN06A</w:t>
            </w:r>
          </w:p>
          <w:p w14:paraId="45283D6A" w14:textId="77777777" w:rsidR="002402A4" w:rsidRDefault="002402A4" w:rsidP="00FC39A3"/>
        </w:tc>
        <w:tc>
          <w:tcPr>
            <w:tcW w:w="4961" w:type="dxa"/>
            <w:tcBorders>
              <w:top w:val="single" w:sz="4" w:space="0" w:color="auto"/>
              <w:bottom w:val="single" w:sz="4" w:space="0" w:color="auto"/>
            </w:tcBorders>
            <w:vAlign w:val="center"/>
          </w:tcPr>
          <w:p w14:paraId="33C8F30F"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3F21615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EA006B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5C2F9371" w14:textId="77777777" w:rsidR="002402A4" w:rsidRDefault="002402A4" w:rsidP="00FC39A3">
            <w:pPr>
              <w:adjustRightInd w:val="0"/>
              <w:jc w:val="center"/>
              <w:rPr>
                <w:rFonts w:ascii="Arial CYR" w:hAnsi="Arial CYR" w:cs="Arial CYR"/>
              </w:rPr>
            </w:pPr>
            <w:r>
              <w:t>2,200</w:t>
            </w:r>
          </w:p>
          <w:p w14:paraId="28384FF6" w14:textId="77777777" w:rsidR="002402A4" w:rsidRDefault="002402A4" w:rsidP="00FC39A3">
            <w:pPr>
              <w:jc w:val="center"/>
            </w:pPr>
          </w:p>
        </w:tc>
      </w:tr>
      <w:tr w:rsidR="002402A4" w14:paraId="7BEA4810" w14:textId="77777777" w:rsidTr="00FC39A3">
        <w:tc>
          <w:tcPr>
            <w:tcW w:w="709" w:type="dxa"/>
            <w:tcBorders>
              <w:top w:val="nil"/>
              <w:left w:val="single" w:sz="6" w:space="0" w:color="auto"/>
              <w:bottom w:val="nil"/>
              <w:right w:val="nil"/>
            </w:tcBorders>
          </w:tcPr>
          <w:p w14:paraId="72228417"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313261D7" w14:textId="77777777" w:rsidR="002402A4" w:rsidRDefault="002402A4" w:rsidP="00FC39A3"/>
        </w:tc>
        <w:tc>
          <w:tcPr>
            <w:tcW w:w="4961" w:type="dxa"/>
            <w:tcBorders>
              <w:top w:val="nil"/>
              <w:left w:val="single" w:sz="6" w:space="0" w:color="auto"/>
              <w:bottom w:val="nil"/>
              <w:right w:val="nil"/>
            </w:tcBorders>
          </w:tcPr>
          <w:p w14:paraId="74E035C4"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1.3. Grupa 13</w:t>
            </w:r>
          </w:p>
          <w:p w14:paraId="587B970A"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185E37C5" w14:textId="77777777" w:rsidR="002402A4" w:rsidRDefault="002402A4" w:rsidP="00FC39A3"/>
        </w:tc>
        <w:tc>
          <w:tcPr>
            <w:tcW w:w="1559" w:type="dxa"/>
            <w:tcBorders>
              <w:top w:val="nil"/>
              <w:left w:val="single" w:sz="6" w:space="0" w:color="auto"/>
              <w:bottom w:val="nil"/>
              <w:right w:val="single" w:sz="4" w:space="0" w:color="auto"/>
            </w:tcBorders>
          </w:tcPr>
          <w:p w14:paraId="718E51F0" w14:textId="77777777" w:rsidR="002402A4" w:rsidRDefault="002402A4" w:rsidP="00FC39A3"/>
        </w:tc>
      </w:tr>
      <w:tr w:rsidR="002402A4" w14:paraId="7D7AF3CF" w14:textId="77777777" w:rsidTr="00FC39A3">
        <w:tc>
          <w:tcPr>
            <w:tcW w:w="709" w:type="dxa"/>
            <w:tcBorders>
              <w:top w:val="nil"/>
              <w:left w:val="single" w:sz="6" w:space="0" w:color="auto"/>
              <w:bottom w:val="nil"/>
              <w:right w:val="nil"/>
            </w:tcBorders>
          </w:tcPr>
          <w:p w14:paraId="65DB92F5" w14:textId="77777777" w:rsidR="002402A4" w:rsidRDefault="002402A4" w:rsidP="00FC39A3">
            <w:pPr>
              <w:jc w:val="center"/>
            </w:pPr>
          </w:p>
        </w:tc>
        <w:tc>
          <w:tcPr>
            <w:tcW w:w="1701" w:type="dxa"/>
            <w:tcBorders>
              <w:top w:val="nil"/>
              <w:left w:val="single" w:sz="6" w:space="0" w:color="auto"/>
              <w:bottom w:val="nil"/>
              <w:right w:val="nil"/>
            </w:tcBorders>
          </w:tcPr>
          <w:p w14:paraId="33A1B8AA" w14:textId="77777777" w:rsidR="002402A4" w:rsidRDefault="002402A4" w:rsidP="00FC39A3"/>
        </w:tc>
        <w:tc>
          <w:tcPr>
            <w:tcW w:w="4961" w:type="dxa"/>
            <w:tcBorders>
              <w:top w:val="nil"/>
              <w:left w:val="single" w:sz="6" w:space="0" w:color="auto"/>
              <w:bottom w:val="nil"/>
              <w:right w:val="nil"/>
            </w:tcBorders>
          </w:tcPr>
          <w:p w14:paraId="5E362EAB"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1.3.1. Demolari</w:t>
            </w:r>
          </w:p>
          <w:p w14:paraId="5FA938F3"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79FAB284" w14:textId="77777777" w:rsidR="002402A4" w:rsidRDefault="002402A4" w:rsidP="00FC39A3"/>
        </w:tc>
        <w:tc>
          <w:tcPr>
            <w:tcW w:w="1559" w:type="dxa"/>
            <w:tcBorders>
              <w:top w:val="nil"/>
              <w:left w:val="single" w:sz="6" w:space="0" w:color="auto"/>
              <w:bottom w:val="nil"/>
              <w:right w:val="single" w:sz="4" w:space="0" w:color="auto"/>
            </w:tcBorders>
          </w:tcPr>
          <w:p w14:paraId="219F75E7" w14:textId="77777777" w:rsidR="002402A4" w:rsidRDefault="002402A4" w:rsidP="00FC39A3"/>
        </w:tc>
      </w:tr>
      <w:tr w:rsidR="002402A4" w14:paraId="18B29E2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844AE" w14:textId="77777777" w:rsidR="002402A4" w:rsidRDefault="002402A4" w:rsidP="00FC39A3">
            <w:r>
              <w:t>57</w:t>
            </w:r>
          </w:p>
        </w:tc>
        <w:tc>
          <w:tcPr>
            <w:tcW w:w="1701" w:type="dxa"/>
            <w:tcBorders>
              <w:top w:val="single" w:sz="4" w:space="0" w:color="auto"/>
              <w:bottom w:val="single" w:sz="4" w:space="0" w:color="auto"/>
            </w:tcBorders>
            <w:vAlign w:val="center"/>
          </w:tcPr>
          <w:p w14:paraId="199FCA6A" w14:textId="77777777" w:rsidR="002402A4" w:rsidRDefault="002402A4" w:rsidP="00FC39A3">
            <w:pPr>
              <w:rPr>
                <w:lang w:val="en-US"/>
              </w:rPr>
            </w:pPr>
            <w:r>
              <w:rPr>
                <w:lang w:val="en-US"/>
              </w:rPr>
              <w:t>RpIC18B</w:t>
            </w:r>
          </w:p>
          <w:p w14:paraId="2224FA15" w14:textId="77777777" w:rsidR="002402A4" w:rsidRDefault="002402A4" w:rsidP="00FC39A3"/>
        </w:tc>
        <w:tc>
          <w:tcPr>
            <w:tcW w:w="4961" w:type="dxa"/>
            <w:tcBorders>
              <w:top w:val="single" w:sz="4" w:space="0" w:color="auto"/>
              <w:bottom w:val="single" w:sz="4" w:space="0" w:color="auto"/>
            </w:tcBorders>
            <w:vAlign w:val="center"/>
          </w:tcPr>
          <w:p w14:paraId="7F9ACC98" w14:textId="77777777" w:rsidR="002402A4" w:rsidRDefault="002402A4" w:rsidP="00FC39A3">
            <w:pPr>
              <w:adjustRightInd w:val="0"/>
              <w:rPr>
                <w:lang w:val="en-US"/>
              </w:rPr>
            </w:pPr>
            <w:r w:rsidRPr="00E55683">
              <w:rPr>
                <w:lang w:val="en-US"/>
              </w:rPr>
              <w:t>Demontarea tevii negre pentru instalatii, montate la  de incalzire centrala prin insurubare,la constructii de locuit si social-culturale, la legarea aparatelor, a coloanelor de distributie etc. avind diametrul de 1"-1 1/4"</w:t>
            </w:r>
          </w:p>
          <w:p w14:paraId="70A7E2A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3AFB946"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376395B6" w14:textId="77777777" w:rsidR="002402A4" w:rsidRDefault="002402A4" w:rsidP="00FC39A3">
            <w:pPr>
              <w:adjustRightInd w:val="0"/>
              <w:jc w:val="center"/>
              <w:rPr>
                <w:rFonts w:ascii="Arial CYR" w:hAnsi="Arial CYR" w:cs="Arial CYR"/>
              </w:rPr>
            </w:pPr>
            <w:r>
              <w:t>20,150</w:t>
            </w:r>
          </w:p>
          <w:p w14:paraId="02733486" w14:textId="77777777" w:rsidR="002402A4" w:rsidRDefault="002402A4" w:rsidP="00FC39A3">
            <w:pPr>
              <w:jc w:val="center"/>
            </w:pPr>
          </w:p>
        </w:tc>
      </w:tr>
      <w:tr w:rsidR="002402A4" w14:paraId="1822C72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9C464" w14:textId="77777777" w:rsidR="002402A4" w:rsidRDefault="002402A4" w:rsidP="00FC39A3">
            <w:r>
              <w:t xml:space="preserve"> 58</w:t>
            </w:r>
          </w:p>
        </w:tc>
        <w:tc>
          <w:tcPr>
            <w:tcW w:w="1701" w:type="dxa"/>
            <w:tcBorders>
              <w:top w:val="single" w:sz="4" w:space="0" w:color="auto"/>
              <w:bottom w:val="single" w:sz="4" w:space="0" w:color="auto"/>
            </w:tcBorders>
            <w:vAlign w:val="center"/>
          </w:tcPr>
          <w:p w14:paraId="4F9FFDBA" w14:textId="77777777" w:rsidR="002402A4" w:rsidRDefault="002402A4" w:rsidP="00FC39A3">
            <w:pPr>
              <w:rPr>
                <w:lang w:val="en-US"/>
              </w:rPr>
            </w:pPr>
            <w:r>
              <w:rPr>
                <w:lang w:val="en-US"/>
              </w:rPr>
              <w:t>RpIB12A</w:t>
            </w:r>
          </w:p>
          <w:p w14:paraId="47D5BAC3" w14:textId="77777777" w:rsidR="002402A4" w:rsidRDefault="002402A4" w:rsidP="00FC39A3"/>
        </w:tc>
        <w:tc>
          <w:tcPr>
            <w:tcW w:w="4961" w:type="dxa"/>
            <w:tcBorders>
              <w:top w:val="single" w:sz="4" w:space="0" w:color="auto"/>
              <w:bottom w:val="single" w:sz="4" w:space="0" w:color="auto"/>
            </w:tcBorders>
            <w:vAlign w:val="center"/>
          </w:tcPr>
          <w:p w14:paraId="6D6A9DC8" w14:textId="77777777" w:rsidR="002402A4" w:rsidRDefault="002402A4" w:rsidP="00FC39A3">
            <w:pPr>
              <w:adjustRightInd w:val="0"/>
              <w:rPr>
                <w:lang w:val="en-US"/>
              </w:rPr>
            </w:pPr>
            <w:r>
              <w:t>Demontari convectoare cu masca</w:t>
            </w:r>
          </w:p>
          <w:p w14:paraId="2E3404C8" w14:textId="77777777" w:rsidR="002402A4" w:rsidRDefault="002402A4" w:rsidP="00FC39A3"/>
        </w:tc>
        <w:tc>
          <w:tcPr>
            <w:tcW w:w="1560" w:type="dxa"/>
            <w:tcBorders>
              <w:top w:val="single" w:sz="4" w:space="0" w:color="auto"/>
              <w:bottom w:val="single" w:sz="4" w:space="0" w:color="auto"/>
            </w:tcBorders>
            <w:vAlign w:val="center"/>
          </w:tcPr>
          <w:p w14:paraId="1CA841B4"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7DED5015" w14:textId="77777777" w:rsidR="002402A4" w:rsidRDefault="002402A4" w:rsidP="00FC39A3">
            <w:pPr>
              <w:adjustRightInd w:val="0"/>
              <w:jc w:val="center"/>
              <w:rPr>
                <w:rFonts w:ascii="Arial CYR" w:hAnsi="Arial CYR" w:cs="Arial CYR"/>
              </w:rPr>
            </w:pPr>
            <w:r>
              <w:t>4,000</w:t>
            </w:r>
          </w:p>
          <w:p w14:paraId="14263097" w14:textId="77777777" w:rsidR="002402A4" w:rsidRDefault="002402A4" w:rsidP="00FC39A3">
            <w:pPr>
              <w:jc w:val="center"/>
            </w:pPr>
          </w:p>
        </w:tc>
      </w:tr>
      <w:tr w:rsidR="002402A4" w14:paraId="01D28E9B" w14:textId="77777777" w:rsidTr="00FC39A3">
        <w:tc>
          <w:tcPr>
            <w:tcW w:w="709" w:type="dxa"/>
            <w:tcBorders>
              <w:top w:val="nil"/>
              <w:left w:val="single" w:sz="6" w:space="0" w:color="auto"/>
              <w:bottom w:val="nil"/>
              <w:right w:val="nil"/>
            </w:tcBorders>
          </w:tcPr>
          <w:p w14:paraId="093FFDA4"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76F22C74" w14:textId="77777777" w:rsidR="002402A4" w:rsidRDefault="002402A4" w:rsidP="00FC39A3"/>
        </w:tc>
        <w:tc>
          <w:tcPr>
            <w:tcW w:w="4961" w:type="dxa"/>
            <w:tcBorders>
              <w:top w:val="nil"/>
              <w:left w:val="single" w:sz="6" w:space="0" w:color="auto"/>
              <w:bottom w:val="nil"/>
              <w:right w:val="nil"/>
            </w:tcBorders>
          </w:tcPr>
          <w:p w14:paraId="43A060F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1.3.2. Incalzire</w:t>
            </w:r>
          </w:p>
          <w:p w14:paraId="7AB4C343"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03B3D1E3" w14:textId="77777777" w:rsidR="002402A4" w:rsidRDefault="002402A4" w:rsidP="00FC39A3"/>
        </w:tc>
        <w:tc>
          <w:tcPr>
            <w:tcW w:w="1559" w:type="dxa"/>
            <w:tcBorders>
              <w:top w:val="nil"/>
              <w:left w:val="single" w:sz="6" w:space="0" w:color="auto"/>
              <w:bottom w:val="nil"/>
              <w:right w:val="single" w:sz="4" w:space="0" w:color="auto"/>
            </w:tcBorders>
          </w:tcPr>
          <w:p w14:paraId="24879E59" w14:textId="77777777" w:rsidR="002402A4" w:rsidRDefault="002402A4" w:rsidP="00FC39A3"/>
        </w:tc>
      </w:tr>
      <w:tr w:rsidR="002402A4" w14:paraId="4D25279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594B9" w14:textId="77777777" w:rsidR="002402A4" w:rsidRDefault="002402A4" w:rsidP="00FC39A3">
            <w:r>
              <w:t>59</w:t>
            </w:r>
          </w:p>
        </w:tc>
        <w:tc>
          <w:tcPr>
            <w:tcW w:w="1701" w:type="dxa"/>
            <w:tcBorders>
              <w:top w:val="single" w:sz="4" w:space="0" w:color="auto"/>
              <w:bottom w:val="single" w:sz="4" w:space="0" w:color="auto"/>
            </w:tcBorders>
            <w:vAlign w:val="center"/>
          </w:tcPr>
          <w:p w14:paraId="22172A78" w14:textId="77777777" w:rsidR="002402A4" w:rsidRDefault="002402A4" w:rsidP="00FC39A3">
            <w:pPr>
              <w:rPr>
                <w:lang w:val="en-US"/>
              </w:rPr>
            </w:pPr>
            <w:r>
              <w:rPr>
                <w:lang w:val="en-US"/>
              </w:rPr>
              <w:t>IB05A</w:t>
            </w:r>
          </w:p>
          <w:p w14:paraId="6DC4FCF9" w14:textId="77777777" w:rsidR="002402A4" w:rsidRDefault="002402A4" w:rsidP="00FC39A3"/>
        </w:tc>
        <w:tc>
          <w:tcPr>
            <w:tcW w:w="4961" w:type="dxa"/>
            <w:tcBorders>
              <w:top w:val="single" w:sz="4" w:space="0" w:color="auto"/>
              <w:bottom w:val="single" w:sz="4" w:space="0" w:color="auto"/>
            </w:tcBorders>
            <w:vAlign w:val="center"/>
          </w:tcPr>
          <w:p w14:paraId="3929C0AD" w14:textId="77777777" w:rsidR="002402A4" w:rsidRDefault="002402A4" w:rsidP="00FC39A3">
            <w:pPr>
              <w:adjustRightInd w:val="0"/>
              <w:rPr>
                <w:lang w:val="en-US"/>
              </w:rPr>
            </w:pPr>
            <w:r w:rsidRPr="00E55683">
              <w:rPr>
                <w:lang w:val="en-US"/>
              </w:rPr>
              <w:t>Radiatoare bimetalice tip sectie 500x80x80 sau analog, corpul de radiator avind 10 elemente</w:t>
            </w:r>
          </w:p>
          <w:p w14:paraId="11D1716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AF88457"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AF9C41E" w14:textId="77777777" w:rsidR="002402A4" w:rsidRDefault="002402A4" w:rsidP="00FC39A3">
            <w:pPr>
              <w:adjustRightInd w:val="0"/>
              <w:jc w:val="center"/>
              <w:rPr>
                <w:rFonts w:ascii="Arial CYR" w:hAnsi="Arial CYR" w:cs="Arial CYR"/>
              </w:rPr>
            </w:pPr>
            <w:r>
              <w:t>4,000</w:t>
            </w:r>
          </w:p>
          <w:p w14:paraId="7AE56373" w14:textId="77777777" w:rsidR="002402A4" w:rsidRDefault="002402A4" w:rsidP="00FC39A3">
            <w:pPr>
              <w:jc w:val="center"/>
            </w:pPr>
          </w:p>
        </w:tc>
      </w:tr>
      <w:tr w:rsidR="002402A4" w14:paraId="0D71BEC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CAC97" w14:textId="77777777" w:rsidR="002402A4" w:rsidRDefault="002402A4" w:rsidP="00FC39A3">
            <w:r>
              <w:t xml:space="preserve"> 60</w:t>
            </w:r>
          </w:p>
        </w:tc>
        <w:tc>
          <w:tcPr>
            <w:tcW w:w="1701" w:type="dxa"/>
            <w:tcBorders>
              <w:top w:val="single" w:sz="4" w:space="0" w:color="auto"/>
              <w:bottom w:val="single" w:sz="4" w:space="0" w:color="auto"/>
            </w:tcBorders>
            <w:vAlign w:val="center"/>
          </w:tcPr>
          <w:p w14:paraId="5525E370" w14:textId="77777777" w:rsidR="002402A4" w:rsidRDefault="002402A4" w:rsidP="00FC39A3">
            <w:pPr>
              <w:rPr>
                <w:lang w:val="en-US"/>
              </w:rPr>
            </w:pPr>
          </w:p>
          <w:p w14:paraId="29931D93" w14:textId="77777777" w:rsidR="002402A4" w:rsidRDefault="002402A4" w:rsidP="00FC39A3"/>
        </w:tc>
        <w:tc>
          <w:tcPr>
            <w:tcW w:w="4961" w:type="dxa"/>
            <w:tcBorders>
              <w:top w:val="single" w:sz="4" w:space="0" w:color="auto"/>
              <w:bottom w:val="single" w:sz="4" w:space="0" w:color="auto"/>
            </w:tcBorders>
            <w:vAlign w:val="center"/>
          </w:tcPr>
          <w:p w14:paraId="0BE25ABC" w14:textId="77777777" w:rsidR="002402A4" w:rsidRDefault="002402A4" w:rsidP="00FC39A3">
            <w:pPr>
              <w:adjustRightInd w:val="0"/>
              <w:rPr>
                <w:lang w:val="en-US"/>
              </w:rPr>
            </w:pPr>
            <w:r>
              <w:t>Kit montaj radiator 1"x3/4"</w:t>
            </w:r>
          </w:p>
          <w:p w14:paraId="05BF98F8" w14:textId="77777777" w:rsidR="002402A4" w:rsidRDefault="002402A4" w:rsidP="00FC39A3"/>
        </w:tc>
        <w:tc>
          <w:tcPr>
            <w:tcW w:w="1560" w:type="dxa"/>
            <w:tcBorders>
              <w:top w:val="single" w:sz="4" w:space="0" w:color="auto"/>
              <w:bottom w:val="single" w:sz="4" w:space="0" w:color="auto"/>
            </w:tcBorders>
            <w:vAlign w:val="center"/>
          </w:tcPr>
          <w:p w14:paraId="225C1E30"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42FEE4D7" w14:textId="77777777" w:rsidR="002402A4" w:rsidRDefault="002402A4" w:rsidP="00FC39A3">
            <w:pPr>
              <w:adjustRightInd w:val="0"/>
              <w:jc w:val="center"/>
              <w:rPr>
                <w:rFonts w:ascii="Arial CYR" w:hAnsi="Arial CYR" w:cs="Arial CYR"/>
              </w:rPr>
            </w:pPr>
            <w:r>
              <w:t>4,000</w:t>
            </w:r>
          </w:p>
          <w:p w14:paraId="479DD7EF" w14:textId="77777777" w:rsidR="002402A4" w:rsidRDefault="002402A4" w:rsidP="00FC39A3">
            <w:pPr>
              <w:jc w:val="center"/>
            </w:pPr>
          </w:p>
        </w:tc>
      </w:tr>
      <w:tr w:rsidR="002402A4" w14:paraId="0771ED5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06853" w14:textId="77777777" w:rsidR="002402A4" w:rsidRDefault="002402A4" w:rsidP="00FC39A3">
            <w:r>
              <w:t xml:space="preserve"> 61</w:t>
            </w:r>
          </w:p>
        </w:tc>
        <w:tc>
          <w:tcPr>
            <w:tcW w:w="1701" w:type="dxa"/>
            <w:tcBorders>
              <w:top w:val="single" w:sz="4" w:space="0" w:color="auto"/>
              <w:bottom w:val="single" w:sz="4" w:space="0" w:color="auto"/>
            </w:tcBorders>
            <w:vAlign w:val="center"/>
          </w:tcPr>
          <w:p w14:paraId="0D9F336A" w14:textId="77777777" w:rsidR="002402A4" w:rsidRDefault="002402A4" w:rsidP="00FC39A3">
            <w:pPr>
              <w:rPr>
                <w:lang w:val="en-US"/>
              </w:rPr>
            </w:pPr>
            <w:r>
              <w:rPr>
                <w:lang w:val="en-US"/>
              </w:rPr>
              <w:t>ID06A</w:t>
            </w:r>
          </w:p>
          <w:p w14:paraId="2F841544" w14:textId="77777777" w:rsidR="002402A4" w:rsidRDefault="002402A4" w:rsidP="00FC39A3"/>
        </w:tc>
        <w:tc>
          <w:tcPr>
            <w:tcW w:w="4961" w:type="dxa"/>
            <w:tcBorders>
              <w:top w:val="single" w:sz="4" w:space="0" w:color="auto"/>
              <w:bottom w:val="single" w:sz="4" w:space="0" w:color="auto"/>
            </w:tcBorders>
            <w:vAlign w:val="center"/>
          </w:tcPr>
          <w:p w14:paraId="7930AE89" w14:textId="77777777" w:rsidR="002402A4" w:rsidRDefault="002402A4" w:rsidP="00FC39A3">
            <w:pPr>
              <w:adjustRightInd w:val="0"/>
              <w:rPr>
                <w:lang w:val="en-US"/>
              </w:rPr>
            </w:pPr>
            <w:r w:rsidRPr="00E55683">
              <w:rPr>
                <w:lang w:val="en-US"/>
              </w:rPr>
              <w:t xml:space="preserve">Robinet de aerisire cu cheie mobila pentru instalatii de incalzire centrala / </w:t>
            </w:r>
            <w:r>
              <w:t>Кран</w:t>
            </w:r>
            <w:r w:rsidRPr="00E55683">
              <w:rPr>
                <w:lang w:val="en-US"/>
              </w:rPr>
              <w:t xml:space="preserve"> </w:t>
            </w:r>
            <w:r>
              <w:t>для</w:t>
            </w:r>
            <w:r w:rsidRPr="00E55683">
              <w:rPr>
                <w:lang w:val="en-US"/>
              </w:rPr>
              <w:t xml:space="preserve"> </w:t>
            </w:r>
            <w:r>
              <w:t>выпуска</w:t>
            </w:r>
            <w:r w:rsidRPr="00E55683">
              <w:rPr>
                <w:lang w:val="en-US"/>
              </w:rPr>
              <w:t xml:space="preserve"> </w:t>
            </w:r>
            <w:r>
              <w:t>воздуха</w:t>
            </w:r>
          </w:p>
          <w:p w14:paraId="5BA4BFF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A6667C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25A8752B" w14:textId="77777777" w:rsidR="002402A4" w:rsidRDefault="002402A4" w:rsidP="00FC39A3">
            <w:pPr>
              <w:adjustRightInd w:val="0"/>
              <w:jc w:val="center"/>
              <w:rPr>
                <w:rFonts w:ascii="Arial CYR" w:hAnsi="Arial CYR" w:cs="Arial CYR"/>
              </w:rPr>
            </w:pPr>
            <w:r>
              <w:t>4,000</w:t>
            </w:r>
          </w:p>
          <w:p w14:paraId="4AA3C2B8" w14:textId="77777777" w:rsidR="002402A4" w:rsidRDefault="002402A4" w:rsidP="00FC39A3">
            <w:pPr>
              <w:jc w:val="center"/>
            </w:pPr>
          </w:p>
        </w:tc>
      </w:tr>
      <w:tr w:rsidR="002402A4" w14:paraId="502F46A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B6DBD" w14:textId="77777777" w:rsidR="002402A4" w:rsidRDefault="002402A4" w:rsidP="00FC39A3">
            <w:r>
              <w:t xml:space="preserve"> 62</w:t>
            </w:r>
          </w:p>
        </w:tc>
        <w:tc>
          <w:tcPr>
            <w:tcW w:w="1701" w:type="dxa"/>
            <w:tcBorders>
              <w:top w:val="single" w:sz="4" w:space="0" w:color="auto"/>
              <w:bottom w:val="single" w:sz="4" w:space="0" w:color="auto"/>
            </w:tcBorders>
            <w:vAlign w:val="center"/>
          </w:tcPr>
          <w:p w14:paraId="239DAF8C" w14:textId="77777777" w:rsidR="002402A4" w:rsidRDefault="002402A4" w:rsidP="00FC39A3">
            <w:pPr>
              <w:rPr>
                <w:lang w:val="en-US"/>
              </w:rPr>
            </w:pPr>
            <w:r>
              <w:rPr>
                <w:lang w:val="en-US"/>
              </w:rPr>
              <w:t>IB20A</w:t>
            </w:r>
          </w:p>
          <w:p w14:paraId="73645710" w14:textId="77777777" w:rsidR="002402A4" w:rsidRDefault="002402A4" w:rsidP="00FC39A3"/>
        </w:tc>
        <w:tc>
          <w:tcPr>
            <w:tcW w:w="4961" w:type="dxa"/>
            <w:tcBorders>
              <w:top w:val="single" w:sz="4" w:space="0" w:color="auto"/>
              <w:bottom w:val="single" w:sz="4" w:space="0" w:color="auto"/>
            </w:tcBorders>
            <w:vAlign w:val="center"/>
          </w:tcPr>
          <w:p w14:paraId="6B6CEC68" w14:textId="77777777" w:rsidR="002402A4" w:rsidRDefault="002402A4" w:rsidP="00FC39A3">
            <w:pPr>
              <w:adjustRightInd w:val="0"/>
              <w:rPr>
                <w:lang w:val="en-US"/>
              </w:rPr>
            </w:pPr>
            <w:r w:rsidRPr="00E55683">
              <w:rPr>
                <w:lang w:val="en-US"/>
              </w:rPr>
              <w:t>Elemente de sustinere pentru corpuri de incalzire, montat pe zid de caramida.</w:t>
            </w:r>
          </w:p>
          <w:p w14:paraId="4CB64BB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8828D2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36E18CB" w14:textId="77777777" w:rsidR="002402A4" w:rsidRDefault="002402A4" w:rsidP="00FC39A3">
            <w:pPr>
              <w:adjustRightInd w:val="0"/>
              <w:jc w:val="center"/>
              <w:rPr>
                <w:rFonts w:ascii="Arial CYR" w:hAnsi="Arial CYR" w:cs="Arial CYR"/>
              </w:rPr>
            </w:pPr>
            <w:r>
              <w:t>8,000</w:t>
            </w:r>
          </w:p>
          <w:p w14:paraId="01B9CE62" w14:textId="77777777" w:rsidR="002402A4" w:rsidRDefault="002402A4" w:rsidP="00FC39A3">
            <w:pPr>
              <w:jc w:val="center"/>
            </w:pPr>
          </w:p>
        </w:tc>
      </w:tr>
      <w:tr w:rsidR="002402A4" w14:paraId="742104E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5CE88" w14:textId="77777777" w:rsidR="002402A4" w:rsidRDefault="002402A4" w:rsidP="00FC39A3">
            <w:r>
              <w:t xml:space="preserve"> 63</w:t>
            </w:r>
          </w:p>
        </w:tc>
        <w:tc>
          <w:tcPr>
            <w:tcW w:w="1701" w:type="dxa"/>
            <w:tcBorders>
              <w:top w:val="single" w:sz="4" w:space="0" w:color="auto"/>
              <w:bottom w:val="single" w:sz="4" w:space="0" w:color="auto"/>
            </w:tcBorders>
            <w:vAlign w:val="center"/>
          </w:tcPr>
          <w:p w14:paraId="19C116CB" w14:textId="77777777" w:rsidR="002402A4" w:rsidRDefault="002402A4" w:rsidP="00FC39A3">
            <w:pPr>
              <w:rPr>
                <w:lang w:val="en-US"/>
              </w:rPr>
            </w:pPr>
            <w:r>
              <w:rPr>
                <w:lang w:val="en-US"/>
              </w:rPr>
              <w:t>ID01A</w:t>
            </w:r>
          </w:p>
          <w:p w14:paraId="1F9425FE" w14:textId="77777777" w:rsidR="002402A4" w:rsidRDefault="002402A4" w:rsidP="00FC39A3"/>
        </w:tc>
        <w:tc>
          <w:tcPr>
            <w:tcW w:w="4961" w:type="dxa"/>
            <w:tcBorders>
              <w:top w:val="single" w:sz="4" w:space="0" w:color="auto"/>
              <w:bottom w:val="single" w:sz="4" w:space="0" w:color="auto"/>
            </w:tcBorders>
            <w:vAlign w:val="center"/>
          </w:tcPr>
          <w:p w14:paraId="11823640" w14:textId="77777777" w:rsidR="002402A4" w:rsidRDefault="002402A4" w:rsidP="00FC39A3">
            <w:pPr>
              <w:adjustRightInd w:val="0"/>
              <w:rPr>
                <w:lang w:val="en-US"/>
              </w:rPr>
            </w:pPr>
            <w:r w:rsidRPr="00E55683">
              <w:rPr>
                <w:lang w:val="en-US"/>
              </w:rPr>
              <w:t>Robinet cu ventil cu dublu reglaj (tur sau retur) pentru instalatii de incalzire central, avind diametrul nominal de / Robinet sfera cu racord olandez 3/4"</w:t>
            </w:r>
          </w:p>
          <w:p w14:paraId="4B67F8D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EC1FD6F"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23248768" w14:textId="77777777" w:rsidR="002402A4" w:rsidRDefault="002402A4" w:rsidP="00FC39A3">
            <w:pPr>
              <w:adjustRightInd w:val="0"/>
              <w:jc w:val="center"/>
              <w:rPr>
                <w:rFonts w:ascii="Arial CYR" w:hAnsi="Arial CYR" w:cs="Arial CYR"/>
              </w:rPr>
            </w:pPr>
            <w:r>
              <w:t>8,000</w:t>
            </w:r>
          </w:p>
          <w:p w14:paraId="4B6B72D4" w14:textId="77777777" w:rsidR="002402A4" w:rsidRDefault="002402A4" w:rsidP="00FC39A3">
            <w:pPr>
              <w:jc w:val="center"/>
            </w:pPr>
          </w:p>
        </w:tc>
      </w:tr>
      <w:tr w:rsidR="002402A4" w14:paraId="26B9075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53216" w14:textId="77777777" w:rsidR="002402A4" w:rsidRDefault="002402A4" w:rsidP="00FC39A3">
            <w:r>
              <w:t xml:space="preserve"> 64</w:t>
            </w:r>
          </w:p>
        </w:tc>
        <w:tc>
          <w:tcPr>
            <w:tcW w:w="1701" w:type="dxa"/>
            <w:tcBorders>
              <w:top w:val="single" w:sz="4" w:space="0" w:color="auto"/>
              <w:bottom w:val="single" w:sz="4" w:space="0" w:color="auto"/>
            </w:tcBorders>
            <w:vAlign w:val="center"/>
          </w:tcPr>
          <w:p w14:paraId="751F43B1" w14:textId="77777777" w:rsidR="002402A4" w:rsidRDefault="002402A4" w:rsidP="00FC39A3">
            <w:pPr>
              <w:rPr>
                <w:lang w:val="en-US"/>
              </w:rPr>
            </w:pPr>
            <w:r>
              <w:rPr>
                <w:lang w:val="en-US"/>
              </w:rPr>
              <w:t>RpIC31B</w:t>
            </w:r>
          </w:p>
          <w:p w14:paraId="4B74C500" w14:textId="77777777" w:rsidR="002402A4" w:rsidRDefault="002402A4" w:rsidP="00FC39A3"/>
        </w:tc>
        <w:tc>
          <w:tcPr>
            <w:tcW w:w="4961" w:type="dxa"/>
            <w:tcBorders>
              <w:top w:val="single" w:sz="4" w:space="0" w:color="auto"/>
              <w:bottom w:val="single" w:sz="4" w:space="0" w:color="auto"/>
            </w:tcBorders>
            <w:vAlign w:val="center"/>
          </w:tcPr>
          <w:p w14:paraId="59B679D3" w14:textId="77777777" w:rsidR="002402A4" w:rsidRDefault="002402A4" w:rsidP="00FC39A3">
            <w:pPr>
              <w:adjustRightInd w:val="0"/>
              <w:rPr>
                <w:lang w:val="en-US"/>
              </w:rPr>
            </w:pPr>
            <w:r w:rsidRPr="00E55683">
              <w:rPr>
                <w:lang w:val="en-US"/>
              </w:rPr>
              <w:t>Sudarea cu flacara oxiacetilenica a tevilor de instalatii, izolate cu diametrul  1 1/4"-1 1/2"</w:t>
            </w:r>
          </w:p>
          <w:p w14:paraId="486C71E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35AE4D2"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5108F25A" w14:textId="77777777" w:rsidR="002402A4" w:rsidRDefault="002402A4" w:rsidP="00FC39A3">
            <w:pPr>
              <w:adjustRightInd w:val="0"/>
              <w:jc w:val="center"/>
              <w:rPr>
                <w:rFonts w:ascii="Arial CYR" w:hAnsi="Arial CYR" w:cs="Arial CYR"/>
              </w:rPr>
            </w:pPr>
            <w:r>
              <w:t>2,000</w:t>
            </w:r>
          </w:p>
          <w:p w14:paraId="5F464B06" w14:textId="77777777" w:rsidR="002402A4" w:rsidRDefault="002402A4" w:rsidP="00FC39A3">
            <w:pPr>
              <w:jc w:val="center"/>
            </w:pPr>
          </w:p>
        </w:tc>
      </w:tr>
      <w:tr w:rsidR="002402A4" w14:paraId="1F29952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B4623" w14:textId="77777777" w:rsidR="002402A4" w:rsidRDefault="002402A4" w:rsidP="00FC39A3">
            <w:r>
              <w:t xml:space="preserve"> 65</w:t>
            </w:r>
          </w:p>
        </w:tc>
        <w:tc>
          <w:tcPr>
            <w:tcW w:w="1701" w:type="dxa"/>
            <w:tcBorders>
              <w:top w:val="single" w:sz="4" w:space="0" w:color="auto"/>
              <w:bottom w:val="single" w:sz="4" w:space="0" w:color="auto"/>
            </w:tcBorders>
            <w:vAlign w:val="center"/>
          </w:tcPr>
          <w:p w14:paraId="7F9E62A9" w14:textId="77777777" w:rsidR="002402A4" w:rsidRDefault="002402A4" w:rsidP="00FC39A3">
            <w:pPr>
              <w:rPr>
                <w:lang w:val="en-US"/>
              </w:rPr>
            </w:pPr>
          </w:p>
          <w:p w14:paraId="7A3BE534" w14:textId="77777777" w:rsidR="002402A4" w:rsidRDefault="002402A4" w:rsidP="00FC39A3"/>
        </w:tc>
        <w:tc>
          <w:tcPr>
            <w:tcW w:w="4961" w:type="dxa"/>
            <w:tcBorders>
              <w:top w:val="single" w:sz="4" w:space="0" w:color="auto"/>
              <w:bottom w:val="single" w:sz="4" w:space="0" w:color="auto"/>
            </w:tcBorders>
            <w:vAlign w:val="center"/>
          </w:tcPr>
          <w:p w14:paraId="66D4E6D0" w14:textId="77777777" w:rsidR="002402A4" w:rsidRDefault="002402A4" w:rsidP="00FC39A3">
            <w:pPr>
              <w:adjustRightInd w:val="0"/>
              <w:rPr>
                <w:lang w:val="en-US"/>
              </w:rPr>
            </w:pPr>
            <w:r>
              <w:t>Filet otel sudabil 1 1/4"</w:t>
            </w:r>
          </w:p>
          <w:p w14:paraId="10A79B33" w14:textId="77777777" w:rsidR="002402A4" w:rsidRDefault="002402A4" w:rsidP="00FC39A3"/>
        </w:tc>
        <w:tc>
          <w:tcPr>
            <w:tcW w:w="1560" w:type="dxa"/>
            <w:tcBorders>
              <w:top w:val="single" w:sz="4" w:space="0" w:color="auto"/>
              <w:bottom w:val="single" w:sz="4" w:space="0" w:color="auto"/>
            </w:tcBorders>
            <w:vAlign w:val="center"/>
          </w:tcPr>
          <w:p w14:paraId="08F99AA5"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AAE585F" w14:textId="77777777" w:rsidR="002402A4" w:rsidRDefault="002402A4" w:rsidP="00FC39A3">
            <w:pPr>
              <w:adjustRightInd w:val="0"/>
              <w:jc w:val="center"/>
              <w:rPr>
                <w:rFonts w:ascii="Arial CYR" w:hAnsi="Arial CYR" w:cs="Arial CYR"/>
              </w:rPr>
            </w:pPr>
            <w:r>
              <w:t>2,000</w:t>
            </w:r>
          </w:p>
          <w:p w14:paraId="3D8129B3" w14:textId="77777777" w:rsidR="002402A4" w:rsidRDefault="002402A4" w:rsidP="00FC39A3">
            <w:pPr>
              <w:jc w:val="center"/>
            </w:pPr>
          </w:p>
        </w:tc>
      </w:tr>
      <w:tr w:rsidR="002402A4" w14:paraId="56D782F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C3DA2" w14:textId="77777777" w:rsidR="002402A4" w:rsidRDefault="002402A4" w:rsidP="00FC39A3">
            <w:r>
              <w:t xml:space="preserve"> 66</w:t>
            </w:r>
          </w:p>
        </w:tc>
        <w:tc>
          <w:tcPr>
            <w:tcW w:w="1701" w:type="dxa"/>
            <w:tcBorders>
              <w:top w:val="single" w:sz="4" w:space="0" w:color="auto"/>
              <w:bottom w:val="single" w:sz="4" w:space="0" w:color="auto"/>
            </w:tcBorders>
            <w:vAlign w:val="center"/>
          </w:tcPr>
          <w:p w14:paraId="1CE52D5F" w14:textId="77777777" w:rsidR="002402A4" w:rsidRDefault="002402A4" w:rsidP="00FC39A3">
            <w:pPr>
              <w:rPr>
                <w:lang w:val="en-US"/>
              </w:rPr>
            </w:pPr>
            <w:r>
              <w:rPr>
                <w:lang w:val="en-US"/>
              </w:rPr>
              <w:t>IC53C</w:t>
            </w:r>
          </w:p>
          <w:p w14:paraId="1F0A4DDC" w14:textId="77777777" w:rsidR="002402A4" w:rsidRDefault="002402A4" w:rsidP="00FC39A3"/>
        </w:tc>
        <w:tc>
          <w:tcPr>
            <w:tcW w:w="4961" w:type="dxa"/>
            <w:tcBorders>
              <w:top w:val="single" w:sz="4" w:space="0" w:color="auto"/>
              <w:bottom w:val="single" w:sz="4" w:space="0" w:color="auto"/>
            </w:tcBorders>
            <w:vAlign w:val="center"/>
          </w:tcPr>
          <w:p w14:paraId="6959BB2C" w14:textId="77777777" w:rsidR="002402A4" w:rsidRDefault="002402A4" w:rsidP="00FC39A3">
            <w:pPr>
              <w:adjustRightInd w:val="0"/>
              <w:rPr>
                <w:lang w:val="en-US"/>
              </w:rPr>
            </w:pPr>
            <w:r w:rsidRPr="00E55683">
              <w:rPr>
                <w:lang w:val="en-US"/>
              </w:rPr>
              <w:t>Racord "olandez" PPR p/m M 32x1 1/4</w:t>
            </w:r>
          </w:p>
          <w:p w14:paraId="326E876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54DADB8"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200E5F3C" w14:textId="77777777" w:rsidR="002402A4" w:rsidRDefault="002402A4" w:rsidP="00FC39A3">
            <w:pPr>
              <w:adjustRightInd w:val="0"/>
              <w:jc w:val="center"/>
              <w:rPr>
                <w:rFonts w:ascii="Arial CYR" w:hAnsi="Arial CYR" w:cs="Arial CYR"/>
              </w:rPr>
            </w:pPr>
            <w:r>
              <w:t>2,000</w:t>
            </w:r>
          </w:p>
          <w:p w14:paraId="62685025" w14:textId="77777777" w:rsidR="002402A4" w:rsidRDefault="002402A4" w:rsidP="00FC39A3">
            <w:pPr>
              <w:jc w:val="center"/>
            </w:pPr>
          </w:p>
        </w:tc>
      </w:tr>
      <w:tr w:rsidR="002402A4" w14:paraId="61FBFD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9252A" w14:textId="77777777" w:rsidR="002402A4" w:rsidRDefault="002402A4" w:rsidP="00FC39A3">
            <w:r>
              <w:lastRenderedPageBreak/>
              <w:t xml:space="preserve"> 67</w:t>
            </w:r>
          </w:p>
        </w:tc>
        <w:tc>
          <w:tcPr>
            <w:tcW w:w="1701" w:type="dxa"/>
            <w:tcBorders>
              <w:top w:val="single" w:sz="4" w:space="0" w:color="auto"/>
              <w:bottom w:val="single" w:sz="4" w:space="0" w:color="auto"/>
            </w:tcBorders>
            <w:vAlign w:val="center"/>
          </w:tcPr>
          <w:p w14:paraId="53A37C65" w14:textId="77777777" w:rsidR="002402A4" w:rsidRDefault="002402A4" w:rsidP="00FC39A3">
            <w:pPr>
              <w:rPr>
                <w:lang w:val="en-US"/>
              </w:rPr>
            </w:pPr>
            <w:r>
              <w:rPr>
                <w:lang w:val="en-US"/>
              </w:rPr>
              <w:t>IC35D</w:t>
            </w:r>
          </w:p>
          <w:p w14:paraId="41E81B1D" w14:textId="77777777" w:rsidR="002402A4" w:rsidRDefault="002402A4" w:rsidP="00FC39A3"/>
        </w:tc>
        <w:tc>
          <w:tcPr>
            <w:tcW w:w="4961" w:type="dxa"/>
            <w:tcBorders>
              <w:top w:val="single" w:sz="4" w:space="0" w:color="auto"/>
              <w:bottom w:val="single" w:sz="4" w:space="0" w:color="auto"/>
            </w:tcBorders>
            <w:vAlign w:val="center"/>
          </w:tcPr>
          <w:p w14:paraId="0064FB02" w14:textId="77777777" w:rsidR="002402A4" w:rsidRDefault="002402A4" w:rsidP="00FC39A3">
            <w:pPr>
              <w:adjustRightInd w:val="0"/>
              <w:rPr>
                <w:lang w:val="en-US"/>
              </w:rPr>
            </w:pPr>
            <w:r w:rsidRPr="00E55683">
              <w:rPr>
                <w:lang w:val="en-US"/>
              </w:rPr>
              <w:t xml:space="preserve">Teava din polietilena armata de inalta densitate sau polipropilena armata sau nearmata, montata, la legatura corpurilor sau aparatelor de incalzire, in instalatii de incalzire centrala, avind diametrul exterior de 32,0 mm / Teava PPR PN25 </w:t>
            </w:r>
            <w:r>
              <w:t>ф</w:t>
            </w:r>
            <w:r w:rsidRPr="00E55683">
              <w:rPr>
                <w:lang w:val="en-US"/>
              </w:rPr>
              <w:t>32x5.4</w:t>
            </w:r>
          </w:p>
          <w:p w14:paraId="3CFE3C8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065588C"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4B02AFA0" w14:textId="77777777" w:rsidR="002402A4" w:rsidRDefault="002402A4" w:rsidP="00FC39A3">
            <w:pPr>
              <w:adjustRightInd w:val="0"/>
              <w:jc w:val="center"/>
              <w:rPr>
                <w:rFonts w:ascii="Arial CYR" w:hAnsi="Arial CYR" w:cs="Arial CYR"/>
              </w:rPr>
            </w:pPr>
            <w:r>
              <w:t>20,150</w:t>
            </w:r>
          </w:p>
          <w:p w14:paraId="411872E1" w14:textId="77777777" w:rsidR="002402A4" w:rsidRDefault="002402A4" w:rsidP="00FC39A3">
            <w:pPr>
              <w:jc w:val="center"/>
            </w:pPr>
          </w:p>
        </w:tc>
      </w:tr>
      <w:tr w:rsidR="002402A4" w14:paraId="190E084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E6B98" w14:textId="77777777" w:rsidR="002402A4" w:rsidRDefault="002402A4" w:rsidP="00FC39A3">
            <w:r>
              <w:t xml:space="preserve"> 68</w:t>
            </w:r>
          </w:p>
        </w:tc>
        <w:tc>
          <w:tcPr>
            <w:tcW w:w="1701" w:type="dxa"/>
            <w:tcBorders>
              <w:top w:val="single" w:sz="4" w:space="0" w:color="auto"/>
              <w:bottom w:val="single" w:sz="4" w:space="0" w:color="auto"/>
            </w:tcBorders>
            <w:vAlign w:val="center"/>
          </w:tcPr>
          <w:p w14:paraId="5EE271AC" w14:textId="77777777" w:rsidR="002402A4" w:rsidRDefault="002402A4" w:rsidP="00FC39A3">
            <w:pPr>
              <w:rPr>
                <w:lang w:val="en-US"/>
              </w:rPr>
            </w:pPr>
            <w:r>
              <w:rPr>
                <w:lang w:val="en-US"/>
              </w:rPr>
              <w:t>IC35C</w:t>
            </w:r>
          </w:p>
          <w:p w14:paraId="302FA9F4" w14:textId="77777777" w:rsidR="002402A4" w:rsidRDefault="002402A4" w:rsidP="00FC39A3"/>
        </w:tc>
        <w:tc>
          <w:tcPr>
            <w:tcW w:w="4961" w:type="dxa"/>
            <w:tcBorders>
              <w:top w:val="single" w:sz="4" w:space="0" w:color="auto"/>
              <w:bottom w:val="single" w:sz="4" w:space="0" w:color="auto"/>
            </w:tcBorders>
            <w:vAlign w:val="center"/>
          </w:tcPr>
          <w:p w14:paraId="2F97C0A5" w14:textId="77777777" w:rsidR="002402A4" w:rsidRDefault="002402A4" w:rsidP="00FC39A3">
            <w:pPr>
              <w:adjustRightInd w:val="0"/>
              <w:rPr>
                <w:lang w:val="en-US"/>
              </w:rPr>
            </w:pPr>
            <w:r w:rsidRPr="00E55683">
              <w:rPr>
                <w:lang w:val="en-US"/>
              </w:rPr>
              <w:t xml:space="preserve">Teava din polietilena armata de inalta densitate sau polipropilena armata sau nearmata, montata, la legatura corpurilor sau aparatelor de incalzire, in instalatii de incalzire centrala, avind diametrul exterior de 25,0 mm / Teava PPR PN25 </w:t>
            </w:r>
            <w:r>
              <w:t>ф</w:t>
            </w:r>
            <w:r w:rsidRPr="00E55683">
              <w:rPr>
                <w:lang w:val="en-US"/>
              </w:rPr>
              <w:t>25x4.2</w:t>
            </w:r>
          </w:p>
          <w:p w14:paraId="6BC64CF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1835D19"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179758EF" w14:textId="77777777" w:rsidR="002402A4" w:rsidRDefault="002402A4" w:rsidP="00FC39A3">
            <w:pPr>
              <w:adjustRightInd w:val="0"/>
              <w:jc w:val="center"/>
              <w:rPr>
                <w:rFonts w:ascii="Arial CYR" w:hAnsi="Arial CYR" w:cs="Arial CYR"/>
              </w:rPr>
            </w:pPr>
            <w:r>
              <w:t>2,000</w:t>
            </w:r>
          </w:p>
          <w:p w14:paraId="243B7BED" w14:textId="77777777" w:rsidR="002402A4" w:rsidRDefault="002402A4" w:rsidP="00FC39A3">
            <w:pPr>
              <w:jc w:val="center"/>
            </w:pPr>
          </w:p>
        </w:tc>
      </w:tr>
      <w:tr w:rsidR="002402A4" w14:paraId="4B5E77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0ECE1" w14:textId="77777777" w:rsidR="002402A4" w:rsidRDefault="002402A4" w:rsidP="00FC39A3">
            <w:r>
              <w:t xml:space="preserve"> 69</w:t>
            </w:r>
          </w:p>
        </w:tc>
        <w:tc>
          <w:tcPr>
            <w:tcW w:w="1701" w:type="dxa"/>
            <w:tcBorders>
              <w:top w:val="single" w:sz="4" w:space="0" w:color="auto"/>
              <w:bottom w:val="single" w:sz="4" w:space="0" w:color="auto"/>
            </w:tcBorders>
            <w:vAlign w:val="center"/>
          </w:tcPr>
          <w:p w14:paraId="036C4018" w14:textId="77777777" w:rsidR="002402A4" w:rsidRDefault="002402A4" w:rsidP="00FC39A3">
            <w:pPr>
              <w:rPr>
                <w:lang w:val="en-US"/>
              </w:rPr>
            </w:pPr>
            <w:r>
              <w:rPr>
                <w:lang w:val="en-US"/>
              </w:rPr>
              <w:t>IC38C</w:t>
            </w:r>
          </w:p>
          <w:p w14:paraId="6AE38FB7" w14:textId="77777777" w:rsidR="002402A4" w:rsidRDefault="002402A4" w:rsidP="00FC39A3"/>
        </w:tc>
        <w:tc>
          <w:tcPr>
            <w:tcW w:w="4961" w:type="dxa"/>
            <w:tcBorders>
              <w:top w:val="single" w:sz="4" w:space="0" w:color="auto"/>
              <w:bottom w:val="single" w:sz="4" w:space="0" w:color="auto"/>
            </w:tcBorders>
            <w:vAlign w:val="center"/>
          </w:tcPr>
          <w:p w14:paraId="370D45C2"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32,0 mm / Mufa PPR dn32</w:t>
            </w:r>
          </w:p>
          <w:p w14:paraId="1339FB1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261A1FB"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68FD5C0" w14:textId="77777777" w:rsidR="002402A4" w:rsidRDefault="002402A4" w:rsidP="00FC39A3">
            <w:pPr>
              <w:adjustRightInd w:val="0"/>
              <w:jc w:val="center"/>
              <w:rPr>
                <w:rFonts w:ascii="Arial CYR" w:hAnsi="Arial CYR" w:cs="Arial CYR"/>
              </w:rPr>
            </w:pPr>
            <w:r>
              <w:t>10,000</w:t>
            </w:r>
          </w:p>
          <w:p w14:paraId="3708101A" w14:textId="77777777" w:rsidR="002402A4" w:rsidRDefault="002402A4" w:rsidP="00FC39A3">
            <w:pPr>
              <w:jc w:val="center"/>
            </w:pPr>
          </w:p>
        </w:tc>
      </w:tr>
      <w:tr w:rsidR="002402A4" w14:paraId="5A96629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51DCE" w14:textId="77777777" w:rsidR="002402A4" w:rsidRDefault="002402A4" w:rsidP="00FC39A3">
            <w:r>
              <w:t xml:space="preserve"> 70</w:t>
            </w:r>
          </w:p>
        </w:tc>
        <w:tc>
          <w:tcPr>
            <w:tcW w:w="1701" w:type="dxa"/>
            <w:tcBorders>
              <w:top w:val="single" w:sz="4" w:space="0" w:color="auto"/>
              <w:bottom w:val="single" w:sz="4" w:space="0" w:color="auto"/>
            </w:tcBorders>
            <w:vAlign w:val="center"/>
          </w:tcPr>
          <w:p w14:paraId="64F51085" w14:textId="77777777" w:rsidR="002402A4" w:rsidRDefault="002402A4" w:rsidP="00FC39A3">
            <w:pPr>
              <w:rPr>
                <w:lang w:val="en-US"/>
              </w:rPr>
            </w:pPr>
            <w:r>
              <w:rPr>
                <w:lang w:val="en-US"/>
              </w:rPr>
              <w:t>IC40B</w:t>
            </w:r>
          </w:p>
          <w:p w14:paraId="2887B05D" w14:textId="77777777" w:rsidR="002402A4" w:rsidRDefault="002402A4" w:rsidP="00FC39A3"/>
        </w:tc>
        <w:tc>
          <w:tcPr>
            <w:tcW w:w="4961" w:type="dxa"/>
            <w:tcBorders>
              <w:top w:val="single" w:sz="4" w:space="0" w:color="auto"/>
              <w:bottom w:val="single" w:sz="4" w:space="0" w:color="auto"/>
            </w:tcBorders>
            <w:vAlign w:val="center"/>
          </w:tcPr>
          <w:p w14:paraId="7885956E" w14:textId="77777777" w:rsidR="002402A4" w:rsidRDefault="002402A4" w:rsidP="00FC39A3">
            <w:pPr>
              <w:adjustRightInd w:val="0"/>
              <w:rPr>
                <w:lang w:val="en-US"/>
              </w:rPr>
            </w:pPr>
            <w:r w:rsidRPr="00E55683">
              <w:rPr>
                <w:lang w:val="en-US"/>
              </w:rPr>
              <w:t>Bratara pentru fixarea conductelor din otel pentru instalatia de incalzire centrala sau gaze, montata prin dibluri de 1 1/4" - 2",  pe dibluri din PVC pe zid de caramida / Colier metalic cu cauciuc si diblu dn32</w:t>
            </w:r>
          </w:p>
          <w:p w14:paraId="37C29F4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064A262"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FB669A8" w14:textId="77777777" w:rsidR="002402A4" w:rsidRDefault="002402A4" w:rsidP="00FC39A3">
            <w:pPr>
              <w:adjustRightInd w:val="0"/>
              <w:jc w:val="center"/>
              <w:rPr>
                <w:rFonts w:ascii="Arial CYR" w:hAnsi="Arial CYR" w:cs="Arial CYR"/>
              </w:rPr>
            </w:pPr>
            <w:r>
              <w:t>40,000</w:t>
            </w:r>
          </w:p>
          <w:p w14:paraId="44004CFD" w14:textId="77777777" w:rsidR="002402A4" w:rsidRDefault="002402A4" w:rsidP="00FC39A3">
            <w:pPr>
              <w:jc w:val="center"/>
            </w:pPr>
          </w:p>
        </w:tc>
      </w:tr>
      <w:tr w:rsidR="002402A4" w14:paraId="38E646D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15582" w14:textId="77777777" w:rsidR="002402A4" w:rsidRDefault="002402A4" w:rsidP="00FC39A3">
            <w:r>
              <w:t xml:space="preserve"> 71</w:t>
            </w:r>
          </w:p>
        </w:tc>
        <w:tc>
          <w:tcPr>
            <w:tcW w:w="1701" w:type="dxa"/>
            <w:tcBorders>
              <w:top w:val="single" w:sz="4" w:space="0" w:color="auto"/>
              <w:bottom w:val="single" w:sz="4" w:space="0" w:color="auto"/>
            </w:tcBorders>
            <w:vAlign w:val="center"/>
          </w:tcPr>
          <w:p w14:paraId="094A3279" w14:textId="77777777" w:rsidR="002402A4" w:rsidRDefault="002402A4" w:rsidP="00FC39A3">
            <w:pPr>
              <w:rPr>
                <w:lang w:val="en-US"/>
              </w:rPr>
            </w:pPr>
            <w:r>
              <w:rPr>
                <w:lang w:val="en-US"/>
              </w:rPr>
              <w:t>IC38I</w:t>
            </w:r>
          </w:p>
          <w:p w14:paraId="7E7F020D" w14:textId="77777777" w:rsidR="002402A4" w:rsidRDefault="002402A4" w:rsidP="00FC39A3"/>
        </w:tc>
        <w:tc>
          <w:tcPr>
            <w:tcW w:w="4961" w:type="dxa"/>
            <w:tcBorders>
              <w:top w:val="single" w:sz="4" w:space="0" w:color="auto"/>
              <w:bottom w:val="single" w:sz="4" w:space="0" w:color="auto"/>
            </w:tcBorders>
            <w:vAlign w:val="center"/>
          </w:tcPr>
          <w:p w14:paraId="697EB278" w14:textId="77777777" w:rsidR="002402A4" w:rsidRDefault="002402A4" w:rsidP="00FC39A3">
            <w:pPr>
              <w:adjustRightInd w:val="0"/>
              <w:rPr>
                <w:lang w:val="en-US"/>
              </w:rPr>
            </w:pPr>
            <w:r w:rsidRPr="00E55683">
              <w:rPr>
                <w:lang w:val="en-US"/>
              </w:rPr>
              <w:t>Piesa de racordare (fiting), cu 3 imbinari, din polipropilena imbinate prin polifusiune cu teava din polipropilena armata, avind diametrul exterior de 32,0 mm / Teu redus PPR dn 32x25</w:t>
            </w:r>
          </w:p>
          <w:p w14:paraId="3C91884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625C7BD"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26C5D1F" w14:textId="77777777" w:rsidR="002402A4" w:rsidRDefault="002402A4" w:rsidP="00FC39A3">
            <w:pPr>
              <w:adjustRightInd w:val="0"/>
              <w:jc w:val="center"/>
              <w:rPr>
                <w:rFonts w:ascii="Arial CYR" w:hAnsi="Arial CYR" w:cs="Arial CYR"/>
              </w:rPr>
            </w:pPr>
            <w:r>
              <w:t>8,000</w:t>
            </w:r>
          </w:p>
          <w:p w14:paraId="723D68B1" w14:textId="77777777" w:rsidR="002402A4" w:rsidRDefault="002402A4" w:rsidP="00FC39A3">
            <w:pPr>
              <w:jc w:val="center"/>
            </w:pPr>
          </w:p>
        </w:tc>
      </w:tr>
      <w:tr w:rsidR="002402A4" w14:paraId="7D43AE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949CC" w14:textId="77777777" w:rsidR="002402A4" w:rsidRDefault="002402A4" w:rsidP="00FC39A3">
            <w:r>
              <w:t xml:space="preserve"> 72</w:t>
            </w:r>
          </w:p>
        </w:tc>
        <w:tc>
          <w:tcPr>
            <w:tcW w:w="1701" w:type="dxa"/>
            <w:tcBorders>
              <w:top w:val="single" w:sz="4" w:space="0" w:color="auto"/>
              <w:bottom w:val="single" w:sz="4" w:space="0" w:color="auto"/>
            </w:tcBorders>
            <w:vAlign w:val="center"/>
          </w:tcPr>
          <w:p w14:paraId="31D11C2F" w14:textId="77777777" w:rsidR="002402A4" w:rsidRDefault="002402A4" w:rsidP="00FC39A3">
            <w:pPr>
              <w:rPr>
                <w:lang w:val="en-US"/>
              </w:rPr>
            </w:pPr>
            <w:r>
              <w:rPr>
                <w:lang w:val="en-US"/>
              </w:rPr>
              <w:t>IC38B</w:t>
            </w:r>
          </w:p>
          <w:p w14:paraId="3E330154" w14:textId="77777777" w:rsidR="002402A4" w:rsidRDefault="002402A4" w:rsidP="00FC39A3"/>
        </w:tc>
        <w:tc>
          <w:tcPr>
            <w:tcW w:w="4961" w:type="dxa"/>
            <w:tcBorders>
              <w:top w:val="single" w:sz="4" w:space="0" w:color="auto"/>
              <w:bottom w:val="single" w:sz="4" w:space="0" w:color="auto"/>
            </w:tcBorders>
            <w:vAlign w:val="center"/>
          </w:tcPr>
          <w:p w14:paraId="45C6CD94"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25,0 mm / Cot PPR dn 25x90*</w:t>
            </w:r>
          </w:p>
          <w:p w14:paraId="76C98D57"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D4035FF"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36446FD" w14:textId="77777777" w:rsidR="002402A4" w:rsidRDefault="002402A4" w:rsidP="00FC39A3">
            <w:pPr>
              <w:adjustRightInd w:val="0"/>
              <w:jc w:val="center"/>
              <w:rPr>
                <w:rFonts w:ascii="Arial CYR" w:hAnsi="Arial CYR" w:cs="Arial CYR"/>
              </w:rPr>
            </w:pPr>
            <w:r>
              <w:t>8,000</w:t>
            </w:r>
          </w:p>
          <w:p w14:paraId="0904191A" w14:textId="77777777" w:rsidR="002402A4" w:rsidRDefault="002402A4" w:rsidP="00FC39A3">
            <w:pPr>
              <w:jc w:val="center"/>
            </w:pPr>
          </w:p>
        </w:tc>
      </w:tr>
      <w:tr w:rsidR="002402A4" w14:paraId="73978F9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C4699" w14:textId="77777777" w:rsidR="002402A4" w:rsidRDefault="002402A4" w:rsidP="00FC39A3">
            <w:r>
              <w:t xml:space="preserve"> 73</w:t>
            </w:r>
          </w:p>
        </w:tc>
        <w:tc>
          <w:tcPr>
            <w:tcW w:w="1701" w:type="dxa"/>
            <w:tcBorders>
              <w:top w:val="single" w:sz="4" w:space="0" w:color="auto"/>
              <w:bottom w:val="single" w:sz="4" w:space="0" w:color="auto"/>
            </w:tcBorders>
            <w:vAlign w:val="center"/>
          </w:tcPr>
          <w:p w14:paraId="0E4D21A5" w14:textId="77777777" w:rsidR="002402A4" w:rsidRDefault="002402A4" w:rsidP="00FC39A3">
            <w:pPr>
              <w:rPr>
                <w:lang w:val="en-US"/>
              </w:rPr>
            </w:pPr>
            <w:r>
              <w:rPr>
                <w:lang w:val="en-US"/>
              </w:rPr>
              <w:t>IC38B</w:t>
            </w:r>
          </w:p>
          <w:p w14:paraId="4010640C" w14:textId="77777777" w:rsidR="002402A4" w:rsidRDefault="002402A4" w:rsidP="00FC39A3"/>
        </w:tc>
        <w:tc>
          <w:tcPr>
            <w:tcW w:w="4961" w:type="dxa"/>
            <w:tcBorders>
              <w:top w:val="single" w:sz="4" w:space="0" w:color="auto"/>
              <w:bottom w:val="single" w:sz="4" w:space="0" w:color="auto"/>
            </w:tcBorders>
            <w:vAlign w:val="center"/>
          </w:tcPr>
          <w:p w14:paraId="4FDB0789"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25,0 mm / Mufa FI 25 x 3/4" ppr</w:t>
            </w:r>
          </w:p>
          <w:p w14:paraId="20BCF12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B7D4675"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6004BAB0" w14:textId="77777777" w:rsidR="002402A4" w:rsidRDefault="002402A4" w:rsidP="00FC39A3">
            <w:pPr>
              <w:adjustRightInd w:val="0"/>
              <w:jc w:val="center"/>
              <w:rPr>
                <w:rFonts w:ascii="Arial CYR" w:hAnsi="Arial CYR" w:cs="Arial CYR"/>
              </w:rPr>
            </w:pPr>
            <w:r>
              <w:t>8,000</w:t>
            </w:r>
          </w:p>
          <w:p w14:paraId="307AD704" w14:textId="77777777" w:rsidR="002402A4" w:rsidRDefault="002402A4" w:rsidP="00FC39A3">
            <w:pPr>
              <w:jc w:val="center"/>
            </w:pPr>
          </w:p>
        </w:tc>
      </w:tr>
      <w:tr w:rsidR="002402A4" w14:paraId="560D4C5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B82B9" w14:textId="77777777" w:rsidR="002402A4" w:rsidRDefault="002402A4" w:rsidP="00FC39A3">
            <w:r>
              <w:t xml:space="preserve"> 74</w:t>
            </w:r>
          </w:p>
        </w:tc>
        <w:tc>
          <w:tcPr>
            <w:tcW w:w="1701" w:type="dxa"/>
            <w:tcBorders>
              <w:top w:val="single" w:sz="4" w:space="0" w:color="auto"/>
              <w:bottom w:val="single" w:sz="4" w:space="0" w:color="auto"/>
            </w:tcBorders>
            <w:vAlign w:val="center"/>
          </w:tcPr>
          <w:p w14:paraId="6F82ACF9" w14:textId="77777777" w:rsidR="002402A4" w:rsidRDefault="002402A4" w:rsidP="00FC39A3">
            <w:pPr>
              <w:rPr>
                <w:lang w:val="en-US"/>
              </w:rPr>
            </w:pPr>
            <w:r>
              <w:rPr>
                <w:lang w:val="en-US"/>
              </w:rPr>
              <w:t>IC38C</w:t>
            </w:r>
          </w:p>
          <w:p w14:paraId="0332CE63" w14:textId="77777777" w:rsidR="002402A4" w:rsidRDefault="002402A4" w:rsidP="00FC39A3"/>
        </w:tc>
        <w:tc>
          <w:tcPr>
            <w:tcW w:w="4961" w:type="dxa"/>
            <w:tcBorders>
              <w:top w:val="single" w:sz="4" w:space="0" w:color="auto"/>
              <w:bottom w:val="single" w:sz="4" w:space="0" w:color="auto"/>
            </w:tcBorders>
            <w:vAlign w:val="center"/>
          </w:tcPr>
          <w:p w14:paraId="4F245E3E" w14:textId="77777777" w:rsidR="002402A4" w:rsidRDefault="002402A4" w:rsidP="00FC39A3">
            <w:pPr>
              <w:adjustRightInd w:val="0"/>
              <w:rPr>
                <w:lang w:val="en-US"/>
              </w:rPr>
            </w:pPr>
            <w:r w:rsidRPr="00E55683">
              <w:rPr>
                <w:lang w:val="en-US"/>
              </w:rPr>
              <w:t>Piesa de racordare (fiting), cu 2 imbinari, din polipropilena imbinate prin polifusiune cu teava din polipropilena armata, avind diametrul exterior de 32,0 mm / Cot PPR dn 32 x 90°</w:t>
            </w:r>
          </w:p>
          <w:p w14:paraId="414045C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9C2625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1143D5DD" w14:textId="77777777" w:rsidR="002402A4" w:rsidRDefault="002402A4" w:rsidP="00FC39A3">
            <w:pPr>
              <w:adjustRightInd w:val="0"/>
              <w:jc w:val="center"/>
              <w:rPr>
                <w:rFonts w:ascii="Arial CYR" w:hAnsi="Arial CYR" w:cs="Arial CYR"/>
              </w:rPr>
            </w:pPr>
            <w:r>
              <w:t>4,000</w:t>
            </w:r>
          </w:p>
          <w:p w14:paraId="7270377B" w14:textId="77777777" w:rsidR="002402A4" w:rsidRDefault="002402A4" w:rsidP="00FC39A3">
            <w:pPr>
              <w:jc w:val="center"/>
            </w:pPr>
          </w:p>
        </w:tc>
      </w:tr>
      <w:tr w:rsidR="002402A4" w14:paraId="139F030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376E2A" w14:textId="77777777" w:rsidR="002402A4" w:rsidRDefault="002402A4" w:rsidP="00FC39A3">
            <w:r>
              <w:t xml:space="preserve"> 75</w:t>
            </w:r>
          </w:p>
        </w:tc>
        <w:tc>
          <w:tcPr>
            <w:tcW w:w="1701" w:type="dxa"/>
            <w:tcBorders>
              <w:top w:val="single" w:sz="4" w:space="0" w:color="auto"/>
              <w:bottom w:val="single" w:sz="4" w:space="0" w:color="auto"/>
            </w:tcBorders>
            <w:vAlign w:val="center"/>
          </w:tcPr>
          <w:p w14:paraId="048A2E0F" w14:textId="77777777" w:rsidR="002402A4" w:rsidRDefault="002402A4" w:rsidP="00FC39A3">
            <w:pPr>
              <w:rPr>
                <w:lang w:val="en-US"/>
              </w:rPr>
            </w:pPr>
            <w:r>
              <w:rPr>
                <w:lang w:val="en-US"/>
              </w:rPr>
              <w:t>IC44A</w:t>
            </w:r>
          </w:p>
          <w:p w14:paraId="44159F09" w14:textId="77777777" w:rsidR="002402A4" w:rsidRDefault="002402A4" w:rsidP="00FC39A3"/>
        </w:tc>
        <w:tc>
          <w:tcPr>
            <w:tcW w:w="4961" w:type="dxa"/>
            <w:tcBorders>
              <w:top w:val="single" w:sz="4" w:space="0" w:color="auto"/>
              <w:bottom w:val="single" w:sz="4" w:space="0" w:color="auto"/>
            </w:tcBorders>
            <w:vAlign w:val="center"/>
          </w:tcPr>
          <w:p w14:paraId="0C82EED8" w14:textId="77777777" w:rsidR="002402A4" w:rsidRDefault="002402A4" w:rsidP="00FC39A3">
            <w:pPr>
              <w:adjustRightInd w:val="0"/>
              <w:rPr>
                <w:lang w:val="en-US"/>
              </w:rPr>
            </w:pPr>
            <w:r w:rsidRPr="00E55683">
              <w:rPr>
                <w:lang w:val="en-US"/>
              </w:rPr>
              <w:t>Confectionarea, montarea si cimentarea tevii de protectie la trecerea conductelor prin ziduri, teava avind diametrul de 1" -2"</w:t>
            </w:r>
          </w:p>
          <w:p w14:paraId="16118E6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A905577"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4E2B867A" w14:textId="77777777" w:rsidR="002402A4" w:rsidRDefault="002402A4" w:rsidP="00FC39A3">
            <w:pPr>
              <w:adjustRightInd w:val="0"/>
              <w:jc w:val="center"/>
              <w:rPr>
                <w:rFonts w:ascii="Arial CYR" w:hAnsi="Arial CYR" w:cs="Arial CYR"/>
              </w:rPr>
            </w:pPr>
            <w:r>
              <w:t>1,000</w:t>
            </w:r>
          </w:p>
          <w:p w14:paraId="76D2E4C3" w14:textId="77777777" w:rsidR="002402A4" w:rsidRDefault="002402A4" w:rsidP="00FC39A3">
            <w:pPr>
              <w:jc w:val="center"/>
            </w:pPr>
          </w:p>
        </w:tc>
      </w:tr>
      <w:tr w:rsidR="002402A4" w14:paraId="60EFB48C" w14:textId="77777777" w:rsidTr="00FC39A3">
        <w:tc>
          <w:tcPr>
            <w:tcW w:w="709" w:type="dxa"/>
            <w:tcBorders>
              <w:top w:val="nil"/>
              <w:left w:val="single" w:sz="6" w:space="0" w:color="auto"/>
              <w:bottom w:val="nil"/>
              <w:right w:val="nil"/>
            </w:tcBorders>
          </w:tcPr>
          <w:p w14:paraId="56430212"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63B35C08" w14:textId="77777777" w:rsidR="002402A4" w:rsidRDefault="002402A4" w:rsidP="00FC39A3"/>
        </w:tc>
        <w:tc>
          <w:tcPr>
            <w:tcW w:w="4961" w:type="dxa"/>
            <w:tcBorders>
              <w:top w:val="nil"/>
              <w:left w:val="single" w:sz="6" w:space="0" w:color="auto"/>
              <w:bottom w:val="nil"/>
              <w:right w:val="nil"/>
            </w:tcBorders>
          </w:tcPr>
          <w:p w14:paraId="72DE8388"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 Galerie 1</w:t>
            </w:r>
          </w:p>
          <w:p w14:paraId="5D68F66F"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1EC2EE3F" w14:textId="77777777" w:rsidR="002402A4" w:rsidRDefault="002402A4" w:rsidP="00FC39A3"/>
        </w:tc>
        <w:tc>
          <w:tcPr>
            <w:tcW w:w="1559" w:type="dxa"/>
            <w:tcBorders>
              <w:top w:val="nil"/>
              <w:left w:val="single" w:sz="6" w:space="0" w:color="auto"/>
              <w:bottom w:val="nil"/>
              <w:right w:val="single" w:sz="4" w:space="0" w:color="auto"/>
            </w:tcBorders>
          </w:tcPr>
          <w:p w14:paraId="373AAC45" w14:textId="77777777" w:rsidR="002402A4" w:rsidRDefault="002402A4" w:rsidP="00FC39A3"/>
        </w:tc>
      </w:tr>
      <w:tr w:rsidR="002402A4" w14:paraId="4833DA98" w14:textId="77777777" w:rsidTr="00FC39A3">
        <w:tc>
          <w:tcPr>
            <w:tcW w:w="709" w:type="dxa"/>
            <w:tcBorders>
              <w:top w:val="nil"/>
              <w:left w:val="single" w:sz="6" w:space="0" w:color="auto"/>
              <w:bottom w:val="nil"/>
              <w:right w:val="nil"/>
            </w:tcBorders>
          </w:tcPr>
          <w:p w14:paraId="66EE44C3" w14:textId="77777777" w:rsidR="002402A4" w:rsidRDefault="002402A4" w:rsidP="00FC39A3">
            <w:pPr>
              <w:jc w:val="center"/>
            </w:pPr>
          </w:p>
        </w:tc>
        <w:tc>
          <w:tcPr>
            <w:tcW w:w="1701" w:type="dxa"/>
            <w:tcBorders>
              <w:top w:val="nil"/>
              <w:left w:val="single" w:sz="6" w:space="0" w:color="auto"/>
              <w:bottom w:val="nil"/>
              <w:right w:val="nil"/>
            </w:tcBorders>
          </w:tcPr>
          <w:p w14:paraId="5DD0C7E0" w14:textId="77777777" w:rsidR="002402A4" w:rsidRDefault="002402A4" w:rsidP="00FC39A3"/>
        </w:tc>
        <w:tc>
          <w:tcPr>
            <w:tcW w:w="4961" w:type="dxa"/>
            <w:tcBorders>
              <w:top w:val="nil"/>
              <w:left w:val="single" w:sz="6" w:space="0" w:color="auto"/>
              <w:bottom w:val="nil"/>
              <w:right w:val="nil"/>
            </w:tcBorders>
          </w:tcPr>
          <w:p w14:paraId="2D90D0D1"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1.4.1. Demolari</w:t>
            </w:r>
          </w:p>
          <w:p w14:paraId="27A79FBE"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64A8103E" w14:textId="77777777" w:rsidR="002402A4" w:rsidRDefault="002402A4" w:rsidP="00FC39A3"/>
        </w:tc>
        <w:tc>
          <w:tcPr>
            <w:tcW w:w="1559" w:type="dxa"/>
            <w:tcBorders>
              <w:top w:val="nil"/>
              <w:left w:val="single" w:sz="6" w:space="0" w:color="auto"/>
              <w:bottom w:val="nil"/>
              <w:right w:val="single" w:sz="4" w:space="0" w:color="auto"/>
            </w:tcBorders>
          </w:tcPr>
          <w:p w14:paraId="1E83FAA9" w14:textId="77777777" w:rsidR="002402A4" w:rsidRDefault="002402A4" w:rsidP="00FC39A3"/>
        </w:tc>
      </w:tr>
      <w:tr w:rsidR="002402A4" w14:paraId="141450B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5D1B6" w14:textId="77777777" w:rsidR="002402A4" w:rsidRDefault="002402A4" w:rsidP="00FC39A3">
            <w:r>
              <w:lastRenderedPageBreak/>
              <w:t>76</w:t>
            </w:r>
          </w:p>
        </w:tc>
        <w:tc>
          <w:tcPr>
            <w:tcW w:w="1701" w:type="dxa"/>
            <w:tcBorders>
              <w:top w:val="single" w:sz="4" w:space="0" w:color="auto"/>
              <w:bottom w:val="single" w:sz="4" w:space="0" w:color="auto"/>
            </w:tcBorders>
            <w:vAlign w:val="center"/>
          </w:tcPr>
          <w:p w14:paraId="5F5AFA73" w14:textId="77777777" w:rsidR="002402A4" w:rsidRDefault="002402A4" w:rsidP="00FC39A3">
            <w:pPr>
              <w:rPr>
                <w:lang w:val="en-US"/>
              </w:rPr>
            </w:pPr>
            <w:r>
              <w:rPr>
                <w:lang w:val="en-US"/>
              </w:rPr>
              <w:t>RpCR32A</w:t>
            </w:r>
          </w:p>
          <w:p w14:paraId="4046E49F" w14:textId="77777777" w:rsidR="002402A4" w:rsidRDefault="002402A4" w:rsidP="00FC39A3"/>
        </w:tc>
        <w:tc>
          <w:tcPr>
            <w:tcW w:w="4961" w:type="dxa"/>
            <w:tcBorders>
              <w:top w:val="single" w:sz="4" w:space="0" w:color="auto"/>
              <w:bottom w:val="single" w:sz="4" w:space="0" w:color="auto"/>
            </w:tcBorders>
            <w:vAlign w:val="center"/>
          </w:tcPr>
          <w:p w14:paraId="7ABD6F3D" w14:textId="77777777" w:rsidR="002402A4" w:rsidRDefault="002402A4" w:rsidP="00FC39A3">
            <w:pPr>
              <w:adjustRightInd w:val="0"/>
              <w:rPr>
                <w:lang w:val="en-US"/>
              </w:rPr>
            </w:pPr>
            <w:r w:rsidRPr="00E55683">
              <w:rPr>
                <w:lang w:val="en-US"/>
              </w:rPr>
              <w:t>Desfacerea tapetelor din hirtie lavabila sau semilavabila inclusiv denivelarile</w:t>
            </w:r>
          </w:p>
          <w:p w14:paraId="5061824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7D0A9A6"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B0931CD" w14:textId="77777777" w:rsidR="002402A4" w:rsidRDefault="002402A4" w:rsidP="00FC39A3">
            <w:pPr>
              <w:adjustRightInd w:val="0"/>
              <w:jc w:val="center"/>
              <w:rPr>
                <w:rFonts w:ascii="Arial CYR" w:hAnsi="Arial CYR" w:cs="Arial CYR"/>
              </w:rPr>
            </w:pPr>
            <w:r>
              <w:t>72,800</w:t>
            </w:r>
          </w:p>
          <w:p w14:paraId="1AC85FEA" w14:textId="77777777" w:rsidR="002402A4" w:rsidRDefault="002402A4" w:rsidP="00FC39A3">
            <w:pPr>
              <w:jc w:val="center"/>
            </w:pPr>
          </w:p>
        </w:tc>
      </w:tr>
      <w:tr w:rsidR="002402A4" w14:paraId="0C661AD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8C1CF" w14:textId="77777777" w:rsidR="002402A4" w:rsidRDefault="002402A4" w:rsidP="00FC39A3">
            <w:r>
              <w:t xml:space="preserve"> 77</w:t>
            </w:r>
          </w:p>
        </w:tc>
        <w:tc>
          <w:tcPr>
            <w:tcW w:w="1701" w:type="dxa"/>
            <w:tcBorders>
              <w:top w:val="single" w:sz="4" w:space="0" w:color="auto"/>
              <w:bottom w:val="single" w:sz="4" w:space="0" w:color="auto"/>
            </w:tcBorders>
            <w:vAlign w:val="center"/>
          </w:tcPr>
          <w:p w14:paraId="4FE019C9" w14:textId="77777777" w:rsidR="002402A4" w:rsidRDefault="002402A4" w:rsidP="00FC39A3">
            <w:pPr>
              <w:rPr>
                <w:lang w:val="en-US"/>
              </w:rPr>
            </w:pPr>
            <w:r>
              <w:rPr>
                <w:lang w:val="en-US"/>
              </w:rPr>
              <w:t>RpCJ35A</w:t>
            </w:r>
          </w:p>
          <w:p w14:paraId="634A09F6" w14:textId="77777777" w:rsidR="002402A4" w:rsidRDefault="002402A4" w:rsidP="00FC39A3"/>
        </w:tc>
        <w:tc>
          <w:tcPr>
            <w:tcW w:w="4961" w:type="dxa"/>
            <w:tcBorders>
              <w:top w:val="single" w:sz="4" w:space="0" w:color="auto"/>
              <w:bottom w:val="single" w:sz="4" w:space="0" w:color="auto"/>
            </w:tcBorders>
            <w:vAlign w:val="center"/>
          </w:tcPr>
          <w:p w14:paraId="2A6D0952" w14:textId="77777777" w:rsidR="002402A4" w:rsidRDefault="002402A4" w:rsidP="00FC39A3">
            <w:pPr>
              <w:adjustRightInd w:val="0"/>
              <w:rPr>
                <w:lang w:val="en-US"/>
              </w:rPr>
            </w:pPr>
            <w:r w:rsidRPr="00E55683">
              <w:rPr>
                <w:lang w:val="en-US"/>
              </w:rPr>
              <w:t>Desfaceri de tencuieli interioare sau exterioare driscuite la pereti sau tavane / primul strat de finisare tavan, grinzi, glafuri</w:t>
            </w:r>
          </w:p>
          <w:p w14:paraId="340B584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247165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C31641E" w14:textId="77777777" w:rsidR="002402A4" w:rsidRDefault="002402A4" w:rsidP="00FC39A3">
            <w:pPr>
              <w:adjustRightInd w:val="0"/>
              <w:jc w:val="center"/>
              <w:rPr>
                <w:rFonts w:ascii="Arial CYR" w:hAnsi="Arial CYR" w:cs="Arial CYR"/>
              </w:rPr>
            </w:pPr>
            <w:r>
              <w:t>43,800</w:t>
            </w:r>
          </w:p>
          <w:p w14:paraId="3DDAC28B" w14:textId="77777777" w:rsidR="002402A4" w:rsidRDefault="002402A4" w:rsidP="00FC39A3">
            <w:pPr>
              <w:jc w:val="center"/>
            </w:pPr>
          </w:p>
        </w:tc>
      </w:tr>
      <w:tr w:rsidR="002402A4" w14:paraId="0EC4300C" w14:textId="77777777" w:rsidTr="00FC39A3">
        <w:tc>
          <w:tcPr>
            <w:tcW w:w="709" w:type="dxa"/>
            <w:tcBorders>
              <w:top w:val="nil"/>
              <w:left w:val="single" w:sz="6" w:space="0" w:color="auto"/>
              <w:bottom w:val="nil"/>
              <w:right w:val="nil"/>
            </w:tcBorders>
          </w:tcPr>
          <w:p w14:paraId="4420D431"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3A794214" w14:textId="77777777" w:rsidR="002402A4" w:rsidRDefault="002402A4" w:rsidP="00FC39A3"/>
        </w:tc>
        <w:tc>
          <w:tcPr>
            <w:tcW w:w="4961" w:type="dxa"/>
            <w:tcBorders>
              <w:top w:val="nil"/>
              <w:left w:val="single" w:sz="6" w:space="0" w:color="auto"/>
              <w:bottom w:val="nil"/>
              <w:right w:val="nil"/>
            </w:tcBorders>
          </w:tcPr>
          <w:p w14:paraId="58E8D0C8"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1.4.2. Pardosea</w:t>
            </w:r>
          </w:p>
          <w:p w14:paraId="769E687D"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361B6977" w14:textId="77777777" w:rsidR="002402A4" w:rsidRDefault="002402A4" w:rsidP="00FC39A3"/>
        </w:tc>
        <w:tc>
          <w:tcPr>
            <w:tcW w:w="1559" w:type="dxa"/>
            <w:tcBorders>
              <w:top w:val="nil"/>
              <w:left w:val="single" w:sz="6" w:space="0" w:color="auto"/>
              <w:bottom w:val="nil"/>
              <w:right w:val="single" w:sz="4" w:space="0" w:color="auto"/>
            </w:tcBorders>
          </w:tcPr>
          <w:p w14:paraId="54A9BCFE" w14:textId="77777777" w:rsidR="002402A4" w:rsidRDefault="002402A4" w:rsidP="00FC39A3"/>
        </w:tc>
      </w:tr>
      <w:tr w:rsidR="002402A4" w14:paraId="6981465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3F2AF" w14:textId="77777777" w:rsidR="002402A4" w:rsidRDefault="002402A4" w:rsidP="00FC39A3">
            <w:r>
              <w:t>78</w:t>
            </w:r>
          </w:p>
        </w:tc>
        <w:tc>
          <w:tcPr>
            <w:tcW w:w="1701" w:type="dxa"/>
            <w:tcBorders>
              <w:top w:val="single" w:sz="4" w:space="0" w:color="auto"/>
              <w:bottom w:val="single" w:sz="4" w:space="0" w:color="auto"/>
            </w:tcBorders>
            <w:vAlign w:val="center"/>
          </w:tcPr>
          <w:p w14:paraId="5631F180" w14:textId="77777777" w:rsidR="002402A4" w:rsidRDefault="002402A4" w:rsidP="00FC39A3">
            <w:pPr>
              <w:rPr>
                <w:lang w:val="en-US"/>
              </w:rPr>
            </w:pPr>
            <w:r>
              <w:rPr>
                <w:lang w:val="en-US"/>
              </w:rPr>
              <w:t>RpCE29A</w:t>
            </w:r>
          </w:p>
          <w:p w14:paraId="550A91BE" w14:textId="77777777" w:rsidR="002402A4" w:rsidRDefault="002402A4" w:rsidP="00FC39A3"/>
        </w:tc>
        <w:tc>
          <w:tcPr>
            <w:tcW w:w="4961" w:type="dxa"/>
            <w:tcBorders>
              <w:top w:val="single" w:sz="4" w:space="0" w:color="auto"/>
              <w:bottom w:val="single" w:sz="4" w:space="0" w:color="auto"/>
            </w:tcBorders>
            <w:vAlign w:val="center"/>
          </w:tcPr>
          <w:p w14:paraId="1186027D" w14:textId="77777777" w:rsidR="002402A4" w:rsidRDefault="002402A4" w:rsidP="00FC39A3">
            <w:pPr>
              <w:adjustRightInd w:val="0"/>
              <w:rPr>
                <w:lang w:val="en-US"/>
              </w:rPr>
            </w:pPr>
            <w:r w:rsidRPr="00E55683">
              <w:rPr>
                <w:lang w:val="en-US"/>
              </w:rPr>
              <w:t>Pelicula din polimeri  pentru protejarea terasei pe timp ploios, pe durata refacerii / Protectie pardosea, se exclude: "Manele de rasinoase L=2 - 6 m D=7-11 cm"</w:t>
            </w:r>
          </w:p>
          <w:p w14:paraId="5D1A2E6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0741491"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045DA04" w14:textId="77777777" w:rsidR="002402A4" w:rsidRDefault="002402A4" w:rsidP="00FC39A3">
            <w:pPr>
              <w:adjustRightInd w:val="0"/>
              <w:jc w:val="center"/>
              <w:rPr>
                <w:rFonts w:ascii="Arial CYR" w:hAnsi="Arial CYR" w:cs="Arial CYR"/>
              </w:rPr>
            </w:pPr>
            <w:r>
              <w:t>26,800</w:t>
            </w:r>
          </w:p>
          <w:p w14:paraId="62C98F09" w14:textId="77777777" w:rsidR="002402A4" w:rsidRDefault="002402A4" w:rsidP="00FC39A3">
            <w:pPr>
              <w:jc w:val="center"/>
            </w:pPr>
          </w:p>
        </w:tc>
      </w:tr>
      <w:tr w:rsidR="002402A4" w14:paraId="7A9F66A3" w14:textId="77777777" w:rsidTr="00FC39A3">
        <w:tc>
          <w:tcPr>
            <w:tcW w:w="709" w:type="dxa"/>
            <w:tcBorders>
              <w:top w:val="nil"/>
              <w:left w:val="single" w:sz="6" w:space="0" w:color="auto"/>
              <w:bottom w:val="nil"/>
              <w:right w:val="nil"/>
            </w:tcBorders>
          </w:tcPr>
          <w:p w14:paraId="1F73DA3C"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3A8801D8" w14:textId="77777777" w:rsidR="002402A4" w:rsidRDefault="002402A4" w:rsidP="00FC39A3"/>
        </w:tc>
        <w:tc>
          <w:tcPr>
            <w:tcW w:w="4961" w:type="dxa"/>
            <w:tcBorders>
              <w:top w:val="nil"/>
              <w:left w:val="single" w:sz="6" w:space="0" w:color="auto"/>
              <w:bottom w:val="nil"/>
              <w:right w:val="nil"/>
            </w:tcBorders>
          </w:tcPr>
          <w:p w14:paraId="0EBB915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1.4.3. Tavan si grinzi</w:t>
            </w:r>
          </w:p>
          <w:p w14:paraId="4CC3703A"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00B52EB3" w14:textId="77777777" w:rsidR="002402A4" w:rsidRDefault="002402A4" w:rsidP="00FC39A3"/>
        </w:tc>
        <w:tc>
          <w:tcPr>
            <w:tcW w:w="1559" w:type="dxa"/>
            <w:tcBorders>
              <w:top w:val="nil"/>
              <w:left w:val="single" w:sz="6" w:space="0" w:color="auto"/>
              <w:bottom w:val="nil"/>
              <w:right w:val="single" w:sz="4" w:space="0" w:color="auto"/>
            </w:tcBorders>
          </w:tcPr>
          <w:p w14:paraId="41CD4366" w14:textId="77777777" w:rsidR="002402A4" w:rsidRDefault="002402A4" w:rsidP="00FC39A3"/>
        </w:tc>
      </w:tr>
      <w:tr w:rsidR="002402A4" w14:paraId="09F03C3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316490" w14:textId="77777777" w:rsidR="002402A4" w:rsidRDefault="002402A4" w:rsidP="00FC39A3">
            <w:r>
              <w:t>79</w:t>
            </w:r>
          </w:p>
        </w:tc>
        <w:tc>
          <w:tcPr>
            <w:tcW w:w="1701" w:type="dxa"/>
            <w:tcBorders>
              <w:top w:val="single" w:sz="4" w:space="0" w:color="auto"/>
              <w:bottom w:val="single" w:sz="4" w:space="0" w:color="auto"/>
            </w:tcBorders>
            <w:vAlign w:val="center"/>
          </w:tcPr>
          <w:p w14:paraId="11EBD124" w14:textId="77777777" w:rsidR="002402A4" w:rsidRDefault="002402A4" w:rsidP="00FC39A3">
            <w:pPr>
              <w:rPr>
                <w:lang w:val="en-US"/>
              </w:rPr>
            </w:pPr>
            <w:r>
              <w:rPr>
                <w:lang w:val="en-US"/>
              </w:rPr>
              <w:t>CN53A</w:t>
            </w:r>
          </w:p>
          <w:p w14:paraId="1EC309FA" w14:textId="77777777" w:rsidR="002402A4" w:rsidRDefault="002402A4" w:rsidP="00FC39A3"/>
        </w:tc>
        <w:tc>
          <w:tcPr>
            <w:tcW w:w="4961" w:type="dxa"/>
            <w:tcBorders>
              <w:top w:val="single" w:sz="4" w:space="0" w:color="auto"/>
              <w:bottom w:val="single" w:sz="4" w:space="0" w:color="auto"/>
            </w:tcBorders>
            <w:vAlign w:val="center"/>
          </w:tcPr>
          <w:p w14:paraId="3B6282A1" w14:textId="77777777" w:rsidR="002402A4" w:rsidRDefault="002402A4" w:rsidP="00FC39A3">
            <w:pPr>
              <w:adjustRightInd w:val="0"/>
              <w:rPr>
                <w:lang w:val="en-US"/>
              </w:rPr>
            </w:pPr>
            <w:r w:rsidRPr="00E55683">
              <w:rPr>
                <w:lang w:val="en-US"/>
              </w:rPr>
              <w:t>Grunduirea suprafetelor interioare a peretilor si tavanelor</w:t>
            </w:r>
          </w:p>
          <w:p w14:paraId="4D3A26E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AF3C356"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4999C67" w14:textId="77777777" w:rsidR="002402A4" w:rsidRDefault="002402A4" w:rsidP="00FC39A3">
            <w:pPr>
              <w:adjustRightInd w:val="0"/>
              <w:jc w:val="center"/>
              <w:rPr>
                <w:rFonts w:ascii="Arial CYR" w:hAnsi="Arial CYR" w:cs="Arial CYR"/>
              </w:rPr>
            </w:pPr>
            <w:r>
              <w:t>31,800</w:t>
            </w:r>
          </w:p>
          <w:p w14:paraId="1411CCF3" w14:textId="77777777" w:rsidR="002402A4" w:rsidRDefault="002402A4" w:rsidP="00FC39A3">
            <w:pPr>
              <w:jc w:val="center"/>
            </w:pPr>
          </w:p>
        </w:tc>
      </w:tr>
      <w:tr w:rsidR="002402A4" w14:paraId="12678B8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34E84" w14:textId="77777777" w:rsidR="002402A4" w:rsidRDefault="002402A4" w:rsidP="00FC39A3">
            <w:r>
              <w:t xml:space="preserve"> 80</w:t>
            </w:r>
          </w:p>
        </w:tc>
        <w:tc>
          <w:tcPr>
            <w:tcW w:w="1701" w:type="dxa"/>
            <w:tcBorders>
              <w:top w:val="single" w:sz="4" w:space="0" w:color="auto"/>
              <w:bottom w:val="single" w:sz="4" w:space="0" w:color="auto"/>
            </w:tcBorders>
            <w:vAlign w:val="center"/>
          </w:tcPr>
          <w:p w14:paraId="112808CE" w14:textId="77777777" w:rsidR="002402A4" w:rsidRDefault="002402A4" w:rsidP="00FC39A3">
            <w:pPr>
              <w:rPr>
                <w:lang w:val="en-US"/>
              </w:rPr>
            </w:pPr>
          </w:p>
          <w:p w14:paraId="47E67B10" w14:textId="77777777" w:rsidR="002402A4" w:rsidRDefault="002402A4" w:rsidP="00FC39A3"/>
        </w:tc>
        <w:tc>
          <w:tcPr>
            <w:tcW w:w="4961" w:type="dxa"/>
            <w:tcBorders>
              <w:top w:val="single" w:sz="4" w:space="0" w:color="auto"/>
              <w:bottom w:val="single" w:sz="4" w:space="0" w:color="auto"/>
            </w:tcBorders>
            <w:vAlign w:val="center"/>
          </w:tcPr>
          <w:p w14:paraId="700BDF70" w14:textId="77777777" w:rsidR="002402A4" w:rsidRDefault="002402A4" w:rsidP="00FC39A3">
            <w:pPr>
              <w:adjustRightInd w:val="0"/>
              <w:rPr>
                <w:lang w:val="en-US"/>
              </w:rPr>
            </w:pPr>
            <w:r w:rsidRPr="00E55683">
              <w:rPr>
                <w:lang w:val="en-US"/>
              </w:rPr>
              <w:t>Cornier din aluminiu de protectie colturi pentru finisari</w:t>
            </w:r>
          </w:p>
          <w:p w14:paraId="1287C89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E274143"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42FFA392" w14:textId="77777777" w:rsidR="002402A4" w:rsidRDefault="002402A4" w:rsidP="00FC39A3">
            <w:pPr>
              <w:adjustRightInd w:val="0"/>
              <w:jc w:val="center"/>
              <w:rPr>
                <w:rFonts w:ascii="Arial CYR" w:hAnsi="Arial CYR" w:cs="Arial CYR"/>
              </w:rPr>
            </w:pPr>
            <w:r>
              <w:t>16,000</w:t>
            </w:r>
          </w:p>
          <w:p w14:paraId="6432F82C" w14:textId="77777777" w:rsidR="002402A4" w:rsidRDefault="002402A4" w:rsidP="00FC39A3">
            <w:pPr>
              <w:jc w:val="center"/>
            </w:pPr>
          </w:p>
        </w:tc>
      </w:tr>
      <w:tr w:rsidR="002402A4" w14:paraId="229247A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1525A" w14:textId="77777777" w:rsidR="002402A4" w:rsidRDefault="002402A4" w:rsidP="00FC39A3">
            <w:r>
              <w:t xml:space="preserve"> 81</w:t>
            </w:r>
          </w:p>
        </w:tc>
        <w:tc>
          <w:tcPr>
            <w:tcW w:w="1701" w:type="dxa"/>
            <w:tcBorders>
              <w:top w:val="single" w:sz="4" w:space="0" w:color="auto"/>
              <w:bottom w:val="single" w:sz="4" w:space="0" w:color="auto"/>
            </w:tcBorders>
            <w:vAlign w:val="center"/>
          </w:tcPr>
          <w:p w14:paraId="15A10E08" w14:textId="77777777" w:rsidR="002402A4" w:rsidRDefault="002402A4" w:rsidP="00FC39A3">
            <w:pPr>
              <w:rPr>
                <w:lang w:val="en-US"/>
              </w:rPr>
            </w:pPr>
            <w:r>
              <w:rPr>
                <w:lang w:val="en-US"/>
              </w:rPr>
              <w:t>CF57A</w:t>
            </w:r>
          </w:p>
          <w:p w14:paraId="5EA3F962" w14:textId="77777777" w:rsidR="002402A4" w:rsidRDefault="002402A4" w:rsidP="00FC39A3"/>
        </w:tc>
        <w:tc>
          <w:tcPr>
            <w:tcW w:w="4961" w:type="dxa"/>
            <w:tcBorders>
              <w:top w:val="single" w:sz="4" w:space="0" w:color="auto"/>
              <w:bottom w:val="single" w:sz="4" w:space="0" w:color="auto"/>
            </w:tcBorders>
            <w:vAlign w:val="center"/>
          </w:tcPr>
          <w:p w14:paraId="53A31272"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3207843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5673167"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2DF21F2" w14:textId="77777777" w:rsidR="002402A4" w:rsidRDefault="002402A4" w:rsidP="00FC39A3">
            <w:pPr>
              <w:adjustRightInd w:val="0"/>
              <w:jc w:val="center"/>
              <w:rPr>
                <w:rFonts w:ascii="Arial CYR" w:hAnsi="Arial CYR" w:cs="Arial CYR"/>
              </w:rPr>
            </w:pPr>
            <w:r>
              <w:t>31,800</w:t>
            </w:r>
          </w:p>
          <w:p w14:paraId="05261F7A" w14:textId="77777777" w:rsidR="002402A4" w:rsidRDefault="002402A4" w:rsidP="00FC39A3">
            <w:pPr>
              <w:jc w:val="center"/>
            </w:pPr>
          </w:p>
        </w:tc>
      </w:tr>
      <w:tr w:rsidR="002402A4" w14:paraId="23E45E7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31A85" w14:textId="77777777" w:rsidR="002402A4" w:rsidRDefault="002402A4" w:rsidP="00FC39A3">
            <w:r>
              <w:t xml:space="preserve"> 82</w:t>
            </w:r>
          </w:p>
        </w:tc>
        <w:tc>
          <w:tcPr>
            <w:tcW w:w="1701" w:type="dxa"/>
            <w:tcBorders>
              <w:top w:val="single" w:sz="4" w:space="0" w:color="auto"/>
              <w:bottom w:val="single" w:sz="4" w:space="0" w:color="auto"/>
            </w:tcBorders>
            <w:vAlign w:val="center"/>
          </w:tcPr>
          <w:p w14:paraId="1DAD4625" w14:textId="77777777" w:rsidR="002402A4" w:rsidRDefault="002402A4" w:rsidP="00FC39A3">
            <w:pPr>
              <w:rPr>
                <w:lang w:val="en-US"/>
              </w:rPr>
            </w:pPr>
            <w:r>
              <w:rPr>
                <w:lang w:val="en-US"/>
              </w:rPr>
              <w:t>CN53A</w:t>
            </w:r>
          </w:p>
          <w:p w14:paraId="1B68CD83" w14:textId="77777777" w:rsidR="002402A4" w:rsidRDefault="002402A4" w:rsidP="00FC39A3"/>
        </w:tc>
        <w:tc>
          <w:tcPr>
            <w:tcW w:w="4961" w:type="dxa"/>
            <w:tcBorders>
              <w:top w:val="single" w:sz="4" w:space="0" w:color="auto"/>
              <w:bottom w:val="single" w:sz="4" w:space="0" w:color="auto"/>
            </w:tcBorders>
            <w:vAlign w:val="center"/>
          </w:tcPr>
          <w:p w14:paraId="1EA0ECCA" w14:textId="77777777" w:rsidR="002402A4" w:rsidRDefault="002402A4" w:rsidP="00FC39A3">
            <w:pPr>
              <w:adjustRightInd w:val="0"/>
              <w:rPr>
                <w:lang w:val="en-US"/>
              </w:rPr>
            </w:pPr>
            <w:r w:rsidRPr="00E55683">
              <w:rPr>
                <w:lang w:val="en-US"/>
              </w:rPr>
              <w:t>Grunduirea suprafetelor interioare a peretilor si tavanelor</w:t>
            </w:r>
          </w:p>
          <w:p w14:paraId="1EA8BED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AAD7C65"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C89FD10" w14:textId="77777777" w:rsidR="002402A4" w:rsidRDefault="002402A4" w:rsidP="00FC39A3">
            <w:pPr>
              <w:adjustRightInd w:val="0"/>
              <w:jc w:val="center"/>
              <w:rPr>
                <w:rFonts w:ascii="Arial CYR" w:hAnsi="Arial CYR" w:cs="Arial CYR"/>
              </w:rPr>
            </w:pPr>
            <w:r>
              <w:t>31,800</w:t>
            </w:r>
          </w:p>
          <w:p w14:paraId="54BE4EDD" w14:textId="77777777" w:rsidR="002402A4" w:rsidRDefault="002402A4" w:rsidP="00FC39A3">
            <w:pPr>
              <w:jc w:val="center"/>
            </w:pPr>
          </w:p>
        </w:tc>
      </w:tr>
      <w:tr w:rsidR="002402A4" w14:paraId="5F8799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8971B" w14:textId="77777777" w:rsidR="002402A4" w:rsidRDefault="002402A4" w:rsidP="00FC39A3">
            <w:r>
              <w:t xml:space="preserve"> 83</w:t>
            </w:r>
          </w:p>
        </w:tc>
        <w:tc>
          <w:tcPr>
            <w:tcW w:w="1701" w:type="dxa"/>
            <w:tcBorders>
              <w:top w:val="single" w:sz="4" w:space="0" w:color="auto"/>
              <w:bottom w:val="single" w:sz="4" w:space="0" w:color="auto"/>
            </w:tcBorders>
            <w:vAlign w:val="center"/>
          </w:tcPr>
          <w:p w14:paraId="6399B029" w14:textId="77777777" w:rsidR="002402A4" w:rsidRDefault="002402A4" w:rsidP="00FC39A3">
            <w:pPr>
              <w:rPr>
                <w:lang w:val="en-US"/>
              </w:rPr>
            </w:pPr>
            <w:r>
              <w:rPr>
                <w:lang w:val="en-US"/>
              </w:rPr>
              <w:t>CN06A</w:t>
            </w:r>
          </w:p>
          <w:p w14:paraId="1A080E6E" w14:textId="77777777" w:rsidR="002402A4" w:rsidRDefault="002402A4" w:rsidP="00FC39A3"/>
        </w:tc>
        <w:tc>
          <w:tcPr>
            <w:tcW w:w="4961" w:type="dxa"/>
            <w:tcBorders>
              <w:top w:val="single" w:sz="4" w:space="0" w:color="auto"/>
              <w:bottom w:val="single" w:sz="4" w:space="0" w:color="auto"/>
            </w:tcBorders>
            <w:vAlign w:val="center"/>
          </w:tcPr>
          <w:p w14:paraId="421E5D44"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21ECC23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2E44B0C"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5B1FB744" w14:textId="77777777" w:rsidR="002402A4" w:rsidRDefault="002402A4" w:rsidP="00FC39A3">
            <w:pPr>
              <w:adjustRightInd w:val="0"/>
              <w:jc w:val="center"/>
              <w:rPr>
                <w:rFonts w:ascii="Arial CYR" w:hAnsi="Arial CYR" w:cs="Arial CYR"/>
              </w:rPr>
            </w:pPr>
            <w:r>
              <w:t>31,800</w:t>
            </w:r>
          </w:p>
          <w:p w14:paraId="6AC69679" w14:textId="77777777" w:rsidR="002402A4" w:rsidRDefault="002402A4" w:rsidP="00FC39A3">
            <w:pPr>
              <w:jc w:val="center"/>
            </w:pPr>
          </w:p>
        </w:tc>
      </w:tr>
      <w:tr w:rsidR="002402A4" w14:paraId="17D670E1" w14:textId="77777777" w:rsidTr="00FC39A3">
        <w:tc>
          <w:tcPr>
            <w:tcW w:w="709" w:type="dxa"/>
            <w:tcBorders>
              <w:top w:val="nil"/>
              <w:left w:val="single" w:sz="6" w:space="0" w:color="auto"/>
              <w:bottom w:val="nil"/>
              <w:right w:val="nil"/>
            </w:tcBorders>
          </w:tcPr>
          <w:p w14:paraId="7029814C"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03523D25" w14:textId="77777777" w:rsidR="002402A4" w:rsidRDefault="002402A4" w:rsidP="00FC39A3"/>
        </w:tc>
        <w:tc>
          <w:tcPr>
            <w:tcW w:w="4961" w:type="dxa"/>
            <w:tcBorders>
              <w:top w:val="nil"/>
              <w:left w:val="single" w:sz="6" w:space="0" w:color="auto"/>
              <w:bottom w:val="nil"/>
              <w:right w:val="nil"/>
            </w:tcBorders>
          </w:tcPr>
          <w:p w14:paraId="050063BA"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1.4.4. Pereti si glafuri</w:t>
            </w:r>
          </w:p>
          <w:p w14:paraId="7AFE7B49"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0FCC9081" w14:textId="77777777" w:rsidR="002402A4" w:rsidRDefault="002402A4" w:rsidP="00FC39A3"/>
        </w:tc>
        <w:tc>
          <w:tcPr>
            <w:tcW w:w="1559" w:type="dxa"/>
            <w:tcBorders>
              <w:top w:val="nil"/>
              <w:left w:val="single" w:sz="6" w:space="0" w:color="auto"/>
              <w:bottom w:val="nil"/>
              <w:right w:val="single" w:sz="4" w:space="0" w:color="auto"/>
            </w:tcBorders>
          </w:tcPr>
          <w:p w14:paraId="35D06C45" w14:textId="77777777" w:rsidR="002402A4" w:rsidRDefault="002402A4" w:rsidP="00FC39A3"/>
        </w:tc>
      </w:tr>
      <w:tr w:rsidR="002402A4" w14:paraId="5B5ADA0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52B1A" w14:textId="77777777" w:rsidR="002402A4" w:rsidRDefault="002402A4" w:rsidP="00FC39A3">
            <w:r>
              <w:t>84</w:t>
            </w:r>
          </w:p>
        </w:tc>
        <w:tc>
          <w:tcPr>
            <w:tcW w:w="1701" w:type="dxa"/>
            <w:tcBorders>
              <w:top w:val="single" w:sz="4" w:space="0" w:color="auto"/>
              <w:bottom w:val="single" w:sz="4" w:space="0" w:color="auto"/>
            </w:tcBorders>
            <w:vAlign w:val="center"/>
          </w:tcPr>
          <w:p w14:paraId="7943433B" w14:textId="77777777" w:rsidR="002402A4" w:rsidRDefault="002402A4" w:rsidP="00FC39A3">
            <w:pPr>
              <w:rPr>
                <w:lang w:val="en-US"/>
              </w:rPr>
            </w:pPr>
            <w:r>
              <w:rPr>
                <w:lang w:val="en-US"/>
              </w:rPr>
              <w:t>CN53A</w:t>
            </w:r>
          </w:p>
          <w:p w14:paraId="247736E1" w14:textId="77777777" w:rsidR="002402A4" w:rsidRDefault="002402A4" w:rsidP="00FC39A3"/>
        </w:tc>
        <w:tc>
          <w:tcPr>
            <w:tcW w:w="4961" w:type="dxa"/>
            <w:tcBorders>
              <w:top w:val="single" w:sz="4" w:space="0" w:color="auto"/>
              <w:bottom w:val="single" w:sz="4" w:space="0" w:color="auto"/>
            </w:tcBorders>
            <w:vAlign w:val="center"/>
          </w:tcPr>
          <w:p w14:paraId="0C8126BD" w14:textId="77777777" w:rsidR="002402A4" w:rsidRDefault="002402A4" w:rsidP="00FC39A3">
            <w:pPr>
              <w:adjustRightInd w:val="0"/>
              <w:rPr>
                <w:lang w:val="en-US"/>
              </w:rPr>
            </w:pPr>
            <w:r w:rsidRPr="00E55683">
              <w:rPr>
                <w:lang w:val="en-US"/>
              </w:rPr>
              <w:t>Grunduirea suprafetelor interioare a peretilor si tavanelor / Prelucrarea cu solutie antimucegai, consum 0.3 kg/m2</w:t>
            </w:r>
          </w:p>
          <w:p w14:paraId="51B7E1B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65A5CF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3ADD191" w14:textId="77777777" w:rsidR="002402A4" w:rsidRDefault="002402A4" w:rsidP="00FC39A3">
            <w:pPr>
              <w:adjustRightInd w:val="0"/>
              <w:jc w:val="center"/>
              <w:rPr>
                <w:rFonts w:ascii="Arial CYR" w:hAnsi="Arial CYR" w:cs="Arial CYR"/>
              </w:rPr>
            </w:pPr>
            <w:r>
              <w:t>15,500</w:t>
            </w:r>
          </w:p>
          <w:p w14:paraId="5E4D6CFC" w14:textId="77777777" w:rsidR="002402A4" w:rsidRDefault="002402A4" w:rsidP="00FC39A3">
            <w:pPr>
              <w:jc w:val="center"/>
            </w:pPr>
          </w:p>
        </w:tc>
      </w:tr>
      <w:tr w:rsidR="002402A4" w14:paraId="69C8724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C5B79" w14:textId="77777777" w:rsidR="002402A4" w:rsidRDefault="002402A4" w:rsidP="00FC39A3">
            <w:r>
              <w:t xml:space="preserve"> 85</w:t>
            </w:r>
          </w:p>
        </w:tc>
        <w:tc>
          <w:tcPr>
            <w:tcW w:w="1701" w:type="dxa"/>
            <w:tcBorders>
              <w:top w:val="single" w:sz="4" w:space="0" w:color="auto"/>
              <w:bottom w:val="single" w:sz="4" w:space="0" w:color="auto"/>
            </w:tcBorders>
            <w:vAlign w:val="center"/>
          </w:tcPr>
          <w:p w14:paraId="22FE0B9F" w14:textId="77777777" w:rsidR="002402A4" w:rsidRDefault="002402A4" w:rsidP="00FC39A3">
            <w:pPr>
              <w:rPr>
                <w:lang w:val="en-US"/>
              </w:rPr>
            </w:pPr>
            <w:r>
              <w:rPr>
                <w:lang w:val="en-US"/>
              </w:rPr>
              <w:t>CN53A</w:t>
            </w:r>
          </w:p>
          <w:p w14:paraId="0710A45D" w14:textId="77777777" w:rsidR="002402A4" w:rsidRDefault="002402A4" w:rsidP="00FC39A3"/>
        </w:tc>
        <w:tc>
          <w:tcPr>
            <w:tcW w:w="4961" w:type="dxa"/>
            <w:tcBorders>
              <w:top w:val="single" w:sz="4" w:space="0" w:color="auto"/>
              <w:bottom w:val="single" w:sz="4" w:space="0" w:color="auto"/>
            </w:tcBorders>
            <w:vAlign w:val="center"/>
          </w:tcPr>
          <w:p w14:paraId="247E2FD8" w14:textId="77777777" w:rsidR="002402A4" w:rsidRDefault="002402A4" w:rsidP="00FC39A3">
            <w:pPr>
              <w:adjustRightInd w:val="0"/>
              <w:rPr>
                <w:lang w:val="en-US"/>
              </w:rPr>
            </w:pPr>
            <w:r w:rsidRPr="00E55683">
              <w:rPr>
                <w:lang w:val="en-US"/>
              </w:rPr>
              <w:t>Grunduirea suprafetelor interioare a peretilor si tavanelor / Grund antifungic de tip Supraton Lux Biocid sau analog</w:t>
            </w:r>
          </w:p>
          <w:p w14:paraId="17FE43D1"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07C744F"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186A3D7" w14:textId="77777777" w:rsidR="002402A4" w:rsidRDefault="002402A4" w:rsidP="00FC39A3">
            <w:pPr>
              <w:adjustRightInd w:val="0"/>
              <w:jc w:val="center"/>
              <w:rPr>
                <w:rFonts w:ascii="Arial CYR" w:hAnsi="Arial CYR" w:cs="Arial CYR"/>
              </w:rPr>
            </w:pPr>
            <w:r>
              <w:t>84,800</w:t>
            </w:r>
          </w:p>
          <w:p w14:paraId="754817DD" w14:textId="77777777" w:rsidR="002402A4" w:rsidRDefault="002402A4" w:rsidP="00FC39A3">
            <w:pPr>
              <w:jc w:val="center"/>
            </w:pPr>
          </w:p>
        </w:tc>
      </w:tr>
      <w:tr w:rsidR="002402A4" w14:paraId="2E3316D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58E92" w14:textId="77777777" w:rsidR="002402A4" w:rsidRDefault="002402A4" w:rsidP="00FC39A3">
            <w:r>
              <w:t xml:space="preserve"> 86</w:t>
            </w:r>
          </w:p>
        </w:tc>
        <w:tc>
          <w:tcPr>
            <w:tcW w:w="1701" w:type="dxa"/>
            <w:tcBorders>
              <w:top w:val="single" w:sz="4" w:space="0" w:color="auto"/>
              <w:bottom w:val="single" w:sz="4" w:space="0" w:color="auto"/>
            </w:tcBorders>
            <w:vAlign w:val="center"/>
          </w:tcPr>
          <w:p w14:paraId="20CB6363" w14:textId="77777777" w:rsidR="002402A4" w:rsidRDefault="002402A4" w:rsidP="00FC39A3">
            <w:pPr>
              <w:rPr>
                <w:lang w:val="en-US"/>
              </w:rPr>
            </w:pPr>
            <w:r>
              <w:rPr>
                <w:lang w:val="en-US"/>
              </w:rPr>
              <w:t>CF50B</w:t>
            </w:r>
          </w:p>
          <w:p w14:paraId="35B09978" w14:textId="77777777" w:rsidR="002402A4" w:rsidRDefault="002402A4" w:rsidP="00FC39A3"/>
        </w:tc>
        <w:tc>
          <w:tcPr>
            <w:tcW w:w="4961" w:type="dxa"/>
            <w:tcBorders>
              <w:top w:val="single" w:sz="4" w:space="0" w:color="auto"/>
              <w:bottom w:val="single" w:sz="4" w:space="0" w:color="auto"/>
            </w:tcBorders>
            <w:vAlign w:val="center"/>
          </w:tcPr>
          <w:p w14:paraId="52FC5587" w14:textId="77777777" w:rsidR="002402A4" w:rsidRDefault="002402A4" w:rsidP="00FC39A3">
            <w:pPr>
              <w:adjustRightInd w:val="0"/>
              <w:rPr>
                <w:lang w:val="en-US"/>
              </w:rPr>
            </w:pPr>
            <w:r w:rsidRPr="00E55683">
              <w:rPr>
                <w:lang w:val="en-US"/>
              </w:rPr>
              <w:t>Tencuieli interioare de 5 mm grosime, executate manual, cu amestec uscat pe baza de ipsos, la pereti si pereti despartitori, preparare manuala a mortarului.</w:t>
            </w:r>
          </w:p>
          <w:p w14:paraId="3569FA1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DABA988"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D939F31" w14:textId="77777777" w:rsidR="002402A4" w:rsidRDefault="002402A4" w:rsidP="00FC39A3">
            <w:pPr>
              <w:adjustRightInd w:val="0"/>
              <w:jc w:val="center"/>
              <w:rPr>
                <w:rFonts w:ascii="Arial CYR" w:hAnsi="Arial CYR" w:cs="Arial CYR"/>
              </w:rPr>
            </w:pPr>
            <w:r>
              <w:t>84,800</w:t>
            </w:r>
          </w:p>
          <w:p w14:paraId="234F245F" w14:textId="77777777" w:rsidR="002402A4" w:rsidRDefault="002402A4" w:rsidP="00FC39A3">
            <w:pPr>
              <w:jc w:val="center"/>
            </w:pPr>
          </w:p>
        </w:tc>
      </w:tr>
      <w:tr w:rsidR="002402A4" w14:paraId="4D79670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131FD" w14:textId="77777777" w:rsidR="002402A4" w:rsidRDefault="002402A4" w:rsidP="00FC39A3">
            <w:r>
              <w:t xml:space="preserve"> 87</w:t>
            </w:r>
          </w:p>
        </w:tc>
        <w:tc>
          <w:tcPr>
            <w:tcW w:w="1701" w:type="dxa"/>
            <w:tcBorders>
              <w:top w:val="single" w:sz="4" w:space="0" w:color="auto"/>
              <w:bottom w:val="single" w:sz="4" w:space="0" w:color="auto"/>
            </w:tcBorders>
            <w:vAlign w:val="center"/>
          </w:tcPr>
          <w:p w14:paraId="3DE7B3F7" w14:textId="77777777" w:rsidR="002402A4" w:rsidRDefault="002402A4" w:rsidP="00FC39A3">
            <w:pPr>
              <w:rPr>
                <w:lang w:val="en-US"/>
              </w:rPr>
            </w:pPr>
            <w:r>
              <w:rPr>
                <w:lang w:val="en-US"/>
              </w:rPr>
              <w:t>CF17C</w:t>
            </w:r>
          </w:p>
          <w:p w14:paraId="7CEFEAB6" w14:textId="77777777" w:rsidR="002402A4" w:rsidRDefault="002402A4" w:rsidP="00FC39A3"/>
        </w:tc>
        <w:tc>
          <w:tcPr>
            <w:tcW w:w="4961" w:type="dxa"/>
            <w:tcBorders>
              <w:top w:val="single" w:sz="4" w:space="0" w:color="auto"/>
              <w:bottom w:val="single" w:sz="4" w:space="0" w:color="auto"/>
            </w:tcBorders>
            <w:vAlign w:val="center"/>
          </w:tcPr>
          <w:p w14:paraId="1B0C3C1C" w14:textId="77777777" w:rsidR="002402A4" w:rsidRDefault="002402A4" w:rsidP="00FC39A3">
            <w:pPr>
              <w:adjustRightInd w:val="0"/>
              <w:rPr>
                <w:lang w:val="en-US"/>
              </w:rPr>
            </w:pPr>
            <w:r w:rsidRPr="00E55683">
              <w:rPr>
                <w:lang w:val="en-US"/>
              </w:rPr>
              <w:t xml:space="preserve">Diverse lucrari - strat de impaslitura din fibra de sticla aplicat pe suprafata elementelor </w:t>
            </w:r>
            <w:r w:rsidRPr="00E55683">
              <w:rPr>
                <w:lang w:val="en-US"/>
              </w:rPr>
              <w:lastRenderedPageBreak/>
              <w:t>prefabricate din b.c.a. lipit cu aracet, inclusiv stratul de amorsaj</w:t>
            </w:r>
          </w:p>
          <w:p w14:paraId="3F6AB88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C367313" w14:textId="77777777" w:rsidR="002402A4" w:rsidRDefault="002402A4" w:rsidP="00FC39A3">
            <w:pPr>
              <w:jc w:val="center"/>
            </w:pPr>
            <w:r>
              <w:lastRenderedPageBreak/>
              <w:t>m2</w:t>
            </w:r>
          </w:p>
        </w:tc>
        <w:tc>
          <w:tcPr>
            <w:tcW w:w="1559" w:type="dxa"/>
            <w:tcBorders>
              <w:top w:val="single" w:sz="4" w:space="0" w:color="auto"/>
              <w:bottom w:val="single" w:sz="4" w:space="0" w:color="auto"/>
            </w:tcBorders>
            <w:vAlign w:val="center"/>
          </w:tcPr>
          <w:p w14:paraId="4FE9A426" w14:textId="77777777" w:rsidR="002402A4" w:rsidRDefault="002402A4" w:rsidP="00FC39A3">
            <w:pPr>
              <w:adjustRightInd w:val="0"/>
              <w:jc w:val="center"/>
              <w:rPr>
                <w:rFonts w:ascii="Arial CYR" w:hAnsi="Arial CYR" w:cs="Arial CYR"/>
              </w:rPr>
            </w:pPr>
            <w:r>
              <w:t>84,800</w:t>
            </w:r>
          </w:p>
          <w:p w14:paraId="514B3692" w14:textId="77777777" w:rsidR="002402A4" w:rsidRDefault="002402A4" w:rsidP="00FC39A3">
            <w:pPr>
              <w:jc w:val="center"/>
            </w:pPr>
          </w:p>
        </w:tc>
      </w:tr>
      <w:tr w:rsidR="002402A4" w14:paraId="1BD5486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72C8F8" w14:textId="77777777" w:rsidR="002402A4" w:rsidRDefault="002402A4" w:rsidP="00FC39A3">
            <w:r>
              <w:t xml:space="preserve"> 88</w:t>
            </w:r>
          </w:p>
        </w:tc>
        <w:tc>
          <w:tcPr>
            <w:tcW w:w="1701" w:type="dxa"/>
            <w:tcBorders>
              <w:top w:val="single" w:sz="4" w:space="0" w:color="auto"/>
              <w:bottom w:val="single" w:sz="4" w:space="0" w:color="auto"/>
            </w:tcBorders>
            <w:vAlign w:val="center"/>
          </w:tcPr>
          <w:p w14:paraId="5F949FDE" w14:textId="77777777" w:rsidR="002402A4" w:rsidRDefault="002402A4" w:rsidP="00FC39A3">
            <w:pPr>
              <w:rPr>
                <w:lang w:val="en-US"/>
              </w:rPr>
            </w:pPr>
          </w:p>
          <w:p w14:paraId="63C5F651" w14:textId="77777777" w:rsidR="002402A4" w:rsidRDefault="002402A4" w:rsidP="00FC39A3"/>
        </w:tc>
        <w:tc>
          <w:tcPr>
            <w:tcW w:w="4961" w:type="dxa"/>
            <w:tcBorders>
              <w:top w:val="single" w:sz="4" w:space="0" w:color="auto"/>
              <w:bottom w:val="single" w:sz="4" w:space="0" w:color="auto"/>
            </w:tcBorders>
            <w:vAlign w:val="center"/>
          </w:tcPr>
          <w:p w14:paraId="3C876621" w14:textId="77777777" w:rsidR="002402A4" w:rsidRDefault="002402A4" w:rsidP="00FC39A3">
            <w:pPr>
              <w:adjustRightInd w:val="0"/>
              <w:rPr>
                <w:lang w:val="en-US"/>
              </w:rPr>
            </w:pPr>
            <w:r w:rsidRPr="00E55683">
              <w:rPr>
                <w:lang w:val="en-US"/>
              </w:rPr>
              <w:t>Cornier din aluminiu de protectie colturi pentru finisari</w:t>
            </w:r>
          </w:p>
          <w:p w14:paraId="3165DEA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C1A636A"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0B649155" w14:textId="77777777" w:rsidR="002402A4" w:rsidRDefault="002402A4" w:rsidP="00FC39A3">
            <w:pPr>
              <w:adjustRightInd w:val="0"/>
              <w:jc w:val="center"/>
              <w:rPr>
                <w:rFonts w:ascii="Arial CYR" w:hAnsi="Arial CYR" w:cs="Arial CYR"/>
              </w:rPr>
            </w:pPr>
            <w:r>
              <w:t>34,400</w:t>
            </w:r>
          </w:p>
          <w:p w14:paraId="2C2829B8" w14:textId="77777777" w:rsidR="002402A4" w:rsidRDefault="002402A4" w:rsidP="00FC39A3">
            <w:pPr>
              <w:jc w:val="center"/>
            </w:pPr>
          </w:p>
        </w:tc>
      </w:tr>
      <w:tr w:rsidR="002402A4" w14:paraId="5607FB7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70848" w14:textId="77777777" w:rsidR="002402A4" w:rsidRDefault="002402A4" w:rsidP="00FC39A3">
            <w:r>
              <w:t xml:space="preserve"> 89</w:t>
            </w:r>
          </w:p>
        </w:tc>
        <w:tc>
          <w:tcPr>
            <w:tcW w:w="1701" w:type="dxa"/>
            <w:tcBorders>
              <w:top w:val="single" w:sz="4" w:space="0" w:color="auto"/>
              <w:bottom w:val="single" w:sz="4" w:space="0" w:color="auto"/>
            </w:tcBorders>
            <w:vAlign w:val="center"/>
          </w:tcPr>
          <w:p w14:paraId="201597D6" w14:textId="77777777" w:rsidR="002402A4" w:rsidRDefault="002402A4" w:rsidP="00FC39A3">
            <w:pPr>
              <w:rPr>
                <w:lang w:val="en-US"/>
              </w:rPr>
            </w:pPr>
            <w:r>
              <w:rPr>
                <w:lang w:val="en-US"/>
              </w:rPr>
              <w:t>CF57A</w:t>
            </w:r>
          </w:p>
          <w:p w14:paraId="776EB2DF" w14:textId="77777777" w:rsidR="002402A4" w:rsidRDefault="002402A4" w:rsidP="00FC39A3"/>
        </w:tc>
        <w:tc>
          <w:tcPr>
            <w:tcW w:w="4961" w:type="dxa"/>
            <w:tcBorders>
              <w:top w:val="single" w:sz="4" w:space="0" w:color="auto"/>
              <w:bottom w:val="single" w:sz="4" w:space="0" w:color="auto"/>
            </w:tcBorders>
            <w:vAlign w:val="center"/>
          </w:tcPr>
          <w:p w14:paraId="6CD115D0"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2C3EAFB2"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BE6FF20"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7D6690E" w14:textId="77777777" w:rsidR="002402A4" w:rsidRDefault="002402A4" w:rsidP="00FC39A3">
            <w:pPr>
              <w:adjustRightInd w:val="0"/>
              <w:jc w:val="center"/>
              <w:rPr>
                <w:rFonts w:ascii="Arial CYR" w:hAnsi="Arial CYR" w:cs="Arial CYR"/>
              </w:rPr>
            </w:pPr>
            <w:r>
              <w:t>84,800</w:t>
            </w:r>
          </w:p>
          <w:p w14:paraId="278936CC" w14:textId="77777777" w:rsidR="002402A4" w:rsidRDefault="002402A4" w:rsidP="00FC39A3">
            <w:pPr>
              <w:jc w:val="center"/>
            </w:pPr>
          </w:p>
        </w:tc>
      </w:tr>
      <w:tr w:rsidR="002402A4" w14:paraId="6BEF509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7B9EA" w14:textId="77777777" w:rsidR="002402A4" w:rsidRDefault="002402A4" w:rsidP="00FC39A3">
            <w:r>
              <w:t xml:space="preserve"> 90</w:t>
            </w:r>
          </w:p>
        </w:tc>
        <w:tc>
          <w:tcPr>
            <w:tcW w:w="1701" w:type="dxa"/>
            <w:tcBorders>
              <w:top w:val="single" w:sz="4" w:space="0" w:color="auto"/>
              <w:bottom w:val="single" w:sz="4" w:space="0" w:color="auto"/>
            </w:tcBorders>
            <w:vAlign w:val="center"/>
          </w:tcPr>
          <w:p w14:paraId="59B3EEC4" w14:textId="77777777" w:rsidR="002402A4" w:rsidRDefault="002402A4" w:rsidP="00FC39A3">
            <w:pPr>
              <w:rPr>
                <w:lang w:val="en-US"/>
              </w:rPr>
            </w:pPr>
            <w:r>
              <w:rPr>
                <w:lang w:val="en-US"/>
              </w:rPr>
              <w:t>CN53A</w:t>
            </w:r>
          </w:p>
          <w:p w14:paraId="66DBCE36" w14:textId="77777777" w:rsidR="002402A4" w:rsidRDefault="002402A4" w:rsidP="00FC39A3"/>
        </w:tc>
        <w:tc>
          <w:tcPr>
            <w:tcW w:w="4961" w:type="dxa"/>
            <w:tcBorders>
              <w:top w:val="single" w:sz="4" w:space="0" w:color="auto"/>
              <w:bottom w:val="single" w:sz="4" w:space="0" w:color="auto"/>
            </w:tcBorders>
            <w:vAlign w:val="center"/>
          </w:tcPr>
          <w:p w14:paraId="1982D4DF" w14:textId="77777777" w:rsidR="002402A4" w:rsidRDefault="002402A4" w:rsidP="00FC39A3">
            <w:pPr>
              <w:adjustRightInd w:val="0"/>
              <w:rPr>
                <w:lang w:val="en-US"/>
              </w:rPr>
            </w:pPr>
            <w:r w:rsidRPr="00E55683">
              <w:rPr>
                <w:lang w:val="en-US"/>
              </w:rPr>
              <w:t>Grunduirea suprafetelor interioare a peretilor si tavanelor</w:t>
            </w:r>
          </w:p>
          <w:p w14:paraId="4B2D2E07"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F4B932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1599D2F" w14:textId="77777777" w:rsidR="002402A4" w:rsidRDefault="002402A4" w:rsidP="00FC39A3">
            <w:pPr>
              <w:adjustRightInd w:val="0"/>
              <w:jc w:val="center"/>
              <w:rPr>
                <w:rFonts w:ascii="Arial CYR" w:hAnsi="Arial CYR" w:cs="Arial CYR"/>
              </w:rPr>
            </w:pPr>
            <w:r>
              <w:t>84,800</w:t>
            </w:r>
          </w:p>
          <w:p w14:paraId="55EFCF44" w14:textId="77777777" w:rsidR="002402A4" w:rsidRDefault="002402A4" w:rsidP="00FC39A3">
            <w:pPr>
              <w:jc w:val="center"/>
            </w:pPr>
          </w:p>
        </w:tc>
      </w:tr>
      <w:tr w:rsidR="002402A4" w14:paraId="3111141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2EE51" w14:textId="77777777" w:rsidR="002402A4" w:rsidRDefault="002402A4" w:rsidP="00FC39A3">
            <w:r>
              <w:t xml:space="preserve"> 91</w:t>
            </w:r>
          </w:p>
        </w:tc>
        <w:tc>
          <w:tcPr>
            <w:tcW w:w="1701" w:type="dxa"/>
            <w:tcBorders>
              <w:top w:val="single" w:sz="4" w:space="0" w:color="auto"/>
              <w:bottom w:val="single" w:sz="4" w:space="0" w:color="auto"/>
            </w:tcBorders>
            <w:vAlign w:val="center"/>
          </w:tcPr>
          <w:p w14:paraId="40AD8E3D" w14:textId="77777777" w:rsidR="002402A4" w:rsidRDefault="002402A4" w:rsidP="00FC39A3">
            <w:pPr>
              <w:rPr>
                <w:lang w:val="en-US"/>
              </w:rPr>
            </w:pPr>
            <w:r>
              <w:rPr>
                <w:lang w:val="en-US"/>
              </w:rPr>
              <w:t>CN06A</w:t>
            </w:r>
          </w:p>
          <w:p w14:paraId="5D369AD1" w14:textId="77777777" w:rsidR="002402A4" w:rsidRDefault="002402A4" w:rsidP="00FC39A3"/>
        </w:tc>
        <w:tc>
          <w:tcPr>
            <w:tcW w:w="4961" w:type="dxa"/>
            <w:tcBorders>
              <w:top w:val="single" w:sz="4" w:space="0" w:color="auto"/>
              <w:bottom w:val="single" w:sz="4" w:space="0" w:color="auto"/>
            </w:tcBorders>
            <w:vAlign w:val="center"/>
          </w:tcPr>
          <w:p w14:paraId="12DE29E8"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6FFA64E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3FEA20D"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A9BB15B" w14:textId="77777777" w:rsidR="002402A4" w:rsidRDefault="002402A4" w:rsidP="00FC39A3">
            <w:pPr>
              <w:adjustRightInd w:val="0"/>
              <w:jc w:val="center"/>
              <w:rPr>
                <w:rFonts w:ascii="Arial CYR" w:hAnsi="Arial CYR" w:cs="Arial CYR"/>
              </w:rPr>
            </w:pPr>
            <w:r>
              <w:t>84,800</w:t>
            </w:r>
          </w:p>
          <w:p w14:paraId="11EFA171" w14:textId="77777777" w:rsidR="002402A4" w:rsidRDefault="002402A4" w:rsidP="00FC39A3">
            <w:pPr>
              <w:jc w:val="center"/>
            </w:pPr>
          </w:p>
        </w:tc>
      </w:tr>
      <w:tr w:rsidR="002402A4" w14:paraId="722EFD0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B8380" w14:textId="77777777" w:rsidR="002402A4" w:rsidRDefault="002402A4" w:rsidP="00FC39A3">
            <w:r>
              <w:t xml:space="preserve"> 92</w:t>
            </w:r>
          </w:p>
        </w:tc>
        <w:tc>
          <w:tcPr>
            <w:tcW w:w="1701" w:type="dxa"/>
            <w:tcBorders>
              <w:top w:val="single" w:sz="4" w:space="0" w:color="auto"/>
              <w:bottom w:val="single" w:sz="4" w:space="0" w:color="auto"/>
            </w:tcBorders>
            <w:vAlign w:val="center"/>
          </w:tcPr>
          <w:p w14:paraId="4130AF99" w14:textId="77777777" w:rsidR="002402A4" w:rsidRDefault="002402A4" w:rsidP="00FC39A3">
            <w:pPr>
              <w:rPr>
                <w:lang w:val="en-US"/>
              </w:rPr>
            </w:pPr>
            <w:r>
              <w:rPr>
                <w:lang w:val="en-US"/>
              </w:rPr>
              <w:t>CF17D</w:t>
            </w:r>
          </w:p>
          <w:p w14:paraId="03CD6238" w14:textId="77777777" w:rsidR="002402A4" w:rsidRDefault="002402A4" w:rsidP="00FC39A3"/>
        </w:tc>
        <w:tc>
          <w:tcPr>
            <w:tcW w:w="4961" w:type="dxa"/>
            <w:tcBorders>
              <w:top w:val="single" w:sz="4" w:space="0" w:color="auto"/>
              <w:bottom w:val="single" w:sz="4" w:space="0" w:color="auto"/>
            </w:tcBorders>
            <w:vAlign w:val="center"/>
          </w:tcPr>
          <w:p w14:paraId="793DA574" w14:textId="77777777" w:rsidR="002402A4" w:rsidRDefault="002402A4" w:rsidP="00FC39A3">
            <w:pPr>
              <w:adjustRightInd w:val="0"/>
              <w:rPr>
                <w:lang w:val="en-US"/>
              </w:rPr>
            </w:pPr>
            <w:r>
              <w:t>Diverse lucrari - adaos de colorant</w:t>
            </w:r>
          </w:p>
          <w:p w14:paraId="4D014C4D" w14:textId="77777777" w:rsidR="002402A4" w:rsidRDefault="002402A4" w:rsidP="00FC39A3"/>
        </w:tc>
        <w:tc>
          <w:tcPr>
            <w:tcW w:w="1560" w:type="dxa"/>
            <w:tcBorders>
              <w:top w:val="single" w:sz="4" w:space="0" w:color="auto"/>
              <w:bottom w:val="single" w:sz="4" w:space="0" w:color="auto"/>
            </w:tcBorders>
            <w:vAlign w:val="center"/>
          </w:tcPr>
          <w:p w14:paraId="45D8F4DF" w14:textId="77777777" w:rsidR="002402A4" w:rsidRDefault="002402A4" w:rsidP="00FC39A3">
            <w:pPr>
              <w:jc w:val="center"/>
            </w:pPr>
            <w:r>
              <w:t>kg</w:t>
            </w:r>
          </w:p>
        </w:tc>
        <w:tc>
          <w:tcPr>
            <w:tcW w:w="1559" w:type="dxa"/>
            <w:tcBorders>
              <w:top w:val="single" w:sz="4" w:space="0" w:color="auto"/>
              <w:bottom w:val="single" w:sz="4" w:space="0" w:color="auto"/>
            </w:tcBorders>
            <w:vAlign w:val="center"/>
          </w:tcPr>
          <w:p w14:paraId="2F36F31E" w14:textId="77777777" w:rsidR="002402A4" w:rsidRDefault="002402A4" w:rsidP="00FC39A3">
            <w:pPr>
              <w:adjustRightInd w:val="0"/>
              <w:jc w:val="center"/>
              <w:rPr>
                <w:rFonts w:ascii="Arial CYR" w:hAnsi="Arial CYR" w:cs="Arial CYR"/>
              </w:rPr>
            </w:pPr>
            <w:r>
              <w:t>2,540</w:t>
            </w:r>
          </w:p>
          <w:p w14:paraId="6A199326" w14:textId="77777777" w:rsidR="002402A4" w:rsidRDefault="002402A4" w:rsidP="00FC39A3">
            <w:pPr>
              <w:jc w:val="center"/>
            </w:pPr>
          </w:p>
        </w:tc>
      </w:tr>
      <w:tr w:rsidR="002402A4" w14:paraId="7E142728" w14:textId="77777777" w:rsidTr="00FC39A3">
        <w:tc>
          <w:tcPr>
            <w:tcW w:w="709" w:type="dxa"/>
            <w:tcBorders>
              <w:top w:val="nil"/>
              <w:left w:val="single" w:sz="6" w:space="0" w:color="auto"/>
              <w:bottom w:val="nil"/>
              <w:right w:val="nil"/>
            </w:tcBorders>
          </w:tcPr>
          <w:p w14:paraId="0FAF03A4"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482B604D" w14:textId="77777777" w:rsidR="002402A4" w:rsidRDefault="002402A4" w:rsidP="00FC39A3"/>
        </w:tc>
        <w:tc>
          <w:tcPr>
            <w:tcW w:w="4961" w:type="dxa"/>
            <w:tcBorders>
              <w:top w:val="nil"/>
              <w:left w:val="single" w:sz="6" w:space="0" w:color="auto"/>
              <w:bottom w:val="nil"/>
              <w:right w:val="nil"/>
            </w:tcBorders>
          </w:tcPr>
          <w:p w14:paraId="431A4CE1"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1.4.5. Alte lucrari</w:t>
            </w:r>
          </w:p>
          <w:p w14:paraId="63042496"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30FC67F5" w14:textId="77777777" w:rsidR="002402A4" w:rsidRDefault="002402A4" w:rsidP="00FC39A3"/>
        </w:tc>
        <w:tc>
          <w:tcPr>
            <w:tcW w:w="1559" w:type="dxa"/>
            <w:tcBorders>
              <w:top w:val="nil"/>
              <w:left w:val="single" w:sz="6" w:space="0" w:color="auto"/>
              <w:bottom w:val="nil"/>
              <w:right w:val="single" w:sz="4" w:space="0" w:color="auto"/>
            </w:tcBorders>
          </w:tcPr>
          <w:p w14:paraId="5E2CF732" w14:textId="77777777" w:rsidR="002402A4" w:rsidRDefault="002402A4" w:rsidP="00FC39A3"/>
        </w:tc>
      </w:tr>
      <w:tr w:rsidR="002402A4" w14:paraId="0643457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F1C3F" w14:textId="77777777" w:rsidR="002402A4" w:rsidRDefault="002402A4" w:rsidP="00FC39A3">
            <w:r>
              <w:t>93</w:t>
            </w:r>
          </w:p>
        </w:tc>
        <w:tc>
          <w:tcPr>
            <w:tcW w:w="1701" w:type="dxa"/>
            <w:tcBorders>
              <w:top w:val="single" w:sz="4" w:space="0" w:color="auto"/>
              <w:bottom w:val="single" w:sz="4" w:space="0" w:color="auto"/>
            </w:tcBorders>
            <w:vAlign w:val="center"/>
          </w:tcPr>
          <w:p w14:paraId="385B7A53" w14:textId="77777777" w:rsidR="002402A4" w:rsidRDefault="002402A4" w:rsidP="00FC39A3">
            <w:pPr>
              <w:rPr>
                <w:lang w:val="en-US"/>
              </w:rPr>
            </w:pPr>
            <w:r>
              <w:rPr>
                <w:lang w:val="en-US"/>
              </w:rPr>
              <w:t>RpIB08A</w:t>
            </w:r>
          </w:p>
          <w:p w14:paraId="28708909" w14:textId="77777777" w:rsidR="002402A4" w:rsidRDefault="002402A4" w:rsidP="00FC39A3"/>
        </w:tc>
        <w:tc>
          <w:tcPr>
            <w:tcW w:w="4961" w:type="dxa"/>
            <w:tcBorders>
              <w:top w:val="single" w:sz="4" w:space="0" w:color="auto"/>
              <w:bottom w:val="single" w:sz="4" w:space="0" w:color="auto"/>
            </w:tcBorders>
            <w:vAlign w:val="center"/>
          </w:tcPr>
          <w:p w14:paraId="0045F1AB" w14:textId="77777777" w:rsidR="002402A4" w:rsidRDefault="002402A4" w:rsidP="00FC39A3">
            <w:pPr>
              <w:adjustRightInd w:val="0"/>
              <w:rPr>
                <w:lang w:val="en-US"/>
              </w:rPr>
            </w:pPr>
            <w:r w:rsidRPr="00E55683">
              <w:rPr>
                <w:lang w:val="en-US"/>
              </w:rPr>
              <w:t>Curatarea interioara a corpurilor de incalzire, inclusiv detectarea defectelor</w:t>
            </w:r>
          </w:p>
          <w:p w14:paraId="1654E6F8"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22D7443"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4D21114" w14:textId="77777777" w:rsidR="002402A4" w:rsidRDefault="002402A4" w:rsidP="00FC39A3">
            <w:pPr>
              <w:adjustRightInd w:val="0"/>
              <w:jc w:val="center"/>
              <w:rPr>
                <w:rFonts w:ascii="Arial CYR" w:hAnsi="Arial CYR" w:cs="Arial CYR"/>
              </w:rPr>
            </w:pPr>
            <w:r>
              <w:t>4,100</w:t>
            </w:r>
          </w:p>
          <w:p w14:paraId="79E5F70A" w14:textId="77777777" w:rsidR="002402A4" w:rsidRDefault="002402A4" w:rsidP="00FC39A3">
            <w:pPr>
              <w:jc w:val="center"/>
            </w:pPr>
          </w:p>
        </w:tc>
      </w:tr>
      <w:tr w:rsidR="002402A4" w14:paraId="71DB709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D2320" w14:textId="77777777" w:rsidR="002402A4" w:rsidRDefault="002402A4" w:rsidP="00FC39A3">
            <w:r>
              <w:t xml:space="preserve"> 94</w:t>
            </w:r>
          </w:p>
        </w:tc>
        <w:tc>
          <w:tcPr>
            <w:tcW w:w="1701" w:type="dxa"/>
            <w:tcBorders>
              <w:top w:val="single" w:sz="4" w:space="0" w:color="auto"/>
              <w:bottom w:val="single" w:sz="4" w:space="0" w:color="auto"/>
            </w:tcBorders>
            <w:vAlign w:val="center"/>
          </w:tcPr>
          <w:p w14:paraId="21C9593F" w14:textId="77777777" w:rsidR="002402A4" w:rsidRDefault="002402A4" w:rsidP="00FC39A3">
            <w:pPr>
              <w:rPr>
                <w:lang w:val="en-US"/>
              </w:rPr>
            </w:pPr>
            <w:r>
              <w:rPr>
                <w:lang w:val="en-US"/>
              </w:rPr>
              <w:t>RpCR14 A</w:t>
            </w:r>
          </w:p>
          <w:p w14:paraId="44717877" w14:textId="77777777" w:rsidR="002402A4" w:rsidRDefault="002402A4" w:rsidP="00FC39A3"/>
        </w:tc>
        <w:tc>
          <w:tcPr>
            <w:tcW w:w="4961" w:type="dxa"/>
            <w:tcBorders>
              <w:top w:val="single" w:sz="4" w:space="0" w:color="auto"/>
              <w:bottom w:val="single" w:sz="4" w:space="0" w:color="auto"/>
            </w:tcBorders>
            <w:vAlign w:val="center"/>
          </w:tcPr>
          <w:p w14:paraId="50273802" w14:textId="77777777" w:rsidR="002402A4" w:rsidRDefault="002402A4" w:rsidP="00FC39A3">
            <w:pPr>
              <w:adjustRightInd w:val="0"/>
              <w:rPr>
                <w:lang w:val="en-US"/>
              </w:rPr>
            </w:pPr>
            <w:r w:rsidRPr="00E55683">
              <w:rPr>
                <w:lang w:val="en-US"/>
              </w:rPr>
              <w:t>Arderea cu lampa de benzina a vopsitoriei vechi de ulei, la radiatoare</w:t>
            </w:r>
          </w:p>
          <w:p w14:paraId="0B9C893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F487FFD"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B62B631" w14:textId="77777777" w:rsidR="002402A4" w:rsidRDefault="002402A4" w:rsidP="00FC39A3">
            <w:pPr>
              <w:adjustRightInd w:val="0"/>
              <w:jc w:val="center"/>
              <w:rPr>
                <w:rFonts w:ascii="Arial CYR" w:hAnsi="Arial CYR" w:cs="Arial CYR"/>
              </w:rPr>
            </w:pPr>
            <w:r>
              <w:t>4,100</w:t>
            </w:r>
          </w:p>
          <w:p w14:paraId="44F4793A" w14:textId="77777777" w:rsidR="002402A4" w:rsidRDefault="002402A4" w:rsidP="00FC39A3">
            <w:pPr>
              <w:jc w:val="center"/>
            </w:pPr>
          </w:p>
        </w:tc>
      </w:tr>
      <w:tr w:rsidR="002402A4" w14:paraId="6BF98A6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7C79B4" w14:textId="77777777" w:rsidR="002402A4" w:rsidRDefault="002402A4" w:rsidP="00FC39A3">
            <w:r>
              <w:t xml:space="preserve"> 95</w:t>
            </w:r>
          </w:p>
        </w:tc>
        <w:tc>
          <w:tcPr>
            <w:tcW w:w="1701" w:type="dxa"/>
            <w:tcBorders>
              <w:top w:val="single" w:sz="4" w:space="0" w:color="auto"/>
              <w:bottom w:val="single" w:sz="4" w:space="0" w:color="auto"/>
            </w:tcBorders>
            <w:vAlign w:val="center"/>
          </w:tcPr>
          <w:p w14:paraId="64559E45" w14:textId="77777777" w:rsidR="002402A4" w:rsidRDefault="002402A4" w:rsidP="00FC39A3">
            <w:pPr>
              <w:rPr>
                <w:lang w:val="en-US"/>
              </w:rPr>
            </w:pPr>
            <w:r>
              <w:rPr>
                <w:lang w:val="en-US"/>
              </w:rPr>
              <w:t>RpCR25A</w:t>
            </w:r>
          </w:p>
          <w:p w14:paraId="43A59987" w14:textId="77777777" w:rsidR="002402A4" w:rsidRDefault="002402A4" w:rsidP="00FC39A3"/>
        </w:tc>
        <w:tc>
          <w:tcPr>
            <w:tcW w:w="4961" w:type="dxa"/>
            <w:tcBorders>
              <w:top w:val="single" w:sz="4" w:space="0" w:color="auto"/>
              <w:bottom w:val="single" w:sz="4" w:space="0" w:color="auto"/>
            </w:tcBorders>
            <w:vAlign w:val="center"/>
          </w:tcPr>
          <w:p w14:paraId="42FFAF6D" w14:textId="77777777" w:rsidR="002402A4" w:rsidRDefault="002402A4" w:rsidP="00FC39A3">
            <w:pPr>
              <w:adjustRightInd w:val="0"/>
              <w:rPr>
                <w:lang w:val="en-US"/>
              </w:rPr>
            </w:pPr>
            <w:r w:rsidRPr="00E55683">
              <w:rPr>
                <w:lang w:val="en-US"/>
              </w:rPr>
              <w:t>Vopsirea in culori de ulei a corpurilor de radiatoare de calorifer, la constructii existente, in doua straturi de vopsea si un strat de lac rezistent la temperatura</w:t>
            </w:r>
          </w:p>
          <w:p w14:paraId="65F9CB3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AF5653B"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3394C04" w14:textId="77777777" w:rsidR="002402A4" w:rsidRDefault="002402A4" w:rsidP="00FC39A3">
            <w:pPr>
              <w:adjustRightInd w:val="0"/>
              <w:jc w:val="center"/>
              <w:rPr>
                <w:rFonts w:ascii="Arial CYR" w:hAnsi="Arial CYR" w:cs="Arial CYR"/>
              </w:rPr>
            </w:pPr>
            <w:r>
              <w:t>4,100</w:t>
            </w:r>
          </w:p>
          <w:p w14:paraId="78262F82" w14:textId="77777777" w:rsidR="002402A4" w:rsidRDefault="002402A4" w:rsidP="00FC39A3">
            <w:pPr>
              <w:jc w:val="center"/>
            </w:pPr>
          </w:p>
        </w:tc>
      </w:tr>
      <w:tr w:rsidR="002402A4" w14:paraId="48B8C79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AAB1" w14:textId="77777777" w:rsidR="002402A4" w:rsidRDefault="002402A4" w:rsidP="00FC39A3">
            <w:r>
              <w:t xml:space="preserve"> 96</w:t>
            </w:r>
          </w:p>
        </w:tc>
        <w:tc>
          <w:tcPr>
            <w:tcW w:w="1701" w:type="dxa"/>
            <w:tcBorders>
              <w:top w:val="single" w:sz="4" w:space="0" w:color="auto"/>
              <w:bottom w:val="single" w:sz="4" w:space="0" w:color="auto"/>
            </w:tcBorders>
            <w:vAlign w:val="center"/>
          </w:tcPr>
          <w:p w14:paraId="02272118" w14:textId="77777777" w:rsidR="002402A4" w:rsidRDefault="002402A4" w:rsidP="00FC39A3">
            <w:pPr>
              <w:rPr>
                <w:lang w:val="en-US"/>
              </w:rPr>
            </w:pPr>
            <w:r>
              <w:rPr>
                <w:lang w:val="en-US"/>
              </w:rPr>
              <w:t>RpIF12A</w:t>
            </w:r>
          </w:p>
          <w:p w14:paraId="322D5290" w14:textId="77777777" w:rsidR="002402A4" w:rsidRDefault="002402A4" w:rsidP="00FC39A3"/>
        </w:tc>
        <w:tc>
          <w:tcPr>
            <w:tcW w:w="4961" w:type="dxa"/>
            <w:tcBorders>
              <w:top w:val="single" w:sz="4" w:space="0" w:color="auto"/>
              <w:bottom w:val="single" w:sz="4" w:space="0" w:color="auto"/>
            </w:tcBorders>
            <w:vAlign w:val="center"/>
          </w:tcPr>
          <w:p w14:paraId="0FC524AD" w14:textId="77777777" w:rsidR="002402A4" w:rsidRDefault="002402A4" w:rsidP="00FC39A3">
            <w:pPr>
              <w:adjustRightInd w:val="0"/>
              <w:rPr>
                <w:lang w:val="en-US"/>
              </w:rPr>
            </w:pPr>
            <w:r w:rsidRPr="00E55683">
              <w:rPr>
                <w:lang w:val="en-US"/>
              </w:rPr>
              <w:t>Grunduirea si vopsirea conductelor de instalatii cu diametru exterior pina la 60 mm, in 2 straturi, cu vopsele pe baza de ulei</w:t>
            </w:r>
          </w:p>
          <w:p w14:paraId="191CBA78"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E2A5B37"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39FA5414" w14:textId="77777777" w:rsidR="002402A4" w:rsidRDefault="002402A4" w:rsidP="00FC39A3">
            <w:pPr>
              <w:adjustRightInd w:val="0"/>
              <w:jc w:val="center"/>
              <w:rPr>
                <w:rFonts w:ascii="Arial CYR" w:hAnsi="Arial CYR" w:cs="Arial CYR"/>
              </w:rPr>
            </w:pPr>
            <w:r>
              <w:t>9,500</w:t>
            </w:r>
          </w:p>
          <w:p w14:paraId="537849EC" w14:textId="77777777" w:rsidR="002402A4" w:rsidRDefault="002402A4" w:rsidP="00FC39A3">
            <w:pPr>
              <w:jc w:val="center"/>
            </w:pPr>
          </w:p>
        </w:tc>
      </w:tr>
      <w:tr w:rsidR="002402A4" w14:paraId="41C94E29" w14:textId="77777777" w:rsidTr="00FC39A3">
        <w:tc>
          <w:tcPr>
            <w:tcW w:w="709" w:type="dxa"/>
            <w:tcBorders>
              <w:top w:val="nil"/>
              <w:left w:val="single" w:sz="6" w:space="0" w:color="auto"/>
              <w:bottom w:val="nil"/>
              <w:right w:val="nil"/>
            </w:tcBorders>
          </w:tcPr>
          <w:p w14:paraId="73CDB20F"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3534F138" w14:textId="77777777" w:rsidR="002402A4" w:rsidRDefault="002402A4" w:rsidP="00FC39A3"/>
        </w:tc>
        <w:tc>
          <w:tcPr>
            <w:tcW w:w="4961" w:type="dxa"/>
            <w:tcBorders>
              <w:top w:val="nil"/>
              <w:left w:val="single" w:sz="6" w:space="0" w:color="auto"/>
              <w:bottom w:val="nil"/>
              <w:right w:val="nil"/>
            </w:tcBorders>
          </w:tcPr>
          <w:p w14:paraId="4B16D04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 Galerie 2</w:t>
            </w:r>
          </w:p>
          <w:p w14:paraId="454112F4"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6C80E857" w14:textId="77777777" w:rsidR="002402A4" w:rsidRDefault="002402A4" w:rsidP="00FC39A3"/>
        </w:tc>
        <w:tc>
          <w:tcPr>
            <w:tcW w:w="1559" w:type="dxa"/>
            <w:tcBorders>
              <w:top w:val="nil"/>
              <w:left w:val="single" w:sz="6" w:space="0" w:color="auto"/>
              <w:bottom w:val="nil"/>
              <w:right w:val="single" w:sz="4" w:space="0" w:color="auto"/>
            </w:tcBorders>
          </w:tcPr>
          <w:p w14:paraId="285E394F" w14:textId="77777777" w:rsidR="002402A4" w:rsidRDefault="002402A4" w:rsidP="00FC39A3"/>
        </w:tc>
      </w:tr>
      <w:tr w:rsidR="002402A4" w14:paraId="49B057CB" w14:textId="77777777" w:rsidTr="00FC39A3">
        <w:tc>
          <w:tcPr>
            <w:tcW w:w="709" w:type="dxa"/>
            <w:tcBorders>
              <w:top w:val="nil"/>
              <w:left w:val="single" w:sz="6" w:space="0" w:color="auto"/>
              <w:bottom w:val="nil"/>
              <w:right w:val="nil"/>
            </w:tcBorders>
          </w:tcPr>
          <w:p w14:paraId="62C85927" w14:textId="77777777" w:rsidR="002402A4" w:rsidRDefault="002402A4" w:rsidP="00FC39A3">
            <w:pPr>
              <w:jc w:val="center"/>
            </w:pPr>
          </w:p>
        </w:tc>
        <w:tc>
          <w:tcPr>
            <w:tcW w:w="1701" w:type="dxa"/>
            <w:tcBorders>
              <w:top w:val="nil"/>
              <w:left w:val="single" w:sz="6" w:space="0" w:color="auto"/>
              <w:bottom w:val="nil"/>
              <w:right w:val="nil"/>
            </w:tcBorders>
          </w:tcPr>
          <w:p w14:paraId="3B111A57" w14:textId="77777777" w:rsidR="002402A4" w:rsidRDefault="002402A4" w:rsidP="00FC39A3"/>
        </w:tc>
        <w:tc>
          <w:tcPr>
            <w:tcW w:w="4961" w:type="dxa"/>
            <w:tcBorders>
              <w:top w:val="nil"/>
              <w:left w:val="single" w:sz="6" w:space="0" w:color="auto"/>
              <w:bottom w:val="nil"/>
              <w:right w:val="nil"/>
            </w:tcBorders>
          </w:tcPr>
          <w:p w14:paraId="1A2C4809"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1.5.1. Demolari</w:t>
            </w:r>
          </w:p>
          <w:p w14:paraId="2FD43F3D"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7C8AC2F3" w14:textId="77777777" w:rsidR="002402A4" w:rsidRDefault="002402A4" w:rsidP="00FC39A3"/>
        </w:tc>
        <w:tc>
          <w:tcPr>
            <w:tcW w:w="1559" w:type="dxa"/>
            <w:tcBorders>
              <w:top w:val="nil"/>
              <w:left w:val="single" w:sz="6" w:space="0" w:color="auto"/>
              <w:bottom w:val="nil"/>
              <w:right w:val="single" w:sz="4" w:space="0" w:color="auto"/>
            </w:tcBorders>
          </w:tcPr>
          <w:p w14:paraId="7265E287" w14:textId="77777777" w:rsidR="002402A4" w:rsidRDefault="002402A4" w:rsidP="00FC39A3"/>
        </w:tc>
      </w:tr>
      <w:tr w:rsidR="002402A4" w14:paraId="57586A8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4DF3D" w14:textId="77777777" w:rsidR="002402A4" w:rsidRDefault="002402A4" w:rsidP="00FC39A3">
            <w:r>
              <w:t>97</w:t>
            </w:r>
          </w:p>
        </w:tc>
        <w:tc>
          <w:tcPr>
            <w:tcW w:w="1701" w:type="dxa"/>
            <w:tcBorders>
              <w:top w:val="single" w:sz="4" w:space="0" w:color="auto"/>
              <w:bottom w:val="single" w:sz="4" w:space="0" w:color="auto"/>
            </w:tcBorders>
            <w:vAlign w:val="center"/>
          </w:tcPr>
          <w:p w14:paraId="5A94EE7E" w14:textId="77777777" w:rsidR="002402A4" w:rsidRDefault="002402A4" w:rsidP="00FC39A3">
            <w:pPr>
              <w:rPr>
                <w:lang w:val="en-US"/>
              </w:rPr>
            </w:pPr>
            <w:r>
              <w:rPr>
                <w:lang w:val="en-US"/>
              </w:rPr>
              <w:t>RpCO56A</w:t>
            </w:r>
          </w:p>
          <w:p w14:paraId="1E8E2E9E" w14:textId="77777777" w:rsidR="002402A4" w:rsidRDefault="002402A4" w:rsidP="00FC39A3"/>
        </w:tc>
        <w:tc>
          <w:tcPr>
            <w:tcW w:w="4961" w:type="dxa"/>
            <w:tcBorders>
              <w:top w:val="single" w:sz="4" w:space="0" w:color="auto"/>
              <w:bottom w:val="single" w:sz="4" w:space="0" w:color="auto"/>
            </w:tcBorders>
            <w:vAlign w:val="center"/>
          </w:tcPr>
          <w:p w14:paraId="4F9F2AE1" w14:textId="77777777" w:rsidR="002402A4" w:rsidRDefault="002402A4" w:rsidP="00FC39A3">
            <w:pPr>
              <w:adjustRightInd w:val="0"/>
              <w:rPr>
                <w:lang w:val="en-US"/>
              </w:rPr>
            </w:pPr>
            <w:r w:rsidRPr="00E55683">
              <w:rPr>
                <w:lang w:val="en-US"/>
              </w:rPr>
              <w:t>Demontari: timplarie din lemn (usi, ferestre, obloane, cutii, rulou, masti, etc.) / usa</w:t>
            </w:r>
          </w:p>
          <w:p w14:paraId="283CDE8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231538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95F541C" w14:textId="77777777" w:rsidR="002402A4" w:rsidRDefault="002402A4" w:rsidP="00FC39A3">
            <w:pPr>
              <w:adjustRightInd w:val="0"/>
              <w:jc w:val="center"/>
              <w:rPr>
                <w:rFonts w:ascii="Arial CYR" w:hAnsi="Arial CYR" w:cs="Arial CYR"/>
              </w:rPr>
            </w:pPr>
            <w:r>
              <w:t>1,890</w:t>
            </w:r>
          </w:p>
          <w:p w14:paraId="592ABB18" w14:textId="77777777" w:rsidR="002402A4" w:rsidRDefault="002402A4" w:rsidP="00FC39A3">
            <w:pPr>
              <w:jc w:val="center"/>
            </w:pPr>
          </w:p>
        </w:tc>
      </w:tr>
      <w:tr w:rsidR="002402A4" w14:paraId="141ABB9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C6D19" w14:textId="77777777" w:rsidR="002402A4" w:rsidRDefault="002402A4" w:rsidP="00FC39A3">
            <w:r>
              <w:t xml:space="preserve"> 98</w:t>
            </w:r>
          </w:p>
        </w:tc>
        <w:tc>
          <w:tcPr>
            <w:tcW w:w="1701" w:type="dxa"/>
            <w:tcBorders>
              <w:top w:val="single" w:sz="4" w:space="0" w:color="auto"/>
              <w:bottom w:val="single" w:sz="4" w:space="0" w:color="auto"/>
            </w:tcBorders>
            <w:vAlign w:val="center"/>
          </w:tcPr>
          <w:p w14:paraId="6FF25C07" w14:textId="77777777" w:rsidR="002402A4" w:rsidRDefault="002402A4" w:rsidP="00FC39A3">
            <w:pPr>
              <w:rPr>
                <w:lang w:val="en-US"/>
              </w:rPr>
            </w:pPr>
            <w:r>
              <w:rPr>
                <w:lang w:val="en-US"/>
              </w:rPr>
              <w:t>RpCJ35A</w:t>
            </w:r>
          </w:p>
          <w:p w14:paraId="3FC173CD" w14:textId="77777777" w:rsidR="002402A4" w:rsidRDefault="002402A4" w:rsidP="00FC39A3"/>
        </w:tc>
        <w:tc>
          <w:tcPr>
            <w:tcW w:w="4961" w:type="dxa"/>
            <w:tcBorders>
              <w:top w:val="single" w:sz="4" w:space="0" w:color="auto"/>
              <w:bottom w:val="single" w:sz="4" w:space="0" w:color="auto"/>
            </w:tcBorders>
            <w:vAlign w:val="center"/>
          </w:tcPr>
          <w:p w14:paraId="7B8451AA" w14:textId="77777777" w:rsidR="002402A4" w:rsidRDefault="002402A4" w:rsidP="00FC39A3">
            <w:pPr>
              <w:adjustRightInd w:val="0"/>
              <w:rPr>
                <w:lang w:val="en-US"/>
              </w:rPr>
            </w:pPr>
            <w:r w:rsidRPr="00E55683">
              <w:rPr>
                <w:lang w:val="en-US"/>
              </w:rPr>
              <w:t>Desfaceri de tencuieli interioare sau exterioare driscuite la pereti sau tavane / pereti</w:t>
            </w:r>
          </w:p>
          <w:p w14:paraId="1E3DF0E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9508BD7"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211857B" w14:textId="77777777" w:rsidR="002402A4" w:rsidRDefault="002402A4" w:rsidP="00FC39A3">
            <w:pPr>
              <w:adjustRightInd w:val="0"/>
              <w:jc w:val="center"/>
              <w:rPr>
                <w:rFonts w:ascii="Arial CYR" w:hAnsi="Arial CYR" w:cs="Arial CYR"/>
              </w:rPr>
            </w:pPr>
            <w:r>
              <w:t>46,300</w:t>
            </w:r>
          </w:p>
          <w:p w14:paraId="653A995F" w14:textId="77777777" w:rsidR="002402A4" w:rsidRDefault="002402A4" w:rsidP="00FC39A3">
            <w:pPr>
              <w:jc w:val="center"/>
            </w:pPr>
          </w:p>
        </w:tc>
      </w:tr>
      <w:tr w:rsidR="002402A4" w14:paraId="27DC131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9C314D" w14:textId="77777777" w:rsidR="002402A4" w:rsidRDefault="002402A4" w:rsidP="00FC39A3">
            <w:r>
              <w:t xml:space="preserve"> 99</w:t>
            </w:r>
          </w:p>
        </w:tc>
        <w:tc>
          <w:tcPr>
            <w:tcW w:w="1701" w:type="dxa"/>
            <w:tcBorders>
              <w:top w:val="single" w:sz="4" w:space="0" w:color="auto"/>
              <w:bottom w:val="single" w:sz="4" w:space="0" w:color="auto"/>
            </w:tcBorders>
            <w:vAlign w:val="center"/>
          </w:tcPr>
          <w:p w14:paraId="631C4ACF" w14:textId="77777777" w:rsidR="002402A4" w:rsidRDefault="002402A4" w:rsidP="00FC39A3">
            <w:pPr>
              <w:rPr>
                <w:lang w:val="en-US"/>
              </w:rPr>
            </w:pPr>
            <w:r>
              <w:rPr>
                <w:lang w:val="en-US"/>
              </w:rPr>
              <w:t>RpCJ35A</w:t>
            </w:r>
          </w:p>
          <w:p w14:paraId="4F6EE05C" w14:textId="77777777" w:rsidR="002402A4" w:rsidRDefault="002402A4" w:rsidP="00FC39A3"/>
        </w:tc>
        <w:tc>
          <w:tcPr>
            <w:tcW w:w="4961" w:type="dxa"/>
            <w:tcBorders>
              <w:top w:val="single" w:sz="4" w:space="0" w:color="auto"/>
              <w:bottom w:val="single" w:sz="4" w:space="0" w:color="auto"/>
            </w:tcBorders>
            <w:vAlign w:val="center"/>
          </w:tcPr>
          <w:p w14:paraId="6BA1F83E" w14:textId="77777777" w:rsidR="002402A4" w:rsidRDefault="002402A4" w:rsidP="00FC39A3">
            <w:pPr>
              <w:adjustRightInd w:val="0"/>
              <w:rPr>
                <w:lang w:val="en-US"/>
              </w:rPr>
            </w:pPr>
            <w:r w:rsidRPr="00E55683">
              <w:rPr>
                <w:lang w:val="en-US"/>
              </w:rPr>
              <w:t>Desfaceri de tencuieli interioare sau exterioare driscuite la pereti sau tavane / primul strat de finisare pereti</w:t>
            </w:r>
          </w:p>
          <w:p w14:paraId="3FBD660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FFFC5A0"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724D75F8" w14:textId="77777777" w:rsidR="002402A4" w:rsidRDefault="002402A4" w:rsidP="00FC39A3">
            <w:pPr>
              <w:adjustRightInd w:val="0"/>
              <w:jc w:val="center"/>
              <w:rPr>
                <w:rFonts w:ascii="Arial CYR" w:hAnsi="Arial CYR" w:cs="Arial CYR"/>
              </w:rPr>
            </w:pPr>
            <w:r>
              <w:t>55,500</w:t>
            </w:r>
          </w:p>
          <w:p w14:paraId="20B3AC0C" w14:textId="77777777" w:rsidR="002402A4" w:rsidRDefault="002402A4" w:rsidP="00FC39A3">
            <w:pPr>
              <w:jc w:val="center"/>
            </w:pPr>
          </w:p>
        </w:tc>
      </w:tr>
      <w:tr w:rsidR="002402A4" w14:paraId="7531616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42A53" w14:textId="77777777" w:rsidR="002402A4" w:rsidRDefault="002402A4" w:rsidP="00FC39A3">
            <w:r>
              <w:lastRenderedPageBreak/>
              <w:t xml:space="preserve"> 100</w:t>
            </w:r>
          </w:p>
        </w:tc>
        <w:tc>
          <w:tcPr>
            <w:tcW w:w="1701" w:type="dxa"/>
            <w:tcBorders>
              <w:top w:val="single" w:sz="4" w:space="0" w:color="auto"/>
              <w:bottom w:val="single" w:sz="4" w:space="0" w:color="auto"/>
            </w:tcBorders>
            <w:vAlign w:val="center"/>
          </w:tcPr>
          <w:p w14:paraId="26688001" w14:textId="77777777" w:rsidR="002402A4" w:rsidRDefault="002402A4" w:rsidP="00FC39A3">
            <w:pPr>
              <w:rPr>
                <w:lang w:val="en-US"/>
              </w:rPr>
            </w:pPr>
            <w:r>
              <w:rPr>
                <w:lang w:val="en-US"/>
              </w:rPr>
              <w:t>RpCJ35A</w:t>
            </w:r>
          </w:p>
          <w:p w14:paraId="120375A4" w14:textId="77777777" w:rsidR="002402A4" w:rsidRDefault="002402A4" w:rsidP="00FC39A3"/>
        </w:tc>
        <w:tc>
          <w:tcPr>
            <w:tcW w:w="4961" w:type="dxa"/>
            <w:tcBorders>
              <w:top w:val="single" w:sz="4" w:space="0" w:color="auto"/>
              <w:bottom w:val="single" w:sz="4" w:space="0" w:color="auto"/>
            </w:tcBorders>
            <w:vAlign w:val="center"/>
          </w:tcPr>
          <w:p w14:paraId="29C4CECD" w14:textId="77777777" w:rsidR="002402A4" w:rsidRDefault="002402A4" w:rsidP="00FC39A3">
            <w:pPr>
              <w:adjustRightInd w:val="0"/>
              <w:rPr>
                <w:lang w:val="en-US"/>
              </w:rPr>
            </w:pPr>
            <w:r w:rsidRPr="00E55683">
              <w:rPr>
                <w:lang w:val="en-US"/>
              </w:rPr>
              <w:t>Desfaceri de tencuieli interioare sau exterioare driscuite la pereti sau tavane / primul strat de finisare tavan, grinzi</w:t>
            </w:r>
          </w:p>
          <w:p w14:paraId="7E3E471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63B3007"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7AE4633" w14:textId="77777777" w:rsidR="002402A4" w:rsidRDefault="002402A4" w:rsidP="00FC39A3">
            <w:pPr>
              <w:adjustRightInd w:val="0"/>
              <w:jc w:val="center"/>
              <w:rPr>
                <w:rFonts w:ascii="Arial CYR" w:hAnsi="Arial CYR" w:cs="Arial CYR"/>
              </w:rPr>
            </w:pPr>
            <w:r>
              <w:t>29,100</w:t>
            </w:r>
          </w:p>
          <w:p w14:paraId="13C7DB36" w14:textId="77777777" w:rsidR="002402A4" w:rsidRDefault="002402A4" w:rsidP="00FC39A3">
            <w:pPr>
              <w:jc w:val="center"/>
            </w:pPr>
          </w:p>
        </w:tc>
      </w:tr>
      <w:tr w:rsidR="002402A4" w14:paraId="464E5A17" w14:textId="77777777" w:rsidTr="00FC39A3">
        <w:tc>
          <w:tcPr>
            <w:tcW w:w="709" w:type="dxa"/>
            <w:tcBorders>
              <w:top w:val="nil"/>
              <w:left w:val="single" w:sz="6" w:space="0" w:color="auto"/>
              <w:bottom w:val="nil"/>
              <w:right w:val="nil"/>
            </w:tcBorders>
          </w:tcPr>
          <w:p w14:paraId="0273CFB9"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2FF48B01" w14:textId="77777777" w:rsidR="002402A4" w:rsidRDefault="002402A4" w:rsidP="00FC39A3"/>
        </w:tc>
        <w:tc>
          <w:tcPr>
            <w:tcW w:w="4961" w:type="dxa"/>
            <w:tcBorders>
              <w:top w:val="nil"/>
              <w:left w:val="single" w:sz="6" w:space="0" w:color="auto"/>
              <w:bottom w:val="nil"/>
              <w:right w:val="nil"/>
            </w:tcBorders>
          </w:tcPr>
          <w:p w14:paraId="538571F1"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1.5.2. Pardosea</w:t>
            </w:r>
          </w:p>
          <w:p w14:paraId="41710D75"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291E125A" w14:textId="77777777" w:rsidR="002402A4" w:rsidRDefault="002402A4" w:rsidP="00FC39A3"/>
        </w:tc>
        <w:tc>
          <w:tcPr>
            <w:tcW w:w="1559" w:type="dxa"/>
            <w:tcBorders>
              <w:top w:val="nil"/>
              <w:left w:val="single" w:sz="6" w:space="0" w:color="auto"/>
              <w:bottom w:val="nil"/>
              <w:right w:val="single" w:sz="4" w:space="0" w:color="auto"/>
            </w:tcBorders>
          </w:tcPr>
          <w:p w14:paraId="01B2E02A" w14:textId="77777777" w:rsidR="002402A4" w:rsidRDefault="002402A4" w:rsidP="00FC39A3"/>
        </w:tc>
      </w:tr>
      <w:tr w:rsidR="002402A4" w14:paraId="5A4710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E2EBFD" w14:textId="77777777" w:rsidR="002402A4" w:rsidRDefault="002402A4" w:rsidP="00FC39A3">
            <w:r>
              <w:t>101</w:t>
            </w:r>
          </w:p>
        </w:tc>
        <w:tc>
          <w:tcPr>
            <w:tcW w:w="1701" w:type="dxa"/>
            <w:tcBorders>
              <w:top w:val="single" w:sz="4" w:space="0" w:color="auto"/>
              <w:bottom w:val="single" w:sz="4" w:space="0" w:color="auto"/>
            </w:tcBorders>
            <w:vAlign w:val="center"/>
          </w:tcPr>
          <w:p w14:paraId="0A842C45" w14:textId="77777777" w:rsidR="002402A4" w:rsidRDefault="002402A4" w:rsidP="00FC39A3">
            <w:pPr>
              <w:rPr>
                <w:lang w:val="en-US"/>
              </w:rPr>
            </w:pPr>
            <w:r>
              <w:rPr>
                <w:lang w:val="en-US"/>
              </w:rPr>
              <w:t>RpCE29A</w:t>
            </w:r>
          </w:p>
          <w:p w14:paraId="0BA30100" w14:textId="77777777" w:rsidR="002402A4" w:rsidRDefault="002402A4" w:rsidP="00FC39A3"/>
        </w:tc>
        <w:tc>
          <w:tcPr>
            <w:tcW w:w="4961" w:type="dxa"/>
            <w:tcBorders>
              <w:top w:val="single" w:sz="4" w:space="0" w:color="auto"/>
              <w:bottom w:val="single" w:sz="4" w:space="0" w:color="auto"/>
            </w:tcBorders>
            <w:vAlign w:val="center"/>
          </w:tcPr>
          <w:p w14:paraId="076A1DBE" w14:textId="77777777" w:rsidR="002402A4" w:rsidRDefault="002402A4" w:rsidP="00FC39A3">
            <w:pPr>
              <w:adjustRightInd w:val="0"/>
              <w:rPr>
                <w:lang w:val="en-US"/>
              </w:rPr>
            </w:pPr>
            <w:r w:rsidRPr="00E55683">
              <w:rPr>
                <w:lang w:val="en-US"/>
              </w:rPr>
              <w:t>Pelicula din polimeri  pentru protejarea terasei pe timp ploios, pe durata refacerii / Protectie pardosea, se exclude: "Manele de rasinoase L=2 - 6 m D=7-11 cm"</w:t>
            </w:r>
          </w:p>
          <w:p w14:paraId="0D03B31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1FAC54F"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6C7051DF" w14:textId="77777777" w:rsidR="002402A4" w:rsidRDefault="002402A4" w:rsidP="00FC39A3">
            <w:pPr>
              <w:adjustRightInd w:val="0"/>
              <w:jc w:val="center"/>
              <w:rPr>
                <w:rFonts w:ascii="Arial CYR" w:hAnsi="Arial CYR" w:cs="Arial CYR"/>
              </w:rPr>
            </w:pPr>
            <w:r>
              <w:t>25,100</w:t>
            </w:r>
          </w:p>
          <w:p w14:paraId="2C01C09D" w14:textId="77777777" w:rsidR="002402A4" w:rsidRDefault="002402A4" w:rsidP="00FC39A3">
            <w:pPr>
              <w:jc w:val="center"/>
            </w:pPr>
          </w:p>
        </w:tc>
      </w:tr>
      <w:tr w:rsidR="002402A4" w14:paraId="0A133C12" w14:textId="77777777" w:rsidTr="00FC39A3">
        <w:tc>
          <w:tcPr>
            <w:tcW w:w="709" w:type="dxa"/>
            <w:tcBorders>
              <w:top w:val="nil"/>
              <w:left w:val="single" w:sz="6" w:space="0" w:color="auto"/>
              <w:bottom w:val="nil"/>
              <w:right w:val="nil"/>
            </w:tcBorders>
          </w:tcPr>
          <w:p w14:paraId="734C9F7F"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5D8FBCCD" w14:textId="77777777" w:rsidR="002402A4" w:rsidRDefault="002402A4" w:rsidP="00FC39A3"/>
        </w:tc>
        <w:tc>
          <w:tcPr>
            <w:tcW w:w="4961" w:type="dxa"/>
            <w:tcBorders>
              <w:top w:val="nil"/>
              <w:left w:val="single" w:sz="6" w:space="0" w:color="auto"/>
              <w:bottom w:val="nil"/>
              <w:right w:val="nil"/>
            </w:tcBorders>
          </w:tcPr>
          <w:p w14:paraId="6E4AF370"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1.5.3. Tavan si grinzi</w:t>
            </w:r>
          </w:p>
          <w:p w14:paraId="4C6A1044"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1BFECEDB" w14:textId="77777777" w:rsidR="002402A4" w:rsidRDefault="002402A4" w:rsidP="00FC39A3"/>
        </w:tc>
        <w:tc>
          <w:tcPr>
            <w:tcW w:w="1559" w:type="dxa"/>
            <w:tcBorders>
              <w:top w:val="nil"/>
              <w:left w:val="single" w:sz="6" w:space="0" w:color="auto"/>
              <w:bottom w:val="nil"/>
              <w:right w:val="single" w:sz="4" w:space="0" w:color="auto"/>
            </w:tcBorders>
          </w:tcPr>
          <w:p w14:paraId="19526C58" w14:textId="77777777" w:rsidR="002402A4" w:rsidRDefault="002402A4" w:rsidP="00FC39A3"/>
        </w:tc>
      </w:tr>
      <w:tr w:rsidR="002402A4" w14:paraId="47817CF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438B0" w14:textId="77777777" w:rsidR="002402A4" w:rsidRDefault="002402A4" w:rsidP="00FC39A3">
            <w:r>
              <w:t>102</w:t>
            </w:r>
          </w:p>
        </w:tc>
        <w:tc>
          <w:tcPr>
            <w:tcW w:w="1701" w:type="dxa"/>
            <w:tcBorders>
              <w:top w:val="single" w:sz="4" w:space="0" w:color="auto"/>
              <w:bottom w:val="single" w:sz="4" w:space="0" w:color="auto"/>
            </w:tcBorders>
            <w:vAlign w:val="center"/>
          </w:tcPr>
          <w:p w14:paraId="1A2F699E" w14:textId="77777777" w:rsidR="002402A4" w:rsidRDefault="002402A4" w:rsidP="00FC39A3">
            <w:pPr>
              <w:rPr>
                <w:lang w:val="en-US"/>
              </w:rPr>
            </w:pPr>
            <w:r>
              <w:rPr>
                <w:lang w:val="en-US"/>
              </w:rPr>
              <w:t>CN53A</w:t>
            </w:r>
          </w:p>
          <w:p w14:paraId="27F39649" w14:textId="77777777" w:rsidR="002402A4" w:rsidRDefault="002402A4" w:rsidP="00FC39A3"/>
        </w:tc>
        <w:tc>
          <w:tcPr>
            <w:tcW w:w="4961" w:type="dxa"/>
            <w:tcBorders>
              <w:top w:val="single" w:sz="4" w:space="0" w:color="auto"/>
              <w:bottom w:val="single" w:sz="4" w:space="0" w:color="auto"/>
            </w:tcBorders>
            <w:vAlign w:val="center"/>
          </w:tcPr>
          <w:p w14:paraId="46D937B9" w14:textId="77777777" w:rsidR="002402A4" w:rsidRDefault="002402A4" w:rsidP="00FC39A3">
            <w:pPr>
              <w:adjustRightInd w:val="0"/>
              <w:rPr>
                <w:lang w:val="en-US"/>
              </w:rPr>
            </w:pPr>
            <w:r w:rsidRPr="00E55683">
              <w:rPr>
                <w:lang w:val="en-US"/>
              </w:rPr>
              <w:t>Grunduirea suprafetelor interioare a peretilor si tavanelor</w:t>
            </w:r>
          </w:p>
          <w:p w14:paraId="163B9FCF"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86E7562"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099F863" w14:textId="77777777" w:rsidR="002402A4" w:rsidRDefault="002402A4" w:rsidP="00FC39A3">
            <w:pPr>
              <w:adjustRightInd w:val="0"/>
              <w:jc w:val="center"/>
              <w:rPr>
                <w:rFonts w:ascii="Arial CYR" w:hAnsi="Arial CYR" w:cs="Arial CYR"/>
              </w:rPr>
            </w:pPr>
            <w:r>
              <w:t>29,100</w:t>
            </w:r>
          </w:p>
          <w:p w14:paraId="7DDAA1E3" w14:textId="77777777" w:rsidR="002402A4" w:rsidRDefault="002402A4" w:rsidP="00FC39A3">
            <w:pPr>
              <w:jc w:val="center"/>
            </w:pPr>
          </w:p>
        </w:tc>
      </w:tr>
      <w:tr w:rsidR="002402A4" w14:paraId="0FD9DB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336F1" w14:textId="77777777" w:rsidR="002402A4" w:rsidRDefault="002402A4" w:rsidP="00FC39A3">
            <w:r>
              <w:t xml:space="preserve"> 103</w:t>
            </w:r>
          </w:p>
        </w:tc>
        <w:tc>
          <w:tcPr>
            <w:tcW w:w="1701" w:type="dxa"/>
            <w:tcBorders>
              <w:top w:val="single" w:sz="4" w:space="0" w:color="auto"/>
              <w:bottom w:val="single" w:sz="4" w:space="0" w:color="auto"/>
            </w:tcBorders>
            <w:vAlign w:val="center"/>
          </w:tcPr>
          <w:p w14:paraId="097F8C07" w14:textId="77777777" w:rsidR="002402A4" w:rsidRDefault="002402A4" w:rsidP="00FC39A3">
            <w:pPr>
              <w:rPr>
                <w:lang w:val="en-US"/>
              </w:rPr>
            </w:pPr>
          </w:p>
          <w:p w14:paraId="7D2B9F2A" w14:textId="77777777" w:rsidR="002402A4" w:rsidRDefault="002402A4" w:rsidP="00FC39A3"/>
        </w:tc>
        <w:tc>
          <w:tcPr>
            <w:tcW w:w="4961" w:type="dxa"/>
            <w:tcBorders>
              <w:top w:val="single" w:sz="4" w:space="0" w:color="auto"/>
              <w:bottom w:val="single" w:sz="4" w:space="0" w:color="auto"/>
            </w:tcBorders>
            <w:vAlign w:val="center"/>
          </w:tcPr>
          <w:p w14:paraId="0D85F80F" w14:textId="77777777" w:rsidR="002402A4" w:rsidRDefault="002402A4" w:rsidP="00FC39A3">
            <w:pPr>
              <w:adjustRightInd w:val="0"/>
              <w:rPr>
                <w:lang w:val="en-US"/>
              </w:rPr>
            </w:pPr>
            <w:r w:rsidRPr="00E55683">
              <w:rPr>
                <w:lang w:val="en-US"/>
              </w:rPr>
              <w:t>Cornier din aluminiu de protectie colturi pentru finisari</w:t>
            </w:r>
          </w:p>
          <w:p w14:paraId="678A1D3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388F5837"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6E380746" w14:textId="77777777" w:rsidR="002402A4" w:rsidRDefault="002402A4" w:rsidP="00FC39A3">
            <w:pPr>
              <w:adjustRightInd w:val="0"/>
              <w:jc w:val="center"/>
              <w:rPr>
                <w:rFonts w:ascii="Arial CYR" w:hAnsi="Arial CYR" w:cs="Arial CYR"/>
              </w:rPr>
            </w:pPr>
            <w:r>
              <w:t>10,800</w:t>
            </w:r>
          </w:p>
          <w:p w14:paraId="767C0BB3" w14:textId="77777777" w:rsidR="002402A4" w:rsidRDefault="002402A4" w:rsidP="00FC39A3">
            <w:pPr>
              <w:jc w:val="center"/>
            </w:pPr>
          </w:p>
        </w:tc>
      </w:tr>
      <w:tr w:rsidR="002402A4" w14:paraId="7F7AC25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BE3AA" w14:textId="77777777" w:rsidR="002402A4" w:rsidRDefault="002402A4" w:rsidP="00FC39A3">
            <w:r>
              <w:t xml:space="preserve"> 104</w:t>
            </w:r>
          </w:p>
        </w:tc>
        <w:tc>
          <w:tcPr>
            <w:tcW w:w="1701" w:type="dxa"/>
            <w:tcBorders>
              <w:top w:val="single" w:sz="4" w:space="0" w:color="auto"/>
              <w:bottom w:val="single" w:sz="4" w:space="0" w:color="auto"/>
            </w:tcBorders>
            <w:vAlign w:val="center"/>
          </w:tcPr>
          <w:p w14:paraId="4A19AEF3" w14:textId="77777777" w:rsidR="002402A4" w:rsidRDefault="002402A4" w:rsidP="00FC39A3">
            <w:pPr>
              <w:rPr>
                <w:lang w:val="en-US"/>
              </w:rPr>
            </w:pPr>
            <w:r>
              <w:rPr>
                <w:lang w:val="en-US"/>
              </w:rPr>
              <w:t>CF57A</w:t>
            </w:r>
          </w:p>
          <w:p w14:paraId="565970F9" w14:textId="77777777" w:rsidR="002402A4" w:rsidRDefault="002402A4" w:rsidP="00FC39A3"/>
        </w:tc>
        <w:tc>
          <w:tcPr>
            <w:tcW w:w="4961" w:type="dxa"/>
            <w:tcBorders>
              <w:top w:val="single" w:sz="4" w:space="0" w:color="auto"/>
              <w:bottom w:val="single" w:sz="4" w:space="0" w:color="auto"/>
            </w:tcBorders>
            <w:vAlign w:val="center"/>
          </w:tcPr>
          <w:p w14:paraId="404FF259"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56111DC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9AFD572"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99C702D" w14:textId="77777777" w:rsidR="002402A4" w:rsidRDefault="002402A4" w:rsidP="00FC39A3">
            <w:pPr>
              <w:adjustRightInd w:val="0"/>
              <w:jc w:val="center"/>
              <w:rPr>
                <w:rFonts w:ascii="Arial CYR" w:hAnsi="Arial CYR" w:cs="Arial CYR"/>
              </w:rPr>
            </w:pPr>
            <w:r>
              <w:t>29,100</w:t>
            </w:r>
          </w:p>
          <w:p w14:paraId="21882832" w14:textId="77777777" w:rsidR="002402A4" w:rsidRDefault="002402A4" w:rsidP="00FC39A3">
            <w:pPr>
              <w:jc w:val="center"/>
            </w:pPr>
          </w:p>
        </w:tc>
      </w:tr>
      <w:tr w:rsidR="002402A4" w14:paraId="5A085AB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7E0B40" w14:textId="77777777" w:rsidR="002402A4" w:rsidRDefault="002402A4" w:rsidP="00FC39A3">
            <w:r>
              <w:t xml:space="preserve"> 105</w:t>
            </w:r>
          </w:p>
        </w:tc>
        <w:tc>
          <w:tcPr>
            <w:tcW w:w="1701" w:type="dxa"/>
            <w:tcBorders>
              <w:top w:val="single" w:sz="4" w:space="0" w:color="auto"/>
              <w:bottom w:val="single" w:sz="4" w:space="0" w:color="auto"/>
            </w:tcBorders>
            <w:vAlign w:val="center"/>
          </w:tcPr>
          <w:p w14:paraId="35825E1B" w14:textId="77777777" w:rsidR="002402A4" w:rsidRDefault="002402A4" w:rsidP="00FC39A3">
            <w:pPr>
              <w:rPr>
                <w:lang w:val="en-US"/>
              </w:rPr>
            </w:pPr>
            <w:r>
              <w:rPr>
                <w:lang w:val="en-US"/>
              </w:rPr>
              <w:t>CN53A</w:t>
            </w:r>
          </w:p>
          <w:p w14:paraId="65611310" w14:textId="77777777" w:rsidR="002402A4" w:rsidRDefault="002402A4" w:rsidP="00FC39A3"/>
        </w:tc>
        <w:tc>
          <w:tcPr>
            <w:tcW w:w="4961" w:type="dxa"/>
            <w:tcBorders>
              <w:top w:val="single" w:sz="4" w:space="0" w:color="auto"/>
              <w:bottom w:val="single" w:sz="4" w:space="0" w:color="auto"/>
            </w:tcBorders>
            <w:vAlign w:val="center"/>
          </w:tcPr>
          <w:p w14:paraId="5825442C" w14:textId="77777777" w:rsidR="002402A4" w:rsidRDefault="002402A4" w:rsidP="00FC39A3">
            <w:pPr>
              <w:adjustRightInd w:val="0"/>
              <w:rPr>
                <w:lang w:val="en-US"/>
              </w:rPr>
            </w:pPr>
            <w:r w:rsidRPr="00E55683">
              <w:rPr>
                <w:lang w:val="en-US"/>
              </w:rPr>
              <w:t>Grunduirea suprafetelor interioare a peretilor si tavanelor</w:t>
            </w:r>
          </w:p>
          <w:p w14:paraId="28B5336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A8129E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5831E4C0" w14:textId="77777777" w:rsidR="002402A4" w:rsidRDefault="002402A4" w:rsidP="00FC39A3">
            <w:pPr>
              <w:adjustRightInd w:val="0"/>
              <w:jc w:val="center"/>
              <w:rPr>
                <w:rFonts w:ascii="Arial CYR" w:hAnsi="Arial CYR" w:cs="Arial CYR"/>
              </w:rPr>
            </w:pPr>
            <w:r>
              <w:t>29,100</w:t>
            </w:r>
          </w:p>
          <w:p w14:paraId="0D21856D" w14:textId="77777777" w:rsidR="002402A4" w:rsidRDefault="002402A4" w:rsidP="00FC39A3">
            <w:pPr>
              <w:jc w:val="center"/>
            </w:pPr>
          </w:p>
        </w:tc>
      </w:tr>
      <w:tr w:rsidR="002402A4" w14:paraId="61059C0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8E3B6A" w14:textId="77777777" w:rsidR="002402A4" w:rsidRDefault="002402A4" w:rsidP="00FC39A3">
            <w:r>
              <w:t xml:space="preserve"> 106</w:t>
            </w:r>
          </w:p>
        </w:tc>
        <w:tc>
          <w:tcPr>
            <w:tcW w:w="1701" w:type="dxa"/>
            <w:tcBorders>
              <w:top w:val="single" w:sz="4" w:space="0" w:color="auto"/>
              <w:bottom w:val="single" w:sz="4" w:space="0" w:color="auto"/>
            </w:tcBorders>
            <w:vAlign w:val="center"/>
          </w:tcPr>
          <w:p w14:paraId="248A05CF" w14:textId="77777777" w:rsidR="002402A4" w:rsidRDefault="002402A4" w:rsidP="00FC39A3">
            <w:pPr>
              <w:rPr>
                <w:lang w:val="en-US"/>
              </w:rPr>
            </w:pPr>
            <w:r>
              <w:rPr>
                <w:lang w:val="en-US"/>
              </w:rPr>
              <w:t>CN06A</w:t>
            </w:r>
          </w:p>
          <w:p w14:paraId="5E0DA7CB" w14:textId="77777777" w:rsidR="002402A4" w:rsidRDefault="002402A4" w:rsidP="00FC39A3"/>
        </w:tc>
        <w:tc>
          <w:tcPr>
            <w:tcW w:w="4961" w:type="dxa"/>
            <w:tcBorders>
              <w:top w:val="single" w:sz="4" w:space="0" w:color="auto"/>
              <w:bottom w:val="single" w:sz="4" w:space="0" w:color="auto"/>
            </w:tcBorders>
            <w:vAlign w:val="center"/>
          </w:tcPr>
          <w:p w14:paraId="4CEB0F88"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70BFA6C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36D057F"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0878826D" w14:textId="77777777" w:rsidR="002402A4" w:rsidRDefault="002402A4" w:rsidP="00FC39A3">
            <w:pPr>
              <w:adjustRightInd w:val="0"/>
              <w:jc w:val="center"/>
              <w:rPr>
                <w:rFonts w:ascii="Arial CYR" w:hAnsi="Arial CYR" w:cs="Arial CYR"/>
              </w:rPr>
            </w:pPr>
            <w:r>
              <w:t>29,100</w:t>
            </w:r>
          </w:p>
          <w:p w14:paraId="1230464C" w14:textId="77777777" w:rsidR="002402A4" w:rsidRDefault="002402A4" w:rsidP="00FC39A3">
            <w:pPr>
              <w:jc w:val="center"/>
            </w:pPr>
          </w:p>
        </w:tc>
      </w:tr>
      <w:tr w:rsidR="002402A4" w14:paraId="4D3294AE" w14:textId="77777777" w:rsidTr="00FC39A3">
        <w:tc>
          <w:tcPr>
            <w:tcW w:w="709" w:type="dxa"/>
            <w:tcBorders>
              <w:top w:val="nil"/>
              <w:left w:val="single" w:sz="6" w:space="0" w:color="auto"/>
              <w:bottom w:val="nil"/>
              <w:right w:val="nil"/>
            </w:tcBorders>
          </w:tcPr>
          <w:p w14:paraId="2F3F0717"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1FFFDBB1" w14:textId="77777777" w:rsidR="002402A4" w:rsidRDefault="002402A4" w:rsidP="00FC39A3"/>
        </w:tc>
        <w:tc>
          <w:tcPr>
            <w:tcW w:w="4961" w:type="dxa"/>
            <w:tcBorders>
              <w:top w:val="nil"/>
              <w:left w:val="single" w:sz="6" w:space="0" w:color="auto"/>
              <w:bottom w:val="nil"/>
              <w:right w:val="nil"/>
            </w:tcBorders>
          </w:tcPr>
          <w:p w14:paraId="359BE314"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1.5.4. Pereti si glafuri</w:t>
            </w:r>
          </w:p>
          <w:p w14:paraId="38633E92"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52644BBE" w14:textId="77777777" w:rsidR="002402A4" w:rsidRDefault="002402A4" w:rsidP="00FC39A3"/>
        </w:tc>
        <w:tc>
          <w:tcPr>
            <w:tcW w:w="1559" w:type="dxa"/>
            <w:tcBorders>
              <w:top w:val="nil"/>
              <w:left w:val="single" w:sz="6" w:space="0" w:color="auto"/>
              <w:bottom w:val="nil"/>
              <w:right w:val="single" w:sz="4" w:space="0" w:color="auto"/>
            </w:tcBorders>
          </w:tcPr>
          <w:p w14:paraId="6CBA96A8" w14:textId="77777777" w:rsidR="002402A4" w:rsidRDefault="002402A4" w:rsidP="00FC39A3"/>
        </w:tc>
      </w:tr>
      <w:tr w:rsidR="002402A4" w14:paraId="2165FCF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7EB58C" w14:textId="77777777" w:rsidR="002402A4" w:rsidRDefault="002402A4" w:rsidP="00FC39A3">
            <w:r>
              <w:t>107</w:t>
            </w:r>
          </w:p>
        </w:tc>
        <w:tc>
          <w:tcPr>
            <w:tcW w:w="1701" w:type="dxa"/>
            <w:tcBorders>
              <w:top w:val="single" w:sz="4" w:space="0" w:color="auto"/>
              <w:bottom w:val="single" w:sz="4" w:space="0" w:color="auto"/>
            </w:tcBorders>
            <w:vAlign w:val="center"/>
          </w:tcPr>
          <w:p w14:paraId="200789A3" w14:textId="77777777" w:rsidR="002402A4" w:rsidRDefault="002402A4" w:rsidP="00FC39A3">
            <w:pPr>
              <w:rPr>
                <w:lang w:val="en-US"/>
              </w:rPr>
            </w:pPr>
            <w:r>
              <w:rPr>
                <w:lang w:val="en-US"/>
              </w:rPr>
              <w:t>CN53A</w:t>
            </w:r>
          </w:p>
          <w:p w14:paraId="5C37FA85" w14:textId="77777777" w:rsidR="002402A4" w:rsidRDefault="002402A4" w:rsidP="00FC39A3"/>
        </w:tc>
        <w:tc>
          <w:tcPr>
            <w:tcW w:w="4961" w:type="dxa"/>
            <w:tcBorders>
              <w:top w:val="single" w:sz="4" w:space="0" w:color="auto"/>
              <w:bottom w:val="single" w:sz="4" w:space="0" w:color="auto"/>
            </w:tcBorders>
            <w:vAlign w:val="center"/>
          </w:tcPr>
          <w:p w14:paraId="6A92A505" w14:textId="77777777" w:rsidR="002402A4" w:rsidRDefault="002402A4" w:rsidP="00FC39A3">
            <w:pPr>
              <w:adjustRightInd w:val="0"/>
              <w:rPr>
                <w:lang w:val="en-US"/>
              </w:rPr>
            </w:pPr>
            <w:r w:rsidRPr="00E55683">
              <w:rPr>
                <w:lang w:val="en-US"/>
              </w:rPr>
              <w:t>Grunduirea suprafetelor interioare a peretilor si tavanelor / Prelucrarea cu solutie antimucegai, consum 0.3 kg/m2</w:t>
            </w:r>
          </w:p>
          <w:p w14:paraId="16D18F7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079186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0AAEBC8" w14:textId="77777777" w:rsidR="002402A4" w:rsidRDefault="002402A4" w:rsidP="00FC39A3">
            <w:pPr>
              <w:adjustRightInd w:val="0"/>
              <w:jc w:val="center"/>
              <w:rPr>
                <w:rFonts w:ascii="Arial CYR" w:hAnsi="Arial CYR" w:cs="Arial CYR"/>
              </w:rPr>
            </w:pPr>
            <w:r>
              <w:t>29,700</w:t>
            </w:r>
          </w:p>
          <w:p w14:paraId="78243DDB" w14:textId="77777777" w:rsidR="002402A4" w:rsidRDefault="002402A4" w:rsidP="00FC39A3">
            <w:pPr>
              <w:jc w:val="center"/>
            </w:pPr>
          </w:p>
        </w:tc>
      </w:tr>
      <w:tr w:rsidR="002402A4" w14:paraId="5D54B7A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A538C2" w14:textId="77777777" w:rsidR="002402A4" w:rsidRDefault="002402A4" w:rsidP="00FC39A3">
            <w:r>
              <w:t xml:space="preserve"> 108</w:t>
            </w:r>
          </w:p>
        </w:tc>
        <w:tc>
          <w:tcPr>
            <w:tcW w:w="1701" w:type="dxa"/>
            <w:tcBorders>
              <w:top w:val="single" w:sz="4" w:space="0" w:color="auto"/>
              <w:bottom w:val="single" w:sz="4" w:space="0" w:color="auto"/>
            </w:tcBorders>
            <w:vAlign w:val="center"/>
          </w:tcPr>
          <w:p w14:paraId="3D7F65CF" w14:textId="77777777" w:rsidR="002402A4" w:rsidRDefault="002402A4" w:rsidP="00FC39A3">
            <w:pPr>
              <w:rPr>
                <w:lang w:val="en-US"/>
              </w:rPr>
            </w:pPr>
            <w:r>
              <w:rPr>
                <w:lang w:val="en-US"/>
              </w:rPr>
              <w:t>CF15A</w:t>
            </w:r>
          </w:p>
          <w:p w14:paraId="5B718F4A" w14:textId="77777777" w:rsidR="002402A4" w:rsidRDefault="002402A4" w:rsidP="00FC39A3"/>
        </w:tc>
        <w:tc>
          <w:tcPr>
            <w:tcW w:w="4961" w:type="dxa"/>
            <w:tcBorders>
              <w:top w:val="single" w:sz="4" w:space="0" w:color="auto"/>
              <w:bottom w:val="single" w:sz="4" w:space="0" w:color="auto"/>
            </w:tcBorders>
            <w:vAlign w:val="center"/>
          </w:tcPr>
          <w:p w14:paraId="2E92E299" w14:textId="77777777" w:rsidR="002402A4" w:rsidRDefault="002402A4" w:rsidP="00FC39A3">
            <w:pPr>
              <w:adjustRightInd w:val="0"/>
              <w:rPr>
                <w:lang w:val="en-US"/>
              </w:rPr>
            </w:pPr>
            <w:r w:rsidRPr="00E55683">
              <w:rPr>
                <w:lang w:val="en-US"/>
              </w:rPr>
              <w:t>Tencuieli interioare si exterioare sclivisite, executate manual, cu mortar de ciment M 100-T de 2 cm grosime medie, la pereti din beton sau caramida, cu suprafete plane</w:t>
            </w:r>
          </w:p>
          <w:p w14:paraId="540BE3D1"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72FB9C4"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CF6832C" w14:textId="77777777" w:rsidR="002402A4" w:rsidRDefault="002402A4" w:rsidP="00FC39A3">
            <w:pPr>
              <w:adjustRightInd w:val="0"/>
              <w:jc w:val="center"/>
              <w:rPr>
                <w:rFonts w:ascii="Arial CYR" w:hAnsi="Arial CYR" w:cs="Arial CYR"/>
              </w:rPr>
            </w:pPr>
            <w:r>
              <w:t>46,300</w:t>
            </w:r>
          </w:p>
          <w:p w14:paraId="08130934" w14:textId="77777777" w:rsidR="002402A4" w:rsidRDefault="002402A4" w:rsidP="00FC39A3">
            <w:pPr>
              <w:jc w:val="center"/>
            </w:pPr>
          </w:p>
        </w:tc>
      </w:tr>
      <w:tr w:rsidR="002402A4" w14:paraId="141AEF6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1752FF" w14:textId="77777777" w:rsidR="002402A4" w:rsidRDefault="002402A4" w:rsidP="00FC39A3">
            <w:r>
              <w:t xml:space="preserve"> 109</w:t>
            </w:r>
          </w:p>
        </w:tc>
        <w:tc>
          <w:tcPr>
            <w:tcW w:w="1701" w:type="dxa"/>
            <w:tcBorders>
              <w:top w:val="single" w:sz="4" w:space="0" w:color="auto"/>
              <w:bottom w:val="single" w:sz="4" w:space="0" w:color="auto"/>
            </w:tcBorders>
            <w:vAlign w:val="center"/>
          </w:tcPr>
          <w:p w14:paraId="17D7D0BD" w14:textId="77777777" w:rsidR="002402A4" w:rsidRDefault="002402A4" w:rsidP="00FC39A3">
            <w:pPr>
              <w:rPr>
                <w:lang w:val="en-US"/>
              </w:rPr>
            </w:pPr>
            <w:r>
              <w:rPr>
                <w:lang w:val="en-US"/>
              </w:rPr>
              <w:t>CN53A</w:t>
            </w:r>
          </w:p>
          <w:p w14:paraId="4D6F9CCE" w14:textId="77777777" w:rsidR="002402A4" w:rsidRDefault="002402A4" w:rsidP="00FC39A3"/>
        </w:tc>
        <w:tc>
          <w:tcPr>
            <w:tcW w:w="4961" w:type="dxa"/>
            <w:tcBorders>
              <w:top w:val="single" w:sz="4" w:space="0" w:color="auto"/>
              <w:bottom w:val="single" w:sz="4" w:space="0" w:color="auto"/>
            </w:tcBorders>
            <w:vAlign w:val="center"/>
          </w:tcPr>
          <w:p w14:paraId="4DDF62E0" w14:textId="77777777" w:rsidR="002402A4" w:rsidRDefault="002402A4" w:rsidP="00FC39A3">
            <w:pPr>
              <w:adjustRightInd w:val="0"/>
              <w:rPr>
                <w:lang w:val="en-US"/>
              </w:rPr>
            </w:pPr>
            <w:r w:rsidRPr="00E55683">
              <w:rPr>
                <w:lang w:val="en-US"/>
              </w:rPr>
              <w:t>Grunduirea suprafetelor interioare a peretilor si tavanelor / Grund antifungic de tip Supraton Lux Biocid sau analog</w:t>
            </w:r>
          </w:p>
          <w:p w14:paraId="0DE115A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F076455"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9A0D61D" w14:textId="77777777" w:rsidR="002402A4" w:rsidRDefault="002402A4" w:rsidP="00FC39A3">
            <w:pPr>
              <w:adjustRightInd w:val="0"/>
              <w:jc w:val="center"/>
              <w:rPr>
                <w:rFonts w:ascii="Arial CYR" w:hAnsi="Arial CYR" w:cs="Arial CYR"/>
              </w:rPr>
            </w:pPr>
            <w:r>
              <w:t>101,800</w:t>
            </w:r>
          </w:p>
          <w:p w14:paraId="1A42EA15" w14:textId="77777777" w:rsidR="002402A4" w:rsidRDefault="002402A4" w:rsidP="00FC39A3">
            <w:pPr>
              <w:jc w:val="center"/>
            </w:pPr>
          </w:p>
        </w:tc>
      </w:tr>
      <w:tr w:rsidR="002402A4" w14:paraId="2869CDB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F696E" w14:textId="77777777" w:rsidR="002402A4" w:rsidRDefault="002402A4" w:rsidP="00FC39A3">
            <w:r>
              <w:t xml:space="preserve"> 110</w:t>
            </w:r>
          </w:p>
        </w:tc>
        <w:tc>
          <w:tcPr>
            <w:tcW w:w="1701" w:type="dxa"/>
            <w:tcBorders>
              <w:top w:val="single" w:sz="4" w:space="0" w:color="auto"/>
              <w:bottom w:val="single" w:sz="4" w:space="0" w:color="auto"/>
            </w:tcBorders>
            <w:vAlign w:val="center"/>
          </w:tcPr>
          <w:p w14:paraId="2F5C9C72" w14:textId="77777777" w:rsidR="002402A4" w:rsidRDefault="002402A4" w:rsidP="00FC39A3">
            <w:pPr>
              <w:rPr>
                <w:lang w:val="en-US"/>
              </w:rPr>
            </w:pPr>
            <w:r>
              <w:rPr>
                <w:lang w:val="en-US"/>
              </w:rPr>
              <w:t>CF50B</w:t>
            </w:r>
          </w:p>
          <w:p w14:paraId="0EEA8215" w14:textId="77777777" w:rsidR="002402A4" w:rsidRDefault="002402A4" w:rsidP="00FC39A3"/>
        </w:tc>
        <w:tc>
          <w:tcPr>
            <w:tcW w:w="4961" w:type="dxa"/>
            <w:tcBorders>
              <w:top w:val="single" w:sz="4" w:space="0" w:color="auto"/>
              <w:bottom w:val="single" w:sz="4" w:space="0" w:color="auto"/>
            </w:tcBorders>
            <w:vAlign w:val="center"/>
          </w:tcPr>
          <w:p w14:paraId="558D09BD" w14:textId="77777777" w:rsidR="002402A4" w:rsidRDefault="002402A4" w:rsidP="00FC39A3">
            <w:pPr>
              <w:adjustRightInd w:val="0"/>
              <w:rPr>
                <w:lang w:val="en-US"/>
              </w:rPr>
            </w:pPr>
            <w:r w:rsidRPr="00E55683">
              <w:rPr>
                <w:lang w:val="en-US"/>
              </w:rPr>
              <w:t>Tencuieli interioare de 5 mm grosime, executate manual, cu amestec uscat pe baza de ipsos, la pereti si pereti despartitori, preparare manuala a mortarului.</w:t>
            </w:r>
          </w:p>
          <w:p w14:paraId="1EBB74A6"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876C7BE"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FD989C9" w14:textId="77777777" w:rsidR="002402A4" w:rsidRDefault="002402A4" w:rsidP="00FC39A3">
            <w:pPr>
              <w:adjustRightInd w:val="0"/>
              <w:jc w:val="center"/>
              <w:rPr>
                <w:rFonts w:ascii="Arial CYR" w:hAnsi="Arial CYR" w:cs="Arial CYR"/>
              </w:rPr>
            </w:pPr>
            <w:r>
              <w:t>101,800</w:t>
            </w:r>
          </w:p>
          <w:p w14:paraId="77879B9D" w14:textId="77777777" w:rsidR="002402A4" w:rsidRDefault="002402A4" w:rsidP="00FC39A3">
            <w:pPr>
              <w:jc w:val="center"/>
            </w:pPr>
          </w:p>
        </w:tc>
      </w:tr>
      <w:tr w:rsidR="002402A4" w14:paraId="58DDDFE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502A6" w14:textId="77777777" w:rsidR="002402A4" w:rsidRDefault="002402A4" w:rsidP="00FC39A3">
            <w:r>
              <w:lastRenderedPageBreak/>
              <w:t xml:space="preserve"> 111</w:t>
            </w:r>
          </w:p>
        </w:tc>
        <w:tc>
          <w:tcPr>
            <w:tcW w:w="1701" w:type="dxa"/>
            <w:tcBorders>
              <w:top w:val="single" w:sz="4" w:space="0" w:color="auto"/>
              <w:bottom w:val="single" w:sz="4" w:space="0" w:color="auto"/>
            </w:tcBorders>
            <w:vAlign w:val="center"/>
          </w:tcPr>
          <w:p w14:paraId="2143841B" w14:textId="77777777" w:rsidR="002402A4" w:rsidRDefault="002402A4" w:rsidP="00FC39A3">
            <w:pPr>
              <w:rPr>
                <w:lang w:val="en-US"/>
              </w:rPr>
            </w:pPr>
            <w:r>
              <w:rPr>
                <w:lang w:val="en-US"/>
              </w:rPr>
              <w:t>CF17C</w:t>
            </w:r>
          </w:p>
          <w:p w14:paraId="362FC591" w14:textId="77777777" w:rsidR="002402A4" w:rsidRDefault="002402A4" w:rsidP="00FC39A3"/>
        </w:tc>
        <w:tc>
          <w:tcPr>
            <w:tcW w:w="4961" w:type="dxa"/>
            <w:tcBorders>
              <w:top w:val="single" w:sz="4" w:space="0" w:color="auto"/>
              <w:bottom w:val="single" w:sz="4" w:space="0" w:color="auto"/>
            </w:tcBorders>
            <w:vAlign w:val="center"/>
          </w:tcPr>
          <w:p w14:paraId="61BB29A2" w14:textId="77777777" w:rsidR="002402A4" w:rsidRDefault="002402A4" w:rsidP="00FC39A3">
            <w:pPr>
              <w:adjustRightInd w:val="0"/>
              <w:rPr>
                <w:lang w:val="en-US"/>
              </w:rPr>
            </w:pPr>
            <w:r w:rsidRPr="00E55683">
              <w:rPr>
                <w:lang w:val="en-US"/>
              </w:rPr>
              <w:t>Diverse lucrari - strat de impaslitura din fibra de sticla aplicat pe suprafata elementelor prefabricate din b.c.a. lipit cu aracet, inclusiv stratul de amorsaj</w:t>
            </w:r>
          </w:p>
          <w:p w14:paraId="6439238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F14357F"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45555255" w14:textId="77777777" w:rsidR="002402A4" w:rsidRDefault="002402A4" w:rsidP="00FC39A3">
            <w:pPr>
              <w:adjustRightInd w:val="0"/>
              <w:jc w:val="center"/>
              <w:rPr>
                <w:rFonts w:ascii="Arial CYR" w:hAnsi="Arial CYR" w:cs="Arial CYR"/>
              </w:rPr>
            </w:pPr>
            <w:r>
              <w:t>101,800</w:t>
            </w:r>
          </w:p>
          <w:p w14:paraId="754450D5" w14:textId="77777777" w:rsidR="002402A4" w:rsidRDefault="002402A4" w:rsidP="00FC39A3">
            <w:pPr>
              <w:jc w:val="center"/>
            </w:pPr>
          </w:p>
        </w:tc>
      </w:tr>
      <w:tr w:rsidR="002402A4" w14:paraId="0CF1B49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4A4AC" w14:textId="77777777" w:rsidR="002402A4" w:rsidRDefault="002402A4" w:rsidP="00FC39A3">
            <w:r>
              <w:t xml:space="preserve"> 112</w:t>
            </w:r>
          </w:p>
        </w:tc>
        <w:tc>
          <w:tcPr>
            <w:tcW w:w="1701" w:type="dxa"/>
            <w:tcBorders>
              <w:top w:val="single" w:sz="4" w:space="0" w:color="auto"/>
              <w:bottom w:val="single" w:sz="4" w:space="0" w:color="auto"/>
            </w:tcBorders>
            <w:vAlign w:val="center"/>
          </w:tcPr>
          <w:p w14:paraId="288E33F3" w14:textId="77777777" w:rsidR="002402A4" w:rsidRDefault="002402A4" w:rsidP="00FC39A3">
            <w:pPr>
              <w:rPr>
                <w:lang w:val="en-US"/>
              </w:rPr>
            </w:pPr>
          </w:p>
          <w:p w14:paraId="726BC678" w14:textId="77777777" w:rsidR="002402A4" w:rsidRDefault="002402A4" w:rsidP="00FC39A3"/>
        </w:tc>
        <w:tc>
          <w:tcPr>
            <w:tcW w:w="4961" w:type="dxa"/>
            <w:tcBorders>
              <w:top w:val="single" w:sz="4" w:space="0" w:color="auto"/>
              <w:bottom w:val="single" w:sz="4" w:space="0" w:color="auto"/>
            </w:tcBorders>
            <w:vAlign w:val="center"/>
          </w:tcPr>
          <w:p w14:paraId="2BA9D797" w14:textId="77777777" w:rsidR="002402A4" w:rsidRDefault="002402A4" w:rsidP="00FC39A3">
            <w:pPr>
              <w:adjustRightInd w:val="0"/>
              <w:rPr>
                <w:lang w:val="en-US"/>
              </w:rPr>
            </w:pPr>
            <w:r w:rsidRPr="00E55683">
              <w:rPr>
                <w:lang w:val="en-US"/>
              </w:rPr>
              <w:t>Cornier din aluminiu de protectie colturi pentru finisari</w:t>
            </w:r>
          </w:p>
          <w:p w14:paraId="2DC0883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E36369D"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10DA0B51" w14:textId="77777777" w:rsidR="002402A4" w:rsidRDefault="002402A4" w:rsidP="00FC39A3">
            <w:pPr>
              <w:adjustRightInd w:val="0"/>
              <w:jc w:val="center"/>
              <w:rPr>
                <w:rFonts w:ascii="Arial CYR" w:hAnsi="Arial CYR" w:cs="Arial CYR"/>
              </w:rPr>
            </w:pPr>
            <w:r>
              <w:t>58,300</w:t>
            </w:r>
          </w:p>
          <w:p w14:paraId="17F0D395" w14:textId="77777777" w:rsidR="002402A4" w:rsidRDefault="002402A4" w:rsidP="00FC39A3">
            <w:pPr>
              <w:jc w:val="center"/>
            </w:pPr>
          </w:p>
        </w:tc>
      </w:tr>
      <w:tr w:rsidR="002402A4" w14:paraId="1AAECE2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A37A3" w14:textId="77777777" w:rsidR="002402A4" w:rsidRDefault="002402A4" w:rsidP="00FC39A3">
            <w:r>
              <w:t xml:space="preserve"> 113</w:t>
            </w:r>
          </w:p>
        </w:tc>
        <w:tc>
          <w:tcPr>
            <w:tcW w:w="1701" w:type="dxa"/>
            <w:tcBorders>
              <w:top w:val="single" w:sz="4" w:space="0" w:color="auto"/>
              <w:bottom w:val="single" w:sz="4" w:space="0" w:color="auto"/>
            </w:tcBorders>
            <w:vAlign w:val="center"/>
          </w:tcPr>
          <w:p w14:paraId="30252AD4" w14:textId="77777777" w:rsidR="002402A4" w:rsidRDefault="002402A4" w:rsidP="00FC39A3">
            <w:pPr>
              <w:rPr>
                <w:lang w:val="en-US"/>
              </w:rPr>
            </w:pPr>
            <w:r>
              <w:rPr>
                <w:lang w:val="en-US"/>
              </w:rPr>
              <w:t>CF57A</w:t>
            </w:r>
          </w:p>
          <w:p w14:paraId="1CE8CCDA" w14:textId="77777777" w:rsidR="002402A4" w:rsidRDefault="002402A4" w:rsidP="00FC39A3"/>
        </w:tc>
        <w:tc>
          <w:tcPr>
            <w:tcW w:w="4961" w:type="dxa"/>
            <w:tcBorders>
              <w:top w:val="single" w:sz="4" w:space="0" w:color="auto"/>
              <w:bottom w:val="single" w:sz="4" w:space="0" w:color="auto"/>
            </w:tcBorders>
            <w:vAlign w:val="center"/>
          </w:tcPr>
          <w:p w14:paraId="2A0785C3" w14:textId="77777777" w:rsidR="002402A4" w:rsidRDefault="002402A4" w:rsidP="00FC39A3">
            <w:pPr>
              <w:adjustRightInd w:val="0"/>
              <w:rPr>
                <w:lang w:val="en-US"/>
              </w:rPr>
            </w:pPr>
            <w:r w:rsidRPr="00E55683">
              <w:rPr>
                <w:lang w:val="en-US"/>
              </w:rPr>
              <w:t>Aplicarea manuala a chitului pe baza de ipsos "Eurofin" grosime 1,0 mm pe suprafetele  peretilor,  coloanelor  si  tavanelor</w:t>
            </w:r>
          </w:p>
          <w:p w14:paraId="7DA3570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E4E11BC"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140B5F0C" w14:textId="77777777" w:rsidR="002402A4" w:rsidRDefault="002402A4" w:rsidP="00FC39A3">
            <w:pPr>
              <w:adjustRightInd w:val="0"/>
              <w:jc w:val="center"/>
              <w:rPr>
                <w:rFonts w:ascii="Arial CYR" w:hAnsi="Arial CYR" w:cs="Arial CYR"/>
              </w:rPr>
            </w:pPr>
            <w:r>
              <w:t>101,800</w:t>
            </w:r>
          </w:p>
          <w:p w14:paraId="134A0BAE" w14:textId="77777777" w:rsidR="002402A4" w:rsidRDefault="002402A4" w:rsidP="00FC39A3">
            <w:pPr>
              <w:jc w:val="center"/>
            </w:pPr>
          </w:p>
        </w:tc>
      </w:tr>
      <w:tr w:rsidR="002402A4" w14:paraId="781A2A0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793FF" w14:textId="77777777" w:rsidR="002402A4" w:rsidRDefault="002402A4" w:rsidP="00FC39A3">
            <w:r>
              <w:t xml:space="preserve"> 114</w:t>
            </w:r>
          </w:p>
        </w:tc>
        <w:tc>
          <w:tcPr>
            <w:tcW w:w="1701" w:type="dxa"/>
            <w:tcBorders>
              <w:top w:val="single" w:sz="4" w:space="0" w:color="auto"/>
              <w:bottom w:val="single" w:sz="4" w:space="0" w:color="auto"/>
            </w:tcBorders>
            <w:vAlign w:val="center"/>
          </w:tcPr>
          <w:p w14:paraId="6C6571B4" w14:textId="77777777" w:rsidR="002402A4" w:rsidRDefault="002402A4" w:rsidP="00FC39A3">
            <w:pPr>
              <w:rPr>
                <w:lang w:val="en-US"/>
              </w:rPr>
            </w:pPr>
            <w:r>
              <w:rPr>
                <w:lang w:val="en-US"/>
              </w:rPr>
              <w:t>CN53A</w:t>
            </w:r>
          </w:p>
          <w:p w14:paraId="0AC7FEF4" w14:textId="77777777" w:rsidR="002402A4" w:rsidRDefault="002402A4" w:rsidP="00FC39A3"/>
        </w:tc>
        <w:tc>
          <w:tcPr>
            <w:tcW w:w="4961" w:type="dxa"/>
            <w:tcBorders>
              <w:top w:val="single" w:sz="4" w:space="0" w:color="auto"/>
              <w:bottom w:val="single" w:sz="4" w:space="0" w:color="auto"/>
            </w:tcBorders>
            <w:vAlign w:val="center"/>
          </w:tcPr>
          <w:p w14:paraId="358C9428" w14:textId="77777777" w:rsidR="002402A4" w:rsidRDefault="002402A4" w:rsidP="00FC39A3">
            <w:pPr>
              <w:adjustRightInd w:val="0"/>
              <w:rPr>
                <w:lang w:val="en-US"/>
              </w:rPr>
            </w:pPr>
            <w:r w:rsidRPr="00E55683">
              <w:rPr>
                <w:lang w:val="en-US"/>
              </w:rPr>
              <w:t>Grunduirea suprafetelor interioare a peretilor si tavanelor</w:t>
            </w:r>
          </w:p>
          <w:p w14:paraId="6D1CA13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E6291C6"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67F596F" w14:textId="77777777" w:rsidR="002402A4" w:rsidRDefault="002402A4" w:rsidP="00FC39A3">
            <w:pPr>
              <w:adjustRightInd w:val="0"/>
              <w:jc w:val="center"/>
              <w:rPr>
                <w:rFonts w:ascii="Arial CYR" w:hAnsi="Arial CYR" w:cs="Arial CYR"/>
              </w:rPr>
            </w:pPr>
            <w:r>
              <w:t>101,800</w:t>
            </w:r>
          </w:p>
          <w:p w14:paraId="7E96BE94" w14:textId="77777777" w:rsidR="002402A4" w:rsidRDefault="002402A4" w:rsidP="00FC39A3">
            <w:pPr>
              <w:jc w:val="center"/>
            </w:pPr>
          </w:p>
        </w:tc>
      </w:tr>
      <w:tr w:rsidR="002402A4" w14:paraId="2A0AF1C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A341E" w14:textId="77777777" w:rsidR="002402A4" w:rsidRDefault="002402A4" w:rsidP="00FC39A3">
            <w:r>
              <w:t xml:space="preserve"> 115</w:t>
            </w:r>
          </w:p>
        </w:tc>
        <w:tc>
          <w:tcPr>
            <w:tcW w:w="1701" w:type="dxa"/>
            <w:tcBorders>
              <w:top w:val="single" w:sz="4" w:space="0" w:color="auto"/>
              <w:bottom w:val="single" w:sz="4" w:space="0" w:color="auto"/>
            </w:tcBorders>
            <w:vAlign w:val="center"/>
          </w:tcPr>
          <w:p w14:paraId="4E3E2EF3" w14:textId="77777777" w:rsidR="002402A4" w:rsidRDefault="002402A4" w:rsidP="00FC39A3">
            <w:pPr>
              <w:rPr>
                <w:lang w:val="en-US"/>
              </w:rPr>
            </w:pPr>
            <w:r>
              <w:rPr>
                <w:lang w:val="en-US"/>
              </w:rPr>
              <w:t>CN06A</w:t>
            </w:r>
          </w:p>
          <w:p w14:paraId="429C0821" w14:textId="77777777" w:rsidR="002402A4" w:rsidRDefault="002402A4" w:rsidP="00FC39A3"/>
        </w:tc>
        <w:tc>
          <w:tcPr>
            <w:tcW w:w="4961" w:type="dxa"/>
            <w:tcBorders>
              <w:top w:val="single" w:sz="4" w:space="0" w:color="auto"/>
              <w:bottom w:val="single" w:sz="4" w:space="0" w:color="auto"/>
            </w:tcBorders>
            <w:vAlign w:val="center"/>
          </w:tcPr>
          <w:p w14:paraId="76F0AA62" w14:textId="77777777" w:rsidR="002402A4" w:rsidRDefault="002402A4" w:rsidP="00FC39A3">
            <w:pPr>
              <w:adjustRightInd w:val="0"/>
              <w:rPr>
                <w:lang w:val="en-US"/>
              </w:rPr>
            </w:pPr>
            <w:r w:rsidRPr="00E55683">
              <w:rPr>
                <w:lang w:val="en-US"/>
              </w:rPr>
              <w:t>Vopsitorii interioare cu vopsea lavabila de tip "Mattlatex" sau analog, cu rezistenta sporita la spalare, aplicate in 2 straturi pe glet existent, executate manual</w:t>
            </w:r>
          </w:p>
          <w:p w14:paraId="09C56DFC"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619241A"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3D8AE531" w14:textId="77777777" w:rsidR="002402A4" w:rsidRDefault="002402A4" w:rsidP="00FC39A3">
            <w:pPr>
              <w:adjustRightInd w:val="0"/>
              <w:jc w:val="center"/>
              <w:rPr>
                <w:rFonts w:ascii="Arial CYR" w:hAnsi="Arial CYR" w:cs="Arial CYR"/>
              </w:rPr>
            </w:pPr>
            <w:r>
              <w:t>101,800</w:t>
            </w:r>
          </w:p>
          <w:p w14:paraId="14876A6F" w14:textId="77777777" w:rsidR="002402A4" w:rsidRDefault="002402A4" w:rsidP="00FC39A3">
            <w:pPr>
              <w:jc w:val="center"/>
            </w:pPr>
          </w:p>
        </w:tc>
      </w:tr>
      <w:tr w:rsidR="002402A4" w14:paraId="4A26916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B1846" w14:textId="77777777" w:rsidR="002402A4" w:rsidRDefault="002402A4" w:rsidP="00FC39A3">
            <w:r>
              <w:t xml:space="preserve"> 116</w:t>
            </w:r>
          </w:p>
        </w:tc>
        <w:tc>
          <w:tcPr>
            <w:tcW w:w="1701" w:type="dxa"/>
            <w:tcBorders>
              <w:top w:val="single" w:sz="4" w:space="0" w:color="auto"/>
              <w:bottom w:val="single" w:sz="4" w:space="0" w:color="auto"/>
            </w:tcBorders>
            <w:vAlign w:val="center"/>
          </w:tcPr>
          <w:p w14:paraId="560EDDE4" w14:textId="77777777" w:rsidR="002402A4" w:rsidRDefault="002402A4" w:rsidP="00FC39A3">
            <w:pPr>
              <w:rPr>
                <w:lang w:val="en-US"/>
              </w:rPr>
            </w:pPr>
            <w:r>
              <w:rPr>
                <w:lang w:val="en-US"/>
              </w:rPr>
              <w:t>CF17D</w:t>
            </w:r>
          </w:p>
          <w:p w14:paraId="136350F8" w14:textId="77777777" w:rsidR="002402A4" w:rsidRDefault="002402A4" w:rsidP="00FC39A3"/>
        </w:tc>
        <w:tc>
          <w:tcPr>
            <w:tcW w:w="4961" w:type="dxa"/>
            <w:tcBorders>
              <w:top w:val="single" w:sz="4" w:space="0" w:color="auto"/>
              <w:bottom w:val="single" w:sz="4" w:space="0" w:color="auto"/>
            </w:tcBorders>
            <w:vAlign w:val="center"/>
          </w:tcPr>
          <w:p w14:paraId="6425F091" w14:textId="77777777" w:rsidR="002402A4" w:rsidRDefault="002402A4" w:rsidP="00FC39A3">
            <w:pPr>
              <w:adjustRightInd w:val="0"/>
              <w:rPr>
                <w:lang w:val="en-US"/>
              </w:rPr>
            </w:pPr>
            <w:r>
              <w:t>Diverse lucrari - adaos de colorant</w:t>
            </w:r>
          </w:p>
          <w:p w14:paraId="1E8AC68A" w14:textId="77777777" w:rsidR="002402A4" w:rsidRDefault="002402A4" w:rsidP="00FC39A3"/>
        </w:tc>
        <w:tc>
          <w:tcPr>
            <w:tcW w:w="1560" w:type="dxa"/>
            <w:tcBorders>
              <w:top w:val="single" w:sz="4" w:space="0" w:color="auto"/>
              <w:bottom w:val="single" w:sz="4" w:space="0" w:color="auto"/>
            </w:tcBorders>
            <w:vAlign w:val="center"/>
          </w:tcPr>
          <w:p w14:paraId="4CEF6A22" w14:textId="77777777" w:rsidR="002402A4" w:rsidRDefault="002402A4" w:rsidP="00FC39A3">
            <w:pPr>
              <w:jc w:val="center"/>
            </w:pPr>
            <w:r>
              <w:t>kg</w:t>
            </w:r>
          </w:p>
        </w:tc>
        <w:tc>
          <w:tcPr>
            <w:tcW w:w="1559" w:type="dxa"/>
            <w:tcBorders>
              <w:top w:val="single" w:sz="4" w:space="0" w:color="auto"/>
              <w:bottom w:val="single" w:sz="4" w:space="0" w:color="auto"/>
            </w:tcBorders>
            <w:vAlign w:val="center"/>
          </w:tcPr>
          <w:p w14:paraId="17C77791" w14:textId="77777777" w:rsidR="002402A4" w:rsidRDefault="002402A4" w:rsidP="00FC39A3">
            <w:pPr>
              <w:adjustRightInd w:val="0"/>
              <w:jc w:val="center"/>
              <w:rPr>
                <w:rFonts w:ascii="Arial CYR" w:hAnsi="Arial CYR" w:cs="Arial CYR"/>
              </w:rPr>
            </w:pPr>
            <w:r>
              <w:t>3,050</w:t>
            </w:r>
          </w:p>
          <w:p w14:paraId="5A42A7A7" w14:textId="77777777" w:rsidR="002402A4" w:rsidRDefault="002402A4" w:rsidP="00FC39A3">
            <w:pPr>
              <w:jc w:val="center"/>
            </w:pPr>
          </w:p>
        </w:tc>
      </w:tr>
      <w:tr w:rsidR="002402A4" w14:paraId="6D89EDEC" w14:textId="77777777" w:rsidTr="00FC39A3">
        <w:tc>
          <w:tcPr>
            <w:tcW w:w="709" w:type="dxa"/>
            <w:tcBorders>
              <w:top w:val="nil"/>
              <w:left w:val="single" w:sz="6" w:space="0" w:color="auto"/>
              <w:bottom w:val="nil"/>
              <w:right w:val="nil"/>
            </w:tcBorders>
          </w:tcPr>
          <w:p w14:paraId="44A5E1AF"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2ACFBD4F" w14:textId="77777777" w:rsidR="002402A4" w:rsidRDefault="002402A4" w:rsidP="00FC39A3"/>
        </w:tc>
        <w:tc>
          <w:tcPr>
            <w:tcW w:w="4961" w:type="dxa"/>
            <w:tcBorders>
              <w:top w:val="nil"/>
              <w:left w:val="single" w:sz="6" w:space="0" w:color="auto"/>
              <w:bottom w:val="nil"/>
              <w:right w:val="nil"/>
            </w:tcBorders>
          </w:tcPr>
          <w:p w14:paraId="7E9E4527"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1.5.5. Timplarii</w:t>
            </w:r>
          </w:p>
          <w:p w14:paraId="18CFF7FC"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7D693A1D" w14:textId="77777777" w:rsidR="002402A4" w:rsidRDefault="002402A4" w:rsidP="00FC39A3"/>
        </w:tc>
        <w:tc>
          <w:tcPr>
            <w:tcW w:w="1559" w:type="dxa"/>
            <w:tcBorders>
              <w:top w:val="nil"/>
              <w:left w:val="single" w:sz="6" w:space="0" w:color="auto"/>
              <w:bottom w:val="nil"/>
              <w:right w:val="single" w:sz="4" w:space="0" w:color="auto"/>
            </w:tcBorders>
          </w:tcPr>
          <w:p w14:paraId="48E753E2" w14:textId="77777777" w:rsidR="002402A4" w:rsidRDefault="002402A4" w:rsidP="00FC39A3"/>
        </w:tc>
      </w:tr>
      <w:tr w:rsidR="002402A4" w14:paraId="12C7210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797B5B" w14:textId="77777777" w:rsidR="002402A4" w:rsidRDefault="002402A4" w:rsidP="00FC39A3">
            <w:r>
              <w:t>117</w:t>
            </w:r>
          </w:p>
        </w:tc>
        <w:tc>
          <w:tcPr>
            <w:tcW w:w="1701" w:type="dxa"/>
            <w:tcBorders>
              <w:top w:val="single" w:sz="4" w:space="0" w:color="auto"/>
              <w:bottom w:val="single" w:sz="4" w:space="0" w:color="auto"/>
            </w:tcBorders>
            <w:vAlign w:val="center"/>
          </w:tcPr>
          <w:p w14:paraId="527E3F61" w14:textId="77777777" w:rsidR="002402A4" w:rsidRDefault="002402A4" w:rsidP="00FC39A3">
            <w:pPr>
              <w:rPr>
                <w:lang w:val="en-US"/>
              </w:rPr>
            </w:pPr>
            <w:r>
              <w:rPr>
                <w:lang w:val="en-US"/>
              </w:rPr>
              <w:t>CK25A</w:t>
            </w:r>
          </w:p>
          <w:p w14:paraId="5052469A" w14:textId="77777777" w:rsidR="002402A4" w:rsidRDefault="002402A4" w:rsidP="00FC39A3"/>
        </w:tc>
        <w:tc>
          <w:tcPr>
            <w:tcW w:w="4961" w:type="dxa"/>
            <w:tcBorders>
              <w:top w:val="single" w:sz="4" w:space="0" w:color="auto"/>
              <w:bottom w:val="single" w:sz="4" w:space="0" w:color="auto"/>
            </w:tcBorders>
            <w:vAlign w:val="center"/>
          </w:tcPr>
          <w:p w14:paraId="7F6B5E07" w14:textId="77777777" w:rsidR="002402A4" w:rsidRDefault="002402A4" w:rsidP="00FC39A3">
            <w:pPr>
              <w:adjustRightInd w:val="0"/>
              <w:rPr>
                <w:lang w:val="en-US"/>
              </w:rPr>
            </w:pPr>
            <w:r w:rsidRPr="00E55683">
              <w:rPr>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900x2100h - 1buc</w:t>
            </w:r>
          </w:p>
          <w:p w14:paraId="55033BD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81A6B68" w14:textId="77777777" w:rsidR="002402A4" w:rsidRDefault="002402A4" w:rsidP="00FC39A3">
            <w:pPr>
              <w:jc w:val="center"/>
            </w:pPr>
            <w:r>
              <w:t>m2</w:t>
            </w:r>
          </w:p>
        </w:tc>
        <w:tc>
          <w:tcPr>
            <w:tcW w:w="1559" w:type="dxa"/>
            <w:tcBorders>
              <w:top w:val="single" w:sz="4" w:space="0" w:color="auto"/>
              <w:bottom w:val="single" w:sz="4" w:space="0" w:color="auto"/>
            </w:tcBorders>
            <w:vAlign w:val="center"/>
          </w:tcPr>
          <w:p w14:paraId="2897749C" w14:textId="77777777" w:rsidR="002402A4" w:rsidRDefault="002402A4" w:rsidP="00FC39A3">
            <w:pPr>
              <w:adjustRightInd w:val="0"/>
              <w:jc w:val="center"/>
              <w:rPr>
                <w:rFonts w:ascii="Arial CYR" w:hAnsi="Arial CYR" w:cs="Arial CYR"/>
              </w:rPr>
            </w:pPr>
            <w:r>
              <w:t>1,890</w:t>
            </w:r>
          </w:p>
          <w:p w14:paraId="55615A04" w14:textId="77777777" w:rsidR="002402A4" w:rsidRDefault="002402A4" w:rsidP="00FC39A3">
            <w:pPr>
              <w:jc w:val="center"/>
            </w:pPr>
          </w:p>
        </w:tc>
      </w:tr>
      <w:tr w:rsidR="002402A4" w14:paraId="4ACDC0D0" w14:textId="77777777" w:rsidTr="00FC39A3">
        <w:tc>
          <w:tcPr>
            <w:tcW w:w="709" w:type="dxa"/>
            <w:tcBorders>
              <w:top w:val="nil"/>
              <w:left w:val="single" w:sz="6" w:space="0" w:color="auto"/>
              <w:bottom w:val="nil"/>
              <w:right w:val="nil"/>
            </w:tcBorders>
          </w:tcPr>
          <w:p w14:paraId="7C4AA749"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57009FFE" w14:textId="77777777" w:rsidR="002402A4" w:rsidRDefault="002402A4" w:rsidP="00FC39A3"/>
        </w:tc>
        <w:tc>
          <w:tcPr>
            <w:tcW w:w="4961" w:type="dxa"/>
            <w:tcBorders>
              <w:top w:val="nil"/>
              <w:left w:val="single" w:sz="6" w:space="0" w:color="auto"/>
              <w:bottom w:val="nil"/>
              <w:right w:val="nil"/>
            </w:tcBorders>
          </w:tcPr>
          <w:p w14:paraId="4E06B282"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1.6. Deseuri</w:t>
            </w:r>
          </w:p>
          <w:p w14:paraId="71FAF9E5"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4451A9C5" w14:textId="77777777" w:rsidR="002402A4" w:rsidRDefault="002402A4" w:rsidP="00FC39A3"/>
        </w:tc>
        <w:tc>
          <w:tcPr>
            <w:tcW w:w="1559" w:type="dxa"/>
            <w:tcBorders>
              <w:top w:val="nil"/>
              <w:left w:val="single" w:sz="6" w:space="0" w:color="auto"/>
              <w:bottom w:val="nil"/>
              <w:right w:val="single" w:sz="4" w:space="0" w:color="auto"/>
            </w:tcBorders>
          </w:tcPr>
          <w:p w14:paraId="0BEAD3D8" w14:textId="77777777" w:rsidR="002402A4" w:rsidRDefault="002402A4" w:rsidP="00FC39A3"/>
        </w:tc>
      </w:tr>
      <w:tr w:rsidR="002402A4" w14:paraId="1CBA810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AC002" w14:textId="77777777" w:rsidR="002402A4" w:rsidRDefault="002402A4" w:rsidP="00FC39A3">
            <w:r>
              <w:t>118</w:t>
            </w:r>
          </w:p>
        </w:tc>
        <w:tc>
          <w:tcPr>
            <w:tcW w:w="1701" w:type="dxa"/>
            <w:tcBorders>
              <w:top w:val="single" w:sz="4" w:space="0" w:color="auto"/>
              <w:bottom w:val="single" w:sz="4" w:space="0" w:color="auto"/>
            </w:tcBorders>
            <w:vAlign w:val="center"/>
          </w:tcPr>
          <w:p w14:paraId="6454DB66" w14:textId="77777777" w:rsidR="002402A4" w:rsidRDefault="002402A4" w:rsidP="00FC39A3">
            <w:pPr>
              <w:rPr>
                <w:lang w:val="en-US"/>
              </w:rPr>
            </w:pPr>
            <w:r>
              <w:rPr>
                <w:lang w:val="en-US"/>
              </w:rPr>
              <w:t>TrB01A2-4</w:t>
            </w:r>
          </w:p>
          <w:p w14:paraId="2671CD9E" w14:textId="77777777" w:rsidR="002402A4" w:rsidRDefault="002402A4" w:rsidP="00FC39A3"/>
        </w:tc>
        <w:tc>
          <w:tcPr>
            <w:tcW w:w="4961" w:type="dxa"/>
            <w:tcBorders>
              <w:top w:val="single" w:sz="4" w:space="0" w:color="auto"/>
              <w:bottom w:val="single" w:sz="4" w:space="0" w:color="auto"/>
            </w:tcBorders>
            <w:vAlign w:val="center"/>
          </w:tcPr>
          <w:p w14:paraId="76EA0002" w14:textId="77777777" w:rsidR="002402A4" w:rsidRDefault="002402A4" w:rsidP="00FC39A3">
            <w:pPr>
              <w:adjustRightInd w:val="0"/>
              <w:rPr>
                <w:lang w:val="en-US"/>
              </w:rPr>
            </w:pPr>
            <w:r w:rsidRPr="00E55683">
              <w:rPr>
                <w:lang w:val="en-US"/>
              </w:rPr>
              <w:t>Transportul materialelor din grupa 4 (incarcare, asezare, descarcare, asezare), cu roabe pe pneuri, pe distanta de 40 m</w:t>
            </w:r>
          </w:p>
          <w:p w14:paraId="0A0F563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96B882D" w14:textId="77777777" w:rsidR="002402A4" w:rsidRDefault="002402A4" w:rsidP="00FC39A3">
            <w:pPr>
              <w:jc w:val="center"/>
            </w:pPr>
            <w:r>
              <w:t>t</w:t>
            </w:r>
          </w:p>
        </w:tc>
        <w:tc>
          <w:tcPr>
            <w:tcW w:w="1559" w:type="dxa"/>
            <w:tcBorders>
              <w:top w:val="single" w:sz="4" w:space="0" w:color="auto"/>
              <w:bottom w:val="single" w:sz="4" w:space="0" w:color="auto"/>
            </w:tcBorders>
            <w:vAlign w:val="center"/>
          </w:tcPr>
          <w:p w14:paraId="7D53D40D" w14:textId="77777777" w:rsidR="002402A4" w:rsidRDefault="002402A4" w:rsidP="00FC39A3">
            <w:pPr>
              <w:adjustRightInd w:val="0"/>
              <w:jc w:val="center"/>
              <w:rPr>
                <w:rFonts w:ascii="Arial CYR" w:hAnsi="Arial CYR" w:cs="Arial CYR"/>
              </w:rPr>
            </w:pPr>
            <w:r>
              <w:t>4,650</w:t>
            </w:r>
          </w:p>
          <w:p w14:paraId="13FAEF49" w14:textId="77777777" w:rsidR="002402A4" w:rsidRDefault="002402A4" w:rsidP="00FC39A3">
            <w:pPr>
              <w:jc w:val="center"/>
            </w:pPr>
          </w:p>
        </w:tc>
      </w:tr>
      <w:tr w:rsidR="002402A4" w14:paraId="425D28A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514FB" w14:textId="77777777" w:rsidR="002402A4" w:rsidRDefault="002402A4" w:rsidP="00FC39A3">
            <w:r>
              <w:t xml:space="preserve"> 119</w:t>
            </w:r>
          </w:p>
        </w:tc>
        <w:tc>
          <w:tcPr>
            <w:tcW w:w="1701" w:type="dxa"/>
            <w:tcBorders>
              <w:top w:val="single" w:sz="4" w:space="0" w:color="auto"/>
              <w:bottom w:val="single" w:sz="4" w:space="0" w:color="auto"/>
            </w:tcBorders>
            <w:vAlign w:val="center"/>
          </w:tcPr>
          <w:p w14:paraId="0A32AB71" w14:textId="77777777" w:rsidR="002402A4" w:rsidRDefault="002402A4" w:rsidP="00FC39A3">
            <w:pPr>
              <w:rPr>
                <w:lang w:val="en-US"/>
              </w:rPr>
            </w:pPr>
            <w:r>
              <w:rPr>
                <w:lang w:val="en-US"/>
              </w:rPr>
              <w:t>TrI1AA02C3</w:t>
            </w:r>
          </w:p>
          <w:p w14:paraId="54E7C1C0" w14:textId="77777777" w:rsidR="002402A4" w:rsidRDefault="002402A4" w:rsidP="00FC39A3"/>
        </w:tc>
        <w:tc>
          <w:tcPr>
            <w:tcW w:w="4961" w:type="dxa"/>
            <w:tcBorders>
              <w:top w:val="single" w:sz="4" w:space="0" w:color="auto"/>
              <w:bottom w:val="single" w:sz="4" w:space="0" w:color="auto"/>
            </w:tcBorders>
            <w:vAlign w:val="center"/>
          </w:tcPr>
          <w:p w14:paraId="5A00C953" w14:textId="77777777" w:rsidR="002402A4" w:rsidRDefault="002402A4" w:rsidP="00FC39A3">
            <w:pPr>
              <w:adjustRightInd w:val="0"/>
              <w:rPr>
                <w:lang w:val="en-US"/>
              </w:rPr>
            </w:pPr>
            <w:r w:rsidRPr="00E55683">
              <w:rPr>
                <w:lang w:val="en-US"/>
              </w:rPr>
              <w:t>Incarcarea materialelor din grupa A - grele, in bulgari prin aruncare - de pe rampa sau teren, in auto categoria 3</w:t>
            </w:r>
          </w:p>
          <w:p w14:paraId="6B38688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6E0F6BD8" w14:textId="77777777" w:rsidR="002402A4" w:rsidRDefault="002402A4" w:rsidP="00FC39A3">
            <w:pPr>
              <w:jc w:val="center"/>
            </w:pPr>
            <w:r>
              <w:t>t</w:t>
            </w:r>
          </w:p>
        </w:tc>
        <w:tc>
          <w:tcPr>
            <w:tcW w:w="1559" w:type="dxa"/>
            <w:tcBorders>
              <w:top w:val="single" w:sz="4" w:space="0" w:color="auto"/>
              <w:bottom w:val="single" w:sz="4" w:space="0" w:color="auto"/>
            </w:tcBorders>
            <w:vAlign w:val="center"/>
          </w:tcPr>
          <w:p w14:paraId="60A92518" w14:textId="77777777" w:rsidR="002402A4" w:rsidRDefault="002402A4" w:rsidP="00FC39A3">
            <w:pPr>
              <w:adjustRightInd w:val="0"/>
              <w:jc w:val="center"/>
              <w:rPr>
                <w:rFonts w:ascii="Arial CYR" w:hAnsi="Arial CYR" w:cs="Arial CYR"/>
              </w:rPr>
            </w:pPr>
            <w:r>
              <w:t>4,650</w:t>
            </w:r>
          </w:p>
          <w:p w14:paraId="5400EBA6" w14:textId="77777777" w:rsidR="002402A4" w:rsidRDefault="002402A4" w:rsidP="00FC39A3">
            <w:pPr>
              <w:jc w:val="center"/>
            </w:pPr>
          </w:p>
        </w:tc>
      </w:tr>
      <w:tr w:rsidR="002402A4" w14:paraId="15D498E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D7759" w14:textId="77777777" w:rsidR="002402A4" w:rsidRDefault="002402A4" w:rsidP="00FC39A3">
            <w:r>
              <w:t xml:space="preserve"> 120</w:t>
            </w:r>
          </w:p>
        </w:tc>
        <w:tc>
          <w:tcPr>
            <w:tcW w:w="1701" w:type="dxa"/>
            <w:tcBorders>
              <w:top w:val="single" w:sz="4" w:space="0" w:color="auto"/>
              <w:bottom w:val="single" w:sz="4" w:space="0" w:color="auto"/>
            </w:tcBorders>
            <w:vAlign w:val="center"/>
          </w:tcPr>
          <w:p w14:paraId="53083B4B" w14:textId="77777777" w:rsidR="002402A4" w:rsidRDefault="002402A4" w:rsidP="00FC39A3">
            <w:pPr>
              <w:rPr>
                <w:lang w:val="en-US"/>
              </w:rPr>
            </w:pPr>
            <w:r>
              <w:rPr>
                <w:lang w:val="en-US"/>
              </w:rPr>
              <w:t>TsI50B5</w:t>
            </w:r>
          </w:p>
          <w:p w14:paraId="7DD77B4B" w14:textId="77777777" w:rsidR="002402A4" w:rsidRDefault="002402A4" w:rsidP="00FC39A3"/>
        </w:tc>
        <w:tc>
          <w:tcPr>
            <w:tcW w:w="4961" w:type="dxa"/>
            <w:tcBorders>
              <w:top w:val="single" w:sz="4" w:space="0" w:color="auto"/>
              <w:bottom w:val="single" w:sz="4" w:space="0" w:color="auto"/>
            </w:tcBorders>
            <w:vAlign w:val="center"/>
          </w:tcPr>
          <w:p w14:paraId="4EA1DE49" w14:textId="77777777" w:rsidR="002402A4" w:rsidRDefault="002402A4" w:rsidP="00FC39A3">
            <w:pPr>
              <w:adjustRightInd w:val="0"/>
              <w:rPr>
                <w:lang w:val="en-US"/>
              </w:rPr>
            </w:pPr>
            <w:r w:rsidRPr="00E55683">
              <w:rPr>
                <w:lang w:val="en-US"/>
              </w:rPr>
              <w:t>Transportarea pamintului cu autobasculanta de 5 t la distanta  de 15 km</w:t>
            </w:r>
          </w:p>
          <w:p w14:paraId="32D9820B"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D5EAC92" w14:textId="77777777" w:rsidR="002402A4" w:rsidRDefault="002402A4" w:rsidP="00FC39A3">
            <w:pPr>
              <w:jc w:val="center"/>
            </w:pPr>
            <w:r>
              <w:t>t</w:t>
            </w:r>
          </w:p>
        </w:tc>
        <w:tc>
          <w:tcPr>
            <w:tcW w:w="1559" w:type="dxa"/>
            <w:tcBorders>
              <w:top w:val="single" w:sz="4" w:space="0" w:color="auto"/>
              <w:bottom w:val="single" w:sz="4" w:space="0" w:color="auto"/>
            </w:tcBorders>
            <w:vAlign w:val="center"/>
          </w:tcPr>
          <w:p w14:paraId="140F4F4F" w14:textId="77777777" w:rsidR="002402A4" w:rsidRDefault="002402A4" w:rsidP="00FC39A3">
            <w:pPr>
              <w:adjustRightInd w:val="0"/>
              <w:jc w:val="center"/>
              <w:rPr>
                <w:rFonts w:ascii="Arial CYR" w:hAnsi="Arial CYR" w:cs="Arial CYR"/>
              </w:rPr>
            </w:pPr>
            <w:r>
              <w:t>4,650</w:t>
            </w:r>
          </w:p>
          <w:p w14:paraId="2A623D40" w14:textId="77777777" w:rsidR="002402A4" w:rsidRDefault="002402A4" w:rsidP="00FC39A3">
            <w:pPr>
              <w:jc w:val="center"/>
            </w:pPr>
          </w:p>
        </w:tc>
      </w:tr>
      <w:tr w:rsidR="002402A4" w14:paraId="49731B86" w14:textId="77777777" w:rsidTr="00FC39A3">
        <w:tc>
          <w:tcPr>
            <w:tcW w:w="709" w:type="dxa"/>
            <w:tcBorders>
              <w:top w:val="nil"/>
              <w:left w:val="single" w:sz="6" w:space="0" w:color="auto"/>
              <w:bottom w:val="nil"/>
              <w:right w:val="nil"/>
            </w:tcBorders>
          </w:tcPr>
          <w:p w14:paraId="17FA3819" w14:textId="77777777" w:rsidR="002402A4" w:rsidRDefault="002402A4" w:rsidP="00FC39A3">
            <w:pPr>
              <w:jc w:val="center"/>
            </w:pPr>
            <w:r>
              <w:t xml:space="preserve"> </w:t>
            </w:r>
          </w:p>
        </w:tc>
        <w:tc>
          <w:tcPr>
            <w:tcW w:w="1701" w:type="dxa"/>
            <w:tcBorders>
              <w:top w:val="nil"/>
              <w:left w:val="single" w:sz="6" w:space="0" w:color="auto"/>
              <w:bottom w:val="nil"/>
              <w:right w:val="nil"/>
            </w:tcBorders>
          </w:tcPr>
          <w:p w14:paraId="7546E5AE" w14:textId="77777777" w:rsidR="002402A4" w:rsidRDefault="002402A4" w:rsidP="00FC39A3"/>
        </w:tc>
        <w:tc>
          <w:tcPr>
            <w:tcW w:w="4961" w:type="dxa"/>
            <w:tcBorders>
              <w:top w:val="nil"/>
              <w:left w:val="single" w:sz="6" w:space="0" w:color="auto"/>
              <w:bottom w:val="nil"/>
              <w:right w:val="nil"/>
            </w:tcBorders>
          </w:tcPr>
          <w:p w14:paraId="3BE632CE"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0937E693"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409551CB" w14:textId="77777777" w:rsidR="002402A4" w:rsidRDefault="002402A4" w:rsidP="00FC39A3"/>
        </w:tc>
        <w:tc>
          <w:tcPr>
            <w:tcW w:w="1559" w:type="dxa"/>
            <w:tcBorders>
              <w:top w:val="nil"/>
              <w:left w:val="single" w:sz="6" w:space="0" w:color="auto"/>
              <w:bottom w:val="nil"/>
              <w:right w:val="single" w:sz="4" w:space="0" w:color="auto"/>
            </w:tcBorders>
          </w:tcPr>
          <w:p w14:paraId="3B6FC205" w14:textId="77777777" w:rsidR="002402A4" w:rsidRDefault="002402A4" w:rsidP="00FC39A3"/>
        </w:tc>
      </w:tr>
      <w:tr w:rsidR="002402A4" w14:paraId="68DF8F1C" w14:textId="77777777" w:rsidTr="00FC39A3">
        <w:tc>
          <w:tcPr>
            <w:tcW w:w="709" w:type="dxa"/>
            <w:tcBorders>
              <w:top w:val="nil"/>
              <w:left w:val="single" w:sz="6" w:space="0" w:color="auto"/>
              <w:bottom w:val="nil"/>
              <w:right w:val="nil"/>
            </w:tcBorders>
          </w:tcPr>
          <w:p w14:paraId="5FF3B81F" w14:textId="77777777" w:rsidR="002402A4" w:rsidRDefault="002402A4" w:rsidP="00FC39A3">
            <w:pPr>
              <w:jc w:val="center"/>
            </w:pPr>
          </w:p>
        </w:tc>
        <w:tc>
          <w:tcPr>
            <w:tcW w:w="1701" w:type="dxa"/>
            <w:tcBorders>
              <w:top w:val="nil"/>
              <w:left w:val="single" w:sz="6" w:space="0" w:color="auto"/>
              <w:bottom w:val="nil"/>
              <w:right w:val="nil"/>
            </w:tcBorders>
          </w:tcPr>
          <w:p w14:paraId="23EB724D" w14:textId="77777777" w:rsidR="002402A4" w:rsidRDefault="002402A4" w:rsidP="00FC39A3"/>
        </w:tc>
        <w:tc>
          <w:tcPr>
            <w:tcW w:w="4961" w:type="dxa"/>
            <w:tcBorders>
              <w:top w:val="nil"/>
              <w:left w:val="single" w:sz="6" w:space="0" w:color="auto"/>
              <w:bottom w:val="nil"/>
              <w:right w:val="nil"/>
            </w:tcBorders>
          </w:tcPr>
          <w:p w14:paraId="1A8CC32D" w14:textId="77777777" w:rsidR="002402A4" w:rsidRPr="007F2714" w:rsidRDefault="002402A4" w:rsidP="00FC39A3">
            <w:pPr>
              <w:rPr>
                <w:b/>
                <w:bCs/>
                <w:sz w:val="22"/>
                <w:szCs w:val="22"/>
                <w:lang w:val="en-US"/>
              </w:rPr>
            </w:pPr>
            <w:r>
              <w:rPr>
                <w:b/>
                <w:bCs/>
                <w:sz w:val="22"/>
                <w:szCs w:val="22"/>
                <w:lang w:val="en-US"/>
              </w:rPr>
              <w:t xml:space="preserve">Capitolul </w:t>
            </w:r>
            <w:r w:rsidRPr="00B40365">
              <w:rPr>
                <w:b/>
                <w:bCs/>
                <w:sz w:val="22"/>
                <w:szCs w:val="22"/>
              </w:rPr>
              <w:t>2.1. Grupa 7</w:t>
            </w:r>
          </w:p>
          <w:p w14:paraId="2528489A" w14:textId="77777777" w:rsidR="002402A4" w:rsidRDefault="002402A4" w:rsidP="00FC39A3">
            <w:pPr>
              <w:rPr>
                <w:b/>
                <w:bCs/>
                <w:sz w:val="22"/>
                <w:szCs w:val="22"/>
              </w:rPr>
            </w:pPr>
          </w:p>
        </w:tc>
        <w:tc>
          <w:tcPr>
            <w:tcW w:w="1560" w:type="dxa"/>
            <w:tcBorders>
              <w:top w:val="nil"/>
              <w:left w:val="single" w:sz="6" w:space="0" w:color="auto"/>
              <w:bottom w:val="nil"/>
              <w:right w:val="nil"/>
            </w:tcBorders>
          </w:tcPr>
          <w:p w14:paraId="1575F8B7" w14:textId="77777777" w:rsidR="002402A4" w:rsidRDefault="002402A4" w:rsidP="00FC39A3"/>
        </w:tc>
        <w:tc>
          <w:tcPr>
            <w:tcW w:w="1559" w:type="dxa"/>
            <w:tcBorders>
              <w:top w:val="nil"/>
              <w:left w:val="single" w:sz="6" w:space="0" w:color="auto"/>
              <w:bottom w:val="nil"/>
              <w:right w:val="single" w:sz="4" w:space="0" w:color="auto"/>
            </w:tcBorders>
          </w:tcPr>
          <w:p w14:paraId="69D343DE" w14:textId="77777777" w:rsidR="002402A4" w:rsidRDefault="002402A4" w:rsidP="00FC39A3"/>
        </w:tc>
      </w:tr>
      <w:tr w:rsidR="002402A4" w14:paraId="77BF156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221DA" w14:textId="77777777" w:rsidR="002402A4" w:rsidRDefault="002402A4" w:rsidP="00FC39A3">
            <w:r>
              <w:lastRenderedPageBreak/>
              <w:t>121</w:t>
            </w:r>
          </w:p>
        </w:tc>
        <w:tc>
          <w:tcPr>
            <w:tcW w:w="1701" w:type="dxa"/>
            <w:tcBorders>
              <w:top w:val="single" w:sz="4" w:space="0" w:color="auto"/>
              <w:bottom w:val="single" w:sz="4" w:space="0" w:color="auto"/>
            </w:tcBorders>
            <w:vAlign w:val="center"/>
          </w:tcPr>
          <w:p w14:paraId="12598BA1" w14:textId="77777777" w:rsidR="002402A4" w:rsidRDefault="002402A4" w:rsidP="00FC39A3">
            <w:pPr>
              <w:rPr>
                <w:lang w:val="en-US"/>
              </w:rPr>
            </w:pPr>
            <w:r>
              <w:rPr>
                <w:lang w:val="en-US"/>
              </w:rPr>
              <w:t>RpEF23A</w:t>
            </w:r>
          </w:p>
          <w:p w14:paraId="104E5464" w14:textId="77777777" w:rsidR="002402A4" w:rsidRDefault="002402A4" w:rsidP="00FC39A3"/>
        </w:tc>
        <w:tc>
          <w:tcPr>
            <w:tcW w:w="4961" w:type="dxa"/>
            <w:tcBorders>
              <w:top w:val="single" w:sz="4" w:space="0" w:color="auto"/>
              <w:bottom w:val="single" w:sz="4" w:space="0" w:color="auto"/>
            </w:tcBorders>
            <w:vAlign w:val="center"/>
          </w:tcPr>
          <w:p w14:paraId="28083CF2" w14:textId="77777777" w:rsidR="002402A4" w:rsidRDefault="002402A4" w:rsidP="00FC39A3">
            <w:pPr>
              <w:adjustRightInd w:val="0"/>
              <w:rPr>
                <w:lang w:val="en-US"/>
              </w:rPr>
            </w:pPr>
            <w:r w:rsidRPr="00E55683">
              <w:rPr>
                <w:lang w:val="en-US"/>
              </w:rPr>
              <w:t>Demontari de corpuri de iluminat orice tip, inclisiv tijele si globurile</w:t>
            </w:r>
          </w:p>
          <w:p w14:paraId="5F16E7B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CC4C648"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73F7675C" w14:textId="77777777" w:rsidR="002402A4" w:rsidRDefault="002402A4" w:rsidP="00FC39A3">
            <w:pPr>
              <w:adjustRightInd w:val="0"/>
              <w:jc w:val="center"/>
              <w:rPr>
                <w:rFonts w:ascii="Arial CYR" w:hAnsi="Arial CYR" w:cs="Arial CYR"/>
              </w:rPr>
            </w:pPr>
            <w:r>
              <w:t>6,000</w:t>
            </w:r>
          </w:p>
          <w:p w14:paraId="75451EE4" w14:textId="77777777" w:rsidR="002402A4" w:rsidRDefault="002402A4" w:rsidP="00FC39A3">
            <w:pPr>
              <w:jc w:val="center"/>
            </w:pPr>
          </w:p>
        </w:tc>
      </w:tr>
      <w:tr w:rsidR="002402A4" w14:paraId="602C0C0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A3EA26" w14:textId="77777777" w:rsidR="002402A4" w:rsidRDefault="002402A4" w:rsidP="00FC39A3">
            <w:r>
              <w:t xml:space="preserve"> 122</w:t>
            </w:r>
          </w:p>
        </w:tc>
        <w:tc>
          <w:tcPr>
            <w:tcW w:w="1701" w:type="dxa"/>
            <w:tcBorders>
              <w:top w:val="single" w:sz="4" w:space="0" w:color="auto"/>
              <w:bottom w:val="single" w:sz="4" w:space="0" w:color="auto"/>
            </w:tcBorders>
            <w:vAlign w:val="center"/>
          </w:tcPr>
          <w:p w14:paraId="435AB1C2" w14:textId="77777777" w:rsidR="002402A4" w:rsidRDefault="002402A4" w:rsidP="00FC39A3">
            <w:pPr>
              <w:rPr>
                <w:lang w:val="en-US"/>
              </w:rPr>
            </w:pPr>
            <w:r>
              <w:rPr>
                <w:lang w:val="en-US"/>
              </w:rPr>
              <w:t>RpEE24A</w:t>
            </w:r>
          </w:p>
          <w:p w14:paraId="0962465B" w14:textId="77777777" w:rsidR="002402A4" w:rsidRDefault="002402A4" w:rsidP="00FC39A3"/>
        </w:tc>
        <w:tc>
          <w:tcPr>
            <w:tcW w:w="4961" w:type="dxa"/>
            <w:tcBorders>
              <w:top w:val="single" w:sz="4" w:space="0" w:color="auto"/>
              <w:bottom w:val="single" w:sz="4" w:space="0" w:color="auto"/>
            </w:tcBorders>
            <w:vAlign w:val="center"/>
          </w:tcPr>
          <w:p w14:paraId="1A31D399" w14:textId="77777777" w:rsidR="002402A4" w:rsidRDefault="002402A4" w:rsidP="00FC39A3">
            <w:pPr>
              <w:adjustRightInd w:val="0"/>
              <w:rPr>
                <w:lang w:val="en-US"/>
              </w:rPr>
            </w:pPr>
            <w:r w:rsidRPr="00E55683">
              <w:rPr>
                <w:lang w:val="en-US"/>
              </w:rPr>
              <w:t>Demontarea aparatelor electrice pentru curent tari : unipolare (intrerupatoare, comutatoare, prize pentru desfiintare sau inlocuire, buton pentru actionare de la distanta) / intrerupatoare</w:t>
            </w:r>
          </w:p>
          <w:p w14:paraId="048F537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9812578"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A871308" w14:textId="77777777" w:rsidR="002402A4" w:rsidRDefault="002402A4" w:rsidP="00FC39A3">
            <w:pPr>
              <w:adjustRightInd w:val="0"/>
              <w:jc w:val="center"/>
              <w:rPr>
                <w:rFonts w:ascii="Arial CYR" w:hAnsi="Arial CYR" w:cs="Arial CYR"/>
              </w:rPr>
            </w:pPr>
            <w:r>
              <w:t>2,000</w:t>
            </w:r>
          </w:p>
          <w:p w14:paraId="6AF1FAB6" w14:textId="77777777" w:rsidR="002402A4" w:rsidRDefault="002402A4" w:rsidP="00FC39A3">
            <w:pPr>
              <w:jc w:val="center"/>
            </w:pPr>
          </w:p>
        </w:tc>
      </w:tr>
      <w:tr w:rsidR="002402A4" w14:paraId="72CB841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668C0" w14:textId="77777777" w:rsidR="002402A4" w:rsidRDefault="002402A4" w:rsidP="00FC39A3">
            <w:r>
              <w:t xml:space="preserve"> 123</w:t>
            </w:r>
          </w:p>
        </w:tc>
        <w:tc>
          <w:tcPr>
            <w:tcW w:w="1701" w:type="dxa"/>
            <w:tcBorders>
              <w:top w:val="single" w:sz="4" w:space="0" w:color="auto"/>
              <w:bottom w:val="single" w:sz="4" w:space="0" w:color="auto"/>
            </w:tcBorders>
            <w:vAlign w:val="center"/>
          </w:tcPr>
          <w:p w14:paraId="007D3910" w14:textId="77777777" w:rsidR="002402A4" w:rsidRDefault="002402A4" w:rsidP="00FC39A3">
            <w:pPr>
              <w:rPr>
                <w:lang w:val="en-US"/>
              </w:rPr>
            </w:pPr>
            <w:r>
              <w:rPr>
                <w:lang w:val="en-US"/>
              </w:rPr>
              <w:t>08-02-412-2</w:t>
            </w:r>
          </w:p>
          <w:p w14:paraId="5F02CDD6" w14:textId="77777777" w:rsidR="002402A4" w:rsidRDefault="002402A4" w:rsidP="00FC39A3"/>
        </w:tc>
        <w:tc>
          <w:tcPr>
            <w:tcW w:w="4961" w:type="dxa"/>
            <w:tcBorders>
              <w:top w:val="single" w:sz="4" w:space="0" w:color="auto"/>
              <w:bottom w:val="single" w:sz="4" w:space="0" w:color="auto"/>
            </w:tcBorders>
            <w:vAlign w:val="center"/>
          </w:tcPr>
          <w:p w14:paraId="099F7F56" w14:textId="77777777" w:rsidR="002402A4" w:rsidRDefault="002402A4" w:rsidP="00FC39A3">
            <w:pPr>
              <w:adjustRightInd w:val="0"/>
              <w:rPr>
                <w:lang w:val="en-US"/>
              </w:rPr>
            </w:pPr>
            <w:r w:rsidRPr="00E55683">
              <w:rPr>
                <w:lang w:val="en-US"/>
              </w:rPr>
              <w:t>Introducerea conductorilor in tevi si furtunuri metalice pozate: primul conductor monofir sau multifir in impletire comuna, sectiune sumara pina la 6 mm2</w:t>
            </w:r>
          </w:p>
          <w:p w14:paraId="46E4B718"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F50FE0B" w14:textId="77777777" w:rsidR="002402A4" w:rsidRDefault="002402A4" w:rsidP="00FC39A3">
            <w:pPr>
              <w:jc w:val="center"/>
            </w:pPr>
            <w:r>
              <w:t>100 m</w:t>
            </w:r>
          </w:p>
        </w:tc>
        <w:tc>
          <w:tcPr>
            <w:tcW w:w="1559" w:type="dxa"/>
            <w:tcBorders>
              <w:top w:val="single" w:sz="4" w:space="0" w:color="auto"/>
              <w:bottom w:val="single" w:sz="4" w:space="0" w:color="auto"/>
            </w:tcBorders>
            <w:vAlign w:val="center"/>
          </w:tcPr>
          <w:p w14:paraId="712EBC2B" w14:textId="77777777" w:rsidR="002402A4" w:rsidRDefault="002402A4" w:rsidP="00FC39A3">
            <w:pPr>
              <w:adjustRightInd w:val="0"/>
              <w:jc w:val="center"/>
              <w:rPr>
                <w:rFonts w:ascii="Arial CYR" w:hAnsi="Arial CYR" w:cs="Arial CYR"/>
              </w:rPr>
            </w:pPr>
            <w:r>
              <w:t>1,030</w:t>
            </w:r>
          </w:p>
          <w:p w14:paraId="28F5A519" w14:textId="77777777" w:rsidR="002402A4" w:rsidRDefault="002402A4" w:rsidP="00FC39A3">
            <w:pPr>
              <w:jc w:val="center"/>
            </w:pPr>
          </w:p>
        </w:tc>
      </w:tr>
      <w:tr w:rsidR="002402A4" w14:paraId="12963FA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6BE7F" w14:textId="77777777" w:rsidR="002402A4" w:rsidRDefault="002402A4" w:rsidP="00FC39A3">
            <w:r>
              <w:t xml:space="preserve"> 124</w:t>
            </w:r>
          </w:p>
        </w:tc>
        <w:tc>
          <w:tcPr>
            <w:tcW w:w="1701" w:type="dxa"/>
            <w:tcBorders>
              <w:top w:val="single" w:sz="4" w:space="0" w:color="auto"/>
              <w:bottom w:val="single" w:sz="4" w:space="0" w:color="auto"/>
            </w:tcBorders>
            <w:vAlign w:val="center"/>
          </w:tcPr>
          <w:p w14:paraId="2616CFB3" w14:textId="77777777" w:rsidR="002402A4" w:rsidRDefault="002402A4" w:rsidP="00FC39A3">
            <w:pPr>
              <w:rPr>
                <w:lang w:val="en-US"/>
              </w:rPr>
            </w:pPr>
          </w:p>
          <w:p w14:paraId="542ADD65" w14:textId="77777777" w:rsidR="002402A4" w:rsidRDefault="002402A4" w:rsidP="00FC39A3"/>
        </w:tc>
        <w:tc>
          <w:tcPr>
            <w:tcW w:w="4961" w:type="dxa"/>
            <w:tcBorders>
              <w:top w:val="single" w:sz="4" w:space="0" w:color="auto"/>
              <w:bottom w:val="single" w:sz="4" w:space="0" w:color="auto"/>
            </w:tcBorders>
            <w:vAlign w:val="center"/>
          </w:tcPr>
          <w:p w14:paraId="0B7C3D97" w14:textId="77777777" w:rsidR="002402A4" w:rsidRDefault="002402A4" w:rsidP="00FC39A3">
            <w:pPr>
              <w:adjustRightInd w:val="0"/>
              <w:rPr>
                <w:lang w:val="en-US"/>
              </w:rPr>
            </w:pPr>
            <w:r w:rsidRPr="00E55683">
              <w:rPr>
                <w:lang w:val="en-US"/>
              </w:rPr>
              <w:t>Cablu din cupru VVGng-LSLTx-0,66 sec.3x1,5 mm2</w:t>
            </w:r>
          </w:p>
          <w:p w14:paraId="385391C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90CB43E"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776BA1C3" w14:textId="77777777" w:rsidR="002402A4" w:rsidRDefault="002402A4" w:rsidP="00FC39A3">
            <w:pPr>
              <w:adjustRightInd w:val="0"/>
              <w:jc w:val="center"/>
              <w:rPr>
                <w:rFonts w:ascii="Arial CYR" w:hAnsi="Arial CYR" w:cs="Arial CYR"/>
              </w:rPr>
            </w:pPr>
            <w:r>
              <w:t>103,000</w:t>
            </w:r>
          </w:p>
          <w:p w14:paraId="77299DC3" w14:textId="77777777" w:rsidR="002402A4" w:rsidRDefault="002402A4" w:rsidP="00FC39A3">
            <w:pPr>
              <w:jc w:val="center"/>
            </w:pPr>
          </w:p>
        </w:tc>
      </w:tr>
      <w:tr w:rsidR="002402A4" w14:paraId="674F72A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1475E2" w14:textId="77777777" w:rsidR="002402A4" w:rsidRDefault="002402A4" w:rsidP="00FC39A3">
            <w:r>
              <w:t xml:space="preserve"> 125</w:t>
            </w:r>
          </w:p>
        </w:tc>
        <w:tc>
          <w:tcPr>
            <w:tcW w:w="1701" w:type="dxa"/>
            <w:tcBorders>
              <w:top w:val="single" w:sz="4" w:space="0" w:color="auto"/>
              <w:bottom w:val="single" w:sz="4" w:space="0" w:color="auto"/>
            </w:tcBorders>
            <w:vAlign w:val="center"/>
          </w:tcPr>
          <w:p w14:paraId="10FB29E2" w14:textId="77777777" w:rsidR="002402A4" w:rsidRDefault="002402A4" w:rsidP="00FC39A3">
            <w:pPr>
              <w:rPr>
                <w:lang w:val="en-US"/>
              </w:rPr>
            </w:pPr>
            <w:r>
              <w:rPr>
                <w:lang w:val="en-US"/>
              </w:rPr>
              <w:t>08-02-412-3</w:t>
            </w:r>
          </w:p>
          <w:p w14:paraId="0E828138" w14:textId="77777777" w:rsidR="002402A4" w:rsidRDefault="002402A4" w:rsidP="00FC39A3"/>
        </w:tc>
        <w:tc>
          <w:tcPr>
            <w:tcW w:w="4961" w:type="dxa"/>
            <w:tcBorders>
              <w:top w:val="single" w:sz="4" w:space="0" w:color="auto"/>
              <w:bottom w:val="single" w:sz="4" w:space="0" w:color="auto"/>
            </w:tcBorders>
            <w:vAlign w:val="center"/>
          </w:tcPr>
          <w:p w14:paraId="3FA40B13" w14:textId="77777777" w:rsidR="002402A4" w:rsidRDefault="002402A4" w:rsidP="00FC39A3">
            <w:pPr>
              <w:adjustRightInd w:val="0"/>
              <w:rPr>
                <w:lang w:val="en-US"/>
              </w:rPr>
            </w:pPr>
            <w:r w:rsidRPr="00E55683">
              <w:rPr>
                <w:lang w:val="en-US"/>
              </w:rPr>
              <w:t>Introducerea conductorilor in tevi si furtunuri metalice pozate: primul conductor monofir sau multifir in impletire comuna, sectiune sumara pina la 16 mm2</w:t>
            </w:r>
          </w:p>
          <w:p w14:paraId="1349A78E"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0BADA94A" w14:textId="77777777" w:rsidR="002402A4" w:rsidRDefault="002402A4" w:rsidP="00FC39A3">
            <w:pPr>
              <w:jc w:val="center"/>
            </w:pPr>
            <w:r>
              <w:t>100 m</w:t>
            </w:r>
          </w:p>
        </w:tc>
        <w:tc>
          <w:tcPr>
            <w:tcW w:w="1559" w:type="dxa"/>
            <w:tcBorders>
              <w:top w:val="single" w:sz="4" w:space="0" w:color="auto"/>
              <w:bottom w:val="single" w:sz="4" w:space="0" w:color="auto"/>
            </w:tcBorders>
            <w:vAlign w:val="center"/>
          </w:tcPr>
          <w:p w14:paraId="20441FED" w14:textId="77777777" w:rsidR="002402A4" w:rsidRDefault="002402A4" w:rsidP="00FC39A3">
            <w:pPr>
              <w:adjustRightInd w:val="0"/>
              <w:jc w:val="center"/>
              <w:rPr>
                <w:rFonts w:ascii="Arial CYR" w:hAnsi="Arial CYR" w:cs="Arial CYR"/>
              </w:rPr>
            </w:pPr>
            <w:r>
              <w:t>0,091</w:t>
            </w:r>
          </w:p>
          <w:p w14:paraId="708988BB" w14:textId="77777777" w:rsidR="002402A4" w:rsidRDefault="002402A4" w:rsidP="00FC39A3">
            <w:pPr>
              <w:jc w:val="center"/>
            </w:pPr>
          </w:p>
        </w:tc>
      </w:tr>
      <w:tr w:rsidR="002402A4" w14:paraId="6017366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D7EB3" w14:textId="77777777" w:rsidR="002402A4" w:rsidRDefault="002402A4" w:rsidP="00FC39A3">
            <w:r>
              <w:t xml:space="preserve"> 126</w:t>
            </w:r>
          </w:p>
        </w:tc>
        <w:tc>
          <w:tcPr>
            <w:tcW w:w="1701" w:type="dxa"/>
            <w:tcBorders>
              <w:top w:val="single" w:sz="4" w:space="0" w:color="auto"/>
              <w:bottom w:val="single" w:sz="4" w:space="0" w:color="auto"/>
            </w:tcBorders>
            <w:vAlign w:val="center"/>
          </w:tcPr>
          <w:p w14:paraId="4B228EAA" w14:textId="77777777" w:rsidR="002402A4" w:rsidRDefault="002402A4" w:rsidP="00FC39A3">
            <w:pPr>
              <w:rPr>
                <w:lang w:val="en-US"/>
              </w:rPr>
            </w:pPr>
          </w:p>
          <w:p w14:paraId="07C7F07E" w14:textId="77777777" w:rsidR="002402A4" w:rsidRDefault="002402A4" w:rsidP="00FC39A3"/>
        </w:tc>
        <w:tc>
          <w:tcPr>
            <w:tcW w:w="4961" w:type="dxa"/>
            <w:tcBorders>
              <w:top w:val="single" w:sz="4" w:space="0" w:color="auto"/>
              <w:bottom w:val="single" w:sz="4" w:space="0" w:color="auto"/>
            </w:tcBorders>
            <w:vAlign w:val="center"/>
          </w:tcPr>
          <w:p w14:paraId="1C61D85C" w14:textId="77777777" w:rsidR="002402A4" w:rsidRDefault="002402A4" w:rsidP="00FC39A3">
            <w:pPr>
              <w:adjustRightInd w:val="0"/>
              <w:rPr>
                <w:lang w:val="en-US"/>
              </w:rPr>
            </w:pPr>
            <w:r w:rsidRPr="00E55683">
              <w:rPr>
                <w:lang w:val="en-US"/>
              </w:rPr>
              <w:t>Cablu din cupru VVGng-LSLTx-0,66 sec.3x2,5 mm2</w:t>
            </w:r>
          </w:p>
          <w:p w14:paraId="70B5F8F1"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01C263F"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22F3F98F" w14:textId="77777777" w:rsidR="002402A4" w:rsidRDefault="002402A4" w:rsidP="00FC39A3">
            <w:pPr>
              <w:adjustRightInd w:val="0"/>
              <w:jc w:val="center"/>
              <w:rPr>
                <w:rFonts w:ascii="Arial CYR" w:hAnsi="Arial CYR" w:cs="Arial CYR"/>
              </w:rPr>
            </w:pPr>
            <w:r>
              <w:t>9,100</w:t>
            </w:r>
          </w:p>
          <w:p w14:paraId="04B99F0C" w14:textId="77777777" w:rsidR="002402A4" w:rsidRDefault="002402A4" w:rsidP="00FC39A3">
            <w:pPr>
              <w:jc w:val="center"/>
            </w:pPr>
          </w:p>
        </w:tc>
      </w:tr>
      <w:tr w:rsidR="002402A4" w14:paraId="186813C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EB2E1" w14:textId="77777777" w:rsidR="002402A4" w:rsidRDefault="002402A4" w:rsidP="00FC39A3">
            <w:r>
              <w:t xml:space="preserve"> 127</w:t>
            </w:r>
          </w:p>
        </w:tc>
        <w:tc>
          <w:tcPr>
            <w:tcW w:w="1701" w:type="dxa"/>
            <w:tcBorders>
              <w:top w:val="single" w:sz="4" w:space="0" w:color="auto"/>
              <w:bottom w:val="single" w:sz="4" w:space="0" w:color="auto"/>
            </w:tcBorders>
            <w:vAlign w:val="center"/>
          </w:tcPr>
          <w:p w14:paraId="7E715B0B" w14:textId="77777777" w:rsidR="002402A4" w:rsidRDefault="002402A4" w:rsidP="00FC39A3">
            <w:pPr>
              <w:rPr>
                <w:lang w:val="en-US"/>
              </w:rPr>
            </w:pPr>
            <w:r>
              <w:rPr>
                <w:lang w:val="en-US"/>
              </w:rPr>
              <w:t>08-02-410-1</w:t>
            </w:r>
          </w:p>
          <w:p w14:paraId="5DBEB832" w14:textId="77777777" w:rsidR="002402A4" w:rsidRDefault="002402A4" w:rsidP="00FC39A3"/>
        </w:tc>
        <w:tc>
          <w:tcPr>
            <w:tcW w:w="4961" w:type="dxa"/>
            <w:tcBorders>
              <w:top w:val="single" w:sz="4" w:space="0" w:color="auto"/>
              <w:bottom w:val="single" w:sz="4" w:space="0" w:color="auto"/>
            </w:tcBorders>
            <w:vAlign w:val="center"/>
          </w:tcPr>
          <w:p w14:paraId="78AD3219" w14:textId="77777777" w:rsidR="002402A4" w:rsidRDefault="002402A4" w:rsidP="00FC39A3">
            <w:pPr>
              <w:adjustRightInd w:val="0"/>
              <w:rPr>
                <w:lang w:val="en-US"/>
              </w:rPr>
            </w:pPr>
            <w:r w:rsidRPr="00E55683">
              <w:rPr>
                <w:lang w:val="en-US"/>
              </w:rPr>
              <w:t xml:space="preserve">Teava PVC, </w:t>
            </w:r>
            <w:r>
              <w:t>ТУ</w:t>
            </w:r>
            <w:r w:rsidRPr="00E55683">
              <w:rPr>
                <w:lang w:val="en-US"/>
              </w:rPr>
              <w:t xml:space="preserve">2248-002-14369938-2008, diametru </w:t>
            </w:r>
            <w:r>
              <w:t>ф</w:t>
            </w:r>
            <w:r w:rsidRPr="00E55683">
              <w:rPr>
                <w:lang w:val="en-US"/>
              </w:rPr>
              <w:t>20mm, inclusiv costul tevii</w:t>
            </w:r>
          </w:p>
          <w:p w14:paraId="2767E46A"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57B28FBF" w14:textId="77777777" w:rsidR="002402A4" w:rsidRDefault="002402A4" w:rsidP="00FC39A3">
            <w:pPr>
              <w:jc w:val="center"/>
            </w:pPr>
            <w:r>
              <w:t>100 m</w:t>
            </w:r>
          </w:p>
        </w:tc>
        <w:tc>
          <w:tcPr>
            <w:tcW w:w="1559" w:type="dxa"/>
            <w:tcBorders>
              <w:top w:val="single" w:sz="4" w:space="0" w:color="auto"/>
              <w:bottom w:val="single" w:sz="4" w:space="0" w:color="auto"/>
            </w:tcBorders>
            <w:vAlign w:val="center"/>
          </w:tcPr>
          <w:p w14:paraId="78417909" w14:textId="77777777" w:rsidR="002402A4" w:rsidRDefault="002402A4" w:rsidP="00FC39A3">
            <w:pPr>
              <w:adjustRightInd w:val="0"/>
              <w:jc w:val="center"/>
              <w:rPr>
                <w:rFonts w:ascii="Arial CYR" w:hAnsi="Arial CYR" w:cs="Arial CYR"/>
              </w:rPr>
            </w:pPr>
            <w:r>
              <w:t>1,121</w:t>
            </w:r>
          </w:p>
          <w:p w14:paraId="02CD48A2" w14:textId="77777777" w:rsidR="002402A4" w:rsidRDefault="002402A4" w:rsidP="00FC39A3">
            <w:pPr>
              <w:jc w:val="center"/>
            </w:pPr>
          </w:p>
        </w:tc>
      </w:tr>
      <w:tr w:rsidR="002402A4" w14:paraId="4E60DCE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C1B47" w14:textId="77777777" w:rsidR="002402A4" w:rsidRDefault="002402A4" w:rsidP="00FC39A3">
            <w:r>
              <w:t xml:space="preserve"> 128</w:t>
            </w:r>
          </w:p>
        </w:tc>
        <w:tc>
          <w:tcPr>
            <w:tcW w:w="1701" w:type="dxa"/>
            <w:tcBorders>
              <w:top w:val="single" w:sz="4" w:space="0" w:color="auto"/>
              <w:bottom w:val="single" w:sz="4" w:space="0" w:color="auto"/>
            </w:tcBorders>
            <w:vAlign w:val="center"/>
          </w:tcPr>
          <w:p w14:paraId="103F5D0B" w14:textId="77777777" w:rsidR="002402A4" w:rsidRDefault="002402A4" w:rsidP="00FC39A3">
            <w:pPr>
              <w:rPr>
                <w:lang w:val="en-US"/>
              </w:rPr>
            </w:pPr>
            <w:r>
              <w:rPr>
                <w:lang w:val="en-US"/>
              </w:rPr>
              <w:t>08-03-594-10</w:t>
            </w:r>
          </w:p>
          <w:p w14:paraId="69E13859" w14:textId="77777777" w:rsidR="002402A4" w:rsidRDefault="002402A4" w:rsidP="00FC39A3"/>
        </w:tc>
        <w:tc>
          <w:tcPr>
            <w:tcW w:w="4961" w:type="dxa"/>
            <w:tcBorders>
              <w:top w:val="single" w:sz="4" w:space="0" w:color="auto"/>
              <w:bottom w:val="single" w:sz="4" w:space="0" w:color="auto"/>
            </w:tcBorders>
            <w:vAlign w:val="center"/>
          </w:tcPr>
          <w:p w14:paraId="003BA7DF" w14:textId="77777777" w:rsidR="002402A4" w:rsidRDefault="002402A4" w:rsidP="00FC39A3">
            <w:pPr>
              <w:adjustRightInd w:val="0"/>
              <w:rPr>
                <w:lang w:val="en-US"/>
              </w:rPr>
            </w:pPr>
            <w:r w:rsidRPr="00E55683">
              <w:rPr>
                <w:lang w:val="en-US"/>
              </w:rPr>
              <w:t>Corp de iluminat pentru iluminatul general de interior, IP20, 600x600, modul LED 32W, 3381 Lm, 4000K sau analog, tensiunea de alimentare 230V, inclusiv costul corpului de iluminat</w:t>
            </w:r>
          </w:p>
          <w:p w14:paraId="0BA3BAF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347EB2D" w14:textId="77777777" w:rsidR="002402A4" w:rsidRDefault="002402A4" w:rsidP="00FC39A3">
            <w:pPr>
              <w:jc w:val="center"/>
            </w:pPr>
            <w:r>
              <w:t>100 buc</w:t>
            </w:r>
          </w:p>
        </w:tc>
        <w:tc>
          <w:tcPr>
            <w:tcW w:w="1559" w:type="dxa"/>
            <w:tcBorders>
              <w:top w:val="single" w:sz="4" w:space="0" w:color="auto"/>
              <w:bottom w:val="single" w:sz="4" w:space="0" w:color="auto"/>
            </w:tcBorders>
            <w:vAlign w:val="center"/>
          </w:tcPr>
          <w:p w14:paraId="1915D89C" w14:textId="77777777" w:rsidR="002402A4" w:rsidRDefault="002402A4" w:rsidP="00FC39A3">
            <w:pPr>
              <w:adjustRightInd w:val="0"/>
              <w:jc w:val="center"/>
              <w:rPr>
                <w:rFonts w:ascii="Arial CYR" w:hAnsi="Arial CYR" w:cs="Arial CYR"/>
              </w:rPr>
            </w:pPr>
            <w:r>
              <w:t>0,080</w:t>
            </w:r>
          </w:p>
          <w:p w14:paraId="762396E6" w14:textId="77777777" w:rsidR="002402A4" w:rsidRDefault="002402A4" w:rsidP="00FC39A3">
            <w:pPr>
              <w:jc w:val="center"/>
            </w:pPr>
          </w:p>
        </w:tc>
      </w:tr>
      <w:tr w:rsidR="002402A4" w14:paraId="02885E7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8000E" w14:textId="77777777" w:rsidR="002402A4" w:rsidRDefault="002402A4" w:rsidP="00FC39A3">
            <w:r>
              <w:t xml:space="preserve"> 129</w:t>
            </w:r>
          </w:p>
        </w:tc>
        <w:tc>
          <w:tcPr>
            <w:tcW w:w="1701" w:type="dxa"/>
            <w:tcBorders>
              <w:top w:val="single" w:sz="4" w:space="0" w:color="auto"/>
              <w:bottom w:val="single" w:sz="4" w:space="0" w:color="auto"/>
            </w:tcBorders>
            <w:vAlign w:val="center"/>
          </w:tcPr>
          <w:p w14:paraId="4EF70D60" w14:textId="77777777" w:rsidR="002402A4" w:rsidRDefault="002402A4" w:rsidP="00FC39A3">
            <w:pPr>
              <w:rPr>
                <w:lang w:val="en-US"/>
              </w:rPr>
            </w:pPr>
          </w:p>
          <w:p w14:paraId="76C8F21D" w14:textId="77777777" w:rsidR="002402A4" w:rsidRDefault="002402A4" w:rsidP="00FC39A3"/>
        </w:tc>
        <w:tc>
          <w:tcPr>
            <w:tcW w:w="4961" w:type="dxa"/>
            <w:tcBorders>
              <w:top w:val="single" w:sz="4" w:space="0" w:color="auto"/>
              <w:bottom w:val="single" w:sz="4" w:space="0" w:color="auto"/>
            </w:tcBorders>
            <w:vAlign w:val="center"/>
          </w:tcPr>
          <w:p w14:paraId="15FD455D" w14:textId="77777777" w:rsidR="002402A4" w:rsidRDefault="002402A4" w:rsidP="00FC39A3">
            <w:pPr>
              <w:adjustRightInd w:val="0"/>
              <w:rPr>
                <w:lang w:val="en-US"/>
              </w:rPr>
            </w:pPr>
            <w:r w:rsidRPr="00E55683">
              <w:rPr>
                <w:lang w:val="en-US"/>
              </w:rPr>
              <w:t>Cutie de distributie cu capac, IP22 cu capac</w:t>
            </w:r>
          </w:p>
          <w:p w14:paraId="305AB9F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39CB62F"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4E05FC2B" w14:textId="77777777" w:rsidR="002402A4" w:rsidRDefault="002402A4" w:rsidP="00FC39A3">
            <w:pPr>
              <w:adjustRightInd w:val="0"/>
              <w:jc w:val="center"/>
              <w:rPr>
                <w:rFonts w:ascii="Arial CYR" w:hAnsi="Arial CYR" w:cs="Arial CYR"/>
              </w:rPr>
            </w:pPr>
            <w:r>
              <w:t>1,000</w:t>
            </w:r>
          </w:p>
          <w:p w14:paraId="56A7E851" w14:textId="77777777" w:rsidR="002402A4" w:rsidRDefault="002402A4" w:rsidP="00FC39A3">
            <w:pPr>
              <w:jc w:val="center"/>
            </w:pPr>
          </w:p>
        </w:tc>
      </w:tr>
      <w:tr w:rsidR="002402A4" w14:paraId="1C5504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BE7EC" w14:textId="77777777" w:rsidR="002402A4" w:rsidRDefault="002402A4" w:rsidP="00FC39A3">
            <w:r>
              <w:t xml:space="preserve"> 130</w:t>
            </w:r>
          </w:p>
        </w:tc>
        <w:tc>
          <w:tcPr>
            <w:tcW w:w="1701" w:type="dxa"/>
            <w:tcBorders>
              <w:top w:val="single" w:sz="4" w:space="0" w:color="auto"/>
              <w:bottom w:val="single" w:sz="4" w:space="0" w:color="auto"/>
            </w:tcBorders>
            <w:vAlign w:val="center"/>
          </w:tcPr>
          <w:p w14:paraId="2C1D1E88" w14:textId="77777777" w:rsidR="002402A4" w:rsidRDefault="002402A4" w:rsidP="00FC39A3">
            <w:pPr>
              <w:rPr>
                <w:lang w:val="en-US"/>
              </w:rPr>
            </w:pPr>
          </w:p>
          <w:p w14:paraId="7429110F" w14:textId="77777777" w:rsidR="002402A4" w:rsidRDefault="002402A4" w:rsidP="00FC39A3"/>
        </w:tc>
        <w:tc>
          <w:tcPr>
            <w:tcW w:w="4961" w:type="dxa"/>
            <w:tcBorders>
              <w:top w:val="single" w:sz="4" w:space="0" w:color="auto"/>
              <w:bottom w:val="single" w:sz="4" w:space="0" w:color="auto"/>
            </w:tcBorders>
            <w:vAlign w:val="center"/>
          </w:tcPr>
          <w:p w14:paraId="66805B7E" w14:textId="77777777" w:rsidR="002402A4" w:rsidRDefault="002402A4" w:rsidP="00FC39A3">
            <w:pPr>
              <w:adjustRightInd w:val="0"/>
              <w:rPr>
                <w:lang w:val="en-US"/>
              </w:rPr>
            </w:pPr>
            <w:r>
              <w:t>Cutie pentru prize si intrerupatoare</w:t>
            </w:r>
          </w:p>
          <w:p w14:paraId="6542D21A" w14:textId="77777777" w:rsidR="002402A4" w:rsidRDefault="002402A4" w:rsidP="00FC39A3"/>
        </w:tc>
        <w:tc>
          <w:tcPr>
            <w:tcW w:w="1560" w:type="dxa"/>
            <w:tcBorders>
              <w:top w:val="single" w:sz="4" w:space="0" w:color="auto"/>
              <w:bottom w:val="single" w:sz="4" w:space="0" w:color="auto"/>
            </w:tcBorders>
            <w:vAlign w:val="center"/>
          </w:tcPr>
          <w:p w14:paraId="4F832DC6"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767FE835" w14:textId="77777777" w:rsidR="002402A4" w:rsidRDefault="002402A4" w:rsidP="00FC39A3">
            <w:pPr>
              <w:adjustRightInd w:val="0"/>
              <w:jc w:val="center"/>
              <w:rPr>
                <w:rFonts w:ascii="Arial CYR" w:hAnsi="Arial CYR" w:cs="Arial CYR"/>
              </w:rPr>
            </w:pPr>
            <w:r>
              <w:t>3,000</w:t>
            </w:r>
          </w:p>
          <w:p w14:paraId="23FC2CF2" w14:textId="77777777" w:rsidR="002402A4" w:rsidRDefault="002402A4" w:rsidP="00FC39A3">
            <w:pPr>
              <w:jc w:val="center"/>
            </w:pPr>
          </w:p>
        </w:tc>
      </w:tr>
      <w:tr w:rsidR="002402A4" w14:paraId="3E327B3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A4F700" w14:textId="77777777" w:rsidR="002402A4" w:rsidRDefault="002402A4" w:rsidP="00FC39A3">
            <w:r>
              <w:t xml:space="preserve"> 131</w:t>
            </w:r>
          </w:p>
        </w:tc>
        <w:tc>
          <w:tcPr>
            <w:tcW w:w="1701" w:type="dxa"/>
            <w:tcBorders>
              <w:top w:val="single" w:sz="4" w:space="0" w:color="auto"/>
              <w:bottom w:val="single" w:sz="4" w:space="0" w:color="auto"/>
            </w:tcBorders>
            <w:vAlign w:val="center"/>
          </w:tcPr>
          <w:p w14:paraId="47A47106" w14:textId="77777777" w:rsidR="002402A4" w:rsidRDefault="002402A4" w:rsidP="00FC39A3">
            <w:pPr>
              <w:rPr>
                <w:lang w:val="en-US"/>
              </w:rPr>
            </w:pPr>
            <w:r>
              <w:rPr>
                <w:lang w:val="en-US"/>
              </w:rPr>
              <w:t>08-03-591-2</w:t>
            </w:r>
          </w:p>
          <w:p w14:paraId="0A90CB99" w14:textId="77777777" w:rsidR="002402A4" w:rsidRDefault="002402A4" w:rsidP="00FC39A3"/>
        </w:tc>
        <w:tc>
          <w:tcPr>
            <w:tcW w:w="4961" w:type="dxa"/>
            <w:tcBorders>
              <w:top w:val="single" w:sz="4" w:space="0" w:color="auto"/>
              <w:bottom w:val="single" w:sz="4" w:space="0" w:color="auto"/>
            </w:tcBorders>
            <w:vAlign w:val="center"/>
          </w:tcPr>
          <w:p w14:paraId="6FDF6CF1" w14:textId="77777777" w:rsidR="002402A4" w:rsidRDefault="002402A4" w:rsidP="00FC39A3">
            <w:pPr>
              <w:adjustRightInd w:val="0"/>
              <w:rPr>
                <w:lang w:val="en-US"/>
              </w:rPr>
            </w:pPr>
            <w:r w:rsidRPr="00E55683">
              <w:rPr>
                <w:lang w:val="en-US"/>
              </w:rPr>
              <w:t>Intreruptor cu o clapa, tip ingropat, la instalatie inchisa</w:t>
            </w:r>
          </w:p>
          <w:p w14:paraId="69635AE0"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3A230FF" w14:textId="77777777" w:rsidR="002402A4" w:rsidRDefault="002402A4" w:rsidP="00FC39A3">
            <w:pPr>
              <w:jc w:val="center"/>
            </w:pPr>
            <w:r>
              <w:t>100 buc</w:t>
            </w:r>
          </w:p>
        </w:tc>
        <w:tc>
          <w:tcPr>
            <w:tcW w:w="1559" w:type="dxa"/>
            <w:tcBorders>
              <w:top w:val="single" w:sz="4" w:space="0" w:color="auto"/>
              <w:bottom w:val="single" w:sz="4" w:space="0" w:color="auto"/>
            </w:tcBorders>
            <w:vAlign w:val="center"/>
          </w:tcPr>
          <w:p w14:paraId="203E7683" w14:textId="77777777" w:rsidR="002402A4" w:rsidRDefault="002402A4" w:rsidP="00FC39A3">
            <w:pPr>
              <w:adjustRightInd w:val="0"/>
              <w:jc w:val="center"/>
              <w:rPr>
                <w:rFonts w:ascii="Arial CYR" w:hAnsi="Arial CYR" w:cs="Arial CYR"/>
              </w:rPr>
            </w:pPr>
            <w:r>
              <w:t>0,010</w:t>
            </w:r>
          </w:p>
          <w:p w14:paraId="17554B32" w14:textId="77777777" w:rsidR="002402A4" w:rsidRDefault="002402A4" w:rsidP="00FC39A3">
            <w:pPr>
              <w:jc w:val="center"/>
            </w:pPr>
          </w:p>
        </w:tc>
      </w:tr>
      <w:tr w:rsidR="002402A4" w14:paraId="15BC53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D6304" w14:textId="77777777" w:rsidR="002402A4" w:rsidRDefault="002402A4" w:rsidP="00FC39A3">
            <w:r>
              <w:t xml:space="preserve"> 132</w:t>
            </w:r>
          </w:p>
        </w:tc>
        <w:tc>
          <w:tcPr>
            <w:tcW w:w="1701" w:type="dxa"/>
            <w:tcBorders>
              <w:top w:val="single" w:sz="4" w:space="0" w:color="auto"/>
              <w:bottom w:val="single" w:sz="4" w:space="0" w:color="auto"/>
            </w:tcBorders>
            <w:vAlign w:val="center"/>
          </w:tcPr>
          <w:p w14:paraId="63BC6439" w14:textId="77777777" w:rsidR="002402A4" w:rsidRDefault="002402A4" w:rsidP="00FC39A3">
            <w:pPr>
              <w:rPr>
                <w:lang w:val="en-US"/>
              </w:rPr>
            </w:pPr>
          </w:p>
          <w:p w14:paraId="4D5DBB65" w14:textId="77777777" w:rsidR="002402A4" w:rsidRDefault="002402A4" w:rsidP="00FC39A3"/>
        </w:tc>
        <w:tc>
          <w:tcPr>
            <w:tcW w:w="4961" w:type="dxa"/>
            <w:tcBorders>
              <w:top w:val="single" w:sz="4" w:space="0" w:color="auto"/>
              <w:bottom w:val="single" w:sz="4" w:space="0" w:color="auto"/>
            </w:tcBorders>
            <w:vAlign w:val="center"/>
          </w:tcPr>
          <w:p w14:paraId="1FEADF9E" w14:textId="77777777" w:rsidR="002402A4" w:rsidRDefault="002402A4" w:rsidP="00FC39A3">
            <w:pPr>
              <w:adjustRightInd w:val="0"/>
              <w:rPr>
                <w:lang w:val="en-US"/>
              </w:rPr>
            </w:pPr>
            <w:r>
              <w:t>Intrerupator cu o clapa</w:t>
            </w:r>
          </w:p>
          <w:p w14:paraId="109186A5" w14:textId="77777777" w:rsidR="002402A4" w:rsidRDefault="002402A4" w:rsidP="00FC39A3"/>
        </w:tc>
        <w:tc>
          <w:tcPr>
            <w:tcW w:w="1560" w:type="dxa"/>
            <w:tcBorders>
              <w:top w:val="single" w:sz="4" w:space="0" w:color="auto"/>
              <w:bottom w:val="single" w:sz="4" w:space="0" w:color="auto"/>
            </w:tcBorders>
            <w:vAlign w:val="center"/>
          </w:tcPr>
          <w:p w14:paraId="39E71E0A"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72784504" w14:textId="77777777" w:rsidR="002402A4" w:rsidRDefault="002402A4" w:rsidP="00FC39A3">
            <w:pPr>
              <w:adjustRightInd w:val="0"/>
              <w:jc w:val="center"/>
              <w:rPr>
                <w:rFonts w:ascii="Arial CYR" w:hAnsi="Arial CYR" w:cs="Arial CYR"/>
              </w:rPr>
            </w:pPr>
            <w:r>
              <w:t>1,000</w:t>
            </w:r>
          </w:p>
          <w:p w14:paraId="0AFC8D10" w14:textId="77777777" w:rsidR="002402A4" w:rsidRDefault="002402A4" w:rsidP="00FC39A3">
            <w:pPr>
              <w:jc w:val="center"/>
            </w:pPr>
          </w:p>
        </w:tc>
      </w:tr>
      <w:tr w:rsidR="002402A4" w14:paraId="1EDD2C7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72FF7" w14:textId="77777777" w:rsidR="002402A4" w:rsidRDefault="002402A4" w:rsidP="00FC39A3">
            <w:r>
              <w:t xml:space="preserve"> 133</w:t>
            </w:r>
          </w:p>
        </w:tc>
        <w:tc>
          <w:tcPr>
            <w:tcW w:w="1701" w:type="dxa"/>
            <w:tcBorders>
              <w:top w:val="single" w:sz="4" w:space="0" w:color="auto"/>
              <w:bottom w:val="single" w:sz="4" w:space="0" w:color="auto"/>
            </w:tcBorders>
            <w:vAlign w:val="center"/>
          </w:tcPr>
          <w:p w14:paraId="642810C9" w14:textId="77777777" w:rsidR="002402A4" w:rsidRDefault="002402A4" w:rsidP="00FC39A3">
            <w:pPr>
              <w:rPr>
                <w:lang w:val="en-US"/>
              </w:rPr>
            </w:pPr>
            <w:r>
              <w:rPr>
                <w:lang w:val="en-US"/>
              </w:rPr>
              <w:t>08-03-591-5</w:t>
            </w:r>
          </w:p>
          <w:p w14:paraId="7018EB2C" w14:textId="77777777" w:rsidR="002402A4" w:rsidRDefault="002402A4" w:rsidP="00FC39A3"/>
        </w:tc>
        <w:tc>
          <w:tcPr>
            <w:tcW w:w="4961" w:type="dxa"/>
            <w:tcBorders>
              <w:top w:val="single" w:sz="4" w:space="0" w:color="auto"/>
              <w:bottom w:val="single" w:sz="4" w:space="0" w:color="auto"/>
            </w:tcBorders>
            <w:vAlign w:val="center"/>
          </w:tcPr>
          <w:p w14:paraId="0702F65E" w14:textId="77777777" w:rsidR="002402A4" w:rsidRDefault="002402A4" w:rsidP="00FC39A3">
            <w:pPr>
              <w:adjustRightInd w:val="0"/>
              <w:rPr>
                <w:lang w:val="en-US"/>
              </w:rPr>
            </w:pPr>
            <w:r w:rsidRPr="00E55683">
              <w:rPr>
                <w:lang w:val="en-US"/>
              </w:rPr>
              <w:t>Intreruptor cu doua clape, tip ingropat, la instalatie inchisa</w:t>
            </w:r>
          </w:p>
          <w:p w14:paraId="17B21F89"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77084C4" w14:textId="77777777" w:rsidR="002402A4" w:rsidRDefault="002402A4" w:rsidP="00FC39A3">
            <w:pPr>
              <w:jc w:val="center"/>
            </w:pPr>
            <w:r>
              <w:t>100 buc</w:t>
            </w:r>
          </w:p>
        </w:tc>
        <w:tc>
          <w:tcPr>
            <w:tcW w:w="1559" w:type="dxa"/>
            <w:tcBorders>
              <w:top w:val="single" w:sz="4" w:space="0" w:color="auto"/>
              <w:bottom w:val="single" w:sz="4" w:space="0" w:color="auto"/>
            </w:tcBorders>
            <w:vAlign w:val="center"/>
          </w:tcPr>
          <w:p w14:paraId="22A21D4F" w14:textId="77777777" w:rsidR="002402A4" w:rsidRDefault="002402A4" w:rsidP="00FC39A3">
            <w:pPr>
              <w:adjustRightInd w:val="0"/>
              <w:jc w:val="center"/>
              <w:rPr>
                <w:rFonts w:ascii="Arial CYR" w:hAnsi="Arial CYR" w:cs="Arial CYR"/>
              </w:rPr>
            </w:pPr>
            <w:r>
              <w:t>0,010</w:t>
            </w:r>
          </w:p>
          <w:p w14:paraId="404B2BD4" w14:textId="77777777" w:rsidR="002402A4" w:rsidRDefault="002402A4" w:rsidP="00FC39A3">
            <w:pPr>
              <w:jc w:val="center"/>
            </w:pPr>
          </w:p>
        </w:tc>
      </w:tr>
      <w:tr w:rsidR="002402A4" w14:paraId="5B9DAC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FFEA3C" w14:textId="77777777" w:rsidR="002402A4" w:rsidRDefault="002402A4" w:rsidP="00FC39A3">
            <w:r>
              <w:t xml:space="preserve"> 134</w:t>
            </w:r>
          </w:p>
        </w:tc>
        <w:tc>
          <w:tcPr>
            <w:tcW w:w="1701" w:type="dxa"/>
            <w:tcBorders>
              <w:top w:val="single" w:sz="4" w:space="0" w:color="auto"/>
              <w:bottom w:val="single" w:sz="4" w:space="0" w:color="auto"/>
            </w:tcBorders>
            <w:vAlign w:val="center"/>
          </w:tcPr>
          <w:p w14:paraId="65C9D630" w14:textId="77777777" w:rsidR="002402A4" w:rsidRDefault="002402A4" w:rsidP="00FC39A3">
            <w:pPr>
              <w:rPr>
                <w:lang w:val="en-US"/>
              </w:rPr>
            </w:pPr>
          </w:p>
          <w:p w14:paraId="0B2AD9D7" w14:textId="77777777" w:rsidR="002402A4" w:rsidRDefault="002402A4" w:rsidP="00FC39A3"/>
        </w:tc>
        <w:tc>
          <w:tcPr>
            <w:tcW w:w="4961" w:type="dxa"/>
            <w:tcBorders>
              <w:top w:val="single" w:sz="4" w:space="0" w:color="auto"/>
              <w:bottom w:val="single" w:sz="4" w:space="0" w:color="auto"/>
            </w:tcBorders>
            <w:vAlign w:val="center"/>
          </w:tcPr>
          <w:p w14:paraId="05F3BDE3" w14:textId="77777777" w:rsidR="002402A4" w:rsidRDefault="002402A4" w:rsidP="00FC39A3">
            <w:pPr>
              <w:adjustRightInd w:val="0"/>
              <w:rPr>
                <w:lang w:val="en-US"/>
              </w:rPr>
            </w:pPr>
            <w:r>
              <w:t>Intrerupator cu doua clape</w:t>
            </w:r>
          </w:p>
          <w:p w14:paraId="72C86A74" w14:textId="77777777" w:rsidR="002402A4" w:rsidRDefault="002402A4" w:rsidP="00FC39A3"/>
        </w:tc>
        <w:tc>
          <w:tcPr>
            <w:tcW w:w="1560" w:type="dxa"/>
            <w:tcBorders>
              <w:top w:val="single" w:sz="4" w:space="0" w:color="auto"/>
              <w:bottom w:val="single" w:sz="4" w:space="0" w:color="auto"/>
            </w:tcBorders>
            <w:vAlign w:val="center"/>
          </w:tcPr>
          <w:p w14:paraId="0DA8DECD"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22781F4A" w14:textId="77777777" w:rsidR="002402A4" w:rsidRDefault="002402A4" w:rsidP="00FC39A3">
            <w:pPr>
              <w:adjustRightInd w:val="0"/>
              <w:jc w:val="center"/>
              <w:rPr>
                <w:rFonts w:ascii="Arial CYR" w:hAnsi="Arial CYR" w:cs="Arial CYR"/>
              </w:rPr>
            </w:pPr>
            <w:r>
              <w:t>1,000</w:t>
            </w:r>
          </w:p>
          <w:p w14:paraId="755511ED" w14:textId="77777777" w:rsidR="002402A4" w:rsidRDefault="002402A4" w:rsidP="00FC39A3">
            <w:pPr>
              <w:jc w:val="center"/>
            </w:pPr>
          </w:p>
        </w:tc>
      </w:tr>
      <w:tr w:rsidR="002402A4" w14:paraId="5A6D34B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43183" w14:textId="77777777" w:rsidR="002402A4" w:rsidRDefault="002402A4" w:rsidP="00FC39A3">
            <w:r>
              <w:t xml:space="preserve"> 135</w:t>
            </w:r>
          </w:p>
        </w:tc>
        <w:tc>
          <w:tcPr>
            <w:tcW w:w="1701" w:type="dxa"/>
            <w:tcBorders>
              <w:top w:val="single" w:sz="4" w:space="0" w:color="auto"/>
              <w:bottom w:val="single" w:sz="4" w:space="0" w:color="auto"/>
            </w:tcBorders>
            <w:vAlign w:val="center"/>
          </w:tcPr>
          <w:p w14:paraId="2F4C5AA3" w14:textId="77777777" w:rsidR="002402A4" w:rsidRDefault="002402A4" w:rsidP="00FC39A3">
            <w:pPr>
              <w:rPr>
                <w:lang w:val="en-US"/>
              </w:rPr>
            </w:pPr>
            <w:r>
              <w:rPr>
                <w:lang w:val="en-US"/>
              </w:rPr>
              <w:t>08-03-591-9</w:t>
            </w:r>
          </w:p>
          <w:p w14:paraId="1F3DF635" w14:textId="77777777" w:rsidR="002402A4" w:rsidRDefault="002402A4" w:rsidP="00FC39A3"/>
        </w:tc>
        <w:tc>
          <w:tcPr>
            <w:tcW w:w="4961" w:type="dxa"/>
            <w:tcBorders>
              <w:top w:val="single" w:sz="4" w:space="0" w:color="auto"/>
              <w:bottom w:val="single" w:sz="4" w:space="0" w:color="auto"/>
            </w:tcBorders>
            <w:vAlign w:val="center"/>
          </w:tcPr>
          <w:p w14:paraId="271B24AD" w14:textId="77777777" w:rsidR="002402A4" w:rsidRDefault="002402A4" w:rsidP="00FC39A3">
            <w:pPr>
              <w:adjustRightInd w:val="0"/>
              <w:rPr>
                <w:lang w:val="en-US"/>
              </w:rPr>
            </w:pPr>
            <w:r w:rsidRPr="00E55683">
              <w:rPr>
                <w:lang w:val="en-US"/>
              </w:rPr>
              <w:t>Priza de fisa tip ingropat, la instalatie inchisa</w:t>
            </w:r>
          </w:p>
          <w:p w14:paraId="575AB705"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4E2C212B" w14:textId="77777777" w:rsidR="002402A4" w:rsidRDefault="002402A4" w:rsidP="00FC39A3">
            <w:pPr>
              <w:jc w:val="center"/>
            </w:pPr>
            <w:r>
              <w:t>100 buc</w:t>
            </w:r>
          </w:p>
        </w:tc>
        <w:tc>
          <w:tcPr>
            <w:tcW w:w="1559" w:type="dxa"/>
            <w:tcBorders>
              <w:top w:val="single" w:sz="4" w:space="0" w:color="auto"/>
              <w:bottom w:val="single" w:sz="4" w:space="0" w:color="auto"/>
            </w:tcBorders>
            <w:vAlign w:val="center"/>
          </w:tcPr>
          <w:p w14:paraId="0E014D1C" w14:textId="77777777" w:rsidR="002402A4" w:rsidRDefault="002402A4" w:rsidP="00FC39A3">
            <w:pPr>
              <w:adjustRightInd w:val="0"/>
              <w:jc w:val="center"/>
              <w:rPr>
                <w:rFonts w:ascii="Arial CYR" w:hAnsi="Arial CYR" w:cs="Arial CYR"/>
              </w:rPr>
            </w:pPr>
            <w:r>
              <w:t>0,010</w:t>
            </w:r>
          </w:p>
          <w:p w14:paraId="62F7E085" w14:textId="77777777" w:rsidR="002402A4" w:rsidRDefault="002402A4" w:rsidP="00FC39A3">
            <w:pPr>
              <w:jc w:val="center"/>
            </w:pPr>
          </w:p>
        </w:tc>
      </w:tr>
      <w:tr w:rsidR="002402A4" w14:paraId="6D38E01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D427A" w14:textId="77777777" w:rsidR="002402A4" w:rsidRDefault="002402A4" w:rsidP="00FC39A3">
            <w:r>
              <w:t xml:space="preserve"> 136</w:t>
            </w:r>
          </w:p>
        </w:tc>
        <w:tc>
          <w:tcPr>
            <w:tcW w:w="1701" w:type="dxa"/>
            <w:tcBorders>
              <w:top w:val="single" w:sz="4" w:space="0" w:color="auto"/>
              <w:bottom w:val="single" w:sz="4" w:space="0" w:color="auto"/>
            </w:tcBorders>
            <w:vAlign w:val="center"/>
          </w:tcPr>
          <w:p w14:paraId="083C19EA" w14:textId="77777777" w:rsidR="002402A4" w:rsidRDefault="002402A4" w:rsidP="00FC39A3">
            <w:pPr>
              <w:rPr>
                <w:lang w:val="en-US"/>
              </w:rPr>
            </w:pPr>
          </w:p>
          <w:p w14:paraId="04BAE673" w14:textId="77777777" w:rsidR="002402A4" w:rsidRDefault="002402A4" w:rsidP="00FC39A3"/>
        </w:tc>
        <w:tc>
          <w:tcPr>
            <w:tcW w:w="4961" w:type="dxa"/>
            <w:tcBorders>
              <w:top w:val="single" w:sz="4" w:space="0" w:color="auto"/>
              <w:bottom w:val="single" w:sz="4" w:space="0" w:color="auto"/>
            </w:tcBorders>
            <w:vAlign w:val="center"/>
          </w:tcPr>
          <w:p w14:paraId="11278559" w14:textId="77777777" w:rsidR="002402A4" w:rsidRDefault="002402A4" w:rsidP="00FC39A3">
            <w:pPr>
              <w:adjustRightInd w:val="0"/>
              <w:rPr>
                <w:lang w:val="en-US"/>
              </w:rPr>
            </w:pPr>
            <w:r>
              <w:t>Priza dubla</w:t>
            </w:r>
          </w:p>
          <w:p w14:paraId="34336A52" w14:textId="77777777" w:rsidR="002402A4" w:rsidRDefault="002402A4" w:rsidP="00FC39A3"/>
        </w:tc>
        <w:tc>
          <w:tcPr>
            <w:tcW w:w="1560" w:type="dxa"/>
            <w:tcBorders>
              <w:top w:val="single" w:sz="4" w:space="0" w:color="auto"/>
              <w:bottom w:val="single" w:sz="4" w:space="0" w:color="auto"/>
            </w:tcBorders>
            <w:vAlign w:val="center"/>
          </w:tcPr>
          <w:p w14:paraId="33828E1A"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32924BC5" w14:textId="77777777" w:rsidR="002402A4" w:rsidRDefault="002402A4" w:rsidP="00FC39A3">
            <w:pPr>
              <w:adjustRightInd w:val="0"/>
              <w:jc w:val="center"/>
              <w:rPr>
                <w:rFonts w:ascii="Arial CYR" w:hAnsi="Arial CYR" w:cs="Arial CYR"/>
              </w:rPr>
            </w:pPr>
            <w:r>
              <w:t>1,000</w:t>
            </w:r>
          </w:p>
          <w:p w14:paraId="3171939E" w14:textId="77777777" w:rsidR="002402A4" w:rsidRDefault="002402A4" w:rsidP="00FC39A3">
            <w:pPr>
              <w:jc w:val="center"/>
            </w:pPr>
          </w:p>
        </w:tc>
      </w:tr>
      <w:tr w:rsidR="002402A4" w14:paraId="2187978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92446" w14:textId="77777777" w:rsidR="002402A4" w:rsidRDefault="002402A4" w:rsidP="00FC39A3">
            <w:r>
              <w:lastRenderedPageBreak/>
              <w:t xml:space="preserve"> 137</w:t>
            </w:r>
          </w:p>
        </w:tc>
        <w:tc>
          <w:tcPr>
            <w:tcW w:w="1701" w:type="dxa"/>
            <w:tcBorders>
              <w:top w:val="single" w:sz="4" w:space="0" w:color="auto"/>
              <w:bottom w:val="single" w:sz="4" w:space="0" w:color="auto"/>
            </w:tcBorders>
            <w:vAlign w:val="center"/>
          </w:tcPr>
          <w:p w14:paraId="25F17683" w14:textId="77777777" w:rsidR="002402A4" w:rsidRDefault="002402A4" w:rsidP="00FC39A3">
            <w:pPr>
              <w:rPr>
                <w:lang w:val="en-US"/>
              </w:rPr>
            </w:pPr>
            <w:r>
              <w:rPr>
                <w:lang w:val="en-US"/>
              </w:rPr>
              <w:t>10-08-002-02</w:t>
            </w:r>
          </w:p>
          <w:p w14:paraId="3B5C3457" w14:textId="77777777" w:rsidR="002402A4" w:rsidRDefault="002402A4" w:rsidP="00FC39A3"/>
        </w:tc>
        <w:tc>
          <w:tcPr>
            <w:tcW w:w="4961" w:type="dxa"/>
            <w:tcBorders>
              <w:top w:val="single" w:sz="4" w:space="0" w:color="auto"/>
              <w:bottom w:val="single" w:sz="4" w:space="0" w:color="auto"/>
            </w:tcBorders>
            <w:vAlign w:val="center"/>
          </w:tcPr>
          <w:p w14:paraId="5B50C2A6" w14:textId="77777777" w:rsidR="002402A4" w:rsidRDefault="002402A4" w:rsidP="00FC39A3">
            <w:pPr>
              <w:adjustRightInd w:val="0"/>
              <w:rPr>
                <w:lang w:val="en-US"/>
              </w:rPr>
            </w:pPr>
            <w:r w:rsidRPr="00E55683">
              <w:rPr>
                <w:lang w:val="en-US"/>
              </w:rPr>
              <w:t>Avertizoare "</w:t>
            </w:r>
            <w:r>
              <w:t>ПС</w:t>
            </w:r>
            <w:r w:rsidRPr="00E55683">
              <w:rPr>
                <w:lang w:val="en-US"/>
              </w:rPr>
              <w:t>" automatice: de fum, fotoelectric, de radioizotop, de lumina in executare normala / demontare cu reutilizare k=0.5 manopera</w:t>
            </w:r>
          </w:p>
          <w:p w14:paraId="44483A5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21F3D662"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227423DA" w14:textId="77777777" w:rsidR="002402A4" w:rsidRDefault="002402A4" w:rsidP="00FC39A3">
            <w:pPr>
              <w:adjustRightInd w:val="0"/>
              <w:jc w:val="center"/>
              <w:rPr>
                <w:rFonts w:ascii="Arial CYR" w:hAnsi="Arial CYR" w:cs="Arial CYR"/>
              </w:rPr>
            </w:pPr>
            <w:r>
              <w:t>2,000</w:t>
            </w:r>
          </w:p>
          <w:p w14:paraId="5C902927" w14:textId="77777777" w:rsidR="002402A4" w:rsidRDefault="002402A4" w:rsidP="00FC39A3">
            <w:pPr>
              <w:jc w:val="center"/>
            </w:pPr>
          </w:p>
        </w:tc>
      </w:tr>
      <w:tr w:rsidR="002402A4" w14:paraId="02FB1AE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D187E" w14:textId="77777777" w:rsidR="002402A4" w:rsidRDefault="002402A4" w:rsidP="00FC39A3">
            <w:r>
              <w:t xml:space="preserve"> 138</w:t>
            </w:r>
          </w:p>
        </w:tc>
        <w:tc>
          <w:tcPr>
            <w:tcW w:w="1701" w:type="dxa"/>
            <w:tcBorders>
              <w:top w:val="single" w:sz="4" w:space="0" w:color="auto"/>
              <w:bottom w:val="single" w:sz="4" w:space="0" w:color="auto"/>
            </w:tcBorders>
            <w:vAlign w:val="center"/>
          </w:tcPr>
          <w:p w14:paraId="7C317CAD" w14:textId="77777777" w:rsidR="002402A4" w:rsidRDefault="002402A4" w:rsidP="00FC39A3">
            <w:pPr>
              <w:rPr>
                <w:lang w:val="en-US"/>
              </w:rPr>
            </w:pPr>
            <w:r>
              <w:rPr>
                <w:lang w:val="en-US"/>
              </w:rPr>
              <w:t>10-08-002-02</w:t>
            </w:r>
          </w:p>
          <w:p w14:paraId="1188F010" w14:textId="77777777" w:rsidR="002402A4" w:rsidRDefault="002402A4" w:rsidP="00FC39A3"/>
        </w:tc>
        <w:tc>
          <w:tcPr>
            <w:tcW w:w="4961" w:type="dxa"/>
            <w:tcBorders>
              <w:top w:val="single" w:sz="4" w:space="0" w:color="auto"/>
              <w:bottom w:val="single" w:sz="4" w:space="0" w:color="auto"/>
            </w:tcBorders>
            <w:vAlign w:val="center"/>
          </w:tcPr>
          <w:p w14:paraId="4D6E48FD" w14:textId="77777777" w:rsidR="002402A4" w:rsidRDefault="002402A4" w:rsidP="00FC39A3">
            <w:pPr>
              <w:adjustRightInd w:val="0"/>
              <w:rPr>
                <w:lang w:val="en-US"/>
              </w:rPr>
            </w:pPr>
            <w:r w:rsidRPr="00E55683">
              <w:rPr>
                <w:lang w:val="en-US"/>
              </w:rPr>
              <w:t>Avertizoare "</w:t>
            </w:r>
            <w:r>
              <w:t>ПС</w:t>
            </w:r>
            <w:r w:rsidRPr="00E55683">
              <w:rPr>
                <w:lang w:val="en-US"/>
              </w:rPr>
              <w:t>" automatice: de fum, fotoelectric, de radioizotop, de lumina in executare normala / avertizoare demontate anterior</w:t>
            </w:r>
          </w:p>
          <w:p w14:paraId="1AF2EE13"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4A41269" w14:textId="77777777" w:rsidR="002402A4" w:rsidRDefault="002402A4" w:rsidP="00FC39A3">
            <w:pPr>
              <w:jc w:val="center"/>
            </w:pPr>
            <w:r>
              <w:t>buc</w:t>
            </w:r>
          </w:p>
        </w:tc>
        <w:tc>
          <w:tcPr>
            <w:tcW w:w="1559" w:type="dxa"/>
            <w:tcBorders>
              <w:top w:val="single" w:sz="4" w:space="0" w:color="auto"/>
              <w:bottom w:val="single" w:sz="4" w:space="0" w:color="auto"/>
            </w:tcBorders>
            <w:vAlign w:val="center"/>
          </w:tcPr>
          <w:p w14:paraId="5563393C" w14:textId="77777777" w:rsidR="002402A4" w:rsidRDefault="002402A4" w:rsidP="00FC39A3">
            <w:pPr>
              <w:adjustRightInd w:val="0"/>
              <w:jc w:val="center"/>
              <w:rPr>
                <w:rFonts w:ascii="Arial CYR" w:hAnsi="Arial CYR" w:cs="Arial CYR"/>
              </w:rPr>
            </w:pPr>
            <w:r>
              <w:t>2,000</w:t>
            </w:r>
          </w:p>
          <w:p w14:paraId="5A978CA2" w14:textId="77777777" w:rsidR="002402A4" w:rsidRDefault="002402A4" w:rsidP="00FC39A3">
            <w:pPr>
              <w:jc w:val="center"/>
            </w:pPr>
          </w:p>
        </w:tc>
      </w:tr>
      <w:tr w:rsidR="002402A4" w14:paraId="7A0CC22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34FDA" w14:textId="77777777" w:rsidR="002402A4" w:rsidRDefault="002402A4" w:rsidP="00FC39A3">
            <w:r>
              <w:t xml:space="preserve"> 139</w:t>
            </w:r>
          </w:p>
        </w:tc>
        <w:tc>
          <w:tcPr>
            <w:tcW w:w="1701" w:type="dxa"/>
            <w:tcBorders>
              <w:top w:val="single" w:sz="4" w:space="0" w:color="auto"/>
              <w:bottom w:val="single" w:sz="4" w:space="0" w:color="auto"/>
            </w:tcBorders>
            <w:vAlign w:val="center"/>
          </w:tcPr>
          <w:p w14:paraId="0F5B52CA" w14:textId="77777777" w:rsidR="002402A4" w:rsidRDefault="002402A4" w:rsidP="00FC39A3">
            <w:pPr>
              <w:rPr>
                <w:lang w:val="en-US"/>
              </w:rPr>
            </w:pPr>
            <w:r>
              <w:rPr>
                <w:lang w:val="en-US"/>
              </w:rPr>
              <w:t>RpED18A</w:t>
            </w:r>
          </w:p>
          <w:p w14:paraId="3D83CBDA" w14:textId="77777777" w:rsidR="002402A4" w:rsidRDefault="002402A4" w:rsidP="00FC39A3"/>
        </w:tc>
        <w:tc>
          <w:tcPr>
            <w:tcW w:w="4961" w:type="dxa"/>
            <w:tcBorders>
              <w:top w:val="single" w:sz="4" w:space="0" w:color="auto"/>
              <w:bottom w:val="single" w:sz="4" w:space="0" w:color="auto"/>
            </w:tcBorders>
            <w:vAlign w:val="center"/>
          </w:tcPr>
          <w:p w14:paraId="04303414" w14:textId="77777777" w:rsidR="002402A4" w:rsidRDefault="002402A4" w:rsidP="00FC39A3">
            <w:pPr>
              <w:adjustRightInd w:val="0"/>
              <w:rPr>
                <w:lang w:val="en-US"/>
              </w:rPr>
            </w:pPr>
            <w:r w:rsidRPr="00E55683">
              <w:rPr>
                <w:lang w:val="en-US"/>
              </w:rPr>
              <w:t>Demontarea cablurilor instalate aparent (pe dibluri sau console), avind sectiunea conductorilor pina la 4 mmp, pentru locuri de lampa si prize / cabluri avertizoare, demontare ingrijita pentru reutilizare</w:t>
            </w:r>
          </w:p>
          <w:p w14:paraId="484A9A7D"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7115823A" w14:textId="77777777" w:rsidR="002402A4" w:rsidRDefault="002402A4" w:rsidP="00FC39A3">
            <w:pPr>
              <w:jc w:val="center"/>
            </w:pPr>
            <w:r>
              <w:t>m</w:t>
            </w:r>
          </w:p>
        </w:tc>
        <w:tc>
          <w:tcPr>
            <w:tcW w:w="1559" w:type="dxa"/>
            <w:tcBorders>
              <w:top w:val="single" w:sz="4" w:space="0" w:color="auto"/>
              <w:bottom w:val="single" w:sz="4" w:space="0" w:color="auto"/>
            </w:tcBorders>
            <w:vAlign w:val="center"/>
          </w:tcPr>
          <w:p w14:paraId="6131DC96" w14:textId="77777777" w:rsidR="002402A4" w:rsidRDefault="002402A4" w:rsidP="00FC39A3">
            <w:pPr>
              <w:adjustRightInd w:val="0"/>
              <w:jc w:val="center"/>
              <w:rPr>
                <w:rFonts w:ascii="Arial CYR" w:hAnsi="Arial CYR" w:cs="Arial CYR"/>
              </w:rPr>
            </w:pPr>
            <w:r>
              <w:t>5,000</w:t>
            </w:r>
          </w:p>
          <w:p w14:paraId="50E84786" w14:textId="77777777" w:rsidR="002402A4" w:rsidRDefault="002402A4" w:rsidP="00FC39A3">
            <w:pPr>
              <w:jc w:val="center"/>
            </w:pPr>
          </w:p>
        </w:tc>
      </w:tr>
      <w:tr w:rsidR="002402A4" w14:paraId="74BF6A3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0861D" w14:textId="77777777" w:rsidR="002402A4" w:rsidRDefault="002402A4" w:rsidP="00FC39A3">
            <w:r>
              <w:t xml:space="preserve"> 140</w:t>
            </w:r>
          </w:p>
        </w:tc>
        <w:tc>
          <w:tcPr>
            <w:tcW w:w="1701" w:type="dxa"/>
            <w:tcBorders>
              <w:top w:val="single" w:sz="4" w:space="0" w:color="auto"/>
              <w:bottom w:val="single" w:sz="4" w:space="0" w:color="auto"/>
            </w:tcBorders>
            <w:vAlign w:val="center"/>
          </w:tcPr>
          <w:p w14:paraId="1BA5F8CE" w14:textId="77777777" w:rsidR="002402A4" w:rsidRDefault="002402A4" w:rsidP="00FC39A3">
            <w:pPr>
              <w:rPr>
                <w:lang w:val="en-US"/>
              </w:rPr>
            </w:pPr>
            <w:r>
              <w:rPr>
                <w:lang w:val="en-US"/>
              </w:rPr>
              <w:t>08-02-412-1</w:t>
            </w:r>
          </w:p>
          <w:p w14:paraId="4946AA63" w14:textId="77777777" w:rsidR="002402A4" w:rsidRDefault="002402A4" w:rsidP="00FC39A3"/>
        </w:tc>
        <w:tc>
          <w:tcPr>
            <w:tcW w:w="4961" w:type="dxa"/>
            <w:tcBorders>
              <w:top w:val="single" w:sz="4" w:space="0" w:color="auto"/>
              <w:bottom w:val="single" w:sz="4" w:space="0" w:color="auto"/>
            </w:tcBorders>
            <w:vAlign w:val="center"/>
          </w:tcPr>
          <w:p w14:paraId="3703709B" w14:textId="77777777" w:rsidR="002402A4" w:rsidRDefault="002402A4" w:rsidP="00FC39A3">
            <w:pPr>
              <w:adjustRightInd w:val="0"/>
              <w:rPr>
                <w:lang w:val="en-US"/>
              </w:rPr>
            </w:pPr>
            <w:r w:rsidRPr="00E55683">
              <w:rPr>
                <w:lang w:val="en-US"/>
              </w:rPr>
              <w:t>Introducerea conductorilor in tevi si furtunuri metalice pozate: primul conductor monofir sau multifir in impletire comuna, sectiune sumara pina la 2,5 mm2 / cabluri demontate anterior</w:t>
            </w:r>
          </w:p>
          <w:p w14:paraId="1A03BF94" w14:textId="77777777" w:rsidR="002402A4" w:rsidRPr="00E55683" w:rsidRDefault="002402A4" w:rsidP="00FC39A3">
            <w:pPr>
              <w:rPr>
                <w:lang w:val="en-US"/>
              </w:rPr>
            </w:pPr>
          </w:p>
        </w:tc>
        <w:tc>
          <w:tcPr>
            <w:tcW w:w="1560" w:type="dxa"/>
            <w:tcBorders>
              <w:top w:val="single" w:sz="4" w:space="0" w:color="auto"/>
              <w:bottom w:val="single" w:sz="4" w:space="0" w:color="auto"/>
            </w:tcBorders>
            <w:vAlign w:val="center"/>
          </w:tcPr>
          <w:p w14:paraId="1CD95F5E" w14:textId="77777777" w:rsidR="002402A4" w:rsidRDefault="002402A4" w:rsidP="00FC39A3">
            <w:pPr>
              <w:jc w:val="center"/>
            </w:pPr>
            <w:r>
              <w:t>100 m</w:t>
            </w:r>
          </w:p>
        </w:tc>
        <w:tc>
          <w:tcPr>
            <w:tcW w:w="1559" w:type="dxa"/>
            <w:tcBorders>
              <w:top w:val="single" w:sz="4" w:space="0" w:color="auto"/>
              <w:bottom w:val="single" w:sz="4" w:space="0" w:color="auto"/>
            </w:tcBorders>
            <w:vAlign w:val="center"/>
          </w:tcPr>
          <w:p w14:paraId="5A2C6161" w14:textId="77777777" w:rsidR="002402A4" w:rsidRDefault="002402A4" w:rsidP="00FC39A3">
            <w:pPr>
              <w:adjustRightInd w:val="0"/>
              <w:jc w:val="center"/>
              <w:rPr>
                <w:rFonts w:ascii="Arial CYR" w:hAnsi="Arial CYR" w:cs="Arial CYR"/>
              </w:rPr>
            </w:pPr>
            <w:r>
              <w:t>0,050</w:t>
            </w:r>
          </w:p>
          <w:p w14:paraId="73A0A3F9" w14:textId="77777777" w:rsidR="002402A4" w:rsidRDefault="002402A4" w:rsidP="00FC39A3">
            <w:pPr>
              <w:jc w:val="center"/>
            </w:pPr>
          </w:p>
        </w:tc>
      </w:tr>
    </w:tbl>
    <w:p w14:paraId="6E5A830A" w14:textId="77777777" w:rsidR="002402A4" w:rsidRDefault="002402A4" w:rsidP="002402A4">
      <w:pPr>
        <w:rPr>
          <w:sz w:val="6"/>
          <w:szCs w:val="6"/>
        </w:rPr>
      </w:pPr>
      <w:r>
        <w:t xml:space="preserve"> </w:t>
      </w:r>
    </w:p>
    <w:p w14:paraId="2162065A" w14:textId="77777777" w:rsidR="002402A4" w:rsidRDefault="002402A4" w:rsidP="002402A4">
      <w:pPr>
        <w:rPr>
          <w:lang w:val="en-US"/>
        </w:rPr>
      </w:pPr>
      <w:r>
        <w:rPr>
          <w:lang w:val="en-US"/>
        </w:rPr>
        <w:tab/>
      </w:r>
      <w:r>
        <w:rPr>
          <w:lang w:val="en-US"/>
        </w:rPr>
        <w:tab/>
      </w:r>
      <w:r>
        <w:rPr>
          <w:lang w:val="en-US"/>
        </w:rPr>
        <w:tab/>
      </w:r>
      <w:r>
        <w:rPr>
          <w:lang w:val="en-US"/>
        </w:rPr>
        <w:tab/>
      </w:r>
      <w:r>
        <w:rPr>
          <w:lang w:val="en-US"/>
        </w:rPr>
        <w:tab/>
      </w:r>
      <w:r>
        <w:rPr>
          <w:lang w:val="en-US"/>
        </w:rPr>
        <w:tab/>
      </w:r>
    </w:p>
    <w:p w14:paraId="489A7DF1" w14:textId="77777777" w:rsidR="002402A4" w:rsidRDefault="002402A4" w:rsidP="002402A4">
      <w:pPr>
        <w:rPr>
          <w:sz w:val="28"/>
          <w:szCs w:val="28"/>
          <w:lang w:val="en-US"/>
        </w:rPr>
      </w:pPr>
      <w:r>
        <w:rPr>
          <w:lang w:val="en-US"/>
        </w:rPr>
        <w:tab/>
      </w:r>
      <w:r>
        <w:rPr>
          <w:sz w:val="28"/>
          <w:szCs w:val="28"/>
          <w:lang w:val="en-US"/>
        </w:rPr>
        <w:t xml:space="preserve">                                                                                                         </w:t>
      </w:r>
    </w:p>
    <w:p w14:paraId="69DE58D2" w14:textId="77777777" w:rsidR="002402A4" w:rsidRDefault="002402A4" w:rsidP="002402A4">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2402A4" w14:paraId="7F6C486E" w14:textId="77777777" w:rsidTr="00FC39A3">
        <w:tc>
          <w:tcPr>
            <w:tcW w:w="9781" w:type="dxa"/>
            <w:tcBorders>
              <w:top w:val="nil"/>
              <w:left w:val="nil"/>
              <w:bottom w:val="nil"/>
              <w:right w:val="nil"/>
            </w:tcBorders>
          </w:tcPr>
          <w:p w14:paraId="12025B11" w14:textId="77777777" w:rsidR="002402A4" w:rsidRDefault="002402A4" w:rsidP="00FC39A3">
            <w:pPr>
              <w:rPr>
                <w:lang w:val="en-US"/>
              </w:rPr>
            </w:pPr>
          </w:p>
        </w:tc>
      </w:tr>
      <w:tr w:rsidR="002402A4" w14:paraId="08B44426" w14:textId="77777777" w:rsidTr="00FC39A3">
        <w:tc>
          <w:tcPr>
            <w:tcW w:w="9781" w:type="dxa"/>
            <w:tcBorders>
              <w:top w:val="nil"/>
              <w:left w:val="nil"/>
              <w:bottom w:val="single" w:sz="6" w:space="0" w:color="auto"/>
              <w:right w:val="nil"/>
            </w:tcBorders>
          </w:tcPr>
          <w:p w14:paraId="78239912" w14:textId="77777777" w:rsidR="002402A4" w:rsidRDefault="002402A4" w:rsidP="00FC39A3">
            <w:pPr>
              <w:rPr>
                <w:lang w:val="en-US"/>
              </w:rPr>
            </w:pPr>
            <w:r>
              <w:t xml:space="preserve">Proiectant   </w:t>
            </w:r>
            <w:r>
              <w:rPr>
                <w:lang w:val="en-US"/>
              </w:rPr>
              <w:t xml:space="preserve"> </w:t>
            </w:r>
          </w:p>
        </w:tc>
      </w:tr>
      <w:tr w:rsidR="002402A4" w14:paraId="53E92C2C" w14:textId="77777777" w:rsidTr="00FC39A3">
        <w:trPr>
          <w:trHeight w:val="355"/>
        </w:trPr>
        <w:tc>
          <w:tcPr>
            <w:tcW w:w="9781" w:type="dxa"/>
            <w:tcBorders>
              <w:top w:val="nil"/>
              <w:left w:val="nil"/>
              <w:bottom w:val="nil"/>
              <w:right w:val="nil"/>
            </w:tcBorders>
          </w:tcPr>
          <w:p w14:paraId="06A71BFB" w14:textId="77777777" w:rsidR="002402A4" w:rsidRDefault="002402A4"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3507278" w14:textId="77777777" w:rsidR="002402A4" w:rsidRDefault="002402A4" w:rsidP="002402A4">
      <w:pPr>
        <w:jc w:val="center"/>
        <w:rPr>
          <w:lang w:val="en-US"/>
        </w:rPr>
      </w:pPr>
      <w:r>
        <w:rPr>
          <w:sz w:val="28"/>
          <w:szCs w:val="28"/>
          <w:lang w:val="en-US"/>
        </w:rPr>
        <w:t>L.S.</w:t>
      </w:r>
    </w:p>
    <w:p w14:paraId="3044414F" w14:textId="77777777" w:rsidR="002402A4" w:rsidRDefault="002402A4" w:rsidP="002402A4">
      <w:pPr>
        <w:tabs>
          <w:tab w:val="left" w:pos="4786"/>
          <w:tab w:val="left" w:pos="10031"/>
        </w:tabs>
        <w:rPr>
          <w:sz w:val="4"/>
          <w:szCs w:val="4"/>
        </w:rPr>
      </w:pPr>
      <w:r>
        <w:t xml:space="preserve"> </w:t>
      </w:r>
    </w:p>
    <w:p w14:paraId="4CCD37C2" w14:textId="42022A1E" w:rsidR="00810D19" w:rsidRDefault="00810D19" w:rsidP="00BB4C07">
      <w:pPr>
        <w:jc w:val="center"/>
        <w:rPr>
          <w:sz w:val="28"/>
          <w:szCs w:val="28"/>
          <w:lang w:val="en-US"/>
        </w:rPr>
      </w:pPr>
    </w:p>
    <w:p w14:paraId="68168EBF" w14:textId="4DB99029" w:rsidR="002402A4" w:rsidRDefault="002402A4" w:rsidP="00BB4C07">
      <w:pPr>
        <w:jc w:val="center"/>
        <w:rPr>
          <w:sz w:val="28"/>
          <w:szCs w:val="28"/>
          <w:lang w:val="en-US"/>
        </w:rPr>
      </w:pPr>
    </w:p>
    <w:p w14:paraId="62DC546D" w14:textId="28ADFEC2" w:rsidR="002402A4" w:rsidRDefault="002402A4" w:rsidP="00BB4C07">
      <w:pPr>
        <w:jc w:val="center"/>
        <w:rPr>
          <w:sz w:val="28"/>
          <w:szCs w:val="28"/>
          <w:lang w:val="en-US"/>
        </w:rPr>
      </w:pPr>
    </w:p>
    <w:p w14:paraId="36131937" w14:textId="7DF86AF6" w:rsidR="002402A4" w:rsidRDefault="002402A4" w:rsidP="00BB4C07">
      <w:pPr>
        <w:jc w:val="center"/>
        <w:rPr>
          <w:sz w:val="28"/>
          <w:szCs w:val="28"/>
          <w:lang w:val="en-US"/>
        </w:rPr>
      </w:pPr>
    </w:p>
    <w:p w14:paraId="3E2C5801" w14:textId="26F7B3B8" w:rsidR="002402A4" w:rsidRDefault="002402A4" w:rsidP="00BB4C07">
      <w:pPr>
        <w:jc w:val="center"/>
        <w:rPr>
          <w:sz w:val="28"/>
          <w:szCs w:val="28"/>
          <w:lang w:val="en-US"/>
        </w:rPr>
      </w:pPr>
    </w:p>
    <w:p w14:paraId="07B66DB1" w14:textId="39D85927" w:rsidR="002402A4" w:rsidRDefault="002402A4" w:rsidP="00BB4C07">
      <w:pPr>
        <w:jc w:val="center"/>
        <w:rPr>
          <w:sz w:val="28"/>
          <w:szCs w:val="28"/>
          <w:lang w:val="en-US"/>
        </w:rPr>
      </w:pPr>
    </w:p>
    <w:p w14:paraId="3BE10A74" w14:textId="04607109" w:rsidR="002402A4" w:rsidRDefault="002402A4" w:rsidP="00BB4C07">
      <w:pPr>
        <w:jc w:val="center"/>
        <w:rPr>
          <w:sz w:val="28"/>
          <w:szCs w:val="28"/>
          <w:lang w:val="en-US"/>
        </w:rPr>
      </w:pPr>
    </w:p>
    <w:p w14:paraId="02DD2763" w14:textId="254A103D" w:rsidR="002402A4" w:rsidRDefault="002402A4" w:rsidP="00BB4C07">
      <w:pPr>
        <w:jc w:val="center"/>
        <w:rPr>
          <w:sz w:val="28"/>
          <w:szCs w:val="28"/>
          <w:lang w:val="en-US"/>
        </w:rPr>
      </w:pPr>
    </w:p>
    <w:p w14:paraId="255DC216" w14:textId="3E77C3A3" w:rsidR="002402A4" w:rsidRDefault="002402A4" w:rsidP="00BB4C07">
      <w:pPr>
        <w:jc w:val="center"/>
        <w:rPr>
          <w:sz w:val="28"/>
          <w:szCs w:val="28"/>
          <w:lang w:val="en-US"/>
        </w:rPr>
      </w:pPr>
    </w:p>
    <w:p w14:paraId="139910DF" w14:textId="6857B7AB" w:rsidR="002402A4" w:rsidRDefault="002402A4" w:rsidP="00BB4C07">
      <w:pPr>
        <w:jc w:val="center"/>
        <w:rPr>
          <w:sz w:val="28"/>
          <w:szCs w:val="28"/>
          <w:lang w:val="en-US"/>
        </w:rPr>
      </w:pPr>
    </w:p>
    <w:p w14:paraId="082E0AFE" w14:textId="494DC6FA" w:rsidR="002402A4" w:rsidRDefault="002402A4" w:rsidP="00BB4C07">
      <w:pPr>
        <w:jc w:val="center"/>
        <w:rPr>
          <w:sz w:val="28"/>
          <w:szCs w:val="28"/>
          <w:lang w:val="en-US"/>
        </w:rPr>
      </w:pPr>
    </w:p>
    <w:p w14:paraId="47D74BD9" w14:textId="3C17A097" w:rsidR="002402A4" w:rsidRDefault="002402A4" w:rsidP="00BB4C07">
      <w:pPr>
        <w:jc w:val="center"/>
        <w:rPr>
          <w:sz w:val="28"/>
          <w:szCs w:val="28"/>
          <w:lang w:val="en-US"/>
        </w:rPr>
      </w:pPr>
    </w:p>
    <w:p w14:paraId="7178869C" w14:textId="3E8DEAD6" w:rsidR="002402A4" w:rsidRDefault="002402A4" w:rsidP="00BB4C07">
      <w:pPr>
        <w:jc w:val="center"/>
        <w:rPr>
          <w:sz w:val="28"/>
          <w:szCs w:val="28"/>
          <w:lang w:val="en-US"/>
        </w:rPr>
      </w:pPr>
    </w:p>
    <w:p w14:paraId="6576DB99" w14:textId="1716F1FA" w:rsidR="002402A4" w:rsidRDefault="002402A4" w:rsidP="00BB4C07">
      <w:pPr>
        <w:jc w:val="center"/>
        <w:rPr>
          <w:sz w:val="28"/>
          <w:szCs w:val="28"/>
          <w:lang w:val="en-US"/>
        </w:rPr>
      </w:pPr>
    </w:p>
    <w:p w14:paraId="664DC7EE" w14:textId="23789F92" w:rsidR="002402A4" w:rsidRDefault="002402A4" w:rsidP="00BB4C07">
      <w:pPr>
        <w:jc w:val="center"/>
        <w:rPr>
          <w:sz w:val="28"/>
          <w:szCs w:val="28"/>
          <w:lang w:val="en-US"/>
        </w:rPr>
      </w:pPr>
    </w:p>
    <w:p w14:paraId="658E7256" w14:textId="3E4239B2" w:rsidR="002402A4" w:rsidRDefault="002402A4" w:rsidP="00BB4C07">
      <w:pPr>
        <w:jc w:val="center"/>
        <w:rPr>
          <w:sz w:val="28"/>
          <w:szCs w:val="28"/>
          <w:lang w:val="en-US"/>
        </w:rPr>
      </w:pPr>
    </w:p>
    <w:p w14:paraId="0DAC3716" w14:textId="5CB37246" w:rsidR="002402A4" w:rsidRDefault="002402A4" w:rsidP="00BB4C07">
      <w:pPr>
        <w:jc w:val="center"/>
        <w:rPr>
          <w:sz w:val="28"/>
          <w:szCs w:val="28"/>
          <w:lang w:val="en-US"/>
        </w:rPr>
      </w:pPr>
    </w:p>
    <w:p w14:paraId="6B33DE30" w14:textId="32944B61" w:rsidR="002402A4" w:rsidRDefault="002402A4" w:rsidP="00BB4C07">
      <w:pPr>
        <w:jc w:val="center"/>
        <w:rPr>
          <w:sz w:val="28"/>
          <w:szCs w:val="28"/>
          <w:lang w:val="en-US"/>
        </w:rPr>
      </w:pPr>
    </w:p>
    <w:p w14:paraId="7E1C9A0E" w14:textId="0A684E3E" w:rsidR="002402A4" w:rsidRDefault="002402A4" w:rsidP="00BB4C07">
      <w:pPr>
        <w:jc w:val="center"/>
        <w:rPr>
          <w:sz w:val="28"/>
          <w:szCs w:val="28"/>
          <w:lang w:val="en-US"/>
        </w:rPr>
      </w:pPr>
    </w:p>
    <w:p w14:paraId="5E8E471C" w14:textId="77777777" w:rsidR="002402A4" w:rsidRDefault="002402A4" w:rsidP="00BB4C07">
      <w:pPr>
        <w:jc w:val="center"/>
        <w:rPr>
          <w:sz w:val="28"/>
          <w:szCs w:val="28"/>
          <w:lang w:val="en-US"/>
        </w:rPr>
      </w:pPr>
    </w:p>
    <w:tbl>
      <w:tblPr>
        <w:tblW w:w="0" w:type="auto"/>
        <w:tblLayout w:type="fixed"/>
        <w:tblLook w:val="0000" w:firstRow="0" w:lastRow="0" w:firstColumn="0" w:lastColumn="0" w:noHBand="0" w:noVBand="0"/>
      </w:tblPr>
      <w:tblGrid>
        <w:gridCol w:w="4786"/>
        <w:gridCol w:w="5245"/>
      </w:tblGrid>
      <w:tr w:rsidR="00997D69" w14:paraId="621BCAAA" w14:textId="77777777" w:rsidTr="00FC39A3">
        <w:tc>
          <w:tcPr>
            <w:tcW w:w="4786" w:type="dxa"/>
            <w:tcBorders>
              <w:top w:val="nil"/>
              <w:left w:val="nil"/>
              <w:bottom w:val="single" w:sz="6" w:space="0" w:color="auto"/>
              <w:right w:val="nil"/>
            </w:tcBorders>
          </w:tcPr>
          <w:p w14:paraId="3B10F7AA" w14:textId="77777777" w:rsidR="00997D69" w:rsidRPr="00E423D3" w:rsidRDefault="00997D69" w:rsidP="00FC39A3">
            <w:pPr>
              <w:jc w:val="center"/>
              <w:rPr>
                <w:b/>
                <w:bCs/>
                <w:sz w:val="32"/>
                <w:szCs w:val="32"/>
                <w:lang w:val="en-US"/>
              </w:rPr>
            </w:pPr>
            <w:r w:rsidRPr="00E423D3">
              <w:rPr>
                <w:lang w:val="en-US"/>
              </w:rPr>
              <w:t>____</w:t>
            </w:r>
            <w:r w:rsidRPr="00E423D3">
              <w:rPr>
                <w:b/>
                <w:bCs/>
                <w:sz w:val="32"/>
                <w:szCs w:val="32"/>
                <w:lang w:val="en-US"/>
              </w:rPr>
              <w:t>Lucrari de reparatie la IET nr.177, din str. Voluntarelor 14/3, mun. Chisinau, DETS sectorul Ciocana</w:t>
            </w:r>
          </w:p>
        </w:tc>
        <w:tc>
          <w:tcPr>
            <w:tcW w:w="5245" w:type="dxa"/>
            <w:tcBorders>
              <w:top w:val="nil"/>
              <w:left w:val="nil"/>
              <w:bottom w:val="nil"/>
              <w:right w:val="nil"/>
            </w:tcBorders>
          </w:tcPr>
          <w:p w14:paraId="14FA0070" w14:textId="77777777" w:rsidR="00997D69" w:rsidRDefault="00997D69" w:rsidP="00FC39A3">
            <w:pPr>
              <w:jc w:val="right"/>
              <w:rPr>
                <w:sz w:val="22"/>
                <w:szCs w:val="22"/>
                <w:lang w:val="en-US"/>
              </w:rPr>
            </w:pPr>
            <w:r>
              <w:rPr>
                <w:sz w:val="22"/>
                <w:szCs w:val="22"/>
                <w:lang w:val="en-US"/>
              </w:rPr>
              <w:t>Formular Nr.1</w:t>
            </w:r>
          </w:p>
          <w:p w14:paraId="55EF8DB2" w14:textId="77777777" w:rsidR="00997D69" w:rsidRDefault="00997D69" w:rsidP="00FC39A3">
            <w:pPr>
              <w:jc w:val="right"/>
              <w:rPr>
                <w:sz w:val="16"/>
                <w:szCs w:val="16"/>
              </w:rPr>
            </w:pPr>
            <w:r>
              <w:rPr>
                <w:sz w:val="16"/>
                <w:szCs w:val="16"/>
                <w:lang w:val="en-US"/>
              </w:rPr>
              <w:t>WinCmeta</w:t>
            </w:r>
          </w:p>
        </w:tc>
      </w:tr>
      <w:tr w:rsidR="00997D69" w14:paraId="3D126F55" w14:textId="77777777" w:rsidTr="00FC39A3">
        <w:tc>
          <w:tcPr>
            <w:tcW w:w="4786" w:type="dxa"/>
            <w:tcBorders>
              <w:top w:val="nil"/>
              <w:left w:val="nil"/>
              <w:bottom w:val="nil"/>
              <w:right w:val="nil"/>
            </w:tcBorders>
          </w:tcPr>
          <w:p w14:paraId="5F3AD644" w14:textId="77777777" w:rsidR="00997D69" w:rsidRDefault="00997D69"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6F3AC7DE" w14:textId="77777777" w:rsidR="00997D69" w:rsidRDefault="00997D69" w:rsidP="00FC39A3">
            <w:pPr>
              <w:jc w:val="center"/>
              <w:rPr>
                <w:sz w:val="22"/>
                <w:szCs w:val="22"/>
              </w:rPr>
            </w:pPr>
          </w:p>
        </w:tc>
      </w:tr>
    </w:tbl>
    <w:p w14:paraId="0745E813" w14:textId="77777777" w:rsidR="00997D69" w:rsidRDefault="00997D69" w:rsidP="00997D69">
      <w:pPr>
        <w:rPr>
          <w:sz w:val="22"/>
          <w:szCs w:val="22"/>
        </w:rPr>
      </w:pPr>
    </w:p>
    <w:p w14:paraId="1FE4CC5D" w14:textId="77777777" w:rsidR="00997D69" w:rsidRDefault="00997D69" w:rsidP="00997D69">
      <w:pPr>
        <w:rPr>
          <w:sz w:val="22"/>
          <w:szCs w:val="22"/>
        </w:rPr>
      </w:pPr>
    </w:p>
    <w:p w14:paraId="2780CCC0" w14:textId="77777777" w:rsidR="00997D69" w:rsidRDefault="00997D69" w:rsidP="00997D6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2-1-11</w:t>
      </w:r>
    </w:p>
    <w:p w14:paraId="133BA7BC" w14:textId="77777777" w:rsidR="00997D69" w:rsidRDefault="00997D69" w:rsidP="00997D69">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97D69" w14:paraId="3538460A"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29EA3CC" w14:textId="77777777" w:rsidR="00997D69" w:rsidRDefault="00997D69" w:rsidP="00FC39A3">
            <w:pPr>
              <w:ind w:right="-108"/>
              <w:jc w:val="center"/>
              <w:rPr>
                <w:sz w:val="22"/>
                <w:szCs w:val="22"/>
                <w:lang w:val="en-US"/>
              </w:rPr>
            </w:pPr>
            <w:r>
              <w:rPr>
                <w:sz w:val="22"/>
                <w:szCs w:val="22"/>
              </w:rPr>
              <w:t>№</w:t>
            </w:r>
          </w:p>
          <w:p w14:paraId="4AFEB468" w14:textId="77777777" w:rsidR="00997D69" w:rsidRDefault="00997D69"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85BD7D1" w14:textId="77777777" w:rsidR="00997D69" w:rsidRDefault="00997D69"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6734530" w14:textId="77777777" w:rsidR="00997D69" w:rsidRDefault="00997D69" w:rsidP="00FC39A3">
            <w:pPr>
              <w:jc w:val="center"/>
              <w:rPr>
                <w:sz w:val="22"/>
                <w:szCs w:val="22"/>
              </w:rPr>
            </w:pPr>
          </w:p>
          <w:p w14:paraId="6F324197" w14:textId="77777777" w:rsidR="00997D69" w:rsidRDefault="00997D69"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60B210F" w14:textId="77777777" w:rsidR="00997D69" w:rsidRDefault="00997D69"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400292C" w14:textId="77777777" w:rsidR="00997D69" w:rsidRDefault="00997D69" w:rsidP="00FC39A3">
            <w:pPr>
              <w:ind w:left="-108" w:right="-108"/>
              <w:jc w:val="center"/>
              <w:rPr>
                <w:sz w:val="22"/>
                <w:szCs w:val="22"/>
                <w:lang w:val="en-US"/>
              </w:rPr>
            </w:pPr>
            <w:r>
              <w:rPr>
                <w:sz w:val="22"/>
                <w:szCs w:val="22"/>
              </w:rPr>
              <w:t xml:space="preserve">Volum </w:t>
            </w:r>
          </w:p>
        </w:tc>
      </w:tr>
      <w:tr w:rsidR="00997D69" w14:paraId="3258B033"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AE3CB4B" w14:textId="77777777" w:rsidR="00997D69" w:rsidRDefault="00997D69"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FFAD809" w14:textId="77777777" w:rsidR="00997D69" w:rsidRDefault="00997D69"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53E984C" w14:textId="77777777" w:rsidR="00997D69" w:rsidRDefault="00997D69"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D65A34D" w14:textId="77777777" w:rsidR="00997D69" w:rsidRDefault="00997D69"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36BF61" w14:textId="77777777" w:rsidR="00997D69" w:rsidRDefault="00997D69" w:rsidP="00FC39A3">
            <w:pPr>
              <w:jc w:val="center"/>
              <w:rPr>
                <w:sz w:val="22"/>
                <w:szCs w:val="22"/>
                <w:lang w:val="en-US"/>
              </w:rPr>
            </w:pPr>
          </w:p>
        </w:tc>
      </w:tr>
    </w:tbl>
    <w:p w14:paraId="0F6C64B4" w14:textId="77777777" w:rsidR="00997D69" w:rsidRDefault="00997D69" w:rsidP="00997D6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97D69" w14:paraId="00775B81"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C600E81" w14:textId="77777777" w:rsidR="00997D69" w:rsidRDefault="00997D69"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C193EC9" w14:textId="77777777" w:rsidR="00997D69" w:rsidRDefault="00997D69"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F8A6948" w14:textId="77777777" w:rsidR="00997D69" w:rsidRDefault="00997D69"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BF5B4D7" w14:textId="77777777" w:rsidR="00997D69" w:rsidRDefault="00997D69"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C277319" w14:textId="77777777" w:rsidR="00997D69" w:rsidRDefault="00997D69" w:rsidP="00FC39A3">
            <w:pPr>
              <w:ind w:left="-108" w:right="-108"/>
              <w:jc w:val="center"/>
              <w:rPr>
                <w:sz w:val="22"/>
                <w:szCs w:val="22"/>
              </w:rPr>
            </w:pPr>
            <w:r>
              <w:rPr>
                <w:sz w:val="22"/>
                <w:szCs w:val="22"/>
              </w:rPr>
              <w:t>5</w:t>
            </w:r>
          </w:p>
        </w:tc>
      </w:tr>
      <w:tr w:rsidR="00997D69" w14:paraId="090667EA" w14:textId="77777777" w:rsidTr="00FC39A3">
        <w:tc>
          <w:tcPr>
            <w:tcW w:w="709" w:type="dxa"/>
            <w:tcBorders>
              <w:top w:val="nil"/>
              <w:left w:val="single" w:sz="6" w:space="0" w:color="auto"/>
              <w:bottom w:val="nil"/>
              <w:right w:val="nil"/>
            </w:tcBorders>
          </w:tcPr>
          <w:p w14:paraId="7DFE1A08" w14:textId="77777777" w:rsidR="00997D69" w:rsidRDefault="00997D69" w:rsidP="00FC39A3">
            <w:pPr>
              <w:jc w:val="center"/>
            </w:pPr>
          </w:p>
        </w:tc>
        <w:tc>
          <w:tcPr>
            <w:tcW w:w="1701" w:type="dxa"/>
            <w:tcBorders>
              <w:top w:val="nil"/>
              <w:left w:val="single" w:sz="6" w:space="0" w:color="auto"/>
              <w:bottom w:val="nil"/>
              <w:right w:val="nil"/>
            </w:tcBorders>
          </w:tcPr>
          <w:p w14:paraId="1839B1A0" w14:textId="77777777" w:rsidR="00997D69" w:rsidRDefault="00997D69" w:rsidP="00FC39A3"/>
        </w:tc>
        <w:tc>
          <w:tcPr>
            <w:tcW w:w="4961" w:type="dxa"/>
            <w:tcBorders>
              <w:top w:val="nil"/>
              <w:left w:val="single" w:sz="6" w:space="0" w:color="auto"/>
              <w:bottom w:val="nil"/>
              <w:right w:val="nil"/>
            </w:tcBorders>
          </w:tcPr>
          <w:p w14:paraId="78600AC8"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178A9BB0"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B835A52" w14:textId="77777777" w:rsidR="00997D69" w:rsidRDefault="00997D69" w:rsidP="00FC39A3"/>
        </w:tc>
        <w:tc>
          <w:tcPr>
            <w:tcW w:w="1559" w:type="dxa"/>
            <w:tcBorders>
              <w:top w:val="nil"/>
              <w:left w:val="single" w:sz="6" w:space="0" w:color="auto"/>
              <w:bottom w:val="nil"/>
              <w:right w:val="single" w:sz="4" w:space="0" w:color="auto"/>
            </w:tcBorders>
          </w:tcPr>
          <w:p w14:paraId="392CDC26" w14:textId="77777777" w:rsidR="00997D69" w:rsidRDefault="00997D69" w:rsidP="00FC39A3"/>
        </w:tc>
      </w:tr>
      <w:tr w:rsidR="00997D69" w14:paraId="43080F17" w14:textId="77777777" w:rsidTr="00FC39A3">
        <w:tc>
          <w:tcPr>
            <w:tcW w:w="709" w:type="dxa"/>
            <w:tcBorders>
              <w:top w:val="nil"/>
              <w:left w:val="single" w:sz="6" w:space="0" w:color="auto"/>
              <w:bottom w:val="nil"/>
              <w:right w:val="nil"/>
            </w:tcBorders>
          </w:tcPr>
          <w:p w14:paraId="55CD21C5" w14:textId="77777777" w:rsidR="00997D69" w:rsidRDefault="00997D69" w:rsidP="00FC39A3">
            <w:pPr>
              <w:jc w:val="center"/>
            </w:pPr>
          </w:p>
        </w:tc>
        <w:tc>
          <w:tcPr>
            <w:tcW w:w="1701" w:type="dxa"/>
            <w:tcBorders>
              <w:top w:val="nil"/>
              <w:left w:val="single" w:sz="6" w:space="0" w:color="auto"/>
              <w:bottom w:val="nil"/>
              <w:right w:val="nil"/>
            </w:tcBorders>
          </w:tcPr>
          <w:p w14:paraId="39957163" w14:textId="77777777" w:rsidR="00997D69" w:rsidRDefault="00997D69" w:rsidP="00FC39A3"/>
        </w:tc>
        <w:tc>
          <w:tcPr>
            <w:tcW w:w="4961" w:type="dxa"/>
            <w:tcBorders>
              <w:top w:val="nil"/>
              <w:left w:val="single" w:sz="6" w:space="0" w:color="auto"/>
              <w:bottom w:val="nil"/>
              <w:right w:val="nil"/>
            </w:tcBorders>
          </w:tcPr>
          <w:p w14:paraId="352BAF3E"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 Casa scarii 1</w:t>
            </w:r>
          </w:p>
          <w:p w14:paraId="67EEB3EA"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4B790268" w14:textId="77777777" w:rsidR="00997D69" w:rsidRDefault="00997D69" w:rsidP="00FC39A3"/>
        </w:tc>
        <w:tc>
          <w:tcPr>
            <w:tcW w:w="1559" w:type="dxa"/>
            <w:tcBorders>
              <w:top w:val="nil"/>
              <w:left w:val="single" w:sz="6" w:space="0" w:color="auto"/>
              <w:bottom w:val="nil"/>
              <w:right w:val="single" w:sz="4" w:space="0" w:color="auto"/>
            </w:tcBorders>
          </w:tcPr>
          <w:p w14:paraId="7C5E26EB" w14:textId="77777777" w:rsidR="00997D69" w:rsidRDefault="00997D69" w:rsidP="00FC39A3"/>
        </w:tc>
      </w:tr>
      <w:tr w:rsidR="00997D69" w14:paraId="5AC14902" w14:textId="77777777" w:rsidTr="00FC39A3">
        <w:tc>
          <w:tcPr>
            <w:tcW w:w="709" w:type="dxa"/>
            <w:tcBorders>
              <w:top w:val="nil"/>
              <w:left w:val="single" w:sz="6" w:space="0" w:color="auto"/>
              <w:bottom w:val="nil"/>
              <w:right w:val="nil"/>
            </w:tcBorders>
          </w:tcPr>
          <w:p w14:paraId="2737B9CD" w14:textId="77777777" w:rsidR="00997D69" w:rsidRDefault="00997D69" w:rsidP="00FC39A3">
            <w:pPr>
              <w:jc w:val="center"/>
            </w:pPr>
          </w:p>
        </w:tc>
        <w:tc>
          <w:tcPr>
            <w:tcW w:w="1701" w:type="dxa"/>
            <w:tcBorders>
              <w:top w:val="nil"/>
              <w:left w:val="single" w:sz="6" w:space="0" w:color="auto"/>
              <w:bottom w:val="nil"/>
              <w:right w:val="nil"/>
            </w:tcBorders>
          </w:tcPr>
          <w:p w14:paraId="1FDFBC26" w14:textId="77777777" w:rsidR="00997D69" w:rsidRDefault="00997D69" w:rsidP="00FC39A3"/>
        </w:tc>
        <w:tc>
          <w:tcPr>
            <w:tcW w:w="4961" w:type="dxa"/>
            <w:tcBorders>
              <w:top w:val="nil"/>
              <w:left w:val="single" w:sz="6" w:space="0" w:color="auto"/>
              <w:bottom w:val="nil"/>
              <w:right w:val="nil"/>
            </w:tcBorders>
          </w:tcPr>
          <w:p w14:paraId="6541CD00"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1.1.1. Demolari</w:t>
            </w:r>
          </w:p>
          <w:p w14:paraId="286278FB"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64C7F1F3" w14:textId="77777777" w:rsidR="00997D69" w:rsidRDefault="00997D69" w:rsidP="00FC39A3"/>
        </w:tc>
        <w:tc>
          <w:tcPr>
            <w:tcW w:w="1559" w:type="dxa"/>
            <w:tcBorders>
              <w:top w:val="nil"/>
              <w:left w:val="single" w:sz="6" w:space="0" w:color="auto"/>
              <w:bottom w:val="nil"/>
              <w:right w:val="single" w:sz="4" w:space="0" w:color="auto"/>
            </w:tcBorders>
          </w:tcPr>
          <w:p w14:paraId="6599DD07" w14:textId="77777777" w:rsidR="00997D69" w:rsidRDefault="00997D69" w:rsidP="00FC39A3"/>
        </w:tc>
      </w:tr>
      <w:tr w:rsidR="00997D69" w14:paraId="7EEDD2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AA80B" w14:textId="77777777" w:rsidR="00997D69" w:rsidRDefault="00997D69" w:rsidP="00FC39A3">
            <w:r>
              <w:t>1</w:t>
            </w:r>
          </w:p>
        </w:tc>
        <w:tc>
          <w:tcPr>
            <w:tcW w:w="1701" w:type="dxa"/>
            <w:tcBorders>
              <w:top w:val="single" w:sz="4" w:space="0" w:color="auto"/>
              <w:bottom w:val="single" w:sz="4" w:space="0" w:color="auto"/>
            </w:tcBorders>
            <w:vAlign w:val="center"/>
          </w:tcPr>
          <w:p w14:paraId="4DAD916D" w14:textId="77777777" w:rsidR="00997D69" w:rsidRDefault="00997D69" w:rsidP="00FC39A3">
            <w:pPr>
              <w:rPr>
                <w:lang w:val="en-US"/>
              </w:rPr>
            </w:pPr>
            <w:r>
              <w:rPr>
                <w:lang w:val="en-US"/>
              </w:rPr>
              <w:t>RpCO56A</w:t>
            </w:r>
          </w:p>
          <w:p w14:paraId="16B0DDDD" w14:textId="77777777" w:rsidR="00997D69" w:rsidRDefault="00997D69" w:rsidP="00FC39A3"/>
        </w:tc>
        <w:tc>
          <w:tcPr>
            <w:tcW w:w="4961" w:type="dxa"/>
            <w:tcBorders>
              <w:top w:val="single" w:sz="4" w:space="0" w:color="auto"/>
              <w:bottom w:val="single" w:sz="4" w:space="0" w:color="auto"/>
            </w:tcBorders>
            <w:vAlign w:val="center"/>
          </w:tcPr>
          <w:p w14:paraId="1A3C23E8" w14:textId="77777777" w:rsidR="00997D69" w:rsidRDefault="00997D69" w:rsidP="00FC39A3">
            <w:pPr>
              <w:adjustRightInd w:val="0"/>
              <w:rPr>
                <w:lang w:val="en-US"/>
              </w:rPr>
            </w:pPr>
            <w:r w:rsidRPr="00E423D3">
              <w:rPr>
                <w:lang w:val="en-US"/>
              </w:rPr>
              <w:t>Demontari: timplarie din lemn (usi, ferestre, obloane, cutii, rulou, masti, etc.) / usi</w:t>
            </w:r>
          </w:p>
          <w:p w14:paraId="103A2CB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2D2FDA4"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13595226" w14:textId="77777777" w:rsidR="00997D69" w:rsidRDefault="00997D69" w:rsidP="00FC39A3">
            <w:pPr>
              <w:adjustRightInd w:val="0"/>
              <w:jc w:val="center"/>
              <w:rPr>
                <w:rFonts w:ascii="Arial CYR" w:hAnsi="Arial CYR" w:cs="Arial CYR"/>
              </w:rPr>
            </w:pPr>
            <w:r>
              <w:t>5,520</w:t>
            </w:r>
          </w:p>
          <w:p w14:paraId="64B13FEA" w14:textId="77777777" w:rsidR="00997D69" w:rsidRDefault="00997D69" w:rsidP="00FC39A3">
            <w:pPr>
              <w:jc w:val="center"/>
            </w:pPr>
          </w:p>
        </w:tc>
      </w:tr>
      <w:tr w:rsidR="00997D69" w14:paraId="3E54697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A2A823" w14:textId="77777777" w:rsidR="00997D69" w:rsidRDefault="00997D69" w:rsidP="00FC39A3">
            <w:r>
              <w:t xml:space="preserve"> 2</w:t>
            </w:r>
          </w:p>
        </w:tc>
        <w:tc>
          <w:tcPr>
            <w:tcW w:w="1701" w:type="dxa"/>
            <w:tcBorders>
              <w:top w:val="single" w:sz="4" w:space="0" w:color="auto"/>
              <w:bottom w:val="single" w:sz="4" w:space="0" w:color="auto"/>
            </w:tcBorders>
            <w:vAlign w:val="center"/>
          </w:tcPr>
          <w:p w14:paraId="6F18F518" w14:textId="77777777" w:rsidR="00997D69" w:rsidRDefault="00997D69" w:rsidP="00FC39A3">
            <w:pPr>
              <w:rPr>
                <w:lang w:val="en-US"/>
              </w:rPr>
            </w:pPr>
            <w:r>
              <w:rPr>
                <w:lang w:val="en-US"/>
              </w:rPr>
              <w:t>RpCK42C</w:t>
            </w:r>
          </w:p>
          <w:p w14:paraId="2B7F8445" w14:textId="77777777" w:rsidR="00997D69" w:rsidRDefault="00997D69" w:rsidP="00FC39A3"/>
        </w:tc>
        <w:tc>
          <w:tcPr>
            <w:tcW w:w="4961" w:type="dxa"/>
            <w:tcBorders>
              <w:top w:val="single" w:sz="4" w:space="0" w:color="auto"/>
              <w:bottom w:val="single" w:sz="4" w:space="0" w:color="auto"/>
            </w:tcBorders>
            <w:vAlign w:val="center"/>
          </w:tcPr>
          <w:p w14:paraId="560209EE" w14:textId="77777777" w:rsidR="00997D69" w:rsidRDefault="00997D69" w:rsidP="00FC39A3">
            <w:pPr>
              <w:adjustRightInd w:val="0"/>
              <w:rPr>
                <w:lang w:val="en-US"/>
              </w:rPr>
            </w:pPr>
            <w:r w:rsidRPr="00E423D3">
              <w:rPr>
                <w:lang w:val="en-US"/>
              </w:rPr>
              <w:t>Desfacerea pardoselilor reci din placi de beton, marmura, piatra, gresie, placi ceramice, etc inclusiv stratul de adeziv</w:t>
            </w:r>
          </w:p>
          <w:p w14:paraId="2743D88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0D5E664"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8F46B22" w14:textId="77777777" w:rsidR="00997D69" w:rsidRDefault="00997D69" w:rsidP="00FC39A3">
            <w:pPr>
              <w:adjustRightInd w:val="0"/>
              <w:jc w:val="center"/>
              <w:rPr>
                <w:rFonts w:ascii="Arial CYR" w:hAnsi="Arial CYR" w:cs="Arial CYR"/>
              </w:rPr>
            </w:pPr>
            <w:r>
              <w:t>25,500</w:t>
            </w:r>
          </w:p>
          <w:p w14:paraId="33BEEB44" w14:textId="77777777" w:rsidR="00997D69" w:rsidRDefault="00997D69" w:rsidP="00FC39A3">
            <w:pPr>
              <w:jc w:val="center"/>
            </w:pPr>
          </w:p>
        </w:tc>
      </w:tr>
      <w:tr w:rsidR="00997D69" w14:paraId="4CF157C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EEB4C" w14:textId="77777777" w:rsidR="00997D69" w:rsidRDefault="00997D69" w:rsidP="00FC39A3">
            <w:r>
              <w:t xml:space="preserve"> 3</w:t>
            </w:r>
          </w:p>
        </w:tc>
        <w:tc>
          <w:tcPr>
            <w:tcW w:w="1701" w:type="dxa"/>
            <w:tcBorders>
              <w:top w:val="single" w:sz="4" w:space="0" w:color="auto"/>
              <w:bottom w:val="single" w:sz="4" w:space="0" w:color="auto"/>
            </w:tcBorders>
            <w:vAlign w:val="center"/>
          </w:tcPr>
          <w:p w14:paraId="1F75A01F" w14:textId="77777777" w:rsidR="00997D69" w:rsidRDefault="00997D69" w:rsidP="00FC39A3">
            <w:pPr>
              <w:rPr>
                <w:lang w:val="en-US"/>
              </w:rPr>
            </w:pPr>
            <w:r>
              <w:rPr>
                <w:lang w:val="en-US"/>
              </w:rPr>
              <w:t>RpCK42E</w:t>
            </w:r>
          </w:p>
          <w:p w14:paraId="7E8C931C" w14:textId="77777777" w:rsidR="00997D69" w:rsidRDefault="00997D69" w:rsidP="00FC39A3"/>
        </w:tc>
        <w:tc>
          <w:tcPr>
            <w:tcW w:w="4961" w:type="dxa"/>
            <w:tcBorders>
              <w:top w:val="single" w:sz="4" w:space="0" w:color="auto"/>
              <w:bottom w:val="single" w:sz="4" w:space="0" w:color="auto"/>
            </w:tcBorders>
            <w:vAlign w:val="center"/>
          </w:tcPr>
          <w:p w14:paraId="71F48ECE" w14:textId="77777777" w:rsidR="00997D69" w:rsidRDefault="00997D69" w:rsidP="00FC39A3">
            <w:pPr>
              <w:adjustRightInd w:val="0"/>
              <w:rPr>
                <w:lang w:val="en-US"/>
              </w:rPr>
            </w:pPr>
            <w:r w:rsidRPr="00E423D3">
              <w:rPr>
                <w:lang w:val="en-US"/>
              </w:rPr>
              <w:t>Desfacerea pardoselilor reci din plinte, scafe turnate pe loc sau prefabricate / Denivelari la trepte</w:t>
            </w:r>
          </w:p>
          <w:p w14:paraId="4E177BEE"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5FA467B"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1D6EC18A" w14:textId="77777777" w:rsidR="00997D69" w:rsidRDefault="00997D69" w:rsidP="00FC39A3">
            <w:pPr>
              <w:adjustRightInd w:val="0"/>
              <w:jc w:val="center"/>
              <w:rPr>
                <w:rFonts w:ascii="Arial CYR" w:hAnsi="Arial CYR" w:cs="Arial CYR"/>
              </w:rPr>
            </w:pPr>
            <w:r>
              <w:t>29,000</w:t>
            </w:r>
          </w:p>
          <w:p w14:paraId="3D03917E" w14:textId="77777777" w:rsidR="00997D69" w:rsidRDefault="00997D69" w:rsidP="00FC39A3">
            <w:pPr>
              <w:jc w:val="center"/>
            </w:pPr>
          </w:p>
        </w:tc>
      </w:tr>
      <w:tr w:rsidR="00997D69" w14:paraId="7B6BEA5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05DCE" w14:textId="77777777" w:rsidR="00997D69" w:rsidRDefault="00997D69" w:rsidP="00FC39A3">
            <w:r>
              <w:t xml:space="preserve"> 4</w:t>
            </w:r>
          </w:p>
        </w:tc>
        <w:tc>
          <w:tcPr>
            <w:tcW w:w="1701" w:type="dxa"/>
            <w:tcBorders>
              <w:top w:val="single" w:sz="4" w:space="0" w:color="auto"/>
              <w:bottom w:val="single" w:sz="4" w:space="0" w:color="auto"/>
            </w:tcBorders>
            <w:vAlign w:val="center"/>
          </w:tcPr>
          <w:p w14:paraId="2BDB87BF" w14:textId="77777777" w:rsidR="00997D69" w:rsidRDefault="00997D69" w:rsidP="00FC39A3">
            <w:pPr>
              <w:rPr>
                <w:lang w:val="en-US"/>
              </w:rPr>
            </w:pPr>
            <w:r>
              <w:rPr>
                <w:lang w:val="en-US"/>
              </w:rPr>
              <w:t>RpCJ35A</w:t>
            </w:r>
          </w:p>
          <w:p w14:paraId="1FF3710C" w14:textId="77777777" w:rsidR="00997D69" w:rsidRDefault="00997D69" w:rsidP="00FC39A3"/>
        </w:tc>
        <w:tc>
          <w:tcPr>
            <w:tcW w:w="4961" w:type="dxa"/>
            <w:tcBorders>
              <w:top w:val="single" w:sz="4" w:space="0" w:color="auto"/>
              <w:bottom w:val="single" w:sz="4" w:space="0" w:color="auto"/>
            </w:tcBorders>
            <w:vAlign w:val="center"/>
          </w:tcPr>
          <w:p w14:paraId="594497D9" w14:textId="77777777" w:rsidR="00997D69" w:rsidRDefault="00997D69" w:rsidP="00FC39A3">
            <w:pPr>
              <w:adjustRightInd w:val="0"/>
              <w:rPr>
                <w:lang w:val="en-US"/>
              </w:rPr>
            </w:pPr>
            <w:r w:rsidRPr="00E423D3">
              <w:rPr>
                <w:lang w:val="en-US"/>
              </w:rPr>
              <w:t>Desfaceri de tencuieli interioare sau exterioare driscuite la pereti sau tavane / Stratul de finisare de pe trepte si contratrepte</w:t>
            </w:r>
          </w:p>
          <w:p w14:paraId="37824C67"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CB9ECD4"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23BF3997" w14:textId="77777777" w:rsidR="00997D69" w:rsidRDefault="00997D69" w:rsidP="00FC39A3">
            <w:pPr>
              <w:adjustRightInd w:val="0"/>
              <w:jc w:val="center"/>
              <w:rPr>
                <w:rFonts w:ascii="Arial CYR" w:hAnsi="Arial CYR" w:cs="Arial CYR"/>
              </w:rPr>
            </w:pPr>
            <w:r>
              <w:t>14,100</w:t>
            </w:r>
          </w:p>
          <w:p w14:paraId="7A110EA6" w14:textId="77777777" w:rsidR="00997D69" w:rsidRDefault="00997D69" w:rsidP="00FC39A3">
            <w:pPr>
              <w:jc w:val="center"/>
            </w:pPr>
          </w:p>
        </w:tc>
      </w:tr>
      <w:tr w:rsidR="00997D69" w14:paraId="24B2D00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AFFEC" w14:textId="77777777" w:rsidR="00997D69" w:rsidRDefault="00997D69" w:rsidP="00FC39A3">
            <w:r>
              <w:t xml:space="preserve"> 5</w:t>
            </w:r>
          </w:p>
        </w:tc>
        <w:tc>
          <w:tcPr>
            <w:tcW w:w="1701" w:type="dxa"/>
            <w:tcBorders>
              <w:top w:val="single" w:sz="4" w:space="0" w:color="auto"/>
              <w:bottom w:val="single" w:sz="4" w:space="0" w:color="auto"/>
            </w:tcBorders>
            <w:vAlign w:val="center"/>
          </w:tcPr>
          <w:p w14:paraId="1F08F09B" w14:textId="77777777" w:rsidR="00997D69" w:rsidRDefault="00997D69" w:rsidP="00FC39A3">
            <w:pPr>
              <w:rPr>
                <w:lang w:val="en-US"/>
              </w:rPr>
            </w:pPr>
            <w:r>
              <w:rPr>
                <w:lang w:val="en-US"/>
              </w:rPr>
              <w:t>RpCK28A</w:t>
            </w:r>
          </w:p>
          <w:p w14:paraId="35032521" w14:textId="77777777" w:rsidR="00997D69" w:rsidRDefault="00997D69" w:rsidP="00FC39A3"/>
        </w:tc>
        <w:tc>
          <w:tcPr>
            <w:tcW w:w="4961" w:type="dxa"/>
            <w:tcBorders>
              <w:top w:val="single" w:sz="4" w:space="0" w:color="auto"/>
              <w:bottom w:val="single" w:sz="4" w:space="0" w:color="auto"/>
            </w:tcBorders>
            <w:vAlign w:val="center"/>
          </w:tcPr>
          <w:p w14:paraId="54B42D04" w14:textId="77777777" w:rsidR="00997D69" w:rsidRDefault="00997D69" w:rsidP="00FC39A3">
            <w:pPr>
              <w:adjustRightInd w:val="0"/>
              <w:rPr>
                <w:lang w:val="en-US"/>
              </w:rPr>
            </w:pPr>
            <w:r w:rsidRPr="00E423D3">
              <w:rPr>
                <w:lang w:val="en-US"/>
              </w:rPr>
              <w:t>Demontarea plintelor din lemn, se exclude "Plinte", "Suruburi", "Diblu", k=0.5 la manopera</w:t>
            </w:r>
          </w:p>
          <w:p w14:paraId="1F2FDDFA"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A638C67"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280DF0F5" w14:textId="77777777" w:rsidR="00997D69" w:rsidRDefault="00997D69" w:rsidP="00FC39A3">
            <w:pPr>
              <w:adjustRightInd w:val="0"/>
              <w:jc w:val="center"/>
              <w:rPr>
                <w:rFonts w:ascii="Arial CYR" w:hAnsi="Arial CYR" w:cs="Arial CYR"/>
              </w:rPr>
            </w:pPr>
            <w:r>
              <w:t>32,140</w:t>
            </w:r>
          </w:p>
          <w:p w14:paraId="39E1C0EB" w14:textId="77777777" w:rsidR="00997D69" w:rsidRDefault="00997D69" w:rsidP="00FC39A3">
            <w:pPr>
              <w:jc w:val="center"/>
            </w:pPr>
          </w:p>
        </w:tc>
      </w:tr>
      <w:tr w:rsidR="00997D69" w14:paraId="257D31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2D85B" w14:textId="77777777" w:rsidR="00997D69" w:rsidRDefault="00997D69" w:rsidP="00FC39A3">
            <w:r>
              <w:t xml:space="preserve"> 6</w:t>
            </w:r>
          </w:p>
        </w:tc>
        <w:tc>
          <w:tcPr>
            <w:tcW w:w="1701" w:type="dxa"/>
            <w:tcBorders>
              <w:top w:val="single" w:sz="4" w:space="0" w:color="auto"/>
              <w:bottom w:val="single" w:sz="4" w:space="0" w:color="auto"/>
            </w:tcBorders>
            <w:vAlign w:val="center"/>
          </w:tcPr>
          <w:p w14:paraId="6B931005" w14:textId="77777777" w:rsidR="00997D69" w:rsidRDefault="00997D69" w:rsidP="00FC39A3">
            <w:pPr>
              <w:rPr>
                <w:lang w:val="en-US"/>
              </w:rPr>
            </w:pPr>
            <w:r>
              <w:rPr>
                <w:lang w:val="en-US"/>
              </w:rPr>
              <w:t>RpCJ35A</w:t>
            </w:r>
          </w:p>
          <w:p w14:paraId="03DA7E7D" w14:textId="77777777" w:rsidR="00997D69" w:rsidRDefault="00997D69" w:rsidP="00FC39A3"/>
        </w:tc>
        <w:tc>
          <w:tcPr>
            <w:tcW w:w="4961" w:type="dxa"/>
            <w:tcBorders>
              <w:top w:val="single" w:sz="4" w:space="0" w:color="auto"/>
              <w:bottom w:val="single" w:sz="4" w:space="0" w:color="auto"/>
            </w:tcBorders>
            <w:vAlign w:val="center"/>
          </w:tcPr>
          <w:p w14:paraId="70333FD3" w14:textId="77777777" w:rsidR="00997D69" w:rsidRDefault="00997D69" w:rsidP="00FC39A3">
            <w:pPr>
              <w:adjustRightInd w:val="0"/>
              <w:rPr>
                <w:lang w:val="en-US"/>
              </w:rPr>
            </w:pPr>
            <w:r w:rsidRPr="00E423D3">
              <w:rPr>
                <w:lang w:val="en-US"/>
              </w:rPr>
              <w:t>Desfaceri de tencuieli interioare sau exterioare driscuite la pereti sau tavane / pereti</w:t>
            </w:r>
          </w:p>
          <w:p w14:paraId="7924674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49A0E25"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251D59B7" w14:textId="77777777" w:rsidR="00997D69" w:rsidRDefault="00997D69" w:rsidP="00FC39A3">
            <w:pPr>
              <w:adjustRightInd w:val="0"/>
              <w:jc w:val="center"/>
              <w:rPr>
                <w:rFonts w:ascii="Arial CYR" w:hAnsi="Arial CYR" w:cs="Arial CYR"/>
              </w:rPr>
            </w:pPr>
            <w:r>
              <w:t>110,560</w:t>
            </w:r>
          </w:p>
          <w:p w14:paraId="720784C3" w14:textId="77777777" w:rsidR="00997D69" w:rsidRDefault="00997D69" w:rsidP="00FC39A3">
            <w:pPr>
              <w:jc w:val="center"/>
            </w:pPr>
          </w:p>
        </w:tc>
      </w:tr>
      <w:tr w:rsidR="00997D69" w14:paraId="7A44575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C893E" w14:textId="77777777" w:rsidR="00997D69" w:rsidRDefault="00997D69" w:rsidP="00FC39A3">
            <w:r>
              <w:t xml:space="preserve"> 7</w:t>
            </w:r>
          </w:p>
        </w:tc>
        <w:tc>
          <w:tcPr>
            <w:tcW w:w="1701" w:type="dxa"/>
            <w:tcBorders>
              <w:top w:val="single" w:sz="4" w:space="0" w:color="auto"/>
              <w:bottom w:val="single" w:sz="4" w:space="0" w:color="auto"/>
            </w:tcBorders>
            <w:vAlign w:val="center"/>
          </w:tcPr>
          <w:p w14:paraId="7D89E709" w14:textId="77777777" w:rsidR="00997D69" w:rsidRDefault="00997D69" w:rsidP="00FC39A3">
            <w:pPr>
              <w:rPr>
                <w:lang w:val="en-US"/>
              </w:rPr>
            </w:pPr>
            <w:r>
              <w:rPr>
                <w:lang w:val="en-US"/>
              </w:rPr>
              <w:t>RpCJ35A</w:t>
            </w:r>
          </w:p>
          <w:p w14:paraId="2E714A78" w14:textId="77777777" w:rsidR="00997D69" w:rsidRDefault="00997D69" w:rsidP="00FC39A3"/>
        </w:tc>
        <w:tc>
          <w:tcPr>
            <w:tcW w:w="4961" w:type="dxa"/>
            <w:tcBorders>
              <w:top w:val="single" w:sz="4" w:space="0" w:color="auto"/>
              <w:bottom w:val="single" w:sz="4" w:space="0" w:color="auto"/>
            </w:tcBorders>
            <w:vAlign w:val="center"/>
          </w:tcPr>
          <w:p w14:paraId="4B429D5B" w14:textId="77777777" w:rsidR="00997D69" w:rsidRDefault="00997D69" w:rsidP="00FC39A3">
            <w:pPr>
              <w:adjustRightInd w:val="0"/>
              <w:rPr>
                <w:lang w:val="en-US"/>
              </w:rPr>
            </w:pPr>
            <w:r w:rsidRPr="00E423D3">
              <w:rPr>
                <w:lang w:val="en-US"/>
              </w:rPr>
              <w:t>Desfaceri de tencuieli interioare sau exterioare driscuite la pereti sau tavane / stratul de finisare la tavan</w:t>
            </w:r>
          </w:p>
          <w:p w14:paraId="559B9C0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DBC9413"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6898234" w14:textId="77777777" w:rsidR="00997D69" w:rsidRDefault="00997D69" w:rsidP="00FC39A3">
            <w:pPr>
              <w:adjustRightInd w:val="0"/>
              <w:jc w:val="center"/>
              <w:rPr>
                <w:rFonts w:ascii="Arial CYR" w:hAnsi="Arial CYR" w:cs="Arial CYR"/>
              </w:rPr>
            </w:pPr>
            <w:r>
              <w:t>11,530</w:t>
            </w:r>
          </w:p>
          <w:p w14:paraId="7454F4E8" w14:textId="77777777" w:rsidR="00997D69" w:rsidRDefault="00997D69" w:rsidP="00FC39A3">
            <w:pPr>
              <w:jc w:val="center"/>
            </w:pPr>
          </w:p>
        </w:tc>
      </w:tr>
      <w:tr w:rsidR="00997D69" w14:paraId="55DF075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6EC7C" w14:textId="77777777" w:rsidR="00997D69" w:rsidRDefault="00997D69" w:rsidP="00FC39A3">
            <w:r>
              <w:t xml:space="preserve"> 8</w:t>
            </w:r>
          </w:p>
        </w:tc>
        <w:tc>
          <w:tcPr>
            <w:tcW w:w="1701" w:type="dxa"/>
            <w:tcBorders>
              <w:top w:val="single" w:sz="4" w:space="0" w:color="auto"/>
              <w:bottom w:val="single" w:sz="4" w:space="0" w:color="auto"/>
            </w:tcBorders>
            <w:vAlign w:val="center"/>
          </w:tcPr>
          <w:p w14:paraId="123B2917" w14:textId="77777777" w:rsidR="00997D69" w:rsidRDefault="00997D69" w:rsidP="00FC39A3">
            <w:pPr>
              <w:rPr>
                <w:lang w:val="en-US"/>
              </w:rPr>
            </w:pPr>
            <w:r>
              <w:rPr>
                <w:lang w:val="en-US"/>
              </w:rPr>
              <w:t>RpSD16B</w:t>
            </w:r>
          </w:p>
          <w:p w14:paraId="02A41B3F" w14:textId="77777777" w:rsidR="00997D69" w:rsidRDefault="00997D69" w:rsidP="00FC39A3"/>
        </w:tc>
        <w:tc>
          <w:tcPr>
            <w:tcW w:w="4961" w:type="dxa"/>
            <w:tcBorders>
              <w:top w:val="single" w:sz="4" w:space="0" w:color="auto"/>
              <w:bottom w:val="single" w:sz="4" w:space="0" w:color="auto"/>
            </w:tcBorders>
            <w:vAlign w:val="center"/>
          </w:tcPr>
          <w:p w14:paraId="6CB5E2BA" w14:textId="77777777" w:rsidR="00997D69" w:rsidRDefault="00997D69" w:rsidP="00FC39A3">
            <w:pPr>
              <w:adjustRightInd w:val="0"/>
              <w:rPr>
                <w:lang w:val="en-US"/>
              </w:rPr>
            </w:pPr>
            <w:r w:rsidRPr="00E423D3">
              <w:rPr>
                <w:lang w:val="en-US"/>
              </w:rPr>
              <w:t>Demontarea unui hidrant de incendiu interior pentru cladiri, avind diametru de 2"montat ingropat cu rama</w:t>
            </w:r>
          </w:p>
          <w:p w14:paraId="18C7E52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7AF8D3E"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34CA6F92" w14:textId="77777777" w:rsidR="00997D69" w:rsidRDefault="00997D69" w:rsidP="00FC39A3">
            <w:pPr>
              <w:adjustRightInd w:val="0"/>
              <w:jc w:val="center"/>
              <w:rPr>
                <w:rFonts w:ascii="Arial CYR" w:hAnsi="Arial CYR" w:cs="Arial CYR"/>
              </w:rPr>
            </w:pPr>
            <w:r>
              <w:t>2,000</w:t>
            </w:r>
          </w:p>
          <w:p w14:paraId="55270B08" w14:textId="77777777" w:rsidR="00997D69" w:rsidRDefault="00997D69" w:rsidP="00FC39A3">
            <w:pPr>
              <w:jc w:val="center"/>
            </w:pPr>
          </w:p>
        </w:tc>
      </w:tr>
      <w:tr w:rsidR="00997D69" w14:paraId="7FF6090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8D7B0" w14:textId="77777777" w:rsidR="00997D69" w:rsidRDefault="00997D69" w:rsidP="00FC39A3">
            <w:r>
              <w:t xml:space="preserve"> 9</w:t>
            </w:r>
          </w:p>
        </w:tc>
        <w:tc>
          <w:tcPr>
            <w:tcW w:w="1701" w:type="dxa"/>
            <w:tcBorders>
              <w:top w:val="single" w:sz="4" w:space="0" w:color="auto"/>
              <w:bottom w:val="single" w:sz="4" w:space="0" w:color="auto"/>
            </w:tcBorders>
            <w:vAlign w:val="center"/>
          </w:tcPr>
          <w:p w14:paraId="01E7614B" w14:textId="77777777" w:rsidR="00997D69" w:rsidRDefault="00997D69" w:rsidP="00FC39A3">
            <w:pPr>
              <w:rPr>
                <w:lang w:val="en-US"/>
              </w:rPr>
            </w:pPr>
            <w:r>
              <w:rPr>
                <w:lang w:val="en-US"/>
              </w:rPr>
              <w:t>RpCP45D</w:t>
            </w:r>
          </w:p>
          <w:p w14:paraId="248C325F" w14:textId="77777777" w:rsidR="00997D69" w:rsidRDefault="00997D69" w:rsidP="00FC39A3"/>
        </w:tc>
        <w:tc>
          <w:tcPr>
            <w:tcW w:w="4961" w:type="dxa"/>
            <w:tcBorders>
              <w:top w:val="single" w:sz="4" w:space="0" w:color="auto"/>
              <w:bottom w:val="single" w:sz="4" w:space="0" w:color="auto"/>
            </w:tcBorders>
            <w:vAlign w:val="center"/>
          </w:tcPr>
          <w:p w14:paraId="31751BDD" w14:textId="77777777" w:rsidR="00997D69" w:rsidRDefault="00997D69" w:rsidP="00FC39A3">
            <w:pPr>
              <w:adjustRightInd w:val="0"/>
              <w:rPr>
                <w:lang w:val="en-US"/>
              </w:rPr>
            </w:pPr>
            <w:r w:rsidRPr="00E423D3">
              <w:rPr>
                <w:lang w:val="en-US"/>
              </w:rPr>
              <w:t>Demontarea balustradelor, grilelor, parapetilor si imprejmuirilor metalice etc / Balustrada</w:t>
            </w:r>
          </w:p>
          <w:p w14:paraId="74BAC459"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3C0B8D15" w14:textId="77777777" w:rsidR="00997D69" w:rsidRDefault="00997D69" w:rsidP="00FC39A3">
            <w:pPr>
              <w:jc w:val="center"/>
            </w:pPr>
            <w:r>
              <w:lastRenderedPageBreak/>
              <w:t>kg</w:t>
            </w:r>
          </w:p>
        </w:tc>
        <w:tc>
          <w:tcPr>
            <w:tcW w:w="1559" w:type="dxa"/>
            <w:tcBorders>
              <w:top w:val="single" w:sz="4" w:space="0" w:color="auto"/>
              <w:bottom w:val="single" w:sz="4" w:space="0" w:color="auto"/>
            </w:tcBorders>
            <w:vAlign w:val="center"/>
          </w:tcPr>
          <w:p w14:paraId="2230371F" w14:textId="77777777" w:rsidR="00997D69" w:rsidRDefault="00997D69" w:rsidP="00FC39A3">
            <w:pPr>
              <w:adjustRightInd w:val="0"/>
              <w:jc w:val="center"/>
              <w:rPr>
                <w:rFonts w:ascii="Arial CYR" w:hAnsi="Arial CYR" w:cs="Arial CYR"/>
              </w:rPr>
            </w:pPr>
            <w:r>
              <w:t>52,800</w:t>
            </w:r>
          </w:p>
          <w:p w14:paraId="2EBF6798" w14:textId="77777777" w:rsidR="00997D69" w:rsidRDefault="00997D69" w:rsidP="00FC39A3">
            <w:pPr>
              <w:jc w:val="center"/>
            </w:pPr>
          </w:p>
        </w:tc>
      </w:tr>
      <w:tr w:rsidR="00997D69" w14:paraId="0BB14C87" w14:textId="77777777" w:rsidTr="00FC39A3">
        <w:tc>
          <w:tcPr>
            <w:tcW w:w="709" w:type="dxa"/>
            <w:tcBorders>
              <w:top w:val="nil"/>
              <w:left w:val="single" w:sz="6" w:space="0" w:color="auto"/>
              <w:bottom w:val="nil"/>
              <w:right w:val="nil"/>
            </w:tcBorders>
          </w:tcPr>
          <w:p w14:paraId="1CC6724C"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041B8C2E" w14:textId="77777777" w:rsidR="00997D69" w:rsidRDefault="00997D69" w:rsidP="00FC39A3"/>
        </w:tc>
        <w:tc>
          <w:tcPr>
            <w:tcW w:w="4961" w:type="dxa"/>
            <w:tcBorders>
              <w:top w:val="nil"/>
              <w:left w:val="single" w:sz="6" w:space="0" w:color="auto"/>
              <w:bottom w:val="nil"/>
              <w:right w:val="nil"/>
            </w:tcBorders>
          </w:tcPr>
          <w:p w14:paraId="2FDD6786"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1.1.2. Pardosea si scari</w:t>
            </w:r>
          </w:p>
          <w:p w14:paraId="5BD95CF7"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CD04F0A" w14:textId="77777777" w:rsidR="00997D69" w:rsidRDefault="00997D69" w:rsidP="00FC39A3"/>
        </w:tc>
        <w:tc>
          <w:tcPr>
            <w:tcW w:w="1559" w:type="dxa"/>
            <w:tcBorders>
              <w:top w:val="nil"/>
              <w:left w:val="single" w:sz="6" w:space="0" w:color="auto"/>
              <w:bottom w:val="nil"/>
              <w:right w:val="single" w:sz="4" w:space="0" w:color="auto"/>
            </w:tcBorders>
          </w:tcPr>
          <w:p w14:paraId="1E750E46" w14:textId="77777777" w:rsidR="00997D69" w:rsidRDefault="00997D69" w:rsidP="00FC39A3"/>
        </w:tc>
      </w:tr>
      <w:tr w:rsidR="00997D69" w14:paraId="4795980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19A41" w14:textId="77777777" w:rsidR="00997D69" w:rsidRDefault="00997D69" w:rsidP="00FC39A3">
            <w:r>
              <w:t>10</w:t>
            </w:r>
          </w:p>
        </w:tc>
        <w:tc>
          <w:tcPr>
            <w:tcW w:w="1701" w:type="dxa"/>
            <w:tcBorders>
              <w:top w:val="single" w:sz="4" w:space="0" w:color="auto"/>
              <w:bottom w:val="single" w:sz="4" w:space="0" w:color="auto"/>
            </w:tcBorders>
            <w:vAlign w:val="center"/>
          </w:tcPr>
          <w:p w14:paraId="231786D5" w14:textId="77777777" w:rsidR="00997D69" w:rsidRDefault="00997D69" w:rsidP="00FC39A3">
            <w:pPr>
              <w:rPr>
                <w:lang w:val="en-US"/>
              </w:rPr>
            </w:pPr>
            <w:r>
              <w:rPr>
                <w:lang w:val="en-US"/>
              </w:rPr>
              <w:t>CN53A</w:t>
            </w:r>
          </w:p>
          <w:p w14:paraId="589C5D56" w14:textId="77777777" w:rsidR="00997D69" w:rsidRDefault="00997D69" w:rsidP="00FC39A3"/>
        </w:tc>
        <w:tc>
          <w:tcPr>
            <w:tcW w:w="4961" w:type="dxa"/>
            <w:tcBorders>
              <w:top w:val="single" w:sz="4" w:space="0" w:color="auto"/>
              <w:bottom w:val="single" w:sz="4" w:space="0" w:color="auto"/>
            </w:tcBorders>
            <w:vAlign w:val="center"/>
          </w:tcPr>
          <w:p w14:paraId="01B5A2C8" w14:textId="77777777" w:rsidR="00997D69" w:rsidRDefault="00997D69" w:rsidP="00FC39A3">
            <w:pPr>
              <w:adjustRightInd w:val="0"/>
              <w:rPr>
                <w:lang w:val="en-US"/>
              </w:rPr>
            </w:pPr>
            <w:r w:rsidRPr="00E423D3">
              <w:rPr>
                <w:lang w:val="en-US"/>
              </w:rPr>
              <w:t>Grunduirea suprafetelor interioare a peretilor si tavanelor</w:t>
            </w:r>
          </w:p>
          <w:p w14:paraId="303293C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F5BC07E"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1DF456AD" w14:textId="77777777" w:rsidR="00997D69" w:rsidRDefault="00997D69" w:rsidP="00FC39A3">
            <w:pPr>
              <w:adjustRightInd w:val="0"/>
              <w:jc w:val="center"/>
              <w:rPr>
                <w:rFonts w:ascii="Arial CYR" w:hAnsi="Arial CYR" w:cs="Arial CYR"/>
              </w:rPr>
            </w:pPr>
            <w:r>
              <w:t>39,600</w:t>
            </w:r>
          </w:p>
          <w:p w14:paraId="41ADE777" w14:textId="77777777" w:rsidR="00997D69" w:rsidRDefault="00997D69" w:rsidP="00FC39A3">
            <w:pPr>
              <w:jc w:val="center"/>
            </w:pPr>
          </w:p>
        </w:tc>
      </w:tr>
      <w:tr w:rsidR="00997D69" w14:paraId="5BBCAEA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6D9B4" w14:textId="77777777" w:rsidR="00997D69" w:rsidRDefault="00997D69" w:rsidP="00FC39A3">
            <w:r>
              <w:t xml:space="preserve"> 11</w:t>
            </w:r>
          </w:p>
        </w:tc>
        <w:tc>
          <w:tcPr>
            <w:tcW w:w="1701" w:type="dxa"/>
            <w:tcBorders>
              <w:top w:val="single" w:sz="4" w:space="0" w:color="auto"/>
              <w:bottom w:val="single" w:sz="4" w:space="0" w:color="auto"/>
            </w:tcBorders>
            <w:vAlign w:val="center"/>
          </w:tcPr>
          <w:p w14:paraId="290AA3F6" w14:textId="77777777" w:rsidR="00997D69" w:rsidRDefault="00997D69" w:rsidP="00FC39A3">
            <w:pPr>
              <w:rPr>
                <w:lang w:val="en-US"/>
              </w:rPr>
            </w:pPr>
            <w:r>
              <w:rPr>
                <w:lang w:val="en-US"/>
              </w:rPr>
              <w:t>CI24A</w:t>
            </w:r>
          </w:p>
          <w:p w14:paraId="1840D87B" w14:textId="77777777" w:rsidR="00997D69" w:rsidRDefault="00997D69" w:rsidP="00FC39A3"/>
        </w:tc>
        <w:tc>
          <w:tcPr>
            <w:tcW w:w="4961" w:type="dxa"/>
            <w:tcBorders>
              <w:top w:val="single" w:sz="4" w:space="0" w:color="auto"/>
              <w:bottom w:val="single" w:sz="4" w:space="0" w:color="auto"/>
            </w:tcBorders>
            <w:vAlign w:val="center"/>
          </w:tcPr>
          <w:p w14:paraId="0ABD9E6F" w14:textId="77777777" w:rsidR="00997D69" w:rsidRDefault="00997D69" w:rsidP="00FC39A3">
            <w:pPr>
              <w:adjustRightInd w:val="0"/>
              <w:rPr>
                <w:lang w:val="en-US"/>
              </w:rPr>
            </w:pPr>
            <w:r w:rsidRPr="00E423D3">
              <w:rPr>
                <w:lang w:val="en-US"/>
              </w:rPr>
              <w:t>Placarea treptelor cu placi portelanate antiderapanta gr. min. 10mm, calit. 1, rezist. abraziune cl. PEI 4 EN ISO 10 545, inclusiv stratul suport din mortar adeziv tip "Class Portelanat Gri" sau analog</w:t>
            </w:r>
          </w:p>
          <w:p w14:paraId="2773C132"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EC76FD6"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641A21F5" w14:textId="77777777" w:rsidR="00997D69" w:rsidRDefault="00997D69" w:rsidP="00FC39A3">
            <w:pPr>
              <w:adjustRightInd w:val="0"/>
              <w:jc w:val="center"/>
              <w:rPr>
                <w:rFonts w:ascii="Arial CYR" w:hAnsi="Arial CYR" w:cs="Arial CYR"/>
              </w:rPr>
            </w:pPr>
            <w:r>
              <w:t>14,100</w:t>
            </w:r>
          </w:p>
          <w:p w14:paraId="59959D34" w14:textId="77777777" w:rsidR="00997D69" w:rsidRDefault="00997D69" w:rsidP="00FC39A3">
            <w:pPr>
              <w:jc w:val="center"/>
            </w:pPr>
          </w:p>
        </w:tc>
      </w:tr>
      <w:tr w:rsidR="00997D69" w14:paraId="101466C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42F0D" w14:textId="77777777" w:rsidR="00997D69" w:rsidRDefault="00997D69" w:rsidP="00FC39A3">
            <w:r>
              <w:t xml:space="preserve"> 12</w:t>
            </w:r>
          </w:p>
        </w:tc>
        <w:tc>
          <w:tcPr>
            <w:tcW w:w="1701" w:type="dxa"/>
            <w:tcBorders>
              <w:top w:val="single" w:sz="4" w:space="0" w:color="auto"/>
              <w:bottom w:val="single" w:sz="4" w:space="0" w:color="auto"/>
            </w:tcBorders>
            <w:vAlign w:val="center"/>
          </w:tcPr>
          <w:p w14:paraId="1A0DFA63" w14:textId="77777777" w:rsidR="00997D69" w:rsidRDefault="00997D69" w:rsidP="00FC39A3">
            <w:pPr>
              <w:rPr>
                <w:lang w:val="en-US"/>
              </w:rPr>
            </w:pPr>
            <w:r>
              <w:rPr>
                <w:lang w:val="en-US"/>
              </w:rPr>
              <w:t>CG17D1</w:t>
            </w:r>
          </w:p>
          <w:p w14:paraId="254B7AC3" w14:textId="77777777" w:rsidR="00997D69" w:rsidRDefault="00997D69" w:rsidP="00FC39A3"/>
        </w:tc>
        <w:tc>
          <w:tcPr>
            <w:tcW w:w="4961" w:type="dxa"/>
            <w:tcBorders>
              <w:top w:val="single" w:sz="4" w:space="0" w:color="auto"/>
              <w:bottom w:val="single" w:sz="4" w:space="0" w:color="auto"/>
            </w:tcBorders>
            <w:vAlign w:val="center"/>
          </w:tcPr>
          <w:p w14:paraId="5BB159AA" w14:textId="77777777" w:rsidR="00997D69" w:rsidRDefault="00997D69" w:rsidP="00FC39A3">
            <w:pPr>
              <w:adjustRightInd w:val="0"/>
              <w:rPr>
                <w:lang w:val="en-US"/>
              </w:rPr>
            </w:pPr>
            <w:r w:rsidRPr="00E423D3">
              <w:rPr>
                <w:lang w:val="en-US"/>
              </w:rPr>
              <w:t>Placare pardosea si podeste din placi portelanate antiderapanta gr. min. 10mm, calit. 1, rezist. abraziune cl. PEI 4 EN ISO 10 545, inclusiv stratul suport din mortar adeziv tip "Class Portelanat Gri" sau analog</w:t>
            </w:r>
          </w:p>
          <w:p w14:paraId="3DC9ABE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CD4418F"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5E41530" w14:textId="77777777" w:rsidR="00997D69" w:rsidRDefault="00997D69" w:rsidP="00FC39A3">
            <w:pPr>
              <w:adjustRightInd w:val="0"/>
              <w:jc w:val="center"/>
              <w:rPr>
                <w:rFonts w:ascii="Arial CYR" w:hAnsi="Arial CYR" w:cs="Arial CYR"/>
              </w:rPr>
            </w:pPr>
            <w:r>
              <w:t>25,500</w:t>
            </w:r>
          </w:p>
          <w:p w14:paraId="4A0DD796" w14:textId="77777777" w:rsidR="00997D69" w:rsidRDefault="00997D69" w:rsidP="00FC39A3">
            <w:pPr>
              <w:jc w:val="center"/>
            </w:pPr>
          </w:p>
        </w:tc>
      </w:tr>
      <w:tr w:rsidR="00997D69" w14:paraId="62CDDB2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B8304A" w14:textId="77777777" w:rsidR="00997D69" w:rsidRDefault="00997D69" w:rsidP="00FC39A3">
            <w:r>
              <w:t xml:space="preserve"> 13</w:t>
            </w:r>
          </w:p>
        </w:tc>
        <w:tc>
          <w:tcPr>
            <w:tcW w:w="1701" w:type="dxa"/>
            <w:tcBorders>
              <w:top w:val="single" w:sz="4" w:space="0" w:color="auto"/>
              <w:bottom w:val="single" w:sz="4" w:space="0" w:color="auto"/>
            </w:tcBorders>
            <w:vAlign w:val="center"/>
          </w:tcPr>
          <w:p w14:paraId="2A219014" w14:textId="77777777" w:rsidR="00997D69" w:rsidRDefault="00997D69" w:rsidP="00FC39A3">
            <w:pPr>
              <w:rPr>
                <w:lang w:val="en-US"/>
              </w:rPr>
            </w:pPr>
            <w:r>
              <w:rPr>
                <w:lang w:val="en-US"/>
              </w:rPr>
              <w:t>CI14B</w:t>
            </w:r>
          </w:p>
          <w:p w14:paraId="64A11938" w14:textId="77777777" w:rsidR="00997D69" w:rsidRDefault="00997D69" w:rsidP="00FC39A3"/>
        </w:tc>
        <w:tc>
          <w:tcPr>
            <w:tcW w:w="4961" w:type="dxa"/>
            <w:tcBorders>
              <w:top w:val="single" w:sz="4" w:space="0" w:color="auto"/>
              <w:bottom w:val="single" w:sz="4" w:space="0" w:color="auto"/>
            </w:tcBorders>
            <w:vAlign w:val="center"/>
          </w:tcPr>
          <w:p w14:paraId="13515DE7" w14:textId="77777777" w:rsidR="00997D69" w:rsidRDefault="00997D69" w:rsidP="00FC39A3">
            <w:pPr>
              <w:adjustRightInd w:val="0"/>
              <w:rPr>
                <w:lang w:val="en-US"/>
              </w:rPr>
            </w:pPr>
            <w:r w:rsidRPr="00E423D3">
              <w:rPr>
                <w:lang w:val="en-US"/>
              </w:rPr>
              <w:t>Elemente liniare din placi din gresie portelanata aplicate cu adeziv h=10 cm</w:t>
            </w:r>
          </w:p>
          <w:p w14:paraId="338C1141"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F7EB625"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5B1E6083" w14:textId="77777777" w:rsidR="00997D69" w:rsidRDefault="00997D69" w:rsidP="00FC39A3">
            <w:pPr>
              <w:adjustRightInd w:val="0"/>
              <w:jc w:val="center"/>
              <w:rPr>
                <w:rFonts w:ascii="Arial CYR" w:hAnsi="Arial CYR" w:cs="Arial CYR"/>
              </w:rPr>
            </w:pPr>
            <w:r>
              <w:t>32,140</w:t>
            </w:r>
          </w:p>
          <w:p w14:paraId="37696ED6" w14:textId="77777777" w:rsidR="00997D69" w:rsidRDefault="00997D69" w:rsidP="00FC39A3">
            <w:pPr>
              <w:jc w:val="center"/>
            </w:pPr>
          </w:p>
        </w:tc>
      </w:tr>
      <w:tr w:rsidR="00997D69" w:rsidRPr="00E423D3" w14:paraId="6DAC923D" w14:textId="77777777" w:rsidTr="00FC39A3">
        <w:tc>
          <w:tcPr>
            <w:tcW w:w="709" w:type="dxa"/>
            <w:tcBorders>
              <w:top w:val="nil"/>
              <w:left w:val="single" w:sz="6" w:space="0" w:color="auto"/>
              <w:bottom w:val="nil"/>
              <w:right w:val="nil"/>
            </w:tcBorders>
          </w:tcPr>
          <w:p w14:paraId="0E5CADED"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14891945" w14:textId="77777777" w:rsidR="00997D69" w:rsidRDefault="00997D69" w:rsidP="00FC39A3"/>
        </w:tc>
        <w:tc>
          <w:tcPr>
            <w:tcW w:w="4961" w:type="dxa"/>
            <w:tcBorders>
              <w:top w:val="nil"/>
              <w:left w:val="single" w:sz="6" w:space="0" w:color="auto"/>
              <w:bottom w:val="nil"/>
              <w:right w:val="nil"/>
            </w:tcBorders>
          </w:tcPr>
          <w:p w14:paraId="6A9B1A12" w14:textId="77777777" w:rsidR="00997D69" w:rsidRPr="007F2714" w:rsidRDefault="00997D69" w:rsidP="00FC39A3">
            <w:pPr>
              <w:rPr>
                <w:b/>
                <w:bCs/>
                <w:sz w:val="22"/>
                <w:szCs w:val="22"/>
                <w:lang w:val="en-US"/>
              </w:rPr>
            </w:pPr>
            <w:r>
              <w:rPr>
                <w:b/>
                <w:bCs/>
                <w:sz w:val="22"/>
                <w:szCs w:val="22"/>
                <w:lang w:val="en-US"/>
              </w:rPr>
              <w:t xml:space="preserve">Capitolul </w:t>
            </w:r>
            <w:r w:rsidRPr="00E423D3">
              <w:rPr>
                <w:b/>
                <w:bCs/>
                <w:sz w:val="22"/>
                <w:szCs w:val="22"/>
                <w:lang w:val="en-US"/>
              </w:rPr>
              <w:t>1.1.3. Pereti, inclusiv glafuri si partea laterala a scarii</w:t>
            </w:r>
          </w:p>
          <w:p w14:paraId="5B44129B" w14:textId="77777777" w:rsidR="00997D69" w:rsidRPr="00E423D3" w:rsidRDefault="00997D69" w:rsidP="00FC39A3">
            <w:pPr>
              <w:rPr>
                <w:b/>
                <w:bCs/>
                <w:sz w:val="22"/>
                <w:szCs w:val="22"/>
                <w:lang w:val="en-US"/>
              </w:rPr>
            </w:pPr>
          </w:p>
        </w:tc>
        <w:tc>
          <w:tcPr>
            <w:tcW w:w="1560" w:type="dxa"/>
            <w:tcBorders>
              <w:top w:val="nil"/>
              <w:left w:val="single" w:sz="6" w:space="0" w:color="auto"/>
              <w:bottom w:val="nil"/>
              <w:right w:val="nil"/>
            </w:tcBorders>
          </w:tcPr>
          <w:p w14:paraId="5D8ABDFE" w14:textId="77777777" w:rsidR="00997D69" w:rsidRPr="00E423D3" w:rsidRDefault="00997D69" w:rsidP="00FC39A3">
            <w:pPr>
              <w:rPr>
                <w:lang w:val="en-US"/>
              </w:rPr>
            </w:pPr>
          </w:p>
        </w:tc>
        <w:tc>
          <w:tcPr>
            <w:tcW w:w="1559" w:type="dxa"/>
            <w:tcBorders>
              <w:top w:val="nil"/>
              <w:left w:val="single" w:sz="6" w:space="0" w:color="auto"/>
              <w:bottom w:val="nil"/>
              <w:right w:val="single" w:sz="4" w:space="0" w:color="auto"/>
            </w:tcBorders>
          </w:tcPr>
          <w:p w14:paraId="2EA79284" w14:textId="77777777" w:rsidR="00997D69" w:rsidRPr="00E423D3" w:rsidRDefault="00997D69" w:rsidP="00FC39A3">
            <w:pPr>
              <w:rPr>
                <w:lang w:val="en-US"/>
              </w:rPr>
            </w:pPr>
          </w:p>
        </w:tc>
      </w:tr>
      <w:tr w:rsidR="00997D69" w14:paraId="35B00D9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32885" w14:textId="77777777" w:rsidR="00997D69" w:rsidRDefault="00997D69" w:rsidP="00FC39A3">
            <w:r>
              <w:t>14</w:t>
            </w:r>
          </w:p>
        </w:tc>
        <w:tc>
          <w:tcPr>
            <w:tcW w:w="1701" w:type="dxa"/>
            <w:tcBorders>
              <w:top w:val="single" w:sz="4" w:space="0" w:color="auto"/>
              <w:bottom w:val="single" w:sz="4" w:space="0" w:color="auto"/>
            </w:tcBorders>
            <w:vAlign w:val="center"/>
          </w:tcPr>
          <w:p w14:paraId="2CE6419F" w14:textId="77777777" w:rsidR="00997D69" w:rsidRDefault="00997D69" w:rsidP="00FC39A3">
            <w:pPr>
              <w:rPr>
                <w:lang w:val="en-US"/>
              </w:rPr>
            </w:pPr>
            <w:r>
              <w:rPr>
                <w:lang w:val="en-US"/>
              </w:rPr>
              <w:t>RpCH31A</w:t>
            </w:r>
          </w:p>
          <w:p w14:paraId="1870394C" w14:textId="77777777" w:rsidR="00997D69" w:rsidRDefault="00997D69" w:rsidP="00FC39A3"/>
        </w:tc>
        <w:tc>
          <w:tcPr>
            <w:tcW w:w="4961" w:type="dxa"/>
            <w:tcBorders>
              <w:top w:val="single" w:sz="4" w:space="0" w:color="auto"/>
              <w:bottom w:val="single" w:sz="4" w:space="0" w:color="auto"/>
            </w:tcBorders>
            <w:vAlign w:val="center"/>
          </w:tcPr>
          <w:p w14:paraId="2452C57E" w14:textId="77777777" w:rsidR="00997D69" w:rsidRDefault="00997D69" w:rsidP="00FC39A3">
            <w:pPr>
              <w:adjustRightInd w:val="0"/>
              <w:rPr>
                <w:lang w:val="en-US"/>
              </w:rPr>
            </w:pPr>
            <w:r w:rsidRPr="00E423D3">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166F450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5B8A1C5"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722D62F" w14:textId="77777777" w:rsidR="00997D69" w:rsidRDefault="00997D69" w:rsidP="00FC39A3">
            <w:pPr>
              <w:adjustRightInd w:val="0"/>
              <w:jc w:val="center"/>
              <w:rPr>
                <w:rFonts w:ascii="Arial CYR" w:hAnsi="Arial CYR" w:cs="Arial CYR"/>
              </w:rPr>
            </w:pPr>
            <w:r>
              <w:t>68,700</w:t>
            </w:r>
          </w:p>
          <w:p w14:paraId="6E7FBE2F" w14:textId="77777777" w:rsidR="00997D69" w:rsidRDefault="00997D69" w:rsidP="00FC39A3">
            <w:pPr>
              <w:jc w:val="center"/>
            </w:pPr>
          </w:p>
        </w:tc>
      </w:tr>
      <w:tr w:rsidR="00997D69" w14:paraId="03BE911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06C8F4" w14:textId="77777777" w:rsidR="00997D69" w:rsidRDefault="00997D69" w:rsidP="00FC39A3">
            <w:r>
              <w:t xml:space="preserve"> 15</w:t>
            </w:r>
          </w:p>
        </w:tc>
        <w:tc>
          <w:tcPr>
            <w:tcW w:w="1701" w:type="dxa"/>
            <w:tcBorders>
              <w:top w:val="single" w:sz="4" w:space="0" w:color="auto"/>
              <w:bottom w:val="single" w:sz="4" w:space="0" w:color="auto"/>
            </w:tcBorders>
            <w:vAlign w:val="center"/>
          </w:tcPr>
          <w:p w14:paraId="255803B9" w14:textId="77777777" w:rsidR="00997D69" w:rsidRDefault="00997D69" w:rsidP="00FC39A3">
            <w:pPr>
              <w:rPr>
                <w:lang w:val="en-US"/>
              </w:rPr>
            </w:pPr>
            <w:r>
              <w:rPr>
                <w:lang w:val="en-US"/>
              </w:rPr>
              <w:t>CF15A</w:t>
            </w:r>
          </w:p>
          <w:p w14:paraId="3C9383D5" w14:textId="77777777" w:rsidR="00997D69" w:rsidRDefault="00997D69" w:rsidP="00FC39A3"/>
        </w:tc>
        <w:tc>
          <w:tcPr>
            <w:tcW w:w="4961" w:type="dxa"/>
            <w:tcBorders>
              <w:top w:val="single" w:sz="4" w:space="0" w:color="auto"/>
              <w:bottom w:val="single" w:sz="4" w:space="0" w:color="auto"/>
            </w:tcBorders>
            <w:vAlign w:val="center"/>
          </w:tcPr>
          <w:p w14:paraId="023561FE" w14:textId="77777777" w:rsidR="00997D69" w:rsidRDefault="00997D69" w:rsidP="00FC39A3">
            <w:pPr>
              <w:adjustRightInd w:val="0"/>
              <w:rPr>
                <w:lang w:val="en-US"/>
              </w:rPr>
            </w:pPr>
            <w:r w:rsidRPr="00E423D3">
              <w:rPr>
                <w:lang w:val="en-US"/>
              </w:rPr>
              <w:t>Tencuieli interioare si exterioare sclivisite, executate manual, cu mortar de ciment M 100-T de 2 cm grosime medie, la pereti din beton sau caramida, cu suprafete plane</w:t>
            </w:r>
          </w:p>
          <w:p w14:paraId="54FCF80E"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7C5266E"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315FFF50" w14:textId="77777777" w:rsidR="00997D69" w:rsidRDefault="00997D69" w:rsidP="00FC39A3">
            <w:pPr>
              <w:adjustRightInd w:val="0"/>
              <w:jc w:val="center"/>
              <w:rPr>
                <w:rFonts w:ascii="Arial CYR" w:hAnsi="Arial CYR" w:cs="Arial CYR"/>
              </w:rPr>
            </w:pPr>
            <w:r>
              <w:t>110,560</w:t>
            </w:r>
          </w:p>
          <w:p w14:paraId="4AD26020" w14:textId="77777777" w:rsidR="00997D69" w:rsidRDefault="00997D69" w:rsidP="00FC39A3">
            <w:pPr>
              <w:jc w:val="center"/>
            </w:pPr>
          </w:p>
        </w:tc>
      </w:tr>
      <w:tr w:rsidR="00997D69" w14:paraId="329461F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083DB" w14:textId="77777777" w:rsidR="00997D69" w:rsidRDefault="00997D69" w:rsidP="00FC39A3">
            <w:r>
              <w:t xml:space="preserve"> 16</w:t>
            </w:r>
          </w:p>
        </w:tc>
        <w:tc>
          <w:tcPr>
            <w:tcW w:w="1701" w:type="dxa"/>
            <w:tcBorders>
              <w:top w:val="single" w:sz="4" w:space="0" w:color="auto"/>
              <w:bottom w:val="single" w:sz="4" w:space="0" w:color="auto"/>
            </w:tcBorders>
            <w:vAlign w:val="center"/>
          </w:tcPr>
          <w:p w14:paraId="1A5F4F5D" w14:textId="77777777" w:rsidR="00997D69" w:rsidRDefault="00997D69" w:rsidP="00FC39A3">
            <w:pPr>
              <w:rPr>
                <w:lang w:val="en-US"/>
              </w:rPr>
            </w:pPr>
            <w:r>
              <w:rPr>
                <w:lang w:val="en-US"/>
              </w:rPr>
              <w:t>CN53A</w:t>
            </w:r>
          </w:p>
          <w:p w14:paraId="55745E5A" w14:textId="77777777" w:rsidR="00997D69" w:rsidRDefault="00997D69" w:rsidP="00FC39A3"/>
        </w:tc>
        <w:tc>
          <w:tcPr>
            <w:tcW w:w="4961" w:type="dxa"/>
            <w:tcBorders>
              <w:top w:val="single" w:sz="4" w:space="0" w:color="auto"/>
              <w:bottom w:val="single" w:sz="4" w:space="0" w:color="auto"/>
            </w:tcBorders>
            <w:vAlign w:val="center"/>
          </w:tcPr>
          <w:p w14:paraId="6C548C0B" w14:textId="77777777" w:rsidR="00997D69" w:rsidRDefault="00997D69" w:rsidP="00FC39A3">
            <w:pPr>
              <w:adjustRightInd w:val="0"/>
              <w:rPr>
                <w:lang w:val="en-US"/>
              </w:rPr>
            </w:pPr>
            <w:r w:rsidRPr="00E423D3">
              <w:rPr>
                <w:lang w:val="en-US"/>
              </w:rPr>
              <w:t>Grunduirea suprafetelor interioare a peretilor si tavanelor / Grund antifungic de tip Supraton Lux Biocid sau analog</w:t>
            </w:r>
          </w:p>
          <w:p w14:paraId="028D6AA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64218E3"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30C16C1F" w14:textId="77777777" w:rsidR="00997D69" w:rsidRDefault="00997D69" w:rsidP="00FC39A3">
            <w:pPr>
              <w:adjustRightInd w:val="0"/>
              <w:jc w:val="center"/>
              <w:rPr>
                <w:rFonts w:ascii="Arial CYR" w:hAnsi="Arial CYR" w:cs="Arial CYR"/>
              </w:rPr>
            </w:pPr>
            <w:r>
              <w:t>110,560</w:t>
            </w:r>
          </w:p>
          <w:p w14:paraId="075DBFD1" w14:textId="77777777" w:rsidR="00997D69" w:rsidRDefault="00997D69" w:rsidP="00FC39A3">
            <w:pPr>
              <w:jc w:val="center"/>
            </w:pPr>
          </w:p>
        </w:tc>
      </w:tr>
      <w:tr w:rsidR="00997D69" w14:paraId="66A7CA7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804427" w14:textId="77777777" w:rsidR="00997D69" w:rsidRDefault="00997D69" w:rsidP="00FC39A3">
            <w:r>
              <w:t xml:space="preserve"> 17</w:t>
            </w:r>
          </w:p>
        </w:tc>
        <w:tc>
          <w:tcPr>
            <w:tcW w:w="1701" w:type="dxa"/>
            <w:tcBorders>
              <w:top w:val="single" w:sz="4" w:space="0" w:color="auto"/>
              <w:bottom w:val="single" w:sz="4" w:space="0" w:color="auto"/>
            </w:tcBorders>
            <w:vAlign w:val="center"/>
          </w:tcPr>
          <w:p w14:paraId="30C33318" w14:textId="77777777" w:rsidR="00997D69" w:rsidRDefault="00997D69" w:rsidP="00FC39A3">
            <w:pPr>
              <w:rPr>
                <w:lang w:val="en-US"/>
              </w:rPr>
            </w:pPr>
            <w:r>
              <w:rPr>
                <w:lang w:val="en-US"/>
              </w:rPr>
              <w:t>CF50B</w:t>
            </w:r>
          </w:p>
          <w:p w14:paraId="4B8BF447" w14:textId="77777777" w:rsidR="00997D69" w:rsidRDefault="00997D69" w:rsidP="00FC39A3"/>
        </w:tc>
        <w:tc>
          <w:tcPr>
            <w:tcW w:w="4961" w:type="dxa"/>
            <w:tcBorders>
              <w:top w:val="single" w:sz="4" w:space="0" w:color="auto"/>
              <w:bottom w:val="single" w:sz="4" w:space="0" w:color="auto"/>
            </w:tcBorders>
            <w:vAlign w:val="center"/>
          </w:tcPr>
          <w:p w14:paraId="5327193D" w14:textId="77777777" w:rsidR="00997D69" w:rsidRDefault="00997D69" w:rsidP="00FC39A3">
            <w:pPr>
              <w:adjustRightInd w:val="0"/>
              <w:rPr>
                <w:lang w:val="en-US"/>
              </w:rPr>
            </w:pPr>
            <w:r w:rsidRPr="00E423D3">
              <w:rPr>
                <w:lang w:val="en-US"/>
              </w:rPr>
              <w:t>Tencuieli interioare de 5 mm grosime, executate manual, cu amestec uscat pe baza de ipsos, la pereti si pereti despartitori, preparare manuala a mortarului.</w:t>
            </w:r>
          </w:p>
          <w:p w14:paraId="1E00240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6723B52"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675A5D0D" w14:textId="77777777" w:rsidR="00997D69" w:rsidRDefault="00997D69" w:rsidP="00FC39A3">
            <w:pPr>
              <w:adjustRightInd w:val="0"/>
              <w:jc w:val="center"/>
              <w:rPr>
                <w:rFonts w:ascii="Arial CYR" w:hAnsi="Arial CYR" w:cs="Arial CYR"/>
              </w:rPr>
            </w:pPr>
            <w:r>
              <w:t>110,560</w:t>
            </w:r>
          </w:p>
          <w:p w14:paraId="10B0B8A2" w14:textId="77777777" w:rsidR="00997D69" w:rsidRDefault="00997D69" w:rsidP="00FC39A3">
            <w:pPr>
              <w:jc w:val="center"/>
            </w:pPr>
          </w:p>
        </w:tc>
      </w:tr>
      <w:tr w:rsidR="00997D69" w14:paraId="3A6709C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EDFC4" w14:textId="77777777" w:rsidR="00997D69" w:rsidRDefault="00997D69" w:rsidP="00FC39A3">
            <w:r>
              <w:t xml:space="preserve"> 18</w:t>
            </w:r>
          </w:p>
        </w:tc>
        <w:tc>
          <w:tcPr>
            <w:tcW w:w="1701" w:type="dxa"/>
            <w:tcBorders>
              <w:top w:val="single" w:sz="4" w:space="0" w:color="auto"/>
              <w:bottom w:val="single" w:sz="4" w:space="0" w:color="auto"/>
            </w:tcBorders>
            <w:vAlign w:val="center"/>
          </w:tcPr>
          <w:p w14:paraId="2BAB464F" w14:textId="77777777" w:rsidR="00997D69" w:rsidRDefault="00997D69" w:rsidP="00FC39A3">
            <w:pPr>
              <w:rPr>
                <w:lang w:val="en-US"/>
              </w:rPr>
            </w:pPr>
            <w:r>
              <w:rPr>
                <w:lang w:val="en-US"/>
              </w:rPr>
              <w:t>CF17C</w:t>
            </w:r>
          </w:p>
          <w:p w14:paraId="64B511F3" w14:textId="77777777" w:rsidR="00997D69" w:rsidRDefault="00997D69" w:rsidP="00FC39A3"/>
        </w:tc>
        <w:tc>
          <w:tcPr>
            <w:tcW w:w="4961" w:type="dxa"/>
            <w:tcBorders>
              <w:top w:val="single" w:sz="4" w:space="0" w:color="auto"/>
              <w:bottom w:val="single" w:sz="4" w:space="0" w:color="auto"/>
            </w:tcBorders>
            <w:vAlign w:val="center"/>
          </w:tcPr>
          <w:p w14:paraId="117E7B89" w14:textId="77777777" w:rsidR="00997D69" w:rsidRDefault="00997D69" w:rsidP="00FC39A3">
            <w:pPr>
              <w:adjustRightInd w:val="0"/>
              <w:rPr>
                <w:lang w:val="en-US"/>
              </w:rPr>
            </w:pPr>
            <w:r w:rsidRPr="00E423D3">
              <w:rPr>
                <w:lang w:val="en-US"/>
              </w:rPr>
              <w:t>Diverse lucrari - strat de impaslitura din fibra de sticla aplicat pe suprafata elementelor prefabricate din b.c.a. lipit cu aracet, inclusiv stratul de amorsaj</w:t>
            </w:r>
          </w:p>
          <w:p w14:paraId="3C55EB9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73C023B"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642E6D5E" w14:textId="77777777" w:rsidR="00997D69" w:rsidRDefault="00997D69" w:rsidP="00FC39A3">
            <w:pPr>
              <w:adjustRightInd w:val="0"/>
              <w:jc w:val="center"/>
              <w:rPr>
                <w:rFonts w:ascii="Arial CYR" w:hAnsi="Arial CYR" w:cs="Arial CYR"/>
              </w:rPr>
            </w:pPr>
            <w:r>
              <w:t>110,560</w:t>
            </w:r>
          </w:p>
          <w:p w14:paraId="6426AA7B" w14:textId="77777777" w:rsidR="00997D69" w:rsidRDefault="00997D69" w:rsidP="00FC39A3">
            <w:pPr>
              <w:jc w:val="center"/>
            </w:pPr>
          </w:p>
        </w:tc>
      </w:tr>
      <w:tr w:rsidR="00997D69" w14:paraId="276CFB0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EEC9A6" w14:textId="77777777" w:rsidR="00997D69" w:rsidRDefault="00997D69" w:rsidP="00FC39A3">
            <w:r>
              <w:lastRenderedPageBreak/>
              <w:t xml:space="preserve"> 19</w:t>
            </w:r>
          </w:p>
        </w:tc>
        <w:tc>
          <w:tcPr>
            <w:tcW w:w="1701" w:type="dxa"/>
            <w:tcBorders>
              <w:top w:val="single" w:sz="4" w:space="0" w:color="auto"/>
              <w:bottom w:val="single" w:sz="4" w:space="0" w:color="auto"/>
            </w:tcBorders>
            <w:vAlign w:val="center"/>
          </w:tcPr>
          <w:p w14:paraId="6CBA9B2D" w14:textId="77777777" w:rsidR="00997D69" w:rsidRDefault="00997D69" w:rsidP="00FC39A3">
            <w:pPr>
              <w:rPr>
                <w:lang w:val="en-US"/>
              </w:rPr>
            </w:pPr>
          </w:p>
          <w:p w14:paraId="4DDFFE30" w14:textId="77777777" w:rsidR="00997D69" w:rsidRDefault="00997D69" w:rsidP="00FC39A3"/>
        </w:tc>
        <w:tc>
          <w:tcPr>
            <w:tcW w:w="4961" w:type="dxa"/>
            <w:tcBorders>
              <w:top w:val="single" w:sz="4" w:space="0" w:color="auto"/>
              <w:bottom w:val="single" w:sz="4" w:space="0" w:color="auto"/>
            </w:tcBorders>
            <w:vAlign w:val="center"/>
          </w:tcPr>
          <w:p w14:paraId="2527668F" w14:textId="77777777" w:rsidR="00997D69" w:rsidRDefault="00997D69" w:rsidP="00FC39A3">
            <w:pPr>
              <w:adjustRightInd w:val="0"/>
              <w:rPr>
                <w:lang w:val="en-US"/>
              </w:rPr>
            </w:pPr>
            <w:r w:rsidRPr="00E423D3">
              <w:rPr>
                <w:lang w:val="en-US"/>
              </w:rPr>
              <w:t>Cornier din aluminiu de protectie colturi pentru finisari</w:t>
            </w:r>
          </w:p>
          <w:p w14:paraId="73963DB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5CB4191"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419F43A6" w14:textId="77777777" w:rsidR="00997D69" w:rsidRDefault="00997D69" w:rsidP="00FC39A3">
            <w:pPr>
              <w:adjustRightInd w:val="0"/>
              <w:jc w:val="center"/>
              <w:rPr>
                <w:rFonts w:ascii="Arial CYR" w:hAnsi="Arial CYR" w:cs="Arial CYR"/>
              </w:rPr>
            </w:pPr>
            <w:r>
              <w:t>29,350</w:t>
            </w:r>
          </w:p>
          <w:p w14:paraId="15F30755" w14:textId="77777777" w:rsidR="00997D69" w:rsidRDefault="00997D69" w:rsidP="00FC39A3">
            <w:pPr>
              <w:jc w:val="center"/>
            </w:pPr>
          </w:p>
        </w:tc>
      </w:tr>
      <w:tr w:rsidR="00997D69" w14:paraId="284CE63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82440" w14:textId="77777777" w:rsidR="00997D69" w:rsidRDefault="00997D69" w:rsidP="00FC39A3">
            <w:r>
              <w:t xml:space="preserve"> 20</w:t>
            </w:r>
          </w:p>
        </w:tc>
        <w:tc>
          <w:tcPr>
            <w:tcW w:w="1701" w:type="dxa"/>
            <w:tcBorders>
              <w:top w:val="single" w:sz="4" w:space="0" w:color="auto"/>
              <w:bottom w:val="single" w:sz="4" w:space="0" w:color="auto"/>
            </w:tcBorders>
            <w:vAlign w:val="center"/>
          </w:tcPr>
          <w:p w14:paraId="56C36EC2" w14:textId="77777777" w:rsidR="00997D69" w:rsidRDefault="00997D69" w:rsidP="00FC39A3">
            <w:pPr>
              <w:rPr>
                <w:lang w:val="en-US"/>
              </w:rPr>
            </w:pPr>
            <w:r>
              <w:rPr>
                <w:lang w:val="en-US"/>
              </w:rPr>
              <w:t>CN53A</w:t>
            </w:r>
          </w:p>
          <w:p w14:paraId="227CFB92" w14:textId="77777777" w:rsidR="00997D69" w:rsidRDefault="00997D69" w:rsidP="00FC39A3"/>
        </w:tc>
        <w:tc>
          <w:tcPr>
            <w:tcW w:w="4961" w:type="dxa"/>
            <w:tcBorders>
              <w:top w:val="single" w:sz="4" w:space="0" w:color="auto"/>
              <w:bottom w:val="single" w:sz="4" w:space="0" w:color="auto"/>
            </w:tcBorders>
            <w:vAlign w:val="center"/>
          </w:tcPr>
          <w:p w14:paraId="2FCBC384" w14:textId="77777777" w:rsidR="00997D69" w:rsidRDefault="00997D69" w:rsidP="00FC39A3">
            <w:pPr>
              <w:adjustRightInd w:val="0"/>
              <w:rPr>
                <w:lang w:val="en-US"/>
              </w:rPr>
            </w:pPr>
            <w:r w:rsidRPr="00E423D3">
              <w:rPr>
                <w:lang w:val="en-US"/>
              </w:rPr>
              <w:t>Grunduirea suprafetelor interioare a peretilor si tavanelor</w:t>
            </w:r>
          </w:p>
          <w:p w14:paraId="371870A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3FA58384"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4BB32D2E" w14:textId="77777777" w:rsidR="00997D69" w:rsidRDefault="00997D69" w:rsidP="00FC39A3">
            <w:pPr>
              <w:adjustRightInd w:val="0"/>
              <w:jc w:val="center"/>
              <w:rPr>
                <w:rFonts w:ascii="Arial CYR" w:hAnsi="Arial CYR" w:cs="Arial CYR"/>
              </w:rPr>
            </w:pPr>
            <w:r>
              <w:t>110,560</w:t>
            </w:r>
          </w:p>
          <w:p w14:paraId="33D90977" w14:textId="77777777" w:rsidR="00997D69" w:rsidRDefault="00997D69" w:rsidP="00FC39A3">
            <w:pPr>
              <w:jc w:val="center"/>
            </w:pPr>
          </w:p>
        </w:tc>
      </w:tr>
      <w:tr w:rsidR="00997D69" w14:paraId="3257BDB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86023" w14:textId="77777777" w:rsidR="00997D69" w:rsidRDefault="00997D69" w:rsidP="00FC39A3">
            <w:r>
              <w:t xml:space="preserve"> 21</w:t>
            </w:r>
          </w:p>
        </w:tc>
        <w:tc>
          <w:tcPr>
            <w:tcW w:w="1701" w:type="dxa"/>
            <w:tcBorders>
              <w:top w:val="single" w:sz="4" w:space="0" w:color="auto"/>
              <w:bottom w:val="single" w:sz="4" w:space="0" w:color="auto"/>
            </w:tcBorders>
            <w:vAlign w:val="center"/>
          </w:tcPr>
          <w:p w14:paraId="0CFCF33D" w14:textId="77777777" w:rsidR="00997D69" w:rsidRDefault="00997D69" w:rsidP="00FC39A3">
            <w:pPr>
              <w:rPr>
                <w:lang w:val="en-US"/>
              </w:rPr>
            </w:pPr>
            <w:r>
              <w:rPr>
                <w:lang w:val="en-US"/>
              </w:rPr>
              <w:t>CF57A</w:t>
            </w:r>
          </w:p>
          <w:p w14:paraId="5F0C1A70" w14:textId="77777777" w:rsidR="00997D69" w:rsidRDefault="00997D69" w:rsidP="00FC39A3"/>
        </w:tc>
        <w:tc>
          <w:tcPr>
            <w:tcW w:w="4961" w:type="dxa"/>
            <w:tcBorders>
              <w:top w:val="single" w:sz="4" w:space="0" w:color="auto"/>
              <w:bottom w:val="single" w:sz="4" w:space="0" w:color="auto"/>
            </w:tcBorders>
            <w:vAlign w:val="center"/>
          </w:tcPr>
          <w:p w14:paraId="6E5F2C20" w14:textId="77777777" w:rsidR="00997D69" w:rsidRDefault="00997D69" w:rsidP="00FC39A3">
            <w:pPr>
              <w:adjustRightInd w:val="0"/>
              <w:rPr>
                <w:lang w:val="en-US"/>
              </w:rPr>
            </w:pPr>
            <w:r w:rsidRPr="00E423D3">
              <w:rPr>
                <w:lang w:val="en-US"/>
              </w:rPr>
              <w:t>Aplicarea manuala a chitului pe baza de ipsos "Eurofin" grosime 1,0 mm pe suprafetele  peretilor,  coloanelor  si  tavanelor</w:t>
            </w:r>
          </w:p>
          <w:p w14:paraId="542CC7FA"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500A181"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1440A9FB" w14:textId="77777777" w:rsidR="00997D69" w:rsidRDefault="00997D69" w:rsidP="00FC39A3">
            <w:pPr>
              <w:adjustRightInd w:val="0"/>
              <w:jc w:val="center"/>
              <w:rPr>
                <w:rFonts w:ascii="Arial CYR" w:hAnsi="Arial CYR" w:cs="Arial CYR"/>
              </w:rPr>
            </w:pPr>
            <w:r>
              <w:t>110,560</w:t>
            </w:r>
          </w:p>
          <w:p w14:paraId="0FC5CD0A" w14:textId="77777777" w:rsidR="00997D69" w:rsidRDefault="00997D69" w:rsidP="00FC39A3">
            <w:pPr>
              <w:jc w:val="center"/>
            </w:pPr>
          </w:p>
        </w:tc>
      </w:tr>
      <w:tr w:rsidR="00997D69" w14:paraId="669AE0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60173" w14:textId="77777777" w:rsidR="00997D69" w:rsidRDefault="00997D69" w:rsidP="00FC39A3">
            <w:r>
              <w:t xml:space="preserve"> 22</w:t>
            </w:r>
          </w:p>
        </w:tc>
        <w:tc>
          <w:tcPr>
            <w:tcW w:w="1701" w:type="dxa"/>
            <w:tcBorders>
              <w:top w:val="single" w:sz="4" w:space="0" w:color="auto"/>
              <w:bottom w:val="single" w:sz="4" w:space="0" w:color="auto"/>
            </w:tcBorders>
            <w:vAlign w:val="center"/>
          </w:tcPr>
          <w:p w14:paraId="46428F2A" w14:textId="77777777" w:rsidR="00997D69" w:rsidRDefault="00997D69" w:rsidP="00FC39A3">
            <w:pPr>
              <w:rPr>
                <w:lang w:val="en-US"/>
              </w:rPr>
            </w:pPr>
            <w:r>
              <w:rPr>
                <w:lang w:val="en-US"/>
              </w:rPr>
              <w:t>CN53A</w:t>
            </w:r>
          </w:p>
          <w:p w14:paraId="027B17CD" w14:textId="77777777" w:rsidR="00997D69" w:rsidRDefault="00997D69" w:rsidP="00FC39A3"/>
        </w:tc>
        <w:tc>
          <w:tcPr>
            <w:tcW w:w="4961" w:type="dxa"/>
            <w:tcBorders>
              <w:top w:val="single" w:sz="4" w:space="0" w:color="auto"/>
              <w:bottom w:val="single" w:sz="4" w:space="0" w:color="auto"/>
            </w:tcBorders>
            <w:vAlign w:val="center"/>
          </w:tcPr>
          <w:p w14:paraId="474CC945" w14:textId="77777777" w:rsidR="00997D69" w:rsidRDefault="00997D69" w:rsidP="00FC39A3">
            <w:pPr>
              <w:adjustRightInd w:val="0"/>
              <w:rPr>
                <w:lang w:val="en-US"/>
              </w:rPr>
            </w:pPr>
            <w:r w:rsidRPr="00E423D3">
              <w:rPr>
                <w:lang w:val="en-US"/>
              </w:rPr>
              <w:t>Grunduirea suprafetelor interioare a peretilor si tavanelor</w:t>
            </w:r>
          </w:p>
          <w:p w14:paraId="67D245F1"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8D21249"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E1424ED" w14:textId="77777777" w:rsidR="00997D69" w:rsidRDefault="00997D69" w:rsidP="00FC39A3">
            <w:pPr>
              <w:adjustRightInd w:val="0"/>
              <w:jc w:val="center"/>
              <w:rPr>
                <w:rFonts w:ascii="Arial CYR" w:hAnsi="Arial CYR" w:cs="Arial CYR"/>
              </w:rPr>
            </w:pPr>
            <w:r>
              <w:t>110,560</w:t>
            </w:r>
          </w:p>
          <w:p w14:paraId="65D990F4" w14:textId="77777777" w:rsidR="00997D69" w:rsidRDefault="00997D69" w:rsidP="00FC39A3">
            <w:pPr>
              <w:jc w:val="center"/>
            </w:pPr>
          </w:p>
        </w:tc>
      </w:tr>
      <w:tr w:rsidR="00997D69" w14:paraId="495F934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F50EA" w14:textId="77777777" w:rsidR="00997D69" w:rsidRDefault="00997D69" w:rsidP="00FC39A3">
            <w:r>
              <w:t xml:space="preserve"> 23</w:t>
            </w:r>
          </w:p>
        </w:tc>
        <w:tc>
          <w:tcPr>
            <w:tcW w:w="1701" w:type="dxa"/>
            <w:tcBorders>
              <w:top w:val="single" w:sz="4" w:space="0" w:color="auto"/>
              <w:bottom w:val="single" w:sz="4" w:space="0" w:color="auto"/>
            </w:tcBorders>
            <w:vAlign w:val="center"/>
          </w:tcPr>
          <w:p w14:paraId="20F01320" w14:textId="77777777" w:rsidR="00997D69" w:rsidRDefault="00997D69" w:rsidP="00FC39A3">
            <w:pPr>
              <w:rPr>
                <w:lang w:val="en-US"/>
              </w:rPr>
            </w:pPr>
            <w:r>
              <w:rPr>
                <w:lang w:val="en-US"/>
              </w:rPr>
              <w:t>CN06A</w:t>
            </w:r>
          </w:p>
          <w:p w14:paraId="351A7E9A" w14:textId="77777777" w:rsidR="00997D69" w:rsidRDefault="00997D69" w:rsidP="00FC39A3"/>
        </w:tc>
        <w:tc>
          <w:tcPr>
            <w:tcW w:w="4961" w:type="dxa"/>
            <w:tcBorders>
              <w:top w:val="single" w:sz="4" w:space="0" w:color="auto"/>
              <w:bottom w:val="single" w:sz="4" w:space="0" w:color="auto"/>
            </w:tcBorders>
            <w:vAlign w:val="center"/>
          </w:tcPr>
          <w:p w14:paraId="5477BAD4" w14:textId="77777777" w:rsidR="00997D69" w:rsidRDefault="00997D69" w:rsidP="00FC39A3">
            <w:pPr>
              <w:adjustRightInd w:val="0"/>
              <w:rPr>
                <w:lang w:val="en-US"/>
              </w:rPr>
            </w:pPr>
            <w:r w:rsidRPr="00E423D3">
              <w:rPr>
                <w:lang w:val="en-US"/>
              </w:rPr>
              <w:t>Vopsitorii interioare cu vopsea lavabila de tip "Mattlatex" sau analog, cu rezistenta sporita la spalare, aplicate in 2 straturi pe glet existent, executate manual</w:t>
            </w:r>
          </w:p>
          <w:p w14:paraId="10472B8A"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55DFC6A"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1A93996" w14:textId="77777777" w:rsidR="00997D69" w:rsidRDefault="00997D69" w:rsidP="00FC39A3">
            <w:pPr>
              <w:adjustRightInd w:val="0"/>
              <w:jc w:val="center"/>
              <w:rPr>
                <w:rFonts w:ascii="Arial CYR" w:hAnsi="Arial CYR" w:cs="Arial CYR"/>
              </w:rPr>
            </w:pPr>
            <w:r>
              <w:t>110,560</w:t>
            </w:r>
          </w:p>
          <w:p w14:paraId="6413097B" w14:textId="77777777" w:rsidR="00997D69" w:rsidRDefault="00997D69" w:rsidP="00FC39A3">
            <w:pPr>
              <w:jc w:val="center"/>
            </w:pPr>
          </w:p>
        </w:tc>
      </w:tr>
      <w:tr w:rsidR="00997D69" w14:paraId="0FA2503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27564" w14:textId="77777777" w:rsidR="00997D69" w:rsidRDefault="00997D69" w:rsidP="00FC39A3">
            <w:r>
              <w:t xml:space="preserve"> 24</w:t>
            </w:r>
          </w:p>
        </w:tc>
        <w:tc>
          <w:tcPr>
            <w:tcW w:w="1701" w:type="dxa"/>
            <w:tcBorders>
              <w:top w:val="single" w:sz="4" w:space="0" w:color="auto"/>
              <w:bottom w:val="single" w:sz="4" w:space="0" w:color="auto"/>
            </w:tcBorders>
            <w:vAlign w:val="center"/>
          </w:tcPr>
          <w:p w14:paraId="5D7E72AA" w14:textId="77777777" w:rsidR="00997D69" w:rsidRDefault="00997D69" w:rsidP="00FC39A3">
            <w:pPr>
              <w:rPr>
                <w:lang w:val="en-US"/>
              </w:rPr>
            </w:pPr>
            <w:r>
              <w:rPr>
                <w:lang w:val="en-US"/>
              </w:rPr>
              <w:t>CF17D</w:t>
            </w:r>
          </w:p>
          <w:p w14:paraId="5701CEFB" w14:textId="77777777" w:rsidR="00997D69" w:rsidRDefault="00997D69" w:rsidP="00FC39A3"/>
        </w:tc>
        <w:tc>
          <w:tcPr>
            <w:tcW w:w="4961" w:type="dxa"/>
            <w:tcBorders>
              <w:top w:val="single" w:sz="4" w:space="0" w:color="auto"/>
              <w:bottom w:val="single" w:sz="4" w:space="0" w:color="auto"/>
            </w:tcBorders>
            <w:vAlign w:val="center"/>
          </w:tcPr>
          <w:p w14:paraId="7B6E4A3F" w14:textId="77777777" w:rsidR="00997D69" w:rsidRDefault="00997D69" w:rsidP="00FC39A3">
            <w:pPr>
              <w:adjustRightInd w:val="0"/>
              <w:rPr>
                <w:lang w:val="en-US"/>
              </w:rPr>
            </w:pPr>
            <w:r>
              <w:t>Diverse lucrari - adaos de colorant</w:t>
            </w:r>
          </w:p>
          <w:p w14:paraId="512355A3" w14:textId="77777777" w:rsidR="00997D69" w:rsidRDefault="00997D69" w:rsidP="00FC39A3"/>
        </w:tc>
        <w:tc>
          <w:tcPr>
            <w:tcW w:w="1560" w:type="dxa"/>
            <w:tcBorders>
              <w:top w:val="single" w:sz="4" w:space="0" w:color="auto"/>
              <w:bottom w:val="single" w:sz="4" w:space="0" w:color="auto"/>
            </w:tcBorders>
            <w:vAlign w:val="center"/>
          </w:tcPr>
          <w:p w14:paraId="539926B4" w14:textId="77777777" w:rsidR="00997D69" w:rsidRDefault="00997D69" w:rsidP="00FC39A3">
            <w:pPr>
              <w:jc w:val="center"/>
            </w:pPr>
            <w:r>
              <w:t>kg</w:t>
            </w:r>
          </w:p>
        </w:tc>
        <w:tc>
          <w:tcPr>
            <w:tcW w:w="1559" w:type="dxa"/>
            <w:tcBorders>
              <w:top w:val="single" w:sz="4" w:space="0" w:color="auto"/>
              <w:bottom w:val="single" w:sz="4" w:space="0" w:color="auto"/>
            </w:tcBorders>
            <w:vAlign w:val="center"/>
          </w:tcPr>
          <w:p w14:paraId="356EB516" w14:textId="77777777" w:rsidR="00997D69" w:rsidRDefault="00997D69" w:rsidP="00FC39A3">
            <w:pPr>
              <w:adjustRightInd w:val="0"/>
              <w:jc w:val="center"/>
              <w:rPr>
                <w:rFonts w:ascii="Arial CYR" w:hAnsi="Arial CYR" w:cs="Arial CYR"/>
              </w:rPr>
            </w:pPr>
            <w:r>
              <w:t>3,320</w:t>
            </w:r>
          </w:p>
          <w:p w14:paraId="7325E3D5" w14:textId="77777777" w:rsidR="00997D69" w:rsidRDefault="00997D69" w:rsidP="00FC39A3">
            <w:pPr>
              <w:jc w:val="center"/>
            </w:pPr>
          </w:p>
        </w:tc>
      </w:tr>
      <w:tr w:rsidR="00997D69" w14:paraId="77ECDABD" w14:textId="77777777" w:rsidTr="00FC39A3">
        <w:tc>
          <w:tcPr>
            <w:tcW w:w="709" w:type="dxa"/>
            <w:tcBorders>
              <w:top w:val="nil"/>
              <w:left w:val="single" w:sz="6" w:space="0" w:color="auto"/>
              <w:bottom w:val="nil"/>
              <w:right w:val="nil"/>
            </w:tcBorders>
          </w:tcPr>
          <w:p w14:paraId="60EC7FA2"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6BE95D63" w14:textId="77777777" w:rsidR="00997D69" w:rsidRDefault="00997D69" w:rsidP="00FC39A3"/>
        </w:tc>
        <w:tc>
          <w:tcPr>
            <w:tcW w:w="4961" w:type="dxa"/>
            <w:tcBorders>
              <w:top w:val="nil"/>
              <w:left w:val="single" w:sz="6" w:space="0" w:color="auto"/>
              <w:bottom w:val="nil"/>
              <w:right w:val="nil"/>
            </w:tcBorders>
          </w:tcPr>
          <w:p w14:paraId="72B0A29C"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1.1.4. Tavan, scari</w:t>
            </w:r>
          </w:p>
          <w:p w14:paraId="7D5B406A"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0C32B8E" w14:textId="77777777" w:rsidR="00997D69" w:rsidRDefault="00997D69" w:rsidP="00FC39A3"/>
        </w:tc>
        <w:tc>
          <w:tcPr>
            <w:tcW w:w="1559" w:type="dxa"/>
            <w:tcBorders>
              <w:top w:val="nil"/>
              <w:left w:val="single" w:sz="6" w:space="0" w:color="auto"/>
              <w:bottom w:val="nil"/>
              <w:right w:val="single" w:sz="4" w:space="0" w:color="auto"/>
            </w:tcBorders>
          </w:tcPr>
          <w:p w14:paraId="4A6AA29A" w14:textId="77777777" w:rsidR="00997D69" w:rsidRDefault="00997D69" w:rsidP="00FC39A3"/>
        </w:tc>
      </w:tr>
      <w:tr w:rsidR="00997D69" w14:paraId="33D7797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07AF9" w14:textId="77777777" w:rsidR="00997D69" w:rsidRDefault="00997D69" w:rsidP="00FC39A3">
            <w:r>
              <w:t>25</w:t>
            </w:r>
          </w:p>
        </w:tc>
        <w:tc>
          <w:tcPr>
            <w:tcW w:w="1701" w:type="dxa"/>
            <w:tcBorders>
              <w:top w:val="single" w:sz="4" w:space="0" w:color="auto"/>
              <w:bottom w:val="single" w:sz="4" w:space="0" w:color="auto"/>
            </w:tcBorders>
            <w:vAlign w:val="center"/>
          </w:tcPr>
          <w:p w14:paraId="45CA751A" w14:textId="77777777" w:rsidR="00997D69" w:rsidRDefault="00997D69" w:rsidP="00FC39A3">
            <w:pPr>
              <w:rPr>
                <w:lang w:val="en-US"/>
              </w:rPr>
            </w:pPr>
            <w:r>
              <w:rPr>
                <w:lang w:val="en-US"/>
              </w:rPr>
              <w:t>CK29F</w:t>
            </w:r>
          </w:p>
          <w:p w14:paraId="02FB4DB3" w14:textId="77777777" w:rsidR="00997D69" w:rsidRDefault="00997D69" w:rsidP="00FC39A3"/>
        </w:tc>
        <w:tc>
          <w:tcPr>
            <w:tcW w:w="4961" w:type="dxa"/>
            <w:tcBorders>
              <w:top w:val="single" w:sz="4" w:space="0" w:color="auto"/>
              <w:bottom w:val="single" w:sz="4" w:space="0" w:color="auto"/>
            </w:tcBorders>
            <w:vAlign w:val="center"/>
          </w:tcPr>
          <w:p w14:paraId="7DE08B0A" w14:textId="77777777" w:rsidR="00997D69" w:rsidRDefault="00997D69" w:rsidP="00FC39A3">
            <w:pPr>
              <w:adjustRightInd w:val="0"/>
              <w:rPr>
                <w:lang w:val="en-US"/>
              </w:rPr>
            </w:pPr>
            <w:r w:rsidRPr="00E423D3">
              <w:rPr>
                <w:lang w:val="en-US"/>
              </w:rPr>
              <w:t>Tavane suspendate din panouri prefabricate "Armstrong", inclusiv sistemul-grila</w:t>
            </w:r>
          </w:p>
          <w:p w14:paraId="2A42F59F"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5D5B066"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1DD1883" w14:textId="77777777" w:rsidR="00997D69" w:rsidRDefault="00997D69" w:rsidP="00FC39A3">
            <w:pPr>
              <w:adjustRightInd w:val="0"/>
              <w:jc w:val="center"/>
              <w:rPr>
                <w:rFonts w:ascii="Arial CYR" w:hAnsi="Arial CYR" w:cs="Arial CYR"/>
              </w:rPr>
            </w:pPr>
            <w:r>
              <w:t>22,500</w:t>
            </w:r>
          </w:p>
          <w:p w14:paraId="2A02432A" w14:textId="77777777" w:rsidR="00997D69" w:rsidRDefault="00997D69" w:rsidP="00FC39A3">
            <w:pPr>
              <w:jc w:val="center"/>
            </w:pPr>
          </w:p>
        </w:tc>
      </w:tr>
      <w:tr w:rsidR="00997D69" w14:paraId="77F450B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5C0147" w14:textId="77777777" w:rsidR="00997D69" w:rsidRDefault="00997D69" w:rsidP="00FC39A3">
            <w:r>
              <w:t xml:space="preserve"> 26</w:t>
            </w:r>
          </w:p>
        </w:tc>
        <w:tc>
          <w:tcPr>
            <w:tcW w:w="1701" w:type="dxa"/>
            <w:tcBorders>
              <w:top w:val="single" w:sz="4" w:space="0" w:color="auto"/>
              <w:bottom w:val="single" w:sz="4" w:space="0" w:color="auto"/>
            </w:tcBorders>
            <w:vAlign w:val="center"/>
          </w:tcPr>
          <w:p w14:paraId="20A9F755" w14:textId="77777777" w:rsidR="00997D69" w:rsidRDefault="00997D69" w:rsidP="00FC39A3">
            <w:pPr>
              <w:rPr>
                <w:lang w:val="en-US"/>
              </w:rPr>
            </w:pPr>
            <w:r>
              <w:rPr>
                <w:lang w:val="en-US"/>
              </w:rPr>
              <w:t>CN53A</w:t>
            </w:r>
          </w:p>
          <w:p w14:paraId="33823924" w14:textId="77777777" w:rsidR="00997D69" w:rsidRDefault="00997D69" w:rsidP="00FC39A3"/>
        </w:tc>
        <w:tc>
          <w:tcPr>
            <w:tcW w:w="4961" w:type="dxa"/>
            <w:tcBorders>
              <w:top w:val="single" w:sz="4" w:space="0" w:color="auto"/>
              <w:bottom w:val="single" w:sz="4" w:space="0" w:color="auto"/>
            </w:tcBorders>
            <w:vAlign w:val="center"/>
          </w:tcPr>
          <w:p w14:paraId="25D6FBF0" w14:textId="77777777" w:rsidR="00997D69" w:rsidRDefault="00997D69" w:rsidP="00FC39A3">
            <w:pPr>
              <w:adjustRightInd w:val="0"/>
              <w:rPr>
                <w:lang w:val="en-US"/>
              </w:rPr>
            </w:pPr>
            <w:r w:rsidRPr="00E423D3">
              <w:rPr>
                <w:lang w:val="en-US"/>
              </w:rPr>
              <w:t>Grunduirea suprafetelor interioare a peretilor si tavanelor</w:t>
            </w:r>
          </w:p>
          <w:p w14:paraId="438BE23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871D1AF"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1861CE2" w14:textId="77777777" w:rsidR="00997D69" w:rsidRDefault="00997D69" w:rsidP="00FC39A3">
            <w:pPr>
              <w:adjustRightInd w:val="0"/>
              <w:jc w:val="center"/>
              <w:rPr>
                <w:rFonts w:ascii="Arial CYR" w:hAnsi="Arial CYR" w:cs="Arial CYR"/>
              </w:rPr>
            </w:pPr>
            <w:r>
              <w:t>11,530</w:t>
            </w:r>
          </w:p>
          <w:p w14:paraId="410F0309" w14:textId="77777777" w:rsidR="00997D69" w:rsidRDefault="00997D69" w:rsidP="00FC39A3">
            <w:pPr>
              <w:jc w:val="center"/>
            </w:pPr>
          </w:p>
        </w:tc>
      </w:tr>
      <w:tr w:rsidR="00997D69" w14:paraId="34A9D8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8DA76" w14:textId="77777777" w:rsidR="00997D69" w:rsidRDefault="00997D69" w:rsidP="00FC39A3">
            <w:r>
              <w:t xml:space="preserve"> 27</w:t>
            </w:r>
          </w:p>
        </w:tc>
        <w:tc>
          <w:tcPr>
            <w:tcW w:w="1701" w:type="dxa"/>
            <w:tcBorders>
              <w:top w:val="single" w:sz="4" w:space="0" w:color="auto"/>
              <w:bottom w:val="single" w:sz="4" w:space="0" w:color="auto"/>
            </w:tcBorders>
            <w:vAlign w:val="center"/>
          </w:tcPr>
          <w:p w14:paraId="1E71CF64" w14:textId="77777777" w:rsidR="00997D69" w:rsidRDefault="00997D69" w:rsidP="00FC39A3">
            <w:pPr>
              <w:rPr>
                <w:lang w:val="en-US"/>
              </w:rPr>
            </w:pPr>
            <w:r>
              <w:rPr>
                <w:lang w:val="en-US"/>
              </w:rPr>
              <w:t>CF57A</w:t>
            </w:r>
          </w:p>
          <w:p w14:paraId="0F2DDFCF" w14:textId="77777777" w:rsidR="00997D69" w:rsidRDefault="00997D69" w:rsidP="00FC39A3"/>
        </w:tc>
        <w:tc>
          <w:tcPr>
            <w:tcW w:w="4961" w:type="dxa"/>
            <w:tcBorders>
              <w:top w:val="single" w:sz="4" w:space="0" w:color="auto"/>
              <w:bottom w:val="single" w:sz="4" w:space="0" w:color="auto"/>
            </w:tcBorders>
            <w:vAlign w:val="center"/>
          </w:tcPr>
          <w:p w14:paraId="6DEFCFAE" w14:textId="77777777" w:rsidR="00997D69" w:rsidRDefault="00997D69" w:rsidP="00FC39A3">
            <w:pPr>
              <w:adjustRightInd w:val="0"/>
              <w:rPr>
                <w:lang w:val="en-US"/>
              </w:rPr>
            </w:pPr>
            <w:r w:rsidRPr="00E423D3">
              <w:rPr>
                <w:lang w:val="en-US"/>
              </w:rPr>
              <w:t>Aplicarea manuala a chitului pe baza de ipsos "Eurofin" grosime 1,0 mm pe suprafetele  peretilor,  coloanelor  si  tavanelor</w:t>
            </w:r>
          </w:p>
          <w:p w14:paraId="23FF2AFE"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F211197"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02AC93FE" w14:textId="77777777" w:rsidR="00997D69" w:rsidRDefault="00997D69" w:rsidP="00FC39A3">
            <w:pPr>
              <w:adjustRightInd w:val="0"/>
              <w:jc w:val="center"/>
              <w:rPr>
                <w:rFonts w:ascii="Arial CYR" w:hAnsi="Arial CYR" w:cs="Arial CYR"/>
              </w:rPr>
            </w:pPr>
            <w:r>
              <w:t>11,530</w:t>
            </w:r>
          </w:p>
          <w:p w14:paraId="31B62B5A" w14:textId="77777777" w:rsidR="00997D69" w:rsidRDefault="00997D69" w:rsidP="00FC39A3">
            <w:pPr>
              <w:jc w:val="center"/>
            </w:pPr>
          </w:p>
        </w:tc>
      </w:tr>
      <w:tr w:rsidR="00997D69" w14:paraId="6FB2DC8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DF43C0" w14:textId="77777777" w:rsidR="00997D69" w:rsidRDefault="00997D69" w:rsidP="00FC39A3">
            <w:r>
              <w:t xml:space="preserve"> 28</w:t>
            </w:r>
          </w:p>
        </w:tc>
        <w:tc>
          <w:tcPr>
            <w:tcW w:w="1701" w:type="dxa"/>
            <w:tcBorders>
              <w:top w:val="single" w:sz="4" w:space="0" w:color="auto"/>
              <w:bottom w:val="single" w:sz="4" w:space="0" w:color="auto"/>
            </w:tcBorders>
            <w:vAlign w:val="center"/>
          </w:tcPr>
          <w:p w14:paraId="7A370B44" w14:textId="77777777" w:rsidR="00997D69" w:rsidRDefault="00997D69" w:rsidP="00FC39A3">
            <w:pPr>
              <w:rPr>
                <w:lang w:val="en-US"/>
              </w:rPr>
            </w:pPr>
            <w:r>
              <w:rPr>
                <w:lang w:val="en-US"/>
              </w:rPr>
              <w:t>CN53A</w:t>
            </w:r>
          </w:p>
          <w:p w14:paraId="2CB82CE9" w14:textId="77777777" w:rsidR="00997D69" w:rsidRDefault="00997D69" w:rsidP="00FC39A3"/>
        </w:tc>
        <w:tc>
          <w:tcPr>
            <w:tcW w:w="4961" w:type="dxa"/>
            <w:tcBorders>
              <w:top w:val="single" w:sz="4" w:space="0" w:color="auto"/>
              <w:bottom w:val="single" w:sz="4" w:space="0" w:color="auto"/>
            </w:tcBorders>
            <w:vAlign w:val="center"/>
          </w:tcPr>
          <w:p w14:paraId="309FAE34" w14:textId="77777777" w:rsidR="00997D69" w:rsidRDefault="00997D69" w:rsidP="00FC39A3">
            <w:pPr>
              <w:adjustRightInd w:val="0"/>
              <w:rPr>
                <w:lang w:val="en-US"/>
              </w:rPr>
            </w:pPr>
            <w:r w:rsidRPr="00E423D3">
              <w:rPr>
                <w:lang w:val="en-US"/>
              </w:rPr>
              <w:t>Grunduirea suprafetelor interioare a peretilor si tavanelor</w:t>
            </w:r>
          </w:p>
          <w:p w14:paraId="78EAC64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1C54CE9"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69246C9F" w14:textId="77777777" w:rsidR="00997D69" w:rsidRDefault="00997D69" w:rsidP="00FC39A3">
            <w:pPr>
              <w:adjustRightInd w:val="0"/>
              <w:jc w:val="center"/>
              <w:rPr>
                <w:rFonts w:ascii="Arial CYR" w:hAnsi="Arial CYR" w:cs="Arial CYR"/>
              </w:rPr>
            </w:pPr>
            <w:r>
              <w:t>11,530</w:t>
            </w:r>
          </w:p>
          <w:p w14:paraId="3567F1C5" w14:textId="77777777" w:rsidR="00997D69" w:rsidRDefault="00997D69" w:rsidP="00FC39A3">
            <w:pPr>
              <w:jc w:val="center"/>
            </w:pPr>
          </w:p>
        </w:tc>
      </w:tr>
      <w:tr w:rsidR="00997D69" w14:paraId="776B889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2BEDF" w14:textId="77777777" w:rsidR="00997D69" w:rsidRDefault="00997D69" w:rsidP="00FC39A3">
            <w:r>
              <w:t xml:space="preserve"> 29</w:t>
            </w:r>
          </w:p>
        </w:tc>
        <w:tc>
          <w:tcPr>
            <w:tcW w:w="1701" w:type="dxa"/>
            <w:tcBorders>
              <w:top w:val="single" w:sz="4" w:space="0" w:color="auto"/>
              <w:bottom w:val="single" w:sz="4" w:space="0" w:color="auto"/>
            </w:tcBorders>
            <w:vAlign w:val="center"/>
          </w:tcPr>
          <w:p w14:paraId="392141DC" w14:textId="77777777" w:rsidR="00997D69" w:rsidRDefault="00997D69" w:rsidP="00FC39A3">
            <w:pPr>
              <w:rPr>
                <w:lang w:val="en-US"/>
              </w:rPr>
            </w:pPr>
            <w:r>
              <w:rPr>
                <w:lang w:val="en-US"/>
              </w:rPr>
              <w:t>CN06A</w:t>
            </w:r>
          </w:p>
          <w:p w14:paraId="4BE86E63" w14:textId="77777777" w:rsidR="00997D69" w:rsidRDefault="00997D69" w:rsidP="00FC39A3"/>
        </w:tc>
        <w:tc>
          <w:tcPr>
            <w:tcW w:w="4961" w:type="dxa"/>
            <w:tcBorders>
              <w:top w:val="single" w:sz="4" w:space="0" w:color="auto"/>
              <w:bottom w:val="single" w:sz="4" w:space="0" w:color="auto"/>
            </w:tcBorders>
            <w:vAlign w:val="center"/>
          </w:tcPr>
          <w:p w14:paraId="2EDFA129" w14:textId="77777777" w:rsidR="00997D69" w:rsidRDefault="00997D69" w:rsidP="00FC39A3">
            <w:pPr>
              <w:adjustRightInd w:val="0"/>
              <w:rPr>
                <w:lang w:val="en-US"/>
              </w:rPr>
            </w:pPr>
            <w:r w:rsidRPr="00E423D3">
              <w:rPr>
                <w:lang w:val="en-US"/>
              </w:rPr>
              <w:t>Vopsitorii interioare cu vopsea lavabila de tip "Mattlatex" sau analog, cu rezistenta sporita la spalare, aplicate in 2 straturi pe glet existent, executate manual</w:t>
            </w:r>
          </w:p>
          <w:p w14:paraId="54366986"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67B2C65"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E62FC0C" w14:textId="77777777" w:rsidR="00997D69" w:rsidRDefault="00997D69" w:rsidP="00FC39A3">
            <w:pPr>
              <w:adjustRightInd w:val="0"/>
              <w:jc w:val="center"/>
              <w:rPr>
                <w:rFonts w:ascii="Arial CYR" w:hAnsi="Arial CYR" w:cs="Arial CYR"/>
              </w:rPr>
            </w:pPr>
            <w:r>
              <w:t>11,530</w:t>
            </w:r>
          </w:p>
          <w:p w14:paraId="366C6500" w14:textId="77777777" w:rsidR="00997D69" w:rsidRDefault="00997D69" w:rsidP="00FC39A3">
            <w:pPr>
              <w:jc w:val="center"/>
            </w:pPr>
          </w:p>
        </w:tc>
      </w:tr>
      <w:tr w:rsidR="00997D69" w14:paraId="6AE57DB7" w14:textId="77777777" w:rsidTr="00FC39A3">
        <w:tc>
          <w:tcPr>
            <w:tcW w:w="709" w:type="dxa"/>
            <w:tcBorders>
              <w:top w:val="nil"/>
              <w:left w:val="single" w:sz="6" w:space="0" w:color="auto"/>
              <w:bottom w:val="nil"/>
              <w:right w:val="nil"/>
            </w:tcBorders>
          </w:tcPr>
          <w:p w14:paraId="7363EFA7"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5BEDE1F6" w14:textId="77777777" w:rsidR="00997D69" w:rsidRDefault="00997D69" w:rsidP="00FC39A3"/>
        </w:tc>
        <w:tc>
          <w:tcPr>
            <w:tcW w:w="4961" w:type="dxa"/>
            <w:tcBorders>
              <w:top w:val="nil"/>
              <w:left w:val="single" w:sz="6" w:space="0" w:color="auto"/>
              <w:bottom w:val="nil"/>
              <w:right w:val="nil"/>
            </w:tcBorders>
          </w:tcPr>
          <w:p w14:paraId="500283CA"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1.1.5. Balustrada</w:t>
            </w:r>
          </w:p>
          <w:p w14:paraId="0B86CC08"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4D4DF4BF" w14:textId="77777777" w:rsidR="00997D69" w:rsidRDefault="00997D69" w:rsidP="00FC39A3"/>
        </w:tc>
        <w:tc>
          <w:tcPr>
            <w:tcW w:w="1559" w:type="dxa"/>
            <w:tcBorders>
              <w:top w:val="nil"/>
              <w:left w:val="single" w:sz="6" w:space="0" w:color="auto"/>
              <w:bottom w:val="nil"/>
              <w:right w:val="single" w:sz="4" w:space="0" w:color="auto"/>
            </w:tcBorders>
          </w:tcPr>
          <w:p w14:paraId="42B312D0" w14:textId="77777777" w:rsidR="00997D69" w:rsidRDefault="00997D69" w:rsidP="00FC39A3"/>
        </w:tc>
      </w:tr>
      <w:tr w:rsidR="00997D69" w14:paraId="4727E58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4D29D" w14:textId="77777777" w:rsidR="00997D69" w:rsidRDefault="00997D69" w:rsidP="00FC39A3">
            <w:r>
              <w:t>30</w:t>
            </w:r>
          </w:p>
        </w:tc>
        <w:tc>
          <w:tcPr>
            <w:tcW w:w="1701" w:type="dxa"/>
            <w:tcBorders>
              <w:top w:val="single" w:sz="4" w:space="0" w:color="auto"/>
              <w:bottom w:val="single" w:sz="4" w:space="0" w:color="auto"/>
            </w:tcBorders>
            <w:vAlign w:val="center"/>
          </w:tcPr>
          <w:p w14:paraId="16E091B3" w14:textId="77777777" w:rsidR="00997D69" w:rsidRDefault="00997D69" w:rsidP="00FC39A3">
            <w:pPr>
              <w:rPr>
                <w:lang w:val="en-US"/>
              </w:rPr>
            </w:pPr>
            <w:r>
              <w:rPr>
                <w:lang w:val="en-US"/>
              </w:rPr>
              <w:t>CH06A</w:t>
            </w:r>
          </w:p>
          <w:p w14:paraId="40425080" w14:textId="77777777" w:rsidR="00997D69" w:rsidRDefault="00997D69" w:rsidP="00FC39A3"/>
        </w:tc>
        <w:tc>
          <w:tcPr>
            <w:tcW w:w="4961" w:type="dxa"/>
            <w:tcBorders>
              <w:top w:val="single" w:sz="4" w:space="0" w:color="auto"/>
              <w:bottom w:val="single" w:sz="4" w:space="0" w:color="auto"/>
            </w:tcBorders>
            <w:vAlign w:val="center"/>
          </w:tcPr>
          <w:p w14:paraId="4B1726FD" w14:textId="77777777" w:rsidR="00997D69" w:rsidRDefault="00997D69" w:rsidP="00FC39A3">
            <w:pPr>
              <w:adjustRightInd w:val="0"/>
              <w:rPr>
                <w:lang w:val="en-US"/>
              </w:rPr>
            </w:pPr>
            <w:r w:rsidRPr="00E423D3">
              <w:rPr>
                <w:lang w:val="en-US"/>
              </w:rPr>
              <w:t>Balustrada de inox sudata cu 2 mani curente, fixata in scari de beton, confectionata din teava din otel inox rezistenta la solutii chimice de dezinfectare, dreapta (tip Nr.4 conform catalogului "InoxPlus" inoxplus.md sau analog)</w:t>
            </w:r>
          </w:p>
          <w:p w14:paraId="523F8A0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A9F31BD"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784421E2" w14:textId="77777777" w:rsidR="00997D69" w:rsidRDefault="00997D69" w:rsidP="00FC39A3">
            <w:pPr>
              <w:adjustRightInd w:val="0"/>
              <w:jc w:val="center"/>
              <w:rPr>
                <w:rFonts w:ascii="Arial CYR" w:hAnsi="Arial CYR" w:cs="Arial CYR"/>
              </w:rPr>
            </w:pPr>
            <w:r>
              <w:t>8,700</w:t>
            </w:r>
          </w:p>
          <w:p w14:paraId="68D4CF77" w14:textId="77777777" w:rsidR="00997D69" w:rsidRDefault="00997D69" w:rsidP="00FC39A3">
            <w:pPr>
              <w:jc w:val="center"/>
            </w:pPr>
          </w:p>
        </w:tc>
      </w:tr>
      <w:tr w:rsidR="00997D69" w14:paraId="6D68B97D" w14:textId="77777777" w:rsidTr="00FC39A3">
        <w:tc>
          <w:tcPr>
            <w:tcW w:w="709" w:type="dxa"/>
            <w:tcBorders>
              <w:top w:val="nil"/>
              <w:left w:val="single" w:sz="6" w:space="0" w:color="auto"/>
              <w:bottom w:val="nil"/>
              <w:right w:val="nil"/>
            </w:tcBorders>
          </w:tcPr>
          <w:p w14:paraId="609CD843"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7C215DF9" w14:textId="77777777" w:rsidR="00997D69" w:rsidRDefault="00997D69" w:rsidP="00FC39A3"/>
        </w:tc>
        <w:tc>
          <w:tcPr>
            <w:tcW w:w="4961" w:type="dxa"/>
            <w:tcBorders>
              <w:top w:val="nil"/>
              <w:left w:val="single" w:sz="6" w:space="0" w:color="auto"/>
              <w:bottom w:val="nil"/>
              <w:right w:val="nil"/>
            </w:tcBorders>
          </w:tcPr>
          <w:p w14:paraId="271F1F48"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1.1.6. Timplarii</w:t>
            </w:r>
          </w:p>
          <w:p w14:paraId="6FFFD084"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43EF3D1B" w14:textId="77777777" w:rsidR="00997D69" w:rsidRDefault="00997D69" w:rsidP="00FC39A3"/>
        </w:tc>
        <w:tc>
          <w:tcPr>
            <w:tcW w:w="1559" w:type="dxa"/>
            <w:tcBorders>
              <w:top w:val="nil"/>
              <w:left w:val="single" w:sz="6" w:space="0" w:color="auto"/>
              <w:bottom w:val="nil"/>
              <w:right w:val="single" w:sz="4" w:space="0" w:color="auto"/>
            </w:tcBorders>
          </w:tcPr>
          <w:p w14:paraId="4C08170A" w14:textId="77777777" w:rsidR="00997D69" w:rsidRDefault="00997D69" w:rsidP="00FC39A3"/>
        </w:tc>
      </w:tr>
      <w:tr w:rsidR="00997D69" w14:paraId="7FEF7C8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0EEF6" w14:textId="77777777" w:rsidR="00997D69" w:rsidRDefault="00997D69" w:rsidP="00FC39A3">
            <w:r>
              <w:lastRenderedPageBreak/>
              <w:t>31</w:t>
            </w:r>
          </w:p>
        </w:tc>
        <w:tc>
          <w:tcPr>
            <w:tcW w:w="1701" w:type="dxa"/>
            <w:tcBorders>
              <w:top w:val="single" w:sz="4" w:space="0" w:color="auto"/>
              <w:bottom w:val="single" w:sz="4" w:space="0" w:color="auto"/>
            </w:tcBorders>
            <w:vAlign w:val="center"/>
          </w:tcPr>
          <w:p w14:paraId="69FC4BA0" w14:textId="77777777" w:rsidR="00997D69" w:rsidRDefault="00997D69" w:rsidP="00FC39A3">
            <w:pPr>
              <w:rPr>
                <w:lang w:val="en-US"/>
              </w:rPr>
            </w:pPr>
            <w:r>
              <w:rPr>
                <w:lang w:val="en-US"/>
              </w:rPr>
              <w:t>CK03A</w:t>
            </w:r>
          </w:p>
          <w:p w14:paraId="0EEE276C" w14:textId="77777777" w:rsidR="00997D69" w:rsidRDefault="00997D69" w:rsidP="00FC39A3"/>
        </w:tc>
        <w:tc>
          <w:tcPr>
            <w:tcW w:w="4961" w:type="dxa"/>
            <w:tcBorders>
              <w:top w:val="single" w:sz="4" w:space="0" w:color="auto"/>
              <w:bottom w:val="single" w:sz="4" w:space="0" w:color="auto"/>
            </w:tcBorders>
            <w:vAlign w:val="center"/>
          </w:tcPr>
          <w:p w14:paraId="616B1C18" w14:textId="77777777" w:rsidR="00997D69" w:rsidRDefault="00997D69" w:rsidP="00FC39A3">
            <w:pPr>
              <w:adjustRightInd w:val="0"/>
              <w:rPr>
                <w:lang w:val="en-US"/>
              </w:rPr>
            </w:pPr>
            <w:r w:rsidRPr="00E423D3">
              <w:rPr>
                <w:lang w:val="en-US"/>
              </w:rP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860x2020h - 1buc</w:t>
            </w:r>
          </w:p>
          <w:p w14:paraId="6521B7F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99B19C7"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2E38D716" w14:textId="77777777" w:rsidR="00997D69" w:rsidRDefault="00997D69" w:rsidP="00FC39A3">
            <w:pPr>
              <w:adjustRightInd w:val="0"/>
              <w:jc w:val="center"/>
              <w:rPr>
                <w:rFonts w:ascii="Arial CYR" w:hAnsi="Arial CYR" w:cs="Arial CYR"/>
              </w:rPr>
            </w:pPr>
            <w:r>
              <w:t>1,740</w:t>
            </w:r>
          </w:p>
          <w:p w14:paraId="55A04121" w14:textId="77777777" w:rsidR="00997D69" w:rsidRDefault="00997D69" w:rsidP="00FC39A3">
            <w:pPr>
              <w:jc w:val="center"/>
            </w:pPr>
          </w:p>
        </w:tc>
      </w:tr>
      <w:tr w:rsidR="00997D69" w14:paraId="423D223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95CAD" w14:textId="77777777" w:rsidR="00997D69" w:rsidRDefault="00997D69" w:rsidP="00FC39A3">
            <w:r>
              <w:t xml:space="preserve"> 32</w:t>
            </w:r>
          </w:p>
        </w:tc>
        <w:tc>
          <w:tcPr>
            <w:tcW w:w="1701" w:type="dxa"/>
            <w:tcBorders>
              <w:top w:val="single" w:sz="4" w:space="0" w:color="auto"/>
              <w:bottom w:val="single" w:sz="4" w:space="0" w:color="auto"/>
            </w:tcBorders>
            <w:vAlign w:val="center"/>
          </w:tcPr>
          <w:p w14:paraId="2DB528A6" w14:textId="77777777" w:rsidR="00997D69" w:rsidRDefault="00997D69" w:rsidP="00FC39A3">
            <w:pPr>
              <w:rPr>
                <w:lang w:val="en-US"/>
              </w:rPr>
            </w:pPr>
            <w:r>
              <w:rPr>
                <w:lang w:val="en-US"/>
              </w:rPr>
              <w:t>CK03C</w:t>
            </w:r>
          </w:p>
          <w:p w14:paraId="19E52CF1" w14:textId="77777777" w:rsidR="00997D69" w:rsidRDefault="00997D69" w:rsidP="00FC39A3"/>
        </w:tc>
        <w:tc>
          <w:tcPr>
            <w:tcW w:w="4961" w:type="dxa"/>
            <w:tcBorders>
              <w:top w:val="single" w:sz="4" w:space="0" w:color="auto"/>
              <w:bottom w:val="single" w:sz="4" w:space="0" w:color="auto"/>
            </w:tcBorders>
            <w:vAlign w:val="center"/>
          </w:tcPr>
          <w:p w14:paraId="07F9DBB7" w14:textId="77777777" w:rsidR="00997D69" w:rsidRDefault="00997D69" w:rsidP="00FC39A3">
            <w:pPr>
              <w:adjustRightInd w:val="0"/>
              <w:rPr>
                <w:lang w:val="en-US"/>
              </w:rPr>
            </w:pPr>
            <w:r w:rsidRPr="00E423D3">
              <w:rPr>
                <w:lang w:val="en-US"/>
              </w:rP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1200x2100h - 1buc cu luminator 1200x1050h - 1buc</w:t>
            </w:r>
          </w:p>
          <w:p w14:paraId="176EBDDF"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E76C4F1"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D6E1C7A" w14:textId="77777777" w:rsidR="00997D69" w:rsidRDefault="00997D69" w:rsidP="00FC39A3">
            <w:pPr>
              <w:adjustRightInd w:val="0"/>
              <w:jc w:val="center"/>
              <w:rPr>
                <w:rFonts w:ascii="Arial CYR" w:hAnsi="Arial CYR" w:cs="Arial CYR"/>
              </w:rPr>
            </w:pPr>
            <w:r>
              <w:t>3,780</w:t>
            </w:r>
          </w:p>
          <w:p w14:paraId="044766BD" w14:textId="77777777" w:rsidR="00997D69" w:rsidRDefault="00997D69" w:rsidP="00FC39A3">
            <w:pPr>
              <w:jc w:val="center"/>
            </w:pPr>
          </w:p>
        </w:tc>
      </w:tr>
      <w:tr w:rsidR="00997D69" w14:paraId="59B35C1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6BC13" w14:textId="77777777" w:rsidR="00997D69" w:rsidRDefault="00997D69" w:rsidP="00FC39A3">
            <w:r>
              <w:t xml:space="preserve"> 33</w:t>
            </w:r>
          </w:p>
        </w:tc>
        <w:tc>
          <w:tcPr>
            <w:tcW w:w="1701" w:type="dxa"/>
            <w:tcBorders>
              <w:top w:val="single" w:sz="4" w:space="0" w:color="auto"/>
              <w:bottom w:val="single" w:sz="4" w:space="0" w:color="auto"/>
            </w:tcBorders>
            <w:vAlign w:val="center"/>
          </w:tcPr>
          <w:p w14:paraId="2079F6CD" w14:textId="77777777" w:rsidR="00997D69" w:rsidRDefault="00997D69" w:rsidP="00FC39A3">
            <w:pPr>
              <w:rPr>
                <w:lang w:val="en-US"/>
              </w:rPr>
            </w:pPr>
            <w:r>
              <w:rPr>
                <w:lang w:val="en-US"/>
              </w:rPr>
              <w:t>CK33C</w:t>
            </w:r>
          </w:p>
          <w:p w14:paraId="01FDDE68" w14:textId="77777777" w:rsidR="00997D69" w:rsidRDefault="00997D69" w:rsidP="00FC39A3"/>
        </w:tc>
        <w:tc>
          <w:tcPr>
            <w:tcW w:w="4961" w:type="dxa"/>
            <w:tcBorders>
              <w:top w:val="single" w:sz="4" w:space="0" w:color="auto"/>
              <w:bottom w:val="single" w:sz="4" w:space="0" w:color="auto"/>
            </w:tcBorders>
            <w:vAlign w:val="center"/>
          </w:tcPr>
          <w:p w14:paraId="0349FDA6" w14:textId="77777777" w:rsidR="00997D69" w:rsidRDefault="00997D69" w:rsidP="00FC39A3">
            <w:pPr>
              <w:adjustRightInd w:val="0"/>
              <w:rPr>
                <w:lang w:val="en-US"/>
              </w:rPr>
            </w:pPr>
            <w:r w:rsidRPr="00E423D3">
              <w:rPr>
                <w:lang w:val="en-US"/>
              </w:rPr>
              <w:t>Lacat pentru usi din MDF, inclusiv minerele</w:t>
            </w:r>
          </w:p>
          <w:p w14:paraId="48946FD2"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192A3B4"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719EE91C" w14:textId="77777777" w:rsidR="00997D69" w:rsidRDefault="00997D69" w:rsidP="00FC39A3">
            <w:pPr>
              <w:adjustRightInd w:val="0"/>
              <w:jc w:val="center"/>
              <w:rPr>
                <w:rFonts w:ascii="Arial CYR" w:hAnsi="Arial CYR" w:cs="Arial CYR"/>
              </w:rPr>
            </w:pPr>
            <w:r>
              <w:t>2,000</w:t>
            </w:r>
          </w:p>
          <w:p w14:paraId="7861C444" w14:textId="77777777" w:rsidR="00997D69" w:rsidRDefault="00997D69" w:rsidP="00FC39A3">
            <w:pPr>
              <w:jc w:val="center"/>
            </w:pPr>
          </w:p>
        </w:tc>
      </w:tr>
      <w:tr w:rsidR="00997D69" w14:paraId="3BA4FFA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FB94A" w14:textId="77777777" w:rsidR="00997D69" w:rsidRDefault="00997D69" w:rsidP="00FC39A3">
            <w:r>
              <w:t xml:space="preserve"> 34</w:t>
            </w:r>
          </w:p>
        </w:tc>
        <w:tc>
          <w:tcPr>
            <w:tcW w:w="1701" w:type="dxa"/>
            <w:tcBorders>
              <w:top w:val="single" w:sz="4" w:space="0" w:color="auto"/>
              <w:bottom w:val="single" w:sz="4" w:space="0" w:color="auto"/>
            </w:tcBorders>
            <w:vAlign w:val="center"/>
          </w:tcPr>
          <w:p w14:paraId="31D41FCE" w14:textId="77777777" w:rsidR="00997D69" w:rsidRDefault="00997D69" w:rsidP="00FC39A3">
            <w:pPr>
              <w:rPr>
                <w:lang w:val="en-US"/>
              </w:rPr>
            </w:pPr>
            <w:r>
              <w:rPr>
                <w:lang w:val="en-US"/>
              </w:rPr>
              <w:t>CK23A</w:t>
            </w:r>
          </w:p>
          <w:p w14:paraId="31D4E619" w14:textId="77777777" w:rsidR="00997D69" w:rsidRDefault="00997D69" w:rsidP="00FC39A3"/>
        </w:tc>
        <w:tc>
          <w:tcPr>
            <w:tcW w:w="4961" w:type="dxa"/>
            <w:tcBorders>
              <w:top w:val="single" w:sz="4" w:space="0" w:color="auto"/>
              <w:bottom w:val="single" w:sz="4" w:space="0" w:color="auto"/>
            </w:tcBorders>
            <w:vAlign w:val="center"/>
          </w:tcPr>
          <w:p w14:paraId="4F8C12C4" w14:textId="77777777" w:rsidR="00997D69" w:rsidRDefault="00997D69" w:rsidP="00FC39A3">
            <w:pPr>
              <w:adjustRightInd w:val="0"/>
              <w:rPr>
                <w:lang w:val="en-US"/>
              </w:rPr>
            </w:pPr>
            <w:r w:rsidRPr="00E423D3">
              <w:rPr>
                <w:lang w:val="en-US"/>
              </w:rPr>
              <w:t>Ferestre din mase plastice cu unul sau mai multe canaturi la constructii cu inaltimi pina la 35 m inclusiv, avind suprafata tocului pina la 1,00 mp inclusiv / Rama PVC cu deschidere pentru hidrant 800x800 mm - 2buc</w:t>
            </w:r>
          </w:p>
          <w:p w14:paraId="4BB8C032"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9B21396"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0FA617AB" w14:textId="77777777" w:rsidR="00997D69" w:rsidRDefault="00997D69" w:rsidP="00FC39A3">
            <w:pPr>
              <w:adjustRightInd w:val="0"/>
              <w:jc w:val="center"/>
              <w:rPr>
                <w:rFonts w:ascii="Arial CYR" w:hAnsi="Arial CYR" w:cs="Arial CYR"/>
              </w:rPr>
            </w:pPr>
            <w:r>
              <w:t>1,280</w:t>
            </w:r>
          </w:p>
          <w:p w14:paraId="71E6BB1B" w14:textId="77777777" w:rsidR="00997D69" w:rsidRDefault="00997D69" w:rsidP="00FC39A3">
            <w:pPr>
              <w:jc w:val="center"/>
            </w:pPr>
          </w:p>
        </w:tc>
      </w:tr>
      <w:tr w:rsidR="00997D69" w14:paraId="0BC04F7A" w14:textId="77777777" w:rsidTr="00FC39A3">
        <w:tc>
          <w:tcPr>
            <w:tcW w:w="709" w:type="dxa"/>
            <w:tcBorders>
              <w:top w:val="nil"/>
              <w:left w:val="single" w:sz="6" w:space="0" w:color="auto"/>
              <w:bottom w:val="nil"/>
              <w:right w:val="nil"/>
            </w:tcBorders>
          </w:tcPr>
          <w:p w14:paraId="43F0ABD2"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02FC5E53" w14:textId="77777777" w:rsidR="00997D69" w:rsidRDefault="00997D69" w:rsidP="00FC39A3"/>
        </w:tc>
        <w:tc>
          <w:tcPr>
            <w:tcW w:w="4961" w:type="dxa"/>
            <w:tcBorders>
              <w:top w:val="nil"/>
              <w:left w:val="single" w:sz="6" w:space="0" w:color="auto"/>
              <w:bottom w:val="nil"/>
              <w:right w:val="nil"/>
            </w:tcBorders>
          </w:tcPr>
          <w:p w14:paraId="26BB511F"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1.1.7. Retele electrice</w:t>
            </w:r>
          </w:p>
          <w:p w14:paraId="7B23EA3A"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2BDDAD5B" w14:textId="77777777" w:rsidR="00997D69" w:rsidRDefault="00997D69" w:rsidP="00FC39A3"/>
        </w:tc>
        <w:tc>
          <w:tcPr>
            <w:tcW w:w="1559" w:type="dxa"/>
            <w:tcBorders>
              <w:top w:val="nil"/>
              <w:left w:val="single" w:sz="6" w:space="0" w:color="auto"/>
              <w:bottom w:val="nil"/>
              <w:right w:val="single" w:sz="4" w:space="0" w:color="auto"/>
            </w:tcBorders>
          </w:tcPr>
          <w:p w14:paraId="72504051" w14:textId="77777777" w:rsidR="00997D69" w:rsidRDefault="00997D69" w:rsidP="00FC39A3"/>
        </w:tc>
      </w:tr>
      <w:tr w:rsidR="00997D69" w14:paraId="62A064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5AC19" w14:textId="77777777" w:rsidR="00997D69" w:rsidRDefault="00997D69" w:rsidP="00FC39A3">
            <w:r>
              <w:t>35</w:t>
            </w:r>
          </w:p>
        </w:tc>
        <w:tc>
          <w:tcPr>
            <w:tcW w:w="1701" w:type="dxa"/>
            <w:tcBorders>
              <w:top w:val="single" w:sz="4" w:space="0" w:color="auto"/>
              <w:bottom w:val="single" w:sz="4" w:space="0" w:color="auto"/>
            </w:tcBorders>
            <w:vAlign w:val="center"/>
          </w:tcPr>
          <w:p w14:paraId="33981E70" w14:textId="77777777" w:rsidR="00997D69" w:rsidRDefault="00997D69" w:rsidP="00FC39A3">
            <w:pPr>
              <w:rPr>
                <w:lang w:val="en-US"/>
              </w:rPr>
            </w:pPr>
            <w:r>
              <w:rPr>
                <w:lang w:val="en-US"/>
              </w:rPr>
              <w:t>RpEJ08A</w:t>
            </w:r>
          </w:p>
          <w:p w14:paraId="6DD48321" w14:textId="77777777" w:rsidR="00997D69" w:rsidRDefault="00997D69" w:rsidP="00FC39A3"/>
        </w:tc>
        <w:tc>
          <w:tcPr>
            <w:tcW w:w="4961" w:type="dxa"/>
            <w:tcBorders>
              <w:top w:val="single" w:sz="4" w:space="0" w:color="auto"/>
              <w:bottom w:val="single" w:sz="4" w:space="0" w:color="auto"/>
            </w:tcBorders>
            <w:vAlign w:val="center"/>
          </w:tcPr>
          <w:p w14:paraId="0CB77E08" w14:textId="77777777" w:rsidR="00997D69" w:rsidRDefault="00997D69" w:rsidP="00FC39A3">
            <w:pPr>
              <w:adjustRightInd w:val="0"/>
              <w:rPr>
                <w:lang w:val="en-US"/>
              </w:rPr>
            </w:pPr>
            <w:r w:rsidRPr="00E423D3">
              <w:rPr>
                <w:lang w:val="en-US"/>
              </w:rPr>
              <w:t>Executarea santurilor cu adincimea de pina la 5 cm in pereti din  zidarie de caramida de 5x50 cmp</w:t>
            </w:r>
          </w:p>
          <w:p w14:paraId="766AA1E4"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3D18F60"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49765747" w14:textId="77777777" w:rsidR="00997D69" w:rsidRDefault="00997D69" w:rsidP="00FC39A3">
            <w:pPr>
              <w:adjustRightInd w:val="0"/>
              <w:jc w:val="center"/>
              <w:rPr>
                <w:rFonts w:ascii="Arial CYR" w:hAnsi="Arial CYR" w:cs="Arial CYR"/>
              </w:rPr>
            </w:pPr>
            <w:r>
              <w:t>1,800</w:t>
            </w:r>
          </w:p>
          <w:p w14:paraId="5BFF0CF1" w14:textId="77777777" w:rsidR="00997D69" w:rsidRDefault="00997D69" w:rsidP="00FC39A3">
            <w:pPr>
              <w:jc w:val="center"/>
            </w:pPr>
          </w:p>
        </w:tc>
      </w:tr>
      <w:tr w:rsidR="00997D69" w14:paraId="478BEE5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3F720" w14:textId="77777777" w:rsidR="00997D69" w:rsidRDefault="00997D69" w:rsidP="00FC39A3">
            <w:r>
              <w:t xml:space="preserve"> 36</w:t>
            </w:r>
          </w:p>
        </w:tc>
        <w:tc>
          <w:tcPr>
            <w:tcW w:w="1701" w:type="dxa"/>
            <w:tcBorders>
              <w:top w:val="single" w:sz="4" w:space="0" w:color="auto"/>
              <w:bottom w:val="single" w:sz="4" w:space="0" w:color="auto"/>
            </w:tcBorders>
            <w:vAlign w:val="center"/>
          </w:tcPr>
          <w:p w14:paraId="506C6722" w14:textId="77777777" w:rsidR="00997D69" w:rsidRDefault="00997D69" w:rsidP="00FC39A3">
            <w:pPr>
              <w:rPr>
                <w:lang w:val="en-US"/>
              </w:rPr>
            </w:pPr>
            <w:r>
              <w:rPr>
                <w:lang w:val="en-US"/>
              </w:rPr>
              <w:t>RpEJ09D</w:t>
            </w:r>
          </w:p>
          <w:p w14:paraId="69BD5B64" w14:textId="77777777" w:rsidR="00997D69" w:rsidRDefault="00997D69" w:rsidP="00FC39A3"/>
        </w:tc>
        <w:tc>
          <w:tcPr>
            <w:tcW w:w="4961" w:type="dxa"/>
            <w:tcBorders>
              <w:top w:val="single" w:sz="4" w:space="0" w:color="auto"/>
              <w:bottom w:val="single" w:sz="4" w:space="0" w:color="auto"/>
            </w:tcBorders>
            <w:vAlign w:val="center"/>
          </w:tcPr>
          <w:p w14:paraId="2067F594" w14:textId="77777777" w:rsidR="00997D69" w:rsidRDefault="00997D69" w:rsidP="00FC39A3">
            <w:pPr>
              <w:adjustRightInd w:val="0"/>
              <w:rPr>
                <w:lang w:val="en-US"/>
              </w:rPr>
            </w:pPr>
            <w:r w:rsidRPr="00E423D3">
              <w:rPr>
                <w:lang w:val="en-US"/>
              </w:rPr>
              <w:t>Matarea santurilor in pereti de pina la 50 cmp</w:t>
            </w:r>
          </w:p>
          <w:p w14:paraId="4F44F7F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3E9D0B1"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5BF7E9D8" w14:textId="77777777" w:rsidR="00997D69" w:rsidRDefault="00997D69" w:rsidP="00FC39A3">
            <w:pPr>
              <w:adjustRightInd w:val="0"/>
              <w:jc w:val="center"/>
              <w:rPr>
                <w:rFonts w:ascii="Arial CYR" w:hAnsi="Arial CYR" w:cs="Arial CYR"/>
              </w:rPr>
            </w:pPr>
            <w:r>
              <w:t>1,800</w:t>
            </w:r>
          </w:p>
          <w:p w14:paraId="50D2F19D" w14:textId="77777777" w:rsidR="00997D69" w:rsidRDefault="00997D69" w:rsidP="00FC39A3">
            <w:pPr>
              <w:jc w:val="center"/>
            </w:pPr>
          </w:p>
        </w:tc>
      </w:tr>
      <w:tr w:rsidR="00997D69" w14:paraId="0A7545F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2BB45" w14:textId="77777777" w:rsidR="00997D69" w:rsidRDefault="00997D69" w:rsidP="00FC39A3">
            <w:r>
              <w:t xml:space="preserve"> 37</w:t>
            </w:r>
          </w:p>
        </w:tc>
        <w:tc>
          <w:tcPr>
            <w:tcW w:w="1701" w:type="dxa"/>
            <w:tcBorders>
              <w:top w:val="single" w:sz="4" w:space="0" w:color="auto"/>
              <w:bottom w:val="single" w:sz="4" w:space="0" w:color="auto"/>
            </w:tcBorders>
            <w:vAlign w:val="center"/>
          </w:tcPr>
          <w:p w14:paraId="41172D18" w14:textId="77777777" w:rsidR="00997D69" w:rsidRDefault="00997D69" w:rsidP="00FC39A3">
            <w:pPr>
              <w:rPr>
                <w:lang w:val="en-US"/>
              </w:rPr>
            </w:pPr>
            <w:r>
              <w:rPr>
                <w:lang w:val="en-US"/>
              </w:rPr>
              <w:t>RCsB21A</w:t>
            </w:r>
          </w:p>
          <w:p w14:paraId="3129C231" w14:textId="77777777" w:rsidR="00997D69" w:rsidRDefault="00997D69" w:rsidP="00FC39A3"/>
        </w:tc>
        <w:tc>
          <w:tcPr>
            <w:tcW w:w="4961" w:type="dxa"/>
            <w:tcBorders>
              <w:top w:val="single" w:sz="4" w:space="0" w:color="auto"/>
              <w:bottom w:val="single" w:sz="4" w:space="0" w:color="auto"/>
            </w:tcBorders>
            <w:vAlign w:val="center"/>
          </w:tcPr>
          <w:p w14:paraId="2A0BAECA" w14:textId="77777777" w:rsidR="00997D69" w:rsidRDefault="00997D69" w:rsidP="00FC39A3">
            <w:pPr>
              <w:adjustRightInd w:val="0"/>
              <w:rPr>
                <w:lang w:val="en-US"/>
              </w:rPr>
            </w:pPr>
            <w:r w:rsidRPr="00E423D3">
              <w:rPr>
                <w:lang w:val="en-US"/>
              </w:rPr>
              <w:t>Forarea mecanica a gaurilor cu diametrul de 5 cm, in elementele de beton, avind grosimea de pina la 20 cm</w:t>
            </w:r>
          </w:p>
          <w:p w14:paraId="1D3D3ED2"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19FC40C"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7930DE51" w14:textId="77777777" w:rsidR="00997D69" w:rsidRDefault="00997D69" w:rsidP="00FC39A3">
            <w:pPr>
              <w:adjustRightInd w:val="0"/>
              <w:jc w:val="center"/>
              <w:rPr>
                <w:rFonts w:ascii="Arial CYR" w:hAnsi="Arial CYR" w:cs="Arial CYR"/>
              </w:rPr>
            </w:pPr>
            <w:r>
              <w:t>1,000</w:t>
            </w:r>
          </w:p>
          <w:p w14:paraId="62CDC116" w14:textId="77777777" w:rsidR="00997D69" w:rsidRDefault="00997D69" w:rsidP="00FC39A3">
            <w:pPr>
              <w:jc w:val="center"/>
            </w:pPr>
          </w:p>
        </w:tc>
      </w:tr>
      <w:tr w:rsidR="00997D69" w14:paraId="3704FAA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A719E" w14:textId="77777777" w:rsidR="00997D69" w:rsidRDefault="00997D69" w:rsidP="00FC39A3">
            <w:r>
              <w:t xml:space="preserve"> 38</w:t>
            </w:r>
          </w:p>
        </w:tc>
        <w:tc>
          <w:tcPr>
            <w:tcW w:w="1701" w:type="dxa"/>
            <w:tcBorders>
              <w:top w:val="single" w:sz="4" w:space="0" w:color="auto"/>
              <w:bottom w:val="single" w:sz="4" w:space="0" w:color="auto"/>
            </w:tcBorders>
            <w:vAlign w:val="center"/>
          </w:tcPr>
          <w:p w14:paraId="3BB5A685" w14:textId="77777777" w:rsidR="00997D69" w:rsidRDefault="00997D69" w:rsidP="00FC39A3">
            <w:pPr>
              <w:rPr>
                <w:lang w:val="en-US"/>
              </w:rPr>
            </w:pPr>
            <w:r>
              <w:rPr>
                <w:lang w:val="en-US"/>
              </w:rPr>
              <w:t>RpEJ09A</w:t>
            </w:r>
          </w:p>
          <w:p w14:paraId="42C21A47" w14:textId="77777777" w:rsidR="00997D69" w:rsidRDefault="00997D69" w:rsidP="00FC39A3"/>
        </w:tc>
        <w:tc>
          <w:tcPr>
            <w:tcW w:w="4961" w:type="dxa"/>
            <w:tcBorders>
              <w:top w:val="single" w:sz="4" w:space="0" w:color="auto"/>
              <w:bottom w:val="single" w:sz="4" w:space="0" w:color="auto"/>
            </w:tcBorders>
            <w:vAlign w:val="center"/>
          </w:tcPr>
          <w:p w14:paraId="2B76E717" w14:textId="77777777" w:rsidR="00997D69" w:rsidRDefault="00997D69" w:rsidP="00FC39A3">
            <w:pPr>
              <w:adjustRightInd w:val="0"/>
              <w:rPr>
                <w:lang w:val="en-US"/>
              </w:rPr>
            </w:pPr>
            <w:r w:rsidRPr="00E423D3">
              <w:rPr>
                <w:lang w:val="en-US"/>
              </w:rPr>
              <w:t>Matarea golurilor in pereti, cu mortar de ipsos</w:t>
            </w:r>
          </w:p>
          <w:p w14:paraId="0B8C3A4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DA42589"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3D40C2A6" w14:textId="77777777" w:rsidR="00997D69" w:rsidRDefault="00997D69" w:rsidP="00FC39A3">
            <w:pPr>
              <w:adjustRightInd w:val="0"/>
              <w:jc w:val="center"/>
              <w:rPr>
                <w:rFonts w:ascii="Arial CYR" w:hAnsi="Arial CYR" w:cs="Arial CYR"/>
              </w:rPr>
            </w:pPr>
            <w:r>
              <w:t>1,000</w:t>
            </w:r>
          </w:p>
          <w:p w14:paraId="787837E3" w14:textId="77777777" w:rsidR="00997D69" w:rsidRDefault="00997D69" w:rsidP="00FC39A3">
            <w:pPr>
              <w:jc w:val="center"/>
            </w:pPr>
          </w:p>
        </w:tc>
      </w:tr>
      <w:tr w:rsidR="00997D69" w14:paraId="7EF0F9C9" w14:textId="77777777" w:rsidTr="00FC39A3">
        <w:tc>
          <w:tcPr>
            <w:tcW w:w="709" w:type="dxa"/>
            <w:tcBorders>
              <w:top w:val="nil"/>
              <w:left w:val="single" w:sz="6" w:space="0" w:color="auto"/>
              <w:bottom w:val="nil"/>
              <w:right w:val="nil"/>
            </w:tcBorders>
          </w:tcPr>
          <w:p w14:paraId="55107D75"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74A9D275" w14:textId="77777777" w:rsidR="00997D69" w:rsidRDefault="00997D69" w:rsidP="00FC39A3"/>
        </w:tc>
        <w:tc>
          <w:tcPr>
            <w:tcW w:w="4961" w:type="dxa"/>
            <w:tcBorders>
              <w:top w:val="nil"/>
              <w:left w:val="single" w:sz="6" w:space="0" w:color="auto"/>
              <w:bottom w:val="nil"/>
              <w:right w:val="nil"/>
            </w:tcBorders>
          </w:tcPr>
          <w:p w14:paraId="31FBD45B"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1.1.8. Alte lucrari</w:t>
            </w:r>
          </w:p>
          <w:p w14:paraId="250E78A8"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7379774" w14:textId="77777777" w:rsidR="00997D69" w:rsidRDefault="00997D69" w:rsidP="00FC39A3"/>
        </w:tc>
        <w:tc>
          <w:tcPr>
            <w:tcW w:w="1559" w:type="dxa"/>
            <w:tcBorders>
              <w:top w:val="nil"/>
              <w:left w:val="single" w:sz="6" w:space="0" w:color="auto"/>
              <w:bottom w:val="nil"/>
              <w:right w:val="single" w:sz="4" w:space="0" w:color="auto"/>
            </w:tcBorders>
          </w:tcPr>
          <w:p w14:paraId="6ABA0F7C" w14:textId="77777777" w:rsidR="00997D69" w:rsidRDefault="00997D69" w:rsidP="00FC39A3"/>
        </w:tc>
      </w:tr>
      <w:tr w:rsidR="00997D69" w14:paraId="4EE7811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B89E1" w14:textId="77777777" w:rsidR="00997D69" w:rsidRDefault="00997D69" w:rsidP="00FC39A3">
            <w:r>
              <w:t>39</w:t>
            </w:r>
          </w:p>
        </w:tc>
        <w:tc>
          <w:tcPr>
            <w:tcW w:w="1701" w:type="dxa"/>
            <w:tcBorders>
              <w:top w:val="single" w:sz="4" w:space="0" w:color="auto"/>
              <w:bottom w:val="single" w:sz="4" w:space="0" w:color="auto"/>
            </w:tcBorders>
            <w:vAlign w:val="center"/>
          </w:tcPr>
          <w:p w14:paraId="38D5724D" w14:textId="77777777" w:rsidR="00997D69" w:rsidRDefault="00997D69" w:rsidP="00FC39A3">
            <w:pPr>
              <w:rPr>
                <w:lang w:val="en-US"/>
              </w:rPr>
            </w:pPr>
            <w:r>
              <w:rPr>
                <w:lang w:val="en-US"/>
              </w:rPr>
              <w:t>RpIF12A</w:t>
            </w:r>
          </w:p>
          <w:p w14:paraId="6F8ECDA9" w14:textId="77777777" w:rsidR="00997D69" w:rsidRDefault="00997D69" w:rsidP="00FC39A3"/>
        </w:tc>
        <w:tc>
          <w:tcPr>
            <w:tcW w:w="4961" w:type="dxa"/>
            <w:tcBorders>
              <w:top w:val="single" w:sz="4" w:space="0" w:color="auto"/>
              <w:bottom w:val="single" w:sz="4" w:space="0" w:color="auto"/>
            </w:tcBorders>
            <w:vAlign w:val="center"/>
          </w:tcPr>
          <w:p w14:paraId="5474B67E" w14:textId="77777777" w:rsidR="00997D69" w:rsidRDefault="00997D69" w:rsidP="00FC39A3">
            <w:pPr>
              <w:adjustRightInd w:val="0"/>
              <w:rPr>
                <w:lang w:val="en-US"/>
              </w:rPr>
            </w:pPr>
            <w:r w:rsidRPr="00E423D3">
              <w:rPr>
                <w:lang w:val="en-US"/>
              </w:rPr>
              <w:t>Grunduirea si vopsirea conductelor de instalatii cu diametru exterior pina la 60 mm, in 2 straturi, cu vopsele pe baza de ulei</w:t>
            </w:r>
          </w:p>
          <w:p w14:paraId="1C89E16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0992041"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3D7756C6" w14:textId="77777777" w:rsidR="00997D69" w:rsidRDefault="00997D69" w:rsidP="00FC39A3">
            <w:pPr>
              <w:adjustRightInd w:val="0"/>
              <w:jc w:val="center"/>
              <w:rPr>
                <w:rFonts w:ascii="Arial CYR" w:hAnsi="Arial CYR" w:cs="Arial CYR"/>
              </w:rPr>
            </w:pPr>
            <w:r>
              <w:t>2,700</w:t>
            </w:r>
          </w:p>
          <w:p w14:paraId="2648B8D5" w14:textId="77777777" w:rsidR="00997D69" w:rsidRDefault="00997D69" w:rsidP="00FC39A3">
            <w:pPr>
              <w:jc w:val="center"/>
            </w:pPr>
          </w:p>
        </w:tc>
      </w:tr>
      <w:tr w:rsidR="00997D69" w14:paraId="6C7E0CD5" w14:textId="77777777" w:rsidTr="00FC39A3">
        <w:tc>
          <w:tcPr>
            <w:tcW w:w="709" w:type="dxa"/>
            <w:tcBorders>
              <w:top w:val="nil"/>
              <w:left w:val="single" w:sz="6" w:space="0" w:color="auto"/>
              <w:bottom w:val="nil"/>
              <w:right w:val="nil"/>
            </w:tcBorders>
          </w:tcPr>
          <w:p w14:paraId="22514F84"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246438D9" w14:textId="77777777" w:rsidR="00997D69" w:rsidRDefault="00997D69" w:rsidP="00FC39A3"/>
        </w:tc>
        <w:tc>
          <w:tcPr>
            <w:tcW w:w="4961" w:type="dxa"/>
            <w:tcBorders>
              <w:top w:val="nil"/>
              <w:left w:val="single" w:sz="6" w:space="0" w:color="auto"/>
              <w:bottom w:val="nil"/>
              <w:right w:val="nil"/>
            </w:tcBorders>
          </w:tcPr>
          <w:p w14:paraId="33E591A8"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1.1.9. Deseuri</w:t>
            </w:r>
          </w:p>
          <w:p w14:paraId="0911B60C"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07819FF0" w14:textId="77777777" w:rsidR="00997D69" w:rsidRDefault="00997D69" w:rsidP="00FC39A3"/>
        </w:tc>
        <w:tc>
          <w:tcPr>
            <w:tcW w:w="1559" w:type="dxa"/>
            <w:tcBorders>
              <w:top w:val="nil"/>
              <w:left w:val="single" w:sz="6" w:space="0" w:color="auto"/>
              <w:bottom w:val="nil"/>
              <w:right w:val="single" w:sz="4" w:space="0" w:color="auto"/>
            </w:tcBorders>
          </w:tcPr>
          <w:p w14:paraId="12E168CC" w14:textId="77777777" w:rsidR="00997D69" w:rsidRDefault="00997D69" w:rsidP="00FC39A3"/>
        </w:tc>
      </w:tr>
      <w:tr w:rsidR="00997D69" w14:paraId="451DC9E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F4675" w14:textId="77777777" w:rsidR="00997D69" w:rsidRDefault="00997D69" w:rsidP="00FC39A3">
            <w:r>
              <w:lastRenderedPageBreak/>
              <w:t>40</w:t>
            </w:r>
          </w:p>
        </w:tc>
        <w:tc>
          <w:tcPr>
            <w:tcW w:w="1701" w:type="dxa"/>
            <w:tcBorders>
              <w:top w:val="single" w:sz="4" w:space="0" w:color="auto"/>
              <w:bottom w:val="single" w:sz="4" w:space="0" w:color="auto"/>
            </w:tcBorders>
            <w:vAlign w:val="center"/>
          </w:tcPr>
          <w:p w14:paraId="56FED2BD" w14:textId="77777777" w:rsidR="00997D69" w:rsidRDefault="00997D69" w:rsidP="00FC39A3">
            <w:pPr>
              <w:rPr>
                <w:lang w:val="en-US"/>
              </w:rPr>
            </w:pPr>
            <w:r>
              <w:rPr>
                <w:lang w:val="en-US"/>
              </w:rPr>
              <w:t>TrB01A2-4</w:t>
            </w:r>
          </w:p>
          <w:p w14:paraId="08E78D81" w14:textId="77777777" w:rsidR="00997D69" w:rsidRDefault="00997D69" w:rsidP="00FC39A3"/>
        </w:tc>
        <w:tc>
          <w:tcPr>
            <w:tcW w:w="4961" w:type="dxa"/>
            <w:tcBorders>
              <w:top w:val="single" w:sz="4" w:space="0" w:color="auto"/>
              <w:bottom w:val="single" w:sz="4" w:space="0" w:color="auto"/>
            </w:tcBorders>
            <w:vAlign w:val="center"/>
          </w:tcPr>
          <w:p w14:paraId="362C5678" w14:textId="77777777" w:rsidR="00997D69" w:rsidRDefault="00997D69" w:rsidP="00FC39A3">
            <w:pPr>
              <w:adjustRightInd w:val="0"/>
              <w:rPr>
                <w:lang w:val="en-US"/>
              </w:rPr>
            </w:pPr>
            <w:r w:rsidRPr="00E423D3">
              <w:rPr>
                <w:lang w:val="en-US"/>
              </w:rPr>
              <w:t>Transportul materialelor din grupa 4 (incarcare, asezare, descarcare, asezare), cu roabe pe pneuri, pe distanta de 40 m</w:t>
            </w:r>
          </w:p>
          <w:p w14:paraId="5DFE13CE"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74ABA59"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08DBD37C" w14:textId="77777777" w:rsidR="00997D69" w:rsidRDefault="00997D69" w:rsidP="00FC39A3">
            <w:pPr>
              <w:adjustRightInd w:val="0"/>
              <w:jc w:val="center"/>
              <w:rPr>
                <w:rFonts w:ascii="Arial CYR" w:hAnsi="Arial CYR" w:cs="Arial CYR"/>
              </w:rPr>
            </w:pPr>
            <w:r>
              <w:t>7,100</w:t>
            </w:r>
          </w:p>
          <w:p w14:paraId="744CE5EE" w14:textId="77777777" w:rsidR="00997D69" w:rsidRDefault="00997D69" w:rsidP="00FC39A3">
            <w:pPr>
              <w:jc w:val="center"/>
            </w:pPr>
          </w:p>
        </w:tc>
      </w:tr>
      <w:tr w:rsidR="00997D69" w14:paraId="302B05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7993B" w14:textId="77777777" w:rsidR="00997D69" w:rsidRDefault="00997D69" w:rsidP="00FC39A3">
            <w:r>
              <w:t xml:space="preserve"> 41</w:t>
            </w:r>
          </w:p>
        </w:tc>
        <w:tc>
          <w:tcPr>
            <w:tcW w:w="1701" w:type="dxa"/>
            <w:tcBorders>
              <w:top w:val="single" w:sz="4" w:space="0" w:color="auto"/>
              <w:bottom w:val="single" w:sz="4" w:space="0" w:color="auto"/>
            </w:tcBorders>
            <w:vAlign w:val="center"/>
          </w:tcPr>
          <w:p w14:paraId="441E3F01" w14:textId="77777777" w:rsidR="00997D69" w:rsidRDefault="00997D69" w:rsidP="00FC39A3">
            <w:pPr>
              <w:rPr>
                <w:lang w:val="en-US"/>
              </w:rPr>
            </w:pPr>
            <w:r>
              <w:rPr>
                <w:lang w:val="en-US"/>
              </w:rPr>
              <w:t>TrI1AA02C3</w:t>
            </w:r>
          </w:p>
          <w:p w14:paraId="5763E9A5" w14:textId="77777777" w:rsidR="00997D69" w:rsidRDefault="00997D69" w:rsidP="00FC39A3"/>
        </w:tc>
        <w:tc>
          <w:tcPr>
            <w:tcW w:w="4961" w:type="dxa"/>
            <w:tcBorders>
              <w:top w:val="single" w:sz="4" w:space="0" w:color="auto"/>
              <w:bottom w:val="single" w:sz="4" w:space="0" w:color="auto"/>
            </w:tcBorders>
            <w:vAlign w:val="center"/>
          </w:tcPr>
          <w:p w14:paraId="2F074871" w14:textId="77777777" w:rsidR="00997D69" w:rsidRDefault="00997D69" w:rsidP="00FC39A3">
            <w:pPr>
              <w:adjustRightInd w:val="0"/>
              <w:rPr>
                <w:lang w:val="en-US"/>
              </w:rPr>
            </w:pPr>
            <w:r w:rsidRPr="00E423D3">
              <w:rPr>
                <w:lang w:val="en-US"/>
              </w:rPr>
              <w:t>Incarcarea materialelor din grupa A - grele, in bulgari prin aruncare - de pe rampa sau teren, in auto categoria 3</w:t>
            </w:r>
          </w:p>
          <w:p w14:paraId="4572E74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4203D0D"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43D311E2" w14:textId="77777777" w:rsidR="00997D69" w:rsidRDefault="00997D69" w:rsidP="00FC39A3">
            <w:pPr>
              <w:adjustRightInd w:val="0"/>
              <w:jc w:val="center"/>
              <w:rPr>
                <w:rFonts w:ascii="Arial CYR" w:hAnsi="Arial CYR" w:cs="Arial CYR"/>
              </w:rPr>
            </w:pPr>
            <w:r>
              <w:t>7,100</w:t>
            </w:r>
          </w:p>
          <w:p w14:paraId="1361F61A" w14:textId="77777777" w:rsidR="00997D69" w:rsidRDefault="00997D69" w:rsidP="00FC39A3">
            <w:pPr>
              <w:jc w:val="center"/>
            </w:pPr>
          </w:p>
        </w:tc>
      </w:tr>
      <w:tr w:rsidR="00997D69" w14:paraId="7E36533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2F40E" w14:textId="77777777" w:rsidR="00997D69" w:rsidRDefault="00997D69" w:rsidP="00FC39A3">
            <w:r>
              <w:t xml:space="preserve"> 42</w:t>
            </w:r>
          </w:p>
        </w:tc>
        <w:tc>
          <w:tcPr>
            <w:tcW w:w="1701" w:type="dxa"/>
            <w:tcBorders>
              <w:top w:val="single" w:sz="4" w:space="0" w:color="auto"/>
              <w:bottom w:val="single" w:sz="4" w:space="0" w:color="auto"/>
            </w:tcBorders>
            <w:vAlign w:val="center"/>
          </w:tcPr>
          <w:p w14:paraId="23D9BABE" w14:textId="77777777" w:rsidR="00997D69" w:rsidRDefault="00997D69" w:rsidP="00FC39A3">
            <w:pPr>
              <w:rPr>
                <w:lang w:val="en-US"/>
              </w:rPr>
            </w:pPr>
            <w:r>
              <w:rPr>
                <w:lang w:val="en-US"/>
              </w:rPr>
              <w:t>TsI50B5</w:t>
            </w:r>
          </w:p>
          <w:p w14:paraId="72DDD606" w14:textId="77777777" w:rsidR="00997D69" w:rsidRDefault="00997D69" w:rsidP="00FC39A3"/>
        </w:tc>
        <w:tc>
          <w:tcPr>
            <w:tcW w:w="4961" w:type="dxa"/>
            <w:tcBorders>
              <w:top w:val="single" w:sz="4" w:space="0" w:color="auto"/>
              <w:bottom w:val="single" w:sz="4" w:space="0" w:color="auto"/>
            </w:tcBorders>
            <w:vAlign w:val="center"/>
          </w:tcPr>
          <w:p w14:paraId="43689D90" w14:textId="77777777" w:rsidR="00997D69" w:rsidRDefault="00997D69" w:rsidP="00FC39A3">
            <w:pPr>
              <w:adjustRightInd w:val="0"/>
              <w:rPr>
                <w:lang w:val="en-US"/>
              </w:rPr>
            </w:pPr>
            <w:r w:rsidRPr="00E423D3">
              <w:rPr>
                <w:lang w:val="en-US"/>
              </w:rPr>
              <w:t>Transportarea pamintului cu autobasculanta de 5 t la distanta  de 15 km</w:t>
            </w:r>
          </w:p>
          <w:p w14:paraId="1F71810B"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07053C4"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504A7F10" w14:textId="77777777" w:rsidR="00997D69" w:rsidRDefault="00997D69" w:rsidP="00FC39A3">
            <w:pPr>
              <w:adjustRightInd w:val="0"/>
              <w:jc w:val="center"/>
              <w:rPr>
                <w:rFonts w:ascii="Arial CYR" w:hAnsi="Arial CYR" w:cs="Arial CYR"/>
              </w:rPr>
            </w:pPr>
            <w:r>
              <w:t>7,100</w:t>
            </w:r>
          </w:p>
          <w:p w14:paraId="54F96220" w14:textId="77777777" w:rsidR="00997D69" w:rsidRDefault="00997D69" w:rsidP="00FC39A3">
            <w:pPr>
              <w:jc w:val="center"/>
            </w:pPr>
          </w:p>
        </w:tc>
      </w:tr>
      <w:tr w:rsidR="00997D69" w14:paraId="23B67593" w14:textId="77777777" w:rsidTr="00FC39A3">
        <w:tc>
          <w:tcPr>
            <w:tcW w:w="709" w:type="dxa"/>
            <w:tcBorders>
              <w:top w:val="nil"/>
              <w:left w:val="single" w:sz="6" w:space="0" w:color="auto"/>
              <w:bottom w:val="nil"/>
              <w:right w:val="nil"/>
            </w:tcBorders>
          </w:tcPr>
          <w:p w14:paraId="052467C4"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60AD6F97" w14:textId="77777777" w:rsidR="00997D69" w:rsidRDefault="00997D69" w:rsidP="00FC39A3"/>
        </w:tc>
        <w:tc>
          <w:tcPr>
            <w:tcW w:w="4961" w:type="dxa"/>
            <w:tcBorders>
              <w:top w:val="nil"/>
              <w:left w:val="single" w:sz="6" w:space="0" w:color="auto"/>
              <w:bottom w:val="nil"/>
              <w:right w:val="nil"/>
            </w:tcBorders>
          </w:tcPr>
          <w:p w14:paraId="789EE631"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 Casa scarii 2</w:t>
            </w:r>
          </w:p>
          <w:p w14:paraId="02F1ED0D"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161FB9F5" w14:textId="77777777" w:rsidR="00997D69" w:rsidRDefault="00997D69" w:rsidP="00FC39A3"/>
        </w:tc>
        <w:tc>
          <w:tcPr>
            <w:tcW w:w="1559" w:type="dxa"/>
            <w:tcBorders>
              <w:top w:val="nil"/>
              <w:left w:val="single" w:sz="6" w:space="0" w:color="auto"/>
              <w:bottom w:val="nil"/>
              <w:right w:val="single" w:sz="4" w:space="0" w:color="auto"/>
            </w:tcBorders>
          </w:tcPr>
          <w:p w14:paraId="5A2DA241" w14:textId="77777777" w:rsidR="00997D69" w:rsidRDefault="00997D69" w:rsidP="00FC39A3"/>
        </w:tc>
      </w:tr>
      <w:tr w:rsidR="00997D69" w14:paraId="03486EB2" w14:textId="77777777" w:rsidTr="00FC39A3">
        <w:tc>
          <w:tcPr>
            <w:tcW w:w="709" w:type="dxa"/>
            <w:tcBorders>
              <w:top w:val="nil"/>
              <w:left w:val="single" w:sz="6" w:space="0" w:color="auto"/>
              <w:bottom w:val="nil"/>
              <w:right w:val="nil"/>
            </w:tcBorders>
          </w:tcPr>
          <w:p w14:paraId="29C959B4" w14:textId="77777777" w:rsidR="00997D69" w:rsidRDefault="00997D69" w:rsidP="00FC39A3">
            <w:pPr>
              <w:jc w:val="center"/>
            </w:pPr>
          </w:p>
        </w:tc>
        <w:tc>
          <w:tcPr>
            <w:tcW w:w="1701" w:type="dxa"/>
            <w:tcBorders>
              <w:top w:val="nil"/>
              <w:left w:val="single" w:sz="6" w:space="0" w:color="auto"/>
              <w:bottom w:val="nil"/>
              <w:right w:val="nil"/>
            </w:tcBorders>
          </w:tcPr>
          <w:p w14:paraId="2C8304F1" w14:textId="77777777" w:rsidR="00997D69" w:rsidRDefault="00997D69" w:rsidP="00FC39A3"/>
        </w:tc>
        <w:tc>
          <w:tcPr>
            <w:tcW w:w="4961" w:type="dxa"/>
            <w:tcBorders>
              <w:top w:val="nil"/>
              <w:left w:val="single" w:sz="6" w:space="0" w:color="auto"/>
              <w:bottom w:val="nil"/>
              <w:right w:val="nil"/>
            </w:tcBorders>
          </w:tcPr>
          <w:p w14:paraId="39614E05"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1.2.1. Demolari</w:t>
            </w:r>
          </w:p>
          <w:p w14:paraId="64FADFB2"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07648D41" w14:textId="77777777" w:rsidR="00997D69" w:rsidRDefault="00997D69" w:rsidP="00FC39A3"/>
        </w:tc>
        <w:tc>
          <w:tcPr>
            <w:tcW w:w="1559" w:type="dxa"/>
            <w:tcBorders>
              <w:top w:val="nil"/>
              <w:left w:val="single" w:sz="6" w:space="0" w:color="auto"/>
              <w:bottom w:val="nil"/>
              <w:right w:val="single" w:sz="4" w:space="0" w:color="auto"/>
            </w:tcBorders>
          </w:tcPr>
          <w:p w14:paraId="378BA512" w14:textId="77777777" w:rsidR="00997D69" w:rsidRDefault="00997D69" w:rsidP="00FC39A3"/>
        </w:tc>
      </w:tr>
      <w:tr w:rsidR="00997D69" w14:paraId="7B57677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B5D43" w14:textId="77777777" w:rsidR="00997D69" w:rsidRDefault="00997D69" w:rsidP="00FC39A3">
            <w:r>
              <w:t>43</w:t>
            </w:r>
          </w:p>
        </w:tc>
        <w:tc>
          <w:tcPr>
            <w:tcW w:w="1701" w:type="dxa"/>
            <w:tcBorders>
              <w:top w:val="single" w:sz="4" w:space="0" w:color="auto"/>
              <w:bottom w:val="single" w:sz="4" w:space="0" w:color="auto"/>
            </w:tcBorders>
            <w:vAlign w:val="center"/>
          </w:tcPr>
          <w:p w14:paraId="70C58877" w14:textId="77777777" w:rsidR="00997D69" w:rsidRDefault="00997D69" w:rsidP="00FC39A3">
            <w:pPr>
              <w:rPr>
                <w:lang w:val="en-US"/>
              </w:rPr>
            </w:pPr>
            <w:r>
              <w:rPr>
                <w:lang w:val="en-US"/>
              </w:rPr>
              <w:t>RpCO56A</w:t>
            </w:r>
          </w:p>
          <w:p w14:paraId="651125BE" w14:textId="77777777" w:rsidR="00997D69" w:rsidRDefault="00997D69" w:rsidP="00FC39A3"/>
        </w:tc>
        <w:tc>
          <w:tcPr>
            <w:tcW w:w="4961" w:type="dxa"/>
            <w:tcBorders>
              <w:top w:val="single" w:sz="4" w:space="0" w:color="auto"/>
              <w:bottom w:val="single" w:sz="4" w:space="0" w:color="auto"/>
            </w:tcBorders>
            <w:vAlign w:val="center"/>
          </w:tcPr>
          <w:p w14:paraId="5DE1E9ED" w14:textId="77777777" w:rsidR="00997D69" w:rsidRDefault="00997D69" w:rsidP="00FC39A3">
            <w:pPr>
              <w:adjustRightInd w:val="0"/>
              <w:rPr>
                <w:lang w:val="en-US"/>
              </w:rPr>
            </w:pPr>
            <w:r w:rsidRPr="00E423D3">
              <w:rPr>
                <w:lang w:val="en-US"/>
              </w:rPr>
              <w:t>Demontari: timplarie din lemn (usi, ferestre, obloane, cutii, rulou, masti, etc.) / fereastra PVC, demontare ingrijita pentru montare ulterioara</w:t>
            </w:r>
          </w:p>
          <w:p w14:paraId="3ED8054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04E9EDB"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6330DDEC" w14:textId="77777777" w:rsidR="00997D69" w:rsidRDefault="00997D69" w:rsidP="00FC39A3">
            <w:pPr>
              <w:adjustRightInd w:val="0"/>
              <w:jc w:val="center"/>
              <w:rPr>
                <w:rFonts w:ascii="Arial CYR" w:hAnsi="Arial CYR" w:cs="Arial CYR"/>
              </w:rPr>
            </w:pPr>
            <w:r>
              <w:t>1,920</w:t>
            </w:r>
          </w:p>
          <w:p w14:paraId="64BE8093" w14:textId="77777777" w:rsidR="00997D69" w:rsidRDefault="00997D69" w:rsidP="00FC39A3">
            <w:pPr>
              <w:jc w:val="center"/>
            </w:pPr>
          </w:p>
        </w:tc>
      </w:tr>
      <w:tr w:rsidR="00997D69" w14:paraId="1F02985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8EE76" w14:textId="77777777" w:rsidR="00997D69" w:rsidRDefault="00997D69" w:rsidP="00FC39A3">
            <w:r>
              <w:t xml:space="preserve"> 44</w:t>
            </w:r>
          </w:p>
        </w:tc>
        <w:tc>
          <w:tcPr>
            <w:tcW w:w="1701" w:type="dxa"/>
            <w:tcBorders>
              <w:top w:val="single" w:sz="4" w:space="0" w:color="auto"/>
              <w:bottom w:val="single" w:sz="4" w:space="0" w:color="auto"/>
            </w:tcBorders>
            <w:vAlign w:val="center"/>
          </w:tcPr>
          <w:p w14:paraId="3451018E" w14:textId="77777777" w:rsidR="00997D69" w:rsidRDefault="00997D69" w:rsidP="00FC39A3">
            <w:pPr>
              <w:rPr>
                <w:lang w:val="en-US"/>
              </w:rPr>
            </w:pPr>
            <w:r>
              <w:rPr>
                <w:lang w:val="en-US"/>
              </w:rPr>
              <w:t>RpCO56A</w:t>
            </w:r>
          </w:p>
          <w:p w14:paraId="22B57283" w14:textId="77777777" w:rsidR="00997D69" w:rsidRDefault="00997D69" w:rsidP="00FC39A3"/>
        </w:tc>
        <w:tc>
          <w:tcPr>
            <w:tcW w:w="4961" w:type="dxa"/>
            <w:tcBorders>
              <w:top w:val="single" w:sz="4" w:space="0" w:color="auto"/>
              <w:bottom w:val="single" w:sz="4" w:space="0" w:color="auto"/>
            </w:tcBorders>
            <w:vAlign w:val="center"/>
          </w:tcPr>
          <w:p w14:paraId="25F6E1D6" w14:textId="77777777" w:rsidR="00997D69" w:rsidRDefault="00997D69" w:rsidP="00FC39A3">
            <w:pPr>
              <w:adjustRightInd w:val="0"/>
              <w:rPr>
                <w:lang w:val="en-US"/>
              </w:rPr>
            </w:pPr>
            <w:r w:rsidRPr="00E423D3">
              <w:rPr>
                <w:lang w:val="en-US"/>
              </w:rPr>
              <w:t>Demontari: timplarie din lemn (usi, ferestre, obloane, cutii, rulou, masti, etc.) / usa exterioara metal, demontare ingrijita pentru montare ulterioara</w:t>
            </w:r>
          </w:p>
          <w:p w14:paraId="0B4284D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11EF0B7E"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1A989D05" w14:textId="77777777" w:rsidR="00997D69" w:rsidRDefault="00997D69" w:rsidP="00FC39A3">
            <w:pPr>
              <w:adjustRightInd w:val="0"/>
              <w:jc w:val="center"/>
              <w:rPr>
                <w:rFonts w:ascii="Arial CYR" w:hAnsi="Arial CYR" w:cs="Arial CYR"/>
              </w:rPr>
            </w:pPr>
            <w:r>
              <w:t>2,480</w:t>
            </w:r>
          </w:p>
          <w:p w14:paraId="6BCC7DCA" w14:textId="77777777" w:rsidR="00997D69" w:rsidRDefault="00997D69" w:rsidP="00FC39A3">
            <w:pPr>
              <w:jc w:val="center"/>
            </w:pPr>
          </w:p>
        </w:tc>
      </w:tr>
      <w:tr w:rsidR="00997D69" w14:paraId="573A6B8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AC8B9" w14:textId="77777777" w:rsidR="00997D69" w:rsidRDefault="00997D69" w:rsidP="00FC39A3">
            <w:r>
              <w:t xml:space="preserve"> 45</w:t>
            </w:r>
          </w:p>
        </w:tc>
        <w:tc>
          <w:tcPr>
            <w:tcW w:w="1701" w:type="dxa"/>
            <w:tcBorders>
              <w:top w:val="single" w:sz="4" w:space="0" w:color="auto"/>
              <w:bottom w:val="single" w:sz="4" w:space="0" w:color="auto"/>
            </w:tcBorders>
            <w:vAlign w:val="center"/>
          </w:tcPr>
          <w:p w14:paraId="6A1344DC" w14:textId="77777777" w:rsidR="00997D69" w:rsidRDefault="00997D69" w:rsidP="00FC39A3">
            <w:pPr>
              <w:rPr>
                <w:lang w:val="en-US"/>
              </w:rPr>
            </w:pPr>
            <w:r>
              <w:rPr>
                <w:lang w:val="en-US"/>
              </w:rPr>
              <w:t>RpCB18F</w:t>
            </w:r>
          </w:p>
          <w:p w14:paraId="00459C18" w14:textId="77777777" w:rsidR="00997D69" w:rsidRDefault="00997D69" w:rsidP="00FC39A3"/>
        </w:tc>
        <w:tc>
          <w:tcPr>
            <w:tcW w:w="4961" w:type="dxa"/>
            <w:tcBorders>
              <w:top w:val="single" w:sz="4" w:space="0" w:color="auto"/>
              <w:bottom w:val="single" w:sz="4" w:space="0" w:color="auto"/>
            </w:tcBorders>
            <w:vAlign w:val="center"/>
          </w:tcPr>
          <w:p w14:paraId="0981F4FA" w14:textId="77777777" w:rsidR="00997D69" w:rsidRDefault="00997D69" w:rsidP="00FC39A3">
            <w:pPr>
              <w:adjustRightInd w:val="0"/>
              <w:rPr>
                <w:lang w:val="en-US"/>
              </w:rPr>
            </w:pPr>
            <w:r w:rsidRPr="00E423D3">
              <w:rPr>
                <w:lang w:val="en-US"/>
              </w:rPr>
              <w:t>Demolarea betoanelor vechi cu mijloace mecanice,  beton simplu / beton sub fereastra</w:t>
            </w:r>
          </w:p>
          <w:p w14:paraId="599FCD66"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2979B35" w14:textId="77777777" w:rsidR="00997D69" w:rsidRDefault="00997D69" w:rsidP="00FC39A3">
            <w:pPr>
              <w:jc w:val="center"/>
            </w:pPr>
            <w:r>
              <w:t>m3</w:t>
            </w:r>
          </w:p>
        </w:tc>
        <w:tc>
          <w:tcPr>
            <w:tcW w:w="1559" w:type="dxa"/>
            <w:tcBorders>
              <w:top w:val="single" w:sz="4" w:space="0" w:color="auto"/>
              <w:bottom w:val="single" w:sz="4" w:space="0" w:color="auto"/>
            </w:tcBorders>
            <w:vAlign w:val="center"/>
          </w:tcPr>
          <w:p w14:paraId="6D2A3703" w14:textId="77777777" w:rsidR="00997D69" w:rsidRDefault="00997D69" w:rsidP="00FC39A3">
            <w:pPr>
              <w:adjustRightInd w:val="0"/>
              <w:jc w:val="center"/>
              <w:rPr>
                <w:rFonts w:ascii="Arial CYR" w:hAnsi="Arial CYR" w:cs="Arial CYR"/>
              </w:rPr>
            </w:pPr>
            <w:r>
              <w:t>0,100</w:t>
            </w:r>
          </w:p>
          <w:p w14:paraId="078D6A79" w14:textId="77777777" w:rsidR="00997D69" w:rsidRDefault="00997D69" w:rsidP="00FC39A3">
            <w:pPr>
              <w:jc w:val="center"/>
            </w:pPr>
          </w:p>
        </w:tc>
      </w:tr>
      <w:tr w:rsidR="00997D69" w14:paraId="7AB8BD7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B6C55" w14:textId="77777777" w:rsidR="00997D69" w:rsidRDefault="00997D69" w:rsidP="00FC39A3">
            <w:r>
              <w:t xml:space="preserve"> 46</w:t>
            </w:r>
          </w:p>
        </w:tc>
        <w:tc>
          <w:tcPr>
            <w:tcW w:w="1701" w:type="dxa"/>
            <w:tcBorders>
              <w:top w:val="single" w:sz="4" w:space="0" w:color="auto"/>
              <w:bottom w:val="single" w:sz="4" w:space="0" w:color="auto"/>
            </w:tcBorders>
            <w:vAlign w:val="center"/>
          </w:tcPr>
          <w:p w14:paraId="3DB800B9" w14:textId="77777777" w:rsidR="00997D69" w:rsidRDefault="00997D69" w:rsidP="00FC39A3">
            <w:pPr>
              <w:rPr>
                <w:lang w:val="en-US"/>
              </w:rPr>
            </w:pPr>
            <w:r>
              <w:rPr>
                <w:lang w:val="en-US"/>
              </w:rPr>
              <w:t>RpCK42C</w:t>
            </w:r>
          </w:p>
          <w:p w14:paraId="57009F2F" w14:textId="77777777" w:rsidR="00997D69" w:rsidRDefault="00997D69" w:rsidP="00FC39A3"/>
        </w:tc>
        <w:tc>
          <w:tcPr>
            <w:tcW w:w="4961" w:type="dxa"/>
            <w:tcBorders>
              <w:top w:val="single" w:sz="4" w:space="0" w:color="auto"/>
              <w:bottom w:val="single" w:sz="4" w:space="0" w:color="auto"/>
            </w:tcBorders>
            <w:vAlign w:val="center"/>
          </w:tcPr>
          <w:p w14:paraId="4DE7B014" w14:textId="77777777" w:rsidR="00997D69" w:rsidRDefault="00997D69" w:rsidP="00FC39A3">
            <w:pPr>
              <w:adjustRightInd w:val="0"/>
              <w:rPr>
                <w:lang w:val="en-US"/>
              </w:rPr>
            </w:pPr>
            <w:r w:rsidRPr="00E423D3">
              <w:rPr>
                <w:lang w:val="en-US"/>
              </w:rPr>
              <w:t>Desfacerea pardoselilor reci din placi de beton, marmura, piatra, gresie, placi ceramice, etc inclusiv stratul de adeziv</w:t>
            </w:r>
          </w:p>
          <w:p w14:paraId="4C5ADF9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5403BAF"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1C3E7946" w14:textId="77777777" w:rsidR="00997D69" w:rsidRDefault="00997D69" w:rsidP="00FC39A3">
            <w:pPr>
              <w:adjustRightInd w:val="0"/>
              <w:jc w:val="center"/>
              <w:rPr>
                <w:rFonts w:ascii="Arial CYR" w:hAnsi="Arial CYR" w:cs="Arial CYR"/>
              </w:rPr>
            </w:pPr>
            <w:r>
              <w:t>9,620</w:t>
            </w:r>
          </w:p>
          <w:p w14:paraId="23BF3DF6" w14:textId="77777777" w:rsidR="00997D69" w:rsidRDefault="00997D69" w:rsidP="00FC39A3">
            <w:pPr>
              <w:jc w:val="center"/>
            </w:pPr>
          </w:p>
        </w:tc>
      </w:tr>
      <w:tr w:rsidR="00997D69" w14:paraId="14E7DB2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85EEF" w14:textId="77777777" w:rsidR="00997D69" w:rsidRDefault="00997D69" w:rsidP="00FC39A3">
            <w:r>
              <w:t xml:space="preserve"> 47</w:t>
            </w:r>
          </w:p>
        </w:tc>
        <w:tc>
          <w:tcPr>
            <w:tcW w:w="1701" w:type="dxa"/>
            <w:tcBorders>
              <w:top w:val="single" w:sz="4" w:space="0" w:color="auto"/>
              <w:bottom w:val="single" w:sz="4" w:space="0" w:color="auto"/>
            </w:tcBorders>
            <w:vAlign w:val="center"/>
          </w:tcPr>
          <w:p w14:paraId="1F6ECA5F" w14:textId="77777777" w:rsidR="00997D69" w:rsidRDefault="00997D69" w:rsidP="00FC39A3">
            <w:pPr>
              <w:rPr>
                <w:lang w:val="en-US"/>
              </w:rPr>
            </w:pPr>
            <w:r>
              <w:rPr>
                <w:lang w:val="en-US"/>
              </w:rPr>
              <w:t>RpCJ35A</w:t>
            </w:r>
          </w:p>
          <w:p w14:paraId="7856664A" w14:textId="77777777" w:rsidR="00997D69" w:rsidRDefault="00997D69" w:rsidP="00FC39A3"/>
        </w:tc>
        <w:tc>
          <w:tcPr>
            <w:tcW w:w="4961" w:type="dxa"/>
            <w:tcBorders>
              <w:top w:val="single" w:sz="4" w:space="0" w:color="auto"/>
              <w:bottom w:val="single" w:sz="4" w:space="0" w:color="auto"/>
            </w:tcBorders>
            <w:vAlign w:val="center"/>
          </w:tcPr>
          <w:p w14:paraId="259F2589" w14:textId="77777777" w:rsidR="00997D69" w:rsidRDefault="00997D69" w:rsidP="00FC39A3">
            <w:pPr>
              <w:adjustRightInd w:val="0"/>
              <w:rPr>
                <w:lang w:val="en-US"/>
              </w:rPr>
            </w:pPr>
            <w:r w:rsidRPr="00E423D3">
              <w:rPr>
                <w:lang w:val="en-US"/>
              </w:rPr>
              <w:t>Desfaceri de tencuieli interioare sau exterioare driscuite la pereti sau tavane / Stratul de finisare de pe trepte si contratrepte</w:t>
            </w:r>
          </w:p>
          <w:p w14:paraId="656FCDF6"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D3D445E"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02747024" w14:textId="77777777" w:rsidR="00997D69" w:rsidRDefault="00997D69" w:rsidP="00FC39A3">
            <w:pPr>
              <w:adjustRightInd w:val="0"/>
              <w:jc w:val="center"/>
              <w:rPr>
                <w:rFonts w:ascii="Arial CYR" w:hAnsi="Arial CYR" w:cs="Arial CYR"/>
              </w:rPr>
            </w:pPr>
            <w:r>
              <w:t>14,100</w:t>
            </w:r>
          </w:p>
          <w:p w14:paraId="47FECC13" w14:textId="77777777" w:rsidR="00997D69" w:rsidRDefault="00997D69" w:rsidP="00FC39A3">
            <w:pPr>
              <w:jc w:val="center"/>
            </w:pPr>
          </w:p>
        </w:tc>
      </w:tr>
      <w:tr w:rsidR="00997D69" w14:paraId="3CA74DC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0623C" w14:textId="77777777" w:rsidR="00997D69" w:rsidRDefault="00997D69" w:rsidP="00FC39A3">
            <w:r>
              <w:t xml:space="preserve"> 48</w:t>
            </w:r>
          </w:p>
        </w:tc>
        <w:tc>
          <w:tcPr>
            <w:tcW w:w="1701" w:type="dxa"/>
            <w:tcBorders>
              <w:top w:val="single" w:sz="4" w:space="0" w:color="auto"/>
              <w:bottom w:val="single" w:sz="4" w:space="0" w:color="auto"/>
            </w:tcBorders>
            <w:vAlign w:val="center"/>
          </w:tcPr>
          <w:p w14:paraId="5E554833" w14:textId="77777777" w:rsidR="00997D69" w:rsidRDefault="00997D69" w:rsidP="00FC39A3">
            <w:pPr>
              <w:rPr>
                <w:lang w:val="en-US"/>
              </w:rPr>
            </w:pPr>
            <w:r>
              <w:rPr>
                <w:lang w:val="en-US"/>
              </w:rPr>
              <w:t>RpCK42E</w:t>
            </w:r>
          </w:p>
          <w:p w14:paraId="08BFB368" w14:textId="77777777" w:rsidR="00997D69" w:rsidRDefault="00997D69" w:rsidP="00FC39A3"/>
        </w:tc>
        <w:tc>
          <w:tcPr>
            <w:tcW w:w="4961" w:type="dxa"/>
            <w:tcBorders>
              <w:top w:val="single" w:sz="4" w:space="0" w:color="auto"/>
              <w:bottom w:val="single" w:sz="4" w:space="0" w:color="auto"/>
            </w:tcBorders>
            <w:vAlign w:val="center"/>
          </w:tcPr>
          <w:p w14:paraId="3D525F51" w14:textId="77777777" w:rsidR="00997D69" w:rsidRDefault="00997D69" w:rsidP="00FC39A3">
            <w:pPr>
              <w:adjustRightInd w:val="0"/>
              <w:rPr>
                <w:lang w:val="en-US"/>
              </w:rPr>
            </w:pPr>
            <w:r w:rsidRPr="00E423D3">
              <w:rPr>
                <w:lang w:val="en-US"/>
              </w:rPr>
              <w:t>Desfacerea pardoselilor reci din plinte, scafe turnate pe loc sau prefabricate / Denivelari la trepte si plinte</w:t>
            </w:r>
          </w:p>
          <w:p w14:paraId="1C1F8BA8"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13D6EB9"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2CCD55A6" w14:textId="77777777" w:rsidR="00997D69" w:rsidRDefault="00997D69" w:rsidP="00FC39A3">
            <w:pPr>
              <w:adjustRightInd w:val="0"/>
              <w:jc w:val="center"/>
              <w:rPr>
                <w:rFonts w:ascii="Arial CYR" w:hAnsi="Arial CYR" w:cs="Arial CYR"/>
              </w:rPr>
            </w:pPr>
            <w:r>
              <w:t>42,100</w:t>
            </w:r>
          </w:p>
          <w:p w14:paraId="5C5B7BC0" w14:textId="77777777" w:rsidR="00997D69" w:rsidRDefault="00997D69" w:rsidP="00FC39A3">
            <w:pPr>
              <w:jc w:val="center"/>
            </w:pPr>
          </w:p>
        </w:tc>
      </w:tr>
      <w:tr w:rsidR="00997D69" w14:paraId="61F5AC7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099EB" w14:textId="77777777" w:rsidR="00997D69" w:rsidRDefault="00997D69" w:rsidP="00FC39A3">
            <w:r>
              <w:t xml:space="preserve"> 49</w:t>
            </w:r>
          </w:p>
        </w:tc>
        <w:tc>
          <w:tcPr>
            <w:tcW w:w="1701" w:type="dxa"/>
            <w:tcBorders>
              <w:top w:val="single" w:sz="4" w:space="0" w:color="auto"/>
              <w:bottom w:val="single" w:sz="4" w:space="0" w:color="auto"/>
            </w:tcBorders>
            <w:vAlign w:val="center"/>
          </w:tcPr>
          <w:p w14:paraId="09FDD485" w14:textId="77777777" w:rsidR="00997D69" w:rsidRDefault="00997D69" w:rsidP="00FC39A3">
            <w:pPr>
              <w:rPr>
                <w:lang w:val="en-US"/>
              </w:rPr>
            </w:pPr>
            <w:r>
              <w:rPr>
                <w:lang w:val="en-US"/>
              </w:rPr>
              <w:t>RpSD16A</w:t>
            </w:r>
          </w:p>
          <w:p w14:paraId="69CEA770" w14:textId="77777777" w:rsidR="00997D69" w:rsidRDefault="00997D69" w:rsidP="00FC39A3"/>
        </w:tc>
        <w:tc>
          <w:tcPr>
            <w:tcW w:w="4961" w:type="dxa"/>
            <w:tcBorders>
              <w:top w:val="single" w:sz="4" w:space="0" w:color="auto"/>
              <w:bottom w:val="single" w:sz="4" w:space="0" w:color="auto"/>
            </w:tcBorders>
            <w:vAlign w:val="center"/>
          </w:tcPr>
          <w:p w14:paraId="37FA6B93" w14:textId="77777777" w:rsidR="00997D69" w:rsidRDefault="00997D69" w:rsidP="00FC39A3">
            <w:pPr>
              <w:adjustRightInd w:val="0"/>
              <w:rPr>
                <w:lang w:val="en-US"/>
              </w:rPr>
            </w:pPr>
            <w:r w:rsidRPr="00E423D3">
              <w:rPr>
                <w:lang w:val="en-US"/>
              </w:rPr>
              <w:t>Demontarea unui hidrant de incendiu interior pentru cladiri, avind diametru de 2"montat aparent cu cutie si rama</w:t>
            </w:r>
          </w:p>
          <w:p w14:paraId="1CFDB1D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B9CF507"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5F70D88B" w14:textId="77777777" w:rsidR="00997D69" w:rsidRDefault="00997D69" w:rsidP="00FC39A3">
            <w:pPr>
              <w:adjustRightInd w:val="0"/>
              <w:jc w:val="center"/>
              <w:rPr>
                <w:rFonts w:ascii="Arial CYR" w:hAnsi="Arial CYR" w:cs="Arial CYR"/>
              </w:rPr>
            </w:pPr>
            <w:r>
              <w:t>1,000</w:t>
            </w:r>
          </w:p>
          <w:p w14:paraId="073045E2" w14:textId="77777777" w:rsidR="00997D69" w:rsidRDefault="00997D69" w:rsidP="00FC39A3">
            <w:pPr>
              <w:jc w:val="center"/>
            </w:pPr>
          </w:p>
        </w:tc>
      </w:tr>
      <w:tr w:rsidR="00997D69" w14:paraId="384805B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6485E" w14:textId="77777777" w:rsidR="00997D69" w:rsidRDefault="00997D69" w:rsidP="00FC39A3">
            <w:r>
              <w:t xml:space="preserve"> 50</w:t>
            </w:r>
          </w:p>
        </w:tc>
        <w:tc>
          <w:tcPr>
            <w:tcW w:w="1701" w:type="dxa"/>
            <w:tcBorders>
              <w:top w:val="single" w:sz="4" w:space="0" w:color="auto"/>
              <w:bottom w:val="single" w:sz="4" w:space="0" w:color="auto"/>
            </w:tcBorders>
            <w:vAlign w:val="center"/>
          </w:tcPr>
          <w:p w14:paraId="257310A5" w14:textId="77777777" w:rsidR="00997D69" w:rsidRDefault="00997D69" w:rsidP="00FC39A3">
            <w:pPr>
              <w:rPr>
                <w:lang w:val="en-US"/>
              </w:rPr>
            </w:pPr>
            <w:r>
              <w:rPr>
                <w:lang w:val="en-US"/>
              </w:rPr>
              <w:t>RpCP45D</w:t>
            </w:r>
          </w:p>
          <w:p w14:paraId="4A526341" w14:textId="77777777" w:rsidR="00997D69" w:rsidRDefault="00997D69" w:rsidP="00FC39A3"/>
        </w:tc>
        <w:tc>
          <w:tcPr>
            <w:tcW w:w="4961" w:type="dxa"/>
            <w:tcBorders>
              <w:top w:val="single" w:sz="4" w:space="0" w:color="auto"/>
              <w:bottom w:val="single" w:sz="4" w:space="0" w:color="auto"/>
            </w:tcBorders>
            <w:vAlign w:val="center"/>
          </w:tcPr>
          <w:p w14:paraId="55B6A23B" w14:textId="77777777" w:rsidR="00997D69" w:rsidRDefault="00997D69" w:rsidP="00FC39A3">
            <w:pPr>
              <w:adjustRightInd w:val="0"/>
              <w:rPr>
                <w:lang w:val="en-US"/>
              </w:rPr>
            </w:pPr>
            <w:r w:rsidRPr="00E423D3">
              <w:rPr>
                <w:lang w:val="en-US"/>
              </w:rPr>
              <w:t>Demontarea balustradelor, grilelor, parapetilor si imprejmuirilor metalice etc / Balustrada</w:t>
            </w:r>
          </w:p>
          <w:p w14:paraId="5A7AA7AB"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E7F3D17" w14:textId="77777777" w:rsidR="00997D69" w:rsidRDefault="00997D69" w:rsidP="00FC39A3">
            <w:pPr>
              <w:jc w:val="center"/>
            </w:pPr>
            <w:r>
              <w:t>kg</w:t>
            </w:r>
          </w:p>
        </w:tc>
        <w:tc>
          <w:tcPr>
            <w:tcW w:w="1559" w:type="dxa"/>
            <w:tcBorders>
              <w:top w:val="single" w:sz="4" w:space="0" w:color="auto"/>
              <w:bottom w:val="single" w:sz="4" w:space="0" w:color="auto"/>
            </w:tcBorders>
            <w:vAlign w:val="center"/>
          </w:tcPr>
          <w:p w14:paraId="62575965" w14:textId="77777777" w:rsidR="00997D69" w:rsidRDefault="00997D69" w:rsidP="00FC39A3">
            <w:pPr>
              <w:adjustRightInd w:val="0"/>
              <w:jc w:val="center"/>
              <w:rPr>
                <w:rFonts w:ascii="Arial CYR" w:hAnsi="Arial CYR" w:cs="Arial CYR"/>
              </w:rPr>
            </w:pPr>
            <w:r>
              <w:t>52,800</w:t>
            </w:r>
          </w:p>
          <w:p w14:paraId="4C0D60D1" w14:textId="77777777" w:rsidR="00997D69" w:rsidRDefault="00997D69" w:rsidP="00FC39A3">
            <w:pPr>
              <w:jc w:val="center"/>
            </w:pPr>
          </w:p>
        </w:tc>
      </w:tr>
      <w:tr w:rsidR="00997D69" w14:paraId="3CD139EA" w14:textId="77777777" w:rsidTr="00FC39A3">
        <w:tc>
          <w:tcPr>
            <w:tcW w:w="709" w:type="dxa"/>
            <w:tcBorders>
              <w:top w:val="nil"/>
              <w:left w:val="single" w:sz="6" w:space="0" w:color="auto"/>
              <w:bottom w:val="nil"/>
              <w:right w:val="nil"/>
            </w:tcBorders>
          </w:tcPr>
          <w:p w14:paraId="3E0F5A5A"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6E09FC9E" w14:textId="77777777" w:rsidR="00997D69" w:rsidRDefault="00997D69" w:rsidP="00FC39A3"/>
        </w:tc>
        <w:tc>
          <w:tcPr>
            <w:tcW w:w="4961" w:type="dxa"/>
            <w:tcBorders>
              <w:top w:val="nil"/>
              <w:left w:val="single" w:sz="6" w:space="0" w:color="auto"/>
              <w:bottom w:val="nil"/>
              <w:right w:val="nil"/>
            </w:tcBorders>
          </w:tcPr>
          <w:p w14:paraId="102D3602"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1.2.2. Pardosea si scari</w:t>
            </w:r>
          </w:p>
          <w:p w14:paraId="317DA0E7"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B927DE8" w14:textId="77777777" w:rsidR="00997D69" w:rsidRDefault="00997D69" w:rsidP="00FC39A3"/>
        </w:tc>
        <w:tc>
          <w:tcPr>
            <w:tcW w:w="1559" w:type="dxa"/>
            <w:tcBorders>
              <w:top w:val="nil"/>
              <w:left w:val="single" w:sz="6" w:space="0" w:color="auto"/>
              <w:bottom w:val="nil"/>
              <w:right w:val="single" w:sz="4" w:space="0" w:color="auto"/>
            </w:tcBorders>
          </w:tcPr>
          <w:p w14:paraId="7DF50BC3" w14:textId="77777777" w:rsidR="00997D69" w:rsidRDefault="00997D69" w:rsidP="00FC39A3"/>
        </w:tc>
      </w:tr>
      <w:tr w:rsidR="00997D69" w14:paraId="00DC1F9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7AC6F" w14:textId="77777777" w:rsidR="00997D69" w:rsidRDefault="00997D69" w:rsidP="00FC39A3">
            <w:r>
              <w:t>51</w:t>
            </w:r>
          </w:p>
        </w:tc>
        <w:tc>
          <w:tcPr>
            <w:tcW w:w="1701" w:type="dxa"/>
            <w:tcBorders>
              <w:top w:val="single" w:sz="4" w:space="0" w:color="auto"/>
              <w:bottom w:val="single" w:sz="4" w:space="0" w:color="auto"/>
            </w:tcBorders>
            <w:vAlign w:val="center"/>
          </w:tcPr>
          <w:p w14:paraId="588F03C7" w14:textId="77777777" w:rsidR="00997D69" w:rsidRDefault="00997D69" w:rsidP="00FC39A3">
            <w:pPr>
              <w:rPr>
                <w:lang w:val="en-US"/>
              </w:rPr>
            </w:pPr>
            <w:r>
              <w:rPr>
                <w:lang w:val="en-US"/>
              </w:rPr>
              <w:t>CN53A</w:t>
            </w:r>
          </w:p>
          <w:p w14:paraId="0190C0E3" w14:textId="77777777" w:rsidR="00997D69" w:rsidRDefault="00997D69" w:rsidP="00FC39A3"/>
        </w:tc>
        <w:tc>
          <w:tcPr>
            <w:tcW w:w="4961" w:type="dxa"/>
            <w:tcBorders>
              <w:top w:val="single" w:sz="4" w:space="0" w:color="auto"/>
              <w:bottom w:val="single" w:sz="4" w:space="0" w:color="auto"/>
            </w:tcBorders>
            <w:vAlign w:val="center"/>
          </w:tcPr>
          <w:p w14:paraId="294484E8" w14:textId="77777777" w:rsidR="00997D69" w:rsidRDefault="00997D69" w:rsidP="00FC39A3">
            <w:pPr>
              <w:adjustRightInd w:val="0"/>
              <w:rPr>
                <w:lang w:val="en-US"/>
              </w:rPr>
            </w:pPr>
            <w:r w:rsidRPr="00E423D3">
              <w:rPr>
                <w:lang w:val="en-US"/>
              </w:rPr>
              <w:t>Grunduirea suprafetelor interioare a peretilor si tavanelor</w:t>
            </w:r>
          </w:p>
          <w:p w14:paraId="44AB73DA"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08840B0"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06264A80" w14:textId="77777777" w:rsidR="00997D69" w:rsidRDefault="00997D69" w:rsidP="00FC39A3">
            <w:pPr>
              <w:adjustRightInd w:val="0"/>
              <w:jc w:val="center"/>
              <w:rPr>
                <w:rFonts w:ascii="Arial CYR" w:hAnsi="Arial CYR" w:cs="Arial CYR"/>
              </w:rPr>
            </w:pPr>
            <w:r>
              <w:t>23,720</w:t>
            </w:r>
          </w:p>
          <w:p w14:paraId="0604CA93" w14:textId="77777777" w:rsidR="00997D69" w:rsidRDefault="00997D69" w:rsidP="00FC39A3">
            <w:pPr>
              <w:jc w:val="center"/>
            </w:pPr>
          </w:p>
        </w:tc>
      </w:tr>
      <w:tr w:rsidR="00997D69" w14:paraId="737E058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B572B3" w14:textId="77777777" w:rsidR="00997D69" w:rsidRDefault="00997D69" w:rsidP="00FC39A3">
            <w:r>
              <w:lastRenderedPageBreak/>
              <w:t xml:space="preserve"> 52</w:t>
            </w:r>
          </w:p>
        </w:tc>
        <w:tc>
          <w:tcPr>
            <w:tcW w:w="1701" w:type="dxa"/>
            <w:tcBorders>
              <w:top w:val="single" w:sz="4" w:space="0" w:color="auto"/>
              <w:bottom w:val="single" w:sz="4" w:space="0" w:color="auto"/>
            </w:tcBorders>
            <w:vAlign w:val="center"/>
          </w:tcPr>
          <w:p w14:paraId="26FE08EE" w14:textId="77777777" w:rsidR="00997D69" w:rsidRDefault="00997D69" w:rsidP="00FC39A3">
            <w:pPr>
              <w:rPr>
                <w:lang w:val="en-US"/>
              </w:rPr>
            </w:pPr>
            <w:r>
              <w:rPr>
                <w:lang w:val="en-US"/>
              </w:rPr>
              <w:t>CI24A</w:t>
            </w:r>
          </w:p>
          <w:p w14:paraId="7AA949E3" w14:textId="77777777" w:rsidR="00997D69" w:rsidRDefault="00997D69" w:rsidP="00FC39A3"/>
        </w:tc>
        <w:tc>
          <w:tcPr>
            <w:tcW w:w="4961" w:type="dxa"/>
            <w:tcBorders>
              <w:top w:val="single" w:sz="4" w:space="0" w:color="auto"/>
              <w:bottom w:val="single" w:sz="4" w:space="0" w:color="auto"/>
            </w:tcBorders>
            <w:vAlign w:val="center"/>
          </w:tcPr>
          <w:p w14:paraId="4B847B0E" w14:textId="77777777" w:rsidR="00997D69" w:rsidRDefault="00997D69" w:rsidP="00FC39A3">
            <w:pPr>
              <w:adjustRightInd w:val="0"/>
              <w:rPr>
                <w:lang w:val="en-US"/>
              </w:rPr>
            </w:pPr>
            <w:r w:rsidRPr="00E423D3">
              <w:rPr>
                <w:lang w:val="en-US"/>
              </w:rPr>
              <w:t>Placarea treptelor cu placi portelanate antiderapanta gr. min. 10mm, calit. 1, rezist. abraziune cl. PEI 4 EN ISO 10 545, inclusiv stratul suport din mortar adeziv tip "Class Portelanat Gri" sau analog</w:t>
            </w:r>
          </w:p>
          <w:p w14:paraId="3471B00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87A3A76"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54216C66" w14:textId="77777777" w:rsidR="00997D69" w:rsidRDefault="00997D69" w:rsidP="00FC39A3">
            <w:pPr>
              <w:adjustRightInd w:val="0"/>
              <w:jc w:val="center"/>
              <w:rPr>
                <w:rFonts w:ascii="Arial CYR" w:hAnsi="Arial CYR" w:cs="Arial CYR"/>
              </w:rPr>
            </w:pPr>
            <w:r>
              <w:t>14,100</w:t>
            </w:r>
          </w:p>
          <w:p w14:paraId="2148735A" w14:textId="77777777" w:rsidR="00997D69" w:rsidRDefault="00997D69" w:rsidP="00FC39A3">
            <w:pPr>
              <w:jc w:val="center"/>
            </w:pPr>
          </w:p>
        </w:tc>
      </w:tr>
      <w:tr w:rsidR="00997D69" w14:paraId="350B60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80BD3" w14:textId="77777777" w:rsidR="00997D69" w:rsidRDefault="00997D69" w:rsidP="00FC39A3">
            <w:r>
              <w:t xml:space="preserve"> 53</w:t>
            </w:r>
          </w:p>
        </w:tc>
        <w:tc>
          <w:tcPr>
            <w:tcW w:w="1701" w:type="dxa"/>
            <w:tcBorders>
              <w:top w:val="single" w:sz="4" w:space="0" w:color="auto"/>
              <w:bottom w:val="single" w:sz="4" w:space="0" w:color="auto"/>
            </w:tcBorders>
            <w:vAlign w:val="center"/>
          </w:tcPr>
          <w:p w14:paraId="7DDA8593" w14:textId="77777777" w:rsidR="00997D69" w:rsidRDefault="00997D69" w:rsidP="00FC39A3">
            <w:pPr>
              <w:rPr>
                <w:lang w:val="en-US"/>
              </w:rPr>
            </w:pPr>
            <w:r>
              <w:rPr>
                <w:lang w:val="en-US"/>
              </w:rPr>
              <w:t>CG17D1</w:t>
            </w:r>
          </w:p>
          <w:p w14:paraId="43435622" w14:textId="77777777" w:rsidR="00997D69" w:rsidRDefault="00997D69" w:rsidP="00FC39A3"/>
        </w:tc>
        <w:tc>
          <w:tcPr>
            <w:tcW w:w="4961" w:type="dxa"/>
            <w:tcBorders>
              <w:top w:val="single" w:sz="4" w:space="0" w:color="auto"/>
              <w:bottom w:val="single" w:sz="4" w:space="0" w:color="auto"/>
            </w:tcBorders>
            <w:vAlign w:val="center"/>
          </w:tcPr>
          <w:p w14:paraId="094C2867" w14:textId="77777777" w:rsidR="00997D69" w:rsidRDefault="00997D69" w:rsidP="00FC39A3">
            <w:pPr>
              <w:adjustRightInd w:val="0"/>
              <w:rPr>
                <w:lang w:val="en-US"/>
              </w:rPr>
            </w:pPr>
            <w:r w:rsidRPr="00E423D3">
              <w:rPr>
                <w:lang w:val="en-US"/>
              </w:rPr>
              <w:t>Placare pardosea si podeste din placi portelanate antiderapanta gr. min. 10mm, calit. 1, rezist. abraziune cl. PEI 4 EN ISO 10 545, inclusiv stratul suport din mortar adeziv tip "Class Portelanat Gri" sau analog</w:t>
            </w:r>
          </w:p>
          <w:p w14:paraId="49B6A6E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F2E8BB7"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37B2DF78" w14:textId="77777777" w:rsidR="00997D69" w:rsidRDefault="00997D69" w:rsidP="00FC39A3">
            <w:pPr>
              <w:adjustRightInd w:val="0"/>
              <w:jc w:val="center"/>
              <w:rPr>
                <w:rFonts w:ascii="Arial CYR" w:hAnsi="Arial CYR" w:cs="Arial CYR"/>
              </w:rPr>
            </w:pPr>
            <w:r>
              <w:t>9,620</w:t>
            </w:r>
          </w:p>
          <w:p w14:paraId="6433DF53" w14:textId="77777777" w:rsidR="00997D69" w:rsidRDefault="00997D69" w:rsidP="00FC39A3">
            <w:pPr>
              <w:jc w:val="center"/>
            </w:pPr>
          </w:p>
        </w:tc>
      </w:tr>
      <w:tr w:rsidR="00997D69" w14:paraId="1DB469E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27CF8" w14:textId="77777777" w:rsidR="00997D69" w:rsidRDefault="00997D69" w:rsidP="00FC39A3">
            <w:r>
              <w:t xml:space="preserve"> 54</w:t>
            </w:r>
          </w:p>
        </w:tc>
        <w:tc>
          <w:tcPr>
            <w:tcW w:w="1701" w:type="dxa"/>
            <w:tcBorders>
              <w:top w:val="single" w:sz="4" w:space="0" w:color="auto"/>
              <w:bottom w:val="single" w:sz="4" w:space="0" w:color="auto"/>
            </w:tcBorders>
            <w:vAlign w:val="center"/>
          </w:tcPr>
          <w:p w14:paraId="1331006D" w14:textId="77777777" w:rsidR="00997D69" w:rsidRDefault="00997D69" w:rsidP="00FC39A3">
            <w:pPr>
              <w:rPr>
                <w:lang w:val="en-US"/>
              </w:rPr>
            </w:pPr>
            <w:r>
              <w:rPr>
                <w:lang w:val="en-US"/>
              </w:rPr>
              <w:t>CI14B</w:t>
            </w:r>
          </w:p>
          <w:p w14:paraId="59EA1044" w14:textId="77777777" w:rsidR="00997D69" w:rsidRDefault="00997D69" w:rsidP="00FC39A3"/>
        </w:tc>
        <w:tc>
          <w:tcPr>
            <w:tcW w:w="4961" w:type="dxa"/>
            <w:tcBorders>
              <w:top w:val="single" w:sz="4" w:space="0" w:color="auto"/>
              <w:bottom w:val="single" w:sz="4" w:space="0" w:color="auto"/>
            </w:tcBorders>
            <w:vAlign w:val="center"/>
          </w:tcPr>
          <w:p w14:paraId="037EE32A" w14:textId="77777777" w:rsidR="00997D69" w:rsidRDefault="00997D69" w:rsidP="00FC39A3">
            <w:pPr>
              <w:adjustRightInd w:val="0"/>
              <w:rPr>
                <w:lang w:val="en-US"/>
              </w:rPr>
            </w:pPr>
            <w:r w:rsidRPr="00E423D3">
              <w:rPr>
                <w:lang w:val="en-US"/>
              </w:rPr>
              <w:t>Elemente liniare din placi din gresie portelanata aplicate cu adeziv h=10 cm</w:t>
            </w:r>
          </w:p>
          <w:p w14:paraId="35DD694C"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A1D5471"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223D1FA3" w14:textId="77777777" w:rsidR="00997D69" w:rsidRDefault="00997D69" w:rsidP="00FC39A3">
            <w:pPr>
              <w:adjustRightInd w:val="0"/>
              <w:jc w:val="center"/>
              <w:rPr>
                <w:rFonts w:ascii="Arial CYR" w:hAnsi="Arial CYR" w:cs="Arial CYR"/>
              </w:rPr>
            </w:pPr>
            <w:r>
              <w:t>24,200</w:t>
            </w:r>
          </w:p>
          <w:p w14:paraId="1DF3669D" w14:textId="77777777" w:rsidR="00997D69" w:rsidRDefault="00997D69" w:rsidP="00FC39A3">
            <w:pPr>
              <w:jc w:val="center"/>
            </w:pPr>
          </w:p>
        </w:tc>
      </w:tr>
      <w:tr w:rsidR="00997D69" w14:paraId="6DE9D0EE" w14:textId="77777777" w:rsidTr="00FC39A3">
        <w:tc>
          <w:tcPr>
            <w:tcW w:w="709" w:type="dxa"/>
            <w:tcBorders>
              <w:top w:val="nil"/>
              <w:left w:val="single" w:sz="6" w:space="0" w:color="auto"/>
              <w:bottom w:val="nil"/>
              <w:right w:val="nil"/>
            </w:tcBorders>
          </w:tcPr>
          <w:p w14:paraId="2D50A195"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0953ADF8" w14:textId="77777777" w:rsidR="00997D69" w:rsidRDefault="00997D69" w:rsidP="00FC39A3"/>
        </w:tc>
        <w:tc>
          <w:tcPr>
            <w:tcW w:w="4961" w:type="dxa"/>
            <w:tcBorders>
              <w:top w:val="nil"/>
              <w:left w:val="single" w:sz="6" w:space="0" w:color="auto"/>
              <w:bottom w:val="nil"/>
              <w:right w:val="nil"/>
            </w:tcBorders>
          </w:tcPr>
          <w:p w14:paraId="6A45B897"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1.2.3. Tavan</w:t>
            </w:r>
          </w:p>
          <w:p w14:paraId="0FC76D39"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70B5DA8D" w14:textId="77777777" w:rsidR="00997D69" w:rsidRDefault="00997D69" w:rsidP="00FC39A3"/>
        </w:tc>
        <w:tc>
          <w:tcPr>
            <w:tcW w:w="1559" w:type="dxa"/>
            <w:tcBorders>
              <w:top w:val="nil"/>
              <w:left w:val="single" w:sz="6" w:space="0" w:color="auto"/>
              <w:bottom w:val="nil"/>
              <w:right w:val="single" w:sz="4" w:space="0" w:color="auto"/>
            </w:tcBorders>
          </w:tcPr>
          <w:p w14:paraId="0B8E51EE" w14:textId="77777777" w:rsidR="00997D69" w:rsidRDefault="00997D69" w:rsidP="00FC39A3"/>
        </w:tc>
      </w:tr>
      <w:tr w:rsidR="00997D69" w14:paraId="50E42BD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012084" w14:textId="77777777" w:rsidR="00997D69" w:rsidRDefault="00997D69" w:rsidP="00FC39A3">
            <w:r>
              <w:t>55</w:t>
            </w:r>
          </w:p>
        </w:tc>
        <w:tc>
          <w:tcPr>
            <w:tcW w:w="1701" w:type="dxa"/>
            <w:tcBorders>
              <w:top w:val="single" w:sz="4" w:space="0" w:color="auto"/>
              <w:bottom w:val="single" w:sz="4" w:space="0" w:color="auto"/>
            </w:tcBorders>
            <w:vAlign w:val="center"/>
          </w:tcPr>
          <w:p w14:paraId="4C492AB7" w14:textId="77777777" w:rsidR="00997D69" w:rsidRDefault="00997D69" w:rsidP="00FC39A3">
            <w:pPr>
              <w:rPr>
                <w:lang w:val="en-US"/>
              </w:rPr>
            </w:pPr>
            <w:r>
              <w:rPr>
                <w:lang w:val="en-US"/>
              </w:rPr>
              <w:t>CK29F</w:t>
            </w:r>
          </w:p>
          <w:p w14:paraId="2DF88240" w14:textId="77777777" w:rsidR="00997D69" w:rsidRDefault="00997D69" w:rsidP="00FC39A3"/>
        </w:tc>
        <w:tc>
          <w:tcPr>
            <w:tcW w:w="4961" w:type="dxa"/>
            <w:tcBorders>
              <w:top w:val="single" w:sz="4" w:space="0" w:color="auto"/>
              <w:bottom w:val="single" w:sz="4" w:space="0" w:color="auto"/>
            </w:tcBorders>
            <w:vAlign w:val="center"/>
          </w:tcPr>
          <w:p w14:paraId="31A9ADF0" w14:textId="77777777" w:rsidR="00997D69" w:rsidRDefault="00997D69" w:rsidP="00FC39A3">
            <w:pPr>
              <w:adjustRightInd w:val="0"/>
              <w:rPr>
                <w:lang w:val="en-US"/>
              </w:rPr>
            </w:pPr>
            <w:r w:rsidRPr="00E423D3">
              <w:rPr>
                <w:lang w:val="en-US"/>
              </w:rPr>
              <w:t>Tavane suspendate din panouri prefabricate "Armstrong", inclusiv sistemul-grila</w:t>
            </w:r>
          </w:p>
          <w:p w14:paraId="55829E1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EF894C8"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17072C0" w14:textId="77777777" w:rsidR="00997D69" w:rsidRDefault="00997D69" w:rsidP="00FC39A3">
            <w:pPr>
              <w:adjustRightInd w:val="0"/>
              <w:jc w:val="center"/>
              <w:rPr>
                <w:rFonts w:ascii="Arial CYR" w:hAnsi="Arial CYR" w:cs="Arial CYR"/>
              </w:rPr>
            </w:pPr>
            <w:r>
              <w:t>15,600</w:t>
            </w:r>
          </w:p>
          <w:p w14:paraId="01EF3580" w14:textId="77777777" w:rsidR="00997D69" w:rsidRDefault="00997D69" w:rsidP="00FC39A3">
            <w:pPr>
              <w:jc w:val="center"/>
            </w:pPr>
          </w:p>
        </w:tc>
      </w:tr>
      <w:tr w:rsidR="00997D69" w14:paraId="564E231E" w14:textId="77777777" w:rsidTr="00FC39A3">
        <w:tc>
          <w:tcPr>
            <w:tcW w:w="709" w:type="dxa"/>
            <w:tcBorders>
              <w:top w:val="nil"/>
              <w:left w:val="single" w:sz="6" w:space="0" w:color="auto"/>
              <w:bottom w:val="nil"/>
              <w:right w:val="nil"/>
            </w:tcBorders>
          </w:tcPr>
          <w:p w14:paraId="5C71D33C"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15C17B44" w14:textId="77777777" w:rsidR="00997D69" w:rsidRDefault="00997D69" w:rsidP="00FC39A3"/>
        </w:tc>
        <w:tc>
          <w:tcPr>
            <w:tcW w:w="4961" w:type="dxa"/>
            <w:tcBorders>
              <w:top w:val="nil"/>
              <w:left w:val="single" w:sz="6" w:space="0" w:color="auto"/>
              <w:bottom w:val="nil"/>
              <w:right w:val="nil"/>
            </w:tcBorders>
          </w:tcPr>
          <w:p w14:paraId="3AA2AAB5"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1.2.4. Balustrada</w:t>
            </w:r>
          </w:p>
          <w:p w14:paraId="0D7BB4C7"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5DD2F3A8" w14:textId="77777777" w:rsidR="00997D69" w:rsidRDefault="00997D69" w:rsidP="00FC39A3"/>
        </w:tc>
        <w:tc>
          <w:tcPr>
            <w:tcW w:w="1559" w:type="dxa"/>
            <w:tcBorders>
              <w:top w:val="nil"/>
              <w:left w:val="single" w:sz="6" w:space="0" w:color="auto"/>
              <w:bottom w:val="nil"/>
              <w:right w:val="single" w:sz="4" w:space="0" w:color="auto"/>
            </w:tcBorders>
          </w:tcPr>
          <w:p w14:paraId="00DA6B2C" w14:textId="77777777" w:rsidR="00997D69" w:rsidRDefault="00997D69" w:rsidP="00FC39A3"/>
        </w:tc>
      </w:tr>
      <w:tr w:rsidR="00997D69" w14:paraId="37607C3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60F38" w14:textId="77777777" w:rsidR="00997D69" w:rsidRDefault="00997D69" w:rsidP="00FC39A3">
            <w:r>
              <w:t>56</w:t>
            </w:r>
          </w:p>
        </w:tc>
        <w:tc>
          <w:tcPr>
            <w:tcW w:w="1701" w:type="dxa"/>
            <w:tcBorders>
              <w:top w:val="single" w:sz="4" w:space="0" w:color="auto"/>
              <w:bottom w:val="single" w:sz="4" w:space="0" w:color="auto"/>
            </w:tcBorders>
            <w:vAlign w:val="center"/>
          </w:tcPr>
          <w:p w14:paraId="13A283B4" w14:textId="77777777" w:rsidR="00997D69" w:rsidRDefault="00997D69" w:rsidP="00FC39A3">
            <w:pPr>
              <w:rPr>
                <w:lang w:val="en-US"/>
              </w:rPr>
            </w:pPr>
            <w:r>
              <w:rPr>
                <w:lang w:val="en-US"/>
              </w:rPr>
              <w:t>CH06A</w:t>
            </w:r>
          </w:p>
          <w:p w14:paraId="5CA3583F" w14:textId="77777777" w:rsidR="00997D69" w:rsidRDefault="00997D69" w:rsidP="00FC39A3"/>
        </w:tc>
        <w:tc>
          <w:tcPr>
            <w:tcW w:w="4961" w:type="dxa"/>
            <w:tcBorders>
              <w:top w:val="single" w:sz="4" w:space="0" w:color="auto"/>
              <w:bottom w:val="single" w:sz="4" w:space="0" w:color="auto"/>
            </w:tcBorders>
            <w:vAlign w:val="center"/>
          </w:tcPr>
          <w:p w14:paraId="017D4A26" w14:textId="77777777" w:rsidR="00997D69" w:rsidRDefault="00997D69" w:rsidP="00FC39A3">
            <w:pPr>
              <w:adjustRightInd w:val="0"/>
              <w:rPr>
                <w:lang w:val="en-US"/>
              </w:rPr>
            </w:pPr>
            <w:r w:rsidRPr="00E423D3">
              <w:rPr>
                <w:lang w:val="en-US"/>
              </w:rPr>
              <w:t>Balustrada de inox sudata cu 2 mani curente, fixata in scari de beton, confectionata din teava din otel inox rezistenta la solutii chimice de dezinfectare, dreapta (tip Nr.4 conform catalogului "InoxPlus" inoxplus.md sau analog)</w:t>
            </w:r>
          </w:p>
          <w:p w14:paraId="3E923E7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B723618"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3791E8C6" w14:textId="77777777" w:rsidR="00997D69" w:rsidRDefault="00997D69" w:rsidP="00FC39A3">
            <w:pPr>
              <w:adjustRightInd w:val="0"/>
              <w:jc w:val="center"/>
              <w:rPr>
                <w:rFonts w:ascii="Arial CYR" w:hAnsi="Arial CYR" w:cs="Arial CYR"/>
              </w:rPr>
            </w:pPr>
            <w:r>
              <w:t>8,700</w:t>
            </w:r>
          </w:p>
          <w:p w14:paraId="739BB44A" w14:textId="77777777" w:rsidR="00997D69" w:rsidRDefault="00997D69" w:rsidP="00FC39A3">
            <w:pPr>
              <w:jc w:val="center"/>
            </w:pPr>
          </w:p>
        </w:tc>
      </w:tr>
      <w:tr w:rsidR="00997D69" w14:paraId="17EAB25E" w14:textId="77777777" w:rsidTr="00FC39A3">
        <w:tc>
          <w:tcPr>
            <w:tcW w:w="709" w:type="dxa"/>
            <w:tcBorders>
              <w:top w:val="nil"/>
              <w:left w:val="single" w:sz="6" w:space="0" w:color="auto"/>
              <w:bottom w:val="nil"/>
              <w:right w:val="nil"/>
            </w:tcBorders>
          </w:tcPr>
          <w:p w14:paraId="0B89EAE1"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45046340" w14:textId="77777777" w:rsidR="00997D69" w:rsidRDefault="00997D69" w:rsidP="00FC39A3"/>
        </w:tc>
        <w:tc>
          <w:tcPr>
            <w:tcW w:w="4961" w:type="dxa"/>
            <w:tcBorders>
              <w:top w:val="nil"/>
              <w:left w:val="single" w:sz="6" w:space="0" w:color="auto"/>
              <w:bottom w:val="nil"/>
              <w:right w:val="nil"/>
            </w:tcBorders>
          </w:tcPr>
          <w:p w14:paraId="546059DA"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1.2.5. Timplarii</w:t>
            </w:r>
          </w:p>
          <w:p w14:paraId="0F63E49A"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0645AAB6" w14:textId="77777777" w:rsidR="00997D69" w:rsidRDefault="00997D69" w:rsidP="00FC39A3"/>
        </w:tc>
        <w:tc>
          <w:tcPr>
            <w:tcW w:w="1559" w:type="dxa"/>
            <w:tcBorders>
              <w:top w:val="nil"/>
              <w:left w:val="single" w:sz="6" w:space="0" w:color="auto"/>
              <w:bottom w:val="nil"/>
              <w:right w:val="single" w:sz="4" w:space="0" w:color="auto"/>
            </w:tcBorders>
          </w:tcPr>
          <w:p w14:paraId="39B2B586" w14:textId="77777777" w:rsidR="00997D69" w:rsidRDefault="00997D69" w:rsidP="00FC39A3"/>
        </w:tc>
      </w:tr>
      <w:tr w:rsidR="00997D69" w14:paraId="52045A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98E13" w14:textId="77777777" w:rsidR="00997D69" w:rsidRDefault="00997D69" w:rsidP="00FC39A3">
            <w:r>
              <w:t>57</w:t>
            </w:r>
          </w:p>
        </w:tc>
        <w:tc>
          <w:tcPr>
            <w:tcW w:w="1701" w:type="dxa"/>
            <w:tcBorders>
              <w:top w:val="single" w:sz="4" w:space="0" w:color="auto"/>
              <w:bottom w:val="single" w:sz="4" w:space="0" w:color="auto"/>
            </w:tcBorders>
            <w:vAlign w:val="center"/>
          </w:tcPr>
          <w:p w14:paraId="4C5C4525" w14:textId="77777777" w:rsidR="00997D69" w:rsidRDefault="00997D69" w:rsidP="00FC39A3">
            <w:pPr>
              <w:rPr>
                <w:lang w:val="en-US"/>
              </w:rPr>
            </w:pPr>
            <w:r>
              <w:rPr>
                <w:lang w:val="en-US"/>
              </w:rPr>
              <w:t>CB02C</w:t>
            </w:r>
          </w:p>
          <w:p w14:paraId="0AD578E8" w14:textId="77777777" w:rsidR="00997D69" w:rsidRDefault="00997D69" w:rsidP="00FC39A3"/>
        </w:tc>
        <w:tc>
          <w:tcPr>
            <w:tcW w:w="4961" w:type="dxa"/>
            <w:tcBorders>
              <w:top w:val="single" w:sz="4" w:space="0" w:color="auto"/>
              <w:bottom w:val="single" w:sz="4" w:space="0" w:color="auto"/>
            </w:tcBorders>
            <w:vAlign w:val="center"/>
          </w:tcPr>
          <w:p w14:paraId="3A8C154D" w14:textId="77777777" w:rsidR="00997D69" w:rsidRDefault="00997D69" w:rsidP="00FC39A3">
            <w:pPr>
              <w:adjustRightInd w:val="0"/>
              <w:rPr>
                <w:lang w:val="en-US"/>
              </w:rPr>
            </w:pPr>
            <w:r w:rsidRPr="00E423D3">
              <w:rPr>
                <w:lang w:val="en-US"/>
              </w:rPr>
              <w:t>Cofraje din panouri refolosibile, cu asteriala din scinduri de rasinoase scurte si subscurte pentru turnarea betonului in placi si grinzi exclusiv sustinerile la inaltimi pina la 20 m inclusiv</w:t>
            </w:r>
          </w:p>
          <w:p w14:paraId="2B1A0D94"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187C21B"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02E4964" w14:textId="77777777" w:rsidR="00997D69" w:rsidRDefault="00997D69" w:rsidP="00FC39A3">
            <w:pPr>
              <w:adjustRightInd w:val="0"/>
              <w:jc w:val="center"/>
              <w:rPr>
                <w:rFonts w:ascii="Arial CYR" w:hAnsi="Arial CYR" w:cs="Arial CYR"/>
              </w:rPr>
            </w:pPr>
            <w:r>
              <w:t>0,750</w:t>
            </w:r>
          </w:p>
          <w:p w14:paraId="3AC27B63" w14:textId="77777777" w:rsidR="00997D69" w:rsidRDefault="00997D69" w:rsidP="00FC39A3">
            <w:pPr>
              <w:jc w:val="center"/>
            </w:pPr>
          </w:p>
        </w:tc>
      </w:tr>
      <w:tr w:rsidR="00997D69" w14:paraId="11AC91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A9D7F" w14:textId="77777777" w:rsidR="00997D69" w:rsidRDefault="00997D69" w:rsidP="00FC39A3">
            <w:r>
              <w:t xml:space="preserve"> 58</w:t>
            </w:r>
          </w:p>
        </w:tc>
        <w:tc>
          <w:tcPr>
            <w:tcW w:w="1701" w:type="dxa"/>
            <w:tcBorders>
              <w:top w:val="single" w:sz="4" w:space="0" w:color="auto"/>
              <w:bottom w:val="single" w:sz="4" w:space="0" w:color="auto"/>
            </w:tcBorders>
            <w:vAlign w:val="center"/>
          </w:tcPr>
          <w:p w14:paraId="7418BC84" w14:textId="77777777" w:rsidR="00997D69" w:rsidRDefault="00997D69" w:rsidP="00FC39A3">
            <w:pPr>
              <w:rPr>
                <w:lang w:val="en-US"/>
              </w:rPr>
            </w:pPr>
            <w:r>
              <w:rPr>
                <w:lang w:val="en-US"/>
              </w:rPr>
              <w:t>CA04B3</w:t>
            </w:r>
          </w:p>
          <w:p w14:paraId="74051AAC" w14:textId="77777777" w:rsidR="00997D69" w:rsidRDefault="00997D69" w:rsidP="00FC39A3"/>
        </w:tc>
        <w:tc>
          <w:tcPr>
            <w:tcW w:w="4961" w:type="dxa"/>
            <w:tcBorders>
              <w:top w:val="single" w:sz="4" w:space="0" w:color="auto"/>
              <w:bottom w:val="single" w:sz="4" w:space="0" w:color="auto"/>
            </w:tcBorders>
            <w:vAlign w:val="center"/>
          </w:tcPr>
          <w:p w14:paraId="02DD291B" w14:textId="77777777" w:rsidR="00997D69" w:rsidRDefault="00997D69" w:rsidP="00FC39A3">
            <w:pPr>
              <w:adjustRightInd w:val="0"/>
              <w:rPr>
                <w:lang w:val="en-US"/>
              </w:rPr>
            </w:pPr>
            <w:r w:rsidRPr="00E423D3">
              <w:rPr>
                <w:lang w:val="en-US"/>
              </w:rPr>
              <w:t>Beton turnat in placi, grinzi, stilpi, preparat cu betoniera pe santier si turnarea cu mijloace clasice beton armat clasa C 15/12 (Bc 15/B 200), la inaltimi pina la 35 m inclusiv</w:t>
            </w:r>
          </w:p>
          <w:p w14:paraId="797EA495"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A7CD5AE" w14:textId="77777777" w:rsidR="00997D69" w:rsidRDefault="00997D69" w:rsidP="00FC39A3">
            <w:pPr>
              <w:jc w:val="center"/>
            </w:pPr>
            <w:r>
              <w:t>m3</w:t>
            </w:r>
          </w:p>
        </w:tc>
        <w:tc>
          <w:tcPr>
            <w:tcW w:w="1559" w:type="dxa"/>
            <w:tcBorders>
              <w:top w:val="single" w:sz="4" w:space="0" w:color="auto"/>
              <w:bottom w:val="single" w:sz="4" w:space="0" w:color="auto"/>
            </w:tcBorders>
            <w:vAlign w:val="center"/>
          </w:tcPr>
          <w:p w14:paraId="721E2DD4" w14:textId="77777777" w:rsidR="00997D69" w:rsidRDefault="00997D69" w:rsidP="00FC39A3">
            <w:pPr>
              <w:adjustRightInd w:val="0"/>
              <w:jc w:val="center"/>
              <w:rPr>
                <w:rFonts w:ascii="Arial CYR" w:hAnsi="Arial CYR" w:cs="Arial CYR"/>
              </w:rPr>
            </w:pPr>
            <w:r>
              <w:t>0,100</w:t>
            </w:r>
          </w:p>
          <w:p w14:paraId="0AD11202" w14:textId="77777777" w:rsidR="00997D69" w:rsidRDefault="00997D69" w:rsidP="00FC39A3">
            <w:pPr>
              <w:jc w:val="center"/>
            </w:pPr>
          </w:p>
        </w:tc>
      </w:tr>
      <w:tr w:rsidR="00997D69" w14:paraId="442A5A3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732AB" w14:textId="77777777" w:rsidR="00997D69" w:rsidRDefault="00997D69" w:rsidP="00FC39A3">
            <w:r>
              <w:t xml:space="preserve"> 59</w:t>
            </w:r>
          </w:p>
        </w:tc>
        <w:tc>
          <w:tcPr>
            <w:tcW w:w="1701" w:type="dxa"/>
            <w:tcBorders>
              <w:top w:val="single" w:sz="4" w:space="0" w:color="auto"/>
              <w:bottom w:val="single" w:sz="4" w:space="0" w:color="auto"/>
            </w:tcBorders>
            <w:vAlign w:val="center"/>
          </w:tcPr>
          <w:p w14:paraId="5A6F81A4" w14:textId="77777777" w:rsidR="00997D69" w:rsidRDefault="00997D69" w:rsidP="00FC39A3">
            <w:pPr>
              <w:rPr>
                <w:lang w:val="en-US"/>
              </w:rPr>
            </w:pPr>
            <w:r>
              <w:rPr>
                <w:lang w:val="en-US"/>
              </w:rPr>
              <w:t>CK23B</w:t>
            </w:r>
          </w:p>
          <w:p w14:paraId="02CD6146" w14:textId="77777777" w:rsidR="00997D69" w:rsidRDefault="00997D69" w:rsidP="00FC39A3"/>
        </w:tc>
        <w:tc>
          <w:tcPr>
            <w:tcW w:w="4961" w:type="dxa"/>
            <w:tcBorders>
              <w:top w:val="single" w:sz="4" w:space="0" w:color="auto"/>
              <w:bottom w:val="single" w:sz="4" w:space="0" w:color="auto"/>
            </w:tcBorders>
            <w:vAlign w:val="center"/>
          </w:tcPr>
          <w:p w14:paraId="1C19751A" w14:textId="77777777" w:rsidR="00997D69" w:rsidRDefault="00997D69" w:rsidP="00FC39A3">
            <w:pPr>
              <w:adjustRightInd w:val="0"/>
              <w:rPr>
                <w:lang w:val="en-US"/>
              </w:rPr>
            </w:pPr>
            <w:r w:rsidRPr="00E423D3">
              <w:rPr>
                <w:lang w:val="en-US"/>
              </w:rPr>
              <w:t>Ferestre din mase plastice cu unul sau mai multe canaturi la constructii cu inaltimi pina la 35 m inclusiv, avind suprafata tocului intre 1,00 si 2,5  mp inclusiv / Fereastra demontata anterior</w:t>
            </w:r>
          </w:p>
          <w:p w14:paraId="17AE228B"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E6FEC8A" w14:textId="77777777" w:rsidR="00997D69" w:rsidRDefault="00997D69" w:rsidP="00FC39A3">
            <w:pPr>
              <w:jc w:val="center"/>
            </w:pPr>
            <w:r>
              <w:t>m2</w:t>
            </w:r>
          </w:p>
        </w:tc>
        <w:tc>
          <w:tcPr>
            <w:tcW w:w="1559" w:type="dxa"/>
            <w:tcBorders>
              <w:top w:val="single" w:sz="4" w:space="0" w:color="auto"/>
              <w:bottom w:val="single" w:sz="4" w:space="0" w:color="auto"/>
            </w:tcBorders>
            <w:vAlign w:val="center"/>
          </w:tcPr>
          <w:p w14:paraId="76D22CE4" w14:textId="77777777" w:rsidR="00997D69" w:rsidRDefault="00997D69" w:rsidP="00FC39A3">
            <w:pPr>
              <w:adjustRightInd w:val="0"/>
              <w:jc w:val="center"/>
              <w:rPr>
                <w:rFonts w:ascii="Arial CYR" w:hAnsi="Arial CYR" w:cs="Arial CYR"/>
              </w:rPr>
            </w:pPr>
            <w:r>
              <w:t>1,920</w:t>
            </w:r>
          </w:p>
          <w:p w14:paraId="781120F5" w14:textId="77777777" w:rsidR="00997D69" w:rsidRDefault="00997D69" w:rsidP="00FC39A3">
            <w:pPr>
              <w:jc w:val="center"/>
            </w:pPr>
          </w:p>
        </w:tc>
      </w:tr>
      <w:tr w:rsidR="00997D69" w14:paraId="09B47D4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358D4" w14:textId="77777777" w:rsidR="00997D69" w:rsidRDefault="00997D69" w:rsidP="00FC39A3">
            <w:r>
              <w:t xml:space="preserve"> 60</w:t>
            </w:r>
          </w:p>
        </w:tc>
        <w:tc>
          <w:tcPr>
            <w:tcW w:w="1701" w:type="dxa"/>
            <w:tcBorders>
              <w:top w:val="single" w:sz="4" w:space="0" w:color="auto"/>
              <w:bottom w:val="single" w:sz="4" w:space="0" w:color="auto"/>
            </w:tcBorders>
            <w:vAlign w:val="center"/>
          </w:tcPr>
          <w:p w14:paraId="720391FB" w14:textId="77777777" w:rsidR="00997D69" w:rsidRDefault="00997D69" w:rsidP="00FC39A3">
            <w:pPr>
              <w:rPr>
                <w:lang w:val="en-US"/>
              </w:rPr>
            </w:pPr>
            <w:r>
              <w:rPr>
                <w:lang w:val="en-US"/>
              </w:rPr>
              <w:t>CK12D</w:t>
            </w:r>
          </w:p>
          <w:p w14:paraId="0E0449A4" w14:textId="77777777" w:rsidR="00997D69" w:rsidRDefault="00997D69" w:rsidP="00FC39A3"/>
        </w:tc>
        <w:tc>
          <w:tcPr>
            <w:tcW w:w="4961" w:type="dxa"/>
            <w:tcBorders>
              <w:top w:val="single" w:sz="4" w:space="0" w:color="auto"/>
              <w:bottom w:val="single" w:sz="4" w:space="0" w:color="auto"/>
            </w:tcBorders>
            <w:vAlign w:val="center"/>
          </w:tcPr>
          <w:p w14:paraId="5589CB01" w14:textId="77777777" w:rsidR="00997D69" w:rsidRDefault="00997D69" w:rsidP="00FC39A3">
            <w:pPr>
              <w:adjustRightInd w:val="0"/>
              <w:rPr>
                <w:lang w:val="en-US"/>
              </w:rPr>
            </w:pPr>
            <w:r w:rsidRPr="00E423D3">
              <w:rPr>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 </w:t>
            </w:r>
            <w:r w:rsidRPr="00E423D3">
              <w:rPr>
                <w:lang w:val="en-US"/>
              </w:rPr>
              <w:lastRenderedPageBreak/>
              <w:t>doua canaturi, cu suprafata tocului pina la 7 mp inclusiv / Usa demontata anterior</w:t>
            </w:r>
          </w:p>
          <w:p w14:paraId="223DC892"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37444F66" w14:textId="77777777" w:rsidR="00997D69" w:rsidRDefault="00997D69" w:rsidP="00FC39A3">
            <w:pPr>
              <w:jc w:val="center"/>
            </w:pPr>
            <w:r>
              <w:lastRenderedPageBreak/>
              <w:t>m2</w:t>
            </w:r>
          </w:p>
        </w:tc>
        <w:tc>
          <w:tcPr>
            <w:tcW w:w="1559" w:type="dxa"/>
            <w:tcBorders>
              <w:top w:val="single" w:sz="4" w:space="0" w:color="auto"/>
              <w:bottom w:val="single" w:sz="4" w:space="0" w:color="auto"/>
            </w:tcBorders>
            <w:vAlign w:val="center"/>
          </w:tcPr>
          <w:p w14:paraId="52A6C509" w14:textId="77777777" w:rsidR="00997D69" w:rsidRDefault="00997D69" w:rsidP="00FC39A3">
            <w:pPr>
              <w:adjustRightInd w:val="0"/>
              <w:jc w:val="center"/>
              <w:rPr>
                <w:rFonts w:ascii="Arial CYR" w:hAnsi="Arial CYR" w:cs="Arial CYR"/>
              </w:rPr>
            </w:pPr>
            <w:r>
              <w:t>2,500</w:t>
            </w:r>
          </w:p>
          <w:p w14:paraId="62E1C0F6" w14:textId="77777777" w:rsidR="00997D69" w:rsidRDefault="00997D69" w:rsidP="00FC39A3">
            <w:pPr>
              <w:jc w:val="center"/>
            </w:pPr>
          </w:p>
        </w:tc>
      </w:tr>
      <w:tr w:rsidR="00997D69" w14:paraId="3B3EB543" w14:textId="77777777" w:rsidTr="00FC39A3">
        <w:tc>
          <w:tcPr>
            <w:tcW w:w="709" w:type="dxa"/>
            <w:tcBorders>
              <w:top w:val="nil"/>
              <w:left w:val="single" w:sz="6" w:space="0" w:color="auto"/>
              <w:bottom w:val="nil"/>
              <w:right w:val="nil"/>
            </w:tcBorders>
          </w:tcPr>
          <w:p w14:paraId="6C36D373"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0E5AC7A2" w14:textId="77777777" w:rsidR="00997D69" w:rsidRDefault="00997D69" w:rsidP="00FC39A3"/>
        </w:tc>
        <w:tc>
          <w:tcPr>
            <w:tcW w:w="4961" w:type="dxa"/>
            <w:tcBorders>
              <w:top w:val="nil"/>
              <w:left w:val="single" w:sz="6" w:space="0" w:color="auto"/>
              <w:bottom w:val="nil"/>
              <w:right w:val="nil"/>
            </w:tcBorders>
          </w:tcPr>
          <w:p w14:paraId="4BA95835"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1.2.6. Alte lucrari</w:t>
            </w:r>
          </w:p>
          <w:p w14:paraId="3AA9D899"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20E73C47" w14:textId="77777777" w:rsidR="00997D69" w:rsidRDefault="00997D69" w:rsidP="00FC39A3"/>
        </w:tc>
        <w:tc>
          <w:tcPr>
            <w:tcW w:w="1559" w:type="dxa"/>
            <w:tcBorders>
              <w:top w:val="nil"/>
              <w:left w:val="single" w:sz="6" w:space="0" w:color="auto"/>
              <w:bottom w:val="nil"/>
              <w:right w:val="single" w:sz="4" w:space="0" w:color="auto"/>
            </w:tcBorders>
          </w:tcPr>
          <w:p w14:paraId="62002956" w14:textId="77777777" w:rsidR="00997D69" w:rsidRDefault="00997D69" w:rsidP="00FC39A3"/>
        </w:tc>
      </w:tr>
      <w:tr w:rsidR="00997D69" w14:paraId="56782A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BCB031" w14:textId="77777777" w:rsidR="00997D69" w:rsidRDefault="00997D69" w:rsidP="00FC39A3">
            <w:r>
              <w:t>61</w:t>
            </w:r>
          </w:p>
        </w:tc>
        <w:tc>
          <w:tcPr>
            <w:tcW w:w="1701" w:type="dxa"/>
            <w:tcBorders>
              <w:top w:val="single" w:sz="4" w:space="0" w:color="auto"/>
              <w:bottom w:val="single" w:sz="4" w:space="0" w:color="auto"/>
            </w:tcBorders>
            <w:vAlign w:val="center"/>
          </w:tcPr>
          <w:p w14:paraId="34C0345F" w14:textId="77777777" w:rsidR="00997D69" w:rsidRDefault="00997D69" w:rsidP="00FC39A3">
            <w:pPr>
              <w:rPr>
                <w:lang w:val="en-US"/>
              </w:rPr>
            </w:pPr>
            <w:r>
              <w:rPr>
                <w:lang w:val="en-US"/>
              </w:rPr>
              <w:t>SD17B</w:t>
            </w:r>
          </w:p>
          <w:p w14:paraId="4CA601FE" w14:textId="77777777" w:rsidR="00997D69" w:rsidRDefault="00997D69" w:rsidP="00FC39A3"/>
        </w:tc>
        <w:tc>
          <w:tcPr>
            <w:tcW w:w="4961" w:type="dxa"/>
            <w:tcBorders>
              <w:top w:val="single" w:sz="4" w:space="0" w:color="auto"/>
              <w:bottom w:val="single" w:sz="4" w:space="0" w:color="auto"/>
            </w:tcBorders>
            <w:vAlign w:val="center"/>
          </w:tcPr>
          <w:p w14:paraId="17A7532E" w14:textId="77777777" w:rsidR="00997D69" w:rsidRDefault="00997D69" w:rsidP="00FC39A3">
            <w:pPr>
              <w:adjustRightInd w:val="0"/>
              <w:rPr>
                <w:lang w:val="en-US"/>
              </w:rPr>
            </w:pPr>
            <w:r w:rsidRPr="00E423D3">
              <w:rPr>
                <w:lang w:val="en-US"/>
              </w:rPr>
              <w:t>Hidrant interior, pentru cladiri, cu diametrul de 2", montat pe perete (cu cutie si rama) / Se exclude: hidrant, garnitura, cutie, rama, geam, furtun, consum materiale noi: Cutie pentru hidrant din PVC cu sticla 1.0 buc/buc dim. 800x800 mm</w:t>
            </w:r>
          </w:p>
          <w:p w14:paraId="092EC064"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197640A"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07E5B7D1" w14:textId="77777777" w:rsidR="00997D69" w:rsidRDefault="00997D69" w:rsidP="00FC39A3">
            <w:pPr>
              <w:adjustRightInd w:val="0"/>
              <w:jc w:val="center"/>
              <w:rPr>
                <w:rFonts w:ascii="Arial CYR" w:hAnsi="Arial CYR" w:cs="Arial CYR"/>
              </w:rPr>
            </w:pPr>
            <w:r>
              <w:t>2,000</w:t>
            </w:r>
          </w:p>
          <w:p w14:paraId="12C97AC9" w14:textId="77777777" w:rsidR="00997D69" w:rsidRDefault="00997D69" w:rsidP="00FC39A3">
            <w:pPr>
              <w:jc w:val="center"/>
            </w:pPr>
          </w:p>
        </w:tc>
      </w:tr>
      <w:tr w:rsidR="00997D69" w14:paraId="3E6DC686" w14:textId="77777777" w:rsidTr="00FC39A3">
        <w:tc>
          <w:tcPr>
            <w:tcW w:w="709" w:type="dxa"/>
            <w:tcBorders>
              <w:top w:val="nil"/>
              <w:left w:val="single" w:sz="6" w:space="0" w:color="auto"/>
              <w:bottom w:val="nil"/>
              <w:right w:val="nil"/>
            </w:tcBorders>
          </w:tcPr>
          <w:p w14:paraId="5B0E62F2"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51F6B667" w14:textId="77777777" w:rsidR="00997D69" w:rsidRDefault="00997D69" w:rsidP="00FC39A3"/>
        </w:tc>
        <w:tc>
          <w:tcPr>
            <w:tcW w:w="4961" w:type="dxa"/>
            <w:tcBorders>
              <w:top w:val="nil"/>
              <w:left w:val="single" w:sz="6" w:space="0" w:color="auto"/>
              <w:bottom w:val="nil"/>
              <w:right w:val="nil"/>
            </w:tcBorders>
          </w:tcPr>
          <w:p w14:paraId="00C07B1E"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1.2.7. Deseuri</w:t>
            </w:r>
          </w:p>
          <w:p w14:paraId="733FDE60"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7442F6B8" w14:textId="77777777" w:rsidR="00997D69" w:rsidRDefault="00997D69" w:rsidP="00FC39A3"/>
        </w:tc>
        <w:tc>
          <w:tcPr>
            <w:tcW w:w="1559" w:type="dxa"/>
            <w:tcBorders>
              <w:top w:val="nil"/>
              <w:left w:val="single" w:sz="6" w:space="0" w:color="auto"/>
              <w:bottom w:val="nil"/>
              <w:right w:val="single" w:sz="4" w:space="0" w:color="auto"/>
            </w:tcBorders>
          </w:tcPr>
          <w:p w14:paraId="47FFE129" w14:textId="77777777" w:rsidR="00997D69" w:rsidRDefault="00997D69" w:rsidP="00FC39A3"/>
        </w:tc>
      </w:tr>
      <w:tr w:rsidR="00997D69" w14:paraId="3D7A4FD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5DA59" w14:textId="77777777" w:rsidR="00997D69" w:rsidRDefault="00997D69" w:rsidP="00FC39A3">
            <w:r>
              <w:t>62</w:t>
            </w:r>
          </w:p>
        </w:tc>
        <w:tc>
          <w:tcPr>
            <w:tcW w:w="1701" w:type="dxa"/>
            <w:tcBorders>
              <w:top w:val="single" w:sz="4" w:space="0" w:color="auto"/>
              <w:bottom w:val="single" w:sz="4" w:space="0" w:color="auto"/>
            </w:tcBorders>
            <w:vAlign w:val="center"/>
          </w:tcPr>
          <w:p w14:paraId="22764FBE" w14:textId="77777777" w:rsidR="00997D69" w:rsidRDefault="00997D69" w:rsidP="00FC39A3">
            <w:pPr>
              <w:rPr>
                <w:lang w:val="en-US"/>
              </w:rPr>
            </w:pPr>
            <w:r>
              <w:rPr>
                <w:lang w:val="en-US"/>
              </w:rPr>
              <w:t>TrB01A2-4</w:t>
            </w:r>
          </w:p>
          <w:p w14:paraId="2FDDE379" w14:textId="77777777" w:rsidR="00997D69" w:rsidRDefault="00997D69" w:rsidP="00FC39A3"/>
        </w:tc>
        <w:tc>
          <w:tcPr>
            <w:tcW w:w="4961" w:type="dxa"/>
            <w:tcBorders>
              <w:top w:val="single" w:sz="4" w:space="0" w:color="auto"/>
              <w:bottom w:val="single" w:sz="4" w:space="0" w:color="auto"/>
            </w:tcBorders>
            <w:vAlign w:val="center"/>
          </w:tcPr>
          <w:p w14:paraId="6E6C5C51" w14:textId="77777777" w:rsidR="00997D69" w:rsidRDefault="00997D69" w:rsidP="00FC39A3">
            <w:pPr>
              <w:adjustRightInd w:val="0"/>
              <w:rPr>
                <w:lang w:val="en-US"/>
              </w:rPr>
            </w:pPr>
            <w:r w:rsidRPr="00E423D3">
              <w:rPr>
                <w:lang w:val="en-US"/>
              </w:rPr>
              <w:t>Transportul materialelor din grupa 4 (incarcare, asezare, descarcare, asezare), cu roabe pe pneuri, pe distanta de 40 m</w:t>
            </w:r>
          </w:p>
          <w:p w14:paraId="4E1E7494"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016B3400"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08B69C80" w14:textId="77777777" w:rsidR="00997D69" w:rsidRDefault="00997D69" w:rsidP="00FC39A3">
            <w:pPr>
              <w:adjustRightInd w:val="0"/>
              <w:jc w:val="center"/>
              <w:rPr>
                <w:rFonts w:ascii="Arial CYR" w:hAnsi="Arial CYR" w:cs="Arial CYR"/>
              </w:rPr>
            </w:pPr>
            <w:r>
              <w:t>0,810</w:t>
            </w:r>
          </w:p>
          <w:p w14:paraId="609E8C54" w14:textId="77777777" w:rsidR="00997D69" w:rsidRDefault="00997D69" w:rsidP="00FC39A3">
            <w:pPr>
              <w:jc w:val="center"/>
            </w:pPr>
          </w:p>
        </w:tc>
      </w:tr>
      <w:tr w:rsidR="00997D69" w14:paraId="5692D65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5BAAF" w14:textId="77777777" w:rsidR="00997D69" w:rsidRDefault="00997D69" w:rsidP="00FC39A3">
            <w:r>
              <w:t xml:space="preserve"> 63</w:t>
            </w:r>
          </w:p>
        </w:tc>
        <w:tc>
          <w:tcPr>
            <w:tcW w:w="1701" w:type="dxa"/>
            <w:tcBorders>
              <w:top w:val="single" w:sz="4" w:space="0" w:color="auto"/>
              <w:bottom w:val="single" w:sz="4" w:space="0" w:color="auto"/>
            </w:tcBorders>
            <w:vAlign w:val="center"/>
          </w:tcPr>
          <w:p w14:paraId="2BE77B4E" w14:textId="77777777" w:rsidR="00997D69" w:rsidRDefault="00997D69" w:rsidP="00FC39A3">
            <w:pPr>
              <w:rPr>
                <w:lang w:val="en-US"/>
              </w:rPr>
            </w:pPr>
            <w:r>
              <w:rPr>
                <w:lang w:val="en-US"/>
              </w:rPr>
              <w:t>TrI1AA02C3</w:t>
            </w:r>
          </w:p>
          <w:p w14:paraId="6A722DDC" w14:textId="77777777" w:rsidR="00997D69" w:rsidRDefault="00997D69" w:rsidP="00FC39A3"/>
        </w:tc>
        <w:tc>
          <w:tcPr>
            <w:tcW w:w="4961" w:type="dxa"/>
            <w:tcBorders>
              <w:top w:val="single" w:sz="4" w:space="0" w:color="auto"/>
              <w:bottom w:val="single" w:sz="4" w:space="0" w:color="auto"/>
            </w:tcBorders>
            <w:vAlign w:val="center"/>
          </w:tcPr>
          <w:p w14:paraId="3956388C" w14:textId="77777777" w:rsidR="00997D69" w:rsidRDefault="00997D69" w:rsidP="00FC39A3">
            <w:pPr>
              <w:adjustRightInd w:val="0"/>
              <w:rPr>
                <w:lang w:val="en-US"/>
              </w:rPr>
            </w:pPr>
            <w:r w:rsidRPr="00E423D3">
              <w:rPr>
                <w:lang w:val="en-US"/>
              </w:rPr>
              <w:t>Incarcarea materialelor din grupa A - grele, in bulgari prin aruncare - de pe rampa sau teren, in auto categoria 3</w:t>
            </w:r>
          </w:p>
          <w:p w14:paraId="3BC434B7"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12732DC"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07D70EB9" w14:textId="77777777" w:rsidR="00997D69" w:rsidRDefault="00997D69" w:rsidP="00FC39A3">
            <w:pPr>
              <w:adjustRightInd w:val="0"/>
              <w:jc w:val="center"/>
              <w:rPr>
                <w:rFonts w:ascii="Arial CYR" w:hAnsi="Arial CYR" w:cs="Arial CYR"/>
              </w:rPr>
            </w:pPr>
            <w:r>
              <w:t>0,810</w:t>
            </w:r>
          </w:p>
          <w:p w14:paraId="605C78CA" w14:textId="77777777" w:rsidR="00997D69" w:rsidRDefault="00997D69" w:rsidP="00FC39A3">
            <w:pPr>
              <w:jc w:val="center"/>
            </w:pPr>
          </w:p>
        </w:tc>
      </w:tr>
      <w:tr w:rsidR="00997D69" w14:paraId="305B6D0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34C1B5" w14:textId="77777777" w:rsidR="00997D69" w:rsidRDefault="00997D69" w:rsidP="00FC39A3">
            <w:r>
              <w:t xml:space="preserve"> 64</w:t>
            </w:r>
          </w:p>
        </w:tc>
        <w:tc>
          <w:tcPr>
            <w:tcW w:w="1701" w:type="dxa"/>
            <w:tcBorders>
              <w:top w:val="single" w:sz="4" w:space="0" w:color="auto"/>
              <w:bottom w:val="single" w:sz="4" w:space="0" w:color="auto"/>
            </w:tcBorders>
            <w:vAlign w:val="center"/>
          </w:tcPr>
          <w:p w14:paraId="34F82641" w14:textId="77777777" w:rsidR="00997D69" w:rsidRDefault="00997D69" w:rsidP="00FC39A3">
            <w:pPr>
              <w:rPr>
                <w:lang w:val="en-US"/>
              </w:rPr>
            </w:pPr>
            <w:r>
              <w:rPr>
                <w:lang w:val="en-US"/>
              </w:rPr>
              <w:t>TsI50B5</w:t>
            </w:r>
          </w:p>
          <w:p w14:paraId="2EE05BDD" w14:textId="77777777" w:rsidR="00997D69" w:rsidRDefault="00997D69" w:rsidP="00FC39A3"/>
        </w:tc>
        <w:tc>
          <w:tcPr>
            <w:tcW w:w="4961" w:type="dxa"/>
            <w:tcBorders>
              <w:top w:val="single" w:sz="4" w:space="0" w:color="auto"/>
              <w:bottom w:val="single" w:sz="4" w:space="0" w:color="auto"/>
            </w:tcBorders>
            <w:vAlign w:val="center"/>
          </w:tcPr>
          <w:p w14:paraId="7030F55D" w14:textId="77777777" w:rsidR="00997D69" w:rsidRDefault="00997D69" w:rsidP="00FC39A3">
            <w:pPr>
              <w:adjustRightInd w:val="0"/>
              <w:rPr>
                <w:lang w:val="en-US"/>
              </w:rPr>
            </w:pPr>
            <w:r w:rsidRPr="00E423D3">
              <w:rPr>
                <w:lang w:val="en-US"/>
              </w:rPr>
              <w:t>Transportarea pamintului cu autobasculanta de 5 t la distanta  de 15 km</w:t>
            </w:r>
          </w:p>
          <w:p w14:paraId="2141E6F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845BCFC" w14:textId="77777777" w:rsidR="00997D69" w:rsidRDefault="00997D69" w:rsidP="00FC39A3">
            <w:pPr>
              <w:jc w:val="center"/>
            </w:pPr>
            <w:r>
              <w:t>t</w:t>
            </w:r>
          </w:p>
        </w:tc>
        <w:tc>
          <w:tcPr>
            <w:tcW w:w="1559" w:type="dxa"/>
            <w:tcBorders>
              <w:top w:val="single" w:sz="4" w:space="0" w:color="auto"/>
              <w:bottom w:val="single" w:sz="4" w:space="0" w:color="auto"/>
            </w:tcBorders>
            <w:vAlign w:val="center"/>
          </w:tcPr>
          <w:p w14:paraId="266FFF0B" w14:textId="77777777" w:rsidR="00997D69" w:rsidRDefault="00997D69" w:rsidP="00FC39A3">
            <w:pPr>
              <w:adjustRightInd w:val="0"/>
              <w:jc w:val="center"/>
              <w:rPr>
                <w:rFonts w:ascii="Arial CYR" w:hAnsi="Arial CYR" w:cs="Arial CYR"/>
              </w:rPr>
            </w:pPr>
            <w:r>
              <w:t>0,810</w:t>
            </w:r>
          </w:p>
          <w:p w14:paraId="31980743" w14:textId="77777777" w:rsidR="00997D69" w:rsidRDefault="00997D69" w:rsidP="00FC39A3">
            <w:pPr>
              <w:jc w:val="center"/>
            </w:pPr>
          </w:p>
        </w:tc>
      </w:tr>
      <w:tr w:rsidR="00997D69" w14:paraId="7CFBC747" w14:textId="77777777" w:rsidTr="00FC39A3">
        <w:tc>
          <w:tcPr>
            <w:tcW w:w="709" w:type="dxa"/>
            <w:tcBorders>
              <w:top w:val="nil"/>
              <w:left w:val="single" w:sz="6" w:space="0" w:color="auto"/>
              <w:bottom w:val="nil"/>
              <w:right w:val="nil"/>
            </w:tcBorders>
          </w:tcPr>
          <w:p w14:paraId="3E71AD22"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2A0BCF2A" w14:textId="77777777" w:rsidR="00997D69" w:rsidRDefault="00997D69" w:rsidP="00FC39A3"/>
        </w:tc>
        <w:tc>
          <w:tcPr>
            <w:tcW w:w="4961" w:type="dxa"/>
            <w:tcBorders>
              <w:top w:val="nil"/>
              <w:left w:val="single" w:sz="6" w:space="0" w:color="auto"/>
              <w:bottom w:val="nil"/>
              <w:right w:val="nil"/>
            </w:tcBorders>
          </w:tcPr>
          <w:p w14:paraId="2217419F"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713D2F8D"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5356164E" w14:textId="77777777" w:rsidR="00997D69" w:rsidRDefault="00997D69" w:rsidP="00FC39A3"/>
        </w:tc>
        <w:tc>
          <w:tcPr>
            <w:tcW w:w="1559" w:type="dxa"/>
            <w:tcBorders>
              <w:top w:val="nil"/>
              <w:left w:val="single" w:sz="6" w:space="0" w:color="auto"/>
              <w:bottom w:val="nil"/>
              <w:right w:val="single" w:sz="4" w:space="0" w:color="auto"/>
            </w:tcBorders>
          </w:tcPr>
          <w:p w14:paraId="28A27F56" w14:textId="77777777" w:rsidR="00997D69" w:rsidRDefault="00997D69" w:rsidP="00FC39A3"/>
        </w:tc>
      </w:tr>
      <w:tr w:rsidR="00997D69" w14:paraId="6C40C1C8" w14:textId="77777777" w:rsidTr="00FC39A3">
        <w:tc>
          <w:tcPr>
            <w:tcW w:w="709" w:type="dxa"/>
            <w:tcBorders>
              <w:top w:val="nil"/>
              <w:left w:val="single" w:sz="6" w:space="0" w:color="auto"/>
              <w:bottom w:val="nil"/>
              <w:right w:val="nil"/>
            </w:tcBorders>
          </w:tcPr>
          <w:p w14:paraId="6218E21B" w14:textId="77777777" w:rsidR="00997D69" w:rsidRDefault="00997D69" w:rsidP="00FC39A3">
            <w:pPr>
              <w:jc w:val="center"/>
            </w:pPr>
          </w:p>
        </w:tc>
        <w:tc>
          <w:tcPr>
            <w:tcW w:w="1701" w:type="dxa"/>
            <w:tcBorders>
              <w:top w:val="nil"/>
              <w:left w:val="single" w:sz="6" w:space="0" w:color="auto"/>
              <w:bottom w:val="nil"/>
              <w:right w:val="nil"/>
            </w:tcBorders>
          </w:tcPr>
          <w:p w14:paraId="6FA714A0" w14:textId="77777777" w:rsidR="00997D69" w:rsidRDefault="00997D69" w:rsidP="00FC39A3"/>
        </w:tc>
        <w:tc>
          <w:tcPr>
            <w:tcW w:w="4961" w:type="dxa"/>
            <w:tcBorders>
              <w:top w:val="nil"/>
              <w:left w:val="single" w:sz="6" w:space="0" w:color="auto"/>
              <w:bottom w:val="nil"/>
              <w:right w:val="nil"/>
            </w:tcBorders>
          </w:tcPr>
          <w:p w14:paraId="77CF30C3"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2.1. Casa scarii 1</w:t>
            </w:r>
          </w:p>
          <w:p w14:paraId="628EA5BE"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15796270" w14:textId="77777777" w:rsidR="00997D69" w:rsidRDefault="00997D69" w:rsidP="00FC39A3"/>
        </w:tc>
        <w:tc>
          <w:tcPr>
            <w:tcW w:w="1559" w:type="dxa"/>
            <w:tcBorders>
              <w:top w:val="nil"/>
              <w:left w:val="single" w:sz="6" w:space="0" w:color="auto"/>
              <w:bottom w:val="nil"/>
              <w:right w:val="single" w:sz="4" w:space="0" w:color="auto"/>
            </w:tcBorders>
          </w:tcPr>
          <w:p w14:paraId="6CC21231" w14:textId="77777777" w:rsidR="00997D69" w:rsidRDefault="00997D69" w:rsidP="00FC39A3"/>
        </w:tc>
      </w:tr>
      <w:tr w:rsidR="00997D69" w14:paraId="2803657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709B9" w14:textId="77777777" w:rsidR="00997D69" w:rsidRDefault="00997D69" w:rsidP="00FC39A3">
            <w:r>
              <w:t>65</w:t>
            </w:r>
          </w:p>
        </w:tc>
        <w:tc>
          <w:tcPr>
            <w:tcW w:w="1701" w:type="dxa"/>
            <w:tcBorders>
              <w:top w:val="single" w:sz="4" w:space="0" w:color="auto"/>
              <w:bottom w:val="single" w:sz="4" w:space="0" w:color="auto"/>
            </w:tcBorders>
            <w:vAlign w:val="center"/>
          </w:tcPr>
          <w:p w14:paraId="251CBF9F" w14:textId="77777777" w:rsidR="00997D69" w:rsidRDefault="00997D69" w:rsidP="00FC39A3">
            <w:pPr>
              <w:rPr>
                <w:lang w:val="en-US"/>
              </w:rPr>
            </w:pPr>
            <w:r>
              <w:rPr>
                <w:lang w:val="en-US"/>
              </w:rPr>
              <w:t>RpEF23A</w:t>
            </w:r>
          </w:p>
          <w:p w14:paraId="5AF00031" w14:textId="77777777" w:rsidR="00997D69" w:rsidRDefault="00997D69" w:rsidP="00FC39A3"/>
        </w:tc>
        <w:tc>
          <w:tcPr>
            <w:tcW w:w="4961" w:type="dxa"/>
            <w:tcBorders>
              <w:top w:val="single" w:sz="4" w:space="0" w:color="auto"/>
              <w:bottom w:val="single" w:sz="4" w:space="0" w:color="auto"/>
            </w:tcBorders>
            <w:vAlign w:val="center"/>
          </w:tcPr>
          <w:p w14:paraId="444431F1" w14:textId="77777777" w:rsidR="00997D69" w:rsidRDefault="00997D69" w:rsidP="00FC39A3">
            <w:pPr>
              <w:adjustRightInd w:val="0"/>
              <w:rPr>
                <w:lang w:val="en-US"/>
              </w:rPr>
            </w:pPr>
            <w:r w:rsidRPr="00E423D3">
              <w:rPr>
                <w:lang w:val="en-US"/>
              </w:rPr>
              <w:t>Demontari de corpuri de iluminat orice tip, inclisiv tijele si globurile</w:t>
            </w:r>
          </w:p>
          <w:p w14:paraId="073CB1B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3E7B4234"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19A7949E" w14:textId="77777777" w:rsidR="00997D69" w:rsidRDefault="00997D69" w:rsidP="00FC39A3">
            <w:pPr>
              <w:adjustRightInd w:val="0"/>
              <w:jc w:val="center"/>
              <w:rPr>
                <w:rFonts w:ascii="Arial CYR" w:hAnsi="Arial CYR" w:cs="Arial CYR"/>
              </w:rPr>
            </w:pPr>
            <w:r>
              <w:t>1,000</w:t>
            </w:r>
          </w:p>
          <w:p w14:paraId="4CFD2F10" w14:textId="77777777" w:rsidR="00997D69" w:rsidRDefault="00997D69" w:rsidP="00FC39A3">
            <w:pPr>
              <w:jc w:val="center"/>
            </w:pPr>
          </w:p>
        </w:tc>
      </w:tr>
      <w:tr w:rsidR="00997D69" w14:paraId="160BA3C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821E2" w14:textId="77777777" w:rsidR="00997D69" w:rsidRDefault="00997D69" w:rsidP="00FC39A3">
            <w:r>
              <w:t xml:space="preserve"> 66</w:t>
            </w:r>
          </w:p>
        </w:tc>
        <w:tc>
          <w:tcPr>
            <w:tcW w:w="1701" w:type="dxa"/>
            <w:tcBorders>
              <w:top w:val="single" w:sz="4" w:space="0" w:color="auto"/>
              <w:bottom w:val="single" w:sz="4" w:space="0" w:color="auto"/>
            </w:tcBorders>
            <w:vAlign w:val="center"/>
          </w:tcPr>
          <w:p w14:paraId="41188F8D" w14:textId="77777777" w:rsidR="00997D69" w:rsidRDefault="00997D69" w:rsidP="00FC39A3">
            <w:pPr>
              <w:rPr>
                <w:lang w:val="en-US"/>
              </w:rPr>
            </w:pPr>
            <w:r>
              <w:rPr>
                <w:lang w:val="en-US"/>
              </w:rPr>
              <w:t>RpEE24A</w:t>
            </w:r>
          </w:p>
          <w:p w14:paraId="6647F3C1" w14:textId="77777777" w:rsidR="00997D69" w:rsidRDefault="00997D69" w:rsidP="00FC39A3"/>
        </w:tc>
        <w:tc>
          <w:tcPr>
            <w:tcW w:w="4961" w:type="dxa"/>
            <w:tcBorders>
              <w:top w:val="single" w:sz="4" w:space="0" w:color="auto"/>
              <w:bottom w:val="single" w:sz="4" w:space="0" w:color="auto"/>
            </w:tcBorders>
            <w:vAlign w:val="center"/>
          </w:tcPr>
          <w:p w14:paraId="715F23A7" w14:textId="77777777" w:rsidR="00997D69" w:rsidRDefault="00997D69" w:rsidP="00FC39A3">
            <w:pPr>
              <w:adjustRightInd w:val="0"/>
              <w:rPr>
                <w:lang w:val="en-US"/>
              </w:rPr>
            </w:pPr>
            <w:r w:rsidRPr="00E423D3">
              <w:rPr>
                <w:lang w:val="en-US"/>
              </w:rPr>
              <w:t>Demontarea aparatelor electrice pentru curent tari : unipolare (intrerupatoare, comutatoare, prize pentru desfiintare sau inlocuire, buton pentru actionare de la distanta) / intrerupator</w:t>
            </w:r>
          </w:p>
          <w:p w14:paraId="69E7B72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9693165"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5398E9AC" w14:textId="77777777" w:rsidR="00997D69" w:rsidRDefault="00997D69" w:rsidP="00FC39A3">
            <w:pPr>
              <w:adjustRightInd w:val="0"/>
              <w:jc w:val="center"/>
              <w:rPr>
                <w:rFonts w:ascii="Arial CYR" w:hAnsi="Arial CYR" w:cs="Arial CYR"/>
              </w:rPr>
            </w:pPr>
            <w:r>
              <w:t>1,000</w:t>
            </w:r>
          </w:p>
          <w:p w14:paraId="2C496099" w14:textId="77777777" w:rsidR="00997D69" w:rsidRDefault="00997D69" w:rsidP="00FC39A3">
            <w:pPr>
              <w:jc w:val="center"/>
            </w:pPr>
          </w:p>
        </w:tc>
      </w:tr>
      <w:tr w:rsidR="00997D69" w14:paraId="4EC9111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95D23E" w14:textId="77777777" w:rsidR="00997D69" w:rsidRDefault="00997D69" w:rsidP="00FC39A3">
            <w:r>
              <w:t xml:space="preserve"> 67</w:t>
            </w:r>
          </w:p>
        </w:tc>
        <w:tc>
          <w:tcPr>
            <w:tcW w:w="1701" w:type="dxa"/>
            <w:tcBorders>
              <w:top w:val="single" w:sz="4" w:space="0" w:color="auto"/>
              <w:bottom w:val="single" w:sz="4" w:space="0" w:color="auto"/>
            </w:tcBorders>
            <w:vAlign w:val="center"/>
          </w:tcPr>
          <w:p w14:paraId="29AF7808" w14:textId="77777777" w:rsidR="00997D69" w:rsidRDefault="00997D69" w:rsidP="00FC39A3">
            <w:pPr>
              <w:rPr>
                <w:lang w:val="en-US"/>
              </w:rPr>
            </w:pPr>
            <w:r>
              <w:rPr>
                <w:lang w:val="en-US"/>
              </w:rPr>
              <w:t>08-02-412-2</w:t>
            </w:r>
          </w:p>
          <w:p w14:paraId="4B9C86C6" w14:textId="77777777" w:rsidR="00997D69" w:rsidRDefault="00997D69" w:rsidP="00FC39A3"/>
        </w:tc>
        <w:tc>
          <w:tcPr>
            <w:tcW w:w="4961" w:type="dxa"/>
            <w:tcBorders>
              <w:top w:val="single" w:sz="4" w:space="0" w:color="auto"/>
              <w:bottom w:val="single" w:sz="4" w:space="0" w:color="auto"/>
            </w:tcBorders>
            <w:vAlign w:val="center"/>
          </w:tcPr>
          <w:p w14:paraId="4EEB38CA" w14:textId="77777777" w:rsidR="00997D69" w:rsidRDefault="00997D69" w:rsidP="00FC39A3">
            <w:pPr>
              <w:adjustRightInd w:val="0"/>
              <w:rPr>
                <w:lang w:val="en-US"/>
              </w:rPr>
            </w:pPr>
            <w:r w:rsidRPr="00E423D3">
              <w:rPr>
                <w:lang w:val="en-US"/>
              </w:rPr>
              <w:t>Introducerea conductorilor in tevi si furtunuri metalice pozate: primul conductor monofir sau multifir in impletire comuna, sectiune sumara pina la 6 mm2</w:t>
            </w:r>
          </w:p>
          <w:p w14:paraId="30EE7593"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7215A39" w14:textId="77777777" w:rsidR="00997D69" w:rsidRDefault="00997D69" w:rsidP="00FC39A3">
            <w:pPr>
              <w:jc w:val="center"/>
            </w:pPr>
            <w:r>
              <w:t>100 m</w:t>
            </w:r>
          </w:p>
        </w:tc>
        <w:tc>
          <w:tcPr>
            <w:tcW w:w="1559" w:type="dxa"/>
            <w:tcBorders>
              <w:top w:val="single" w:sz="4" w:space="0" w:color="auto"/>
              <w:bottom w:val="single" w:sz="4" w:space="0" w:color="auto"/>
            </w:tcBorders>
            <w:vAlign w:val="center"/>
          </w:tcPr>
          <w:p w14:paraId="658F2408" w14:textId="77777777" w:rsidR="00997D69" w:rsidRDefault="00997D69" w:rsidP="00FC39A3">
            <w:pPr>
              <w:adjustRightInd w:val="0"/>
              <w:jc w:val="center"/>
              <w:rPr>
                <w:rFonts w:ascii="Arial CYR" w:hAnsi="Arial CYR" w:cs="Arial CYR"/>
              </w:rPr>
            </w:pPr>
            <w:r>
              <w:t>0,411</w:t>
            </w:r>
          </w:p>
          <w:p w14:paraId="3F663341" w14:textId="77777777" w:rsidR="00997D69" w:rsidRDefault="00997D69" w:rsidP="00FC39A3">
            <w:pPr>
              <w:jc w:val="center"/>
            </w:pPr>
          </w:p>
        </w:tc>
      </w:tr>
      <w:tr w:rsidR="00997D69" w14:paraId="2C5B6C8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270D6" w14:textId="77777777" w:rsidR="00997D69" w:rsidRDefault="00997D69" w:rsidP="00FC39A3">
            <w:r>
              <w:t xml:space="preserve"> 68</w:t>
            </w:r>
          </w:p>
        </w:tc>
        <w:tc>
          <w:tcPr>
            <w:tcW w:w="1701" w:type="dxa"/>
            <w:tcBorders>
              <w:top w:val="single" w:sz="4" w:space="0" w:color="auto"/>
              <w:bottom w:val="single" w:sz="4" w:space="0" w:color="auto"/>
            </w:tcBorders>
            <w:vAlign w:val="center"/>
          </w:tcPr>
          <w:p w14:paraId="7CCF7969" w14:textId="77777777" w:rsidR="00997D69" w:rsidRDefault="00997D69" w:rsidP="00FC39A3">
            <w:pPr>
              <w:rPr>
                <w:lang w:val="en-US"/>
              </w:rPr>
            </w:pPr>
          </w:p>
          <w:p w14:paraId="3E71AFC6" w14:textId="77777777" w:rsidR="00997D69" w:rsidRDefault="00997D69" w:rsidP="00FC39A3"/>
        </w:tc>
        <w:tc>
          <w:tcPr>
            <w:tcW w:w="4961" w:type="dxa"/>
            <w:tcBorders>
              <w:top w:val="single" w:sz="4" w:space="0" w:color="auto"/>
              <w:bottom w:val="single" w:sz="4" w:space="0" w:color="auto"/>
            </w:tcBorders>
            <w:vAlign w:val="center"/>
          </w:tcPr>
          <w:p w14:paraId="2A7117DF" w14:textId="77777777" w:rsidR="00997D69" w:rsidRDefault="00997D69" w:rsidP="00FC39A3">
            <w:pPr>
              <w:adjustRightInd w:val="0"/>
              <w:rPr>
                <w:lang w:val="en-US"/>
              </w:rPr>
            </w:pPr>
            <w:r w:rsidRPr="00E423D3">
              <w:rPr>
                <w:lang w:val="en-US"/>
              </w:rPr>
              <w:t>Cablu din cupru VVGng-LSLTx-0,66 sec.3x1,5 mm2</w:t>
            </w:r>
          </w:p>
          <w:p w14:paraId="4FAD90CA"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09879DC"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0487DD05" w14:textId="77777777" w:rsidR="00997D69" w:rsidRDefault="00997D69" w:rsidP="00FC39A3">
            <w:pPr>
              <w:adjustRightInd w:val="0"/>
              <w:jc w:val="center"/>
              <w:rPr>
                <w:rFonts w:ascii="Arial CYR" w:hAnsi="Arial CYR" w:cs="Arial CYR"/>
              </w:rPr>
            </w:pPr>
            <w:r>
              <w:t>41,100</w:t>
            </w:r>
          </w:p>
          <w:p w14:paraId="6B36B219" w14:textId="77777777" w:rsidR="00997D69" w:rsidRDefault="00997D69" w:rsidP="00FC39A3">
            <w:pPr>
              <w:jc w:val="center"/>
            </w:pPr>
          </w:p>
        </w:tc>
      </w:tr>
      <w:tr w:rsidR="00997D69" w14:paraId="11CC395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5E81C8" w14:textId="77777777" w:rsidR="00997D69" w:rsidRDefault="00997D69" w:rsidP="00FC39A3">
            <w:r>
              <w:t xml:space="preserve"> 69</w:t>
            </w:r>
          </w:p>
        </w:tc>
        <w:tc>
          <w:tcPr>
            <w:tcW w:w="1701" w:type="dxa"/>
            <w:tcBorders>
              <w:top w:val="single" w:sz="4" w:space="0" w:color="auto"/>
              <w:bottom w:val="single" w:sz="4" w:space="0" w:color="auto"/>
            </w:tcBorders>
            <w:vAlign w:val="center"/>
          </w:tcPr>
          <w:p w14:paraId="26A5A53B" w14:textId="77777777" w:rsidR="00997D69" w:rsidRDefault="00997D69" w:rsidP="00FC39A3">
            <w:pPr>
              <w:rPr>
                <w:lang w:val="en-US"/>
              </w:rPr>
            </w:pPr>
            <w:r>
              <w:rPr>
                <w:lang w:val="en-US"/>
              </w:rPr>
              <w:t>08-02-410-1</w:t>
            </w:r>
          </w:p>
          <w:p w14:paraId="3BC09E87" w14:textId="77777777" w:rsidR="00997D69" w:rsidRDefault="00997D69" w:rsidP="00FC39A3"/>
        </w:tc>
        <w:tc>
          <w:tcPr>
            <w:tcW w:w="4961" w:type="dxa"/>
            <w:tcBorders>
              <w:top w:val="single" w:sz="4" w:space="0" w:color="auto"/>
              <w:bottom w:val="single" w:sz="4" w:space="0" w:color="auto"/>
            </w:tcBorders>
            <w:vAlign w:val="center"/>
          </w:tcPr>
          <w:p w14:paraId="678E6F91" w14:textId="77777777" w:rsidR="00997D69" w:rsidRDefault="00997D69" w:rsidP="00FC39A3">
            <w:pPr>
              <w:adjustRightInd w:val="0"/>
              <w:rPr>
                <w:lang w:val="en-US"/>
              </w:rPr>
            </w:pPr>
            <w:r w:rsidRPr="00E423D3">
              <w:rPr>
                <w:lang w:val="en-US"/>
              </w:rPr>
              <w:t xml:space="preserve">Teava PVC, </w:t>
            </w:r>
            <w:r>
              <w:t>ТУ</w:t>
            </w:r>
            <w:r w:rsidRPr="00E423D3">
              <w:rPr>
                <w:lang w:val="en-US"/>
              </w:rPr>
              <w:t xml:space="preserve">2248-002-14369938-2008, diametru </w:t>
            </w:r>
            <w:r>
              <w:t>ф</w:t>
            </w:r>
            <w:r w:rsidRPr="00E423D3">
              <w:rPr>
                <w:lang w:val="en-US"/>
              </w:rPr>
              <w:t>20mm, inclusiv costul tevii</w:t>
            </w:r>
          </w:p>
          <w:p w14:paraId="5E5AF54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2816CD4" w14:textId="77777777" w:rsidR="00997D69" w:rsidRDefault="00997D69" w:rsidP="00FC39A3">
            <w:pPr>
              <w:jc w:val="center"/>
            </w:pPr>
            <w:r>
              <w:t>100 m</w:t>
            </w:r>
          </w:p>
        </w:tc>
        <w:tc>
          <w:tcPr>
            <w:tcW w:w="1559" w:type="dxa"/>
            <w:tcBorders>
              <w:top w:val="single" w:sz="4" w:space="0" w:color="auto"/>
              <w:bottom w:val="single" w:sz="4" w:space="0" w:color="auto"/>
            </w:tcBorders>
            <w:vAlign w:val="center"/>
          </w:tcPr>
          <w:p w14:paraId="1A38E366" w14:textId="77777777" w:rsidR="00997D69" w:rsidRDefault="00997D69" w:rsidP="00FC39A3">
            <w:pPr>
              <w:adjustRightInd w:val="0"/>
              <w:jc w:val="center"/>
              <w:rPr>
                <w:rFonts w:ascii="Arial CYR" w:hAnsi="Arial CYR" w:cs="Arial CYR"/>
              </w:rPr>
            </w:pPr>
            <w:r>
              <w:t>0,411</w:t>
            </w:r>
          </w:p>
          <w:p w14:paraId="1378867E" w14:textId="77777777" w:rsidR="00997D69" w:rsidRDefault="00997D69" w:rsidP="00FC39A3">
            <w:pPr>
              <w:jc w:val="center"/>
            </w:pPr>
          </w:p>
        </w:tc>
      </w:tr>
      <w:tr w:rsidR="00997D69" w14:paraId="35674DC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150FE" w14:textId="77777777" w:rsidR="00997D69" w:rsidRDefault="00997D69" w:rsidP="00FC39A3">
            <w:r>
              <w:t xml:space="preserve"> 70</w:t>
            </w:r>
          </w:p>
        </w:tc>
        <w:tc>
          <w:tcPr>
            <w:tcW w:w="1701" w:type="dxa"/>
            <w:tcBorders>
              <w:top w:val="single" w:sz="4" w:space="0" w:color="auto"/>
              <w:bottom w:val="single" w:sz="4" w:space="0" w:color="auto"/>
            </w:tcBorders>
            <w:vAlign w:val="center"/>
          </w:tcPr>
          <w:p w14:paraId="2D4D008F" w14:textId="77777777" w:rsidR="00997D69" w:rsidRDefault="00997D69" w:rsidP="00FC39A3">
            <w:pPr>
              <w:rPr>
                <w:lang w:val="en-US"/>
              </w:rPr>
            </w:pPr>
            <w:r>
              <w:rPr>
                <w:lang w:val="en-US"/>
              </w:rPr>
              <w:t>08-03-594-10</w:t>
            </w:r>
          </w:p>
          <w:p w14:paraId="7E1B3115" w14:textId="77777777" w:rsidR="00997D69" w:rsidRDefault="00997D69" w:rsidP="00FC39A3"/>
        </w:tc>
        <w:tc>
          <w:tcPr>
            <w:tcW w:w="4961" w:type="dxa"/>
            <w:tcBorders>
              <w:top w:val="single" w:sz="4" w:space="0" w:color="auto"/>
              <w:bottom w:val="single" w:sz="4" w:space="0" w:color="auto"/>
            </w:tcBorders>
            <w:vAlign w:val="center"/>
          </w:tcPr>
          <w:p w14:paraId="7436E93D" w14:textId="77777777" w:rsidR="00997D69" w:rsidRDefault="00997D69" w:rsidP="00FC39A3">
            <w:pPr>
              <w:adjustRightInd w:val="0"/>
              <w:rPr>
                <w:lang w:val="en-US"/>
              </w:rPr>
            </w:pPr>
            <w:r w:rsidRPr="00E423D3">
              <w:rPr>
                <w:lang w:val="en-US"/>
              </w:rPr>
              <w:t xml:space="preserve">Corp de iluminat pentru iluminatul general de interior, IP20, 600x600, modul LED 32W, 3381 </w:t>
            </w:r>
            <w:r w:rsidRPr="00E423D3">
              <w:rPr>
                <w:lang w:val="en-US"/>
              </w:rPr>
              <w:lastRenderedPageBreak/>
              <w:t>Lm, 4000K sau analog, tensiunea de alimentare 230V, inclusiv costul corpului de iluminat</w:t>
            </w:r>
          </w:p>
          <w:p w14:paraId="799EB7A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58F9650D" w14:textId="77777777" w:rsidR="00997D69" w:rsidRDefault="00997D69" w:rsidP="00FC39A3">
            <w:pPr>
              <w:jc w:val="center"/>
            </w:pPr>
            <w:r>
              <w:lastRenderedPageBreak/>
              <w:t>100 buc</w:t>
            </w:r>
          </w:p>
        </w:tc>
        <w:tc>
          <w:tcPr>
            <w:tcW w:w="1559" w:type="dxa"/>
            <w:tcBorders>
              <w:top w:val="single" w:sz="4" w:space="0" w:color="auto"/>
              <w:bottom w:val="single" w:sz="4" w:space="0" w:color="auto"/>
            </w:tcBorders>
            <w:vAlign w:val="center"/>
          </w:tcPr>
          <w:p w14:paraId="72A691A4" w14:textId="77777777" w:rsidR="00997D69" w:rsidRDefault="00997D69" w:rsidP="00FC39A3">
            <w:pPr>
              <w:adjustRightInd w:val="0"/>
              <w:jc w:val="center"/>
              <w:rPr>
                <w:rFonts w:ascii="Arial CYR" w:hAnsi="Arial CYR" w:cs="Arial CYR"/>
              </w:rPr>
            </w:pPr>
            <w:r>
              <w:t>0,030</w:t>
            </w:r>
          </w:p>
          <w:p w14:paraId="7B2E2C52" w14:textId="77777777" w:rsidR="00997D69" w:rsidRDefault="00997D69" w:rsidP="00FC39A3">
            <w:pPr>
              <w:jc w:val="center"/>
            </w:pPr>
          </w:p>
        </w:tc>
      </w:tr>
      <w:tr w:rsidR="00997D69" w14:paraId="1A3363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FE592" w14:textId="77777777" w:rsidR="00997D69" w:rsidRDefault="00997D69" w:rsidP="00FC39A3">
            <w:r>
              <w:t xml:space="preserve"> 71</w:t>
            </w:r>
          </w:p>
        </w:tc>
        <w:tc>
          <w:tcPr>
            <w:tcW w:w="1701" w:type="dxa"/>
            <w:tcBorders>
              <w:top w:val="single" w:sz="4" w:space="0" w:color="auto"/>
              <w:bottom w:val="single" w:sz="4" w:space="0" w:color="auto"/>
            </w:tcBorders>
            <w:vAlign w:val="center"/>
          </w:tcPr>
          <w:p w14:paraId="7DB6EBCD" w14:textId="77777777" w:rsidR="00997D69" w:rsidRDefault="00997D69" w:rsidP="00FC39A3">
            <w:pPr>
              <w:rPr>
                <w:lang w:val="en-US"/>
              </w:rPr>
            </w:pPr>
            <w:r>
              <w:rPr>
                <w:lang w:val="en-US"/>
              </w:rPr>
              <w:t>08-03-591-2</w:t>
            </w:r>
          </w:p>
          <w:p w14:paraId="6D810889" w14:textId="77777777" w:rsidR="00997D69" w:rsidRDefault="00997D69" w:rsidP="00FC39A3"/>
        </w:tc>
        <w:tc>
          <w:tcPr>
            <w:tcW w:w="4961" w:type="dxa"/>
            <w:tcBorders>
              <w:top w:val="single" w:sz="4" w:space="0" w:color="auto"/>
              <w:bottom w:val="single" w:sz="4" w:space="0" w:color="auto"/>
            </w:tcBorders>
            <w:vAlign w:val="center"/>
          </w:tcPr>
          <w:p w14:paraId="0A3173B9" w14:textId="77777777" w:rsidR="00997D69" w:rsidRDefault="00997D69" w:rsidP="00FC39A3">
            <w:pPr>
              <w:adjustRightInd w:val="0"/>
              <w:rPr>
                <w:lang w:val="en-US"/>
              </w:rPr>
            </w:pPr>
            <w:r w:rsidRPr="00E423D3">
              <w:rPr>
                <w:lang w:val="en-US"/>
              </w:rPr>
              <w:t>Intreruptor cu o clapa, tip ingropat, la instalatie inchisa</w:t>
            </w:r>
          </w:p>
          <w:p w14:paraId="26312EBD"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47DADAC8" w14:textId="77777777" w:rsidR="00997D69" w:rsidRDefault="00997D69" w:rsidP="00FC39A3">
            <w:pPr>
              <w:jc w:val="center"/>
            </w:pPr>
            <w:r>
              <w:t>100 buc</w:t>
            </w:r>
          </w:p>
        </w:tc>
        <w:tc>
          <w:tcPr>
            <w:tcW w:w="1559" w:type="dxa"/>
            <w:tcBorders>
              <w:top w:val="single" w:sz="4" w:space="0" w:color="auto"/>
              <w:bottom w:val="single" w:sz="4" w:space="0" w:color="auto"/>
            </w:tcBorders>
            <w:vAlign w:val="center"/>
          </w:tcPr>
          <w:p w14:paraId="3208077E" w14:textId="77777777" w:rsidR="00997D69" w:rsidRDefault="00997D69" w:rsidP="00FC39A3">
            <w:pPr>
              <w:adjustRightInd w:val="0"/>
              <w:jc w:val="center"/>
              <w:rPr>
                <w:rFonts w:ascii="Arial CYR" w:hAnsi="Arial CYR" w:cs="Arial CYR"/>
              </w:rPr>
            </w:pPr>
            <w:r>
              <w:t>0,010</w:t>
            </w:r>
          </w:p>
          <w:p w14:paraId="791448A2" w14:textId="77777777" w:rsidR="00997D69" w:rsidRDefault="00997D69" w:rsidP="00FC39A3">
            <w:pPr>
              <w:jc w:val="center"/>
            </w:pPr>
          </w:p>
        </w:tc>
      </w:tr>
      <w:tr w:rsidR="00997D69" w14:paraId="7060D419"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21244" w14:textId="77777777" w:rsidR="00997D69" w:rsidRDefault="00997D69" w:rsidP="00FC39A3">
            <w:r>
              <w:t xml:space="preserve"> 72</w:t>
            </w:r>
          </w:p>
        </w:tc>
        <w:tc>
          <w:tcPr>
            <w:tcW w:w="1701" w:type="dxa"/>
            <w:tcBorders>
              <w:top w:val="single" w:sz="4" w:space="0" w:color="auto"/>
              <w:bottom w:val="single" w:sz="4" w:space="0" w:color="auto"/>
            </w:tcBorders>
            <w:vAlign w:val="center"/>
          </w:tcPr>
          <w:p w14:paraId="73339A02" w14:textId="77777777" w:rsidR="00997D69" w:rsidRDefault="00997D69" w:rsidP="00FC39A3">
            <w:pPr>
              <w:rPr>
                <w:lang w:val="en-US"/>
              </w:rPr>
            </w:pPr>
          </w:p>
          <w:p w14:paraId="1DA840BB" w14:textId="77777777" w:rsidR="00997D69" w:rsidRDefault="00997D69" w:rsidP="00FC39A3"/>
        </w:tc>
        <w:tc>
          <w:tcPr>
            <w:tcW w:w="4961" w:type="dxa"/>
            <w:tcBorders>
              <w:top w:val="single" w:sz="4" w:space="0" w:color="auto"/>
              <w:bottom w:val="single" w:sz="4" w:space="0" w:color="auto"/>
            </w:tcBorders>
            <w:vAlign w:val="center"/>
          </w:tcPr>
          <w:p w14:paraId="5AC7FF1A" w14:textId="77777777" w:rsidR="00997D69" w:rsidRDefault="00997D69" w:rsidP="00FC39A3">
            <w:pPr>
              <w:adjustRightInd w:val="0"/>
              <w:rPr>
                <w:lang w:val="en-US"/>
              </w:rPr>
            </w:pPr>
            <w:r>
              <w:t>Intrerupator cu o clapa</w:t>
            </w:r>
          </w:p>
          <w:p w14:paraId="459278FD" w14:textId="77777777" w:rsidR="00997D69" w:rsidRDefault="00997D69" w:rsidP="00FC39A3"/>
        </w:tc>
        <w:tc>
          <w:tcPr>
            <w:tcW w:w="1560" w:type="dxa"/>
            <w:tcBorders>
              <w:top w:val="single" w:sz="4" w:space="0" w:color="auto"/>
              <w:bottom w:val="single" w:sz="4" w:space="0" w:color="auto"/>
            </w:tcBorders>
            <w:vAlign w:val="center"/>
          </w:tcPr>
          <w:p w14:paraId="1F385502" w14:textId="77777777" w:rsidR="00997D69" w:rsidRDefault="00997D69" w:rsidP="00FC39A3">
            <w:pPr>
              <w:jc w:val="center"/>
            </w:pPr>
            <w:r>
              <w:t>buc</w:t>
            </w:r>
          </w:p>
        </w:tc>
        <w:tc>
          <w:tcPr>
            <w:tcW w:w="1559" w:type="dxa"/>
            <w:tcBorders>
              <w:top w:val="single" w:sz="4" w:space="0" w:color="auto"/>
              <w:bottom w:val="single" w:sz="4" w:space="0" w:color="auto"/>
            </w:tcBorders>
            <w:vAlign w:val="center"/>
          </w:tcPr>
          <w:p w14:paraId="4F21F210" w14:textId="77777777" w:rsidR="00997D69" w:rsidRDefault="00997D69" w:rsidP="00FC39A3">
            <w:pPr>
              <w:adjustRightInd w:val="0"/>
              <w:jc w:val="center"/>
              <w:rPr>
                <w:rFonts w:ascii="Arial CYR" w:hAnsi="Arial CYR" w:cs="Arial CYR"/>
              </w:rPr>
            </w:pPr>
            <w:r>
              <w:t>1,000</w:t>
            </w:r>
          </w:p>
          <w:p w14:paraId="64501C76" w14:textId="77777777" w:rsidR="00997D69" w:rsidRDefault="00997D69" w:rsidP="00FC39A3">
            <w:pPr>
              <w:jc w:val="center"/>
            </w:pPr>
          </w:p>
        </w:tc>
      </w:tr>
      <w:tr w:rsidR="00997D69" w14:paraId="6436E4AE" w14:textId="77777777" w:rsidTr="00FC39A3">
        <w:tc>
          <w:tcPr>
            <w:tcW w:w="709" w:type="dxa"/>
            <w:tcBorders>
              <w:top w:val="nil"/>
              <w:left w:val="single" w:sz="6" w:space="0" w:color="auto"/>
              <w:bottom w:val="nil"/>
              <w:right w:val="nil"/>
            </w:tcBorders>
          </w:tcPr>
          <w:p w14:paraId="4DB5BF3D" w14:textId="77777777" w:rsidR="00997D69" w:rsidRDefault="00997D69" w:rsidP="00FC39A3">
            <w:pPr>
              <w:jc w:val="center"/>
            </w:pPr>
            <w:r>
              <w:t xml:space="preserve"> </w:t>
            </w:r>
          </w:p>
        </w:tc>
        <w:tc>
          <w:tcPr>
            <w:tcW w:w="1701" w:type="dxa"/>
            <w:tcBorders>
              <w:top w:val="nil"/>
              <w:left w:val="single" w:sz="6" w:space="0" w:color="auto"/>
              <w:bottom w:val="nil"/>
              <w:right w:val="nil"/>
            </w:tcBorders>
          </w:tcPr>
          <w:p w14:paraId="50766040" w14:textId="77777777" w:rsidR="00997D69" w:rsidRDefault="00997D69" w:rsidP="00FC39A3"/>
        </w:tc>
        <w:tc>
          <w:tcPr>
            <w:tcW w:w="4961" w:type="dxa"/>
            <w:tcBorders>
              <w:top w:val="nil"/>
              <w:left w:val="single" w:sz="6" w:space="0" w:color="auto"/>
              <w:bottom w:val="nil"/>
              <w:right w:val="nil"/>
            </w:tcBorders>
          </w:tcPr>
          <w:p w14:paraId="68574FF7" w14:textId="77777777" w:rsidR="00997D69" w:rsidRPr="007F2714" w:rsidRDefault="00997D69" w:rsidP="00FC39A3">
            <w:pPr>
              <w:rPr>
                <w:b/>
                <w:bCs/>
                <w:sz w:val="22"/>
                <w:szCs w:val="22"/>
                <w:lang w:val="en-US"/>
              </w:rPr>
            </w:pPr>
            <w:r>
              <w:rPr>
                <w:b/>
                <w:bCs/>
                <w:sz w:val="22"/>
                <w:szCs w:val="22"/>
                <w:lang w:val="en-US"/>
              </w:rPr>
              <w:t xml:space="preserve">Capitolul </w:t>
            </w:r>
            <w:r w:rsidRPr="00B40365">
              <w:rPr>
                <w:b/>
                <w:bCs/>
                <w:sz w:val="22"/>
                <w:szCs w:val="22"/>
              </w:rPr>
              <w:t>2.2. Casa scarii 2</w:t>
            </w:r>
          </w:p>
          <w:p w14:paraId="78A392F7" w14:textId="77777777" w:rsidR="00997D69" w:rsidRDefault="00997D69" w:rsidP="00FC39A3">
            <w:pPr>
              <w:rPr>
                <w:b/>
                <w:bCs/>
                <w:sz w:val="22"/>
                <w:szCs w:val="22"/>
              </w:rPr>
            </w:pPr>
          </w:p>
        </w:tc>
        <w:tc>
          <w:tcPr>
            <w:tcW w:w="1560" w:type="dxa"/>
            <w:tcBorders>
              <w:top w:val="nil"/>
              <w:left w:val="single" w:sz="6" w:space="0" w:color="auto"/>
              <w:bottom w:val="nil"/>
              <w:right w:val="nil"/>
            </w:tcBorders>
          </w:tcPr>
          <w:p w14:paraId="3649FE93" w14:textId="77777777" w:rsidR="00997D69" w:rsidRDefault="00997D69" w:rsidP="00FC39A3"/>
        </w:tc>
        <w:tc>
          <w:tcPr>
            <w:tcW w:w="1559" w:type="dxa"/>
            <w:tcBorders>
              <w:top w:val="nil"/>
              <w:left w:val="single" w:sz="6" w:space="0" w:color="auto"/>
              <w:bottom w:val="nil"/>
              <w:right w:val="single" w:sz="4" w:space="0" w:color="auto"/>
            </w:tcBorders>
          </w:tcPr>
          <w:p w14:paraId="4FB81628" w14:textId="77777777" w:rsidR="00997D69" w:rsidRDefault="00997D69" w:rsidP="00FC39A3"/>
        </w:tc>
      </w:tr>
      <w:tr w:rsidR="00997D69" w14:paraId="1182D7B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FD37C" w14:textId="77777777" w:rsidR="00997D69" w:rsidRDefault="00997D69" w:rsidP="00FC39A3">
            <w:r>
              <w:t>73</w:t>
            </w:r>
          </w:p>
        </w:tc>
        <w:tc>
          <w:tcPr>
            <w:tcW w:w="1701" w:type="dxa"/>
            <w:tcBorders>
              <w:top w:val="single" w:sz="4" w:space="0" w:color="auto"/>
              <w:bottom w:val="single" w:sz="4" w:space="0" w:color="auto"/>
            </w:tcBorders>
            <w:vAlign w:val="center"/>
          </w:tcPr>
          <w:p w14:paraId="13910195" w14:textId="77777777" w:rsidR="00997D69" w:rsidRDefault="00997D69" w:rsidP="00FC39A3">
            <w:pPr>
              <w:rPr>
                <w:lang w:val="en-US"/>
              </w:rPr>
            </w:pPr>
            <w:r>
              <w:rPr>
                <w:lang w:val="en-US"/>
              </w:rPr>
              <w:t>08-02-412-2</w:t>
            </w:r>
          </w:p>
          <w:p w14:paraId="3CF67A2F" w14:textId="77777777" w:rsidR="00997D69" w:rsidRDefault="00997D69" w:rsidP="00FC39A3"/>
        </w:tc>
        <w:tc>
          <w:tcPr>
            <w:tcW w:w="4961" w:type="dxa"/>
            <w:tcBorders>
              <w:top w:val="single" w:sz="4" w:space="0" w:color="auto"/>
              <w:bottom w:val="single" w:sz="4" w:space="0" w:color="auto"/>
            </w:tcBorders>
            <w:vAlign w:val="center"/>
          </w:tcPr>
          <w:p w14:paraId="56BA3ABC" w14:textId="77777777" w:rsidR="00997D69" w:rsidRDefault="00997D69" w:rsidP="00FC39A3">
            <w:pPr>
              <w:adjustRightInd w:val="0"/>
              <w:rPr>
                <w:lang w:val="en-US"/>
              </w:rPr>
            </w:pPr>
            <w:r w:rsidRPr="00E423D3">
              <w:rPr>
                <w:lang w:val="en-US"/>
              </w:rPr>
              <w:t>Introducerea conductorilor in tevi si furtunuri metalice pozate: primul conductor monofir sau multifir in impletire comuna, sectiune sumara pina la 6 mm2</w:t>
            </w:r>
          </w:p>
          <w:p w14:paraId="416C1A16"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6B318506" w14:textId="77777777" w:rsidR="00997D69" w:rsidRDefault="00997D69" w:rsidP="00FC39A3">
            <w:pPr>
              <w:jc w:val="center"/>
            </w:pPr>
            <w:r>
              <w:t>100 m</w:t>
            </w:r>
          </w:p>
        </w:tc>
        <w:tc>
          <w:tcPr>
            <w:tcW w:w="1559" w:type="dxa"/>
            <w:tcBorders>
              <w:top w:val="single" w:sz="4" w:space="0" w:color="auto"/>
              <w:bottom w:val="single" w:sz="4" w:space="0" w:color="auto"/>
            </w:tcBorders>
            <w:vAlign w:val="center"/>
          </w:tcPr>
          <w:p w14:paraId="65C91882" w14:textId="77777777" w:rsidR="00997D69" w:rsidRDefault="00997D69" w:rsidP="00FC39A3">
            <w:pPr>
              <w:adjustRightInd w:val="0"/>
              <w:jc w:val="center"/>
              <w:rPr>
                <w:rFonts w:ascii="Arial CYR" w:hAnsi="Arial CYR" w:cs="Arial CYR"/>
              </w:rPr>
            </w:pPr>
            <w:r>
              <w:t>0,308</w:t>
            </w:r>
          </w:p>
          <w:p w14:paraId="6EBE31A1" w14:textId="77777777" w:rsidR="00997D69" w:rsidRDefault="00997D69" w:rsidP="00FC39A3">
            <w:pPr>
              <w:jc w:val="center"/>
            </w:pPr>
          </w:p>
        </w:tc>
      </w:tr>
      <w:tr w:rsidR="00997D69" w14:paraId="02B4205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B3703" w14:textId="77777777" w:rsidR="00997D69" w:rsidRDefault="00997D69" w:rsidP="00FC39A3">
            <w:r>
              <w:t xml:space="preserve"> 74</w:t>
            </w:r>
          </w:p>
        </w:tc>
        <w:tc>
          <w:tcPr>
            <w:tcW w:w="1701" w:type="dxa"/>
            <w:tcBorders>
              <w:top w:val="single" w:sz="4" w:space="0" w:color="auto"/>
              <w:bottom w:val="single" w:sz="4" w:space="0" w:color="auto"/>
            </w:tcBorders>
            <w:vAlign w:val="center"/>
          </w:tcPr>
          <w:p w14:paraId="549A679F" w14:textId="77777777" w:rsidR="00997D69" w:rsidRDefault="00997D69" w:rsidP="00FC39A3">
            <w:pPr>
              <w:rPr>
                <w:lang w:val="en-US"/>
              </w:rPr>
            </w:pPr>
          </w:p>
          <w:p w14:paraId="4286306E" w14:textId="77777777" w:rsidR="00997D69" w:rsidRDefault="00997D69" w:rsidP="00FC39A3"/>
        </w:tc>
        <w:tc>
          <w:tcPr>
            <w:tcW w:w="4961" w:type="dxa"/>
            <w:tcBorders>
              <w:top w:val="single" w:sz="4" w:space="0" w:color="auto"/>
              <w:bottom w:val="single" w:sz="4" w:space="0" w:color="auto"/>
            </w:tcBorders>
            <w:vAlign w:val="center"/>
          </w:tcPr>
          <w:p w14:paraId="30FCB47E" w14:textId="77777777" w:rsidR="00997D69" w:rsidRDefault="00997D69" w:rsidP="00FC39A3">
            <w:pPr>
              <w:adjustRightInd w:val="0"/>
              <w:rPr>
                <w:lang w:val="en-US"/>
              </w:rPr>
            </w:pPr>
            <w:r w:rsidRPr="00E423D3">
              <w:rPr>
                <w:lang w:val="en-US"/>
              </w:rPr>
              <w:t>Cablu din cupru VVGng-LSLTx-0,66 sec.3x1,5 mm2</w:t>
            </w:r>
          </w:p>
          <w:p w14:paraId="69A51904"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7DBDA716" w14:textId="77777777" w:rsidR="00997D69" w:rsidRDefault="00997D69" w:rsidP="00FC39A3">
            <w:pPr>
              <w:jc w:val="center"/>
            </w:pPr>
            <w:r>
              <w:t>m</w:t>
            </w:r>
          </w:p>
        </w:tc>
        <w:tc>
          <w:tcPr>
            <w:tcW w:w="1559" w:type="dxa"/>
            <w:tcBorders>
              <w:top w:val="single" w:sz="4" w:space="0" w:color="auto"/>
              <w:bottom w:val="single" w:sz="4" w:space="0" w:color="auto"/>
            </w:tcBorders>
            <w:vAlign w:val="center"/>
          </w:tcPr>
          <w:p w14:paraId="6FBFE1C3" w14:textId="77777777" w:rsidR="00997D69" w:rsidRDefault="00997D69" w:rsidP="00FC39A3">
            <w:pPr>
              <w:adjustRightInd w:val="0"/>
              <w:jc w:val="center"/>
              <w:rPr>
                <w:rFonts w:ascii="Arial CYR" w:hAnsi="Arial CYR" w:cs="Arial CYR"/>
              </w:rPr>
            </w:pPr>
            <w:r>
              <w:t>30,800</w:t>
            </w:r>
          </w:p>
          <w:p w14:paraId="2F44EFE6" w14:textId="77777777" w:rsidR="00997D69" w:rsidRDefault="00997D69" w:rsidP="00FC39A3">
            <w:pPr>
              <w:jc w:val="center"/>
            </w:pPr>
          </w:p>
        </w:tc>
      </w:tr>
      <w:tr w:rsidR="00997D69" w14:paraId="584C5FB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9CF59" w14:textId="77777777" w:rsidR="00997D69" w:rsidRDefault="00997D69" w:rsidP="00FC39A3">
            <w:r>
              <w:t xml:space="preserve"> 75</w:t>
            </w:r>
          </w:p>
        </w:tc>
        <w:tc>
          <w:tcPr>
            <w:tcW w:w="1701" w:type="dxa"/>
            <w:tcBorders>
              <w:top w:val="single" w:sz="4" w:space="0" w:color="auto"/>
              <w:bottom w:val="single" w:sz="4" w:space="0" w:color="auto"/>
            </w:tcBorders>
            <w:vAlign w:val="center"/>
          </w:tcPr>
          <w:p w14:paraId="51A45B15" w14:textId="77777777" w:rsidR="00997D69" w:rsidRDefault="00997D69" w:rsidP="00FC39A3">
            <w:pPr>
              <w:rPr>
                <w:lang w:val="en-US"/>
              </w:rPr>
            </w:pPr>
            <w:r>
              <w:rPr>
                <w:lang w:val="en-US"/>
              </w:rPr>
              <w:t>08-02-410-1</w:t>
            </w:r>
          </w:p>
          <w:p w14:paraId="294705A1" w14:textId="77777777" w:rsidR="00997D69" w:rsidRDefault="00997D69" w:rsidP="00FC39A3"/>
        </w:tc>
        <w:tc>
          <w:tcPr>
            <w:tcW w:w="4961" w:type="dxa"/>
            <w:tcBorders>
              <w:top w:val="single" w:sz="4" w:space="0" w:color="auto"/>
              <w:bottom w:val="single" w:sz="4" w:space="0" w:color="auto"/>
            </w:tcBorders>
            <w:vAlign w:val="center"/>
          </w:tcPr>
          <w:p w14:paraId="24AFB287" w14:textId="77777777" w:rsidR="00997D69" w:rsidRDefault="00997D69" w:rsidP="00FC39A3">
            <w:pPr>
              <w:adjustRightInd w:val="0"/>
              <w:rPr>
                <w:lang w:val="en-US"/>
              </w:rPr>
            </w:pPr>
            <w:r w:rsidRPr="00E423D3">
              <w:rPr>
                <w:lang w:val="en-US"/>
              </w:rPr>
              <w:t xml:space="preserve">Teava PVC, </w:t>
            </w:r>
            <w:r>
              <w:t>ТУ</w:t>
            </w:r>
            <w:r w:rsidRPr="00E423D3">
              <w:rPr>
                <w:lang w:val="en-US"/>
              </w:rPr>
              <w:t xml:space="preserve">2248-002-14369938-2008, diametru </w:t>
            </w:r>
            <w:r>
              <w:t>ф</w:t>
            </w:r>
            <w:r w:rsidRPr="00E423D3">
              <w:rPr>
                <w:lang w:val="en-US"/>
              </w:rPr>
              <w:t>20mm, inclusiv costul tevii</w:t>
            </w:r>
          </w:p>
          <w:p w14:paraId="0360B200"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F994C05" w14:textId="77777777" w:rsidR="00997D69" w:rsidRDefault="00997D69" w:rsidP="00FC39A3">
            <w:pPr>
              <w:jc w:val="center"/>
            </w:pPr>
            <w:r>
              <w:t>100 m</w:t>
            </w:r>
          </w:p>
        </w:tc>
        <w:tc>
          <w:tcPr>
            <w:tcW w:w="1559" w:type="dxa"/>
            <w:tcBorders>
              <w:top w:val="single" w:sz="4" w:space="0" w:color="auto"/>
              <w:bottom w:val="single" w:sz="4" w:space="0" w:color="auto"/>
            </w:tcBorders>
            <w:vAlign w:val="center"/>
          </w:tcPr>
          <w:p w14:paraId="27062120" w14:textId="77777777" w:rsidR="00997D69" w:rsidRDefault="00997D69" w:rsidP="00FC39A3">
            <w:pPr>
              <w:adjustRightInd w:val="0"/>
              <w:jc w:val="center"/>
              <w:rPr>
                <w:rFonts w:ascii="Arial CYR" w:hAnsi="Arial CYR" w:cs="Arial CYR"/>
              </w:rPr>
            </w:pPr>
            <w:r>
              <w:t>0,308</w:t>
            </w:r>
          </w:p>
          <w:p w14:paraId="3131A324" w14:textId="77777777" w:rsidR="00997D69" w:rsidRDefault="00997D69" w:rsidP="00FC39A3">
            <w:pPr>
              <w:jc w:val="center"/>
            </w:pPr>
          </w:p>
        </w:tc>
      </w:tr>
      <w:tr w:rsidR="00997D69" w14:paraId="0FAC03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1B054" w14:textId="77777777" w:rsidR="00997D69" w:rsidRDefault="00997D69" w:rsidP="00FC39A3">
            <w:r>
              <w:t xml:space="preserve"> 76</w:t>
            </w:r>
          </w:p>
        </w:tc>
        <w:tc>
          <w:tcPr>
            <w:tcW w:w="1701" w:type="dxa"/>
            <w:tcBorders>
              <w:top w:val="single" w:sz="4" w:space="0" w:color="auto"/>
              <w:bottom w:val="single" w:sz="4" w:space="0" w:color="auto"/>
            </w:tcBorders>
            <w:vAlign w:val="center"/>
          </w:tcPr>
          <w:p w14:paraId="2CD631C0" w14:textId="77777777" w:rsidR="00997D69" w:rsidRDefault="00997D69" w:rsidP="00FC39A3">
            <w:pPr>
              <w:rPr>
                <w:lang w:val="en-US"/>
              </w:rPr>
            </w:pPr>
            <w:r>
              <w:rPr>
                <w:lang w:val="en-US"/>
              </w:rPr>
              <w:t>08-03-594-10</w:t>
            </w:r>
          </w:p>
          <w:p w14:paraId="303F652C" w14:textId="77777777" w:rsidR="00997D69" w:rsidRDefault="00997D69" w:rsidP="00FC39A3"/>
        </w:tc>
        <w:tc>
          <w:tcPr>
            <w:tcW w:w="4961" w:type="dxa"/>
            <w:tcBorders>
              <w:top w:val="single" w:sz="4" w:space="0" w:color="auto"/>
              <w:bottom w:val="single" w:sz="4" w:space="0" w:color="auto"/>
            </w:tcBorders>
            <w:vAlign w:val="center"/>
          </w:tcPr>
          <w:p w14:paraId="0B191B56" w14:textId="77777777" w:rsidR="00997D69" w:rsidRDefault="00997D69" w:rsidP="00FC39A3">
            <w:pPr>
              <w:adjustRightInd w:val="0"/>
              <w:rPr>
                <w:lang w:val="en-US"/>
              </w:rPr>
            </w:pPr>
            <w:r w:rsidRPr="00E423D3">
              <w:rPr>
                <w:lang w:val="en-US"/>
              </w:rPr>
              <w:t>Corp de iluminat pentru iluminatul general de interior, IP20, 600x600, modul LED 32W, 3381 Lm, 4000K sau analog, tensiunea de alimentare 230V, inclusiv costul corpului de iluminat</w:t>
            </w:r>
          </w:p>
          <w:p w14:paraId="5D3A5741" w14:textId="77777777" w:rsidR="00997D69" w:rsidRPr="00E423D3" w:rsidRDefault="00997D69" w:rsidP="00FC39A3">
            <w:pPr>
              <w:rPr>
                <w:lang w:val="en-US"/>
              </w:rPr>
            </w:pPr>
          </w:p>
        </w:tc>
        <w:tc>
          <w:tcPr>
            <w:tcW w:w="1560" w:type="dxa"/>
            <w:tcBorders>
              <w:top w:val="single" w:sz="4" w:space="0" w:color="auto"/>
              <w:bottom w:val="single" w:sz="4" w:space="0" w:color="auto"/>
            </w:tcBorders>
            <w:vAlign w:val="center"/>
          </w:tcPr>
          <w:p w14:paraId="22324E7A" w14:textId="77777777" w:rsidR="00997D69" w:rsidRDefault="00997D69" w:rsidP="00FC39A3">
            <w:pPr>
              <w:jc w:val="center"/>
            </w:pPr>
            <w:r>
              <w:t>100 buc</w:t>
            </w:r>
          </w:p>
        </w:tc>
        <w:tc>
          <w:tcPr>
            <w:tcW w:w="1559" w:type="dxa"/>
            <w:tcBorders>
              <w:top w:val="single" w:sz="4" w:space="0" w:color="auto"/>
              <w:bottom w:val="single" w:sz="4" w:space="0" w:color="auto"/>
            </w:tcBorders>
            <w:vAlign w:val="center"/>
          </w:tcPr>
          <w:p w14:paraId="7EF96D71" w14:textId="77777777" w:rsidR="00997D69" w:rsidRDefault="00997D69" w:rsidP="00FC39A3">
            <w:pPr>
              <w:adjustRightInd w:val="0"/>
              <w:jc w:val="center"/>
              <w:rPr>
                <w:rFonts w:ascii="Arial CYR" w:hAnsi="Arial CYR" w:cs="Arial CYR"/>
              </w:rPr>
            </w:pPr>
            <w:r>
              <w:t>0,030</w:t>
            </w:r>
          </w:p>
          <w:p w14:paraId="41E8810F" w14:textId="77777777" w:rsidR="00997D69" w:rsidRDefault="00997D69" w:rsidP="00FC39A3">
            <w:pPr>
              <w:jc w:val="center"/>
            </w:pPr>
          </w:p>
        </w:tc>
      </w:tr>
    </w:tbl>
    <w:p w14:paraId="5519AF46" w14:textId="77777777" w:rsidR="00997D69" w:rsidRDefault="00997D69" w:rsidP="00997D69">
      <w:pPr>
        <w:rPr>
          <w:sz w:val="6"/>
          <w:szCs w:val="6"/>
        </w:rPr>
      </w:pPr>
      <w:r>
        <w:t xml:space="preserve"> </w:t>
      </w:r>
    </w:p>
    <w:p w14:paraId="5566034B" w14:textId="77777777" w:rsidR="00997D69" w:rsidRDefault="00997D69" w:rsidP="00997D69">
      <w:pPr>
        <w:rPr>
          <w:lang w:val="en-US"/>
        </w:rPr>
      </w:pPr>
      <w:r>
        <w:rPr>
          <w:lang w:val="en-US"/>
        </w:rPr>
        <w:tab/>
      </w:r>
      <w:r>
        <w:rPr>
          <w:lang w:val="en-US"/>
        </w:rPr>
        <w:tab/>
      </w:r>
      <w:r>
        <w:rPr>
          <w:lang w:val="en-US"/>
        </w:rPr>
        <w:tab/>
      </w:r>
      <w:r>
        <w:rPr>
          <w:lang w:val="en-US"/>
        </w:rPr>
        <w:tab/>
      </w:r>
      <w:r>
        <w:rPr>
          <w:lang w:val="en-US"/>
        </w:rPr>
        <w:tab/>
      </w:r>
      <w:r>
        <w:rPr>
          <w:lang w:val="en-US"/>
        </w:rPr>
        <w:tab/>
      </w:r>
    </w:p>
    <w:p w14:paraId="45993F8B" w14:textId="77777777" w:rsidR="00997D69" w:rsidRDefault="00997D69" w:rsidP="00997D69">
      <w:pPr>
        <w:rPr>
          <w:sz w:val="28"/>
          <w:szCs w:val="28"/>
          <w:lang w:val="en-US"/>
        </w:rPr>
      </w:pPr>
      <w:r>
        <w:rPr>
          <w:lang w:val="en-US"/>
        </w:rPr>
        <w:tab/>
      </w:r>
      <w:r>
        <w:rPr>
          <w:sz w:val="28"/>
          <w:szCs w:val="28"/>
          <w:lang w:val="en-US"/>
        </w:rPr>
        <w:t xml:space="preserve">                                                                                                         </w:t>
      </w:r>
    </w:p>
    <w:p w14:paraId="23279588" w14:textId="77777777" w:rsidR="00997D69" w:rsidRDefault="00997D69" w:rsidP="00997D69">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997D69" w14:paraId="62C35146" w14:textId="77777777" w:rsidTr="00FC39A3">
        <w:tc>
          <w:tcPr>
            <w:tcW w:w="9781" w:type="dxa"/>
            <w:tcBorders>
              <w:top w:val="nil"/>
              <w:left w:val="nil"/>
              <w:bottom w:val="nil"/>
              <w:right w:val="nil"/>
            </w:tcBorders>
          </w:tcPr>
          <w:p w14:paraId="40A05AAC" w14:textId="77777777" w:rsidR="00997D69" w:rsidRDefault="00997D69" w:rsidP="00FC39A3">
            <w:pPr>
              <w:rPr>
                <w:lang w:val="en-US"/>
              </w:rPr>
            </w:pPr>
          </w:p>
        </w:tc>
      </w:tr>
      <w:tr w:rsidR="00997D69" w14:paraId="180AAC93" w14:textId="77777777" w:rsidTr="00FC39A3">
        <w:tc>
          <w:tcPr>
            <w:tcW w:w="9781" w:type="dxa"/>
            <w:tcBorders>
              <w:top w:val="nil"/>
              <w:left w:val="nil"/>
              <w:bottom w:val="single" w:sz="6" w:space="0" w:color="auto"/>
              <w:right w:val="nil"/>
            </w:tcBorders>
          </w:tcPr>
          <w:p w14:paraId="7A11CDA2" w14:textId="77777777" w:rsidR="00997D69" w:rsidRDefault="00997D69" w:rsidP="00FC39A3">
            <w:pPr>
              <w:rPr>
                <w:lang w:val="en-US"/>
              </w:rPr>
            </w:pPr>
            <w:r>
              <w:t xml:space="preserve">Proiectant   </w:t>
            </w:r>
            <w:r>
              <w:rPr>
                <w:lang w:val="en-US"/>
              </w:rPr>
              <w:t xml:space="preserve"> </w:t>
            </w:r>
          </w:p>
        </w:tc>
      </w:tr>
      <w:tr w:rsidR="00997D69" w14:paraId="3701022A" w14:textId="77777777" w:rsidTr="00FC39A3">
        <w:trPr>
          <w:trHeight w:val="355"/>
        </w:trPr>
        <w:tc>
          <w:tcPr>
            <w:tcW w:w="9781" w:type="dxa"/>
            <w:tcBorders>
              <w:top w:val="nil"/>
              <w:left w:val="nil"/>
              <w:bottom w:val="nil"/>
              <w:right w:val="nil"/>
            </w:tcBorders>
          </w:tcPr>
          <w:p w14:paraId="6C8B4C74" w14:textId="77777777" w:rsidR="00997D69" w:rsidRDefault="00997D69"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CBCE132" w14:textId="77777777" w:rsidR="00997D69" w:rsidRDefault="00997D69" w:rsidP="00997D69">
      <w:pPr>
        <w:jc w:val="center"/>
        <w:rPr>
          <w:lang w:val="en-US"/>
        </w:rPr>
      </w:pPr>
      <w:r>
        <w:rPr>
          <w:sz w:val="28"/>
          <w:szCs w:val="28"/>
          <w:lang w:val="en-US"/>
        </w:rPr>
        <w:t>L.S.</w:t>
      </w:r>
    </w:p>
    <w:p w14:paraId="35181022" w14:textId="77777777" w:rsidR="00997D69" w:rsidRDefault="00997D69" w:rsidP="00997D69">
      <w:pPr>
        <w:tabs>
          <w:tab w:val="left" w:pos="4786"/>
          <w:tab w:val="left" w:pos="10031"/>
        </w:tabs>
        <w:rPr>
          <w:sz w:val="4"/>
          <w:szCs w:val="4"/>
        </w:rPr>
      </w:pPr>
      <w:r>
        <w:t xml:space="preserve"> </w:t>
      </w:r>
    </w:p>
    <w:p w14:paraId="4A3774E5" w14:textId="34CC85FC" w:rsidR="00810D19" w:rsidRDefault="00810D19" w:rsidP="00BB4C07">
      <w:pPr>
        <w:jc w:val="center"/>
        <w:rPr>
          <w:lang w:val="en-US"/>
        </w:rPr>
      </w:pPr>
    </w:p>
    <w:p w14:paraId="253CE300" w14:textId="54E49CB6" w:rsidR="00997D69" w:rsidRDefault="00997D69" w:rsidP="00BB4C07">
      <w:pPr>
        <w:jc w:val="center"/>
        <w:rPr>
          <w:lang w:val="en-US"/>
        </w:rPr>
      </w:pPr>
    </w:p>
    <w:p w14:paraId="615CE26F" w14:textId="30B19C37" w:rsidR="00997D69" w:rsidRDefault="00997D69" w:rsidP="00BB4C07">
      <w:pPr>
        <w:jc w:val="center"/>
        <w:rPr>
          <w:lang w:val="en-US"/>
        </w:rPr>
      </w:pPr>
    </w:p>
    <w:p w14:paraId="28C2C76B" w14:textId="275C2870" w:rsidR="00997D69" w:rsidRDefault="00997D69" w:rsidP="00BB4C07">
      <w:pPr>
        <w:jc w:val="center"/>
        <w:rPr>
          <w:lang w:val="en-US"/>
        </w:rPr>
      </w:pPr>
    </w:p>
    <w:p w14:paraId="15880CDC" w14:textId="28B97460" w:rsidR="00997D69" w:rsidRDefault="00997D69" w:rsidP="00BB4C07">
      <w:pPr>
        <w:jc w:val="center"/>
        <w:rPr>
          <w:lang w:val="en-US"/>
        </w:rPr>
      </w:pPr>
    </w:p>
    <w:p w14:paraId="6DB2600A" w14:textId="71BCE1ED" w:rsidR="00997D69" w:rsidRDefault="00997D69" w:rsidP="00BB4C07">
      <w:pPr>
        <w:jc w:val="center"/>
        <w:rPr>
          <w:lang w:val="en-US"/>
        </w:rPr>
      </w:pPr>
    </w:p>
    <w:p w14:paraId="76343B3A" w14:textId="3817FD55" w:rsidR="00997D69" w:rsidRDefault="00997D69" w:rsidP="00BB4C07">
      <w:pPr>
        <w:jc w:val="center"/>
        <w:rPr>
          <w:lang w:val="en-US"/>
        </w:rPr>
      </w:pPr>
    </w:p>
    <w:p w14:paraId="0B5E7EF9" w14:textId="267A582B" w:rsidR="00997D69" w:rsidRDefault="00997D69" w:rsidP="00BB4C07">
      <w:pPr>
        <w:jc w:val="center"/>
        <w:rPr>
          <w:lang w:val="en-US"/>
        </w:rPr>
      </w:pPr>
    </w:p>
    <w:p w14:paraId="3E95323A" w14:textId="577DAE58" w:rsidR="00997D69" w:rsidRDefault="00997D69" w:rsidP="00BB4C07">
      <w:pPr>
        <w:jc w:val="center"/>
        <w:rPr>
          <w:lang w:val="en-US"/>
        </w:rPr>
      </w:pPr>
    </w:p>
    <w:p w14:paraId="0B963D0A" w14:textId="438B9B24" w:rsidR="00997D69" w:rsidRDefault="00997D69" w:rsidP="00BB4C07">
      <w:pPr>
        <w:jc w:val="center"/>
        <w:rPr>
          <w:lang w:val="en-US"/>
        </w:rPr>
      </w:pPr>
    </w:p>
    <w:p w14:paraId="5DCB8F0A" w14:textId="60304C3B" w:rsidR="00997D69" w:rsidRDefault="00997D69" w:rsidP="00BB4C07">
      <w:pPr>
        <w:jc w:val="center"/>
        <w:rPr>
          <w:lang w:val="en-US"/>
        </w:rPr>
      </w:pPr>
    </w:p>
    <w:p w14:paraId="37E95717" w14:textId="5AD97887" w:rsidR="00997D69" w:rsidRDefault="00997D69" w:rsidP="00BB4C07">
      <w:pPr>
        <w:jc w:val="center"/>
        <w:rPr>
          <w:lang w:val="en-US"/>
        </w:rPr>
      </w:pPr>
    </w:p>
    <w:p w14:paraId="63F1C442" w14:textId="343DEB47" w:rsidR="00997D69" w:rsidRDefault="00997D69" w:rsidP="00BB4C07">
      <w:pPr>
        <w:jc w:val="center"/>
        <w:rPr>
          <w:lang w:val="en-US"/>
        </w:rPr>
      </w:pPr>
    </w:p>
    <w:p w14:paraId="4677DC55" w14:textId="3F37DA07" w:rsidR="00997D69" w:rsidRDefault="00997D69" w:rsidP="00BB4C07">
      <w:pPr>
        <w:jc w:val="center"/>
        <w:rPr>
          <w:lang w:val="en-US"/>
        </w:rPr>
      </w:pPr>
    </w:p>
    <w:p w14:paraId="5CB41F59" w14:textId="3C3D685F" w:rsidR="00997D69" w:rsidRDefault="00997D69" w:rsidP="00BB4C07">
      <w:pPr>
        <w:jc w:val="center"/>
        <w:rPr>
          <w:lang w:val="en-US"/>
        </w:rPr>
      </w:pPr>
    </w:p>
    <w:p w14:paraId="1AD9E206" w14:textId="2FEE3D4B" w:rsidR="00997D69" w:rsidRDefault="00997D69" w:rsidP="00BB4C07">
      <w:pPr>
        <w:jc w:val="center"/>
        <w:rPr>
          <w:lang w:val="en-US"/>
        </w:rPr>
      </w:pPr>
    </w:p>
    <w:p w14:paraId="61B24541" w14:textId="786576ED" w:rsidR="00997D69" w:rsidRDefault="00997D69" w:rsidP="00BB4C07">
      <w:pPr>
        <w:jc w:val="center"/>
        <w:rPr>
          <w:lang w:val="en-US"/>
        </w:rPr>
      </w:pPr>
    </w:p>
    <w:p w14:paraId="67905CAE" w14:textId="0CB6D0DA" w:rsidR="00997D69" w:rsidRDefault="00997D69" w:rsidP="00BB4C07">
      <w:pPr>
        <w:jc w:val="center"/>
        <w:rPr>
          <w:lang w:val="en-US"/>
        </w:rPr>
      </w:pPr>
    </w:p>
    <w:tbl>
      <w:tblPr>
        <w:tblW w:w="0" w:type="auto"/>
        <w:tblLayout w:type="fixed"/>
        <w:tblLook w:val="0000" w:firstRow="0" w:lastRow="0" w:firstColumn="0" w:lastColumn="0" w:noHBand="0" w:noVBand="0"/>
      </w:tblPr>
      <w:tblGrid>
        <w:gridCol w:w="4786"/>
        <w:gridCol w:w="5245"/>
      </w:tblGrid>
      <w:tr w:rsidR="00174F84" w14:paraId="45ADF01D" w14:textId="77777777" w:rsidTr="00FC39A3">
        <w:tc>
          <w:tcPr>
            <w:tcW w:w="4786" w:type="dxa"/>
            <w:tcBorders>
              <w:top w:val="nil"/>
              <w:left w:val="nil"/>
              <w:bottom w:val="single" w:sz="6" w:space="0" w:color="auto"/>
              <w:right w:val="nil"/>
            </w:tcBorders>
          </w:tcPr>
          <w:p w14:paraId="60D151F8" w14:textId="77777777" w:rsidR="00174F84" w:rsidRDefault="00174F84" w:rsidP="00FC39A3">
            <w:pPr>
              <w:jc w:val="center"/>
              <w:rPr>
                <w:b/>
                <w:bCs/>
                <w:sz w:val="32"/>
                <w:szCs w:val="32"/>
              </w:rPr>
            </w:pPr>
            <w:r>
              <w:t>____</w:t>
            </w:r>
            <w:r>
              <w:rPr>
                <w:b/>
                <w:bCs/>
                <w:sz w:val="32"/>
                <w:szCs w:val="32"/>
              </w:rPr>
              <w:t>Lucrari de reparatie la IET nr.179, din str. M. Sadoveanu 1, mun. Chisinau, DETS sectorul Ciocana</w:t>
            </w:r>
          </w:p>
        </w:tc>
        <w:tc>
          <w:tcPr>
            <w:tcW w:w="5245" w:type="dxa"/>
            <w:tcBorders>
              <w:top w:val="nil"/>
              <w:left w:val="nil"/>
              <w:bottom w:val="nil"/>
              <w:right w:val="nil"/>
            </w:tcBorders>
          </w:tcPr>
          <w:p w14:paraId="59428516" w14:textId="77777777" w:rsidR="00174F84" w:rsidRDefault="00174F84" w:rsidP="00FC39A3">
            <w:pPr>
              <w:jc w:val="right"/>
              <w:rPr>
                <w:sz w:val="22"/>
                <w:szCs w:val="22"/>
                <w:lang w:val="en-US"/>
              </w:rPr>
            </w:pPr>
            <w:r>
              <w:rPr>
                <w:sz w:val="22"/>
                <w:szCs w:val="22"/>
                <w:lang w:val="en-US"/>
              </w:rPr>
              <w:t>Formular Nr.1</w:t>
            </w:r>
          </w:p>
          <w:p w14:paraId="67F88FB5" w14:textId="77777777" w:rsidR="00174F84" w:rsidRDefault="00174F84" w:rsidP="00FC39A3">
            <w:pPr>
              <w:jc w:val="right"/>
              <w:rPr>
                <w:sz w:val="16"/>
                <w:szCs w:val="16"/>
              </w:rPr>
            </w:pPr>
            <w:r>
              <w:rPr>
                <w:sz w:val="16"/>
                <w:szCs w:val="16"/>
                <w:lang w:val="en-US"/>
              </w:rPr>
              <w:t>WinCmeta</w:t>
            </w:r>
          </w:p>
        </w:tc>
      </w:tr>
      <w:tr w:rsidR="00174F84" w14:paraId="4FB45419" w14:textId="77777777" w:rsidTr="00FC39A3">
        <w:tc>
          <w:tcPr>
            <w:tcW w:w="4786" w:type="dxa"/>
            <w:tcBorders>
              <w:top w:val="nil"/>
              <w:left w:val="nil"/>
              <w:bottom w:val="nil"/>
              <w:right w:val="nil"/>
            </w:tcBorders>
          </w:tcPr>
          <w:p w14:paraId="3CE16ED0" w14:textId="77777777" w:rsidR="00174F84" w:rsidRDefault="00174F84" w:rsidP="00FC39A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F64F915" w14:textId="77777777" w:rsidR="00174F84" w:rsidRDefault="00174F84" w:rsidP="00FC39A3">
            <w:pPr>
              <w:jc w:val="center"/>
              <w:rPr>
                <w:sz w:val="22"/>
                <w:szCs w:val="22"/>
              </w:rPr>
            </w:pPr>
          </w:p>
        </w:tc>
      </w:tr>
    </w:tbl>
    <w:p w14:paraId="540B2922" w14:textId="77777777" w:rsidR="00174F84" w:rsidRDefault="00174F84" w:rsidP="00174F84">
      <w:pPr>
        <w:rPr>
          <w:sz w:val="22"/>
          <w:szCs w:val="22"/>
        </w:rPr>
      </w:pPr>
    </w:p>
    <w:p w14:paraId="4B35E653" w14:textId="77777777" w:rsidR="00174F84" w:rsidRDefault="00174F84" w:rsidP="00174F84">
      <w:pPr>
        <w:rPr>
          <w:sz w:val="22"/>
          <w:szCs w:val="22"/>
        </w:rPr>
      </w:pPr>
    </w:p>
    <w:p w14:paraId="6DD1EA59" w14:textId="77777777" w:rsidR="00174F84" w:rsidRDefault="00174F84" w:rsidP="00174F8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2-1-12</w:t>
      </w:r>
    </w:p>
    <w:p w14:paraId="29183D43" w14:textId="77777777" w:rsidR="00174F84" w:rsidRDefault="00174F84" w:rsidP="00174F84">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74F84" w14:paraId="4B2C2759" w14:textId="77777777" w:rsidTr="00FC39A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1F30098" w14:textId="77777777" w:rsidR="00174F84" w:rsidRDefault="00174F84" w:rsidP="00FC39A3">
            <w:pPr>
              <w:ind w:right="-108"/>
              <w:jc w:val="center"/>
              <w:rPr>
                <w:sz w:val="22"/>
                <w:szCs w:val="22"/>
                <w:lang w:val="en-US"/>
              </w:rPr>
            </w:pPr>
            <w:r>
              <w:rPr>
                <w:sz w:val="22"/>
                <w:szCs w:val="22"/>
              </w:rPr>
              <w:t>№</w:t>
            </w:r>
          </w:p>
          <w:p w14:paraId="026A851D" w14:textId="77777777" w:rsidR="00174F84" w:rsidRDefault="00174F84" w:rsidP="00FC39A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B815E5C" w14:textId="77777777" w:rsidR="00174F84" w:rsidRDefault="00174F84" w:rsidP="00FC39A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D0DCB70" w14:textId="77777777" w:rsidR="00174F84" w:rsidRDefault="00174F84" w:rsidP="00FC39A3">
            <w:pPr>
              <w:jc w:val="center"/>
              <w:rPr>
                <w:sz w:val="22"/>
                <w:szCs w:val="22"/>
              </w:rPr>
            </w:pPr>
          </w:p>
          <w:p w14:paraId="55425443" w14:textId="77777777" w:rsidR="00174F84" w:rsidRDefault="00174F84" w:rsidP="00FC39A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CA7809A" w14:textId="77777777" w:rsidR="00174F84" w:rsidRDefault="00174F84" w:rsidP="00FC39A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0FD9438" w14:textId="77777777" w:rsidR="00174F84" w:rsidRDefault="00174F84" w:rsidP="00FC39A3">
            <w:pPr>
              <w:ind w:left="-108" w:right="-108"/>
              <w:jc w:val="center"/>
              <w:rPr>
                <w:sz w:val="22"/>
                <w:szCs w:val="22"/>
                <w:lang w:val="en-US"/>
              </w:rPr>
            </w:pPr>
            <w:r>
              <w:rPr>
                <w:sz w:val="22"/>
                <w:szCs w:val="22"/>
              </w:rPr>
              <w:t xml:space="preserve">Volum </w:t>
            </w:r>
          </w:p>
        </w:tc>
      </w:tr>
      <w:tr w:rsidR="00174F84" w14:paraId="2283B5C3" w14:textId="77777777" w:rsidTr="00FC39A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7EE56AC" w14:textId="77777777" w:rsidR="00174F84" w:rsidRDefault="00174F84" w:rsidP="00FC39A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D80006B" w14:textId="77777777" w:rsidR="00174F84" w:rsidRDefault="00174F84" w:rsidP="00FC39A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29CCD23" w14:textId="77777777" w:rsidR="00174F84" w:rsidRDefault="00174F84" w:rsidP="00FC39A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4765709" w14:textId="77777777" w:rsidR="00174F84" w:rsidRDefault="00174F84" w:rsidP="00FC39A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AF5CB43" w14:textId="77777777" w:rsidR="00174F84" w:rsidRDefault="00174F84" w:rsidP="00FC39A3">
            <w:pPr>
              <w:jc w:val="center"/>
              <w:rPr>
                <w:sz w:val="22"/>
                <w:szCs w:val="22"/>
                <w:lang w:val="en-US"/>
              </w:rPr>
            </w:pPr>
          </w:p>
        </w:tc>
      </w:tr>
    </w:tbl>
    <w:p w14:paraId="31E0CD50" w14:textId="77777777" w:rsidR="00174F84" w:rsidRDefault="00174F84" w:rsidP="00174F8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74F84" w14:paraId="7A4D06D9" w14:textId="77777777" w:rsidTr="00FC39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3136E1" w14:textId="77777777" w:rsidR="00174F84" w:rsidRDefault="00174F84" w:rsidP="00FC39A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3130DC9" w14:textId="77777777" w:rsidR="00174F84" w:rsidRDefault="00174F84" w:rsidP="00FC39A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D04ACC3" w14:textId="77777777" w:rsidR="00174F84" w:rsidRDefault="00174F84" w:rsidP="00FC39A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7649F64" w14:textId="77777777" w:rsidR="00174F84" w:rsidRDefault="00174F84" w:rsidP="00FC39A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A437E32" w14:textId="77777777" w:rsidR="00174F84" w:rsidRDefault="00174F84" w:rsidP="00FC39A3">
            <w:pPr>
              <w:ind w:left="-108" w:right="-108"/>
              <w:jc w:val="center"/>
              <w:rPr>
                <w:sz w:val="22"/>
                <w:szCs w:val="22"/>
              </w:rPr>
            </w:pPr>
            <w:r>
              <w:rPr>
                <w:sz w:val="22"/>
                <w:szCs w:val="22"/>
              </w:rPr>
              <w:t>5</w:t>
            </w:r>
          </w:p>
        </w:tc>
      </w:tr>
      <w:tr w:rsidR="00174F84" w14:paraId="0D2153AD" w14:textId="77777777" w:rsidTr="00FC39A3">
        <w:tc>
          <w:tcPr>
            <w:tcW w:w="709" w:type="dxa"/>
            <w:tcBorders>
              <w:top w:val="nil"/>
              <w:left w:val="single" w:sz="6" w:space="0" w:color="auto"/>
              <w:bottom w:val="nil"/>
              <w:right w:val="nil"/>
            </w:tcBorders>
          </w:tcPr>
          <w:p w14:paraId="780CA5FE" w14:textId="77777777" w:rsidR="00174F84" w:rsidRDefault="00174F84" w:rsidP="00FC39A3">
            <w:pPr>
              <w:jc w:val="center"/>
            </w:pPr>
          </w:p>
        </w:tc>
        <w:tc>
          <w:tcPr>
            <w:tcW w:w="1701" w:type="dxa"/>
            <w:tcBorders>
              <w:top w:val="nil"/>
              <w:left w:val="single" w:sz="6" w:space="0" w:color="auto"/>
              <w:bottom w:val="nil"/>
              <w:right w:val="nil"/>
            </w:tcBorders>
          </w:tcPr>
          <w:p w14:paraId="18490886" w14:textId="77777777" w:rsidR="00174F84" w:rsidRDefault="00174F84" w:rsidP="00FC39A3"/>
        </w:tc>
        <w:tc>
          <w:tcPr>
            <w:tcW w:w="4961" w:type="dxa"/>
            <w:tcBorders>
              <w:top w:val="nil"/>
              <w:left w:val="single" w:sz="6" w:space="0" w:color="auto"/>
              <w:bottom w:val="nil"/>
              <w:right w:val="nil"/>
            </w:tcBorders>
          </w:tcPr>
          <w:p w14:paraId="44D8AAE9"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 Lucrari de constructie</w:t>
            </w:r>
          </w:p>
          <w:p w14:paraId="47218941"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C9B6FEE" w14:textId="77777777" w:rsidR="00174F84" w:rsidRDefault="00174F84" w:rsidP="00FC39A3"/>
        </w:tc>
        <w:tc>
          <w:tcPr>
            <w:tcW w:w="1559" w:type="dxa"/>
            <w:tcBorders>
              <w:top w:val="nil"/>
              <w:left w:val="single" w:sz="6" w:space="0" w:color="auto"/>
              <w:bottom w:val="nil"/>
              <w:right w:val="single" w:sz="4" w:space="0" w:color="auto"/>
            </w:tcBorders>
          </w:tcPr>
          <w:p w14:paraId="2221FE31" w14:textId="77777777" w:rsidR="00174F84" w:rsidRDefault="00174F84" w:rsidP="00FC39A3"/>
        </w:tc>
      </w:tr>
      <w:tr w:rsidR="00174F84" w14:paraId="1A365EC6" w14:textId="77777777" w:rsidTr="00FC39A3">
        <w:tc>
          <w:tcPr>
            <w:tcW w:w="709" w:type="dxa"/>
            <w:tcBorders>
              <w:top w:val="nil"/>
              <w:left w:val="single" w:sz="6" w:space="0" w:color="auto"/>
              <w:bottom w:val="nil"/>
              <w:right w:val="nil"/>
            </w:tcBorders>
          </w:tcPr>
          <w:p w14:paraId="5293DE53" w14:textId="77777777" w:rsidR="00174F84" w:rsidRDefault="00174F84" w:rsidP="00FC39A3">
            <w:pPr>
              <w:jc w:val="center"/>
            </w:pPr>
          </w:p>
        </w:tc>
        <w:tc>
          <w:tcPr>
            <w:tcW w:w="1701" w:type="dxa"/>
            <w:tcBorders>
              <w:top w:val="nil"/>
              <w:left w:val="single" w:sz="6" w:space="0" w:color="auto"/>
              <w:bottom w:val="nil"/>
              <w:right w:val="nil"/>
            </w:tcBorders>
          </w:tcPr>
          <w:p w14:paraId="0DC50520" w14:textId="77777777" w:rsidR="00174F84" w:rsidRDefault="00174F84" w:rsidP="00FC39A3"/>
        </w:tc>
        <w:tc>
          <w:tcPr>
            <w:tcW w:w="4961" w:type="dxa"/>
            <w:tcBorders>
              <w:top w:val="nil"/>
              <w:left w:val="single" w:sz="6" w:space="0" w:color="auto"/>
              <w:bottom w:val="nil"/>
              <w:right w:val="nil"/>
            </w:tcBorders>
          </w:tcPr>
          <w:p w14:paraId="5A625079"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1.1. Sala festiva</w:t>
            </w:r>
          </w:p>
          <w:p w14:paraId="08B62679"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4EEEB4BE" w14:textId="77777777" w:rsidR="00174F84" w:rsidRDefault="00174F84" w:rsidP="00FC39A3"/>
        </w:tc>
        <w:tc>
          <w:tcPr>
            <w:tcW w:w="1559" w:type="dxa"/>
            <w:tcBorders>
              <w:top w:val="nil"/>
              <w:left w:val="single" w:sz="6" w:space="0" w:color="auto"/>
              <w:bottom w:val="nil"/>
              <w:right w:val="single" w:sz="4" w:space="0" w:color="auto"/>
            </w:tcBorders>
          </w:tcPr>
          <w:p w14:paraId="3698AD1F" w14:textId="77777777" w:rsidR="00174F84" w:rsidRDefault="00174F84" w:rsidP="00FC39A3"/>
        </w:tc>
      </w:tr>
      <w:tr w:rsidR="00174F84" w14:paraId="15088BB3" w14:textId="77777777" w:rsidTr="00FC39A3">
        <w:tc>
          <w:tcPr>
            <w:tcW w:w="709" w:type="dxa"/>
            <w:tcBorders>
              <w:top w:val="nil"/>
              <w:left w:val="single" w:sz="6" w:space="0" w:color="auto"/>
              <w:bottom w:val="nil"/>
              <w:right w:val="nil"/>
            </w:tcBorders>
          </w:tcPr>
          <w:p w14:paraId="32DE839C" w14:textId="77777777" w:rsidR="00174F84" w:rsidRDefault="00174F84" w:rsidP="00FC39A3">
            <w:pPr>
              <w:jc w:val="center"/>
            </w:pPr>
          </w:p>
        </w:tc>
        <w:tc>
          <w:tcPr>
            <w:tcW w:w="1701" w:type="dxa"/>
            <w:tcBorders>
              <w:top w:val="nil"/>
              <w:left w:val="single" w:sz="6" w:space="0" w:color="auto"/>
              <w:bottom w:val="nil"/>
              <w:right w:val="nil"/>
            </w:tcBorders>
          </w:tcPr>
          <w:p w14:paraId="1D6BBB8F" w14:textId="77777777" w:rsidR="00174F84" w:rsidRDefault="00174F84" w:rsidP="00FC39A3"/>
        </w:tc>
        <w:tc>
          <w:tcPr>
            <w:tcW w:w="4961" w:type="dxa"/>
            <w:tcBorders>
              <w:top w:val="nil"/>
              <w:left w:val="single" w:sz="6" w:space="0" w:color="auto"/>
              <w:bottom w:val="nil"/>
              <w:right w:val="nil"/>
            </w:tcBorders>
          </w:tcPr>
          <w:p w14:paraId="49072627"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1.1.1. Demolari</w:t>
            </w:r>
          </w:p>
          <w:p w14:paraId="324F91C4"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3197DFC0" w14:textId="77777777" w:rsidR="00174F84" w:rsidRDefault="00174F84" w:rsidP="00FC39A3"/>
        </w:tc>
        <w:tc>
          <w:tcPr>
            <w:tcW w:w="1559" w:type="dxa"/>
            <w:tcBorders>
              <w:top w:val="nil"/>
              <w:left w:val="single" w:sz="6" w:space="0" w:color="auto"/>
              <w:bottom w:val="nil"/>
              <w:right w:val="single" w:sz="4" w:space="0" w:color="auto"/>
            </w:tcBorders>
          </w:tcPr>
          <w:p w14:paraId="2A6F9088" w14:textId="77777777" w:rsidR="00174F84" w:rsidRDefault="00174F84" w:rsidP="00FC39A3"/>
        </w:tc>
      </w:tr>
      <w:tr w:rsidR="00174F84" w14:paraId="3D59EF2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400C9" w14:textId="77777777" w:rsidR="00174F84" w:rsidRDefault="00174F84" w:rsidP="00FC39A3">
            <w:r>
              <w:t>1</w:t>
            </w:r>
          </w:p>
        </w:tc>
        <w:tc>
          <w:tcPr>
            <w:tcW w:w="1701" w:type="dxa"/>
            <w:tcBorders>
              <w:top w:val="single" w:sz="4" w:space="0" w:color="auto"/>
              <w:bottom w:val="single" w:sz="4" w:space="0" w:color="auto"/>
            </w:tcBorders>
            <w:vAlign w:val="center"/>
          </w:tcPr>
          <w:p w14:paraId="5CFEDFAE" w14:textId="77777777" w:rsidR="00174F84" w:rsidRDefault="00174F84" w:rsidP="00FC39A3">
            <w:pPr>
              <w:rPr>
                <w:lang w:val="en-US"/>
              </w:rPr>
            </w:pPr>
            <w:r>
              <w:rPr>
                <w:lang w:val="en-US"/>
              </w:rPr>
              <w:t>RpCK41A</w:t>
            </w:r>
          </w:p>
          <w:p w14:paraId="38D80D0C" w14:textId="77777777" w:rsidR="00174F84" w:rsidRDefault="00174F84" w:rsidP="00FC39A3"/>
        </w:tc>
        <w:tc>
          <w:tcPr>
            <w:tcW w:w="4961" w:type="dxa"/>
            <w:tcBorders>
              <w:top w:val="single" w:sz="4" w:space="0" w:color="auto"/>
              <w:bottom w:val="single" w:sz="4" w:space="0" w:color="auto"/>
            </w:tcBorders>
            <w:vAlign w:val="center"/>
          </w:tcPr>
          <w:p w14:paraId="53796258" w14:textId="77777777" w:rsidR="00174F84" w:rsidRDefault="00174F84" w:rsidP="00FC39A3">
            <w:pPr>
              <w:adjustRightInd w:val="0"/>
              <w:rPr>
                <w:lang w:val="en-US"/>
              </w:rPr>
            </w:pPr>
            <w:r>
              <w:t>Desfacerea pardoselilor din dusumele din scindura, dulapi, etc inclusiv plintele</w:t>
            </w:r>
          </w:p>
          <w:p w14:paraId="72BEB3C4" w14:textId="77777777" w:rsidR="00174F84" w:rsidRDefault="00174F84" w:rsidP="00FC39A3"/>
        </w:tc>
        <w:tc>
          <w:tcPr>
            <w:tcW w:w="1560" w:type="dxa"/>
            <w:tcBorders>
              <w:top w:val="single" w:sz="4" w:space="0" w:color="auto"/>
              <w:bottom w:val="single" w:sz="4" w:space="0" w:color="auto"/>
            </w:tcBorders>
            <w:vAlign w:val="center"/>
          </w:tcPr>
          <w:p w14:paraId="19035254"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2F7A1830" w14:textId="77777777" w:rsidR="00174F84" w:rsidRDefault="00174F84" w:rsidP="00FC39A3">
            <w:pPr>
              <w:adjustRightInd w:val="0"/>
              <w:jc w:val="center"/>
              <w:rPr>
                <w:rFonts w:ascii="Arial CYR" w:hAnsi="Arial CYR" w:cs="Arial CYR"/>
              </w:rPr>
            </w:pPr>
            <w:r>
              <w:t>99,730</w:t>
            </w:r>
          </w:p>
          <w:p w14:paraId="79FEC1B3" w14:textId="77777777" w:rsidR="00174F84" w:rsidRDefault="00174F84" w:rsidP="00FC39A3">
            <w:pPr>
              <w:jc w:val="center"/>
            </w:pPr>
          </w:p>
        </w:tc>
      </w:tr>
      <w:tr w:rsidR="00174F84" w14:paraId="4DCC60A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99AFE" w14:textId="77777777" w:rsidR="00174F84" w:rsidRDefault="00174F84" w:rsidP="00FC39A3">
            <w:r>
              <w:t xml:space="preserve"> 2</w:t>
            </w:r>
          </w:p>
        </w:tc>
        <w:tc>
          <w:tcPr>
            <w:tcW w:w="1701" w:type="dxa"/>
            <w:tcBorders>
              <w:top w:val="single" w:sz="4" w:space="0" w:color="auto"/>
              <w:bottom w:val="single" w:sz="4" w:space="0" w:color="auto"/>
            </w:tcBorders>
            <w:vAlign w:val="center"/>
          </w:tcPr>
          <w:p w14:paraId="42FBCF99" w14:textId="77777777" w:rsidR="00174F84" w:rsidRDefault="00174F84" w:rsidP="00FC39A3">
            <w:pPr>
              <w:rPr>
                <w:lang w:val="en-US"/>
              </w:rPr>
            </w:pPr>
            <w:r>
              <w:rPr>
                <w:lang w:val="en-US"/>
              </w:rPr>
              <w:t>RpCK42A</w:t>
            </w:r>
          </w:p>
          <w:p w14:paraId="51580BCE" w14:textId="77777777" w:rsidR="00174F84" w:rsidRDefault="00174F84" w:rsidP="00FC39A3"/>
        </w:tc>
        <w:tc>
          <w:tcPr>
            <w:tcW w:w="4961" w:type="dxa"/>
            <w:tcBorders>
              <w:top w:val="single" w:sz="4" w:space="0" w:color="auto"/>
              <w:bottom w:val="single" w:sz="4" w:space="0" w:color="auto"/>
            </w:tcBorders>
            <w:vAlign w:val="center"/>
          </w:tcPr>
          <w:p w14:paraId="39C9B4E7" w14:textId="77777777" w:rsidR="00174F84" w:rsidRDefault="00174F84" w:rsidP="00FC39A3">
            <w:pPr>
              <w:adjustRightInd w:val="0"/>
              <w:rPr>
                <w:lang w:val="en-US"/>
              </w:rPr>
            </w:pPr>
            <w:r>
              <w:t>Desfacerea pardoselilor reci din beton sau mortar de ciment</w:t>
            </w:r>
          </w:p>
          <w:p w14:paraId="0A2DDE4F" w14:textId="77777777" w:rsidR="00174F84" w:rsidRDefault="00174F84" w:rsidP="00FC39A3"/>
        </w:tc>
        <w:tc>
          <w:tcPr>
            <w:tcW w:w="1560" w:type="dxa"/>
            <w:tcBorders>
              <w:top w:val="single" w:sz="4" w:space="0" w:color="auto"/>
              <w:bottom w:val="single" w:sz="4" w:space="0" w:color="auto"/>
            </w:tcBorders>
            <w:vAlign w:val="center"/>
          </w:tcPr>
          <w:p w14:paraId="1CB62EC1"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42C627B" w14:textId="77777777" w:rsidR="00174F84" w:rsidRDefault="00174F84" w:rsidP="00FC39A3">
            <w:pPr>
              <w:adjustRightInd w:val="0"/>
              <w:jc w:val="center"/>
              <w:rPr>
                <w:rFonts w:ascii="Arial CYR" w:hAnsi="Arial CYR" w:cs="Arial CYR"/>
              </w:rPr>
            </w:pPr>
            <w:r>
              <w:t>99,730</w:t>
            </w:r>
          </w:p>
          <w:p w14:paraId="05CABD4A" w14:textId="77777777" w:rsidR="00174F84" w:rsidRDefault="00174F84" w:rsidP="00FC39A3">
            <w:pPr>
              <w:jc w:val="center"/>
            </w:pPr>
          </w:p>
        </w:tc>
      </w:tr>
      <w:tr w:rsidR="00174F84" w14:paraId="00C5599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3C26D" w14:textId="77777777" w:rsidR="00174F84" w:rsidRDefault="00174F84" w:rsidP="00FC39A3">
            <w:r>
              <w:t xml:space="preserve"> 3</w:t>
            </w:r>
          </w:p>
        </w:tc>
        <w:tc>
          <w:tcPr>
            <w:tcW w:w="1701" w:type="dxa"/>
            <w:tcBorders>
              <w:top w:val="single" w:sz="4" w:space="0" w:color="auto"/>
              <w:bottom w:val="single" w:sz="4" w:space="0" w:color="auto"/>
            </w:tcBorders>
            <w:vAlign w:val="center"/>
          </w:tcPr>
          <w:p w14:paraId="0966A372" w14:textId="77777777" w:rsidR="00174F84" w:rsidRDefault="00174F84" w:rsidP="00FC39A3">
            <w:pPr>
              <w:rPr>
                <w:lang w:val="en-US"/>
              </w:rPr>
            </w:pPr>
            <w:r>
              <w:rPr>
                <w:lang w:val="en-US"/>
              </w:rPr>
              <w:t>RpCR32A</w:t>
            </w:r>
          </w:p>
          <w:p w14:paraId="419909B5" w14:textId="77777777" w:rsidR="00174F84" w:rsidRDefault="00174F84" w:rsidP="00FC39A3"/>
        </w:tc>
        <w:tc>
          <w:tcPr>
            <w:tcW w:w="4961" w:type="dxa"/>
            <w:tcBorders>
              <w:top w:val="single" w:sz="4" w:space="0" w:color="auto"/>
              <w:bottom w:val="single" w:sz="4" w:space="0" w:color="auto"/>
            </w:tcBorders>
            <w:vAlign w:val="center"/>
          </w:tcPr>
          <w:p w14:paraId="27162E8F" w14:textId="77777777" w:rsidR="00174F84" w:rsidRDefault="00174F84" w:rsidP="00FC39A3">
            <w:pPr>
              <w:adjustRightInd w:val="0"/>
              <w:rPr>
                <w:lang w:val="en-US"/>
              </w:rPr>
            </w:pPr>
            <w:r>
              <w:t>Desfacerea tapetelor din hirtie lavabila sau semilavabila inclusiv denivelarile</w:t>
            </w:r>
          </w:p>
          <w:p w14:paraId="1904FA92" w14:textId="77777777" w:rsidR="00174F84" w:rsidRDefault="00174F84" w:rsidP="00FC39A3"/>
        </w:tc>
        <w:tc>
          <w:tcPr>
            <w:tcW w:w="1560" w:type="dxa"/>
            <w:tcBorders>
              <w:top w:val="single" w:sz="4" w:space="0" w:color="auto"/>
              <w:bottom w:val="single" w:sz="4" w:space="0" w:color="auto"/>
            </w:tcBorders>
            <w:vAlign w:val="center"/>
          </w:tcPr>
          <w:p w14:paraId="6F0D659D"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000292D" w14:textId="77777777" w:rsidR="00174F84" w:rsidRDefault="00174F84" w:rsidP="00FC39A3">
            <w:pPr>
              <w:adjustRightInd w:val="0"/>
              <w:jc w:val="center"/>
              <w:rPr>
                <w:rFonts w:ascii="Arial CYR" w:hAnsi="Arial CYR" w:cs="Arial CYR"/>
              </w:rPr>
            </w:pPr>
            <w:r>
              <w:t>113,300</w:t>
            </w:r>
          </w:p>
          <w:p w14:paraId="513887FA" w14:textId="77777777" w:rsidR="00174F84" w:rsidRDefault="00174F84" w:rsidP="00FC39A3">
            <w:pPr>
              <w:jc w:val="center"/>
            </w:pPr>
          </w:p>
        </w:tc>
      </w:tr>
      <w:tr w:rsidR="00174F84" w14:paraId="38FDEA76" w14:textId="77777777" w:rsidTr="00FC39A3">
        <w:tc>
          <w:tcPr>
            <w:tcW w:w="709" w:type="dxa"/>
            <w:tcBorders>
              <w:top w:val="nil"/>
              <w:left w:val="single" w:sz="6" w:space="0" w:color="auto"/>
              <w:bottom w:val="nil"/>
              <w:right w:val="nil"/>
            </w:tcBorders>
          </w:tcPr>
          <w:p w14:paraId="2E09B7B0"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45D8B4A1" w14:textId="77777777" w:rsidR="00174F84" w:rsidRDefault="00174F84" w:rsidP="00FC39A3"/>
        </w:tc>
        <w:tc>
          <w:tcPr>
            <w:tcW w:w="4961" w:type="dxa"/>
            <w:tcBorders>
              <w:top w:val="nil"/>
              <w:left w:val="single" w:sz="6" w:space="0" w:color="auto"/>
              <w:bottom w:val="nil"/>
              <w:right w:val="nil"/>
            </w:tcBorders>
          </w:tcPr>
          <w:p w14:paraId="259653BA"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1.1.2. Pardosea</w:t>
            </w:r>
          </w:p>
          <w:p w14:paraId="1316D074"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D47A95C" w14:textId="77777777" w:rsidR="00174F84" w:rsidRDefault="00174F84" w:rsidP="00FC39A3"/>
        </w:tc>
        <w:tc>
          <w:tcPr>
            <w:tcW w:w="1559" w:type="dxa"/>
            <w:tcBorders>
              <w:top w:val="nil"/>
              <w:left w:val="single" w:sz="6" w:space="0" w:color="auto"/>
              <w:bottom w:val="nil"/>
              <w:right w:val="single" w:sz="4" w:space="0" w:color="auto"/>
            </w:tcBorders>
          </w:tcPr>
          <w:p w14:paraId="7139299A" w14:textId="77777777" w:rsidR="00174F84" w:rsidRDefault="00174F84" w:rsidP="00FC39A3"/>
        </w:tc>
      </w:tr>
      <w:tr w:rsidR="00174F84" w14:paraId="71F975F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1891E7" w14:textId="77777777" w:rsidR="00174F84" w:rsidRDefault="00174F84" w:rsidP="00FC39A3">
            <w:r>
              <w:t>4</w:t>
            </w:r>
          </w:p>
        </w:tc>
        <w:tc>
          <w:tcPr>
            <w:tcW w:w="1701" w:type="dxa"/>
            <w:tcBorders>
              <w:top w:val="single" w:sz="4" w:space="0" w:color="auto"/>
              <w:bottom w:val="single" w:sz="4" w:space="0" w:color="auto"/>
            </w:tcBorders>
            <w:vAlign w:val="center"/>
          </w:tcPr>
          <w:p w14:paraId="49A20703" w14:textId="77777777" w:rsidR="00174F84" w:rsidRDefault="00174F84" w:rsidP="00FC39A3">
            <w:pPr>
              <w:rPr>
                <w:lang w:val="en-US"/>
              </w:rPr>
            </w:pPr>
            <w:r>
              <w:rPr>
                <w:lang w:val="en-US"/>
              </w:rPr>
              <w:t>CN53A</w:t>
            </w:r>
          </w:p>
          <w:p w14:paraId="67F3CB7D" w14:textId="77777777" w:rsidR="00174F84" w:rsidRDefault="00174F84" w:rsidP="00FC39A3"/>
        </w:tc>
        <w:tc>
          <w:tcPr>
            <w:tcW w:w="4961" w:type="dxa"/>
            <w:tcBorders>
              <w:top w:val="single" w:sz="4" w:space="0" w:color="auto"/>
              <w:bottom w:val="single" w:sz="4" w:space="0" w:color="auto"/>
            </w:tcBorders>
            <w:vAlign w:val="center"/>
          </w:tcPr>
          <w:p w14:paraId="0ED27A3E" w14:textId="77777777" w:rsidR="00174F84" w:rsidRDefault="00174F84" w:rsidP="00FC39A3">
            <w:pPr>
              <w:adjustRightInd w:val="0"/>
              <w:rPr>
                <w:lang w:val="en-US"/>
              </w:rPr>
            </w:pPr>
            <w:r>
              <w:t>Grunduirea suprafetelor interioare a peretilor si tavanelor / Prelucrarea cu solutie antimucegai, consum 0.3 kg/m2</w:t>
            </w:r>
          </w:p>
          <w:p w14:paraId="3BA84B5B" w14:textId="77777777" w:rsidR="00174F84" w:rsidRDefault="00174F84" w:rsidP="00FC39A3"/>
        </w:tc>
        <w:tc>
          <w:tcPr>
            <w:tcW w:w="1560" w:type="dxa"/>
            <w:tcBorders>
              <w:top w:val="single" w:sz="4" w:space="0" w:color="auto"/>
              <w:bottom w:val="single" w:sz="4" w:space="0" w:color="auto"/>
            </w:tcBorders>
            <w:vAlign w:val="center"/>
          </w:tcPr>
          <w:p w14:paraId="425FA9B1"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AFDB7A7" w14:textId="77777777" w:rsidR="00174F84" w:rsidRDefault="00174F84" w:rsidP="00FC39A3">
            <w:pPr>
              <w:adjustRightInd w:val="0"/>
              <w:jc w:val="center"/>
              <w:rPr>
                <w:rFonts w:ascii="Arial CYR" w:hAnsi="Arial CYR" w:cs="Arial CYR"/>
              </w:rPr>
            </w:pPr>
            <w:r>
              <w:t>99,730</w:t>
            </w:r>
          </w:p>
          <w:p w14:paraId="227B5F08" w14:textId="77777777" w:rsidR="00174F84" w:rsidRDefault="00174F84" w:rsidP="00FC39A3">
            <w:pPr>
              <w:jc w:val="center"/>
            </w:pPr>
          </w:p>
        </w:tc>
      </w:tr>
      <w:tr w:rsidR="00174F84" w14:paraId="6C8C833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F908D" w14:textId="77777777" w:rsidR="00174F84" w:rsidRDefault="00174F84" w:rsidP="00FC39A3">
            <w:r>
              <w:t xml:space="preserve"> 5</w:t>
            </w:r>
          </w:p>
        </w:tc>
        <w:tc>
          <w:tcPr>
            <w:tcW w:w="1701" w:type="dxa"/>
            <w:tcBorders>
              <w:top w:val="single" w:sz="4" w:space="0" w:color="auto"/>
              <w:bottom w:val="single" w:sz="4" w:space="0" w:color="auto"/>
            </w:tcBorders>
            <w:vAlign w:val="center"/>
          </w:tcPr>
          <w:p w14:paraId="5DC92299" w14:textId="77777777" w:rsidR="00174F84" w:rsidRDefault="00174F84" w:rsidP="00FC39A3">
            <w:pPr>
              <w:rPr>
                <w:lang w:val="en-US"/>
              </w:rPr>
            </w:pPr>
            <w:r>
              <w:rPr>
                <w:lang w:val="en-US"/>
              </w:rPr>
              <w:t>CG01A</w:t>
            </w:r>
          </w:p>
          <w:p w14:paraId="08413C53" w14:textId="77777777" w:rsidR="00174F84" w:rsidRDefault="00174F84" w:rsidP="00FC39A3"/>
        </w:tc>
        <w:tc>
          <w:tcPr>
            <w:tcW w:w="4961" w:type="dxa"/>
            <w:tcBorders>
              <w:top w:val="single" w:sz="4" w:space="0" w:color="auto"/>
              <w:bottom w:val="single" w:sz="4" w:space="0" w:color="auto"/>
            </w:tcBorders>
            <w:vAlign w:val="center"/>
          </w:tcPr>
          <w:p w14:paraId="49B3EF7A" w14:textId="77777777" w:rsidR="00174F84" w:rsidRDefault="00174F84" w:rsidP="00FC39A3">
            <w:pPr>
              <w:adjustRightInd w:val="0"/>
              <w:rPr>
                <w:lang w:val="en-US"/>
              </w:rPr>
            </w:pPr>
            <w:r>
              <w:t>Strat suport pentru pardoseli executat din mortar din ciment M 100-T de 3 cm grosime cu fata driscuita fin</w:t>
            </w:r>
          </w:p>
          <w:p w14:paraId="16F7056C" w14:textId="77777777" w:rsidR="00174F84" w:rsidRDefault="00174F84" w:rsidP="00FC39A3"/>
        </w:tc>
        <w:tc>
          <w:tcPr>
            <w:tcW w:w="1560" w:type="dxa"/>
            <w:tcBorders>
              <w:top w:val="single" w:sz="4" w:space="0" w:color="auto"/>
              <w:bottom w:val="single" w:sz="4" w:space="0" w:color="auto"/>
            </w:tcBorders>
            <w:vAlign w:val="center"/>
          </w:tcPr>
          <w:p w14:paraId="1D97BB81"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1011156" w14:textId="77777777" w:rsidR="00174F84" w:rsidRDefault="00174F84" w:rsidP="00FC39A3">
            <w:pPr>
              <w:adjustRightInd w:val="0"/>
              <w:jc w:val="center"/>
              <w:rPr>
                <w:rFonts w:ascii="Arial CYR" w:hAnsi="Arial CYR" w:cs="Arial CYR"/>
              </w:rPr>
            </w:pPr>
            <w:r>
              <w:t>99,730</w:t>
            </w:r>
          </w:p>
          <w:p w14:paraId="01030968" w14:textId="77777777" w:rsidR="00174F84" w:rsidRDefault="00174F84" w:rsidP="00FC39A3">
            <w:pPr>
              <w:jc w:val="center"/>
            </w:pPr>
          </w:p>
        </w:tc>
      </w:tr>
      <w:tr w:rsidR="00174F84" w14:paraId="6D1AADF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93BEA9" w14:textId="77777777" w:rsidR="00174F84" w:rsidRDefault="00174F84" w:rsidP="00FC39A3">
            <w:r>
              <w:t xml:space="preserve"> 6</w:t>
            </w:r>
          </w:p>
        </w:tc>
        <w:tc>
          <w:tcPr>
            <w:tcW w:w="1701" w:type="dxa"/>
            <w:tcBorders>
              <w:top w:val="single" w:sz="4" w:space="0" w:color="auto"/>
              <w:bottom w:val="single" w:sz="4" w:space="0" w:color="auto"/>
            </w:tcBorders>
            <w:vAlign w:val="center"/>
          </w:tcPr>
          <w:p w14:paraId="70063661" w14:textId="77777777" w:rsidR="00174F84" w:rsidRDefault="00174F84" w:rsidP="00FC39A3">
            <w:pPr>
              <w:rPr>
                <w:lang w:val="en-US"/>
              </w:rPr>
            </w:pPr>
            <w:r>
              <w:rPr>
                <w:lang w:val="en-US"/>
              </w:rPr>
              <w:t>CG56A</w:t>
            </w:r>
          </w:p>
          <w:p w14:paraId="3961110A" w14:textId="77777777" w:rsidR="00174F84" w:rsidRDefault="00174F84" w:rsidP="00FC39A3"/>
        </w:tc>
        <w:tc>
          <w:tcPr>
            <w:tcW w:w="4961" w:type="dxa"/>
            <w:tcBorders>
              <w:top w:val="single" w:sz="4" w:space="0" w:color="auto"/>
              <w:bottom w:val="single" w:sz="4" w:space="0" w:color="auto"/>
            </w:tcBorders>
            <w:vAlign w:val="center"/>
          </w:tcPr>
          <w:p w14:paraId="5BD77264" w14:textId="77777777" w:rsidR="00174F84" w:rsidRDefault="00174F84" w:rsidP="00FC39A3">
            <w:pPr>
              <w:adjustRightInd w:val="0"/>
              <w:rPr>
                <w:lang w:val="en-US"/>
              </w:rPr>
            </w:pPr>
            <w:r>
              <w:t>Sapa din amestec de autonivelare "Nivelir": grosime 10mm</w:t>
            </w:r>
          </w:p>
          <w:p w14:paraId="734C4449" w14:textId="77777777" w:rsidR="00174F84" w:rsidRDefault="00174F84" w:rsidP="00FC39A3"/>
        </w:tc>
        <w:tc>
          <w:tcPr>
            <w:tcW w:w="1560" w:type="dxa"/>
            <w:tcBorders>
              <w:top w:val="single" w:sz="4" w:space="0" w:color="auto"/>
              <w:bottom w:val="single" w:sz="4" w:space="0" w:color="auto"/>
            </w:tcBorders>
            <w:vAlign w:val="center"/>
          </w:tcPr>
          <w:p w14:paraId="4FE49C2E"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0486DB3" w14:textId="77777777" w:rsidR="00174F84" w:rsidRDefault="00174F84" w:rsidP="00FC39A3">
            <w:pPr>
              <w:adjustRightInd w:val="0"/>
              <w:jc w:val="center"/>
              <w:rPr>
                <w:rFonts w:ascii="Arial CYR" w:hAnsi="Arial CYR" w:cs="Arial CYR"/>
              </w:rPr>
            </w:pPr>
            <w:r>
              <w:t>99,730</w:t>
            </w:r>
          </w:p>
          <w:p w14:paraId="45A52F76" w14:textId="77777777" w:rsidR="00174F84" w:rsidRDefault="00174F84" w:rsidP="00FC39A3">
            <w:pPr>
              <w:jc w:val="center"/>
            </w:pPr>
          </w:p>
        </w:tc>
      </w:tr>
      <w:tr w:rsidR="00174F84" w14:paraId="5A8197C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91A0DF" w14:textId="77777777" w:rsidR="00174F84" w:rsidRDefault="00174F84" w:rsidP="00FC39A3">
            <w:r>
              <w:t xml:space="preserve"> 7</w:t>
            </w:r>
          </w:p>
        </w:tc>
        <w:tc>
          <w:tcPr>
            <w:tcW w:w="1701" w:type="dxa"/>
            <w:tcBorders>
              <w:top w:val="single" w:sz="4" w:space="0" w:color="auto"/>
              <w:bottom w:val="single" w:sz="4" w:space="0" w:color="auto"/>
            </w:tcBorders>
            <w:vAlign w:val="center"/>
          </w:tcPr>
          <w:p w14:paraId="74D55C75" w14:textId="77777777" w:rsidR="00174F84" w:rsidRDefault="00174F84" w:rsidP="00FC39A3">
            <w:pPr>
              <w:rPr>
                <w:lang w:val="en-US"/>
              </w:rPr>
            </w:pPr>
            <w:r>
              <w:rPr>
                <w:lang w:val="en-US"/>
              </w:rPr>
              <w:t>CG56A1</w:t>
            </w:r>
          </w:p>
          <w:p w14:paraId="3848DF5A" w14:textId="77777777" w:rsidR="00174F84" w:rsidRDefault="00174F84" w:rsidP="00FC39A3"/>
        </w:tc>
        <w:tc>
          <w:tcPr>
            <w:tcW w:w="4961" w:type="dxa"/>
            <w:tcBorders>
              <w:top w:val="single" w:sz="4" w:space="0" w:color="auto"/>
              <w:bottom w:val="single" w:sz="4" w:space="0" w:color="auto"/>
            </w:tcBorders>
            <w:vAlign w:val="center"/>
          </w:tcPr>
          <w:p w14:paraId="5EAD5A6F" w14:textId="77777777" w:rsidR="00174F84" w:rsidRDefault="00174F84" w:rsidP="00FC39A3">
            <w:pPr>
              <w:adjustRightInd w:val="0"/>
              <w:rPr>
                <w:lang w:val="en-US"/>
              </w:rPr>
            </w:pPr>
            <w:r>
              <w:t>Corectia la norma CG56A: se scade la 1mm grosime: / k=5 la materiale si utilaj pentru grosimea finala 5.0 mm</w:t>
            </w:r>
          </w:p>
          <w:p w14:paraId="3B732CE4" w14:textId="77777777" w:rsidR="00174F84" w:rsidRDefault="00174F84" w:rsidP="00FC39A3"/>
        </w:tc>
        <w:tc>
          <w:tcPr>
            <w:tcW w:w="1560" w:type="dxa"/>
            <w:tcBorders>
              <w:top w:val="single" w:sz="4" w:space="0" w:color="auto"/>
              <w:bottom w:val="single" w:sz="4" w:space="0" w:color="auto"/>
            </w:tcBorders>
            <w:vAlign w:val="center"/>
          </w:tcPr>
          <w:p w14:paraId="4C8DF521"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D01C5B5" w14:textId="77777777" w:rsidR="00174F84" w:rsidRDefault="00174F84" w:rsidP="00FC39A3">
            <w:pPr>
              <w:adjustRightInd w:val="0"/>
              <w:jc w:val="center"/>
              <w:rPr>
                <w:rFonts w:ascii="Arial CYR" w:hAnsi="Arial CYR" w:cs="Arial CYR"/>
              </w:rPr>
            </w:pPr>
            <w:r>
              <w:t>99,730</w:t>
            </w:r>
          </w:p>
          <w:p w14:paraId="480A9EF9" w14:textId="77777777" w:rsidR="00174F84" w:rsidRDefault="00174F84" w:rsidP="00FC39A3">
            <w:pPr>
              <w:jc w:val="center"/>
            </w:pPr>
          </w:p>
        </w:tc>
      </w:tr>
      <w:tr w:rsidR="00174F84" w14:paraId="1575333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8F859" w14:textId="77777777" w:rsidR="00174F84" w:rsidRDefault="00174F84" w:rsidP="00FC39A3">
            <w:r>
              <w:t xml:space="preserve"> 8</w:t>
            </w:r>
          </w:p>
        </w:tc>
        <w:tc>
          <w:tcPr>
            <w:tcW w:w="1701" w:type="dxa"/>
            <w:tcBorders>
              <w:top w:val="single" w:sz="4" w:space="0" w:color="auto"/>
              <w:bottom w:val="single" w:sz="4" w:space="0" w:color="auto"/>
            </w:tcBorders>
            <w:vAlign w:val="center"/>
          </w:tcPr>
          <w:p w14:paraId="454C519D" w14:textId="77777777" w:rsidR="00174F84" w:rsidRDefault="00174F84" w:rsidP="00FC39A3">
            <w:pPr>
              <w:rPr>
                <w:lang w:val="en-US"/>
              </w:rPr>
            </w:pPr>
            <w:r>
              <w:rPr>
                <w:lang w:val="en-US"/>
              </w:rPr>
              <w:t>CG36A</w:t>
            </w:r>
          </w:p>
          <w:p w14:paraId="1BE3C15D" w14:textId="77777777" w:rsidR="00174F84" w:rsidRDefault="00174F84" w:rsidP="00FC39A3"/>
        </w:tc>
        <w:tc>
          <w:tcPr>
            <w:tcW w:w="4961" w:type="dxa"/>
            <w:tcBorders>
              <w:top w:val="single" w:sz="4" w:space="0" w:color="auto"/>
              <w:bottom w:val="single" w:sz="4" w:space="0" w:color="auto"/>
            </w:tcBorders>
            <w:vAlign w:val="center"/>
          </w:tcPr>
          <w:p w14:paraId="0B7DD1A6" w14:textId="77777777" w:rsidR="00174F84" w:rsidRDefault="00174F84" w:rsidP="00FC39A3">
            <w:pPr>
              <w:adjustRightInd w:val="0"/>
              <w:rPr>
                <w:lang w:val="en-US"/>
              </w:rPr>
            </w:pPr>
            <w:r>
              <w:t>Pardoseli din placi laminat montale pe uscat cu pozarea stratului sintetic pe suport existent, inclusiv plintele de PVC si curatarea, in incaperii mai mare de 16 mp /  Laminat cl. A33 gr. 12mm</w:t>
            </w:r>
          </w:p>
          <w:p w14:paraId="74E07E01" w14:textId="77777777" w:rsidR="00174F84" w:rsidRDefault="00174F84" w:rsidP="00FC39A3"/>
        </w:tc>
        <w:tc>
          <w:tcPr>
            <w:tcW w:w="1560" w:type="dxa"/>
            <w:tcBorders>
              <w:top w:val="single" w:sz="4" w:space="0" w:color="auto"/>
              <w:bottom w:val="single" w:sz="4" w:space="0" w:color="auto"/>
            </w:tcBorders>
            <w:vAlign w:val="center"/>
          </w:tcPr>
          <w:p w14:paraId="634EEF1C"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6380406" w14:textId="77777777" w:rsidR="00174F84" w:rsidRDefault="00174F84" w:rsidP="00FC39A3">
            <w:pPr>
              <w:adjustRightInd w:val="0"/>
              <w:jc w:val="center"/>
              <w:rPr>
                <w:rFonts w:ascii="Arial CYR" w:hAnsi="Arial CYR" w:cs="Arial CYR"/>
              </w:rPr>
            </w:pPr>
            <w:r>
              <w:t>99,730</w:t>
            </w:r>
          </w:p>
          <w:p w14:paraId="0DFF47E1" w14:textId="77777777" w:rsidR="00174F84" w:rsidRDefault="00174F84" w:rsidP="00FC39A3">
            <w:pPr>
              <w:jc w:val="center"/>
            </w:pPr>
          </w:p>
        </w:tc>
      </w:tr>
      <w:tr w:rsidR="00174F84" w14:paraId="36C6906E" w14:textId="77777777" w:rsidTr="00FC39A3">
        <w:tc>
          <w:tcPr>
            <w:tcW w:w="709" w:type="dxa"/>
            <w:tcBorders>
              <w:top w:val="nil"/>
              <w:left w:val="single" w:sz="6" w:space="0" w:color="auto"/>
              <w:bottom w:val="nil"/>
              <w:right w:val="nil"/>
            </w:tcBorders>
          </w:tcPr>
          <w:p w14:paraId="4C3AB2D3"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02EB2D6F" w14:textId="77777777" w:rsidR="00174F84" w:rsidRDefault="00174F84" w:rsidP="00FC39A3"/>
        </w:tc>
        <w:tc>
          <w:tcPr>
            <w:tcW w:w="4961" w:type="dxa"/>
            <w:tcBorders>
              <w:top w:val="nil"/>
              <w:left w:val="single" w:sz="6" w:space="0" w:color="auto"/>
              <w:bottom w:val="nil"/>
              <w:right w:val="nil"/>
            </w:tcBorders>
          </w:tcPr>
          <w:p w14:paraId="133ABA91"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1.1.3. Pereti, inclusiv glafuri</w:t>
            </w:r>
          </w:p>
          <w:p w14:paraId="4F140BD8"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4F172CAB" w14:textId="77777777" w:rsidR="00174F84" w:rsidRDefault="00174F84" w:rsidP="00FC39A3"/>
        </w:tc>
        <w:tc>
          <w:tcPr>
            <w:tcW w:w="1559" w:type="dxa"/>
            <w:tcBorders>
              <w:top w:val="nil"/>
              <w:left w:val="single" w:sz="6" w:space="0" w:color="auto"/>
              <w:bottom w:val="nil"/>
              <w:right w:val="single" w:sz="4" w:space="0" w:color="auto"/>
            </w:tcBorders>
          </w:tcPr>
          <w:p w14:paraId="471975BC" w14:textId="77777777" w:rsidR="00174F84" w:rsidRDefault="00174F84" w:rsidP="00FC39A3"/>
        </w:tc>
      </w:tr>
      <w:tr w:rsidR="00174F84" w14:paraId="1A97E3E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F8B59" w14:textId="77777777" w:rsidR="00174F84" w:rsidRDefault="00174F84" w:rsidP="00FC39A3">
            <w:r>
              <w:t>9</w:t>
            </w:r>
          </w:p>
        </w:tc>
        <w:tc>
          <w:tcPr>
            <w:tcW w:w="1701" w:type="dxa"/>
            <w:tcBorders>
              <w:top w:val="single" w:sz="4" w:space="0" w:color="auto"/>
              <w:bottom w:val="single" w:sz="4" w:space="0" w:color="auto"/>
            </w:tcBorders>
            <w:vAlign w:val="center"/>
          </w:tcPr>
          <w:p w14:paraId="55B1C8CC" w14:textId="77777777" w:rsidR="00174F84" w:rsidRDefault="00174F84" w:rsidP="00FC39A3">
            <w:pPr>
              <w:rPr>
                <w:lang w:val="en-US"/>
              </w:rPr>
            </w:pPr>
            <w:r>
              <w:rPr>
                <w:lang w:val="en-US"/>
              </w:rPr>
              <w:t>CN53A</w:t>
            </w:r>
          </w:p>
          <w:p w14:paraId="20711081" w14:textId="77777777" w:rsidR="00174F84" w:rsidRDefault="00174F84" w:rsidP="00FC39A3"/>
        </w:tc>
        <w:tc>
          <w:tcPr>
            <w:tcW w:w="4961" w:type="dxa"/>
            <w:tcBorders>
              <w:top w:val="single" w:sz="4" w:space="0" w:color="auto"/>
              <w:bottom w:val="single" w:sz="4" w:space="0" w:color="auto"/>
            </w:tcBorders>
            <w:vAlign w:val="center"/>
          </w:tcPr>
          <w:p w14:paraId="2C92E8E6" w14:textId="77777777" w:rsidR="00174F84" w:rsidRDefault="00174F84" w:rsidP="00FC39A3">
            <w:pPr>
              <w:adjustRightInd w:val="0"/>
              <w:rPr>
                <w:lang w:val="en-US"/>
              </w:rPr>
            </w:pPr>
            <w:r>
              <w:t>Grunduirea suprafetelor interioare a peretilor si tavanelor / Grund antifungic de tip Supraton Lux Biocid sau analog</w:t>
            </w:r>
          </w:p>
          <w:p w14:paraId="1AFD96B3" w14:textId="77777777" w:rsidR="00174F84" w:rsidRDefault="00174F84" w:rsidP="00FC39A3"/>
        </w:tc>
        <w:tc>
          <w:tcPr>
            <w:tcW w:w="1560" w:type="dxa"/>
            <w:tcBorders>
              <w:top w:val="single" w:sz="4" w:space="0" w:color="auto"/>
              <w:bottom w:val="single" w:sz="4" w:space="0" w:color="auto"/>
            </w:tcBorders>
            <w:vAlign w:val="center"/>
          </w:tcPr>
          <w:p w14:paraId="0D8B0E06"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2AA5AA1D" w14:textId="77777777" w:rsidR="00174F84" w:rsidRDefault="00174F84" w:rsidP="00FC39A3">
            <w:pPr>
              <w:adjustRightInd w:val="0"/>
              <w:jc w:val="center"/>
              <w:rPr>
                <w:rFonts w:ascii="Arial CYR" w:hAnsi="Arial CYR" w:cs="Arial CYR"/>
              </w:rPr>
            </w:pPr>
            <w:r>
              <w:t>113,300</w:t>
            </w:r>
          </w:p>
          <w:p w14:paraId="307BDB46" w14:textId="77777777" w:rsidR="00174F84" w:rsidRDefault="00174F84" w:rsidP="00FC39A3">
            <w:pPr>
              <w:jc w:val="center"/>
            </w:pPr>
          </w:p>
        </w:tc>
      </w:tr>
      <w:tr w:rsidR="00174F84" w14:paraId="05EA284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DBAE0" w14:textId="77777777" w:rsidR="00174F84" w:rsidRDefault="00174F84" w:rsidP="00FC39A3">
            <w:r>
              <w:t xml:space="preserve"> 10</w:t>
            </w:r>
          </w:p>
        </w:tc>
        <w:tc>
          <w:tcPr>
            <w:tcW w:w="1701" w:type="dxa"/>
            <w:tcBorders>
              <w:top w:val="single" w:sz="4" w:space="0" w:color="auto"/>
              <w:bottom w:val="single" w:sz="4" w:space="0" w:color="auto"/>
            </w:tcBorders>
            <w:vAlign w:val="center"/>
          </w:tcPr>
          <w:p w14:paraId="39C70D8D" w14:textId="77777777" w:rsidR="00174F84" w:rsidRDefault="00174F84" w:rsidP="00FC39A3">
            <w:pPr>
              <w:rPr>
                <w:lang w:val="en-US"/>
              </w:rPr>
            </w:pPr>
            <w:r>
              <w:rPr>
                <w:lang w:val="en-US"/>
              </w:rPr>
              <w:t>CF50B</w:t>
            </w:r>
          </w:p>
          <w:p w14:paraId="245F9C76" w14:textId="77777777" w:rsidR="00174F84" w:rsidRDefault="00174F84" w:rsidP="00FC39A3"/>
        </w:tc>
        <w:tc>
          <w:tcPr>
            <w:tcW w:w="4961" w:type="dxa"/>
            <w:tcBorders>
              <w:top w:val="single" w:sz="4" w:space="0" w:color="auto"/>
              <w:bottom w:val="single" w:sz="4" w:space="0" w:color="auto"/>
            </w:tcBorders>
            <w:vAlign w:val="center"/>
          </w:tcPr>
          <w:p w14:paraId="0302243A" w14:textId="77777777" w:rsidR="00174F84" w:rsidRDefault="00174F84" w:rsidP="00FC39A3">
            <w:pPr>
              <w:adjustRightInd w:val="0"/>
              <w:rPr>
                <w:lang w:val="en-US"/>
              </w:rPr>
            </w:pPr>
            <w:r>
              <w:t>Tencuieli interioare de 5 mm grosime, executate manual, cu amestec uscat pe baza de ipsos, la pereti si pereti despartitori, preparare manuala a mortarului.</w:t>
            </w:r>
          </w:p>
          <w:p w14:paraId="043471E2" w14:textId="77777777" w:rsidR="00174F84" w:rsidRDefault="00174F84" w:rsidP="00FC39A3"/>
        </w:tc>
        <w:tc>
          <w:tcPr>
            <w:tcW w:w="1560" w:type="dxa"/>
            <w:tcBorders>
              <w:top w:val="single" w:sz="4" w:space="0" w:color="auto"/>
              <w:bottom w:val="single" w:sz="4" w:space="0" w:color="auto"/>
            </w:tcBorders>
            <w:vAlign w:val="center"/>
          </w:tcPr>
          <w:p w14:paraId="6B01900B"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35FFD585" w14:textId="77777777" w:rsidR="00174F84" w:rsidRDefault="00174F84" w:rsidP="00FC39A3">
            <w:pPr>
              <w:adjustRightInd w:val="0"/>
              <w:jc w:val="center"/>
              <w:rPr>
                <w:rFonts w:ascii="Arial CYR" w:hAnsi="Arial CYR" w:cs="Arial CYR"/>
              </w:rPr>
            </w:pPr>
            <w:r>
              <w:t>113,300</w:t>
            </w:r>
          </w:p>
          <w:p w14:paraId="32AF30A6" w14:textId="77777777" w:rsidR="00174F84" w:rsidRDefault="00174F84" w:rsidP="00FC39A3">
            <w:pPr>
              <w:jc w:val="center"/>
            </w:pPr>
          </w:p>
        </w:tc>
      </w:tr>
      <w:tr w:rsidR="00174F84" w14:paraId="14FD252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7C25A" w14:textId="77777777" w:rsidR="00174F84" w:rsidRDefault="00174F84" w:rsidP="00FC39A3">
            <w:r>
              <w:t xml:space="preserve"> 11</w:t>
            </w:r>
          </w:p>
        </w:tc>
        <w:tc>
          <w:tcPr>
            <w:tcW w:w="1701" w:type="dxa"/>
            <w:tcBorders>
              <w:top w:val="single" w:sz="4" w:space="0" w:color="auto"/>
              <w:bottom w:val="single" w:sz="4" w:space="0" w:color="auto"/>
            </w:tcBorders>
            <w:vAlign w:val="center"/>
          </w:tcPr>
          <w:p w14:paraId="41879DA9" w14:textId="77777777" w:rsidR="00174F84" w:rsidRDefault="00174F84" w:rsidP="00FC39A3">
            <w:pPr>
              <w:rPr>
                <w:lang w:val="en-US"/>
              </w:rPr>
            </w:pPr>
            <w:r>
              <w:rPr>
                <w:lang w:val="en-US"/>
              </w:rPr>
              <w:t>CF17C</w:t>
            </w:r>
          </w:p>
          <w:p w14:paraId="0AB82142" w14:textId="77777777" w:rsidR="00174F84" w:rsidRDefault="00174F84" w:rsidP="00FC39A3"/>
        </w:tc>
        <w:tc>
          <w:tcPr>
            <w:tcW w:w="4961" w:type="dxa"/>
            <w:tcBorders>
              <w:top w:val="single" w:sz="4" w:space="0" w:color="auto"/>
              <w:bottom w:val="single" w:sz="4" w:space="0" w:color="auto"/>
            </w:tcBorders>
            <w:vAlign w:val="center"/>
          </w:tcPr>
          <w:p w14:paraId="54E0A8AF" w14:textId="77777777" w:rsidR="00174F84" w:rsidRDefault="00174F84" w:rsidP="00FC39A3">
            <w:pPr>
              <w:adjustRightInd w:val="0"/>
              <w:rPr>
                <w:lang w:val="en-US"/>
              </w:rPr>
            </w:pPr>
            <w:r>
              <w:t>Diverse lucrari - strat de impaslitura din fibra de sticla aplicat pe suprafata elementelor prefabricate din b.c.a. lipit cu aracet, inclusiv stratul de amorsaj</w:t>
            </w:r>
          </w:p>
          <w:p w14:paraId="49B414E5" w14:textId="77777777" w:rsidR="00174F84" w:rsidRDefault="00174F84" w:rsidP="00FC39A3"/>
        </w:tc>
        <w:tc>
          <w:tcPr>
            <w:tcW w:w="1560" w:type="dxa"/>
            <w:tcBorders>
              <w:top w:val="single" w:sz="4" w:space="0" w:color="auto"/>
              <w:bottom w:val="single" w:sz="4" w:space="0" w:color="auto"/>
            </w:tcBorders>
            <w:vAlign w:val="center"/>
          </w:tcPr>
          <w:p w14:paraId="1C926E6F"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38A3589D" w14:textId="77777777" w:rsidR="00174F84" w:rsidRDefault="00174F84" w:rsidP="00FC39A3">
            <w:pPr>
              <w:adjustRightInd w:val="0"/>
              <w:jc w:val="center"/>
              <w:rPr>
                <w:rFonts w:ascii="Arial CYR" w:hAnsi="Arial CYR" w:cs="Arial CYR"/>
              </w:rPr>
            </w:pPr>
            <w:r>
              <w:t>113,300</w:t>
            </w:r>
          </w:p>
          <w:p w14:paraId="6D8B5307" w14:textId="77777777" w:rsidR="00174F84" w:rsidRDefault="00174F84" w:rsidP="00FC39A3">
            <w:pPr>
              <w:jc w:val="center"/>
            </w:pPr>
          </w:p>
        </w:tc>
      </w:tr>
      <w:tr w:rsidR="00174F84" w14:paraId="0382403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67147" w14:textId="77777777" w:rsidR="00174F84" w:rsidRDefault="00174F84" w:rsidP="00FC39A3">
            <w:r>
              <w:t xml:space="preserve"> 12</w:t>
            </w:r>
          </w:p>
        </w:tc>
        <w:tc>
          <w:tcPr>
            <w:tcW w:w="1701" w:type="dxa"/>
            <w:tcBorders>
              <w:top w:val="single" w:sz="4" w:space="0" w:color="auto"/>
              <w:bottom w:val="single" w:sz="4" w:space="0" w:color="auto"/>
            </w:tcBorders>
            <w:vAlign w:val="center"/>
          </w:tcPr>
          <w:p w14:paraId="16B4882A" w14:textId="77777777" w:rsidR="00174F84" w:rsidRDefault="00174F84" w:rsidP="00FC39A3">
            <w:pPr>
              <w:rPr>
                <w:lang w:val="en-US"/>
              </w:rPr>
            </w:pPr>
          </w:p>
          <w:p w14:paraId="26D85ECB" w14:textId="77777777" w:rsidR="00174F84" w:rsidRDefault="00174F84" w:rsidP="00FC39A3"/>
        </w:tc>
        <w:tc>
          <w:tcPr>
            <w:tcW w:w="4961" w:type="dxa"/>
            <w:tcBorders>
              <w:top w:val="single" w:sz="4" w:space="0" w:color="auto"/>
              <w:bottom w:val="single" w:sz="4" w:space="0" w:color="auto"/>
            </w:tcBorders>
            <w:vAlign w:val="center"/>
          </w:tcPr>
          <w:p w14:paraId="55B959AD" w14:textId="77777777" w:rsidR="00174F84" w:rsidRDefault="00174F84" w:rsidP="00FC39A3">
            <w:pPr>
              <w:adjustRightInd w:val="0"/>
              <w:rPr>
                <w:lang w:val="en-US"/>
              </w:rPr>
            </w:pPr>
            <w:r>
              <w:t>Cornier din aluminiu de protectie colturi pentru finisari</w:t>
            </w:r>
          </w:p>
          <w:p w14:paraId="42B22A13" w14:textId="77777777" w:rsidR="00174F84" w:rsidRDefault="00174F84" w:rsidP="00FC39A3"/>
        </w:tc>
        <w:tc>
          <w:tcPr>
            <w:tcW w:w="1560" w:type="dxa"/>
            <w:tcBorders>
              <w:top w:val="single" w:sz="4" w:space="0" w:color="auto"/>
              <w:bottom w:val="single" w:sz="4" w:space="0" w:color="auto"/>
            </w:tcBorders>
            <w:vAlign w:val="center"/>
          </w:tcPr>
          <w:p w14:paraId="4804E7C7" w14:textId="77777777" w:rsidR="00174F84" w:rsidRDefault="00174F84" w:rsidP="00FC39A3">
            <w:pPr>
              <w:jc w:val="center"/>
            </w:pPr>
            <w:r>
              <w:t>m</w:t>
            </w:r>
          </w:p>
        </w:tc>
        <w:tc>
          <w:tcPr>
            <w:tcW w:w="1559" w:type="dxa"/>
            <w:tcBorders>
              <w:top w:val="single" w:sz="4" w:space="0" w:color="auto"/>
              <w:bottom w:val="single" w:sz="4" w:space="0" w:color="auto"/>
            </w:tcBorders>
            <w:vAlign w:val="center"/>
          </w:tcPr>
          <w:p w14:paraId="7F3CA511" w14:textId="77777777" w:rsidR="00174F84" w:rsidRDefault="00174F84" w:rsidP="00FC39A3">
            <w:pPr>
              <w:adjustRightInd w:val="0"/>
              <w:jc w:val="center"/>
              <w:rPr>
                <w:rFonts w:ascii="Arial CYR" w:hAnsi="Arial CYR" w:cs="Arial CYR"/>
              </w:rPr>
            </w:pPr>
            <w:r>
              <w:t>17,100</w:t>
            </w:r>
          </w:p>
          <w:p w14:paraId="54956CF8" w14:textId="77777777" w:rsidR="00174F84" w:rsidRDefault="00174F84" w:rsidP="00FC39A3">
            <w:pPr>
              <w:jc w:val="center"/>
            </w:pPr>
          </w:p>
        </w:tc>
      </w:tr>
      <w:tr w:rsidR="00174F84" w14:paraId="33A1A64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704FB" w14:textId="77777777" w:rsidR="00174F84" w:rsidRDefault="00174F84" w:rsidP="00FC39A3">
            <w:r>
              <w:t xml:space="preserve"> 13</w:t>
            </w:r>
          </w:p>
        </w:tc>
        <w:tc>
          <w:tcPr>
            <w:tcW w:w="1701" w:type="dxa"/>
            <w:tcBorders>
              <w:top w:val="single" w:sz="4" w:space="0" w:color="auto"/>
              <w:bottom w:val="single" w:sz="4" w:space="0" w:color="auto"/>
            </w:tcBorders>
            <w:vAlign w:val="center"/>
          </w:tcPr>
          <w:p w14:paraId="57B6DA16" w14:textId="77777777" w:rsidR="00174F84" w:rsidRDefault="00174F84" w:rsidP="00FC39A3">
            <w:pPr>
              <w:rPr>
                <w:lang w:val="en-US"/>
              </w:rPr>
            </w:pPr>
            <w:r>
              <w:rPr>
                <w:lang w:val="en-US"/>
              </w:rPr>
              <w:t>CF57A</w:t>
            </w:r>
          </w:p>
          <w:p w14:paraId="1CD97415" w14:textId="77777777" w:rsidR="00174F84" w:rsidRDefault="00174F84" w:rsidP="00FC39A3"/>
        </w:tc>
        <w:tc>
          <w:tcPr>
            <w:tcW w:w="4961" w:type="dxa"/>
            <w:tcBorders>
              <w:top w:val="single" w:sz="4" w:space="0" w:color="auto"/>
              <w:bottom w:val="single" w:sz="4" w:space="0" w:color="auto"/>
            </w:tcBorders>
            <w:vAlign w:val="center"/>
          </w:tcPr>
          <w:p w14:paraId="5D47074B" w14:textId="77777777" w:rsidR="00174F84" w:rsidRDefault="00174F84" w:rsidP="00FC39A3">
            <w:pPr>
              <w:adjustRightInd w:val="0"/>
              <w:rPr>
                <w:lang w:val="en-US"/>
              </w:rPr>
            </w:pPr>
            <w:r>
              <w:t>Aplicarea manuala a chitului pe baza de ipsos "Eurofin" grosime 1,0 mm pe suprafetele  peretilor,  coloanelor  si  tavanelor</w:t>
            </w:r>
          </w:p>
          <w:p w14:paraId="08EFB4E5" w14:textId="77777777" w:rsidR="00174F84" w:rsidRDefault="00174F84" w:rsidP="00FC39A3"/>
        </w:tc>
        <w:tc>
          <w:tcPr>
            <w:tcW w:w="1560" w:type="dxa"/>
            <w:tcBorders>
              <w:top w:val="single" w:sz="4" w:space="0" w:color="auto"/>
              <w:bottom w:val="single" w:sz="4" w:space="0" w:color="auto"/>
            </w:tcBorders>
            <w:vAlign w:val="center"/>
          </w:tcPr>
          <w:p w14:paraId="6EFB773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4018E0B4" w14:textId="77777777" w:rsidR="00174F84" w:rsidRDefault="00174F84" w:rsidP="00FC39A3">
            <w:pPr>
              <w:adjustRightInd w:val="0"/>
              <w:jc w:val="center"/>
              <w:rPr>
                <w:rFonts w:ascii="Arial CYR" w:hAnsi="Arial CYR" w:cs="Arial CYR"/>
              </w:rPr>
            </w:pPr>
            <w:r>
              <w:t>113,300</w:t>
            </w:r>
          </w:p>
          <w:p w14:paraId="157138ED" w14:textId="77777777" w:rsidR="00174F84" w:rsidRDefault="00174F84" w:rsidP="00FC39A3">
            <w:pPr>
              <w:jc w:val="center"/>
            </w:pPr>
          </w:p>
        </w:tc>
      </w:tr>
      <w:tr w:rsidR="00174F84" w14:paraId="56F8BB8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4C4E3" w14:textId="77777777" w:rsidR="00174F84" w:rsidRDefault="00174F84" w:rsidP="00FC39A3">
            <w:r>
              <w:t xml:space="preserve"> 14</w:t>
            </w:r>
          </w:p>
        </w:tc>
        <w:tc>
          <w:tcPr>
            <w:tcW w:w="1701" w:type="dxa"/>
            <w:tcBorders>
              <w:top w:val="single" w:sz="4" w:space="0" w:color="auto"/>
              <w:bottom w:val="single" w:sz="4" w:space="0" w:color="auto"/>
            </w:tcBorders>
            <w:vAlign w:val="center"/>
          </w:tcPr>
          <w:p w14:paraId="29B2232A" w14:textId="77777777" w:rsidR="00174F84" w:rsidRDefault="00174F84" w:rsidP="00FC39A3">
            <w:pPr>
              <w:rPr>
                <w:lang w:val="en-US"/>
              </w:rPr>
            </w:pPr>
            <w:r>
              <w:rPr>
                <w:lang w:val="en-US"/>
              </w:rPr>
              <w:t>CN53A</w:t>
            </w:r>
          </w:p>
          <w:p w14:paraId="31FBCEE9" w14:textId="77777777" w:rsidR="00174F84" w:rsidRDefault="00174F84" w:rsidP="00FC39A3"/>
        </w:tc>
        <w:tc>
          <w:tcPr>
            <w:tcW w:w="4961" w:type="dxa"/>
            <w:tcBorders>
              <w:top w:val="single" w:sz="4" w:space="0" w:color="auto"/>
              <w:bottom w:val="single" w:sz="4" w:space="0" w:color="auto"/>
            </w:tcBorders>
            <w:vAlign w:val="center"/>
          </w:tcPr>
          <w:p w14:paraId="243D9384" w14:textId="77777777" w:rsidR="00174F84" w:rsidRDefault="00174F84" w:rsidP="00FC39A3">
            <w:pPr>
              <w:adjustRightInd w:val="0"/>
              <w:rPr>
                <w:lang w:val="en-US"/>
              </w:rPr>
            </w:pPr>
            <w:r>
              <w:t>Grunduirea suprafetelor interioare a peretilor si tavanelor</w:t>
            </w:r>
          </w:p>
          <w:p w14:paraId="695104BE" w14:textId="77777777" w:rsidR="00174F84" w:rsidRDefault="00174F84" w:rsidP="00FC39A3"/>
        </w:tc>
        <w:tc>
          <w:tcPr>
            <w:tcW w:w="1560" w:type="dxa"/>
            <w:tcBorders>
              <w:top w:val="single" w:sz="4" w:space="0" w:color="auto"/>
              <w:bottom w:val="single" w:sz="4" w:space="0" w:color="auto"/>
            </w:tcBorders>
            <w:vAlign w:val="center"/>
          </w:tcPr>
          <w:p w14:paraId="642FEC66"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D8CFD2B" w14:textId="77777777" w:rsidR="00174F84" w:rsidRDefault="00174F84" w:rsidP="00FC39A3">
            <w:pPr>
              <w:adjustRightInd w:val="0"/>
              <w:jc w:val="center"/>
              <w:rPr>
                <w:rFonts w:ascii="Arial CYR" w:hAnsi="Arial CYR" w:cs="Arial CYR"/>
              </w:rPr>
            </w:pPr>
            <w:r>
              <w:t>113,300</w:t>
            </w:r>
          </w:p>
          <w:p w14:paraId="44D9149E" w14:textId="77777777" w:rsidR="00174F84" w:rsidRDefault="00174F84" w:rsidP="00FC39A3">
            <w:pPr>
              <w:jc w:val="center"/>
            </w:pPr>
          </w:p>
        </w:tc>
      </w:tr>
      <w:tr w:rsidR="00174F84" w14:paraId="32570DA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3E0FFE" w14:textId="77777777" w:rsidR="00174F84" w:rsidRDefault="00174F84" w:rsidP="00FC39A3">
            <w:r>
              <w:t xml:space="preserve"> 15</w:t>
            </w:r>
          </w:p>
        </w:tc>
        <w:tc>
          <w:tcPr>
            <w:tcW w:w="1701" w:type="dxa"/>
            <w:tcBorders>
              <w:top w:val="single" w:sz="4" w:space="0" w:color="auto"/>
              <w:bottom w:val="single" w:sz="4" w:space="0" w:color="auto"/>
            </w:tcBorders>
            <w:vAlign w:val="center"/>
          </w:tcPr>
          <w:p w14:paraId="2AF84BBB" w14:textId="77777777" w:rsidR="00174F84" w:rsidRDefault="00174F84" w:rsidP="00FC39A3">
            <w:pPr>
              <w:rPr>
                <w:lang w:val="en-US"/>
              </w:rPr>
            </w:pPr>
            <w:r>
              <w:rPr>
                <w:lang w:val="en-US"/>
              </w:rPr>
              <w:t>CN06A</w:t>
            </w:r>
          </w:p>
          <w:p w14:paraId="127E1137" w14:textId="77777777" w:rsidR="00174F84" w:rsidRDefault="00174F84" w:rsidP="00FC39A3"/>
        </w:tc>
        <w:tc>
          <w:tcPr>
            <w:tcW w:w="4961" w:type="dxa"/>
            <w:tcBorders>
              <w:top w:val="single" w:sz="4" w:space="0" w:color="auto"/>
              <w:bottom w:val="single" w:sz="4" w:space="0" w:color="auto"/>
            </w:tcBorders>
            <w:vAlign w:val="center"/>
          </w:tcPr>
          <w:p w14:paraId="09671B03" w14:textId="77777777" w:rsidR="00174F84" w:rsidRDefault="00174F84" w:rsidP="00FC39A3">
            <w:pPr>
              <w:adjustRightInd w:val="0"/>
              <w:rPr>
                <w:lang w:val="en-US"/>
              </w:rPr>
            </w:pPr>
            <w:r>
              <w:t>Vopsitorii interioare cu vopsea lavabila de tip "Mattlatex" sau analog, cu rezistenta sporita la spalare, aplicate in 2 straturi pe glet existent, executate manual</w:t>
            </w:r>
          </w:p>
          <w:p w14:paraId="53840620" w14:textId="77777777" w:rsidR="00174F84" w:rsidRDefault="00174F84" w:rsidP="00FC39A3"/>
        </w:tc>
        <w:tc>
          <w:tcPr>
            <w:tcW w:w="1560" w:type="dxa"/>
            <w:tcBorders>
              <w:top w:val="single" w:sz="4" w:space="0" w:color="auto"/>
              <w:bottom w:val="single" w:sz="4" w:space="0" w:color="auto"/>
            </w:tcBorders>
            <w:vAlign w:val="center"/>
          </w:tcPr>
          <w:p w14:paraId="0AEBD0C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3B4D290" w14:textId="77777777" w:rsidR="00174F84" w:rsidRDefault="00174F84" w:rsidP="00FC39A3">
            <w:pPr>
              <w:adjustRightInd w:val="0"/>
              <w:jc w:val="center"/>
              <w:rPr>
                <w:rFonts w:ascii="Arial CYR" w:hAnsi="Arial CYR" w:cs="Arial CYR"/>
              </w:rPr>
            </w:pPr>
            <w:r>
              <w:t>113,300</w:t>
            </w:r>
          </w:p>
          <w:p w14:paraId="1AFE8C3F" w14:textId="77777777" w:rsidR="00174F84" w:rsidRDefault="00174F84" w:rsidP="00FC39A3">
            <w:pPr>
              <w:jc w:val="center"/>
            </w:pPr>
          </w:p>
        </w:tc>
      </w:tr>
      <w:tr w:rsidR="00174F84" w14:paraId="7CEE5D2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28A91" w14:textId="77777777" w:rsidR="00174F84" w:rsidRDefault="00174F84" w:rsidP="00FC39A3">
            <w:r>
              <w:t xml:space="preserve"> 16</w:t>
            </w:r>
          </w:p>
        </w:tc>
        <w:tc>
          <w:tcPr>
            <w:tcW w:w="1701" w:type="dxa"/>
            <w:tcBorders>
              <w:top w:val="single" w:sz="4" w:space="0" w:color="auto"/>
              <w:bottom w:val="single" w:sz="4" w:space="0" w:color="auto"/>
            </w:tcBorders>
            <w:vAlign w:val="center"/>
          </w:tcPr>
          <w:p w14:paraId="6C7AB58A" w14:textId="77777777" w:rsidR="00174F84" w:rsidRDefault="00174F84" w:rsidP="00FC39A3">
            <w:pPr>
              <w:rPr>
                <w:lang w:val="en-US"/>
              </w:rPr>
            </w:pPr>
            <w:r>
              <w:rPr>
                <w:lang w:val="en-US"/>
              </w:rPr>
              <w:t>CF17D</w:t>
            </w:r>
          </w:p>
          <w:p w14:paraId="3A93594F" w14:textId="77777777" w:rsidR="00174F84" w:rsidRDefault="00174F84" w:rsidP="00FC39A3"/>
        </w:tc>
        <w:tc>
          <w:tcPr>
            <w:tcW w:w="4961" w:type="dxa"/>
            <w:tcBorders>
              <w:top w:val="single" w:sz="4" w:space="0" w:color="auto"/>
              <w:bottom w:val="single" w:sz="4" w:space="0" w:color="auto"/>
            </w:tcBorders>
            <w:vAlign w:val="center"/>
          </w:tcPr>
          <w:p w14:paraId="41D5EE03" w14:textId="77777777" w:rsidR="00174F84" w:rsidRDefault="00174F84" w:rsidP="00FC39A3">
            <w:pPr>
              <w:adjustRightInd w:val="0"/>
              <w:rPr>
                <w:lang w:val="en-US"/>
              </w:rPr>
            </w:pPr>
            <w:r>
              <w:t>Diverse lucrari - adaos de colorant</w:t>
            </w:r>
          </w:p>
          <w:p w14:paraId="4718B96A" w14:textId="77777777" w:rsidR="00174F84" w:rsidRDefault="00174F84" w:rsidP="00FC39A3"/>
        </w:tc>
        <w:tc>
          <w:tcPr>
            <w:tcW w:w="1560" w:type="dxa"/>
            <w:tcBorders>
              <w:top w:val="single" w:sz="4" w:space="0" w:color="auto"/>
              <w:bottom w:val="single" w:sz="4" w:space="0" w:color="auto"/>
            </w:tcBorders>
            <w:vAlign w:val="center"/>
          </w:tcPr>
          <w:p w14:paraId="1A8DE68F" w14:textId="77777777" w:rsidR="00174F84" w:rsidRDefault="00174F84" w:rsidP="00FC39A3">
            <w:pPr>
              <w:jc w:val="center"/>
            </w:pPr>
            <w:r>
              <w:t>kg</w:t>
            </w:r>
          </w:p>
        </w:tc>
        <w:tc>
          <w:tcPr>
            <w:tcW w:w="1559" w:type="dxa"/>
            <w:tcBorders>
              <w:top w:val="single" w:sz="4" w:space="0" w:color="auto"/>
              <w:bottom w:val="single" w:sz="4" w:space="0" w:color="auto"/>
            </w:tcBorders>
            <w:vAlign w:val="center"/>
          </w:tcPr>
          <w:p w14:paraId="50D2C7A0" w14:textId="77777777" w:rsidR="00174F84" w:rsidRDefault="00174F84" w:rsidP="00FC39A3">
            <w:pPr>
              <w:adjustRightInd w:val="0"/>
              <w:jc w:val="center"/>
              <w:rPr>
                <w:rFonts w:ascii="Arial CYR" w:hAnsi="Arial CYR" w:cs="Arial CYR"/>
              </w:rPr>
            </w:pPr>
            <w:r>
              <w:t>3,400</w:t>
            </w:r>
          </w:p>
          <w:p w14:paraId="4141307F" w14:textId="77777777" w:rsidR="00174F84" w:rsidRDefault="00174F84" w:rsidP="00FC39A3">
            <w:pPr>
              <w:jc w:val="center"/>
            </w:pPr>
          </w:p>
        </w:tc>
      </w:tr>
      <w:tr w:rsidR="00174F84" w14:paraId="244EF55D" w14:textId="77777777" w:rsidTr="00FC39A3">
        <w:tc>
          <w:tcPr>
            <w:tcW w:w="709" w:type="dxa"/>
            <w:tcBorders>
              <w:top w:val="nil"/>
              <w:left w:val="single" w:sz="6" w:space="0" w:color="auto"/>
              <w:bottom w:val="nil"/>
              <w:right w:val="nil"/>
            </w:tcBorders>
          </w:tcPr>
          <w:p w14:paraId="5F780239"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19FA1DF3" w14:textId="77777777" w:rsidR="00174F84" w:rsidRDefault="00174F84" w:rsidP="00FC39A3"/>
        </w:tc>
        <w:tc>
          <w:tcPr>
            <w:tcW w:w="4961" w:type="dxa"/>
            <w:tcBorders>
              <w:top w:val="nil"/>
              <w:left w:val="single" w:sz="6" w:space="0" w:color="auto"/>
              <w:bottom w:val="nil"/>
              <w:right w:val="nil"/>
            </w:tcBorders>
          </w:tcPr>
          <w:p w14:paraId="2B5BB391"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1.1.4. Alte lucrari</w:t>
            </w:r>
          </w:p>
          <w:p w14:paraId="780495AB"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2EEB2B6" w14:textId="77777777" w:rsidR="00174F84" w:rsidRDefault="00174F84" w:rsidP="00FC39A3"/>
        </w:tc>
        <w:tc>
          <w:tcPr>
            <w:tcW w:w="1559" w:type="dxa"/>
            <w:tcBorders>
              <w:top w:val="nil"/>
              <w:left w:val="single" w:sz="6" w:space="0" w:color="auto"/>
              <w:bottom w:val="nil"/>
              <w:right w:val="single" w:sz="4" w:space="0" w:color="auto"/>
            </w:tcBorders>
          </w:tcPr>
          <w:p w14:paraId="7A4AD80A" w14:textId="77777777" w:rsidR="00174F84" w:rsidRDefault="00174F84" w:rsidP="00FC39A3"/>
        </w:tc>
      </w:tr>
      <w:tr w:rsidR="00174F84" w14:paraId="6677ABD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7C2D6" w14:textId="77777777" w:rsidR="00174F84" w:rsidRDefault="00174F84" w:rsidP="00FC39A3">
            <w:r>
              <w:t>17</w:t>
            </w:r>
          </w:p>
        </w:tc>
        <w:tc>
          <w:tcPr>
            <w:tcW w:w="1701" w:type="dxa"/>
            <w:tcBorders>
              <w:top w:val="single" w:sz="4" w:space="0" w:color="auto"/>
              <w:bottom w:val="single" w:sz="4" w:space="0" w:color="auto"/>
            </w:tcBorders>
            <w:vAlign w:val="center"/>
          </w:tcPr>
          <w:p w14:paraId="046A3B40" w14:textId="77777777" w:rsidR="00174F84" w:rsidRDefault="00174F84" w:rsidP="00FC39A3">
            <w:pPr>
              <w:rPr>
                <w:lang w:val="en-US"/>
              </w:rPr>
            </w:pPr>
            <w:r>
              <w:rPr>
                <w:lang w:val="en-US"/>
              </w:rPr>
              <w:t>TrB05B1-1</w:t>
            </w:r>
          </w:p>
          <w:p w14:paraId="7A6FBFDE" w14:textId="77777777" w:rsidR="00174F84" w:rsidRDefault="00174F84" w:rsidP="00FC39A3"/>
        </w:tc>
        <w:tc>
          <w:tcPr>
            <w:tcW w:w="4961" w:type="dxa"/>
            <w:tcBorders>
              <w:top w:val="single" w:sz="4" w:space="0" w:color="auto"/>
              <w:bottom w:val="single" w:sz="4" w:space="0" w:color="auto"/>
            </w:tcBorders>
            <w:vAlign w:val="center"/>
          </w:tcPr>
          <w:p w14:paraId="2C209BA4" w14:textId="77777777" w:rsidR="00174F84" w:rsidRDefault="00174F84" w:rsidP="00FC39A3">
            <w:pPr>
              <w:adjustRightInd w:val="0"/>
              <w:rPr>
                <w:lang w:val="en-US"/>
              </w:rPr>
            </w:pPr>
            <w:r>
              <w:t>Transportul, prin purtare directa, al materialelor comode, avind peste 25 kg, pe distanta de 10 m / Manipularea mobilierului</w:t>
            </w:r>
          </w:p>
          <w:p w14:paraId="79FF9CF2" w14:textId="77777777" w:rsidR="00174F84" w:rsidRDefault="00174F84" w:rsidP="00FC39A3"/>
        </w:tc>
        <w:tc>
          <w:tcPr>
            <w:tcW w:w="1560" w:type="dxa"/>
            <w:tcBorders>
              <w:top w:val="single" w:sz="4" w:space="0" w:color="auto"/>
              <w:bottom w:val="single" w:sz="4" w:space="0" w:color="auto"/>
            </w:tcBorders>
            <w:vAlign w:val="center"/>
          </w:tcPr>
          <w:p w14:paraId="5E34DCDC" w14:textId="77777777" w:rsidR="00174F84" w:rsidRDefault="00174F84" w:rsidP="00FC39A3">
            <w:pPr>
              <w:jc w:val="center"/>
            </w:pPr>
            <w:r>
              <w:t>t</w:t>
            </w:r>
          </w:p>
        </w:tc>
        <w:tc>
          <w:tcPr>
            <w:tcW w:w="1559" w:type="dxa"/>
            <w:tcBorders>
              <w:top w:val="single" w:sz="4" w:space="0" w:color="auto"/>
              <w:bottom w:val="single" w:sz="4" w:space="0" w:color="auto"/>
            </w:tcBorders>
            <w:vAlign w:val="center"/>
          </w:tcPr>
          <w:p w14:paraId="2D09C1F5" w14:textId="77777777" w:rsidR="00174F84" w:rsidRDefault="00174F84" w:rsidP="00FC39A3">
            <w:pPr>
              <w:adjustRightInd w:val="0"/>
              <w:jc w:val="center"/>
              <w:rPr>
                <w:rFonts w:ascii="Arial CYR" w:hAnsi="Arial CYR" w:cs="Arial CYR"/>
              </w:rPr>
            </w:pPr>
            <w:r>
              <w:t>0,500</w:t>
            </w:r>
          </w:p>
          <w:p w14:paraId="6A62AC44" w14:textId="77777777" w:rsidR="00174F84" w:rsidRDefault="00174F84" w:rsidP="00FC39A3">
            <w:pPr>
              <w:jc w:val="center"/>
            </w:pPr>
          </w:p>
        </w:tc>
      </w:tr>
      <w:tr w:rsidR="00174F84" w14:paraId="31417F84" w14:textId="77777777" w:rsidTr="00FC39A3">
        <w:tc>
          <w:tcPr>
            <w:tcW w:w="709" w:type="dxa"/>
            <w:tcBorders>
              <w:top w:val="nil"/>
              <w:left w:val="single" w:sz="6" w:space="0" w:color="auto"/>
              <w:bottom w:val="nil"/>
              <w:right w:val="nil"/>
            </w:tcBorders>
          </w:tcPr>
          <w:p w14:paraId="1808D3C4"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25B0CC90" w14:textId="77777777" w:rsidR="00174F84" w:rsidRDefault="00174F84" w:rsidP="00FC39A3"/>
        </w:tc>
        <w:tc>
          <w:tcPr>
            <w:tcW w:w="4961" w:type="dxa"/>
            <w:tcBorders>
              <w:top w:val="nil"/>
              <w:left w:val="single" w:sz="6" w:space="0" w:color="auto"/>
              <w:bottom w:val="nil"/>
              <w:right w:val="nil"/>
            </w:tcBorders>
          </w:tcPr>
          <w:p w14:paraId="0AA4794C"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1.2. Vestiar 1</w:t>
            </w:r>
          </w:p>
          <w:p w14:paraId="62CE08F0"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1539BF19" w14:textId="77777777" w:rsidR="00174F84" w:rsidRDefault="00174F84" w:rsidP="00FC39A3"/>
        </w:tc>
        <w:tc>
          <w:tcPr>
            <w:tcW w:w="1559" w:type="dxa"/>
            <w:tcBorders>
              <w:top w:val="nil"/>
              <w:left w:val="single" w:sz="6" w:space="0" w:color="auto"/>
              <w:bottom w:val="nil"/>
              <w:right w:val="single" w:sz="4" w:space="0" w:color="auto"/>
            </w:tcBorders>
          </w:tcPr>
          <w:p w14:paraId="6364E8BD" w14:textId="77777777" w:rsidR="00174F84" w:rsidRDefault="00174F84" w:rsidP="00FC39A3"/>
        </w:tc>
      </w:tr>
      <w:tr w:rsidR="00174F84" w14:paraId="71428799" w14:textId="77777777" w:rsidTr="00FC39A3">
        <w:tc>
          <w:tcPr>
            <w:tcW w:w="709" w:type="dxa"/>
            <w:tcBorders>
              <w:top w:val="nil"/>
              <w:left w:val="single" w:sz="6" w:space="0" w:color="auto"/>
              <w:bottom w:val="nil"/>
              <w:right w:val="nil"/>
            </w:tcBorders>
          </w:tcPr>
          <w:p w14:paraId="38C5B129" w14:textId="77777777" w:rsidR="00174F84" w:rsidRDefault="00174F84" w:rsidP="00FC39A3">
            <w:pPr>
              <w:jc w:val="center"/>
            </w:pPr>
          </w:p>
        </w:tc>
        <w:tc>
          <w:tcPr>
            <w:tcW w:w="1701" w:type="dxa"/>
            <w:tcBorders>
              <w:top w:val="nil"/>
              <w:left w:val="single" w:sz="6" w:space="0" w:color="auto"/>
              <w:bottom w:val="nil"/>
              <w:right w:val="nil"/>
            </w:tcBorders>
          </w:tcPr>
          <w:p w14:paraId="132A534E" w14:textId="77777777" w:rsidR="00174F84" w:rsidRDefault="00174F84" w:rsidP="00FC39A3"/>
        </w:tc>
        <w:tc>
          <w:tcPr>
            <w:tcW w:w="4961" w:type="dxa"/>
            <w:tcBorders>
              <w:top w:val="nil"/>
              <w:left w:val="single" w:sz="6" w:space="0" w:color="auto"/>
              <w:bottom w:val="nil"/>
              <w:right w:val="nil"/>
            </w:tcBorders>
          </w:tcPr>
          <w:p w14:paraId="59CA8FE8"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1.2.1. Demolari</w:t>
            </w:r>
          </w:p>
          <w:p w14:paraId="4AFF9671"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4A3B3AC0" w14:textId="77777777" w:rsidR="00174F84" w:rsidRDefault="00174F84" w:rsidP="00FC39A3"/>
        </w:tc>
        <w:tc>
          <w:tcPr>
            <w:tcW w:w="1559" w:type="dxa"/>
            <w:tcBorders>
              <w:top w:val="nil"/>
              <w:left w:val="single" w:sz="6" w:space="0" w:color="auto"/>
              <w:bottom w:val="nil"/>
              <w:right w:val="single" w:sz="4" w:space="0" w:color="auto"/>
            </w:tcBorders>
          </w:tcPr>
          <w:p w14:paraId="5D49BF73" w14:textId="77777777" w:rsidR="00174F84" w:rsidRDefault="00174F84" w:rsidP="00FC39A3"/>
        </w:tc>
      </w:tr>
      <w:tr w:rsidR="00174F84" w14:paraId="605222D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8FD35" w14:textId="77777777" w:rsidR="00174F84" w:rsidRDefault="00174F84" w:rsidP="00FC39A3">
            <w:r>
              <w:t>18</w:t>
            </w:r>
          </w:p>
        </w:tc>
        <w:tc>
          <w:tcPr>
            <w:tcW w:w="1701" w:type="dxa"/>
            <w:tcBorders>
              <w:top w:val="single" w:sz="4" w:space="0" w:color="auto"/>
              <w:bottom w:val="single" w:sz="4" w:space="0" w:color="auto"/>
            </w:tcBorders>
            <w:vAlign w:val="center"/>
          </w:tcPr>
          <w:p w14:paraId="10F6A137" w14:textId="77777777" w:rsidR="00174F84" w:rsidRDefault="00174F84" w:rsidP="00FC39A3">
            <w:pPr>
              <w:rPr>
                <w:lang w:val="en-US"/>
              </w:rPr>
            </w:pPr>
            <w:r>
              <w:rPr>
                <w:lang w:val="en-US"/>
              </w:rPr>
              <w:t>RpCK41C</w:t>
            </w:r>
          </w:p>
          <w:p w14:paraId="60936EFB" w14:textId="77777777" w:rsidR="00174F84" w:rsidRDefault="00174F84" w:rsidP="00FC39A3"/>
        </w:tc>
        <w:tc>
          <w:tcPr>
            <w:tcW w:w="4961" w:type="dxa"/>
            <w:tcBorders>
              <w:top w:val="single" w:sz="4" w:space="0" w:color="auto"/>
              <w:bottom w:val="single" w:sz="4" w:space="0" w:color="auto"/>
            </w:tcBorders>
            <w:vAlign w:val="center"/>
          </w:tcPr>
          <w:p w14:paraId="13156F46" w14:textId="77777777" w:rsidR="00174F84" w:rsidRDefault="00174F84" w:rsidP="00FC39A3">
            <w:pPr>
              <w:adjustRightInd w:val="0"/>
              <w:rPr>
                <w:lang w:val="en-US"/>
              </w:rPr>
            </w:pPr>
            <w:r>
              <w:t>Desfacerea pardoselilor din covor din PVC pe suport sau fara suport textil, mocheta, etc / linoleum, inclusiv plintele si denivelarile</w:t>
            </w:r>
          </w:p>
          <w:p w14:paraId="385A8CF9" w14:textId="77777777" w:rsidR="00174F84" w:rsidRDefault="00174F84" w:rsidP="00FC39A3"/>
        </w:tc>
        <w:tc>
          <w:tcPr>
            <w:tcW w:w="1560" w:type="dxa"/>
            <w:tcBorders>
              <w:top w:val="single" w:sz="4" w:space="0" w:color="auto"/>
              <w:bottom w:val="single" w:sz="4" w:space="0" w:color="auto"/>
            </w:tcBorders>
            <w:vAlign w:val="center"/>
          </w:tcPr>
          <w:p w14:paraId="04DEFD4F"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9A872CC" w14:textId="77777777" w:rsidR="00174F84" w:rsidRDefault="00174F84" w:rsidP="00FC39A3">
            <w:pPr>
              <w:adjustRightInd w:val="0"/>
              <w:jc w:val="center"/>
              <w:rPr>
                <w:rFonts w:ascii="Arial CYR" w:hAnsi="Arial CYR" w:cs="Arial CYR"/>
              </w:rPr>
            </w:pPr>
            <w:r>
              <w:t>16,100</w:t>
            </w:r>
          </w:p>
          <w:p w14:paraId="4E48F7AA" w14:textId="77777777" w:rsidR="00174F84" w:rsidRDefault="00174F84" w:rsidP="00FC39A3">
            <w:pPr>
              <w:jc w:val="center"/>
            </w:pPr>
          </w:p>
        </w:tc>
      </w:tr>
      <w:tr w:rsidR="00174F84" w14:paraId="360FF7C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EF256" w14:textId="77777777" w:rsidR="00174F84" w:rsidRDefault="00174F84" w:rsidP="00FC39A3">
            <w:r>
              <w:t xml:space="preserve"> 19</w:t>
            </w:r>
          </w:p>
        </w:tc>
        <w:tc>
          <w:tcPr>
            <w:tcW w:w="1701" w:type="dxa"/>
            <w:tcBorders>
              <w:top w:val="single" w:sz="4" w:space="0" w:color="auto"/>
              <w:bottom w:val="single" w:sz="4" w:space="0" w:color="auto"/>
            </w:tcBorders>
            <w:vAlign w:val="center"/>
          </w:tcPr>
          <w:p w14:paraId="3A73A67C" w14:textId="77777777" w:rsidR="00174F84" w:rsidRDefault="00174F84" w:rsidP="00FC39A3">
            <w:pPr>
              <w:rPr>
                <w:lang w:val="en-US"/>
              </w:rPr>
            </w:pPr>
            <w:r>
              <w:rPr>
                <w:lang w:val="en-US"/>
              </w:rPr>
              <w:t>RpCR32A</w:t>
            </w:r>
          </w:p>
          <w:p w14:paraId="01C6A357" w14:textId="77777777" w:rsidR="00174F84" w:rsidRDefault="00174F84" w:rsidP="00FC39A3"/>
        </w:tc>
        <w:tc>
          <w:tcPr>
            <w:tcW w:w="4961" w:type="dxa"/>
            <w:tcBorders>
              <w:top w:val="single" w:sz="4" w:space="0" w:color="auto"/>
              <w:bottom w:val="single" w:sz="4" w:space="0" w:color="auto"/>
            </w:tcBorders>
            <w:vAlign w:val="center"/>
          </w:tcPr>
          <w:p w14:paraId="3C74EE3D" w14:textId="77777777" w:rsidR="00174F84" w:rsidRDefault="00174F84" w:rsidP="00FC39A3">
            <w:pPr>
              <w:adjustRightInd w:val="0"/>
              <w:rPr>
                <w:lang w:val="en-US"/>
              </w:rPr>
            </w:pPr>
            <w:r>
              <w:t>Desfacerea tapetelor din hirtie lavabila sau semilavabila inclusiv denivelarile</w:t>
            </w:r>
          </w:p>
          <w:p w14:paraId="6CE46563" w14:textId="77777777" w:rsidR="00174F84" w:rsidRDefault="00174F84" w:rsidP="00FC39A3"/>
        </w:tc>
        <w:tc>
          <w:tcPr>
            <w:tcW w:w="1560" w:type="dxa"/>
            <w:tcBorders>
              <w:top w:val="single" w:sz="4" w:space="0" w:color="auto"/>
              <w:bottom w:val="single" w:sz="4" w:space="0" w:color="auto"/>
            </w:tcBorders>
            <w:vAlign w:val="center"/>
          </w:tcPr>
          <w:p w14:paraId="111285E6"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EA770A5" w14:textId="77777777" w:rsidR="00174F84" w:rsidRDefault="00174F84" w:rsidP="00FC39A3">
            <w:pPr>
              <w:adjustRightInd w:val="0"/>
              <w:jc w:val="center"/>
              <w:rPr>
                <w:rFonts w:ascii="Arial CYR" w:hAnsi="Arial CYR" w:cs="Arial CYR"/>
              </w:rPr>
            </w:pPr>
            <w:r>
              <w:t>51,700</w:t>
            </w:r>
          </w:p>
          <w:p w14:paraId="4899243C" w14:textId="77777777" w:rsidR="00174F84" w:rsidRDefault="00174F84" w:rsidP="00FC39A3">
            <w:pPr>
              <w:jc w:val="center"/>
            </w:pPr>
          </w:p>
        </w:tc>
      </w:tr>
      <w:tr w:rsidR="00174F84" w14:paraId="1F613C66" w14:textId="77777777" w:rsidTr="00FC39A3">
        <w:tc>
          <w:tcPr>
            <w:tcW w:w="709" w:type="dxa"/>
            <w:tcBorders>
              <w:top w:val="nil"/>
              <w:left w:val="single" w:sz="6" w:space="0" w:color="auto"/>
              <w:bottom w:val="nil"/>
              <w:right w:val="nil"/>
            </w:tcBorders>
          </w:tcPr>
          <w:p w14:paraId="1DA148F0"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4F77E924" w14:textId="77777777" w:rsidR="00174F84" w:rsidRDefault="00174F84" w:rsidP="00FC39A3"/>
        </w:tc>
        <w:tc>
          <w:tcPr>
            <w:tcW w:w="4961" w:type="dxa"/>
            <w:tcBorders>
              <w:top w:val="nil"/>
              <w:left w:val="single" w:sz="6" w:space="0" w:color="auto"/>
              <w:bottom w:val="nil"/>
              <w:right w:val="nil"/>
            </w:tcBorders>
          </w:tcPr>
          <w:p w14:paraId="4637EEA2"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1.2.2. Pardosea</w:t>
            </w:r>
          </w:p>
          <w:p w14:paraId="6ACA8D8C"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77A525BF" w14:textId="77777777" w:rsidR="00174F84" w:rsidRDefault="00174F84" w:rsidP="00FC39A3"/>
        </w:tc>
        <w:tc>
          <w:tcPr>
            <w:tcW w:w="1559" w:type="dxa"/>
            <w:tcBorders>
              <w:top w:val="nil"/>
              <w:left w:val="single" w:sz="6" w:space="0" w:color="auto"/>
              <w:bottom w:val="nil"/>
              <w:right w:val="single" w:sz="4" w:space="0" w:color="auto"/>
            </w:tcBorders>
          </w:tcPr>
          <w:p w14:paraId="15A61430" w14:textId="77777777" w:rsidR="00174F84" w:rsidRDefault="00174F84" w:rsidP="00FC39A3"/>
        </w:tc>
      </w:tr>
      <w:tr w:rsidR="00174F84" w14:paraId="7F485E5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56C90D" w14:textId="77777777" w:rsidR="00174F84" w:rsidRDefault="00174F84" w:rsidP="00FC39A3">
            <w:r>
              <w:lastRenderedPageBreak/>
              <w:t>20</w:t>
            </w:r>
          </w:p>
        </w:tc>
        <w:tc>
          <w:tcPr>
            <w:tcW w:w="1701" w:type="dxa"/>
            <w:tcBorders>
              <w:top w:val="single" w:sz="4" w:space="0" w:color="auto"/>
              <w:bottom w:val="single" w:sz="4" w:space="0" w:color="auto"/>
            </w:tcBorders>
            <w:vAlign w:val="center"/>
          </w:tcPr>
          <w:p w14:paraId="4C6BFA2C" w14:textId="77777777" w:rsidR="00174F84" w:rsidRDefault="00174F84" w:rsidP="00FC39A3">
            <w:pPr>
              <w:rPr>
                <w:lang w:val="en-US"/>
              </w:rPr>
            </w:pPr>
            <w:r>
              <w:rPr>
                <w:lang w:val="en-US"/>
              </w:rPr>
              <w:t>CG56A</w:t>
            </w:r>
          </w:p>
          <w:p w14:paraId="65694CF6" w14:textId="77777777" w:rsidR="00174F84" w:rsidRDefault="00174F84" w:rsidP="00FC39A3"/>
        </w:tc>
        <w:tc>
          <w:tcPr>
            <w:tcW w:w="4961" w:type="dxa"/>
            <w:tcBorders>
              <w:top w:val="single" w:sz="4" w:space="0" w:color="auto"/>
              <w:bottom w:val="single" w:sz="4" w:space="0" w:color="auto"/>
            </w:tcBorders>
            <w:vAlign w:val="center"/>
          </w:tcPr>
          <w:p w14:paraId="13BA778D" w14:textId="77777777" w:rsidR="00174F84" w:rsidRDefault="00174F84" w:rsidP="00FC39A3">
            <w:pPr>
              <w:adjustRightInd w:val="0"/>
              <w:rPr>
                <w:lang w:val="en-US"/>
              </w:rPr>
            </w:pPr>
            <w:r>
              <w:t>Sapa din amestec de autonivelare "Nivelir": grosime 10mm</w:t>
            </w:r>
          </w:p>
          <w:p w14:paraId="73890B33" w14:textId="77777777" w:rsidR="00174F84" w:rsidRDefault="00174F84" w:rsidP="00FC39A3"/>
        </w:tc>
        <w:tc>
          <w:tcPr>
            <w:tcW w:w="1560" w:type="dxa"/>
            <w:tcBorders>
              <w:top w:val="single" w:sz="4" w:space="0" w:color="auto"/>
              <w:bottom w:val="single" w:sz="4" w:space="0" w:color="auto"/>
            </w:tcBorders>
            <w:vAlign w:val="center"/>
          </w:tcPr>
          <w:p w14:paraId="6B7F9F7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A153621" w14:textId="77777777" w:rsidR="00174F84" w:rsidRDefault="00174F84" w:rsidP="00FC39A3">
            <w:pPr>
              <w:adjustRightInd w:val="0"/>
              <w:jc w:val="center"/>
              <w:rPr>
                <w:rFonts w:ascii="Arial CYR" w:hAnsi="Arial CYR" w:cs="Arial CYR"/>
              </w:rPr>
            </w:pPr>
            <w:r>
              <w:t>16,100</w:t>
            </w:r>
          </w:p>
          <w:p w14:paraId="3ACA55BF" w14:textId="77777777" w:rsidR="00174F84" w:rsidRDefault="00174F84" w:rsidP="00FC39A3">
            <w:pPr>
              <w:jc w:val="center"/>
            </w:pPr>
          </w:p>
        </w:tc>
      </w:tr>
      <w:tr w:rsidR="00174F84" w14:paraId="2D94B7E8"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84DA2" w14:textId="77777777" w:rsidR="00174F84" w:rsidRDefault="00174F84" w:rsidP="00FC39A3">
            <w:r>
              <w:t xml:space="preserve"> 21</w:t>
            </w:r>
          </w:p>
        </w:tc>
        <w:tc>
          <w:tcPr>
            <w:tcW w:w="1701" w:type="dxa"/>
            <w:tcBorders>
              <w:top w:val="single" w:sz="4" w:space="0" w:color="auto"/>
              <w:bottom w:val="single" w:sz="4" w:space="0" w:color="auto"/>
            </w:tcBorders>
            <w:vAlign w:val="center"/>
          </w:tcPr>
          <w:p w14:paraId="54A6F679" w14:textId="77777777" w:rsidR="00174F84" w:rsidRDefault="00174F84" w:rsidP="00FC39A3">
            <w:pPr>
              <w:rPr>
                <w:lang w:val="en-US"/>
              </w:rPr>
            </w:pPr>
            <w:r>
              <w:rPr>
                <w:lang w:val="en-US"/>
              </w:rPr>
              <w:t>CG08A</w:t>
            </w:r>
          </w:p>
          <w:p w14:paraId="244A69C2" w14:textId="77777777" w:rsidR="00174F84" w:rsidRDefault="00174F84" w:rsidP="00FC39A3"/>
        </w:tc>
        <w:tc>
          <w:tcPr>
            <w:tcW w:w="4961" w:type="dxa"/>
            <w:tcBorders>
              <w:top w:val="single" w:sz="4" w:space="0" w:color="auto"/>
              <w:bottom w:val="single" w:sz="4" w:space="0" w:color="auto"/>
            </w:tcBorders>
            <w:vAlign w:val="center"/>
          </w:tcPr>
          <w:p w14:paraId="55C7FD3C" w14:textId="77777777" w:rsidR="00174F84" w:rsidRDefault="00174F84" w:rsidP="00FC39A3">
            <w:pPr>
              <w:adjustRightInd w:val="0"/>
              <w:rPr>
                <w:lang w:val="en-US"/>
              </w:rPr>
            </w:pPr>
            <w: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744AC4C1" w14:textId="77777777" w:rsidR="00174F84" w:rsidRDefault="00174F84" w:rsidP="00FC39A3"/>
        </w:tc>
        <w:tc>
          <w:tcPr>
            <w:tcW w:w="1560" w:type="dxa"/>
            <w:tcBorders>
              <w:top w:val="single" w:sz="4" w:space="0" w:color="auto"/>
              <w:bottom w:val="single" w:sz="4" w:space="0" w:color="auto"/>
            </w:tcBorders>
            <w:vAlign w:val="center"/>
          </w:tcPr>
          <w:p w14:paraId="736B17C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E7BE3EA" w14:textId="77777777" w:rsidR="00174F84" w:rsidRDefault="00174F84" w:rsidP="00FC39A3">
            <w:pPr>
              <w:adjustRightInd w:val="0"/>
              <w:jc w:val="center"/>
              <w:rPr>
                <w:rFonts w:ascii="Arial CYR" w:hAnsi="Arial CYR" w:cs="Arial CYR"/>
              </w:rPr>
            </w:pPr>
            <w:r>
              <w:t>16,100</w:t>
            </w:r>
          </w:p>
          <w:p w14:paraId="21E371E2" w14:textId="77777777" w:rsidR="00174F84" w:rsidRDefault="00174F84" w:rsidP="00FC39A3">
            <w:pPr>
              <w:jc w:val="center"/>
            </w:pPr>
          </w:p>
        </w:tc>
      </w:tr>
      <w:tr w:rsidR="00174F84" w14:paraId="0CC32B8F" w14:textId="77777777" w:rsidTr="00FC39A3">
        <w:tc>
          <w:tcPr>
            <w:tcW w:w="709" w:type="dxa"/>
            <w:tcBorders>
              <w:top w:val="nil"/>
              <w:left w:val="single" w:sz="6" w:space="0" w:color="auto"/>
              <w:bottom w:val="nil"/>
              <w:right w:val="nil"/>
            </w:tcBorders>
          </w:tcPr>
          <w:p w14:paraId="3D5FF9BA"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25FC221F" w14:textId="77777777" w:rsidR="00174F84" w:rsidRDefault="00174F84" w:rsidP="00FC39A3"/>
        </w:tc>
        <w:tc>
          <w:tcPr>
            <w:tcW w:w="4961" w:type="dxa"/>
            <w:tcBorders>
              <w:top w:val="nil"/>
              <w:left w:val="single" w:sz="6" w:space="0" w:color="auto"/>
              <w:bottom w:val="nil"/>
              <w:right w:val="nil"/>
            </w:tcBorders>
          </w:tcPr>
          <w:p w14:paraId="54B5D906"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1.2.3. Tavan</w:t>
            </w:r>
          </w:p>
          <w:p w14:paraId="5F53AC3F"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2803CA66" w14:textId="77777777" w:rsidR="00174F84" w:rsidRDefault="00174F84" w:rsidP="00FC39A3"/>
        </w:tc>
        <w:tc>
          <w:tcPr>
            <w:tcW w:w="1559" w:type="dxa"/>
            <w:tcBorders>
              <w:top w:val="nil"/>
              <w:left w:val="single" w:sz="6" w:space="0" w:color="auto"/>
              <w:bottom w:val="nil"/>
              <w:right w:val="single" w:sz="4" w:space="0" w:color="auto"/>
            </w:tcBorders>
          </w:tcPr>
          <w:p w14:paraId="347878E8" w14:textId="77777777" w:rsidR="00174F84" w:rsidRDefault="00174F84" w:rsidP="00FC39A3"/>
        </w:tc>
      </w:tr>
      <w:tr w:rsidR="00174F84" w14:paraId="63178AC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AC72B" w14:textId="77777777" w:rsidR="00174F84" w:rsidRDefault="00174F84" w:rsidP="00FC39A3">
            <w:r>
              <w:t>22</w:t>
            </w:r>
          </w:p>
        </w:tc>
        <w:tc>
          <w:tcPr>
            <w:tcW w:w="1701" w:type="dxa"/>
            <w:tcBorders>
              <w:top w:val="single" w:sz="4" w:space="0" w:color="auto"/>
              <w:bottom w:val="single" w:sz="4" w:space="0" w:color="auto"/>
            </w:tcBorders>
            <w:vAlign w:val="center"/>
          </w:tcPr>
          <w:p w14:paraId="39679BA2" w14:textId="77777777" w:rsidR="00174F84" w:rsidRDefault="00174F84" w:rsidP="00FC39A3">
            <w:pPr>
              <w:rPr>
                <w:lang w:val="en-US"/>
              </w:rPr>
            </w:pPr>
            <w:r>
              <w:rPr>
                <w:lang w:val="en-US"/>
              </w:rPr>
              <w:t>СF59D</w:t>
            </w:r>
          </w:p>
          <w:p w14:paraId="56CA559D" w14:textId="77777777" w:rsidR="00174F84" w:rsidRDefault="00174F84" w:rsidP="00FC39A3"/>
        </w:tc>
        <w:tc>
          <w:tcPr>
            <w:tcW w:w="4961" w:type="dxa"/>
            <w:tcBorders>
              <w:top w:val="single" w:sz="4" w:space="0" w:color="auto"/>
              <w:bottom w:val="single" w:sz="4" w:space="0" w:color="auto"/>
            </w:tcBorders>
            <w:vAlign w:val="center"/>
          </w:tcPr>
          <w:p w14:paraId="2B4357FB" w14:textId="77777777" w:rsidR="00174F84" w:rsidRDefault="00174F84" w:rsidP="00FC39A3">
            <w:pPr>
              <w:adjustRightInd w:val="0"/>
              <w:rPr>
                <w:lang w:val="en-US"/>
              </w:rPr>
            </w:pPr>
            <w:r>
              <w:t>Placarea suprafetelor cu un strat de PGC gr.12.5 mm cu executarea carcasei metalice simple plane, cu inaltimea pina la 4 m: tavane fara izolatie</w:t>
            </w:r>
          </w:p>
          <w:p w14:paraId="5192F9E5" w14:textId="77777777" w:rsidR="00174F84" w:rsidRDefault="00174F84" w:rsidP="00FC39A3"/>
        </w:tc>
        <w:tc>
          <w:tcPr>
            <w:tcW w:w="1560" w:type="dxa"/>
            <w:tcBorders>
              <w:top w:val="single" w:sz="4" w:space="0" w:color="auto"/>
              <w:bottom w:val="single" w:sz="4" w:space="0" w:color="auto"/>
            </w:tcBorders>
            <w:vAlign w:val="center"/>
          </w:tcPr>
          <w:p w14:paraId="0E89AB7F"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5284F0CA" w14:textId="77777777" w:rsidR="00174F84" w:rsidRDefault="00174F84" w:rsidP="00FC39A3">
            <w:pPr>
              <w:adjustRightInd w:val="0"/>
              <w:jc w:val="center"/>
              <w:rPr>
                <w:rFonts w:ascii="Arial CYR" w:hAnsi="Arial CYR" w:cs="Arial CYR"/>
              </w:rPr>
            </w:pPr>
            <w:r>
              <w:t>16,100</w:t>
            </w:r>
          </w:p>
          <w:p w14:paraId="5116646D" w14:textId="77777777" w:rsidR="00174F84" w:rsidRDefault="00174F84" w:rsidP="00FC39A3">
            <w:pPr>
              <w:jc w:val="center"/>
            </w:pPr>
          </w:p>
        </w:tc>
      </w:tr>
      <w:tr w:rsidR="00174F84" w14:paraId="0208860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3E4B0" w14:textId="77777777" w:rsidR="00174F84" w:rsidRDefault="00174F84" w:rsidP="00FC39A3">
            <w:r>
              <w:t xml:space="preserve"> 23</w:t>
            </w:r>
          </w:p>
        </w:tc>
        <w:tc>
          <w:tcPr>
            <w:tcW w:w="1701" w:type="dxa"/>
            <w:tcBorders>
              <w:top w:val="single" w:sz="4" w:space="0" w:color="auto"/>
              <w:bottom w:val="single" w:sz="4" w:space="0" w:color="auto"/>
            </w:tcBorders>
            <w:vAlign w:val="center"/>
          </w:tcPr>
          <w:p w14:paraId="76D8F918" w14:textId="77777777" w:rsidR="00174F84" w:rsidRDefault="00174F84" w:rsidP="00FC39A3">
            <w:pPr>
              <w:rPr>
                <w:lang w:val="en-US"/>
              </w:rPr>
            </w:pPr>
            <w:r>
              <w:rPr>
                <w:lang w:val="en-US"/>
              </w:rPr>
              <w:t>CN53A</w:t>
            </w:r>
          </w:p>
          <w:p w14:paraId="7CD900A8" w14:textId="77777777" w:rsidR="00174F84" w:rsidRDefault="00174F84" w:rsidP="00FC39A3"/>
        </w:tc>
        <w:tc>
          <w:tcPr>
            <w:tcW w:w="4961" w:type="dxa"/>
            <w:tcBorders>
              <w:top w:val="single" w:sz="4" w:space="0" w:color="auto"/>
              <w:bottom w:val="single" w:sz="4" w:space="0" w:color="auto"/>
            </w:tcBorders>
            <w:vAlign w:val="center"/>
          </w:tcPr>
          <w:p w14:paraId="2BFB1F73" w14:textId="77777777" w:rsidR="00174F84" w:rsidRDefault="00174F84" w:rsidP="00FC39A3">
            <w:pPr>
              <w:adjustRightInd w:val="0"/>
              <w:rPr>
                <w:lang w:val="en-US"/>
              </w:rPr>
            </w:pPr>
            <w:r>
              <w:t>Grunduirea suprafetelor interioare a peretilor si tavanelor</w:t>
            </w:r>
          </w:p>
          <w:p w14:paraId="5BF24057" w14:textId="77777777" w:rsidR="00174F84" w:rsidRDefault="00174F84" w:rsidP="00FC39A3"/>
        </w:tc>
        <w:tc>
          <w:tcPr>
            <w:tcW w:w="1560" w:type="dxa"/>
            <w:tcBorders>
              <w:top w:val="single" w:sz="4" w:space="0" w:color="auto"/>
              <w:bottom w:val="single" w:sz="4" w:space="0" w:color="auto"/>
            </w:tcBorders>
            <w:vAlign w:val="center"/>
          </w:tcPr>
          <w:p w14:paraId="779B20F8"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54CC25B" w14:textId="77777777" w:rsidR="00174F84" w:rsidRDefault="00174F84" w:rsidP="00FC39A3">
            <w:pPr>
              <w:adjustRightInd w:val="0"/>
              <w:jc w:val="center"/>
              <w:rPr>
                <w:rFonts w:ascii="Arial CYR" w:hAnsi="Arial CYR" w:cs="Arial CYR"/>
              </w:rPr>
            </w:pPr>
            <w:r>
              <w:t>16,100</w:t>
            </w:r>
          </w:p>
          <w:p w14:paraId="3CC8E511" w14:textId="77777777" w:rsidR="00174F84" w:rsidRDefault="00174F84" w:rsidP="00FC39A3">
            <w:pPr>
              <w:jc w:val="center"/>
            </w:pPr>
          </w:p>
        </w:tc>
      </w:tr>
      <w:tr w:rsidR="00174F84" w14:paraId="3822912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9C37C" w14:textId="77777777" w:rsidR="00174F84" w:rsidRDefault="00174F84" w:rsidP="00FC39A3">
            <w:r>
              <w:t xml:space="preserve"> 24</w:t>
            </w:r>
          </w:p>
        </w:tc>
        <w:tc>
          <w:tcPr>
            <w:tcW w:w="1701" w:type="dxa"/>
            <w:tcBorders>
              <w:top w:val="single" w:sz="4" w:space="0" w:color="auto"/>
              <w:bottom w:val="single" w:sz="4" w:space="0" w:color="auto"/>
            </w:tcBorders>
            <w:vAlign w:val="center"/>
          </w:tcPr>
          <w:p w14:paraId="3D9D2DD6" w14:textId="77777777" w:rsidR="00174F84" w:rsidRDefault="00174F84" w:rsidP="00FC39A3">
            <w:pPr>
              <w:rPr>
                <w:lang w:val="en-US"/>
              </w:rPr>
            </w:pPr>
            <w:r>
              <w:rPr>
                <w:lang w:val="en-US"/>
              </w:rPr>
              <w:t>CF57A</w:t>
            </w:r>
          </w:p>
          <w:p w14:paraId="51F447A7" w14:textId="77777777" w:rsidR="00174F84" w:rsidRDefault="00174F84" w:rsidP="00FC39A3"/>
        </w:tc>
        <w:tc>
          <w:tcPr>
            <w:tcW w:w="4961" w:type="dxa"/>
            <w:tcBorders>
              <w:top w:val="single" w:sz="4" w:space="0" w:color="auto"/>
              <w:bottom w:val="single" w:sz="4" w:space="0" w:color="auto"/>
            </w:tcBorders>
            <w:vAlign w:val="center"/>
          </w:tcPr>
          <w:p w14:paraId="236DB480" w14:textId="77777777" w:rsidR="00174F84" w:rsidRDefault="00174F84" w:rsidP="00FC39A3">
            <w:pPr>
              <w:adjustRightInd w:val="0"/>
              <w:rPr>
                <w:lang w:val="en-US"/>
              </w:rPr>
            </w:pPr>
            <w:r>
              <w:t>Aplicarea manuala a chitului pe baza de ipsos "Eurofin" grosime 1,0 mm pe suprafetele  peretilor,  coloanelor  si  tavanelor</w:t>
            </w:r>
          </w:p>
          <w:p w14:paraId="42B25C61" w14:textId="77777777" w:rsidR="00174F84" w:rsidRDefault="00174F84" w:rsidP="00FC39A3"/>
        </w:tc>
        <w:tc>
          <w:tcPr>
            <w:tcW w:w="1560" w:type="dxa"/>
            <w:tcBorders>
              <w:top w:val="single" w:sz="4" w:space="0" w:color="auto"/>
              <w:bottom w:val="single" w:sz="4" w:space="0" w:color="auto"/>
            </w:tcBorders>
            <w:vAlign w:val="center"/>
          </w:tcPr>
          <w:p w14:paraId="4F8ED2D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353ABD79" w14:textId="77777777" w:rsidR="00174F84" w:rsidRDefault="00174F84" w:rsidP="00FC39A3">
            <w:pPr>
              <w:adjustRightInd w:val="0"/>
              <w:jc w:val="center"/>
              <w:rPr>
                <w:rFonts w:ascii="Arial CYR" w:hAnsi="Arial CYR" w:cs="Arial CYR"/>
              </w:rPr>
            </w:pPr>
            <w:r>
              <w:t>16,100</w:t>
            </w:r>
          </w:p>
          <w:p w14:paraId="2983961D" w14:textId="77777777" w:rsidR="00174F84" w:rsidRDefault="00174F84" w:rsidP="00FC39A3">
            <w:pPr>
              <w:jc w:val="center"/>
            </w:pPr>
          </w:p>
        </w:tc>
      </w:tr>
      <w:tr w:rsidR="00174F84" w14:paraId="02E24141"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67A7A" w14:textId="77777777" w:rsidR="00174F84" w:rsidRDefault="00174F84" w:rsidP="00FC39A3">
            <w:r>
              <w:t xml:space="preserve"> 25</w:t>
            </w:r>
          </w:p>
        </w:tc>
        <w:tc>
          <w:tcPr>
            <w:tcW w:w="1701" w:type="dxa"/>
            <w:tcBorders>
              <w:top w:val="single" w:sz="4" w:space="0" w:color="auto"/>
              <w:bottom w:val="single" w:sz="4" w:space="0" w:color="auto"/>
            </w:tcBorders>
            <w:vAlign w:val="center"/>
          </w:tcPr>
          <w:p w14:paraId="5C356BD7" w14:textId="77777777" w:rsidR="00174F84" w:rsidRDefault="00174F84" w:rsidP="00FC39A3">
            <w:pPr>
              <w:rPr>
                <w:lang w:val="en-US"/>
              </w:rPr>
            </w:pPr>
            <w:r>
              <w:rPr>
                <w:lang w:val="en-US"/>
              </w:rPr>
              <w:t>CN53A</w:t>
            </w:r>
          </w:p>
          <w:p w14:paraId="087708ED" w14:textId="77777777" w:rsidR="00174F84" w:rsidRDefault="00174F84" w:rsidP="00FC39A3"/>
        </w:tc>
        <w:tc>
          <w:tcPr>
            <w:tcW w:w="4961" w:type="dxa"/>
            <w:tcBorders>
              <w:top w:val="single" w:sz="4" w:space="0" w:color="auto"/>
              <w:bottom w:val="single" w:sz="4" w:space="0" w:color="auto"/>
            </w:tcBorders>
            <w:vAlign w:val="center"/>
          </w:tcPr>
          <w:p w14:paraId="599E1C33" w14:textId="77777777" w:rsidR="00174F84" w:rsidRDefault="00174F84" w:rsidP="00FC39A3">
            <w:pPr>
              <w:adjustRightInd w:val="0"/>
              <w:rPr>
                <w:lang w:val="en-US"/>
              </w:rPr>
            </w:pPr>
            <w:r>
              <w:t>Grunduirea suprafetelor interioare a peretilor si tavanelor</w:t>
            </w:r>
          </w:p>
          <w:p w14:paraId="21ACC1E5" w14:textId="77777777" w:rsidR="00174F84" w:rsidRDefault="00174F84" w:rsidP="00FC39A3"/>
        </w:tc>
        <w:tc>
          <w:tcPr>
            <w:tcW w:w="1560" w:type="dxa"/>
            <w:tcBorders>
              <w:top w:val="single" w:sz="4" w:space="0" w:color="auto"/>
              <w:bottom w:val="single" w:sz="4" w:space="0" w:color="auto"/>
            </w:tcBorders>
            <w:vAlign w:val="center"/>
          </w:tcPr>
          <w:p w14:paraId="7B97413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4AD9858" w14:textId="77777777" w:rsidR="00174F84" w:rsidRDefault="00174F84" w:rsidP="00FC39A3">
            <w:pPr>
              <w:adjustRightInd w:val="0"/>
              <w:jc w:val="center"/>
              <w:rPr>
                <w:rFonts w:ascii="Arial CYR" w:hAnsi="Arial CYR" w:cs="Arial CYR"/>
              </w:rPr>
            </w:pPr>
            <w:r>
              <w:t>16,100</w:t>
            </w:r>
          </w:p>
          <w:p w14:paraId="42BA5F2E" w14:textId="77777777" w:rsidR="00174F84" w:rsidRDefault="00174F84" w:rsidP="00FC39A3">
            <w:pPr>
              <w:jc w:val="center"/>
            </w:pPr>
          </w:p>
        </w:tc>
      </w:tr>
      <w:tr w:rsidR="00174F84" w14:paraId="57C64C0A"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E106A" w14:textId="77777777" w:rsidR="00174F84" w:rsidRDefault="00174F84" w:rsidP="00FC39A3">
            <w:r>
              <w:t xml:space="preserve"> 26</w:t>
            </w:r>
          </w:p>
        </w:tc>
        <w:tc>
          <w:tcPr>
            <w:tcW w:w="1701" w:type="dxa"/>
            <w:tcBorders>
              <w:top w:val="single" w:sz="4" w:space="0" w:color="auto"/>
              <w:bottom w:val="single" w:sz="4" w:space="0" w:color="auto"/>
            </w:tcBorders>
            <w:vAlign w:val="center"/>
          </w:tcPr>
          <w:p w14:paraId="13F87606" w14:textId="77777777" w:rsidR="00174F84" w:rsidRDefault="00174F84" w:rsidP="00FC39A3">
            <w:pPr>
              <w:rPr>
                <w:lang w:val="en-US"/>
              </w:rPr>
            </w:pPr>
            <w:r>
              <w:rPr>
                <w:lang w:val="en-US"/>
              </w:rPr>
              <w:t>CN06A</w:t>
            </w:r>
          </w:p>
          <w:p w14:paraId="3DD4818C" w14:textId="77777777" w:rsidR="00174F84" w:rsidRDefault="00174F84" w:rsidP="00FC39A3"/>
        </w:tc>
        <w:tc>
          <w:tcPr>
            <w:tcW w:w="4961" w:type="dxa"/>
            <w:tcBorders>
              <w:top w:val="single" w:sz="4" w:space="0" w:color="auto"/>
              <w:bottom w:val="single" w:sz="4" w:space="0" w:color="auto"/>
            </w:tcBorders>
            <w:vAlign w:val="center"/>
          </w:tcPr>
          <w:p w14:paraId="1C7AA8A2" w14:textId="77777777" w:rsidR="00174F84" w:rsidRDefault="00174F84" w:rsidP="00FC39A3">
            <w:pPr>
              <w:adjustRightInd w:val="0"/>
              <w:rPr>
                <w:lang w:val="en-US"/>
              </w:rPr>
            </w:pPr>
            <w:r>
              <w:t>Vopsitorii interioare cu vopsea lavabila de tip "Mattlatex" sau analog, cu rezistenta sporita la spalare, aplicate in 2 straturi pe glet existent, executate manual</w:t>
            </w:r>
          </w:p>
          <w:p w14:paraId="28A42159" w14:textId="77777777" w:rsidR="00174F84" w:rsidRDefault="00174F84" w:rsidP="00FC39A3"/>
        </w:tc>
        <w:tc>
          <w:tcPr>
            <w:tcW w:w="1560" w:type="dxa"/>
            <w:tcBorders>
              <w:top w:val="single" w:sz="4" w:space="0" w:color="auto"/>
              <w:bottom w:val="single" w:sz="4" w:space="0" w:color="auto"/>
            </w:tcBorders>
            <w:vAlign w:val="center"/>
          </w:tcPr>
          <w:p w14:paraId="3BA02CA6"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ADDA391" w14:textId="77777777" w:rsidR="00174F84" w:rsidRDefault="00174F84" w:rsidP="00FC39A3">
            <w:pPr>
              <w:adjustRightInd w:val="0"/>
              <w:jc w:val="center"/>
              <w:rPr>
                <w:rFonts w:ascii="Arial CYR" w:hAnsi="Arial CYR" w:cs="Arial CYR"/>
              </w:rPr>
            </w:pPr>
            <w:r>
              <w:t>16,100</w:t>
            </w:r>
          </w:p>
          <w:p w14:paraId="73D89B2F" w14:textId="77777777" w:rsidR="00174F84" w:rsidRDefault="00174F84" w:rsidP="00FC39A3">
            <w:pPr>
              <w:jc w:val="center"/>
            </w:pPr>
          </w:p>
        </w:tc>
      </w:tr>
      <w:tr w:rsidR="00174F84" w14:paraId="0B03E700" w14:textId="77777777" w:rsidTr="00FC39A3">
        <w:tc>
          <w:tcPr>
            <w:tcW w:w="709" w:type="dxa"/>
            <w:tcBorders>
              <w:top w:val="nil"/>
              <w:left w:val="single" w:sz="6" w:space="0" w:color="auto"/>
              <w:bottom w:val="nil"/>
              <w:right w:val="nil"/>
            </w:tcBorders>
          </w:tcPr>
          <w:p w14:paraId="6D60001C"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16F12244" w14:textId="77777777" w:rsidR="00174F84" w:rsidRDefault="00174F84" w:rsidP="00FC39A3"/>
        </w:tc>
        <w:tc>
          <w:tcPr>
            <w:tcW w:w="4961" w:type="dxa"/>
            <w:tcBorders>
              <w:top w:val="nil"/>
              <w:left w:val="single" w:sz="6" w:space="0" w:color="auto"/>
              <w:bottom w:val="nil"/>
              <w:right w:val="nil"/>
            </w:tcBorders>
          </w:tcPr>
          <w:p w14:paraId="3BBC5A5A"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1.2.4. Pereti, inclusiv glafuri</w:t>
            </w:r>
          </w:p>
          <w:p w14:paraId="43E30BC2"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7846DBE1" w14:textId="77777777" w:rsidR="00174F84" w:rsidRDefault="00174F84" w:rsidP="00FC39A3"/>
        </w:tc>
        <w:tc>
          <w:tcPr>
            <w:tcW w:w="1559" w:type="dxa"/>
            <w:tcBorders>
              <w:top w:val="nil"/>
              <w:left w:val="single" w:sz="6" w:space="0" w:color="auto"/>
              <w:bottom w:val="nil"/>
              <w:right w:val="single" w:sz="4" w:space="0" w:color="auto"/>
            </w:tcBorders>
          </w:tcPr>
          <w:p w14:paraId="516E2EBD" w14:textId="77777777" w:rsidR="00174F84" w:rsidRDefault="00174F84" w:rsidP="00FC39A3"/>
        </w:tc>
      </w:tr>
      <w:tr w:rsidR="00174F84" w14:paraId="6083D9B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1926A" w14:textId="77777777" w:rsidR="00174F84" w:rsidRDefault="00174F84" w:rsidP="00FC39A3">
            <w:r>
              <w:t>27</w:t>
            </w:r>
          </w:p>
        </w:tc>
        <w:tc>
          <w:tcPr>
            <w:tcW w:w="1701" w:type="dxa"/>
            <w:tcBorders>
              <w:top w:val="single" w:sz="4" w:space="0" w:color="auto"/>
              <w:bottom w:val="single" w:sz="4" w:space="0" w:color="auto"/>
            </w:tcBorders>
            <w:vAlign w:val="center"/>
          </w:tcPr>
          <w:p w14:paraId="301AB4D1" w14:textId="77777777" w:rsidR="00174F84" w:rsidRDefault="00174F84" w:rsidP="00FC39A3">
            <w:pPr>
              <w:rPr>
                <w:lang w:val="en-US"/>
              </w:rPr>
            </w:pPr>
            <w:r>
              <w:rPr>
                <w:lang w:val="en-US"/>
              </w:rPr>
              <w:t>CN53A</w:t>
            </w:r>
          </w:p>
          <w:p w14:paraId="0B977445" w14:textId="77777777" w:rsidR="00174F84" w:rsidRDefault="00174F84" w:rsidP="00FC39A3"/>
        </w:tc>
        <w:tc>
          <w:tcPr>
            <w:tcW w:w="4961" w:type="dxa"/>
            <w:tcBorders>
              <w:top w:val="single" w:sz="4" w:space="0" w:color="auto"/>
              <w:bottom w:val="single" w:sz="4" w:space="0" w:color="auto"/>
            </w:tcBorders>
            <w:vAlign w:val="center"/>
          </w:tcPr>
          <w:p w14:paraId="4C543356" w14:textId="77777777" w:rsidR="00174F84" w:rsidRDefault="00174F84" w:rsidP="00FC39A3">
            <w:pPr>
              <w:adjustRightInd w:val="0"/>
              <w:rPr>
                <w:lang w:val="en-US"/>
              </w:rPr>
            </w:pPr>
            <w:r>
              <w:t>Grunduirea suprafetelor interioare a peretilor si tavanelor / Grund antifungic de tip Supraton Lux Biocid sau analog</w:t>
            </w:r>
          </w:p>
          <w:p w14:paraId="554253E4" w14:textId="77777777" w:rsidR="00174F84" w:rsidRDefault="00174F84" w:rsidP="00FC39A3"/>
        </w:tc>
        <w:tc>
          <w:tcPr>
            <w:tcW w:w="1560" w:type="dxa"/>
            <w:tcBorders>
              <w:top w:val="single" w:sz="4" w:space="0" w:color="auto"/>
              <w:bottom w:val="single" w:sz="4" w:space="0" w:color="auto"/>
            </w:tcBorders>
            <w:vAlign w:val="center"/>
          </w:tcPr>
          <w:p w14:paraId="6C99300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4BD3C94B" w14:textId="77777777" w:rsidR="00174F84" w:rsidRDefault="00174F84" w:rsidP="00FC39A3">
            <w:pPr>
              <w:adjustRightInd w:val="0"/>
              <w:jc w:val="center"/>
              <w:rPr>
                <w:rFonts w:ascii="Arial CYR" w:hAnsi="Arial CYR" w:cs="Arial CYR"/>
              </w:rPr>
            </w:pPr>
            <w:r>
              <w:t>55,450</w:t>
            </w:r>
          </w:p>
          <w:p w14:paraId="16DE12CC" w14:textId="77777777" w:rsidR="00174F84" w:rsidRDefault="00174F84" w:rsidP="00FC39A3">
            <w:pPr>
              <w:jc w:val="center"/>
            </w:pPr>
          </w:p>
        </w:tc>
      </w:tr>
      <w:tr w:rsidR="00174F84" w14:paraId="7C9974F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38DB5" w14:textId="77777777" w:rsidR="00174F84" w:rsidRDefault="00174F84" w:rsidP="00FC39A3">
            <w:r>
              <w:t xml:space="preserve"> 28</w:t>
            </w:r>
          </w:p>
        </w:tc>
        <w:tc>
          <w:tcPr>
            <w:tcW w:w="1701" w:type="dxa"/>
            <w:tcBorders>
              <w:top w:val="single" w:sz="4" w:space="0" w:color="auto"/>
              <w:bottom w:val="single" w:sz="4" w:space="0" w:color="auto"/>
            </w:tcBorders>
            <w:vAlign w:val="center"/>
          </w:tcPr>
          <w:p w14:paraId="63A01EE3" w14:textId="77777777" w:rsidR="00174F84" w:rsidRDefault="00174F84" w:rsidP="00FC39A3">
            <w:pPr>
              <w:rPr>
                <w:lang w:val="en-US"/>
              </w:rPr>
            </w:pPr>
          </w:p>
          <w:p w14:paraId="10CDC4E8" w14:textId="77777777" w:rsidR="00174F84" w:rsidRDefault="00174F84" w:rsidP="00FC39A3"/>
        </w:tc>
        <w:tc>
          <w:tcPr>
            <w:tcW w:w="4961" w:type="dxa"/>
            <w:tcBorders>
              <w:top w:val="single" w:sz="4" w:space="0" w:color="auto"/>
              <w:bottom w:val="single" w:sz="4" w:space="0" w:color="auto"/>
            </w:tcBorders>
            <w:vAlign w:val="center"/>
          </w:tcPr>
          <w:p w14:paraId="4107B4F9" w14:textId="77777777" w:rsidR="00174F84" w:rsidRDefault="00174F84" w:rsidP="00FC39A3">
            <w:pPr>
              <w:adjustRightInd w:val="0"/>
              <w:rPr>
                <w:lang w:val="en-US"/>
              </w:rPr>
            </w:pPr>
            <w:r>
              <w:t>Cornier din aluminiu de protectie colturi pentru finisari</w:t>
            </w:r>
          </w:p>
          <w:p w14:paraId="5FB6933D" w14:textId="77777777" w:rsidR="00174F84" w:rsidRDefault="00174F84" w:rsidP="00FC39A3"/>
        </w:tc>
        <w:tc>
          <w:tcPr>
            <w:tcW w:w="1560" w:type="dxa"/>
            <w:tcBorders>
              <w:top w:val="single" w:sz="4" w:space="0" w:color="auto"/>
              <w:bottom w:val="single" w:sz="4" w:space="0" w:color="auto"/>
            </w:tcBorders>
            <w:vAlign w:val="center"/>
          </w:tcPr>
          <w:p w14:paraId="7A3B82BE" w14:textId="77777777" w:rsidR="00174F84" w:rsidRDefault="00174F84" w:rsidP="00FC39A3">
            <w:pPr>
              <w:jc w:val="center"/>
            </w:pPr>
            <w:r>
              <w:t>m</w:t>
            </w:r>
          </w:p>
        </w:tc>
        <w:tc>
          <w:tcPr>
            <w:tcW w:w="1559" w:type="dxa"/>
            <w:tcBorders>
              <w:top w:val="single" w:sz="4" w:space="0" w:color="auto"/>
              <w:bottom w:val="single" w:sz="4" w:space="0" w:color="auto"/>
            </w:tcBorders>
            <w:vAlign w:val="center"/>
          </w:tcPr>
          <w:p w14:paraId="5813AF54" w14:textId="77777777" w:rsidR="00174F84" w:rsidRDefault="00174F84" w:rsidP="00FC39A3">
            <w:pPr>
              <w:adjustRightInd w:val="0"/>
              <w:jc w:val="center"/>
              <w:rPr>
                <w:rFonts w:ascii="Arial CYR" w:hAnsi="Arial CYR" w:cs="Arial CYR"/>
              </w:rPr>
            </w:pPr>
            <w:r>
              <w:t>18,100</w:t>
            </w:r>
          </w:p>
          <w:p w14:paraId="063A108C" w14:textId="77777777" w:rsidR="00174F84" w:rsidRDefault="00174F84" w:rsidP="00FC39A3">
            <w:pPr>
              <w:jc w:val="center"/>
            </w:pPr>
          </w:p>
        </w:tc>
      </w:tr>
      <w:tr w:rsidR="00174F84" w14:paraId="4502EA2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292B15" w14:textId="77777777" w:rsidR="00174F84" w:rsidRDefault="00174F84" w:rsidP="00FC39A3">
            <w:r>
              <w:t xml:space="preserve"> 29</w:t>
            </w:r>
          </w:p>
        </w:tc>
        <w:tc>
          <w:tcPr>
            <w:tcW w:w="1701" w:type="dxa"/>
            <w:tcBorders>
              <w:top w:val="single" w:sz="4" w:space="0" w:color="auto"/>
              <w:bottom w:val="single" w:sz="4" w:space="0" w:color="auto"/>
            </w:tcBorders>
            <w:vAlign w:val="center"/>
          </w:tcPr>
          <w:p w14:paraId="14668824" w14:textId="77777777" w:rsidR="00174F84" w:rsidRDefault="00174F84" w:rsidP="00FC39A3">
            <w:pPr>
              <w:rPr>
                <w:lang w:val="en-US"/>
              </w:rPr>
            </w:pPr>
            <w:r>
              <w:rPr>
                <w:lang w:val="en-US"/>
              </w:rPr>
              <w:t>CF57A</w:t>
            </w:r>
          </w:p>
          <w:p w14:paraId="3C8199CE" w14:textId="77777777" w:rsidR="00174F84" w:rsidRDefault="00174F84" w:rsidP="00FC39A3"/>
        </w:tc>
        <w:tc>
          <w:tcPr>
            <w:tcW w:w="4961" w:type="dxa"/>
            <w:tcBorders>
              <w:top w:val="single" w:sz="4" w:space="0" w:color="auto"/>
              <w:bottom w:val="single" w:sz="4" w:space="0" w:color="auto"/>
            </w:tcBorders>
            <w:vAlign w:val="center"/>
          </w:tcPr>
          <w:p w14:paraId="52F64DAD" w14:textId="77777777" w:rsidR="00174F84" w:rsidRDefault="00174F84" w:rsidP="00FC39A3">
            <w:pPr>
              <w:adjustRightInd w:val="0"/>
              <w:rPr>
                <w:lang w:val="en-US"/>
              </w:rPr>
            </w:pPr>
            <w:r>
              <w:t>Aplicarea manuala a chitului pe baza de ipsos "Eurofin" grosime 2,0 mm pe suprafetele  peretilor,  coloanelor  si  tavanelor / k=2 pentru grosimea finala 2,0 mm</w:t>
            </w:r>
          </w:p>
          <w:p w14:paraId="4E0EB785" w14:textId="77777777" w:rsidR="00174F84" w:rsidRDefault="00174F84" w:rsidP="00FC39A3"/>
        </w:tc>
        <w:tc>
          <w:tcPr>
            <w:tcW w:w="1560" w:type="dxa"/>
            <w:tcBorders>
              <w:top w:val="single" w:sz="4" w:space="0" w:color="auto"/>
              <w:bottom w:val="single" w:sz="4" w:space="0" w:color="auto"/>
            </w:tcBorders>
            <w:vAlign w:val="center"/>
          </w:tcPr>
          <w:p w14:paraId="25A342B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342E7FC" w14:textId="77777777" w:rsidR="00174F84" w:rsidRDefault="00174F84" w:rsidP="00FC39A3">
            <w:pPr>
              <w:adjustRightInd w:val="0"/>
              <w:jc w:val="center"/>
              <w:rPr>
                <w:rFonts w:ascii="Arial CYR" w:hAnsi="Arial CYR" w:cs="Arial CYR"/>
              </w:rPr>
            </w:pPr>
            <w:r>
              <w:t>55,450</w:t>
            </w:r>
          </w:p>
          <w:p w14:paraId="38CA53F0" w14:textId="77777777" w:rsidR="00174F84" w:rsidRDefault="00174F84" w:rsidP="00FC39A3">
            <w:pPr>
              <w:jc w:val="center"/>
            </w:pPr>
          </w:p>
        </w:tc>
      </w:tr>
      <w:tr w:rsidR="00174F84" w14:paraId="51093D2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E4525" w14:textId="77777777" w:rsidR="00174F84" w:rsidRDefault="00174F84" w:rsidP="00FC39A3">
            <w:r>
              <w:t xml:space="preserve"> 30</w:t>
            </w:r>
          </w:p>
        </w:tc>
        <w:tc>
          <w:tcPr>
            <w:tcW w:w="1701" w:type="dxa"/>
            <w:tcBorders>
              <w:top w:val="single" w:sz="4" w:space="0" w:color="auto"/>
              <w:bottom w:val="single" w:sz="4" w:space="0" w:color="auto"/>
            </w:tcBorders>
            <w:vAlign w:val="center"/>
          </w:tcPr>
          <w:p w14:paraId="390F67E5" w14:textId="77777777" w:rsidR="00174F84" w:rsidRDefault="00174F84" w:rsidP="00FC39A3">
            <w:pPr>
              <w:rPr>
                <w:lang w:val="en-US"/>
              </w:rPr>
            </w:pPr>
            <w:r>
              <w:rPr>
                <w:lang w:val="en-US"/>
              </w:rPr>
              <w:t>CN53A</w:t>
            </w:r>
          </w:p>
          <w:p w14:paraId="1F1192A9" w14:textId="77777777" w:rsidR="00174F84" w:rsidRDefault="00174F84" w:rsidP="00FC39A3"/>
        </w:tc>
        <w:tc>
          <w:tcPr>
            <w:tcW w:w="4961" w:type="dxa"/>
            <w:tcBorders>
              <w:top w:val="single" w:sz="4" w:space="0" w:color="auto"/>
              <w:bottom w:val="single" w:sz="4" w:space="0" w:color="auto"/>
            </w:tcBorders>
            <w:vAlign w:val="center"/>
          </w:tcPr>
          <w:p w14:paraId="00342867" w14:textId="77777777" w:rsidR="00174F84" w:rsidRDefault="00174F84" w:rsidP="00FC39A3">
            <w:pPr>
              <w:adjustRightInd w:val="0"/>
              <w:rPr>
                <w:lang w:val="en-US"/>
              </w:rPr>
            </w:pPr>
            <w:r>
              <w:t>Grunduirea suprafetelor interioare a peretilor si tavanelor</w:t>
            </w:r>
          </w:p>
          <w:p w14:paraId="6BFEA413" w14:textId="77777777" w:rsidR="00174F84" w:rsidRDefault="00174F84" w:rsidP="00FC39A3"/>
        </w:tc>
        <w:tc>
          <w:tcPr>
            <w:tcW w:w="1560" w:type="dxa"/>
            <w:tcBorders>
              <w:top w:val="single" w:sz="4" w:space="0" w:color="auto"/>
              <w:bottom w:val="single" w:sz="4" w:space="0" w:color="auto"/>
            </w:tcBorders>
            <w:vAlign w:val="center"/>
          </w:tcPr>
          <w:p w14:paraId="22E950A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BC73615" w14:textId="77777777" w:rsidR="00174F84" w:rsidRDefault="00174F84" w:rsidP="00FC39A3">
            <w:pPr>
              <w:adjustRightInd w:val="0"/>
              <w:jc w:val="center"/>
              <w:rPr>
                <w:rFonts w:ascii="Arial CYR" w:hAnsi="Arial CYR" w:cs="Arial CYR"/>
              </w:rPr>
            </w:pPr>
            <w:r>
              <w:t>55,450</w:t>
            </w:r>
          </w:p>
          <w:p w14:paraId="5472BEA9" w14:textId="77777777" w:rsidR="00174F84" w:rsidRDefault="00174F84" w:rsidP="00FC39A3">
            <w:pPr>
              <w:jc w:val="center"/>
            </w:pPr>
          </w:p>
        </w:tc>
      </w:tr>
      <w:tr w:rsidR="00174F84" w14:paraId="22D68DE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AC565" w14:textId="77777777" w:rsidR="00174F84" w:rsidRDefault="00174F84" w:rsidP="00FC39A3">
            <w:r>
              <w:lastRenderedPageBreak/>
              <w:t xml:space="preserve"> 31</w:t>
            </w:r>
          </w:p>
        </w:tc>
        <w:tc>
          <w:tcPr>
            <w:tcW w:w="1701" w:type="dxa"/>
            <w:tcBorders>
              <w:top w:val="single" w:sz="4" w:space="0" w:color="auto"/>
              <w:bottom w:val="single" w:sz="4" w:space="0" w:color="auto"/>
            </w:tcBorders>
            <w:vAlign w:val="center"/>
          </w:tcPr>
          <w:p w14:paraId="02F3AC8E" w14:textId="77777777" w:rsidR="00174F84" w:rsidRDefault="00174F84" w:rsidP="00FC39A3">
            <w:pPr>
              <w:rPr>
                <w:lang w:val="en-US"/>
              </w:rPr>
            </w:pPr>
            <w:r>
              <w:rPr>
                <w:lang w:val="en-US"/>
              </w:rPr>
              <w:t>CN06A</w:t>
            </w:r>
          </w:p>
          <w:p w14:paraId="592F7689" w14:textId="77777777" w:rsidR="00174F84" w:rsidRDefault="00174F84" w:rsidP="00FC39A3"/>
        </w:tc>
        <w:tc>
          <w:tcPr>
            <w:tcW w:w="4961" w:type="dxa"/>
            <w:tcBorders>
              <w:top w:val="single" w:sz="4" w:space="0" w:color="auto"/>
              <w:bottom w:val="single" w:sz="4" w:space="0" w:color="auto"/>
            </w:tcBorders>
            <w:vAlign w:val="center"/>
          </w:tcPr>
          <w:p w14:paraId="0CE35365" w14:textId="77777777" w:rsidR="00174F84" w:rsidRDefault="00174F84" w:rsidP="00FC39A3">
            <w:pPr>
              <w:adjustRightInd w:val="0"/>
              <w:rPr>
                <w:lang w:val="en-US"/>
              </w:rPr>
            </w:pPr>
            <w:r>
              <w:t>Vopsitorii interioare cu vopsea lavabila de tip "Mattlatex" sau analog, cu rezistenta sporita la spalare, aplicate in 2 straturi pe glet existent, executate manual</w:t>
            </w:r>
          </w:p>
          <w:p w14:paraId="08030A35" w14:textId="77777777" w:rsidR="00174F84" w:rsidRDefault="00174F84" w:rsidP="00FC39A3"/>
        </w:tc>
        <w:tc>
          <w:tcPr>
            <w:tcW w:w="1560" w:type="dxa"/>
            <w:tcBorders>
              <w:top w:val="single" w:sz="4" w:space="0" w:color="auto"/>
              <w:bottom w:val="single" w:sz="4" w:space="0" w:color="auto"/>
            </w:tcBorders>
            <w:vAlign w:val="center"/>
          </w:tcPr>
          <w:p w14:paraId="77AB55CA"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3070B9D" w14:textId="77777777" w:rsidR="00174F84" w:rsidRDefault="00174F84" w:rsidP="00FC39A3">
            <w:pPr>
              <w:adjustRightInd w:val="0"/>
              <w:jc w:val="center"/>
              <w:rPr>
                <w:rFonts w:ascii="Arial CYR" w:hAnsi="Arial CYR" w:cs="Arial CYR"/>
              </w:rPr>
            </w:pPr>
            <w:r>
              <w:t>55,450</w:t>
            </w:r>
          </w:p>
          <w:p w14:paraId="405548CC" w14:textId="77777777" w:rsidR="00174F84" w:rsidRDefault="00174F84" w:rsidP="00FC39A3">
            <w:pPr>
              <w:jc w:val="center"/>
            </w:pPr>
          </w:p>
        </w:tc>
      </w:tr>
      <w:tr w:rsidR="00174F84" w14:paraId="22BAB830"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DE46E" w14:textId="77777777" w:rsidR="00174F84" w:rsidRDefault="00174F84" w:rsidP="00FC39A3">
            <w:r>
              <w:t xml:space="preserve"> 32</w:t>
            </w:r>
          </w:p>
        </w:tc>
        <w:tc>
          <w:tcPr>
            <w:tcW w:w="1701" w:type="dxa"/>
            <w:tcBorders>
              <w:top w:val="single" w:sz="4" w:space="0" w:color="auto"/>
              <w:bottom w:val="single" w:sz="4" w:space="0" w:color="auto"/>
            </w:tcBorders>
            <w:vAlign w:val="center"/>
          </w:tcPr>
          <w:p w14:paraId="5C0114D2" w14:textId="77777777" w:rsidR="00174F84" w:rsidRDefault="00174F84" w:rsidP="00FC39A3">
            <w:pPr>
              <w:rPr>
                <w:lang w:val="en-US"/>
              </w:rPr>
            </w:pPr>
            <w:r>
              <w:rPr>
                <w:lang w:val="en-US"/>
              </w:rPr>
              <w:t>CF17D</w:t>
            </w:r>
          </w:p>
          <w:p w14:paraId="3088935B" w14:textId="77777777" w:rsidR="00174F84" w:rsidRDefault="00174F84" w:rsidP="00FC39A3"/>
        </w:tc>
        <w:tc>
          <w:tcPr>
            <w:tcW w:w="4961" w:type="dxa"/>
            <w:tcBorders>
              <w:top w:val="single" w:sz="4" w:space="0" w:color="auto"/>
              <w:bottom w:val="single" w:sz="4" w:space="0" w:color="auto"/>
            </w:tcBorders>
            <w:vAlign w:val="center"/>
          </w:tcPr>
          <w:p w14:paraId="0289E673" w14:textId="77777777" w:rsidR="00174F84" w:rsidRDefault="00174F84" w:rsidP="00FC39A3">
            <w:pPr>
              <w:adjustRightInd w:val="0"/>
              <w:rPr>
                <w:lang w:val="en-US"/>
              </w:rPr>
            </w:pPr>
            <w:r>
              <w:t>Diverse lucrari - adaos de colorant</w:t>
            </w:r>
          </w:p>
          <w:p w14:paraId="7F5A7BD3" w14:textId="77777777" w:rsidR="00174F84" w:rsidRDefault="00174F84" w:rsidP="00FC39A3"/>
        </w:tc>
        <w:tc>
          <w:tcPr>
            <w:tcW w:w="1560" w:type="dxa"/>
            <w:tcBorders>
              <w:top w:val="single" w:sz="4" w:space="0" w:color="auto"/>
              <w:bottom w:val="single" w:sz="4" w:space="0" w:color="auto"/>
            </w:tcBorders>
            <w:vAlign w:val="center"/>
          </w:tcPr>
          <w:p w14:paraId="4D4D5ABF" w14:textId="77777777" w:rsidR="00174F84" w:rsidRDefault="00174F84" w:rsidP="00FC39A3">
            <w:pPr>
              <w:jc w:val="center"/>
            </w:pPr>
            <w:r>
              <w:t>kg</w:t>
            </w:r>
          </w:p>
        </w:tc>
        <w:tc>
          <w:tcPr>
            <w:tcW w:w="1559" w:type="dxa"/>
            <w:tcBorders>
              <w:top w:val="single" w:sz="4" w:space="0" w:color="auto"/>
              <w:bottom w:val="single" w:sz="4" w:space="0" w:color="auto"/>
            </w:tcBorders>
            <w:vAlign w:val="center"/>
          </w:tcPr>
          <w:p w14:paraId="2B9F1CFE" w14:textId="77777777" w:rsidR="00174F84" w:rsidRDefault="00174F84" w:rsidP="00FC39A3">
            <w:pPr>
              <w:adjustRightInd w:val="0"/>
              <w:jc w:val="center"/>
              <w:rPr>
                <w:rFonts w:ascii="Arial CYR" w:hAnsi="Arial CYR" w:cs="Arial CYR"/>
              </w:rPr>
            </w:pPr>
            <w:r>
              <w:t>1,700</w:t>
            </w:r>
          </w:p>
          <w:p w14:paraId="1227FA51" w14:textId="77777777" w:rsidR="00174F84" w:rsidRDefault="00174F84" w:rsidP="00FC39A3">
            <w:pPr>
              <w:jc w:val="center"/>
            </w:pPr>
          </w:p>
        </w:tc>
      </w:tr>
      <w:tr w:rsidR="00174F84" w14:paraId="1A706D56" w14:textId="77777777" w:rsidTr="00FC39A3">
        <w:tc>
          <w:tcPr>
            <w:tcW w:w="709" w:type="dxa"/>
            <w:tcBorders>
              <w:top w:val="nil"/>
              <w:left w:val="single" w:sz="6" w:space="0" w:color="auto"/>
              <w:bottom w:val="nil"/>
              <w:right w:val="nil"/>
            </w:tcBorders>
          </w:tcPr>
          <w:p w14:paraId="7038DD34"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508B16F1" w14:textId="77777777" w:rsidR="00174F84" w:rsidRDefault="00174F84" w:rsidP="00FC39A3"/>
        </w:tc>
        <w:tc>
          <w:tcPr>
            <w:tcW w:w="4961" w:type="dxa"/>
            <w:tcBorders>
              <w:top w:val="nil"/>
              <w:left w:val="single" w:sz="6" w:space="0" w:color="auto"/>
              <w:bottom w:val="nil"/>
              <w:right w:val="nil"/>
            </w:tcBorders>
          </w:tcPr>
          <w:p w14:paraId="02FBE98E"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1.3. Vestiar 2</w:t>
            </w:r>
          </w:p>
          <w:p w14:paraId="153BA370"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2BF9B1AB" w14:textId="77777777" w:rsidR="00174F84" w:rsidRDefault="00174F84" w:rsidP="00FC39A3"/>
        </w:tc>
        <w:tc>
          <w:tcPr>
            <w:tcW w:w="1559" w:type="dxa"/>
            <w:tcBorders>
              <w:top w:val="nil"/>
              <w:left w:val="single" w:sz="6" w:space="0" w:color="auto"/>
              <w:bottom w:val="nil"/>
              <w:right w:val="single" w:sz="4" w:space="0" w:color="auto"/>
            </w:tcBorders>
          </w:tcPr>
          <w:p w14:paraId="2521BD85" w14:textId="77777777" w:rsidR="00174F84" w:rsidRDefault="00174F84" w:rsidP="00FC39A3"/>
        </w:tc>
      </w:tr>
      <w:tr w:rsidR="00174F84" w14:paraId="3FF55A9C" w14:textId="77777777" w:rsidTr="00FC39A3">
        <w:tc>
          <w:tcPr>
            <w:tcW w:w="709" w:type="dxa"/>
            <w:tcBorders>
              <w:top w:val="nil"/>
              <w:left w:val="single" w:sz="6" w:space="0" w:color="auto"/>
              <w:bottom w:val="nil"/>
              <w:right w:val="nil"/>
            </w:tcBorders>
          </w:tcPr>
          <w:p w14:paraId="661F43CC" w14:textId="77777777" w:rsidR="00174F84" w:rsidRDefault="00174F84" w:rsidP="00FC39A3">
            <w:pPr>
              <w:jc w:val="center"/>
            </w:pPr>
          </w:p>
        </w:tc>
        <w:tc>
          <w:tcPr>
            <w:tcW w:w="1701" w:type="dxa"/>
            <w:tcBorders>
              <w:top w:val="nil"/>
              <w:left w:val="single" w:sz="6" w:space="0" w:color="auto"/>
              <w:bottom w:val="nil"/>
              <w:right w:val="nil"/>
            </w:tcBorders>
          </w:tcPr>
          <w:p w14:paraId="5878D4DB" w14:textId="77777777" w:rsidR="00174F84" w:rsidRDefault="00174F84" w:rsidP="00FC39A3"/>
        </w:tc>
        <w:tc>
          <w:tcPr>
            <w:tcW w:w="4961" w:type="dxa"/>
            <w:tcBorders>
              <w:top w:val="nil"/>
              <w:left w:val="single" w:sz="6" w:space="0" w:color="auto"/>
              <w:bottom w:val="nil"/>
              <w:right w:val="nil"/>
            </w:tcBorders>
          </w:tcPr>
          <w:p w14:paraId="2E8AB70B"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1.3.1. Demolari</w:t>
            </w:r>
          </w:p>
          <w:p w14:paraId="1A9CE08A"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0F5EC2D0" w14:textId="77777777" w:rsidR="00174F84" w:rsidRDefault="00174F84" w:rsidP="00FC39A3"/>
        </w:tc>
        <w:tc>
          <w:tcPr>
            <w:tcW w:w="1559" w:type="dxa"/>
            <w:tcBorders>
              <w:top w:val="nil"/>
              <w:left w:val="single" w:sz="6" w:space="0" w:color="auto"/>
              <w:bottom w:val="nil"/>
              <w:right w:val="single" w:sz="4" w:space="0" w:color="auto"/>
            </w:tcBorders>
          </w:tcPr>
          <w:p w14:paraId="41644D46" w14:textId="77777777" w:rsidR="00174F84" w:rsidRDefault="00174F84" w:rsidP="00FC39A3"/>
        </w:tc>
      </w:tr>
      <w:tr w:rsidR="00174F84" w14:paraId="68C2B80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1E6E4" w14:textId="77777777" w:rsidR="00174F84" w:rsidRDefault="00174F84" w:rsidP="00FC39A3">
            <w:r>
              <w:t>33</w:t>
            </w:r>
          </w:p>
        </w:tc>
        <w:tc>
          <w:tcPr>
            <w:tcW w:w="1701" w:type="dxa"/>
            <w:tcBorders>
              <w:top w:val="single" w:sz="4" w:space="0" w:color="auto"/>
              <w:bottom w:val="single" w:sz="4" w:space="0" w:color="auto"/>
            </w:tcBorders>
            <w:vAlign w:val="center"/>
          </w:tcPr>
          <w:p w14:paraId="582398F6" w14:textId="77777777" w:rsidR="00174F84" w:rsidRDefault="00174F84" w:rsidP="00FC39A3">
            <w:pPr>
              <w:rPr>
                <w:lang w:val="en-US"/>
              </w:rPr>
            </w:pPr>
            <w:r>
              <w:rPr>
                <w:lang w:val="en-US"/>
              </w:rPr>
              <w:t>RpCK41C</w:t>
            </w:r>
          </w:p>
          <w:p w14:paraId="68AFF0ED" w14:textId="77777777" w:rsidR="00174F84" w:rsidRDefault="00174F84" w:rsidP="00FC39A3"/>
        </w:tc>
        <w:tc>
          <w:tcPr>
            <w:tcW w:w="4961" w:type="dxa"/>
            <w:tcBorders>
              <w:top w:val="single" w:sz="4" w:space="0" w:color="auto"/>
              <w:bottom w:val="single" w:sz="4" w:space="0" w:color="auto"/>
            </w:tcBorders>
            <w:vAlign w:val="center"/>
          </w:tcPr>
          <w:p w14:paraId="40BAB2F4" w14:textId="77777777" w:rsidR="00174F84" w:rsidRDefault="00174F84" w:rsidP="00FC39A3">
            <w:pPr>
              <w:adjustRightInd w:val="0"/>
              <w:rPr>
                <w:lang w:val="en-US"/>
              </w:rPr>
            </w:pPr>
            <w:r>
              <w:t>Desfacerea pardoselilor din covor din PVC pe suport sau fara suport textil, mocheta, etc / linoleum, inclusiv plintele si denivelarile</w:t>
            </w:r>
          </w:p>
          <w:p w14:paraId="557001F9" w14:textId="77777777" w:rsidR="00174F84" w:rsidRDefault="00174F84" w:rsidP="00FC39A3"/>
        </w:tc>
        <w:tc>
          <w:tcPr>
            <w:tcW w:w="1560" w:type="dxa"/>
            <w:tcBorders>
              <w:top w:val="single" w:sz="4" w:space="0" w:color="auto"/>
              <w:bottom w:val="single" w:sz="4" w:space="0" w:color="auto"/>
            </w:tcBorders>
            <w:vAlign w:val="center"/>
          </w:tcPr>
          <w:p w14:paraId="4508844D"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2C84574" w14:textId="77777777" w:rsidR="00174F84" w:rsidRDefault="00174F84" w:rsidP="00FC39A3">
            <w:pPr>
              <w:adjustRightInd w:val="0"/>
              <w:jc w:val="center"/>
              <w:rPr>
                <w:rFonts w:ascii="Arial CYR" w:hAnsi="Arial CYR" w:cs="Arial CYR"/>
              </w:rPr>
            </w:pPr>
            <w:r>
              <w:t>16,200</w:t>
            </w:r>
          </w:p>
          <w:p w14:paraId="081D57EC" w14:textId="77777777" w:rsidR="00174F84" w:rsidRDefault="00174F84" w:rsidP="00FC39A3">
            <w:pPr>
              <w:jc w:val="center"/>
            </w:pPr>
          </w:p>
        </w:tc>
      </w:tr>
      <w:tr w:rsidR="00174F84" w14:paraId="2887858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B90DC" w14:textId="77777777" w:rsidR="00174F84" w:rsidRDefault="00174F84" w:rsidP="00FC39A3">
            <w:r>
              <w:t xml:space="preserve"> 34</w:t>
            </w:r>
          </w:p>
        </w:tc>
        <w:tc>
          <w:tcPr>
            <w:tcW w:w="1701" w:type="dxa"/>
            <w:tcBorders>
              <w:top w:val="single" w:sz="4" w:space="0" w:color="auto"/>
              <w:bottom w:val="single" w:sz="4" w:space="0" w:color="auto"/>
            </w:tcBorders>
            <w:vAlign w:val="center"/>
          </w:tcPr>
          <w:p w14:paraId="6990FBFF" w14:textId="77777777" w:rsidR="00174F84" w:rsidRDefault="00174F84" w:rsidP="00FC39A3">
            <w:pPr>
              <w:rPr>
                <w:lang w:val="en-US"/>
              </w:rPr>
            </w:pPr>
            <w:r>
              <w:rPr>
                <w:lang w:val="en-US"/>
              </w:rPr>
              <w:t>RpCR32A</w:t>
            </w:r>
          </w:p>
          <w:p w14:paraId="7A2048B0" w14:textId="77777777" w:rsidR="00174F84" w:rsidRDefault="00174F84" w:rsidP="00FC39A3"/>
        </w:tc>
        <w:tc>
          <w:tcPr>
            <w:tcW w:w="4961" w:type="dxa"/>
            <w:tcBorders>
              <w:top w:val="single" w:sz="4" w:space="0" w:color="auto"/>
              <w:bottom w:val="single" w:sz="4" w:space="0" w:color="auto"/>
            </w:tcBorders>
            <w:vAlign w:val="center"/>
          </w:tcPr>
          <w:p w14:paraId="43918D16" w14:textId="77777777" w:rsidR="00174F84" w:rsidRDefault="00174F84" w:rsidP="00FC39A3">
            <w:pPr>
              <w:adjustRightInd w:val="0"/>
              <w:rPr>
                <w:lang w:val="en-US"/>
              </w:rPr>
            </w:pPr>
            <w:r>
              <w:t>Desfacerea tapetelor din hirtie lavabila sau semilavabila inlusiv denivelarile</w:t>
            </w:r>
          </w:p>
          <w:p w14:paraId="41DE564A" w14:textId="77777777" w:rsidR="00174F84" w:rsidRDefault="00174F84" w:rsidP="00FC39A3"/>
        </w:tc>
        <w:tc>
          <w:tcPr>
            <w:tcW w:w="1560" w:type="dxa"/>
            <w:tcBorders>
              <w:top w:val="single" w:sz="4" w:space="0" w:color="auto"/>
              <w:bottom w:val="single" w:sz="4" w:space="0" w:color="auto"/>
            </w:tcBorders>
            <w:vAlign w:val="center"/>
          </w:tcPr>
          <w:p w14:paraId="09A131CC"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8001B95" w14:textId="77777777" w:rsidR="00174F84" w:rsidRDefault="00174F84" w:rsidP="00FC39A3">
            <w:pPr>
              <w:adjustRightInd w:val="0"/>
              <w:jc w:val="center"/>
              <w:rPr>
                <w:rFonts w:ascii="Arial CYR" w:hAnsi="Arial CYR" w:cs="Arial CYR"/>
              </w:rPr>
            </w:pPr>
            <w:r>
              <w:t>53,900</w:t>
            </w:r>
          </w:p>
          <w:p w14:paraId="072EC6A6" w14:textId="77777777" w:rsidR="00174F84" w:rsidRDefault="00174F84" w:rsidP="00FC39A3">
            <w:pPr>
              <w:jc w:val="center"/>
            </w:pPr>
          </w:p>
        </w:tc>
      </w:tr>
      <w:tr w:rsidR="00174F84" w14:paraId="0B5DE295" w14:textId="77777777" w:rsidTr="00FC39A3">
        <w:tc>
          <w:tcPr>
            <w:tcW w:w="709" w:type="dxa"/>
            <w:tcBorders>
              <w:top w:val="nil"/>
              <w:left w:val="single" w:sz="6" w:space="0" w:color="auto"/>
              <w:bottom w:val="nil"/>
              <w:right w:val="nil"/>
            </w:tcBorders>
          </w:tcPr>
          <w:p w14:paraId="721A60DC"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7902C96F" w14:textId="77777777" w:rsidR="00174F84" w:rsidRDefault="00174F84" w:rsidP="00FC39A3"/>
        </w:tc>
        <w:tc>
          <w:tcPr>
            <w:tcW w:w="4961" w:type="dxa"/>
            <w:tcBorders>
              <w:top w:val="nil"/>
              <w:left w:val="single" w:sz="6" w:space="0" w:color="auto"/>
              <w:bottom w:val="nil"/>
              <w:right w:val="nil"/>
            </w:tcBorders>
          </w:tcPr>
          <w:p w14:paraId="7AF6AEB7"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1.3.2. Pardosea</w:t>
            </w:r>
          </w:p>
          <w:p w14:paraId="6499AB5F"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76505651" w14:textId="77777777" w:rsidR="00174F84" w:rsidRDefault="00174F84" w:rsidP="00FC39A3"/>
        </w:tc>
        <w:tc>
          <w:tcPr>
            <w:tcW w:w="1559" w:type="dxa"/>
            <w:tcBorders>
              <w:top w:val="nil"/>
              <w:left w:val="single" w:sz="6" w:space="0" w:color="auto"/>
              <w:bottom w:val="nil"/>
              <w:right w:val="single" w:sz="4" w:space="0" w:color="auto"/>
            </w:tcBorders>
          </w:tcPr>
          <w:p w14:paraId="030C5678" w14:textId="77777777" w:rsidR="00174F84" w:rsidRDefault="00174F84" w:rsidP="00FC39A3"/>
        </w:tc>
      </w:tr>
      <w:tr w:rsidR="00174F84" w14:paraId="3FED616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A2F52" w14:textId="77777777" w:rsidR="00174F84" w:rsidRDefault="00174F84" w:rsidP="00FC39A3">
            <w:r>
              <w:t>35</w:t>
            </w:r>
          </w:p>
        </w:tc>
        <w:tc>
          <w:tcPr>
            <w:tcW w:w="1701" w:type="dxa"/>
            <w:tcBorders>
              <w:top w:val="single" w:sz="4" w:space="0" w:color="auto"/>
              <w:bottom w:val="single" w:sz="4" w:space="0" w:color="auto"/>
            </w:tcBorders>
            <w:vAlign w:val="center"/>
          </w:tcPr>
          <w:p w14:paraId="06862850" w14:textId="77777777" w:rsidR="00174F84" w:rsidRDefault="00174F84" w:rsidP="00FC39A3">
            <w:pPr>
              <w:rPr>
                <w:lang w:val="en-US"/>
              </w:rPr>
            </w:pPr>
            <w:r>
              <w:rPr>
                <w:lang w:val="en-US"/>
              </w:rPr>
              <w:t>CG56A</w:t>
            </w:r>
          </w:p>
          <w:p w14:paraId="63C52CE3" w14:textId="77777777" w:rsidR="00174F84" w:rsidRDefault="00174F84" w:rsidP="00FC39A3"/>
        </w:tc>
        <w:tc>
          <w:tcPr>
            <w:tcW w:w="4961" w:type="dxa"/>
            <w:tcBorders>
              <w:top w:val="single" w:sz="4" w:space="0" w:color="auto"/>
              <w:bottom w:val="single" w:sz="4" w:space="0" w:color="auto"/>
            </w:tcBorders>
            <w:vAlign w:val="center"/>
          </w:tcPr>
          <w:p w14:paraId="1E57DBEB" w14:textId="77777777" w:rsidR="00174F84" w:rsidRDefault="00174F84" w:rsidP="00FC39A3">
            <w:pPr>
              <w:adjustRightInd w:val="0"/>
              <w:rPr>
                <w:lang w:val="en-US"/>
              </w:rPr>
            </w:pPr>
            <w:r>
              <w:t>Sapa din amestec de autonivelare "Nivelir": grosime 10mm</w:t>
            </w:r>
          </w:p>
          <w:p w14:paraId="2B9C8144" w14:textId="77777777" w:rsidR="00174F84" w:rsidRDefault="00174F84" w:rsidP="00FC39A3"/>
        </w:tc>
        <w:tc>
          <w:tcPr>
            <w:tcW w:w="1560" w:type="dxa"/>
            <w:tcBorders>
              <w:top w:val="single" w:sz="4" w:space="0" w:color="auto"/>
              <w:bottom w:val="single" w:sz="4" w:space="0" w:color="auto"/>
            </w:tcBorders>
            <w:vAlign w:val="center"/>
          </w:tcPr>
          <w:p w14:paraId="2E17DEB4"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64C7606D" w14:textId="77777777" w:rsidR="00174F84" w:rsidRDefault="00174F84" w:rsidP="00FC39A3">
            <w:pPr>
              <w:adjustRightInd w:val="0"/>
              <w:jc w:val="center"/>
              <w:rPr>
                <w:rFonts w:ascii="Arial CYR" w:hAnsi="Arial CYR" w:cs="Arial CYR"/>
              </w:rPr>
            </w:pPr>
            <w:r>
              <w:t>16,200</w:t>
            </w:r>
          </w:p>
          <w:p w14:paraId="4FCB28E9" w14:textId="77777777" w:rsidR="00174F84" w:rsidRDefault="00174F84" w:rsidP="00FC39A3">
            <w:pPr>
              <w:jc w:val="center"/>
            </w:pPr>
          </w:p>
        </w:tc>
      </w:tr>
      <w:tr w:rsidR="00174F84" w14:paraId="31D424C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DFEA4" w14:textId="77777777" w:rsidR="00174F84" w:rsidRDefault="00174F84" w:rsidP="00FC39A3">
            <w:r>
              <w:t xml:space="preserve"> 36</w:t>
            </w:r>
          </w:p>
        </w:tc>
        <w:tc>
          <w:tcPr>
            <w:tcW w:w="1701" w:type="dxa"/>
            <w:tcBorders>
              <w:top w:val="single" w:sz="4" w:space="0" w:color="auto"/>
              <w:bottom w:val="single" w:sz="4" w:space="0" w:color="auto"/>
            </w:tcBorders>
            <w:vAlign w:val="center"/>
          </w:tcPr>
          <w:p w14:paraId="63DE8DBA" w14:textId="77777777" w:rsidR="00174F84" w:rsidRDefault="00174F84" w:rsidP="00FC39A3">
            <w:pPr>
              <w:rPr>
                <w:lang w:val="en-US"/>
              </w:rPr>
            </w:pPr>
            <w:r>
              <w:rPr>
                <w:lang w:val="en-US"/>
              </w:rPr>
              <w:t>CG08A</w:t>
            </w:r>
          </w:p>
          <w:p w14:paraId="6BF00297" w14:textId="77777777" w:rsidR="00174F84" w:rsidRDefault="00174F84" w:rsidP="00FC39A3"/>
        </w:tc>
        <w:tc>
          <w:tcPr>
            <w:tcW w:w="4961" w:type="dxa"/>
            <w:tcBorders>
              <w:top w:val="single" w:sz="4" w:space="0" w:color="auto"/>
              <w:bottom w:val="single" w:sz="4" w:space="0" w:color="auto"/>
            </w:tcBorders>
            <w:vAlign w:val="center"/>
          </w:tcPr>
          <w:p w14:paraId="71A05BE1" w14:textId="77777777" w:rsidR="00174F84" w:rsidRDefault="00174F84" w:rsidP="00FC39A3">
            <w:pPr>
              <w:adjustRightInd w:val="0"/>
              <w:rPr>
                <w:lang w:val="en-US"/>
              </w:rPr>
            </w:pPr>
            <w: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2FF1BEDA" w14:textId="77777777" w:rsidR="00174F84" w:rsidRDefault="00174F84" w:rsidP="00FC39A3"/>
        </w:tc>
        <w:tc>
          <w:tcPr>
            <w:tcW w:w="1560" w:type="dxa"/>
            <w:tcBorders>
              <w:top w:val="single" w:sz="4" w:space="0" w:color="auto"/>
              <w:bottom w:val="single" w:sz="4" w:space="0" w:color="auto"/>
            </w:tcBorders>
            <w:vAlign w:val="center"/>
          </w:tcPr>
          <w:p w14:paraId="68336B4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17A6E0C7" w14:textId="77777777" w:rsidR="00174F84" w:rsidRDefault="00174F84" w:rsidP="00FC39A3">
            <w:pPr>
              <w:adjustRightInd w:val="0"/>
              <w:jc w:val="center"/>
              <w:rPr>
                <w:rFonts w:ascii="Arial CYR" w:hAnsi="Arial CYR" w:cs="Arial CYR"/>
              </w:rPr>
            </w:pPr>
            <w:r>
              <w:t>16,200</w:t>
            </w:r>
          </w:p>
          <w:p w14:paraId="7809FA4C" w14:textId="77777777" w:rsidR="00174F84" w:rsidRDefault="00174F84" w:rsidP="00FC39A3">
            <w:pPr>
              <w:jc w:val="center"/>
            </w:pPr>
          </w:p>
        </w:tc>
      </w:tr>
      <w:tr w:rsidR="00174F84" w14:paraId="161051CC" w14:textId="77777777" w:rsidTr="00FC39A3">
        <w:tc>
          <w:tcPr>
            <w:tcW w:w="709" w:type="dxa"/>
            <w:tcBorders>
              <w:top w:val="nil"/>
              <w:left w:val="single" w:sz="6" w:space="0" w:color="auto"/>
              <w:bottom w:val="nil"/>
              <w:right w:val="nil"/>
            </w:tcBorders>
          </w:tcPr>
          <w:p w14:paraId="3294BB98"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0EED7802" w14:textId="77777777" w:rsidR="00174F84" w:rsidRDefault="00174F84" w:rsidP="00FC39A3"/>
        </w:tc>
        <w:tc>
          <w:tcPr>
            <w:tcW w:w="4961" w:type="dxa"/>
            <w:tcBorders>
              <w:top w:val="nil"/>
              <w:left w:val="single" w:sz="6" w:space="0" w:color="auto"/>
              <w:bottom w:val="nil"/>
              <w:right w:val="nil"/>
            </w:tcBorders>
          </w:tcPr>
          <w:p w14:paraId="4721AAA2"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1.3.3. Tavan</w:t>
            </w:r>
          </w:p>
          <w:p w14:paraId="719BF4BF"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070932CF" w14:textId="77777777" w:rsidR="00174F84" w:rsidRDefault="00174F84" w:rsidP="00FC39A3"/>
        </w:tc>
        <w:tc>
          <w:tcPr>
            <w:tcW w:w="1559" w:type="dxa"/>
            <w:tcBorders>
              <w:top w:val="nil"/>
              <w:left w:val="single" w:sz="6" w:space="0" w:color="auto"/>
              <w:bottom w:val="nil"/>
              <w:right w:val="single" w:sz="4" w:space="0" w:color="auto"/>
            </w:tcBorders>
          </w:tcPr>
          <w:p w14:paraId="06EEE693" w14:textId="77777777" w:rsidR="00174F84" w:rsidRDefault="00174F84" w:rsidP="00FC39A3"/>
        </w:tc>
      </w:tr>
      <w:tr w:rsidR="00174F84" w14:paraId="2DF16EF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EC206" w14:textId="77777777" w:rsidR="00174F84" w:rsidRDefault="00174F84" w:rsidP="00FC39A3">
            <w:r>
              <w:t>37</w:t>
            </w:r>
          </w:p>
        </w:tc>
        <w:tc>
          <w:tcPr>
            <w:tcW w:w="1701" w:type="dxa"/>
            <w:tcBorders>
              <w:top w:val="single" w:sz="4" w:space="0" w:color="auto"/>
              <w:bottom w:val="single" w:sz="4" w:space="0" w:color="auto"/>
            </w:tcBorders>
            <w:vAlign w:val="center"/>
          </w:tcPr>
          <w:p w14:paraId="36061B86" w14:textId="77777777" w:rsidR="00174F84" w:rsidRDefault="00174F84" w:rsidP="00FC39A3">
            <w:pPr>
              <w:rPr>
                <w:lang w:val="en-US"/>
              </w:rPr>
            </w:pPr>
            <w:r>
              <w:rPr>
                <w:lang w:val="en-US"/>
              </w:rPr>
              <w:t>СF59D</w:t>
            </w:r>
          </w:p>
          <w:p w14:paraId="235AB820" w14:textId="77777777" w:rsidR="00174F84" w:rsidRDefault="00174F84" w:rsidP="00FC39A3"/>
        </w:tc>
        <w:tc>
          <w:tcPr>
            <w:tcW w:w="4961" w:type="dxa"/>
            <w:tcBorders>
              <w:top w:val="single" w:sz="4" w:space="0" w:color="auto"/>
              <w:bottom w:val="single" w:sz="4" w:space="0" w:color="auto"/>
            </w:tcBorders>
            <w:vAlign w:val="center"/>
          </w:tcPr>
          <w:p w14:paraId="6A56724C" w14:textId="77777777" w:rsidR="00174F84" w:rsidRDefault="00174F84" w:rsidP="00FC39A3">
            <w:pPr>
              <w:adjustRightInd w:val="0"/>
              <w:rPr>
                <w:lang w:val="en-US"/>
              </w:rPr>
            </w:pPr>
            <w:r>
              <w:t>Placarea suprafetelor cu un strat de PGC gr.12.5 mm cu executarea carcasei metalice simple plane, cu inaltimea pina la 4 m: tavane fara izolatie</w:t>
            </w:r>
          </w:p>
          <w:p w14:paraId="116BC32D" w14:textId="77777777" w:rsidR="00174F84" w:rsidRDefault="00174F84" w:rsidP="00FC39A3"/>
        </w:tc>
        <w:tc>
          <w:tcPr>
            <w:tcW w:w="1560" w:type="dxa"/>
            <w:tcBorders>
              <w:top w:val="single" w:sz="4" w:space="0" w:color="auto"/>
              <w:bottom w:val="single" w:sz="4" w:space="0" w:color="auto"/>
            </w:tcBorders>
            <w:vAlign w:val="center"/>
          </w:tcPr>
          <w:p w14:paraId="6E2B4899"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D8CF8B7" w14:textId="77777777" w:rsidR="00174F84" w:rsidRDefault="00174F84" w:rsidP="00FC39A3">
            <w:pPr>
              <w:adjustRightInd w:val="0"/>
              <w:jc w:val="center"/>
              <w:rPr>
                <w:rFonts w:ascii="Arial CYR" w:hAnsi="Arial CYR" w:cs="Arial CYR"/>
              </w:rPr>
            </w:pPr>
            <w:r>
              <w:t>16,200</w:t>
            </w:r>
          </w:p>
          <w:p w14:paraId="742E43F1" w14:textId="77777777" w:rsidR="00174F84" w:rsidRDefault="00174F84" w:rsidP="00FC39A3">
            <w:pPr>
              <w:jc w:val="center"/>
            </w:pPr>
          </w:p>
        </w:tc>
      </w:tr>
      <w:tr w:rsidR="00174F84" w14:paraId="6FFF39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B8BE5" w14:textId="77777777" w:rsidR="00174F84" w:rsidRDefault="00174F84" w:rsidP="00FC39A3">
            <w:r>
              <w:t xml:space="preserve"> 38</w:t>
            </w:r>
          </w:p>
        </w:tc>
        <w:tc>
          <w:tcPr>
            <w:tcW w:w="1701" w:type="dxa"/>
            <w:tcBorders>
              <w:top w:val="single" w:sz="4" w:space="0" w:color="auto"/>
              <w:bottom w:val="single" w:sz="4" w:space="0" w:color="auto"/>
            </w:tcBorders>
            <w:vAlign w:val="center"/>
          </w:tcPr>
          <w:p w14:paraId="61729B91" w14:textId="77777777" w:rsidR="00174F84" w:rsidRDefault="00174F84" w:rsidP="00FC39A3">
            <w:pPr>
              <w:rPr>
                <w:lang w:val="en-US"/>
              </w:rPr>
            </w:pPr>
            <w:r>
              <w:rPr>
                <w:lang w:val="en-US"/>
              </w:rPr>
              <w:t>CN53A</w:t>
            </w:r>
          </w:p>
          <w:p w14:paraId="04C6FF8B" w14:textId="77777777" w:rsidR="00174F84" w:rsidRDefault="00174F84" w:rsidP="00FC39A3"/>
        </w:tc>
        <w:tc>
          <w:tcPr>
            <w:tcW w:w="4961" w:type="dxa"/>
            <w:tcBorders>
              <w:top w:val="single" w:sz="4" w:space="0" w:color="auto"/>
              <w:bottom w:val="single" w:sz="4" w:space="0" w:color="auto"/>
            </w:tcBorders>
            <w:vAlign w:val="center"/>
          </w:tcPr>
          <w:p w14:paraId="61462041" w14:textId="77777777" w:rsidR="00174F84" w:rsidRDefault="00174F84" w:rsidP="00FC39A3">
            <w:pPr>
              <w:adjustRightInd w:val="0"/>
              <w:rPr>
                <w:lang w:val="en-US"/>
              </w:rPr>
            </w:pPr>
            <w:r>
              <w:t>Grunduirea suprafetelor interioare a peretilor si tavanelor</w:t>
            </w:r>
          </w:p>
          <w:p w14:paraId="5A50569F" w14:textId="77777777" w:rsidR="00174F84" w:rsidRDefault="00174F84" w:rsidP="00FC39A3"/>
        </w:tc>
        <w:tc>
          <w:tcPr>
            <w:tcW w:w="1560" w:type="dxa"/>
            <w:tcBorders>
              <w:top w:val="single" w:sz="4" w:space="0" w:color="auto"/>
              <w:bottom w:val="single" w:sz="4" w:space="0" w:color="auto"/>
            </w:tcBorders>
            <w:vAlign w:val="center"/>
          </w:tcPr>
          <w:p w14:paraId="5717F903"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4DB8CD78" w14:textId="77777777" w:rsidR="00174F84" w:rsidRDefault="00174F84" w:rsidP="00FC39A3">
            <w:pPr>
              <w:adjustRightInd w:val="0"/>
              <w:jc w:val="center"/>
              <w:rPr>
                <w:rFonts w:ascii="Arial CYR" w:hAnsi="Arial CYR" w:cs="Arial CYR"/>
              </w:rPr>
            </w:pPr>
            <w:r>
              <w:t>16,200</w:t>
            </w:r>
          </w:p>
          <w:p w14:paraId="45AF4537" w14:textId="77777777" w:rsidR="00174F84" w:rsidRDefault="00174F84" w:rsidP="00FC39A3">
            <w:pPr>
              <w:jc w:val="center"/>
            </w:pPr>
          </w:p>
        </w:tc>
      </w:tr>
      <w:tr w:rsidR="00174F84" w14:paraId="16DF147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D347A" w14:textId="77777777" w:rsidR="00174F84" w:rsidRDefault="00174F84" w:rsidP="00FC39A3">
            <w:r>
              <w:t xml:space="preserve"> 39</w:t>
            </w:r>
          </w:p>
        </w:tc>
        <w:tc>
          <w:tcPr>
            <w:tcW w:w="1701" w:type="dxa"/>
            <w:tcBorders>
              <w:top w:val="single" w:sz="4" w:space="0" w:color="auto"/>
              <w:bottom w:val="single" w:sz="4" w:space="0" w:color="auto"/>
            </w:tcBorders>
            <w:vAlign w:val="center"/>
          </w:tcPr>
          <w:p w14:paraId="6BB2F2FA" w14:textId="77777777" w:rsidR="00174F84" w:rsidRDefault="00174F84" w:rsidP="00FC39A3">
            <w:pPr>
              <w:rPr>
                <w:lang w:val="en-US"/>
              </w:rPr>
            </w:pPr>
            <w:r>
              <w:rPr>
                <w:lang w:val="en-US"/>
              </w:rPr>
              <w:t>CF57A</w:t>
            </w:r>
          </w:p>
          <w:p w14:paraId="4B2045AC" w14:textId="77777777" w:rsidR="00174F84" w:rsidRDefault="00174F84" w:rsidP="00FC39A3"/>
        </w:tc>
        <w:tc>
          <w:tcPr>
            <w:tcW w:w="4961" w:type="dxa"/>
            <w:tcBorders>
              <w:top w:val="single" w:sz="4" w:space="0" w:color="auto"/>
              <w:bottom w:val="single" w:sz="4" w:space="0" w:color="auto"/>
            </w:tcBorders>
            <w:vAlign w:val="center"/>
          </w:tcPr>
          <w:p w14:paraId="301DC435" w14:textId="77777777" w:rsidR="00174F84" w:rsidRDefault="00174F84" w:rsidP="00FC39A3">
            <w:pPr>
              <w:adjustRightInd w:val="0"/>
              <w:rPr>
                <w:lang w:val="en-US"/>
              </w:rPr>
            </w:pPr>
            <w:r>
              <w:t>Aplicarea manuala a chitului pe baza de ipsos "Eurofin" grosime 1,0 mm pe suprafetele  peretilor,  coloanelor  si  tavanelor</w:t>
            </w:r>
          </w:p>
          <w:p w14:paraId="00FCEE3D" w14:textId="77777777" w:rsidR="00174F84" w:rsidRDefault="00174F84" w:rsidP="00FC39A3"/>
        </w:tc>
        <w:tc>
          <w:tcPr>
            <w:tcW w:w="1560" w:type="dxa"/>
            <w:tcBorders>
              <w:top w:val="single" w:sz="4" w:space="0" w:color="auto"/>
              <w:bottom w:val="single" w:sz="4" w:space="0" w:color="auto"/>
            </w:tcBorders>
            <w:vAlign w:val="center"/>
          </w:tcPr>
          <w:p w14:paraId="024C4A7E"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43D27D52" w14:textId="77777777" w:rsidR="00174F84" w:rsidRDefault="00174F84" w:rsidP="00FC39A3">
            <w:pPr>
              <w:adjustRightInd w:val="0"/>
              <w:jc w:val="center"/>
              <w:rPr>
                <w:rFonts w:ascii="Arial CYR" w:hAnsi="Arial CYR" w:cs="Arial CYR"/>
              </w:rPr>
            </w:pPr>
            <w:r>
              <w:t>16,200</w:t>
            </w:r>
          </w:p>
          <w:p w14:paraId="7D1E84F1" w14:textId="77777777" w:rsidR="00174F84" w:rsidRDefault="00174F84" w:rsidP="00FC39A3">
            <w:pPr>
              <w:jc w:val="center"/>
            </w:pPr>
          </w:p>
        </w:tc>
      </w:tr>
      <w:tr w:rsidR="00174F84" w14:paraId="7557D1E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206635" w14:textId="77777777" w:rsidR="00174F84" w:rsidRDefault="00174F84" w:rsidP="00FC39A3">
            <w:r>
              <w:t xml:space="preserve"> 40</w:t>
            </w:r>
          </w:p>
        </w:tc>
        <w:tc>
          <w:tcPr>
            <w:tcW w:w="1701" w:type="dxa"/>
            <w:tcBorders>
              <w:top w:val="single" w:sz="4" w:space="0" w:color="auto"/>
              <w:bottom w:val="single" w:sz="4" w:space="0" w:color="auto"/>
            </w:tcBorders>
            <w:vAlign w:val="center"/>
          </w:tcPr>
          <w:p w14:paraId="00FDBE59" w14:textId="77777777" w:rsidR="00174F84" w:rsidRDefault="00174F84" w:rsidP="00FC39A3">
            <w:pPr>
              <w:rPr>
                <w:lang w:val="en-US"/>
              </w:rPr>
            </w:pPr>
            <w:r>
              <w:rPr>
                <w:lang w:val="en-US"/>
              </w:rPr>
              <w:t>CN53A</w:t>
            </w:r>
          </w:p>
          <w:p w14:paraId="217C0D90" w14:textId="77777777" w:rsidR="00174F84" w:rsidRDefault="00174F84" w:rsidP="00FC39A3"/>
        </w:tc>
        <w:tc>
          <w:tcPr>
            <w:tcW w:w="4961" w:type="dxa"/>
            <w:tcBorders>
              <w:top w:val="single" w:sz="4" w:space="0" w:color="auto"/>
              <w:bottom w:val="single" w:sz="4" w:space="0" w:color="auto"/>
            </w:tcBorders>
            <w:vAlign w:val="center"/>
          </w:tcPr>
          <w:p w14:paraId="2F210DC1" w14:textId="77777777" w:rsidR="00174F84" w:rsidRDefault="00174F84" w:rsidP="00FC39A3">
            <w:pPr>
              <w:adjustRightInd w:val="0"/>
              <w:rPr>
                <w:lang w:val="en-US"/>
              </w:rPr>
            </w:pPr>
            <w:r>
              <w:t>Grunduirea suprafetelor interioare a peretilor si tavanelor</w:t>
            </w:r>
          </w:p>
          <w:p w14:paraId="22196C2F" w14:textId="77777777" w:rsidR="00174F84" w:rsidRDefault="00174F84" w:rsidP="00FC39A3"/>
        </w:tc>
        <w:tc>
          <w:tcPr>
            <w:tcW w:w="1560" w:type="dxa"/>
            <w:tcBorders>
              <w:top w:val="single" w:sz="4" w:space="0" w:color="auto"/>
              <w:bottom w:val="single" w:sz="4" w:space="0" w:color="auto"/>
            </w:tcBorders>
            <w:vAlign w:val="center"/>
          </w:tcPr>
          <w:p w14:paraId="445818B5"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02B8C0D8" w14:textId="77777777" w:rsidR="00174F84" w:rsidRDefault="00174F84" w:rsidP="00FC39A3">
            <w:pPr>
              <w:adjustRightInd w:val="0"/>
              <w:jc w:val="center"/>
              <w:rPr>
                <w:rFonts w:ascii="Arial CYR" w:hAnsi="Arial CYR" w:cs="Arial CYR"/>
              </w:rPr>
            </w:pPr>
            <w:r>
              <w:t>16,200</w:t>
            </w:r>
          </w:p>
          <w:p w14:paraId="04CADB9D" w14:textId="77777777" w:rsidR="00174F84" w:rsidRDefault="00174F84" w:rsidP="00FC39A3">
            <w:pPr>
              <w:jc w:val="center"/>
            </w:pPr>
          </w:p>
        </w:tc>
      </w:tr>
      <w:tr w:rsidR="00174F84" w14:paraId="3667125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C80C5" w14:textId="77777777" w:rsidR="00174F84" w:rsidRDefault="00174F84" w:rsidP="00FC39A3">
            <w:r>
              <w:t xml:space="preserve"> 41</w:t>
            </w:r>
          </w:p>
        </w:tc>
        <w:tc>
          <w:tcPr>
            <w:tcW w:w="1701" w:type="dxa"/>
            <w:tcBorders>
              <w:top w:val="single" w:sz="4" w:space="0" w:color="auto"/>
              <w:bottom w:val="single" w:sz="4" w:space="0" w:color="auto"/>
            </w:tcBorders>
            <w:vAlign w:val="center"/>
          </w:tcPr>
          <w:p w14:paraId="7184EBD7" w14:textId="77777777" w:rsidR="00174F84" w:rsidRDefault="00174F84" w:rsidP="00FC39A3">
            <w:pPr>
              <w:rPr>
                <w:lang w:val="en-US"/>
              </w:rPr>
            </w:pPr>
            <w:r>
              <w:rPr>
                <w:lang w:val="en-US"/>
              </w:rPr>
              <w:t>CN06A</w:t>
            </w:r>
          </w:p>
          <w:p w14:paraId="135894FD" w14:textId="77777777" w:rsidR="00174F84" w:rsidRDefault="00174F84" w:rsidP="00FC39A3"/>
        </w:tc>
        <w:tc>
          <w:tcPr>
            <w:tcW w:w="4961" w:type="dxa"/>
            <w:tcBorders>
              <w:top w:val="single" w:sz="4" w:space="0" w:color="auto"/>
              <w:bottom w:val="single" w:sz="4" w:space="0" w:color="auto"/>
            </w:tcBorders>
            <w:vAlign w:val="center"/>
          </w:tcPr>
          <w:p w14:paraId="48586761" w14:textId="77777777" w:rsidR="00174F84" w:rsidRDefault="00174F84" w:rsidP="00FC39A3">
            <w:pPr>
              <w:adjustRightInd w:val="0"/>
              <w:rPr>
                <w:lang w:val="en-US"/>
              </w:rPr>
            </w:pPr>
            <w:r>
              <w:t xml:space="preserve">Vopsitorii interioare cu vopsea lavabila de tip "Mattlatex" sau analog, cu rezistenta sporita la </w:t>
            </w:r>
            <w:r>
              <w:lastRenderedPageBreak/>
              <w:t>spalare, aplicate in 2 straturi pe glet existent, executate manual</w:t>
            </w:r>
          </w:p>
          <w:p w14:paraId="0282DA4B" w14:textId="77777777" w:rsidR="00174F84" w:rsidRDefault="00174F84" w:rsidP="00FC39A3"/>
        </w:tc>
        <w:tc>
          <w:tcPr>
            <w:tcW w:w="1560" w:type="dxa"/>
            <w:tcBorders>
              <w:top w:val="single" w:sz="4" w:space="0" w:color="auto"/>
              <w:bottom w:val="single" w:sz="4" w:space="0" w:color="auto"/>
            </w:tcBorders>
            <w:vAlign w:val="center"/>
          </w:tcPr>
          <w:p w14:paraId="70FD31DB" w14:textId="77777777" w:rsidR="00174F84" w:rsidRDefault="00174F84" w:rsidP="00FC39A3">
            <w:pPr>
              <w:jc w:val="center"/>
            </w:pPr>
            <w:r>
              <w:lastRenderedPageBreak/>
              <w:t>m2</w:t>
            </w:r>
          </w:p>
        </w:tc>
        <w:tc>
          <w:tcPr>
            <w:tcW w:w="1559" w:type="dxa"/>
            <w:tcBorders>
              <w:top w:val="single" w:sz="4" w:space="0" w:color="auto"/>
              <w:bottom w:val="single" w:sz="4" w:space="0" w:color="auto"/>
            </w:tcBorders>
            <w:vAlign w:val="center"/>
          </w:tcPr>
          <w:p w14:paraId="3C6E8AC2" w14:textId="77777777" w:rsidR="00174F84" w:rsidRDefault="00174F84" w:rsidP="00FC39A3">
            <w:pPr>
              <w:adjustRightInd w:val="0"/>
              <w:jc w:val="center"/>
              <w:rPr>
                <w:rFonts w:ascii="Arial CYR" w:hAnsi="Arial CYR" w:cs="Arial CYR"/>
              </w:rPr>
            </w:pPr>
            <w:r>
              <w:t>16,200</w:t>
            </w:r>
          </w:p>
          <w:p w14:paraId="77CE0A1E" w14:textId="77777777" w:rsidR="00174F84" w:rsidRDefault="00174F84" w:rsidP="00FC39A3">
            <w:pPr>
              <w:jc w:val="center"/>
            </w:pPr>
          </w:p>
        </w:tc>
      </w:tr>
      <w:tr w:rsidR="00174F84" w14:paraId="0DB65900" w14:textId="77777777" w:rsidTr="00FC39A3">
        <w:tc>
          <w:tcPr>
            <w:tcW w:w="709" w:type="dxa"/>
            <w:tcBorders>
              <w:top w:val="nil"/>
              <w:left w:val="single" w:sz="6" w:space="0" w:color="auto"/>
              <w:bottom w:val="nil"/>
              <w:right w:val="nil"/>
            </w:tcBorders>
          </w:tcPr>
          <w:p w14:paraId="2B376DBF"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0879FF93" w14:textId="77777777" w:rsidR="00174F84" w:rsidRDefault="00174F84" w:rsidP="00FC39A3"/>
        </w:tc>
        <w:tc>
          <w:tcPr>
            <w:tcW w:w="4961" w:type="dxa"/>
            <w:tcBorders>
              <w:top w:val="nil"/>
              <w:left w:val="single" w:sz="6" w:space="0" w:color="auto"/>
              <w:bottom w:val="nil"/>
              <w:right w:val="nil"/>
            </w:tcBorders>
          </w:tcPr>
          <w:p w14:paraId="4B4E4CF2"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1.3.4. Pereti, inclusiv glafuri</w:t>
            </w:r>
          </w:p>
          <w:p w14:paraId="15EAAFA4"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760E43E" w14:textId="77777777" w:rsidR="00174F84" w:rsidRDefault="00174F84" w:rsidP="00FC39A3"/>
        </w:tc>
        <w:tc>
          <w:tcPr>
            <w:tcW w:w="1559" w:type="dxa"/>
            <w:tcBorders>
              <w:top w:val="nil"/>
              <w:left w:val="single" w:sz="6" w:space="0" w:color="auto"/>
              <w:bottom w:val="nil"/>
              <w:right w:val="single" w:sz="4" w:space="0" w:color="auto"/>
            </w:tcBorders>
          </w:tcPr>
          <w:p w14:paraId="0B210B2C" w14:textId="77777777" w:rsidR="00174F84" w:rsidRDefault="00174F84" w:rsidP="00FC39A3"/>
        </w:tc>
      </w:tr>
      <w:tr w:rsidR="00174F84" w14:paraId="211A8BE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10974" w14:textId="77777777" w:rsidR="00174F84" w:rsidRDefault="00174F84" w:rsidP="00FC39A3">
            <w:r>
              <w:t>42</w:t>
            </w:r>
          </w:p>
        </w:tc>
        <w:tc>
          <w:tcPr>
            <w:tcW w:w="1701" w:type="dxa"/>
            <w:tcBorders>
              <w:top w:val="single" w:sz="4" w:space="0" w:color="auto"/>
              <w:bottom w:val="single" w:sz="4" w:space="0" w:color="auto"/>
            </w:tcBorders>
            <w:vAlign w:val="center"/>
          </w:tcPr>
          <w:p w14:paraId="1C546050" w14:textId="77777777" w:rsidR="00174F84" w:rsidRDefault="00174F84" w:rsidP="00FC39A3">
            <w:pPr>
              <w:rPr>
                <w:lang w:val="en-US"/>
              </w:rPr>
            </w:pPr>
            <w:r>
              <w:rPr>
                <w:lang w:val="en-US"/>
              </w:rPr>
              <w:t>CN53A</w:t>
            </w:r>
          </w:p>
          <w:p w14:paraId="6BFFA73D" w14:textId="77777777" w:rsidR="00174F84" w:rsidRDefault="00174F84" w:rsidP="00FC39A3"/>
        </w:tc>
        <w:tc>
          <w:tcPr>
            <w:tcW w:w="4961" w:type="dxa"/>
            <w:tcBorders>
              <w:top w:val="single" w:sz="4" w:space="0" w:color="auto"/>
              <w:bottom w:val="single" w:sz="4" w:space="0" w:color="auto"/>
            </w:tcBorders>
            <w:vAlign w:val="center"/>
          </w:tcPr>
          <w:p w14:paraId="49BFC89E" w14:textId="77777777" w:rsidR="00174F84" w:rsidRDefault="00174F84" w:rsidP="00FC39A3">
            <w:pPr>
              <w:adjustRightInd w:val="0"/>
              <w:rPr>
                <w:lang w:val="en-US"/>
              </w:rPr>
            </w:pPr>
            <w:r>
              <w:t>Grunduirea suprafetelor interioare a peretilor si tavanelor / Grund antifungic de tip Supraton Lux Biocid sau analog</w:t>
            </w:r>
          </w:p>
          <w:p w14:paraId="5D80402B" w14:textId="77777777" w:rsidR="00174F84" w:rsidRDefault="00174F84" w:rsidP="00FC39A3"/>
        </w:tc>
        <w:tc>
          <w:tcPr>
            <w:tcW w:w="1560" w:type="dxa"/>
            <w:tcBorders>
              <w:top w:val="single" w:sz="4" w:space="0" w:color="auto"/>
              <w:bottom w:val="single" w:sz="4" w:space="0" w:color="auto"/>
            </w:tcBorders>
            <w:vAlign w:val="center"/>
          </w:tcPr>
          <w:p w14:paraId="1C2AAB9B"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2C06280F" w14:textId="77777777" w:rsidR="00174F84" w:rsidRDefault="00174F84" w:rsidP="00FC39A3">
            <w:pPr>
              <w:adjustRightInd w:val="0"/>
              <w:jc w:val="center"/>
              <w:rPr>
                <w:rFonts w:ascii="Arial CYR" w:hAnsi="Arial CYR" w:cs="Arial CYR"/>
              </w:rPr>
            </w:pPr>
            <w:r>
              <w:t>58,250</w:t>
            </w:r>
          </w:p>
          <w:p w14:paraId="033B9D9F" w14:textId="77777777" w:rsidR="00174F84" w:rsidRDefault="00174F84" w:rsidP="00FC39A3">
            <w:pPr>
              <w:jc w:val="center"/>
            </w:pPr>
          </w:p>
        </w:tc>
      </w:tr>
      <w:tr w:rsidR="00174F84" w14:paraId="7A66568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58D57" w14:textId="77777777" w:rsidR="00174F84" w:rsidRDefault="00174F84" w:rsidP="00FC39A3">
            <w:r>
              <w:t xml:space="preserve"> 43</w:t>
            </w:r>
          </w:p>
        </w:tc>
        <w:tc>
          <w:tcPr>
            <w:tcW w:w="1701" w:type="dxa"/>
            <w:tcBorders>
              <w:top w:val="single" w:sz="4" w:space="0" w:color="auto"/>
              <w:bottom w:val="single" w:sz="4" w:space="0" w:color="auto"/>
            </w:tcBorders>
            <w:vAlign w:val="center"/>
          </w:tcPr>
          <w:p w14:paraId="42BBEF1D" w14:textId="77777777" w:rsidR="00174F84" w:rsidRDefault="00174F84" w:rsidP="00FC39A3">
            <w:pPr>
              <w:rPr>
                <w:lang w:val="en-US"/>
              </w:rPr>
            </w:pPr>
          </w:p>
          <w:p w14:paraId="3ED10154" w14:textId="77777777" w:rsidR="00174F84" w:rsidRDefault="00174F84" w:rsidP="00FC39A3"/>
        </w:tc>
        <w:tc>
          <w:tcPr>
            <w:tcW w:w="4961" w:type="dxa"/>
            <w:tcBorders>
              <w:top w:val="single" w:sz="4" w:space="0" w:color="auto"/>
              <w:bottom w:val="single" w:sz="4" w:space="0" w:color="auto"/>
            </w:tcBorders>
            <w:vAlign w:val="center"/>
          </w:tcPr>
          <w:p w14:paraId="732CCC87" w14:textId="77777777" w:rsidR="00174F84" w:rsidRDefault="00174F84" w:rsidP="00FC39A3">
            <w:pPr>
              <w:adjustRightInd w:val="0"/>
              <w:rPr>
                <w:lang w:val="en-US"/>
              </w:rPr>
            </w:pPr>
            <w:r>
              <w:t>Cornier din aluminiu de protectie colturi pentru finisari</w:t>
            </w:r>
          </w:p>
          <w:p w14:paraId="18AF4F28" w14:textId="77777777" w:rsidR="00174F84" w:rsidRDefault="00174F84" w:rsidP="00FC39A3"/>
        </w:tc>
        <w:tc>
          <w:tcPr>
            <w:tcW w:w="1560" w:type="dxa"/>
            <w:tcBorders>
              <w:top w:val="single" w:sz="4" w:space="0" w:color="auto"/>
              <w:bottom w:val="single" w:sz="4" w:space="0" w:color="auto"/>
            </w:tcBorders>
            <w:vAlign w:val="center"/>
          </w:tcPr>
          <w:p w14:paraId="187C6B9A" w14:textId="77777777" w:rsidR="00174F84" w:rsidRDefault="00174F84" w:rsidP="00FC39A3">
            <w:pPr>
              <w:jc w:val="center"/>
            </w:pPr>
            <w:r>
              <w:t>m</w:t>
            </w:r>
          </w:p>
        </w:tc>
        <w:tc>
          <w:tcPr>
            <w:tcW w:w="1559" w:type="dxa"/>
            <w:tcBorders>
              <w:top w:val="single" w:sz="4" w:space="0" w:color="auto"/>
              <w:bottom w:val="single" w:sz="4" w:space="0" w:color="auto"/>
            </w:tcBorders>
            <w:vAlign w:val="center"/>
          </w:tcPr>
          <w:p w14:paraId="7838C404" w14:textId="77777777" w:rsidR="00174F84" w:rsidRDefault="00174F84" w:rsidP="00FC39A3">
            <w:pPr>
              <w:adjustRightInd w:val="0"/>
              <w:jc w:val="center"/>
              <w:rPr>
                <w:rFonts w:ascii="Arial CYR" w:hAnsi="Arial CYR" w:cs="Arial CYR"/>
              </w:rPr>
            </w:pPr>
            <w:r>
              <w:t>11,950</w:t>
            </w:r>
          </w:p>
          <w:p w14:paraId="34C4BBD3" w14:textId="77777777" w:rsidR="00174F84" w:rsidRDefault="00174F84" w:rsidP="00FC39A3">
            <w:pPr>
              <w:jc w:val="center"/>
            </w:pPr>
          </w:p>
        </w:tc>
      </w:tr>
      <w:tr w:rsidR="00174F84" w14:paraId="367129C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37BAC" w14:textId="77777777" w:rsidR="00174F84" w:rsidRDefault="00174F84" w:rsidP="00FC39A3">
            <w:r>
              <w:t xml:space="preserve"> 44</w:t>
            </w:r>
          </w:p>
        </w:tc>
        <w:tc>
          <w:tcPr>
            <w:tcW w:w="1701" w:type="dxa"/>
            <w:tcBorders>
              <w:top w:val="single" w:sz="4" w:space="0" w:color="auto"/>
              <w:bottom w:val="single" w:sz="4" w:space="0" w:color="auto"/>
            </w:tcBorders>
            <w:vAlign w:val="center"/>
          </w:tcPr>
          <w:p w14:paraId="5D7C5983" w14:textId="77777777" w:rsidR="00174F84" w:rsidRDefault="00174F84" w:rsidP="00FC39A3">
            <w:pPr>
              <w:rPr>
                <w:lang w:val="en-US"/>
              </w:rPr>
            </w:pPr>
            <w:r>
              <w:rPr>
                <w:lang w:val="en-US"/>
              </w:rPr>
              <w:t>CF57A</w:t>
            </w:r>
          </w:p>
          <w:p w14:paraId="0682E33D" w14:textId="77777777" w:rsidR="00174F84" w:rsidRDefault="00174F84" w:rsidP="00FC39A3"/>
        </w:tc>
        <w:tc>
          <w:tcPr>
            <w:tcW w:w="4961" w:type="dxa"/>
            <w:tcBorders>
              <w:top w:val="single" w:sz="4" w:space="0" w:color="auto"/>
              <w:bottom w:val="single" w:sz="4" w:space="0" w:color="auto"/>
            </w:tcBorders>
            <w:vAlign w:val="center"/>
          </w:tcPr>
          <w:p w14:paraId="66545D2C" w14:textId="77777777" w:rsidR="00174F84" w:rsidRDefault="00174F84" w:rsidP="00FC39A3">
            <w:pPr>
              <w:adjustRightInd w:val="0"/>
              <w:rPr>
                <w:lang w:val="en-US"/>
              </w:rPr>
            </w:pPr>
            <w:r>
              <w:t>Aplicarea manuala a chitului pe baza de ipsos "Eurofin" grosime 2,0 mm pe suprafetele  peretilor,  coloanelor  si  tavanelor / k=2 pentru grosimea finala 2,0 mm</w:t>
            </w:r>
          </w:p>
          <w:p w14:paraId="4D873BCC" w14:textId="77777777" w:rsidR="00174F84" w:rsidRDefault="00174F84" w:rsidP="00FC39A3"/>
        </w:tc>
        <w:tc>
          <w:tcPr>
            <w:tcW w:w="1560" w:type="dxa"/>
            <w:tcBorders>
              <w:top w:val="single" w:sz="4" w:space="0" w:color="auto"/>
              <w:bottom w:val="single" w:sz="4" w:space="0" w:color="auto"/>
            </w:tcBorders>
            <w:vAlign w:val="center"/>
          </w:tcPr>
          <w:p w14:paraId="580DE0A4"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276FE41F" w14:textId="77777777" w:rsidR="00174F84" w:rsidRDefault="00174F84" w:rsidP="00FC39A3">
            <w:pPr>
              <w:adjustRightInd w:val="0"/>
              <w:jc w:val="center"/>
              <w:rPr>
                <w:rFonts w:ascii="Arial CYR" w:hAnsi="Arial CYR" w:cs="Arial CYR"/>
              </w:rPr>
            </w:pPr>
            <w:r>
              <w:t>58,250</w:t>
            </w:r>
          </w:p>
          <w:p w14:paraId="0A8F4C5C" w14:textId="77777777" w:rsidR="00174F84" w:rsidRDefault="00174F84" w:rsidP="00FC39A3">
            <w:pPr>
              <w:jc w:val="center"/>
            </w:pPr>
          </w:p>
        </w:tc>
      </w:tr>
      <w:tr w:rsidR="00174F84" w14:paraId="62B0C3F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BC421" w14:textId="77777777" w:rsidR="00174F84" w:rsidRDefault="00174F84" w:rsidP="00FC39A3">
            <w:r>
              <w:t xml:space="preserve"> 45</w:t>
            </w:r>
          </w:p>
        </w:tc>
        <w:tc>
          <w:tcPr>
            <w:tcW w:w="1701" w:type="dxa"/>
            <w:tcBorders>
              <w:top w:val="single" w:sz="4" w:space="0" w:color="auto"/>
              <w:bottom w:val="single" w:sz="4" w:space="0" w:color="auto"/>
            </w:tcBorders>
            <w:vAlign w:val="center"/>
          </w:tcPr>
          <w:p w14:paraId="117FF8DD" w14:textId="77777777" w:rsidR="00174F84" w:rsidRDefault="00174F84" w:rsidP="00FC39A3">
            <w:pPr>
              <w:rPr>
                <w:lang w:val="en-US"/>
              </w:rPr>
            </w:pPr>
            <w:r>
              <w:rPr>
                <w:lang w:val="en-US"/>
              </w:rPr>
              <w:t>CN53A</w:t>
            </w:r>
          </w:p>
          <w:p w14:paraId="757AE5B6" w14:textId="77777777" w:rsidR="00174F84" w:rsidRDefault="00174F84" w:rsidP="00FC39A3"/>
        </w:tc>
        <w:tc>
          <w:tcPr>
            <w:tcW w:w="4961" w:type="dxa"/>
            <w:tcBorders>
              <w:top w:val="single" w:sz="4" w:space="0" w:color="auto"/>
              <w:bottom w:val="single" w:sz="4" w:space="0" w:color="auto"/>
            </w:tcBorders>
            <w:vAlign w:val="center"/>
          </w:tcPr>
          <w:p w14:paraId="06CB7680" w14:textId="77777777" w:rsidR="00174F84" w:rsidRDefault="00174F84" w:rsidP="00FC39A3">
            <w:pPr>
              <w:adjustRightInd w:val="0"/>
              <w:rPr>
                <w:lang w:val="en-US"/>
              </w:rPr>
            </w:pPr>
            <w:r>
              <w:t>Grunduirea suprafetelor interioare a peretilor si tavanelor</w:t>
            </w:r>
          </w:p>
          <w:p w14:paraId="468DB7E2" w14:textId="77777777" w:rsidR="00174F84" w:rsidRDefault="00174F84" w:rsidP="00FC39A3"/>
        </w:tc>
        <w:tc>
          <w:tcPr>
            <w:tcW w:w="1560" w:type="dxa"/>
            <w:tcBorders>
              <w:top w:val="single" w:sz="4" w:space="0" w:color="auto"/>
              <w:bottom w:val="single" w:sz="4" w:space="0" w:color="auto"/>
            </w:tcBorders>
            <w:vAlign w:val="center"/>
          </w:tcPr>
          <w:p w14:paraId="45D43976"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79AD2DF8" w14:textId="77777777" w:rsidR="00174F84" w:rsidRDefault="00174F84" w:rsidP="00FC39A3">
            <w:pPr>
              <w:adjustRightInd w:val="0"/>
              <w:jc w:val="center"/>
              <w:rPr>
                <w:rFonts w:ascii="Arial CYR" w:hAnsi="Arial CYR" w:cs="Arial CYR"/>
              </w:rPr>
            </w:pPr>
            <w:r>
              <w:t>58,250</w:t>
            </w:r>
          </w:p>
          <w:p w14:paraId="03C97597" w14:textId="77777777" w:rsidR="00174F84" w:rsidRDefault="00174F84" w:rsidP="00FC39A3">
            <w:pPr>
              <w:jc w:val="center"/>
            </w:pPr>
          </w:p>
        </w:tc>
      </w:tr>
      <w:tr w:rsidR="00174F84" w14:paraId="7556BFE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A0D8E" w14:textId="77777777" w:rsidR="00174F84" w:rsidRDefault="00174F84" w:rsidP="00FC39A3">
            <w:r>
              <w:t xml:space="preserve"> 46</w:t>
            </w:r>
          </w:p>
        </w:tc>
        <w:tc>
          <w:tcPr>
            <w:tcW w:w="1701" w:type="dxa"/>
            <w:tcBorders>
              <w:top w:val="single" w:sz="4" w:space="0" w:color="auto"/>
              <w:bottom w:val="single" w:sz="4" w:space="0" w:color="auto"/>
            </w:tcBorders>
            <w:vAlign w:val="center"/>
          </w:tcPr>
          <w:p w14:paraId="43C6D6FA" w14:textId="77777777" w:rsidR="00174F84" w:rsidRDefault="00174F84" w:rsidP="00FC39A3">
            <w:pPr>
              <w:rPr>
                <w:lang w:val="en-US"/>
              </w:rPr>
            </w:pPr>
            <w:r>
              <w:rPr>
                <w:lang w:val="en-US"/>
              </w:rPr>
              <w:t>CN06A</w:t>
            </w:r>
          </w:p>
          <w:p w14:paraId="3E321F38" w14:textId="77777777" w:rsidR="00174F84" w:rsidRDefault="00174F84" w:rsidP="00FC39A3"/>
        </w:tc>
        <w:tc>
          <w:tcPr>
            <w:tcW w:w="4961" w:type="dxa"/>
            <w:tcBorders>
              <w:top w:val="single" w:sz="4" w:space="0" w:color="auto"/>
              <w:bottom w:val="single" w:sz="4" w:space="0" w:color="auto"/>
            </w:tcBorders>
            <w:vAlign w:val="center"/>
          </w:tcPr>
          <w:p w14:paraId="23E47E7D" w14:textId="77777777" w:rsidR="00174F84" w:rsidRDefault="00174F84" w:rsidP="00FC39A3">
            <w:pPr>
              <w:adjustRightInd w:val="0"/>
              <w:rPr>
                <w:lang w:val="en-US"/>
              </w:rPr>
            </w:pPr>
            <w:r>
              <w:t>Vopsitorii interioare cu vopsea lavabila de tip "Mattlatex" sau analog, cu rezistenta sporita la spalare, aplicate in 2 straturi pe glet existent, executate manual</w:t>
            </w:r>
          </w:p>
          <w:p w14:paraId="0FD53E68" w14:textId="77777777" w:rsidR="00174F84" w:rsidRDefault="00174F84" w:rsidP="00FC39A3"/>
        </w:tc>
        <w:tc>
          <w:tcPr>
            <w:tcW w:w="1560" w:type="dxa"/>
            <w:tcBorders>
              <w:top w:val="single" w:sz="4" w:space="0" w:color="auto"/>
              <w:bottom w:val="single" w:sz="4" w:space="0" w:color="auto"/>
            </w:tcBorders>
            <w:vAlign w:val="center"/>
          </w:tcPr>
          <w:p w14:paraId="02C7C9B7" w14:textId="77777777" w:rsidR="00174F84" w:rsidRDefault="00174F84" w:rsidP="00FC39A3">
            <w:pPr>
              <w:jc w:val="center"/>
            </w:pPr>
            <w:r>
              <w:t>m2</w:t>
            </w:r>
          </w:p>
        </w:tc>
        <w:tc>
          <w:tcPr>
            <w:tcW w:w="1559" w:type="dxa"/>
            <w:tcBorders>
              <w:top w:val="single" w:sz="4" w:space="0" w:color="auto"/>
              <w:bottom w:val="single" w:sz="4" w:space="0" w:color="auto"/>
            </w:tcBorders>
            <w:vAlign w:val="center"/>
          </w:tcPr>
          <w:p w14:paraId="45923238" w14:textId="77777777" w:rsidR="00174F84" w:rsidRDefault="00174F84" w:rsidP="00FC39A3">
            <w:pPr>
              <w:adjustRightInd w:val="0"/>
              <w:jc w:val="center"/>
              <w:rPr>
                <w:rFonts w:ascii="Arial CYR" w:hAnsi="Arial CYR" w:cs="Arial CYR"/>
              </w:rPr>
            </w:pPr>
            <w:r>
              <w:t>58,250</w:t>
            </w:r>
          </w:p>
          <w:p w14:paraId="149D65CA" w14:textId="77777777" w:rsidR="00174F84" w:rsidRDefault="00174F84" w:rsidP="00FC39A3">
            <w:pPr>
              <w:jc w:val="center"/>
            </w:pPr>
          </w:p>
        </w:tc>
      </w:tr>
      <w:tr w:rsidR="00174F84" w14:paraId="50CE701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C4893" w14:textId="77777777" w:rsidR="00174F84" w:rsidRDefault="00174F84" w:rsidP="00FC39A3">
            <w:r>
              <w:t xml:space="preserve"> 47</w:t>
            </w:r>
          </w:p>
        </w:tc>
        <w:tc>
          <w:tcPr>
            <w:tcW w:w="1701" w:type="dxa"/>
            <w:tcBorders>
              <w:top w:val="single" w:sz="4" w:space="0" w:color="auto"/>
              <w:bottom w:val="single" w:sz="4" w:space="0" w:color="auto"/>
            </w:tcBorders>
            <w:vAlign w:val="center"/>
          </w:tcPr>
          <w:p w14:paraId="1E48F277" w14:textId="77777777" w:rsidR="00174F84" w:rsidRDefault="00174F84" w:rsidP="00FC39A3">
            <w:pPr>
              <w:rPr>
                <w:lang w:val="en-US"/>
              </w:rPr>
            </w:pPr>
            <w:r>
              <w:rPr>
                <w:lang w:val="en-US"/>
              </w:rPr>
              <w:t>CF17D</w:t>
            </w:r>
          </w:p>
          <w:p w14:paraId="6F8A8882" w14:textId="77777777" w:rsidR="00174F84" w:rsidRDefault="00174F84" w:rsidP="00FC39A3"/>
        </w:tc>
        <w:tc>
          <w:tcPr>
            <w:tcW w:w="4961" w:type="dxa"/>
            <w:tcBorders>
              <w:top w:val="single" w:sz="4" w:space="0" w:color="auto"/>
              <w:bottom w:val="single" w:sz="4" w:space="0" w:color="auto"/>
            </w:tcBorders>
            <w:vAlign w:val="center"/>
          </w:tcPr>
          <w:p w14:paraId="30A3D5CB" w14:textId="77777777" w:rsidR="00174F84" w:rsidRDefault="00174F84" w:rsidP="00FC39A3">
            <w:pPr>
              <w:adjustRightInd w:val="0"/>
              <w:rPr>
                <w:lang w:val="en-US"/>
              </w:rPr>
            </w:pPr>
            <w:r>
              <w:t>Diverse lucrari - adaos de colorant</w:t>
            </w:r>
          </w:p>
          <w:p w14:paraId="184D9C3F" w14:textId="77777777" w:rsidR="00174F84" w:rsidRDefault="00174F84" w:rsidP="00FC39A3"/>
        </w:tc>
        <w:tc>
          <w:tcPr>
            <w:tcW w:w="1560" w:type="dxa"/>
            <w:tcBorders>
              <w:top w:val="single" w:sz="4" w:space="0" w:color="auto"/>
              <w:bottom w:val="single" w:sz="4" w:space="0" w:color="auto"/>
            </w:tcBorders>
            <w:vAlign w:val="center"/>
          </w:tcPr>
          <w:p w14:paraId="746FEC02" w14:textId="77777777" w:rsidR="00174F84" w:rsidRDefault="00174F84" w:rsidP="00FC39A3">
            <w:pPr>
              <w:jc w:val="center"/>
            </w:pPr>
            <w:r>
              <w:t>kg</w:t>
            </w:r>
          </w:p>
        </w:tc>
        <w:tc>
          <w:tcPr>
            <w:tcW w:w="1559" w:type="dxa"/>
            <w:tcBorders>
              <w:top w:val="single" w:sz="4" w:space="0" w:color="auto"/>
              <w:bottom w:val="single" w:sz="4" w:space="0" w:color="auto"/>
            </w:tcBorders>
            <w:vAlign w:val="center"/>
          </w:tcPr>
          <w:p w14:paraId="04BE01BD" w14:textId="77777777" w:rsidR="00174F84" w:rsidRDefault="00174F84" w:rsidP="00FC39A3">
            <w:pPr>
              <w:adjustRightInd w:val="0"/>
              <w:jc w:val="center"/>
              <w:rPr>
                <w:rFonts w:ascii="Arial CYR" w:hAnsi="Arial CYR" w:cs="Arial CYR"/>
              </w:rPr>
            </w:pPr>
            <w:r>
              <w:t>1,750</w:t>
            </w:r>
          </w:p>
          <w:p w14:paraId="085570A0" w14:textId="77777777" w:rsidR="00174F84" w:rsidRDefault="00174F84" w:rsidP="00FC39A3">
            <w:pPr>
              <w:jc w:val="center"/>
            </w:pPr>
          </w:p>
        </w:tc>
      </w:tr>
      <w:tr w:rsidR="00174F84" w14:paraId="0CE318EB" w14:textId="77777777" w:rsidTr="00FC39A3">
        <w:tc>
          <w:tcPr>
            <w:tcW w:w="709" w:type="dxa"/>
            <w:tcBorders>
              <w:top w:val="nil"/>
              <w:left w:val="single" w:sz="6" w:space="0" w:color="auto"/>
              <w:bottom w:val="nil"/>
              <w:right w:val="nil"/>
            </w:tcBorders>
          </w:tcPr>
          <w:p w14:paraId="1AAFAEAD"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60CCE7C8" w14:textId="77777777" w:rsidR="00174F84" w:rsidRDefault="00174F84" w:rsidP="00FC39A3"/>
        </w:tc>
        <w:tc>
          <w:tcPr>
            <w:tcW w:w="4961" w:type="dxa"/>
            <w:tcBorders>
              <w:top w:val="nil"/>
              <w:left w:val="single" w:sz="6" w:space="0" w:color="auto"/>
              <w:bottom w:val="nil"/>
              <w:right w:val="nil"/>
            </w:tcBorders>
          </w:tcPr>
          <w:p w14:paraId="2FE4C1B1"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1.4. Deseuri</w:t>
            </w:r>
          </w:p>
          <w:p w14:paraId="75E77B90"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4C7C4277" w14:textId="77777777" w:rsidR="00174F84" w:rsidRDefault="00174F84" w:rsidP="00FC39A3"/>
        </w:tc>
        <w:tc>
          <w:tcPr>
            <w:tcW w:w="1559" w:type="dxa"/>
            <w:tcBorders>
              <w:top w:val="nil"/>
              <w:left w:val="single" w:sz="6" w:space="0" w:color="auto"/>
              <w:bottom w:val="nil"/>
              <w:right w:val="single" w:sz="4" w:space="0" w:color="auto"/>
            </w:tcBorders>
          </w:tcPr>
          <w:p w14:paraId="560EB282" w14:textId="77777777" w:rsidR="00174F84" w:rsidRDefault="00174F84" w:rsidP="00FC39A3"/>
        </w:tc>
      </w:tr>
      <w:tr w:rsidR="00174F84" w14:paraId="188E589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FB43A" w14:textId="77777777" w:rsidR="00174F84" w:rsidRDefault="00174F84" w:rsidP="00FC39A3">
            <w:r>
              <w:t>48</w:t>
            </w:r>
          </w:p>
        </w:tc>
        <w:tc>
          <w:tcPr>
            <w:tcW w:w="1701" w:type="dxa"/>
            <w:tcBorders>
              <w:top w:val="single" w:sz="4" w:space="0" w:color="auto"/>
              <w:bottom w:val="single" w:sz="4" w:space="0" w:color="auto"/>
            </w:tcBorders>
            <w:vAlign w:val="center"/>
          </w:tcPr>
          <w:p w14:paraId="49F21280" w14:textId="77777777" w:rsidR="00174F84" w:rsidRDefault="00174F84" w:rsidP="00FC39A3">
            <w:pPr>
              <w:rPr>
                <w:lang w:val="en-US"/>
              </w:rPr>
            </w:pPr>
            <w:r>
              <w:rPr>
                <w:lang w:val="en-US"/>
              </w:rPr>
              <w:t>TrB01A2-4</w:t>
            </w:r>
          </w:p>
          <w:p w14:paraId="66BC9509" w14:textId="77777777" w:rsidR="00174F84" w:rsidRDefault="00174F84" w:rsidP="00FC39A3"/>
        </w:tc>
        <w:tc>
          <w:tcPr>
            <w:tcW w:w="4961" w:type="dxa"/>
            <w:tcBorders>
              <w:top w:val="single" w:sz="4" w:space="0" w:color="auto"/>
              <w:bottom w:val="single" w:sz="4" w:space="0" w:color="auto"/>
            </w:tcBorders>
            <w:vAlign w:val="center"/>
          </w:tcPr>
          <w:p w14:paraId="6BAE609F" w14:textId="77777777" w:rsidR="00174F84" w:rsidRDefault="00174F84" w:rsidP="00FC39A3">
            <w:pPr>
              <w:adjustRightInd w:val="0"/>
              <w:rPr>
                <w:lang w:val="en-US"/>
              </w:rPr>
            </w:pPr>
            <w:r>
              <w:t>Transportul materialelor din grupa 4 (incarcare, asezare, descarcare, asezare), cu roabe pe pneuri, pe distanta de 40 m</w:t>
            </w:r>
          </w:p>
          <w:p w14:paraId="1BBD9240" w14:textId="77777777" w:rsidR="00174F84" w:rsidRDefault="00174F84" w:rsidP="00FC39A3"/>
        </w:tc>
        <w:tc>
          <w:tcPr>
            <w:tcW w:w="1560" w:type="dxa"/>
            <w:tcBorders>
              <w:top w:val="single" w:sz="4" w:space="0" w:color="auto"/>
              <w:bottom w:val="single" w:sz="4" w:space="0" w:color="auto"/>
            </w:tcBorders>
            <w:vAlign w:val="center"/>
          </w:tcPr>
          <w:p w14:paraId="52A056AC" w14:textId="77777777" w:rsidR="00174F84" w:rsidRDefault="00174F84" w:rsidP="00FC39A3">
            <w:pPr>
              <w:jc w:val="center"/>
            </w:pPr>
            <w:r>
              <w:t>t</w:t>
            </w:r>
          </w:p>
        </w:tc>
        <w:tc>
          <w:tcPr>
            <w:tcW w:w="1559" w:type="dxa"/>
            <w:tcBorders>
              <w:top w:val="single" w:sz="4" w:space="0" w:color="auto"/>
              <w:bottom w:val="single" w:sz="4" w:space="0" w:color="auto"/>
            </w:tcBorders>
            <w:vAlign w:val="center"/>
          </w:tcPr>
          <w:p w14:paraId="6C29F1E1" w14:textId="77777777" w:rsidR="00174F84" w:rsidRDefault="00174F84" w:rsidP="00FC39A3">
            <w:pPr>
              <w:adjustRightInd w:val="0"/>
              <w:jc w:val="center"/>
              <w:rPr>
                <w:rFonts w:ascii="Arial CYR" w:hAnsi="Arial CYR" w:cs="Arial CYR"/>
              </w:rPr>
            </w:pPr>
            <w:r>
              <w:t>7,700</w:t>
            </w:r>
          </w:p>
          <w:p w14:paraId="20312613" w14:textId="77777777" w:rsidR="00174F84" w:rsidRDefault="00174F84" w:rsidP="00FC39A3">
            <w:pPr>
              <w:jc w:val="center"/>
            </w:pPr>
          </w:p>
        </w:tc>
      </w:tr>
      <w:tr w:rsidR="00174F84" w14:paraId="1899E2B5"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91004" w14:textId="77777777" w:rsidR="00174F84" w:rsidRDefault="00174F84" w:rsidP="00FC39A3">
            <w:r>
              <w:t xml:space="preserve"> 49</w:t>
            </w:r>
          </w:p>
        </w:tc>
        <w:tc>
          <w:tcPr>
            <w:tcW w:w="1701" w:type="dxa"/>
            <w:tcBorders>
              <w:top w:val="single" w:sz="4" w:space="0" w:color="auto"/>
              <w:bottom w:val="single" w:sz="4" w:space="0" w:color="auto"/>
            </w:tcBorders>
            <w:vAlign w:val="center"/>
          </w:tcPr>
          <w:p w14:paraId="331832A9" w14:textId="77777777" w:rsidR="00174F84" w:rsidRDefault="00174F84" w:rsidP="00FC39A3">
            <w:pPr>
              <w:rPr>
                <w:lang w:val="en-US"/>
              </w:rPr>
            </w:pPr>
            <w:r>
              <w:rPr>
                <w:lang w:val="en-US"/>
              </w:rPr>
              <w:t>TrI1AA02C3</w:t>
            </w:r>
          </w:p>
          <w:p w14:paraId="425C42A1" w14:textId="77777777" w:rsidR="00174F84" w:rsidRDefault="00174F84" w:rsidP="00FC39A3"/>
        </w:tc>
        <w:tc>
          <w:tcPr>
            <w:tcW w:w="4961" w:type="dxa"/>
            <w:tcBorders>
              <w:top w:val="single" w:sz="4" w:space="0" w:color="auto"/>
              <w:bottom w:val="single" w:sz="4" w:space="0" w:color="auto"/>
            </w:tcBorders>
            <w:vAlign w:val="center"/>
          </w:tcPr>
          <w:p w14:paraId="6874EE08" w14:textId="77777777" w:rsidR="00174F84" w:rsidRDefault="00174F84" w:rsidP="00FC39A3">
            <w:pPr>
              <w:adjustRightInd w:val="0"/>
              <w:rPr>
                <w:lang w:val="en-US"/>
              </w:rPr>
            </w:pPr>
            <w:r>
              <w:t>Incarcarea materialelor din grupa A - grele, in bulgari prin aruncare - de pe rampa sau teren, in auto categoria 3</w:t>
            </w:r>
          </w:p>
          <w:p w14:paraId="68DC970C" w14:textId="77777777" w:rsidR="00174F84" w:rsidRDefault="00174F84" w:rsidP="00FC39A3"/>
        </w:tc>
        <w:tc>
          <w:tcPr>
            <w:tcW w:w="1560" w:type="dxa"/>
            <w:tcBorders>
              <w:top w:val="single" w:sz="4" w:space="0" w:color="auto"/>
              <w:bottom w:val="single" w:sz="4" w:space="0" w:color="auto"/>
            </w:tcBorders>
            <w:vAlign w:val="center"/>
          </w:tcPr>
          <w:p w14:paraId="719BA802" w14:textId="77777777" w:rsidR="00174F84" w:rsidRDefault="00174F84" w:rsidP="00FC39A3">
            <w:pPr>
              <w:jc w:val="center"/>
            </w:pPr>
            <w:r>
              <w:t>t</w:t>
            </w:r>
          </w:p>
        </w:tc>
        <w:tc>
          <w:tcPr>
            <w:tcW w:w="1559" w:type="dxa"/>
            <w:tcBorders>
              <w:top w:val="single" w:sz="4" w:space="0" w:color="auto"/>
              <w:bottom w:val="single" w:sz="4" w:space="0" w:color="auto"/>
            </w:tcBorders>
            <w:vAlign w:val="center"/>
          </w:tcPr>
          <w:p w14:paraId="7B895034" w14:textId="77777777" w:rsidR="00174F84" w:rsidRDefault="00174F84" w:rsidP="00FC39A3">
            <w:pPr>
              <w:adjustRightInd w:val="0"/>
              <w:jc w:val="center"/>
              <w:rPr>
                <w:rFonts w:ascii="Arial CYR" w:hAnsi="Arial CYR" w:cs="Arial CYR"/>
              </w:rPr>
            </w:pPr>
            <w:r>
              <w:t>7,700</w:t>
            </w:r>
          </w:p>
          <w:p w14:paraId="5DD6E847" w14:textId="77777777" w:rsidR="00174F84" w:rsidRDefault="00174F84" w:rsidP="00FC39A3">
            <w:pPr>
              <w:jc w:val="center"/>
            </w:pPr>
          </w:p>
        </w:tc>
      </w:tr>
      <w:tr w:rsidR="00174F84" w14:paraId="27C4C4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AF758" w14:textId="77777777" w:rsidR="00174F84" w:rsidRDefault="00174F84" w:rsidP="00FC39A3">
            <w:r>
              <w:t xml:space="preserve"> 50</w:t>
            </w:r>
          </w:p>
        </w:tc>
        <w:tc>
          <w:tcPr>
            <w:tcW w:w="1701" w:type="dxa"/>
            <w:tcBorders>
              <w:top w:val="single" w:sz="4" w:space="0" w:color="auto"/>
              <w:bottom w:val="single" w:sz="4" w:space="0" w:color="auto"/>
            </w:tcBorders>
            <w:vAlign w:val="center"/>
          </w:tcPr>
          <w:p w14:paraId="6E0FD0A5" w14:textId="77777777" w:rsidR="00174F84" w:rsidRDefault="00174F84" w:rsidP="00FC39A3">
            <w:pPr>
              <w:rPr>
                <w:lang w:val="en-US"/>
              </w:rPr>
            </w:pPr>
            <w:r>
              <w:rPr>
                <w:lang w:val="en-US"/>
              </w:rPr>
              <w:t>TsI50B5</w:t>
            </w:r>
          </w:p>
          <w:p w14:paraId="6FC4366F" w14:textId="77777777" w:rsidR="00174F84" w:rsidRDefault="00174F84" w:rsidP="00FC39A3"/>
        </w:tc>
        <w:tc>
          <w:tcPr>
            <w:tcW w:w="4961" w:type="dxa"/>
            <w:tcBorders>
              <w:top w:val="single" w:sz="4" w:space="0" w:color="auto"/>
              <w:bottom w:val="single" w:sz="4" w:space="0" w:color="auto"/>
            </w:tcBorders>
            <w:vAlign w:val="center"/>
          </w:tcPr>
          <w:p w14:paraId="55694120" w14:textId="77777777" w:rsidR="00174F84" w:rsidRDefault="00174F84" w:rsidP="00FC39A3">
            <w:pPr>
              <w:adjustRightInd w:val="0"/>
              <w:rPr>
                <w:lang w:val="en-US"/>
              </w:rPr>
            </w:pPr>
            <w:r>
              <w:t>Transportarea pamintului cu autobasculanta de 5 t la distanta  de 15 km</w:t>
            </w:r>
          </w:p>
          <w:p w14:paraId="41F44BC1" w14:textId="77777777" w:rsidR="00174F84" w:rsidRDefault="00174F84" w:rsidP="00FC39A3"/>
        </w:tc>
        <w:tc>
          <w:tcPr>
            <w:tcW w:w="1560" w:type="dxa"/>
            <w:tcBorders>
              <w:top w:val="single" w:sz="4" w:space="0" w:color="auto"/>
              <w:bottom w:val="single" w:sz="4" w:space="0" w:color="auto"/>
            </w:tcBorders>
            <w:vAlign w:val="center"/>
          </w:tcPr>
          <w:p w14:paraId="540B10DD" w14:textId="77777777" w:rsidR="00174F84" w:rsidRDefault="00174F84" w:rsidP="00FC39A3">
            <w:pPr>
              <w:jc w:val="center"/>
            </w:pPr>
            <w:r>
              <w:t>t</w:t>
            </w:r>
          </w:p>
        </w:tc>
        <w:tc>
          <w:tcPr>
            <w:tcW w:w="1559" w:type="dxa"/>
            <w:tcBorders>
              <w:top w:val="single" w:sz="4" w:space="0" w:color="auto"/>
              <w:bottom w:val="single" w:sz="4" w:space="0" w:color="auto"/>
            </w:tcBorders>
            <w:vAlign w:val="center"/>
          </w:tcPr>
          <w:p w14:paraId="4792E1C0" w14:textId="77777777" w:rsidR="00174F84" w:rsidRDefault="00174F84" w:rsidP="00FC39A3">
            <w:pPr>
              <w:adjustRightInd w:val="0"/>
              <w:jc w:val="center"/>
              <w:rPr>
                <w:rFonts w:ascii="Arial CYR" w:hAnsi="Arial CYR" w:cs="Arial CYR"/>
              </w:rPr>
            </w:pPr>
            <w:r>
              <w:t>7,700</w:t>
            </w:r>
          </w:p>
          <w:p w14:paraId="68EB5911" w14:textId="77777777" w:rsidR="00174F84" w:rsidRDefault="00174F84" w:rsidP="00FC39A3">
            <w:pPr>
              <w:jc w:val="center"/>
            </w:pPr>
          </w:p>
        </w:tc>
      </w:tr>
      <w:tr w:rsidR="00174F84" w14:paraId="00A036F8" w14:textId="77777777" w:rsidTr="00FC39A3">
        <w:tc>
          <w:tcPr>
            <w:tcW w:w="709" w:type="dxa"/>
            <w:tcBorders>
              <w:top w:val="nil"/>
              <w:left w:val="single" w:sz="6" w:space="0" w:color="auto"/>
              <w:bottom w:val="nil"/>
              <w:right w:val="nil"/>
            </w:tcBorders>
          </w:tcPr>
          <w:p w14:paraId="42B74992"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0C8E4906" w14:textId="77777777" w:rsidR="00174F84" w:rsidRDefault="00174F84" w:rsidP="00FC39A3"/>
        </w:tc>
        <w:tc>
          <w:tcPr>
            <w:tcW w:w="4961" w:type="dxa"/>
            <w:tcBorders>
              <w:top w:val="nil"/>
              <w:left w:val="single" w:sz="6" w:space="0" w:color="auto"/>
              <w:bottom w:val="nil"/>
              <w:right w:val="nil"/>
            </w:tcBorders>
          </w:tcPr>
          <w:p w14:paraId="49941CA2"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2. Lucrari de electro-montare</w:t>
            </w:r>
          </w:p>
          <w:p w14:paraId="521B4832"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7BAD7BBB" w14:textId="77777777" w:rsidR="00174F84" w:rsidRDefault="00174F84" w:rsidP="00FC39A3"/>
        </w:tc>
        <w:tc>
          <w:tcPr>
            <w:tcW w:w="1559" w:type="dxa"/>
            <w:tcBorders>
              <w:top w:val="nil"/>
              <w:left w:val="single" w:sz="6" w:space="0" w:color="auto"/>
              <w:bottom w:val="nil"/>
              <w:right w:val="single" w:sz="4" w:space="0" w:color="auto"/>
            </w:tcBorders>
          </w:tcPr>
          <w:p w14:paraId="49709F68" w14:textId="77777777" w:rsidR="00174F84" w:rsidRDefault="00174F84" w:rsidP="00FC39A3"/>
        </w:tc>
      </w:tr>
      <w:tr w:rsidR="00174F84" w14:paraId="481E481F" w14:textId="77777777" w:rsidTr="00FC39A3">
        <w:tc>
          <w:tcPr>
            <w:tcW w:w="709" w:type="dxa"/>
            <w:tcBorders>
              <w:top w:val="nil"/>
              <w:left w:val="single" w:sz="6" w:space="0" w:color="auto"/>
              <w:bottom w:val="nil"/>
              <w:right w:val="nil"/>
            </w:tcBorders>
          </w:tcPr>
          <w:p w14:paraId="1D6987EF" w14:textId="77777777" w:rsidR="00174F84" w:rsidRDefault="00174F84" w:rsidP="00FC39A3">
            <w:pPr>
              <w:jc w:val="center"/>
            </w:pPr>
          </w:p>
        </w:tc>
        <w:tc>
          <w:tcPr>
            <w:tcW w:w="1701" w:type="dxa"/>
            <w:tcBorders>
              <w:top w:val="nil"/>
              <w:left w:val="single" w:sz="6" w:space="0" w:color="auto"/>
              <w:bottom w:val="nil"/>
              <w:right w:val="nil"/>
            </w:tcBorders>
          </w:tcPr>
          <w:p w14:paraId="7490AC5F" w14:textId="77777777" w:rsidR="00174F84" w:rsidRDefault="00174F84" w:rsidP="00FC39A3"/>
        </w:tc>
        <w:tc>
          <w:tcPr>
            <w:tcW w:w="4961" w:type="dxa"/>
            <w:tcBorders>
              <w:top w:val="nil"/>
              <w:left w:val="single" w:sz="6" w:space="0" w:color="auto"/>
              <w:bottom w:val="nil"/>
              <w:right w:val="nil"/>
            </w:tcBorders>
          </w:tcPr>
          <w:p w14:paraId="6D31A7F7"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2.1. Vestiar 1</w:t>
            </w:r>
          </w:p>
          <w:p w14:paraId="2505A319"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44EAD01" w14:textId="77777777" w:rsidR="00174F84" w:rsidRDefault="00174F84" w:rsidP="00FC39A3"/>
        </w:tc>
        <w:tc>
          <w:tcPr>
            <w:tcW w:w="1559" w:type="dxa"/>
            <w:tcBorders>
              <w:top w:val="nil"/>
              <w:left w:val="single" w:sz="6" w:space="0" w:color="auto"/>
              <w:bottom w:val="nil"/>
              <w:right w:val="single" w:sz="4" w:space="0" w:color="auto"/>
            </w:tcBorders>
          </w:tcPr>
          <w:p w14:paraId="394FDEAC" w14:textId="77777777" w:rsidR="00174F84" w:rsidRDefault="00174F84" w:rsidP="00FC39A3"/>
        </w:tc>
      </w:tr>
      <w:tr w:rsidR="00174F84" w14:paraId="7A141E9C"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1ACB8" w14:textId="77777777" w:rsidR="00174F84" w:rsidRDefault="00174F84" w:rsidP="00FC39A3">
            <w:r>
              <w:t>51</w:t>
            </w:r>
          </w:p>
        </w:tc>
        <w:tc>
          <w:tcPr>
            <w:tcW w:w="1701" w:type="dxa"/>
            <w:tcBorders>
              <w:top w:val="single" w:sz="4" w:space="0" w:color="auto"/>
              <w:bottom w:val="single" w:sz="4" w:space="0" w:color="auto"/>
            </w:tcBorders>
            <w:vAlign w:val="center"/>
          </w:tcPr>
          <w:p w14:paraId="3D0BF86B" w14:textId="77777777" w:rsidR="00174F84" w:rsidRDefault="00174F84" w:rsidP="00FC39A3">
            <w:pPr>
              <w:rPr>
                <w:lang w:val="en-US"/>
              </w:rPr>
            </w:pPr>
            <w:r>
              <w:rPr>
                <w:lang w:val="en-US"/>
              </w:rPr>
              <w:t>RpEF23A</w:t>
            </w:r>
          </w:p>
          <w:p w14:paraId="0F45F817" w14:textId="77777777" w:rsidR="00174F84" w:rsidRDefault="00174F84" w:rsidP="00FC39A3"/>
        </w:tc>
        <w:tc>
          <w:tcPr>
            <w:tcW w:w="4961" w:type="dxa"/>
            <w:tcBorders>
              <w:top w:val="single" w:sz="4" w:space="0" w:color="auto"/>
              <w:bottom w:val="single" w:sz="4" w:space="0" w:color="auto"/>
            </w:tcBorders>
            <w:vAlign w:val="center"/>
          </w:tcPr>
          <w:p w14:paraId="0A4B4E52" w14:textId="77777777" w:rsidR="00174F84" w:rsidRDefault="00174F84" w:rsidP="00FC39A3">
            <w:pPr>
              <w:adjustRightInd w:val="0"/>
              <w:rPr>
                <w:lang w:val="en-US"/>
              </w:rPr>
            </w:pPr>
            <w:r>
              <w:t>Demontari de corpuri de iluminat orice tip, inclisiv tijele si globurile</w:t>
            </w:r>
          </w:p>
          <w:p w14:paraId="0608499A" w14:textId="77777777" w:rsidR="00174F84" w:rsidRDefault="00174F84" w:rsidP="00FC39A3"/>
        </w:tc>
        <w:tc>
          <w:tcPr>
            <w:tcW w:w="1560" w:type="dxa"/>
            <w:tcBorders>
              <w:top w:val="single" w:sz="4" w:space="0" w:color="auto"/>
              <w:bottom w:val="single" w:sz="4" w:space="0" w:color="auto"/>
            </w:tcBorders>
            <w:vAlign w:val="center"/>
          </w:tcPr>
          <w:p w14:paraId="06FC5A10" w14:textId="77777777" w:rsidR="00174F84" w:rsidRDefault="00174F84" w:rsidP="00FC39A3">
            <w:pPr>
              <w:jc w:val="center"/>
            </w:pPr>
            <w:r>
              <w:t>buc</w:t>
            </w:r>
          </w:p>
        </w:tc>
        <w:tc>
          <w:tcPr>
            <w:tcW w:w="1559" w:type="dxa"/>
            <w:tcBorders>
              <w:top w:val="single" w:sz="4" w:space="0" w:color="auto"/>
              <w:bottom w:val="single" w:sz="4" w:space="0" w:color="auto"/>
            </w:tcBorders>
            <w:vAlign w:val="center"/>
          </w:tcPr>
          <w:p w14:paraId="1A17C55F" w14:textId="77777777" w:rsidR="00174F84" w:rsidRDefault="00174F84" w:rsidP="00FC39A3">
            <w:pPr>
              <w:adjustRightInd w:val="0"/>
              <w:jc w:val="center"/>
              <w:rPr>
                <w:rFonts w:ascii="Arial CYR" w:hAnsi="Arial CYR" w:cs="Arial CYR"/>
              </w:rPr>
            </w:pPr>
            <w:r>
              <w:t>2,000</w:t>
            </w:r>
          </w:p>
          <w:p w14:paraId="1CFB91C6" w14:textId="77777777" w:rsidR="00174F84" w:rsidRDefault="00174F84" w:rsidP="00FC39A3">
            <w:pPr>
              <w:jc w:val="center"/>
            </w:pPr>
          </w:p>
        </w:tc>
      </w:tr>
      <w:tr w:rsidR="00174F84" w14:paraId="47EBF694"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74406" w14:textId="77777777" w:rsidR="00174F84" w:rsidRDefault="00174F84" w:rsidP="00FC39A3">
            <w:r>
              <w:t xml:space="preserve"> 52</w:t>
            </w:r>
          </w:p>
        </w:tc>
        <w:tc>
          <w:tcPr>
            <w:tcW w:w="1701" w:type="dxa"/>
            <w:tcBorders>
              <w:top w:val="single" w:sz="4" w:space="0" w:color="auto"/>
              <w:bottom w:val="single" w:sz="4" w:space="0" w:color="auto"/>
            </w:tcBorders>
            <w:vAlign w:val="center"/>
          </w:tcPr>
          <w:p w14:paraId="73299609" w14:textId="77777777" w:rsidR="00174F84" w:rsidRDefault="00174F84" w:rsidP="00FC39A3">
            <w:pPr>
              <w:rPr>
                <w:lang w:val="en-US"/>
              </w:rPr>
            </w:pPr>
            <w:r>
              <w:rPr>
                <w:lang w:val="en-US"/>
              </w:rPr>
              <w:t>08-02-412-2</w:t>
            </w:r>
          </w:p>
          <w:p w14:paraId="1D6DBADA" w14:textId="77777777" w:rsidR="00174F84" w:rsidRDefault="00174F84" w:rsidP="00FC39A3"/>
        </w:tc>
        <w:tc>
          <w:tcPr>
            <w:tcW w:w="4961" w:type="dxa"/>
            <w:tcBorders>
              <w:top w:val="single" w:sz="4" w:space="0" w:color="auto"/>
              <w:bottom w:val="single" w:sz="4" w:space="0" w:color="auto"/>
            </w:tcBorders>
            <w:vAlign w:val="center"/>
          </w:tcPr>
          <w:p w14:paraId="15A6001C" w14:textId="77777777" w:rsidR="00174F84" w:rsidRDefault="00174F84" w:rsidP="00FC39A3">
            <w:pPr>
              <w:adjustRightInd w:val="0"/>
              <w:rPr>
                <w:lang w:val="en-US"/>
              </w:rPr>
            </w:pPr>
            <w:r>
              <w:t>Introducerea conductorilor in tevi si furtunuri metalice pozate: primul conductor monofir sau multifir in impletire comuna, sectiune sumara pina la 6 mm2</w:t>
            </w:r>
          </w:p>
          <w:p w14:paraId="1C5EED85" w14:textId="77777777" w:rsidR="00174F84" w:rsidRDefault="00174F84" w:rsidP="00FC39A3"/>
        </w:tc>
        <w:tc>
          <w:tcPr>
            <w:tcW w:w="1560" w:type="dxa"/>
            <w:tcBorders>
              <w:top w:val="single" w:sz="4" w:space="0" w:color="auto"/>
              <w:bottom w:val="single" w:sz="4" w:space="0" w:color="auto"/>
            </w:tcBorders>
            <w:vAlign w:val="center"/>
          </w:tcPr>
          <w:p w14:paraId="00CAB567" w14:textId="77777777" w:rsidR="00174F84" w:rsidRDefault="00174F84" w:rsidP="00FC39A3">
            <w:pPr>
              <w:jc w:val="center"/>
            </w:pPr>
            <w:r>
              <w:lastRenderedPageBreak/>
              <w:t>100 m</w:t>
            </w:r>
          </w:p>
        </w:tc>
        <w:tc>
          <w:tcPr>
            <w:tcW w:w="1559" w:type="dxa"/>
            <w:tcBorders>
              <w:top w:val="single" w:sz="4" w:space="0" w:color="auto"/>
              <w:bottom w:val="single" w:sz="4" w:space="0" w:color="auto"/>
            </w:tcBorders>
            <w:vAlign w:val="center"/>
          </w:tcPr>
          <w:p w14:paraId="7B9DD8BA" w14:textId="77777777" w:rsidR="00174F84" w:rsidRDefault="00174F84" w:rsidP="00FC39A3">
            <w:pPr>
              <w:adjustRightInd w:val="0"/>
              <w:jc w:val="center"/>
              <w:rPr>
                <w:rFonts w:ascii="Arial CYR" w:hAnsi="Arial CYR" w:cs="Arial CYR"/>
              </w:rPr>
            </w:pPr>
            <w:r>
              <w:t>0,308</w:t>
            </w:r>
          </w:p>
          <w:p w14:paraId="71904D22" w14:textId="77777777" w:rsidR="00174F84" w:rsidRDefault="00174F84" w:rsidP="00FC39A3">
            <w:pPr>
              <w:jc w:val="center"/>
            </w:pPr>
          </w:p>
        </w:tc>
      </w:tr>
      <w:tr w:rsidR="00174F84" w14:paraId="2F2109F6"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F74E4" w14:textId="77777777" w:rsidR="00174F84" w:rsidRDefault="00174F84" w:rsidP="00FC39A3">
            <w:r>
              <w:t xml:space="preserve"> 53</w:t>
            </w:r>
          </w:p>
        </w:tc>
        <w:tc>
          <w:tcPr>
            <w:tcW w:w="1701" w:type="dxa"/>
            <w:tcBorders>
              <w:top w:val="single" w:sz="4" w:space="0" w:color="auto"/>
              <w:bottom w:val="single" w:sz="4" w:space="0" w:color="auto"/>
            </w:tcBorders>
            <w:vAlign w:val="center"/>
          </w:tcPr>
          <w:p w14:paraId="63142299" w14:textId="77777777" w:rsidR="00174F84" w:rsidRDefault="00174F84" w:rsidP="00FC39A3">
            <w:pPr>
              <w:rPr>
                <w:lang w:val="en-US"/>
              </w:rPr>
            </w:pPr>
          </w:p>
          <w:p w14:paraId="16802445" w14:textId="77777777" w:rsidR="00174F84" w:rsidRDefault="00174F84" w:rsidP="00FC39A3"/>
        </w:tc>
        <w:tc>
          <w:tcPr>
            <w:tcW w:w="4961" w:type="dxa"/>
            <w:tcBorders>
              <w:top w:val="single" w:sz="4" w:space="0" w:color="auto"/>
              <w:bottom w:val="single" w:sz="4" w:space="0" w:color="auto"/>
            </w:tcBorders>
            <w:vAlign w:val="center"/>
          </w:tcPr>
          <w:p w14:paraId="4CFC38FE" w14:textId="77777777" w:rsidR="00174F84" w:rsidRDefault="00174F84" w:rsidP="00FC39A3">
            <w:pPr>
              <w:adjustRightInd w:val="0"/>
              <w:rPr>
                <w:lang w:val="en-US"/>
              </w:rPr>
            </w:pPr>
            <w:r>
              <w:t>Cablu din cupru VVGng-LSLTx-0,66 sec.3x1,5 mm2</w:t>
            </w:r>
          </w:p>
          <w:p w14:paraId="03233E85" w14:textId="77777777" w:rsidR="00174F84" w:rsidRDefault="00174F84" w:rsidP="00FC39A3"/>
        </w:tc>
        <w:tc>
          <w:tcPr>
            <w:tcW w:w="1560" w:type="dxa"/>
            <w:tcBorders>
              <w:top w:val="single" w:sz="4" w:space="0" w:color="auto"/>
              <w:bottom w:val="single" w:sz="4" w:space="0" w:color="auto"/>
            </w:tcBorders>
            <w:vAlign w:val="center"/>
          </w:tcPr>
          <w:p w14:paraId="7A222A69" w14:textId="77777777" w:rsidR="00174F84" w:rsidRDefault="00174F84" w:rsidP="00FC39A3">
            <w:pPr>
              <w:jc w:val="center"/>
            </w:pPr>
            <w:r>
              <w:t>m</w:t>
            </w:r>
          </w:p>
        </w:tc>
        <w:tc>
          <w:tcPr>
            <w:tcW w:w="1559" w:type="dxa"/>
            <w:tcBorders>
              <w:top w:val="single" w:sz="4" w:space="0" w:color="auto"/>
              <w:bottom w:val="single" w:sz="4" w:space="0" w:color="auto"/>
            </w:tcBorders>
            <w:vAlign w:val="center"/>
          </w:tcPr>
          <w:p w14:paraId="0BC203E6" w14:textId="77777777" w:rsidR="00174F84" w:rsidRDefault="00174F84" w:rsidP="00FC39A3">
            <w:pPr>
              <w:adjustRightInd w:val="0"/>
              <w:jc w:val="center"/>
              <w:rPr>
                <w:rFonts w:ascii="Arial CYR" w:hAnsi="Arial CYR" w:cs="Arial CYR"/>
              </w:rPr>
            </w:pPr>
            <w:r>
              <w:t>30,800</w:t>
            </w:r>
          </w:p>
          <w:p w14:paraId="2D1C3B70" w14:textId="77777777" w:rsidR="00174F84" w:rsidRDefault="00174F84" w:rsidP="00FC39A3">
            <w:pPr>
              <w:jc w:val="center"/>
            </w:pPr>
          </w:p>
        </w:tc>
      </w:tr>
      <w:tr w:rsidR="00174F84" w14:paraId="6B67A27B"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7E6C7" w14:textId="77777777" w:rsidR="00174F84" w:rsidRDefault="00174F84" w:rsidP="00FC39A3">
            <w:r>
              <w:t xml:space="preserve"> 54</w:t>
            </w:r>
          </w:p>
        </w:tc>
        <w:tc>
          <w:tcPr>
            <w:tcW w:w="1701" w:type="dxa"/>
            <w:tcBorders>
              <w:top w:val="single" w:sz="4" w:space="0" w:color="auto"/>
              <w:bottom w:val="single" w:sz="4" w:space="0" w:color="auto"/>
            </w:tcBorders>
            <w:vAlign w:val="center"/>
          </w:tcPr>
          <w:p w14:paraId="75AD33E9" w14:textId="77777777" w:rsidR="00174F84" w:rsidRDefault="00174F84" w:rsidP="00FC39A3">
            <w:pPr>
              <w:rPr>
                <w:lang w:val="en-US"/>
              </w:rPr>
            </w:pPr>
            <w:r>
              <w:rPr>
                <w:lang w:val="en-US"/>
              </w:rPr>
              <w:t>08-02-410-1</w:t>
            </w:r>
          </w:p>
          <w:p w14:paraId="10AD66C3" w14:textId="77777777" w:rsidR="00174F84" w:rsidRDefault="00174F84" w:rsidP="00FC39A3"/>
        </w:tc>
        <w:tc>
          <w:tcPr>
            <w:tcW w:w="4961" w:type="dxa"/>
            <w:tcBorders>
              <w:top w:val="single" w:sz="4" w:space="0" w:color="auto"/>
              <w:bottom w:val="single" w:sz="4" w:space="0" w:color="auto"/>
            </w:tcBorders>
            <w:vAlign w:val="center"/>
          </w:tcPr>
          <w:p w14:paraId="674BF6B8" w14:textId="77777777" w:rsidR="00174F84" w:rsidRDefault="00174F84" w:rsidP="00FC39A3">
            <w:pPr>
              <w:adjustRightInd w:val="0"/>
              <w:rPr>
                <w:lang w:val="en-US"/>
              </w:rPr>
            </w:pPr>
            <w:r>
              <w:t>Teava PVC, ТУ2248-002-14369938-2008, diametru ф20mm, inclusiv costul tevii</w:t>
            </w:r>
          </w:p>
          <w:p w14:paraId="6844CD4E" w14:textId="77777777" w:rsidR="00174F84" w:rsidRDefault="00174F84" w:rsidP="00FC39A3"/>
        </w:tc>
        <w:tc>
          <w:tcPr>
            <w:tcW w:w="1560" w:type="dxa"/>
            <w:tcBorders>
              <w:top w:val="single" w:sz="4" w:space="0" w:color="auto"/>
              <w:bottom w:val="single" w:sz="4" w:space="0" w:color="auto"/>
            </w:tcBorders>
            <w:vAlign w:val="center"/>
          </w:tcPr>
          <w:p w14:paraId="328508B9" w14:textId="77777777" w:rsidR="00174F84" w:rsidRDefault="00174F84" w:rsidP="00FC39A3">
            <w:pPr>
              <w:jc w:val="center"/>
            </w:pPr>
            <w:r>
              <w:t>100 m</w:t>
            </w:r>
          </w:p>
        </w:tc>
        <w:tc>
          <w:tcPr>
            <w:tcW w:w="1559" w:type="dxa"/>
            <w:tcBorders>
              <w:top w:val="single" w:sz="4" w:space="0" w:color="auto"/>
              <w:bottom w:val="single" w:sz="4" w:space="0" w:color="auto"/>
            </w:tcBorders>
            <w:vAlign w:val="center"/>
          </w:tcPr>
          <w:p w14:paraId="34AC5D73" w14:textId="77777777" w:rsidR="00174F84" w:rsidRDefault="00174F84" w:rsidP="00FC39A3">
            <w:pPr>
              <w:adjustRightInd w:val="0"/>
              <w:jc w:val="center"/>
              <w:rPr>
                <w:rFonts w:ascii="Arial CYR" w:hAnsi="Arial CYR" w:cs="Arial CYR"/>
              </w:rPr>
            </w:pPr>
            <w:r>
              <w:t>0,308</w:t>
            </w:r>
          </w:p>
          <w:p w14:paraId="5389E01D" w14:textId="77777777" w:rsidR="00174F84" w:rsidRDefault="00174F84" w:rsidP="00FC39A3">
            <w:pPr>
              <w:jc w:val="center"/>
            </w:pPr>
          </w:p>
        </w:tc>
      </w:tr>
      <w:tr w:rsidR="00174F84" w14:paraId="4F50C13E"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D142BF" w14:textId="77777777" w:rsidR="00174F84" w:rsidRDefault="00174F84" w:rsidP="00FC39A3">
            <w:r>
              <w:t xml:space="preserve"> 55</w:t>
            </w:r>
          </w:p>
        </w:tc>
        <w:tc>
          <w:tcPr>
            <w:tcW w:w="1701" w:type="dxa"/>
            <w:tcBorders>
              <w:top w:val="single" w:sz="4" w:space="0" w:color="auto"/>
              <w:bottom w:val="single" w:sz="4" w:space="0" w:color="auto"/>
            </w:tcBorders>
            <w:vAlign w:val="center"/>
          </w:tcPr>
          <w:p w14:paraId="53FA48D1" w14:textId="77777777" w:rsidR="00174F84" w:rsidRDefault="00174F84" w:rsidP="00FC39A3">
            <w:pPr>
              <w:rPr>
                <w:lang w:val="en-US"/>
              </w:rPr>
            </w:pPr>
            <w:r>
              <w:rPr>
                <w:lang w:val="en-US"/>
              </w:rPr>
              <w:t>08-03-594-10</w:t>
            </w:r>
          </w:p>
          <w:p w14:paraId="43C852F1" w14:textId="77777777" w:rsidR="00174F84" w:rsidRDefault="00174F84" w:rsidP="00FC39A3"/>
        </w:tc>
        <w:tc>
          <w:tcPr>
            <w:tcW w:w="4961" w:type="dxa"/>
            <w:tcBorders>
              <w:top w:val="single" w:sz="4" w:space="0" w:color="auto"/>
              <w:bottom w:val="single" w:sz="4" w:space="0" w:color="auto"/>
            </w:tcBorders>
            <w:vAlign w:val="center"/>
          </w:tcPr>
          <w:p w14:paraId="7722D04C" w14:textId="77777777" w:rsidR="00174F84" w:rsidRDefault="00174F84" w:rsidP="00FC39A3">
            <w:pPr>
              <w:adjustRightInd w:val="0"/>
              <w:rPr>
                <w:lang w:val="en-US"/>
              </w:rPr>
            </w:pPr>
            <w:r>
              <w:t>Corp de iluminat pentru iluminatul general de interior, IP20, 600x600, modul LED 32W, 3381 Lm, 4000K sau analog, tensiunea de alimentare 230V, inclusiv costul corpului de iluminat</w:t>
            </w:r>
          </w:p>
          <w:p w14:paraId="0D9DF144" w14:textId="77777777" w:rsidR="00174F84" w:rsidRDefault="00174F84" w:rsidP="00FC39A3"/>
        </w:tc>
        <w:tc>
          <w:tcPr>
            <w:tcW w:w="1560" w:type="dxa"/>
            <w:tcBorders>
              <w:top w:val="single" w:sz="4" w:space="0" w:color="auto"/>
              <w:bottom w:val="single" w:sz="4" w:space="0" w:color="auto"/>
            </w:tcBorders>
            <w:vAlign w:val="center"/>
          </w:tcPr>
          <w:p w14:paraId="7F3D88B4" w14:textId="77777777" w:rsidR="00174F84" w:rsidRDefault="00174F84" w:rsidP="00FC39A3">
            <w:pPr>
              <w:jc w:val="center"/>
            </w:pPr>
            <w:r>
              <w:t>100 buc</w:t>
            </w:r>
          </w:p>
        </w:tc>
        <w:tc>
          <w:tcPr>
            <w:tcW w:w="1559" w:type="dxa"/>
            <w:tcBorders>
              <w:top w:val="single" w:sz="4" w:space="0" w:color="auto"/>
              <w:bottom w:val="single" w:sz="4" w:space="0" w:color="auto"/>
            </w:tcBorders>
            <w:vAlign w:val="center"/>
          </w:tcPr>
          <w:p w14:paraId="76B25AC5" w14:textId="77777777" w:rsidR="00174F84" w:rsidRDefault="00174F84" w:rsidP="00FC39A3">
            <w:pPr>
              <w:adjustRightInd w:val="0"/>
              <w:jc w:val="center"/>
              <w:rPr>
                <w:rFonts w:ascii="Arial CYR" w:hAnsi="Arial CYR" w:cs="Arial CYR"/>
              </w:rPr>
            </w:pPr>
            <w:r>
              <w:t>0,030</w:t>
            </w:r>
          </w:p>
          <w:p w14:paraId="335141A9" w14:textId="77777777" w:rsidR="00174F84" w:rsidRDefault="00174F84" w:rsidP="00FC39A3">
            <w:pPr>
              <w:jc w:val="center"/>
            </w:pPr>
          </w:p>
        </w:tc>
      </w:tr>
      <w:tr w:rsidR="00174F84" w14:paraId="42E6A372" w14:textId="77777777" w:rsidTr="00FC39A3">
        <w:tc>
          <w:tcPr>
            <w:tcW w:w="709" w:type="dxa"/>
            <w:tcBorders>
              <w:top w:val="nil"/>
              <w:left w:val="single" w:sz="6" w:space="0" w:color="auto"/>
              <w:bottom w:val="nil"/>
              <w:right w:val="nil"/>
            </w:tcBorders>
          </w:tcPr>
          <w:p w14:paraId="681240FC" w14:textId="77777777" w:rsidR="00174F84" w:rsidRDefault="00174F84" w:rsidP="00FC39A3">
            <w:pPr>
              <w:jc w:val="center"/>
            </w:pPr>
            <w:r>
              <w:t xml:space="preserve"> </w:t>
            </w:r>
          </w:p>
        </w:tc>
        <w:tc>
          <w:tcPr>
            <w:tcW w:w="1701" w:type="dxa"/>
            <w:tcBorders>
              <w:top w:val="nil"/>
              <w:left w:val="single" w:sz="6" w:space="0" w:color="auto"/>
              <w:bottom w:val="nil"/>
              <w:right w:val="nil"/>
            </w:tcBorders>
          </w:tcPr>
          <w:p w14:paraId="1F53FF1B" w14:textId="77777777" w:rsidR="00174F84" w:rsidRDefault="00174F84" w:rsidP="00FC39A3"/>
        </w:tc>
        <w:tc>
          <w:tcPr>
            <w:tcW w:w="4961" w:type="dxa"/>
            <w:tcBorders>
              <w:top w:val="nil"/>
              <w:left w:val="single" w:sz="6" w:space="0" w:color="auto"/>
              <w:bottom w:val="nil"/>
              <w:right w:val="nil"/>
            </w:tcBorders>
          </w:tcPr>
          <w:p w14:paraId="746E7670" w14:textId="77777777" w:rsidR="00174F84" w:rsidRPr="007F2714" w:rsidRDefault="00174F84" w:rsidP="00FC39A3">
            <w:pPr>
              <w:rPr>
                <w:b/>
                <w:bCs/>
                <w:sz w:val="22"/>
                <w:szCs w:val="22"/>
                <w:lang w:val="en-US"/>
              </w:rPr>
            </w:pPr>
            <w:r>
              <w:rPr>
                <w:b/>
                <w:bCs/>
                <w:sz w:val="22"/>
                <w:szCs w:val="22"/>
                <w:lang w:val="en-US"/>
              </w:rPr>
              <w:t xml:space="preserve">Capitolul </w:t>
            </w:r>
            <w:r w:rsidRPr="00B40365">
              <w:rPr>
                <w:b/>
                <w:bCs/>
                <w:sz w:val="22"/>
                <w:szCs w:val="22"/>
              </w:rPr>
              <w:t>2.2. Vestiar 2</w:t>
            </w:r>
          </w:p>
          <w:p w14:paraId="4CC29967" w14:textId="77777777" w:rsidR="00174F84" w:rsidRDefault="00174F84" w:rsidP="00FC39A3">
            <w:pPr>
              <w:rPr>
                <w:b/>
                <w:bCs/>
                <w:sz w:val="22"/>
                <w:szCs w:val="22"/>
              </w:rPr>
            </w:pPr>
          </w:p>
        </w:tc>
        <w:tc>
          <w:tcPr>
            <w:tcW w:w="1560" w:type="dxa"/>
            <w:tcBorders>
              <w:top w:val="nil"/>
              <w:left w:val="single" w:sz="6" w:space="0" w:color="auto"/>
              <w:bottom w:val="nil"/>
              <w:right w:val="nil"/>
            </w:tcBorders>
          </w:tcPr>
          <w:p w14:paraId="6083E1DA" w14:textId="77777777" w:rsidR="00174F84" w:rsidRDefault="00174F84" w:rsidP="00FC39A3"/>
        </w:tc>
        <w:tc>
          <w:tcPr>
            <w:tcW w:w="1559" w:type="dxa"/>
            <w:tcBorders>
              <w:top w:val="nil"/>
              <w:left w:val="single" w:sz="6" w:space="0" w:color="auto"/>
              <w:bottom w:val="nil"/>
              <w:right w:val="single" w:sz="4" w:space="0" w:color="auto"/>
            </w:tcBorders>
          </w:tcPr>
          <w:p w14:paraId="3E7C5571" w14:textId="77777777" w:rsidR="00174F84" w:rsidRDefault="00174F84" w:rsidP="00FC39A3"/>
        </w:tc>
      </w:tr>
      <w:tr w:rsidR="00174F84" w14:paraId="4434CF7D"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92CA0" w14:textId="77777777" w:rsidR="00174F84" w:rsidRDefault="00174F84" w:rsidP="00FC39A3">
            <w:r>
              <w:t>56</w:t>
            </w:r>
          </w:p>
        </w:tc>
        <w:tc>
          <w:tcPr>
            <w:tcW w:w="1701" w:type="dxa"/>
            <w:tcBorders>
              <w:top w:val="single" w:sz="4" w:space="0" w:color="auto"/>
              <w:bottom w:val="single" w:sz="4" w:space="0" w:color="auto"/>
            </w:tcBorders>
            <w:vAlign w:val="center"/>
          </w:tcPr>
          <w:p w14:paraId="51D1B24B" w14:textId="77777777" w:rsidR="00174F84" w:rsidRDefault="00174F84" w:rsidP="00FC39A3">
            <w:pPr>
              <w:rPr>
                <w:lang w:val="en-US"/>
              </w:rPr>
            </w:pPr>
            <w:r>
              <w:rPr>
                <w:lang w:val="en-US"/>
              </w:rPr>
              <w:t>RpEF23A</w:t>
            </w:r>
          </w:p>
          <w:p w14:paraId="74B1BB9D" w14:textId="77777777" w:rsidR="00174F84" w:rsidRDefault="00174F84" w:rsidP="00FC39A3"/>
        </w:tc>
        <w:tc>
          <w:tcPr>
            <w:tcW w:w="4961" w:type="dxa"/>
            <w:tcBorders>
              <w:top w:val="single" w:sz="4" w:space="0" w:color="auto"/>
              <w:bottom w:val="single" w:sz="4" w:space="0" w:color="auto"/>
            </w:tcBorders>
            <w:vAlign w:val="center"/>
          </w:tcPr>
          <w:p w14:paraId="6177641A" w14:textId="77777777" w:rsidR="00174F84" w:rsidRDefault="00174F84" w:rsidP="00FC39A3">
            <w:pPr>
              <w:adjustRightInd w:val="0"/>
              <w:rPr>
                <w:lang w:val="en-US"/>
              </w:rPr>
            </w:pPr>
            <w:r>
              <w:t>Demontari de corpuri de iluminat orice tip, inclisiv tijele si globurile</w:t>
            </w:r>
          </w:p>
          <w:p w14:paraId="3C483334" w14:textId="77777777" w:rsidR="00174F84" w:rsidRDefault="00174F84" w:rsidP="00FC39A3"/>
        </w:tc>
        <w:tc>
          <w:tcPr>
            <w:tcW w:w="1560" w:type="dxa"/>
            <w:tcBorders>
              <w:top w:val="single" w:sz="4" w:space="0" w:color="auto"/>
              <w:bottom w:val="single" w:sz="4" w:space="0" w:color="auto"/>
            </w:tcBorders>
            <w:vAlign w:val="center"/>
          </w:tcPr>
          <w:p w14:paraId="38E13219" w14:textId="77777777" w:rsidR="00174F84" w:rsidRDefault="00174F84" w:rsidP="00FC39A3">
            <w:pPr>
              <w:jc w:val="center"/>
            </w:pPr>
            <w:r>
              <w:t>buc</w:t>
            </w:r>
          </w:p>
        </w:tc>
        <w:tc>
          <w:tcPr>
            <w:tcW w:w="1559" w:type="dxa"/>
            <w:tcBorders>
              <w:top w:val="single" w:sz="4" w:space="0" w:color="auto"/>
              <w:bottom w:val="single" w:sz="4" w:space="0" w:color="auto"/>
            </w:tcBorders>
            <w:vAlign w:val="center"/>
          </w:tcPr>
          <w:p w14:paraId="324BCB9D" w14:textId="77777777" w:rsidR="00174F84" w:rsidRDefault="00174F84" w:rsidP="00FC39A3">
            <w:pPr>
              <w:adjustRightInd w:val="0"/>
              <w:jc w:val="center"/>
              <w:rPr>
                <w:rFonts w:ascii="Arial CYR" w:hAnsi="Arial CYR" w:cs="Arial CYR"/>
              </w:rPr>
            </w:pPr>
            <w:r>
              <w:t>2,000</w:t>
            </w:r>
          </w:p>
          <w:p w14:paraId="20CF1A68" w14:textId="77777777" w:rsidR="00174F84" w:rsidRDefault="00174F84" w:rsidP="00FC39A3">
            <w:pPr>
              <w:jc w:val="center"/>
            </w:pPr>
          </w:p>
        </w:tc>
      </w:tr>
      <w:tr w:rsidR="00174F84" w14:paraId="4C349C43"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8C1BB" w14:textId="77777777" w:rsidR="00174F84" w:rsidRDefault="00174F84" w:rsidP="00FC39A3">
            <w:r>
              <w:t xml:space="preserve"> 57</w:t>
            </w:r>
          </w:p>
        </w:tc>
        <w:tc>
          <w:tcPr>
            <w:tcW w:w="1701" w:type="dxa"/>
            <w:tcBorders>
              <w:top w:val="single" w:sz="4" w:space="0" w:color="auto"/>
              <w:bottom w:val="single" w:sz="4" w:space="0" w:color="auto"/>
            </w:tcBorders>
            <w:vAlign w:val="center"/>
          </w:tcPr>
          <w:p w14:paraId="1FFCFC2D" w14:textId="77777777" w:rsidR="00174F84" w:rsidRDefault="00174F84" w:rsidP="00FC39A3">
            <w:pPr>
              <w:rPr>
                <w:lang w:val="en-US"/>
              </w:rPr>
            </w:pPr>
            <w:r>
              <w:rPr>
                <w:lang w:val="en-US"/>
              </w:rPr>
              <w:t>08-02-412-2</w:t>
            </w:r>
          </w:p>
          <w:p w14:paraId="47630AA3" w14:textId="77777777" w:rsidR="00174F84" w:rsidRDefault="00174F84" w:rsidP="00FC39A3"/>
        </w:tc>
        <w:tc>
          <w:tcPr>
            <w:tcW w:w="4961" w:type="dxa"/>
            <w:tcBorders>
              <w:top w:val="single" w:sz="4" w:space="0" w:color="auto"/>
              <w:bottom w:val="single" w:sz="4" w:space="0" w:color="auto"/>
            </w:tcBorders>
            <w:vAlign w:val="center"/>
          </w:tcPr>
          <w:p w14:paraId="3D9BE336" w14:textId="77777777" w:rsidR="00174F84" w:rsidRDefault="00174F84" w:rsidP="00FC39A3">
            <w:pPr>
              <w:adjustRightInd w:val="0"/>
              <w:rPr>
                <w:lang w:val="en-US"/>
              </w:rPr>
            </w:pPr>
            <w:r>
              <w:t>Introducerea conductorilor in tevi si furtunuri metalice pozate: primul conductor monofir sau multifir in impletire comuna, sectiune sumara pina la 6 mm2</w:t>
            </w:r>
          </w:p>
          <w:p w14:paraId="206859D9" w14:textId="77777777" w:rsidR="00174F84" w:rsidRDefault="00174F84" w:rsidP="00FC39A3"/>
        </w:tc>
        <w:tc>
          <w:tcPr>
            <w:tcW w:w="1560" w:type="dxa"/>
            <w:tcBorders>
              <w:top w:val="single" w:sz="4" w:space="0" w:color="auto"/>
              <w:bottom w:val="single" w:sz="4" w:space="0" w:color="auto"/>
            </w:tcBorders>
            <w:vAlign w:val="center"/>
          </w:tcPr>
          <w:p w14:paraId="5E4B9B65" w14:textId="77777777" w:rsidR="00174F84" w:rsidRDefault="00174F84" w:rsidP="00FC39A3">
            <w:pPr>
              <w:jc w:val="center"/>
            </w:pPr>
            <w:r>
              <w:t>100 m</w:t>
            </w:r>
          </w:p>
        </w:tc>
        <w:tc>
          <w:tcPr>
            <w:tcW w:w="1559" w:type="dxa"/>
            <w:tcBorders>
              <w:top w:val="single" w:sz="4" w:space="0" w:color="auto"/>
              <w:bottom w:val="single" w:sz="4" w:space="0" w:color="auto"/>
            </w:tcBorders>
            <w:vAlign w:val="center"/>
          </w:tcPr>
          <w:p w14:paraId="15954910" w14:textId="77777777" w:rsidR="00174F84" w:rsidRDefault="00174F84" w:rsidP="00FC39A3">
            <w:pPr>
              <w:adjustRightInd w:val="0"/>
              <w:jc w:val="center"/>
              <w:rPr>
                <w:rFonts w:ascii="Arial CYR" w:hAnsi="Arial CYR" w:cs="Arial CYR"/>
              </w:rPr>
            </w:pPr>
            <w:r>
              <w:t>0,308</w:t>
            </w:r>
          </w:p>
          <w:p w14:paraId="1B209659" w14:textId="77777777" w:rsidR="00174F84" w:rsidRDefault="00174F84" w:rsidP="00FC39A3">
            <w:pPr>
              <w:jc w:val="center"/>
            </w:pPr>
          </w:p>
        </w:tc>
      </w:tr>
      <w:tr w:rsidR="00174F84" w14:paraId="625D9D42"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5B9E91" w14:textId="77777777" w:rsidR="00174F84" w:rsidRDefault="00174F84" w:rsidP="00FC39A3">
            <w:r>
              <w:t xml:space="preserve"> 58</w:t>
            </w:r>
          </w:p>
        </w:tc>
        <w:tc>
          <w:tcPr>
            <w:tcW w:w="1701" w:type="dxa"/>
            <w:tcBorders>
              <w:top w:val="single" w:sz="4" w:space="0" w:color="auto"/>
              <w:bottom w:val="single" w:sz="4" w:space="0" w:color="auto"/>
            </w:tcBorders>
            <w:vAlign w:val="center"/>
          </w:tcPr>
          <w:p w14:paraId="6ADEED8D" w14:textId="77777777" w:rsidR="00174F84" w:rsidRDefault="00174F84" w:rsidP="00FC39A3">
            <w:pPr>
              <w:rPr>
                <w:lang w:val="en-US"/>
              </w:rPr>
            </w:pPr>
          </w:p>
          <w:p w14:paraId="054C2201" w14:textId="77777777" w:rsidR="00174F84" w:rsidRDefault="00174F84" w:rsidP="00FC39A3"/>
        </w:tc>
        <w:tc>
          <w:tcPr>
            <w:tcW w:w="4961" w:type="dxa"/>
            <w:tcBorders>
              <w:top w:val="single" w:sz="4" w:space="0" w:color="auto"/>
              <w:bottom w:val="single" w:sz="4" w:space="0" w:color="auto"/>
            </w:tcBorders>
            <w:vAlign w:val="center"/>
          </w:tcPr>
          <w:p w14:paraId="54C12381" w14:textId="77777777" w:rsidR="00174F84" w:rsidRDefault="00174F84" w:rsidP="00FC39A3">
            <w:pPr>
              <w:adjustRightInd w:val="0"/>
              <w:rPr>
                <w:lang w:val="en-US"/>
              </w:rPr>
            </w:pPr>
            <w:r>
              <w:t>Cablu din cupru VVGng-LSLTx-0,66 sec.3x1,5 mm2</w:t>
            </w:r>
          </w:p>
          <w:p w14:paraId="107BECF9" w14:textId="77777777" w:rsidR="00174F84" w:rsidRDefault="00174F84" w:rsidP="00FC39A3"/>
        </w:tc>
        <w:tc>
          <w:tcPr>
            <w:tcW w:w="1560" w:type="dxa"/>
            <w:tcBorders>
              <w:top w:val="single" w:sz="4" w:space="0" w:color="auto"/>
              <w:bottom w:val="single" w:sz="4" w:space="0" w:color="auto"/>
            </w:tcBorders>
            <w:vAlign w:val="center"/>
          </w:tcPr>
          <w:p w14:paraId="7D3ECF84" w14:textId="77777777" w:rsidR="00174F84" w:rsidRDefault="00174F84" w:rsidP="00FC39A3">
            <w:pPr>
              <w:jc w:val="center"/>
            </w:pPr>
            <w:r>
              <w:t>m</w:t>
            </w:r>
          </w:p>
        </w:tc>
        <w:tc>
          <w:tcPr>
            <w:tcW w:w="1559" w:type="dxa"/>
            <w:tcBorders>
              <w:top w:val="single" w:sz="4" w:space="0" w:color="auto"/>
              <w:bottom w:val="single" w:sz="4" w:space="0" w:color="auto"/>
            </w:tcBorders>
            <w:vAlign w:val="center"/>
          </w:tcPr>
          <w:p w14:paraId="6DABEA98" w14:textId="77777777" w:rsidR="00174F84" w:rsidRDefault="00174F84" w:rsidP="00FC39A3">
            <w:pPr>
              <w:adjustRightInd w:val="0"/>
              <w:jc w:val="center"/>
              <w:rPr>
                <w:rFonts w:ascii="Arial CYR" w:hAnsi="Arial CYR" w:cs="Arial CYR"/>
              </w:rPr>
            </w:pPr>
            <w:r>
              <w:t>30,800</w:t>
            </w:r>
          </w:p>
          <w:p w14:paraId="7753BBEE" w14:textId="77777777" w:rsidR="00174F84" w:rsidRDefault="00174F84" w:rsidP="00FC39A3">
            <w:pPr>
              <w:jc w:val="center"/>
            </w:pPr>
          </w:p>
        </w:tc>
      </w:tr>
      <w:tr w:rsidR="00174F84" w14:paraId="4E73693F"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6DA4C" w14:textId="77777777" w:rsidR="00174F84" w:rsidRDefault="00174F84" w:rsidP="00FC39A3">
            <w:r>
              <w:t xml:space="preserve"> 59</w:t>
            </w:r>
          </w:p>
        </w:tc>
        <w:tc>
          <w:tcPr>
            <w:tcW w:w="1701" w:type="dxa"/>
            <w:tcBorders>
              <w:top w:val="single" w:sz="4" w:space="0" w:color="auto"/>
              <w:bottom w:val="single" w:sz="4" w:space="0" w:color="auto"/>
            </w:tcBorders>
            <w:vAlign w:val="center"/>
          </w:tcPr>
          <w:p w14:paraId="50D16FF9" w14:textId="77777777" w:rsidR="00174F84" w:rsidRDefault="00174F84" w:rsidP="00FC39A3">
            <w:pPr>
              <w:rPr>
                <w:lang w:val="en-US"/>
              </w:rPr>
            </w:pPr>
            <w:r>
              <w:rPr>
                <w:lang w:val="en-US"/>
              </w:rPr>
              <w:t>08-02-410-1</w:t>
            </w:r>
          </w:p>
          <w:p w14:paraId="0DC17F8C" w14:textId="77777777" w:rsidR="00174F84" w:rsidRDefault="00174F84" w:rsidP="00FC39A3"/>
        </w:tc>
        <w:tc>
          <w:tcPr>
            <w:tcW w:w="4961" w:type="dxa"/>
            <w:tcBorders>
              <w:top w:val="single" w:sz="4" w:space="0" w:color="auto"/>
              <w:bottom w:val="single" w:sz="4" w:space="0" w:color="auto"/>
            </w:tcBorders>
            <w:vAlign w:val="center"/>
          </w:tcPr>
          <w:p w14:paraId="5346DA67" w14:textId="77777777" w:rsidR="00174F84" w:rsidRDefault="00174F84" w:rsidP="00FC39A3">
            <w:pPr>
              <w:adjustRightInd w:val="0"/>
              <w:rPr>
                <w:lang w:val="en-US"/>
              </w:rPr>
            </w:pPr>
            <w:r>
              <w:t>Teava PVC, ТУ2248-002-14369938-2008, diametru ф20mm, inclusiv costul tevii</w:t>
            </w:r>
          </w:p>
          <w:p w14:paraId="60357244" w14:textId="77777777" w:rsidR="00174F84" w:rsidRDefault="00174F84" w:rsidP="00FC39A3"/>
        </w:tc>
        <w:tc>
          <w:tcPr>
            <w:tcW w:w="1560" w:type="dxa"/>
            <w:tcBorders>
              <w:top w:val="single" w:sz="4" w:space="0" w:color="auto"/>
              <w:bottom w:val="single" w:sz="4" w:space="0" w:color="auto"/>
            </w:tcBorders>
            <w:vAlign w:val="center"/>
          </w:tcPr>
          <w:p w14:paraId="7D6D742A" w14:textId="77777777" w:rsidR="00174F84" w:rsidRDefault="00174F84" w:rsidP="00FC39A3">
            <w:pPr>
              <w:jc w:val="center"/>
            </w:pPr>
            <w:r>
              <w:t>100 m</w:t>
            </w:r>
          </w:p>
        </w:tc>
        <w:tc>
          <w:tcPr>
            <w:tcW w:w="1559" w:type="dxa"/>
            <w:tcBorders>
              <w:top w:val="single" w:sz="4" w:space="0" w:color="auto"/>
              <w:bottom w:val="single" w:sz="4" w:space="0" w:color="auto"/>
            </w:tcBorders>
            <w:vAlign w:val="center"/>
          </w:tcPr>
          <w:p w14:paraId="6B0E6AD0" w14:textId="77777777" w:rsidR="00174F84" w:rsidRDefault="00174F84" w:rsidP="00FC39A3">
            <w:pPr>
              <w:adjustRightInd w:val="0"/>
              <w:jc w:val="center"/>
              <w:rPr>
                <w:rFonts w:ascii="Arial CYR" w:hAnsi="Arial CYR" w:cs="Arial CYR"/>
              </w:rPr>
            </w:pPr>
            <w:r>
              <w:t>0,308</w:t>
            </w:r>
          </w:p>
          <w:p w14:paraId="23249BA2" w14:textId="77777777" w:rsidR="00174F84" w:rsidRDefault="00174F84" w:rsidP="00FC39A3">
            <w:pPr>
              <w:jc w:val="center"/>
            </w:pPr>
          </w:p>
        </w:tc>
      </w:tr>
      <w:tr w:rsidR="00174F84" w14:paraId="75514537" w14:textId="77777777" w:rsidTr="00FC39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97618" w14:textId="77777777" w:rsidR="00174F84" w:rsidRDefault="00174F84" w:rsidP="00FC39A3">
            <w:r>
              <w:t xml:space="preserve"> 60</w:t>
            </w:r>
          </w:p>
        </w:tc>
        <w:tc>
          <w:tcPr>
            <w:tcW w:w="1701" w:type="dxa"/>
            <w:tcBorders>
              <w:top w:val="single" w:sz="4" w:space="0" w:color="auto"/>
              <w:bottom w:val="single" w:sz="4" w:space="0" w:color="auto"/>
            </w:tcBorders>
            <w:vAlign w:val="center"/>
          </w:tcPr>
          <w:p w14:paraId="6654593F" w14:textId="77777777" w:rsidR="00174F84" w:rsidRDefault="00174F84" w:rsidP="00FC39A3">
            <w:pPr>
              <w:rPr>
                <w:lang w:val="en-US"/>
              </w:rPr>
            </w:pPr>
            <w:r>
              <w:rPr>
                <w:lang w:val="en-US"/>
              </w:rPr>
              <w:t>08-03-594-10</w:t>
            </w:r>
          </w:p>
          <w:p w14:paraId="4CF0C09E" w14:textId="77777777" w:rsidR="00174F84" w:rsidRDefault="00174F84" w:rsidP="00FC39A3"/>
        </w:tc>
        <w:tc>
          <w:tcPr>
            <w:tcW w:w="4961" w:type="dxa"/>
            <w:tcBorders>
              <w:top w:val="single" w:sz="4" w:space="0" w:color="auto"/>
              <w:bottom w:val="single" w:sz="4" w:space="0" w:color="auto"/>
            </w:tcBorders>
            <w:vAlign w:val="center"/>
          </w:tcPr>
          <w:p w14:paraId="4B1A5B78" w14:textId="77777777" w:rsidR="00174F84" w:rsidRDefault="00174F84" w:rsidP="00FC39A3">
            <w:pPr>
              <w:adjustRightInd w:val="0"/>
              <w:rPr>
                <w:lang w:val="en-US"/>
              </w:rPr>
            </w:pPr>
            <w:r>
              <w:t>Corp de iluminat pentru iluminatul general de interior, IP20, 600x600, modul LED 32W, 3381 Lm, 4000K sau analog, tensiunea de alimentare 230V, inclusiv costul corpului de iluminat</w:t>
            </w:r>
          </w:p>
          <w:p w14:paraId="4D33DDEA" w14:textId="77777777" w:rsidR="00174F84" w:rsidRDefault="00174F84" w:rsidP="00FC39A3"/>
        </w:tc>
        <w:tc>
          <w:tcPr>
            <w:tcW w:w="1560" w:type="dxa"/>
            <w:tcBorders>
              <w:top w:val="single" w:sz="4" w:space="0" w:color="auto"/>
              <w:bottom w:val="single" w:sz="4" w:space="0" w:color="auto"/>
            </w:tcBorders>
            <w:vAlign w:val="center"/>
          </w:tcPr>
          <w:p w14:paraId="59D5333F" w14:textId="77777777" w:rsidR="00174F84" w:rsidRDefault="00174F84" w:rsidP="00FC39A3">
            <w:pPr>
              <w:jc w:val="center"/>
            </w:pPr>
            <w:r>
              <w:t>100 buc</w:t>
            </w:r>
          </w:p>
        </w:tc>
        <w:tc>
          <w:tcPr>
            <w:tcW w:w="1559" w:type="dxa"/>
            <w:tcBorders>
              <w:top w:val="single" w:sz="4" w:space="0" w:color="auto"/>
              <w:bottom w:val="single" w:sz="4" w:space="0" w:color="auto"/>
            </w:tcBorders>
            <w:vAlign w:val="center"/>
          </w:tcPr>
          <w:p w14:paraId="631BDE89" w14:textId="77777777" w:rsidR="00174F84" w:rsidRDefault="00174F84" w:rsidP="00FC39A3">
            <w:pPr>
              <w:adjustRightInd w:val="0"/>
              <w:jc w:val="center"/>
              <w:rPr>
                <w:rFonts w:ascii="Arial CYR" w:hAnsi="Arial CYR" w:cs="Arial CYR"/>
              </w:rPr>
            </w:pPr>
            <w:r>
              <w:t>0,030</w:t>
            </w:r>
          </w:p>
          <w:p w14:paraId="3F352821" w14:textId="77777777" w:rsidR="00174F84" w:rsidRDefault="00174F84" w:rsidP="00FC39A3">
            <w:pPr>
              <w:jc w:val="center"/>
            </w:pPr>
          </w:p>
        </w:tc>
      </w:tr>
    </w:tbl>
    <w:p w14:paraId="49D936E8" w14:textId="77777777" w:rsidR="00174F84" w:rsidRDefault="00174F84" w:rsidP="00174F84">
      <w:pPr>
        <w:rPr>
          <w:sz w:val="6"/>
          <w:szCs w:val="6"/>
        </w:rPr>
      </w:pPr>
      <w:r>
        <w:t xml:space="preserve"> </w:t>
      </w:r>
    </w:p>
    <w:p w14:paraId="2D1C39B9" w14:textId="77777777" w:rsidR="00174F84" w:rsidRDefault="00174F84" w:rsidP="00174F84">
      <w:pPr>
        <w:rPr>
          <w:lang w:val="en-US"/>
        </w:rPr>
      </w:pPr>
      <w:r>
        <w:rPr>
          <w:lang w:val="en-US"/>
        </w:rPr>
        <w:tab/>
      </w:r>
      <w:r>
        <w:rPr>
          <w:lang w:val="en-US"/>
        </w:rPr>
        <w:tab/>
      </w:r>
      <w:r>
        <w:rPr>
          <w:lang w:val="en-US"/>
        </w:rPr>
        <w:tab/>
      </w:r>
      <w:r>
        <w:rPr>
          <w:lang w:val="en-US"/>
        </w:rPr>
        <w:tab/>
      </w:r>
      <w:r>
        <w:rPr>
          <w:lang w:val="en-US"/>
        </w:rPr>
        <w:tab/>
      </w:r>
      <w:r>
        <w:rPr>
          <w:lang w:val="en-US"/>
        </w:rPr>
        <w:tab/>
      </w:r>
    </w:p>
    <w:p w14:paraId="2EDF4713" w14:textId="77777777" w:rsidR="00174F84" w:rsidRDefault="00174F84" w:rsidP="00174F84">
      <w:pPr>
        <w:rPr>
          <w:sz w:val="28"/>
          <w:szCs w:val="28"/>
          <w:lang w:val="en-US"/>
        </w:rPr>
      </w:pPr>
      <w:r>
        <w:rPr>
          <w:lang w:val="en-US"/>
        </w:rPr>
        <w:tab/>
      </w:r>
      <w:r>
        <w:rPr>
          <w:sz w:val="28"/>
          <w:szCs w:val="28"/>
          <w:lang w:val="en-US"/>
        </w:rPr>
        <w:t xml:space="preserve">                                                                                                         </w:t>
      </w:r>
    </w:p>
    <w:p w14:paraId="46B667B6" w14:textId="77777777" w:rsidR="00174F84" w:rsidRDefault="00174F84" w:rsidP="00174F84">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174F84" w14:paraId="77D6F132" w14:textId="77777777" w:rsidTr="00FC39A3">
        <w:tc>
          <w:tcPr>
            <w:tcW w:w="9781" w:type="dxa"/>
            <w:tcBorders>
              <w:top w:val="nil"/>
              <w:left w:val="nil"/>
              <w:bottom w:val="nil"/>
              <w:right w:val="nil"/>
            </w:tcBorders>
          </w:tcPr>
          <w:p w14:paraId="5EB599B7" w14:textId="77777777" w:rsidR="00174F84" w:rsidRDefault="00174F84" w:rsidP="00FC39A3">
            <w:pPr>
              <w:rPr>
                <w:lang w:val="en-US"/>
              </w:rPr>
            </w:pPr>
          </w:p>
        </w:tc>
      </w:tr>
      <w:tr w:rsidR="00174F84" w14:paraId="11F1127C" w14:textId="77777777" w:rsidTr="00FC39A3">
        <w:tc>
          <w:tcPr>
            <w:tcW w:w="9781" w:type="dxa"/>
            <w:tcBorders>
              <w:top w:val="nil"/>
              <w:left w:val="nil"/>
              <w:bottom w:val="single" w:sz="6" w:space="0" w:color="auto"/>
              <w:right w:val="nil"/>
            </w:tcBorders>
          </w:tcPr>
          <w:p w14:paraId="0BF004B4" w14:textId="77777777" w:rsidR="00174F84" w:rsidRDefault="00174F84" w:rsidP="00FC39A3">
            <w:pPr>
              <w:rPr>
                <w:lang w:val="en-US"/>
              </w:rPr>
            </w:pPr>
            <w:r>
              <w:t xml:space="preserve">Proiectant   </w:t>
            </w:r>
            <w:r>
              <w:rPr>
                <w:lang w:val="en-US"/>
              </w:rPr>
              <w:t xml:space="preserve"> </w:t>
            </w:r>
          </w:p>
        </w:tc>
      </w:tr>
      <w:tr w:rsidR="00174F84" w14:paraId="183DD62D" w14:textId="77777777" w:rsidTr="00FC39A3">
        <w:trPr>
          <w:trHeight w:val="355"/>
        </w:trPr>
        <w:tc>
          <w:tcPr>
            <w:tcW w:w="9781" w:type="dxa"/>
            <w:tcBorders>
              <w:top w:val="nil"/>
              <w:left w:val="nil"/>
              <w:bottom w:val="nil"/>
              <w:right w:val="nil"/>
            </w:tcBorders>
          </w:tcPr>
          <w:p w14:paraId="685ECF26" w14:textId="77777777" w:rsidR="00174F84" w:rsidRDefault="00174F84" w:rsidP="00FC39A3">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74E2902" w14:textId="77777777" w:rsidR="00174F84" w:rsidRDefault="00174F84" w:rsidP="00174F84">
      <w:pPr>
        <w:jc w:val="center"/>
        <w:rPr>
          <w:lang w:val="en-US"/>
        </w:rPr>
      </w:pPr>
      <w:r>
        <w:rPr>
          <w:sz w:val="28"/>
          <w:szCs w:val="28"/>
          <w:lang w:val="en-US"/>
        </w:rPr>
        <w:t>L.S.</w:t>
      </w:r>
    </w:p>
    <w:p w14:paraId="2C87EF18" w14:textId="77777777" w:rsidR="00174F84" w:rsidRDefault="00174F84" w:rsidP="00174F84">
      <w:pPr>
        <w:tabs>
          <w:tab w:val="left" w:pos="4786"/>
          <w:tab w:val="left" w:pos="10031"/>
        </w:tabs>
        <w:rPr>
          <w:sz w:val="4"/>
          <w:szCs w:val="4"/>
        </w:rPr>
      </w:pPr>
      <w:r>
        <w:t xml:space="preserve"> </w:t>
      </w:r>
    </w:p>
    <w:p w14:paraId="5C76E621" w14:textId="77777777" w:rsidR="00997D69" w:rsidRDefault="00997D69" w:rsidP="00BB4C07">
      <w:pPr>
        <w:jc w:val="center"/>
        <w:rPr>
          <w:lang w:val="en-US"/>
        </w:rPr>
      </w:pPr>
    </w:p>
    <w:p w14:paraId="36C068C5" w14:textId="77777777" w:rsidR="00BB4C07" w:rsidRDefault="00BB4C07" w:rsidP="00BB4C07">
      <w:pPr>
        <w:tabs>
          <w:tab w:val="left" w:pos="4786"/>
          <w:tab w:val="left" w:pos="10031"/>
        </w:tabs>
        <w:rPr>
          <w:sz w:val="4"/>
          <w:szCs w:val="4"/>
        </w:rPr>
      </w:pPr>
      <w:r>
        <w:t xml:space="preserve"> </w:t>
      </w:r>
    </w:p>
    <w:p w14:paraId="58FF17E1" w14:textId="186C958A" w:rsidR="00593D05" w:rsidRPr="00FF430B" w:rsidRDefault="00593D05" w:rsidP="00593D05">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Pr>
          <w:lang w:val="ro-MD"/>
        </w:rPr>
        <w:t>24</w:t>
      </w:r>
      <w:r w:rsidRPr="00FF430B">
        <w:rPr>
          <w:lang w:val="ro-MD"/>
        </w:rPr>
        <w:t>"</w:t>
      </w:r>
      <w:r>
        <w:rPr>
          <w:lang w:val="ro-MD"/>
        </w:rPr>
        <w:t xml:space="preserve"> februarie 2021</w:t>
      </w:r>
    </w:p>
    <w:p w14:paraId="4D43F69E" w14:textId="77777777" w:rsidR="00593D05"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4358EA1C"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77777777" w:rsidR="00593D05" w:rsidRPr="00FF430B" w:rsidRDefault="00593D05" w:rsidP="00593D05">
      <w:pPr>
        <w:pStyle w:val="a7"/>
        <w:tabs>
          <w:tab w:val="left" w:pos="567"/>
        </w:tabs>
        <w:rPr>
          <w:rFonts w:ascii="Times New Roman" w:hAnsi="Times New Roman"/>
          <w:szCs w:val="24"/>
          <w:lang w:val="ro-MD"/>
        </w:rPr>
      </w:pPr>
    </w:p>
    <w:p w14:paraId="3DA8BAF9" w14:textId="77777777" w:rsidR="00593D05" w:rsidRDefault="00593D05" w:rsidP="00593D05">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2AD960F0" w14:textId="77777777" w:rsidR="00005C9F" w:rsidRPr="00593D05" w:rsidRDefault="00005C9F" w:rsidP="00AA3B74">
      <w:pPr>
        <w:tabs>
          <w:tab w:val="left" w:pos="4786"/>
          <w:tab w:val="left" w:pos="10031"/>
        </w:tabs>
        <w:rPr>
          <w:sz w:val="4"/>
          <w:szCs w:val="4"/>
          <w:lang w:val="ro-MD"/>
        </w:rPr>
      </w:pPr>
    </w:p>
    <w:sectPr w:rsidR="00005C9F" w:rsidRPr="00593D05"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E7967" w14:textId="77777777" w:rsidR="00543AC3" w:rsidRDefault="00543AC3" w:rsidP="00A20ACF">
      <w:r>
        <w:separator/>
      </w:r>
    </w:p>
  </w:endnote>
  <w:endnote w:type="continuationSeparator" w:id="0">
    <w:p w14:paraId="6F1F6533" w14:textId="77777777" w:rsidR="00543AC3" w:rsidRDefault="00543A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67958522" w:rsidR="008F1D40" w:rsidRDefault="008F1D40">
        <w:pPr>
          <w:pStyle w:val="a4"/>
          <w:jc w:val="right"/>
        </w:pPr>
        <w:r>
          <w:fldChar w:fldCharType="begin"/>
        </w:r>
        <w:r>
          <w:instrText xml:space="preserve"> PAGE   \* MERGEFORMAT </w:instrText>
        </w:r>
        <w:r>
          <w:fldChar w:fldCharType="separate"/>
        </w:r>
        <w:r w:rsidR="00DC4962">
          <w:t>67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02BAE" w14:textId="77777777" w:rsidR="00543AC3" w:rsidRDefault="00543AC3" w:rsidP="00A20ACF">
      <w:r>
        <w:separator/>
      </w:r>
    </w:p>
  </w:footnote>
  <w:footnote w:type="continuationSeparator" w:id="0">
    <w:p w14:paraId="3BA189D7" w14:textId="77777777" w:rsidR="00543AC3" w:rsidRDefault="00543A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501B1-2074-4C5B-B492-BA6C7470A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81</Pages>
  <Words>20503</Words>
  <Characters>116870</Characters>
  <Application>Microsoft Office Word</Application>
  <DocSecurity>0</DocSecurity>
  <Lines>973</Lines>
  <Paragraphs>274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2022-02-22T11:20:00Z</cp:lastPrinted>
  <dcterms:created xsi:type="dcterms:W3CDTF">2022-02-24T07:06:00Z</dcterms:created>
  <dcterms:modified xsi:type="dcterms:W3CDTF">2022-02-25T13:14:00Z</dcterms:modified>
</cp:coreProperties>
</file>