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bookmarkStart w:id="63" w:name="_GoBack"/>
      <w:bookmarkEnd w:id="63"/>
    </w:p>
    <w:p w14:paraId="0F597365">
      <w:pPr>
        <w:tabs>
          <w:tab w:val="left" w:pos="5103"/>
          <w:tab w:val="left" w:pos="10348"/>
        </w:tabs>
        <w:jc w:val="center"/>
        <w:rPr>
          <w:b/>
          <w:lang w:val="zh-CN" w:eastAsia="ru-RU"/>
        </w:rPr>
      </w:pPr>
      <w:r>
        <w:rPr>
          <w:b/>
          <w:lang w:val="zh-CN" w:eastAsia="ru-RU"/>
        </w:rPr>
        <w:t>pentru realizarea achizițiilor publice de lucrări</w:t>
      </w:r>
    </w:p>
    <w:p w14:paraId="7FED5CCF">
      <w:pPr>
        <w:tabs>
          <w:tab w:val="left" w:pos="5103"/>
          <w:tab w:val="left" w:pos="10348"/>
        </w:tabs>
        <w:jc w:val="center"/>
        <w:rPr>
          <w:b/>
          <w:sz w:val="24"/>
          <w:szCs w:val="24"/>
          <w:u w:val="single"/>
          <w:lang w:val="zh-CN"/>
        </w:rPr>
      </w:pPr>
      <w:r>
        <w:rPr>
          <w:rFonts w:hint="default"/>
          <w:b/>
          <w:sz w:val="24"/>
          <w:szCs w:val="24"/>
          <w:lang w:val="en-US"/>
        </w:rPr>
        <w:t>Lucrări  de termoizola</w:t>
      </w:r>
      <w:r>
        <w:rPr>
          <w:rFonts w:hint="default"/>
          <w:b/>
          <w:sz w:val="24"/>
          <w:szCs w:val="24"/>
        </w:rPr>
        <w:t>re a</w:t>
      </w:r>
      <w:r>
        <w:rPr>
          <w:rFonts w:hint="default"/>
          <w:b/>
          <w:sz w:val="24"/>
          <w:szCs w:val="24"/>
          <w:lang w:val="en-US"/>
        </w:rPr>
        <w:t xml:space="preserve"> fa</w:t>
      </w:r>
      <w:r>
        <w:rPr>
          <w:rFonts w:hint="default"/>
          <w:b/>
          <w:sz w:val="24"/>
          <w:szCs w:val="24"/>
        </w:rPr>
        <w:t>ț</w:t>
      </w:r>
      <w:r>
        <w:rPr>
          <w:rFonts w:hint="default"/>
          <w:b/>
          <w:sz w:val="24"/>
          <w:szCs w:val="24"/>
          <w:lang w:val="en-US"/>
        </w:rPr>
        <w:t>adelor</w:t>
      </w:r>
      <w:r>
        <w:rPr>
          <w:rFonts w:hint="default"/>
          <w:b/>
          <w:sz w:val="24"/>
          <w:szCs w:val="24"/>
        </w:rPr>
        <w:t>, sediu ÎM REI Lumteh</w:t>
      </w:r>
    </w:p>
    <w:p w14:paraId="27A5AE65">
      <w:pPr>
        <w:tabs>
          <w:tab w:val="left" w:pos="5103"/>
          <w:tab w:val="left" w:pos="10348"/>
        </w:tabs>
        <w:jc w:val="center"/>
        <w:rPr>
          <w:rFonts w:hint="default"/>
          <w:b/>
          <w:sz w:val="28"/>
          <w:szCs w:val="28"/>
          <w:lang w:eastAsia="ru-RU"/>
        </w:rPr>
      </w:pPr>
      <w:r>
        <w:rPr>
          <w:b/>
          <w:u w:val="single"/>
          <w:lang w:val="zh-CN"/>
        </w:rPr>
        <w:t>procedura de achiziție</w:t>
      </w:r>
      <w:r>
        <w:rPr>
          <w:b/>
          <w:lang w:val="zh-CN"/>
        </w:rPr>
        <w:t xml:space="preserve">:   </w:t>
      </w:r>
      <w:r>
        <w:rPr>
          <w:rFonts w:hint="default"/>
          <w:b/>
          <w:sz w:val="24"/>
          <w:szCs w:val="24"/>
          <w:shd w:val="clear" w:color="auto" w:fill="FFFF00"/>
          <w:lang/>
        </w:rPr>
        <w:t>COP</w:t>
      </w:r>
    </w:p>
    <w:p w14:paraId="4D8D7E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14"/>
          <w:rFonts w:eastAsiaTheme="majorEastAsia"/>
          <w:bCs/>
          <w:color w:val="auto"/>
          <w:u w:val="none"/>
          <w:shd w:val="clear" w:color="auto" w:fill="FFFFFF"/>
          <w:lang w:val="zh-CN"/>
        </w:rPr>
        <w:t>Hotărârii Guvernului nr. 638/2020 pentru aprobarea Regulamentului privind achizițiile publice de lucrări</w:t>
      </w:r>
      <w:r>
        <w:rPr>
          <w:rStyle w:val="14"/>
          <w:rFonts w:eastAsiaTheme="majorEastAsia"/>
          <w:bCs/>
          <w:color w:val="auto"/>
          <w:u w:val="none"/>
          <w:shd w:val="clear" w:color="auto" w:fill="FFFFFF"/>
          <w:lang w:val="zh-CN"/>
        </w:rPr>
        <w:fldChar w:fldCharType="end"/>
      </w:r>
      <w:r>
        <w:rPr>
          <w:rStyle w:val="16"/>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392179964"/>
      <w:bookmarkStart w:id="5" w:name="_Toc44953902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449539027"/>
      <w:bookmarkStart w:id="11" w:name="_Toc39218013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449539028"/>
      <w:bookmarkStart w:id="14" w:name="_Toc392179967"/>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80139"/>
      <w:bookmarkStart w:id="17" w:name="_Toc392179968"/>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449539030"/>
      <w:bookmarkStart w:id="20" w:name="_Toc392179969"/>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92045"/>
      <w:bookmarkStart w:id="28" w:name="_Toc449630844"/>
      <w:bookmarkStart w:id="29" w:name="_Toc449632597"/>
      <w:bookmarkStart w:id="30" w:name="_Toc449633089"/>
      <w:bookmarkStart w:id="31" w:name="_Toc392199060"/>
      <w:bookmarkStart w:id="32" w:name="_Toc392222624"/>
      <w:bookmarkStart w:id="33" w:name="_Toc392198690"/>
      <w:bookmarkStart w:id="34" w:name="_Toc392254909"/>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2599"/>
      <w:bookmarkStart w:id="37" w:name="_Toc449692047"/>
      <w:bookmarkStart w:id="38" w:name="_Toc449633091"/>
      <w:bookmarkStart w:id="39" w:name="_Toc449630846"/>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37"/>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058F2963">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603365BF">
      <w:pPr>
        <w:rPr>
          <w:sz w:val="20"/>
          <w:szCs w:val="20"/>
          <w:lang w:val="zh-CN" w:eastAsia="ru-RU"/>
        </w:rPr>
      </w:pPr>
    </w:p>
    <w:p w14:paraId="2ED345BA">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7A26B547">
      <w:pPr>
        <w:shd w:val="clear" w:color="auto" w:fill="FFFFFF" w:themeFill="background1"/>
        <w:spacing w:before="120"/>
        <w:outlineLvl w:val="0"/>
        <w:rPr>
          <w:b/>
          <w:sz w:val="32"/>
          <w:szCs w:val="32"/>
          <w:lang w:val="zh-CN" w:eastAsia="ru-RU"/>
        </w:rPr>
      </w:pPr>
    </w:p>
    <w:p w14:paraId="3A05544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797F592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258BDE7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01E28F8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BA88056">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3A5044B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4696A1D">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B18AC82">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5EA3946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C9EC621">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2239DBB">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B66DC2F">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419DB54">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F0000DA">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E2D9525">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5BF8023">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14:paraId="695490B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482385F">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2B96A61">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E32EB39">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276B754">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F64189C">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E1105B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E143C27">
            <w:pPr>
              <w:shd w:val="clear" w:color="auto" w:fill="FFFFFF" w:themeFill="background1"/>
              <w:spacing w:before="120"/>
              <w:jc w:val="center"/>
              <w:rPr>
                <w:sz w:val="20"/>
                <w:szCs w:val="20"/>
                <w:lang w:val="zh-CN" w:eastAsia="ru-RU"/>
              </w:rPr>
            </w:pPr>
          </w:p>
        </w:tc>
      </w:tr>
      <w:tr w14:paraId="49A0E5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C418424">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8773EFB">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B7FE3A">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AA09EC9">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EF842D6">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528F6F5">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F96DCC9">
            <w:pPr>
              <w:shd w:val="clear" w:color="auto" w:fill="FFFFFF" w:themeFill="background1"/>
              <w:spacing w:before="120"/>
              <w:jc w:val="center"/>
              <w:rPr>
                <w:sz w:val="20"/>
                <w:szCs w:val="20"/>
                <w:lang w:val="zh-CN" w:eastAsia="ru-RU"/>
              </w:rPr>
            </w:pPr>
          </w:p>
        </w:tc>
      </w:tr>
      <w:tr w14:paraId="474A05C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C89DCD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FE924F5">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E3B751C">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A08B685">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B4EF63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F478287">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5674EE1">
            <w:pPr>
              <w:shd w:val="clear" w:color="auto" w:fill="FFFFFF" w:themeFill="background1"/>
              <w:spacing w:before="120"/>
              <w:jc w:val="center"/>
              <w:rPr>
                <w:sz w:val="20"/>
                <w:szCs w:val="20"/>
                <w:lang w:val="zh-CN" w:eastAsia="ru-RU"/>
              </w:rPr>
            </w:pPr>
          </w:p>
        </w:tc>
      </w:tr>
      <w:tr w14:paraId="6E34A9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DCC565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3185604">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7A8A334">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B89F43C">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166B5C78">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FC723B0">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5B0E458">
            <w:pPr>
              <w:shd w:val="clear" w:color="auto" w:fill="FFFFFF" w:themeFill="background1"/>
              <w:spacing w:before="120"/>
              <w:jc w:val="center"/>
              <w:rPr>
                <w:sz w:val="20"/>
                <w:szCs w:val="20"/>
                <w:lang w:val="zh-CN" w:eastAsia="ru-RU"/>
              </w:rPr>
            </w:pPr>
          </w:p>
        </w:tc>
      </w:tr>
      <w:tr w14:paraId="4EC02ADB">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554DA44">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34665E7">
            <w:pPr>
              <w:shd w:val="clear" w:color="auto" w:fill="FFFFFF" w:themeFill="background1"/>
              <w:spacing w:before="120"/>
              <w:jc w:val="center"/>
              <w:rPr>
                <w:sz w:val="20"/>
                <w:szCs w:val="20"/>
                <w:lang w:val="zh-CN" w:eastAsia="ru-RU"/>
              </w:rPr>
            </w:pPr>
          </w:p>
        </w:tc>
      </w:tr>
    </w:tbl>
    <w:p w14:paraId="3D38E887">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4B3D5C22">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C045D12">
      <w:pPr>
        <w:shd w:val="clear" w:color="auto" w:fill="FFFFFF" w:themeFill="background1"/>
        <w:tabs>
          <w:tab w:val="right" w:pos="426"/>
        </w:tabs>
        <w:ind w:left="357"/>
        <w:rPr>
          <w:b/>
          <w:lang w:val="zh-CN" w:eastAsia="ru-RU"/>
        </w:rPr>
      </w:pPr>
      <w:r>
        <w:rPr>
          <w:b/>
          <w:lang w:val="zh-CN" w:eastAsia="ru-RU"/>
        </w:rPr>
        <w:t>oferta (se va selecta):</w:t>
      </w:r>
    </w:p>
    <w:p w14:paraId="1E73316A">
      <w:pPr>
        <w:numPr>
          <w:ilvl w:val="0"/>
          <w:numId w:val="10"/>
        </w:numPr>
        <w:shd w:val="clear" w:color="auto" w:fill="FFFFFF" w:themeFill="background1"/>
        <w:tabs>
          <w:tab w:val="right" w:pos="426"/>
        </w:tabs>
        <w:rPr>
          <w:lang w:val="zh-CN" w:eastAsia="ru-RU"/>
        </w:rPr>
      </w:pPr>
      <w:r>
        <w:rPr>
          <w:lang w:val="zh-CN" w:eastAsia="ru-RU"/>
        </w:rPr>
        <w:t>Pentru un singur lot;</w:t>
      </w:r>
    </w:p>
    <w:p w14:paraId="443B79FD">
      <w:pPr>
        <w:numPr>
          <w:ilvl w:val="0"/>
          <w:numId w:val="10"/>
        </w:numPr>
        <w:shd w:val="clear" w:color="auto" w:fill="FFFFFF" w:themeFill="background1"/>
        <w:tabs>
          <w:tab w:val="right" w:pos="426"/>
        </w:tabs>
        <w:rPr>
          <w:lang w:val="zh-CN" w:eastAsia="ru-RU"/>
        </w:rPr>
      </w:pPr>
      <w:r>
        <w:rPr>
          <w:lang w:val="zh-CN" w:eastAsia="ru-RU"/>
        </w:rPr>
        <w:t>Pentru mai multe loturi;</w:t>
      </w:r>
    </w:p>
    <w:p w14:paraId="38C3A784">
      <w:pPr>
        <w:numPr>
          <w:ilvl w:val="0"/>
          <w:numId w:val="10"/>
        </w:numPr>
        <w:shd w:val="clear" w:color="auto" w:fill="FFFFFF" w:themeFill="background1"/>
        <w:tabs>
          <w:tab w:val="right" w:pos="426"/>
        </w:tabs>
        <w:rPr>
          <w:lang w:val="zh-CN" w:eastAsia="ru-RU"/>
        </w:rPr>
      </w:pPr>
      <w:r>
        <w:rPr>
          <w:lang w:val="zh-CN" w:eastAsia="ru-RU"/>
        </w:rPr>
        <w:t>Pentru toate loturile;</w:t>
      </w:r>
    </w:p>
    <w:p w14:paraId="44FE4D2B">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6AE338C5">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2A05C8B7">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3AF1E4BB">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6CE0A203">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00B44342">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E84D953">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9920E48">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233AD04A">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225566E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55F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158577F">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shd w:val="clear" w:color="auto" w:fill="auto"/>
          </w:tcPr>
          <w:p w14:paraId="75217ED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shd w:val="clear" w:color="auto" w:fill="auto"/>
          </w:tcPr>
          <w:p w14:paraId="210C314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shd w:val="clear" w:color="auto" w:fill="auto"/>
          </w:tcPr>
          <w:p w14:paraId="6BCA968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14:paraId="7BE0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A2F5F10">
            <w:pPr>
              <w:shd w:val="clear" w:color="auto" w:fill="FFFFFF" w:themeFill="background1"/>
              <w:tabs>
                <w:tab w:val="left" w:pos="612"/>
              </w:tabs>
              <w:spacing w:before="120" w:after="120"/>
              <w:rPr>
                <w:iCs/>
                <w:lang w:val="zh-CN" w:eastAsia="ru-RU"/>
              </w:rPr>
            </w:pPr>
          </w:p>
        </w:tc>
        <w:tc>
          <w:tcPr>
            <w:tcW w:w="3810" w:type="dxa"/>
            <w:shd w:val="clear" w:color="auto" w:fill="auto"/>
          </w:tcPr>
          <w:p w14:paraId="665ED90E">
            <w:pPr>
              <w:shd w:val="clear" w:color="auto" w:fill="FFFFFF" w:themeFill="background1"/>
              <w:tabs>
                <w:tab w:val="left" w:pos="612"/>
              </w:tabs>
              <w:spacing w:before="120" w:after="120"/>
              <w:rPr>
                <w:iCs/>
                <w:lang w:val="zh-CN" w:eastAsia="ru-RU"/>
              </w:rPr>
            </w:pPr>
          </w:p>
        </w:tc>
        <w:tc>
          <w:tcPr>
            <w:tcW w:w="3563" w:type="dxa"/>
            <w:shd w:val="clear" w:color="auto" w:fill="auto"/>
          </w:tcPr>
          <w:p w14:paraId="5FB9CBAB">
            <w:pPr>
              <w:shd w:val="clear" w:color="auto" w:fill="FFFFFF" w:themeFill="background1"/>
              <w:tabs>
                <w:tab w:val="left" w:pos="612"/>
              </w:tabs>
              <w:spacing w:before="120" w:after="120"/>
              <w:rPr>
                <w:iCs/>
                <w:lang w:val="zh-CN" w:eastAsia="ru-RU"/>
              </w:rPr>
            </w:pPr>
          </w:p>
        </w:tc>
        <w:tc>
          <w:tcPr>
            <w:tcW w:w="1621" w:type="dxa"/>
            <w:shd w:val="clear" w:color="auto" w:fill="auto"/>
          </w:tcPr>
          <w:p w14:paraId="75C75A4D">
            <w:pPr>
              <w:shd w:val="clear" w:color="auto" w:fill="FFFFFF" w:themeFill="background1"/>
              <w:tabs>
                <w:tab w:val="left" w:pos="612"/>
              </w:tabs>
              <w:spacing w:before="120" w:after="120"/>
              <w:rPr>
                <w:iCs/>
                <w:lang w:val="zh-CN" w:eastAsia="ru-RU"/>
              </w:rPr>
            </w:pPr>
          </w:p>
        </w:tc>
      </w:tr>
      <w:tr w14:paraId="276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623DF571">
            <w:pPr>
              <w:shd w:val="clear" w:color="auto" w:fill="FFFFFF" w:themeFill="background1"/>
              <w:tabs>
                <w:tab w:val="left" w:pos="612"/>
              </w:tabs>
              <w:spacing w:before="120" w:after="120"/>
              <w:rPr>
                <w:iCs/>
                <w:lang w:val="zh-CN" w:eastAsia="ru-RU"/>
              </w:rPr>
            </w:pPr>
          </w:p>
        </w:tc>
        <w:tc>
          <w:tcPr>
            <w:tcW w:w="3810" w:type="dxa"/>
            <w:shd w:val="clear" w:color="auto" w:fill="auto"/>
          </w:tcPr>
          <w:p w14:paraId="7DFDD294">
            <w:pPr>
              <w:shd w:val="clear" w:color="auto" w:fill="FFFFFF" w:themeFill="background1"/>
              <w:tabs>
                <w:tab w:val="left" w:pos="612"/>
              </w:tabs>
              <w:spacing w:before="120" w:after="120"/>
              <w:rPr>
                <w:iCs/>
                <w:lang w:val="zh-CN" w:eastAsia="ru-RU"/>
              </w:rPr>
            </w:pPr>
          </w:p>
        </w:tc>
        <w:tc>
          <w:tcPr>
            <w:tcW w:w="3563" w:type="dxa"/>
            <w:shd w:val="clear" w:color="auto" w:fill="auto"/>
          </w:tcPr>
          <w:p w14:paraId="0D847280">
            <w:pPr>
              <w:shd w:val="clear" w:color="auto" w:fill="FFFFFF" w:themeFill="background1"/>
              <w:tabs>
                <w:tab w:val="left" w:pos="612"/>
              </w:tabs>
              <w:spacing w:before="120" w:after="120"/>
              <w:rPr>
                <w:iCs/>
                <w:lang w:val="zh-CN" w:eastAsia="ru-RU"/>
              </w:rPr>
            </w:pPr>
          </w:p>
        </w:tc>
        <w:tc>
          <w:tcPr>
            <w:tcW w:w="1621" w:type="dxa"/>
            <w:shd w:val="clear" w:color="auto" w:fill="auto"/>
          </w:tcPr>
          <w:p w14:paraId="2D29605C">
            <w:pPr>
              <w:shd w:val="clear" w:color="auto" w:fill="FFFFFF" w:themeFill="background1"/>
              <w:tabs>
                <w:tab w:val="left" w:pos="612"/>
              </w:tabs>
              <w:spacing w:before="120" w:after="120"/>
              <w:rPr>
                <w:iCs/>
                <w:lang w:val="zh-CN" w:eastAsia="ru-RU"/>
              </w:rPr>
            </w:pPr>
          </w:p>
        </w:tc>
      </w:tr>
    </w:tbl>
    <w:p w14:paraId="04AF486D">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537A3EA2">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13C1C02B">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0AF5FA01">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1984BDAD">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146D4A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3FBCA5A9">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432C1F0F">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0EB0540D">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89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D9522C8">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shd w:val="clear" w:color="auto" w:fill="auto"/>
          </w:tcPr>
          <w:p w14:paraId="7D6425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shd w:val="clear" w:color="auto" w:fill="auto"/>
          </w:tcPr>
          <w:p w14:paraId="05EC62B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2C8BD8B">
            <w:pPr>
              <w:shd w:val="clear" w:color="auto" w:fill="FFFFFF" w:themeFill="background1"/>
              <w:tabs>
                <w:tab w:val="left" w:pos="612"/>
              </w:tabs>
              <w:spacing w:before="120" w:after="120"/>
              <w:rPr>
                <w:iCs/>
                <w:lang w:val="zh-CN" w:eastAsia="ru-RU"/>
              </w:rPr>
            </w:pPr>
          </w:p>
        </w:tc>
        <w:tc>
          <w:tcPr>
            <w:tcW w:w="7248" w:type="dxa"/>
            <w:shd w:val="clear" w:color="auto" w:fill="auto"/>
          </w:tcPr>
          <w:p w14:paraId="4A1C6E43">
            <w:pPr>
              <w:shd w:val="clear" w:color="auto" w:fill="FFFFFF" w:themeFill="background1"/>
              <w:tabs>
                <w:tab w:val="left" w:pos="612"/>
              </w:tabs>
              <w:spacing w:before="120" w:after="120"/>
              <w:rPr>
                <w:iCs/>
                <w:lang w:val="zh-CN" w:eastAsia="ru-RU"/>
              </w:rPr>
            </w:pPr>
          </w:p>
        </w:tc>
        <w:tc>
          <w:tcPr>
            <w:tcW w:w="1800" w:type="dxa"/>
            <w:shd w:val="clear" w:color="auto" w:fill="auto"/>
          </w:tcPr>
          <w:p w14:paraId="3FBEE857">
            <w:pPr>
              <w:shd w:val="clear" w:color="auto" w:fill="FFFFFF" w:themeFill="background1"/>
              <w:tabs>
                <w:tab w:val="left" w:pos="612"/>
              </w:tabs>
              <w:spacing w:before="120" w:after="120"/>
              <w:rPr>
                <w:iCs/>
                <w:lang w:val="zh-CN" w:eastAsia="ru-RU"/>
              </w:rPr>
            </w:pPr>
          </w:p>
        </w:tc>
      </w:tr>
      <w:tr w14:paraId="7609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20FFE53">
            <w:pPr>
              <w:shd w:val="clear" w:color="auto" w:fill="FFFFFF" w:themeFill="background1"/>
              <w:tabs>
                <w:tab w:val="left" w:pos="612"/>
              </w:tabs>
              <w:spacing w:before="120" w:after="120"/>
              <w:rPr>
                <w:iCs/>
                <w:lang w:val="zh-CN" w:eastAsia="ru-RU"/>
              </w:rPr>
            </w:pPr>
          </w:p>
        </w:tc>
        <w:tc>
          <w:tcPr>
            <w:tcW w:w="7248" w:type="dxa"/>
            <w:shd w:val="clear" w:color="auto" w:fill="auto"/>
          </w:tcPr>
          <w:p w14:paraId="1A9CA4D3">
            <w:pPr>
              <w:shd w:val="clear" w:color="auto" w:fill="FFFFFF" w:themeFill="background1"/>
              <w:tabs>
                <w:tab w:val="left" w:pos="612"/>
              </w:tabs>
              <w:spacing w:before="120" w:after="120"/>
              <w:rPr>
                <w:iCs/>
                <w:lang w:val="zh-CN" w:eastAsia="ru-RU"/>
              </w:rPr>
            </w:pPr>
          </w:p>
        </w:tc>
        <w:tc>
          <w:tcPr>
            <w:tcW w:w="1800" w:type="dxa"/>
            <w:shd w:val="clear" w:color="auto" w:fill="auto"/>
          </w:tcPr>
          <w:p w14:paraId="066BF0FF">
            <w:pPr>
              <w:shd w:val="clear" w:color="auto" w:fill="FFFFFF" w:themeFill="background1"/>
              <w:tabs>
                <w:tab w:val="left" w:pos="612"/>
              </w:tabs>
              <w:spacing w:before="120" w:after="120"/>
              <w:rPr>
                <w:iCs/>
                <w:lang w:val="zh-CN" w:eastAsia="ru-RU"/>
              </w:rPr>
            </w:pPr>
          </w:p>
        </w:tc>
      </w:tr>
    </w:tbl>
    <w:p w14:paraId="56F393EE">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597EEFCB">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75C232E2">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3626F6C6">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0FD5C859">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1773BD93">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4E3C6F91">
      <w:pPr>
        <w:numPr>
          <w:ilvl w:val="0"/>
          <w:numId w:val="9"/>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7F90EC3B">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75C39C7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6C56D6B3">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5A777DE6">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525B78C">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02FF4B48">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16F7BF55">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3973DFDF">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2D603D23">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0163A5C">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4FC9C2AC">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0D3F5FE9">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534F3234">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2045D673">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240C049">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91D876F">
            <w:pPr>
              <w:shd w:val="clear" w:color="auto" w:fill="FFFFFF" w:themeFill="background1"/>
              <w:tabs>
                <w:tab w:val="right" w:pos="426"/>
              </w:tabs>
              <w:rPr>
                <w:b/>
                <w:lang w:val="zh-CN" w:eastAsia="ru-RU"/>
              </w:rPr>
            </w:pPr>
            <w:r>
              <w:rPr>
                <w:b/>
                <w:lang w:val="zh-CN"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715F972">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210F7770">
            <w:pPr>
              <w:shd w:val="clear" w:color="auto" w:fill="FFFFFF" w:themeFill="background1"/>
              <w:tabs>
                <w:tab w:val="right" w:pos="426"/>
              </w:tabs>
              <w:rPr>
                <w:lang w:val="zh-CN" w:eastAsia="ru-RU"/>
              </w:rPr>
            </w:pP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DA04C9">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69F696AB">
            <w:pPr>
              <w:shd w:val="clear" w:color="auto" w:fill="FFFFFF" w:themeFill="background1"/>
              <w:tabs>
                <w:tab w:val="right" w:pos="426"/>
              </w:tabs>
              <w:rPr>
                <w:lang w:val="zh-CN" w:eastAsia="ru-RU"/>
              </w:rPr>
            </w:pP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8502078">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14FA76EF">
            <w:pPr>
              <w:shd w:val="clear" w:color="auto" w:fill="FFFFFF" w:themeFill="background1"/>
              <w:tabs>
                <w:tab w:val="right" w:pos="426"/>
              </w:tabs>
              <w:rPr>
                <w:lang w:val="zh-CN" w:eastAsia="ru-RU"/>
              </w:rPr>
            </w:pP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D7EF9D8">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4382D3">
            <w:pPr>
              <w:shd w:val="clear" w:color="auto" w:fill="FFFFFF" w:themeFill="background1"/>
              <w:tabs>
                <w:tab w:val="right" w:pos="426"/>
              </w:tabs>
              <w:rPr>
                <w:lang w:val="zh-CN" w:eastAsia="ru-RU"/>
              </w:rPr>
            </w:pPr>
          </w:p>
        </w:tc>
      </w:tr>
    </w:tbl>
    <w:p w14:paraId="5FE76AE5">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4BFCB32D">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387292F9">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1E7D3B31">
      <w:pPr>
        <w:shd w:val="clear" w:color="auto" w:fill="FFFFFF" w:themeFill="background1"/>
        <w:spacing w:before="120" w:after="120"/>
        <w:rPr>
          <w:b/>
          <w:lang w:val="zh-CN" w:eastAsia="ru-RU"/>
        </w:rPr>
      </w:pPr>
    </w:p>
    <w:p w14:paraId="45548D62">
      <w:pPr>
        <w:shd w:val="clear" w:color="auto" w:fill="FFFFFF" w:themeFill="background1"/>
        <w:spacing w:before="120" w:after="120"/>
        <w:rPr>
          <w:b/>
          <w:lang w:val="zh-CN" w:eastAsia="ru-RU"/>
        </w:rPr>
      </w:pPr>
    </w:p>
    <w:p w14:paraId="57C0C67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198B73BE">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99D5D5D">
            <w:pPr>
              <w:shd w:val="clear" w:color="auto" w:fill="FFFFFF" w:themeFill="background1"/>
              <w:tabs>
                <w:tab w:val="left" w:pos="612"/>
              </w:tabs>
              <w:spacing w:before="120" w:after="120"/>
              <w:rPr>
                <w:iCs/>
                <w:lang w:val="zh-CN" w:eastAsia="ru-RU"/>
              </w:rPr>
            </w:pPr>
          </w:p>
        </w:tc>
        <w:tc>
          <w:tcPr>
            <w:tcW w:w="3810" w:type="dxa"/>
            <w:shd w:val="clear" w:color="auto" w:fill="auto"/>
          </w:tcPr>
          <w:p w14:paraId="0513A955">
            <w:pPr>
              <w:shd w:val="clear" w:color="auto" w:fill="FFFFFF" w:themeFill="background1"/>
              <w:tabs>
                <w:tab w:val="left" w:pos="612"/>
              </w:tabs>
              <w:spacing w:before="120" w:after="120"/>
              <w:rPr>
                <w:iCs/>
                <w:lang w:val="zh-CN" w:eastAsia="ru-RU"/>
              </w:rPr>
            </w:pPr>
          </w:p>
        </w:tc>
        <w:tc>
          <w:tcPr>
            <w:tcW w:w="3563" w:type="dxa"/>
            <w:shd w:val="clear" w:color="auto" w:fill="auto"/>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B4F0629">
            <w:pPr>
              <w:shd w:val="clear" w:color="auto" w:fill="FFFFFF" w:themeFill="background1"/>
              <w:tabs>
                <w:tab w:val="left" w:pos="612"/>
              </w:tabs>
              <w:spacing w:before="120" w:after="120"/>
              <w:rPr>
                <w:iCs/>
                <w:lang w:val="zh-CN" w:eastAsia="ru-RU"/>
              </w:rPr>
            </w:pPr>
          </w:p>
        </w:tc>
        <w:tc>
          <w:tcPr>
            <w:tcW w:w="3810" w:type="dxa"/>
            <w:shd w:val="clear" w:color="auto" w:fill="auto"/>
          </w:tcPr>
          <w:p w14:paraId="21AC4C21">
            <w:pPr>
              <w:shd w:val="clear" w:color="auto" w:fill="FFFFFF" w:themeFill="background1"/>
              <w:tabs>
                <w:tab w:val="left" w:pos="612"/>
              </w:tabs>
              <w:spacing w:before="120" w:after="120"/>
              <w:rPr>
                <w:iCs/>
                <w:lang w:val="zh-CN" w:eastAsia="ru-RU"/>
              </w:rPr>
            </w:pPr>
          </w:p>
        </w:tc>
        <w:tc>
          <w:tcPr>
            <w:tcW w:w="3563" w:type="dxa"/>
            <w:shd w:val="clear" w:color="auto" w:fill="auto"/>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shd w:val="clear" w:color="auto" w:fill="FFFFFF" w:themeFill="background1"/>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28"/>
        <w:tabs>
          <w:tab w:val="left" w:pos="567"/>
        </w:tabs>
        <w:rPr>
          <w:rFonts w:asciiTheme="majorHAnsi" w:hAnsiTheme="majorHAnsi" w:cstheme="majorHAnsi"/>
          <w:b/>
          <w:szCs w:val="24"/>
          <w:lang w:val="zh-CN"/>
        </w:rPr>
      </w:pPr>
      <w:bookmarkStart w:id="47" w:name="_Toc449692096"/>
    </w:p>
    <w:p w14:paraId="20B72B16">
      <w:pPr>
        <w:pStyle w:val="28"/>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28"/>
        <w:tabs>
          <w:tab w:val="left" w:pos="-142"/>
        </w:tabs>
        <w:spacing w:before="240"/>
        <w:jc w:val="center"/>
        <w:rPr>
          <w:rFonts w:asciiTheme="majorHAnsi" w:hAnsiTheme="majorHAnsi" w:cstheme="majorHAnsi"/>
          <w:szCs w:val="24"/>
          <w:lang w:val="zh-CN"/>
        </w:rPr>
      </w:pPr>
    </w:p>
    <w:p w14:paraId="51FE94BE">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28"/>
        <w:tabs>
          <w:tab w:val="left" w:pos="567"/>
        </w:tabs>
        <w:spacing w:line="360" w:lineRule="auto"/>
        <w:jc w:val="both"/>
        <w:rPr>
          <w:rFonts w:ascii="Times New Roman" w:hAnsi="Times New Roman"/>
          <w:szCs w:val="24"/>
          <w:lang w:val="zh-CN"/>
        </w:rPr>
      </w:pPr>
    </w:p>
    <w:p w14:paraId="5F2C03CC">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28"/>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28"/>
        <w:tabs>
          <w:tab w:val="left" w:pos="567"/>
        </w:tabs>
        <w:spacing w:line="360" w:lineRule="auto"/>
        <w:rPr>
          <w:rFonts w:ascii="Times New Roman" w:hAnsi="Times New Roman"/>
          <w:szCs w:val="24"/>
          <w:lang w:val="zh-CN"/>
        </w:rPr>
      </w:pPr>
    </w:p>
    <w:p w14:paraId="55B9266A">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28"/>
        <w:tabs>
          <w:tab w:val="left" w:pos="567"/>
        </w:tabs>
        <w:spacing w:line="360" w:lineRule="auto"/>
        <w:rPr>
          <w:rFonts w:ascii="Times New Roman" w:hAnsi="Times New Roman"/>
          <w:szCs w:val="24"/>
          <w:lang w:val="zh-CN"/>
        </w:rPr>
      </w:pPr>
    </w:p>
    <w:p w14:paraId="368B1992">
      <w:pPr>
        <w:pStyle w:val="28"/>
        <w:tabs>
          <w:tab w:val="left" w:pos="567"/>
        </w:tabs>
        <w:spacing w:line="360" w:lineRule="auto"/>
        <w:rPr>
          <w:rFonts w:ascii="Times New Roman" w:hAnsi="Times New Roman"/>
          <w:szCs w:val="24"/>
          <w:lang w:val="zh-CN"/>
        </w:rPr>
      </w:pPr>
    </w:p>
    <w:p w14:paraId="1160CA7D">
      <w:pPr>
        <w:pStyle w:val="28"/>
        <w:tabs>
          <w:tab w:val="left" w:pos="567"/>
        </w:tabs>
        <w:spacing w:line="360" w:lineRule="auto"/>
        <w:rPr>
          <w:rFonts w:ascii="Times New Roman" w:hAnsi="Times New Roman"/>
          <w:szCs w:val="24"/>
          <w:lang w:val="zh-CN"/>
        </w:rPr>
      </w:pPr>
    </w:p>
    <w:p w14:paraId="4944C5B9">
      <w:pPr>
        <w:pStyle w:val="28"/>
        <w:tabs>
          <w:tab w:val="left" w:pos="567"/>
        </w:tabs>
        <w:spacing w:line="360" w:lineRule="auto"/>
        <w:rPr>
          <w:rFonts w:ascii="Times New Roman" w:hAnsi="Times New Roman"/>
          <w:szCs w:val="24"/>
          <w:lang w:val="zh-CN"/>
        </w:rPr>
      </w:pPr>
    </w:p>
    <w:p w14:paraId="6E621967">
      <w:pPr>
        <w:pStyle w:val="28"/>
        <w:tabs>
          <w:tab w:val="left" w:pos="567"/>
        </w:tabs>
        <w:spacing w:line="360" w:lineRule="auto"/>
        <w:rPr>
          <w:rFonts w:ascii="Times New Roman" w:hAnsi="Times New Roman"/>
          <w:szCs w:val="24"/>
          <w:lang w:val="zh-CN"/>
        </w:rPr>
      </w:pPr>
    </w:p>
    <w:p w14:paraId="44758465">
      <w:pPr>
        <w:pStyle w:val="28"/>
        <w:tabs>
          <w:tab w:val="left" w:pos="567"/>
        </w:tabs>
        <w:spacing w:line="360" w:lineRule="auto"/>
        <w:rPr>
          <w:rFonts w:ascii="Times New Roman" w:hAnsi="Times New Roman"/>
          <w:szCs w:val="24"/>
          <w:lang w:val="zh-CN"/>
        </w:rPr>
      </w:pPr>
    </w:p>
    <w:p w14:paraId="6B64F9D2">
      <w:pPr>
        <w:pStyle w:val="28"/>
        <w:tabs>
          <w:tab w:val="left" w:pos="567"/>
        </w:tabs>
        <w:spacing w:line="360" w:lineRule="auto"/>
        <w:rPr>
          <w:rFonts w:ascii="Times New Roman" w:hAnsi="Times New Roman"/>
          <w:szCs w:val="24"/>
          <w:lang w:val="zh-CN"/>
        </w:rPr>
      </w:pPr>
    </w:p>
    <w:p w14:paraId="1BD0D30B">
      <w:pPr>
        <w:pStyle w:val="28"/>
        <w:tabs>
          <w:tab w:val="left" w:pos="567"/>
        </w:tabs>
        <w:spacing w:line="360" w:lineRule="auto"/>
        <w:rPr>
          <w:rFonts w:ascii="Times New Roman" w:hAnsi="Times New Roman"/>
          <w:szCs w:val="24"/>
          <w:lang w:val="zh-CN"/>
        </w:rPr>
      </w:pPr>
    </w:p>
    <w:p w14:paraId="353D1A40">
      <w:pPr>
        <w:pStyle w:val="28"/>
        <w:tabs>
          <w:tab w:val="left" w:pos="567"/>
        </w:tabs>
        <w:spacing w:line="360" w:lineRule="auto"/>
        <w:rPr>
          <w:rFonts w:ascii="Times New Roman" w:hAnsi="Times New Roman"/>
          <w:szCs w:val="24"/>
          <w:lang w:val="zh-CN"/>
        </w:rPr>
      </w:pPr>
    </w:p>
    <w:p w14:paraId="0424C725">
      <w:pPr>
        <w:pStyle w:val="28"/>
        <w:tabs>
          <w:tab w:val="left" w:pos="567"/>
        </w:tabs>
        <w:spacing w:line="360" w:lineRule="auto"/>
        <w:rPr>
          <w:rFonts w:ascii="Times New Roman" w:hAnsi="Times New Roman"/>
          <w:szCs w:val="24"/>
          <w:lang w:val="zh-CN"/>
        </w:rPr>
      </w:pPr>
    </w:p>
    <w:p w14:paraId="11F88B45">
      <w:pPr>
        <w:pStyle w:val="28"/>
        <w:tabs>
          <w:tab w:val="left" w:pos="567"/>
        </w:tabs>
        <w:spacing w:line="360" w:lineRule="auto"/>
        <w:rPr>
          <w:rFonts w:ascii="Times New Roman" w:hAnsi="Times New Roman"/>
          <w:szCs w:val="24"/>
          <w:lang w:val="zh-CN"/>
        </w:rPr>
      </w:pPr>
    </w:p>
    <w:p w14:paraId="07038BB8">
      <w:pPr>
        <w:pStyle w:val="28"/>
        <w:tabs>
          <w:tab w:val="left" w:pos="567"/>
        </w:tabs>
        <w:spacing w:line="360" w:lineRule="auto"/>
        <w:rPr>
          <w:rFonts w:ascii="Times New Roman" w:hAnsi="Times New Roman"/>
          <w:szCs w:val="24"/>
          <w:lang w:val="zh-CN"/>
        </w:rPr>
      </w:pPr>
    </w:p>
    <w:p w14:paraId="2E13C76B">
      <w:pPr>
        <w:pStyle w:val="28"/>
        <w:tabs>
          <w:tab w:val="left" w:pos="567"/>
        </w:tabs>
        <w:spacing w:line="360" w:lineRule="auto"/>
        <w:rPr>
          <w:rFonts w:ascii="Times New Roman" w:hAnsi="Times New Roman"/>
          <w:szCs w:val="24"/>
          <w:lang w:val="zh-CN"/>
        </w:rPr>
      </w:pPr>
    </w:p>
    <w:p w14:paraId="47D628D7">
      <w:pPr>
        <w:pStyle w:val="28"/>
        <w:tabs>
          <w:tab w:val="left" w:pos="567"/>
        </w:tabs>
        <w:spacing w:line="360" w:lineRule="auto"/>
        <w:rPr>
          <w:rFonts w:ascii="Times New Roman" w:hAnsi="Times New Roman"/>
          <w:szCs w:val="24"/>
          <w:lang w:val="zh-CN"/>
        </w:rPr>
      </w:pPr>
    </w:p>
    <w:p w14:paraId="7DE99931">
      <w:pPr>
        <w:pStyle w:val="28"/>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28"/>
        <w:tabs>
          <w:tab w:val="left" w:pos="567"/>
        </w:tabs>
        <w:spacing w:line="360" w:lineRule="auto"/>
        <w:rPr>
          <w:rFonts w:ascii="Times New Roman" w:hAnsi="Times New Roman"/>
          <w:szCs w:val="24"/>
          <w:lang w:val="zh-CN"/>
        </w:rPr>
      </w:pPr>
    </w:p>
    <w:p w14:paraId="3C3054B9">
      <w:pPr>
        <w:pStyle w:val="28"/>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28"/>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28"/>
        <w:tabs>
          <w:tab w:val="left" w:pos="567"/>
        </w:tabs>
        <w:spacing w:line="360" w:lineRule="auto"/>
        <w:rPr>
          <w:rFonts w:ascii="Times New Roman" w:hAnsi="Times New Roman"/>
          <w:szCs w:val="24"/>
          <w:lang w:val="zh-CN"/>
        </w:rPr>
      </w:pPr>
    </w:p>
    <w:p w14:paraId="7BB2B8E5">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28"/>
        <w:tabs>
          <w:tab w:val="left" w:pos="567"/>
        </w:tabs>
        <w:spacing w:line="360" w:lineRule="auto"/>
        <w:jc w:val="both"/>
        <w:rPr>
          <w:rFonts w:ascii="Times New Roman" w:hAnsi="Times New Roman"/>
          <w:szCs w:val="24"/>
          <w:lang w:val="zh-CN"/>
        </w:rPr>
      </w:pPr>
    </w:p>
    <w:p w14:paraId="5AC79613">
      <w:pPr>
        <w:pStyle w:val="28"/>
        <w:tabs>
          <w:tab w:val="left" w:pos="567"/>
        </w:tabs>
        <w:spacing w:line="360" w:lineRule="auto"/>
        <w:jc w:val="both"/>
        <w:rPr>
          <w:rFonts w:ascii="Times New Roman" w:hAnsi="Times New Roman"/>
          <w:szCs w:val="24"/>
          <w:lang w:val="zh-CN"/>
        </w:rPr>
      </w:pPr>
    </w:p>
    <w:p w14:paraId="35D53F34">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28"/>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28"/>
        <w:tabs>
          <w:tab w:val="left" w:pos="567"/>
        </w:tabs>
        <w:spacing w:line="360" w:lineRule="auto"/>
        <w:rPr>
          <w:rFonts w:ascii="Times New Roman" w:hAnsi="Times New Roman"/>
          <w:szCs w:val="24"/>
          <w:lang w:val="zh-CN"/>
        </w:rPr>
      </w:pPr>
    </w:p>
    <w:p w14:paraId="37C20DD9">
      <w:pPr>
        <w:pStyle w:val="28"/>
        <w:tabs>
          <w:tab w:val="left" w:pos="567"/>
        </w:tabs>
        <w:spacing w:line="360" w:lineRule="auto"/>
        <w:rPr>
          <w:rFonts w:ascii="Times New Roman" w:hAnsi="Times New Roman"/>
          <w:szCs w:val="24"/>
          <w:lang w:val="zh-CN"/>
        </w:rPr>
      </w:pPr>
    </w:p>
    <w:p w14:paraId="2A9A1F9D">
      <w:pPr>
        <w:pStyle w:val="28"/>
        <w:tabs>
          <w:tab w:val="left" w:pos="567"/>
        </w:tabs>
        <w:spacing w:line="360" w:lineRule="auto"/>
        <w:rPr>
          <w:rFonts w:ascii="Times New Roman" w:hAnsi="Times New Roman"/>
          <w:szCs w:val="24"/>
          <w:lang w:val="zh-CN"/>
        </w:rPr>
      </w:pPr>
    </w:p>
    <w:p w14:paraId="75BBA572">
      <w:pPr>
        <w:pStyle w:val="28"/>
        <w:tabs>
          <w:tab w:val="left" w:pos="567"/>
        </w:tabs>
        <w:spacing w:line="360" w:lineRule="auto"/>
        <w:rPr>
          <w:rFonts w:ascii="Times New Roman" w:hAnsi="Times New Roman"/>
          <w:szCs w:val="24"/>
          <w:lang w:val="zh-CN"/>
        </w:rPr>
      </w:pPr>
    </w:p>
    <w:p w14:paraId="3AC6F755">
      <w:pPr>
        <w:pStyle w:val="28"/>
        <w:tabs>
          <w:tab w:val="left" w:pos="567"/>
        </w:tabs>
        <w:spacing w:line="360" w:lineRule="auto"/>
        <w:rPr>
          <w:rFonts w:ascii="Times New Roman" w:hAnsi="Times New Roman"/>
          <w:szCs w:val="24"/>
          <w:lang w:val="zh-CN"/>
        </w:rPr>
      </w:pPr>
    </w:p>
    <w:p w14:paraId="7E0B4786">
      <w:pPr>
        <w:pStyle w:val="28"/>
        <w:tabs>
          <w:tab w:val="left" w:pos="567"/>
        </w:tabs>
        <w:spacing w:line="360" w:lineRule="auto"/>
        <w:rPr>
          <w:rFonts w:ascii="Times New Roman" w:hAnsi="Times New Roman"/>
          <w:szCs w:val="24"/>
          <w:lang w:val="zh-CN"/>
        </w:rPr>
      </w:pPr>
    </w:p>
    <w:p w14:paraId="11C3E31B">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28"/>
        <w:tabs>
          <w:tab w:val="left" w:pos="567"/>
        </w:tabs>
        <w:spacing w:line="360" w:lineRule="auto"/>
        <w:rPr>
          <w:rFonts w:ascii="Times New Roman" w:hAnsi="Times New Roman"/>
          <w:szCs w:val="24"/>
          <w:lang w:val="zh-CN"/>
        </w:rPr>
      </w:pPr>
    </w:p>
    <w:p w14:paraId="6C271CF2">
      <w:pPr>
        <w:pStyle w:val="28"/>
        <w:tabs>
          <w:tab w:val="left" w:pos="567"/>
        </w:tabs>
        <w:spacing w:line="360" w:lineRule="auto"/>
        <w:rPr>
          <w:rFonts w:ascii="Times New Roman" w:hAnsi="Times New Roman"/>
          <w:szCs w:val="24"/>
          <w:lang w:val="zh-CN"/>
        </w:rPr>
      </w:pPr>
    </w:p>
    <w:p w14:paraId="338E51C6">
      <w:pPr>
        <w:pStyle w:val="28"/>
        <w:tabs>
          <w:tab w:val="left" w:pos="567"/>
        </w:tabs>
        <w:spacing w:line="360" w:lineRule="auto"/>
        <w:rPr>
          <w:rFonts w:ascii="Times New Roman" w:hAnsi="Times New Roman"/>
          <w:szCs w:val="24"/>
          <w:lang w:val="zh-CN"/>
        </w:rPr>
      </w:pPr>
    </w:p>
    <w:p w14:paraId="75E3D518">
      <w:pPr>
        <w:pStyle w:val="28"/>
        <w:tabs>
          <w:tab w:val="left" w:pos="567"/>
        </w:tabs>
        <w:spacing w:line="360" w:lineRule="auto"/>
        <w:rPr>
          <w:rFonts w:ascii="Times New Roman" w:hAnsi="Times New Roman"/>
          <w:szCs w:val="24"/>
          <w:lang w:val="zh-CN"/>
        </w:rPr>
      </w:pPr>
    </w:p>
    <w:p w14:paraId="4072F474">
      <w:pPr>
        <w:pStyle w:val="28"/>
        <w:tabs>
          <w:tab w:val="left" w:pos="567"/>
        </w:tabs>
        <w:spacing w:line="360" w:lineRule="auto"/>
        <w:rPr>
          <w:rFonts w:ascii="Times New Roman" w:hAnsi="Times New Roman"/>
          <w:szCs w:val="24"/>
          <w:lang w:val="zh-CN"/>
        </w:rPr>
      </w:pPr>
    </w:p>
    <w:p w14:paraId="1518CE00">
      <w:pPr>
        <w:pStyle w:val="28"/>
        <w:tabs>
          <w:tab w:val="left" w:pos="567"/>
        </w:tabs>
        <w:spacing w:line="360" w:lineRule="auto"/>
        <w:rPr>
          <w:rFonts w:ascii="Times New Roman" w:hAnsi="Times New Roman"/>
          <w:szCs w:val="24"/>
          <w:lang w:val="zh-CN"/>
        </w:rPr>
      </w:pPr>
    </w:p>
    <w:p w14:paraId="73A390E4">
      <w:pPr>
        <w:pStyle w:val="28"/>
        <w:tabs>
          <w:tab w:val="left" w:pos="567"/>
        </w:tabs>
        <w:spacing w:line="360" w:lineRule="auto"/>
        <w:rPr>
          <w:rFonts w:ascii="Times New Roman" w:hAnsi="Times New Roman"/>
          <w:szCs w:val="24"/>
          <w:lang w:val="zh-CN"/>
        </w:rPr>
      </w:pPr>
    </w:p>
    <w:p w14:paraId="64FA7230">
      <w:pPr>
        <w:pStyle w:val="28"/>
        <w:tabs>
          <w:tab w:val="left" w:pos="567"/>
        </w:tabs>
        <w:spacing w:line="360" w:lineRule="auto"/>
        <w:rPr>
          <w:rFonts w:ascii="Times New Roman" w:hAnsi="Times New Roman"/>
          <w:szCs w:val="24"/>
          <w:lang w:val="zh-CN"/>
        </w:rPr>
      </w:pPr>
    </w:p>
    <w:p w14:paraId="76FB82E9">
      <w:pPr>
        <w:pStyle w:val="28"/>
        <w:tabs>
          <w:tab w:val="left" w:pos="567"/>
        </w:tabs>
        <w:spacing w:line="360" w:lineRule="auto"/>
        <w:rPr>
          <w:rFonts w:ascii="Times New Roman" w:hAnsi="Times New Roman"/>
          <w:szCs w:val="24"/>
          <w:lang w:val="zh-CN"/>
        </w:rPr>
      </w:pPr>
    </w:p>
    <w:p w14:paraId="29DA1EEE">
      <w:pPr>
        <w:pStyle w:val="28"/>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28"/>
        <w:tabs>
          <w:tab w:val="left" w:pos="567"/>
        </w:tabs>
        <w:spacing w:line="360" w:lineRule="auto"/>
        <w:rPr>
          <w:rFonts w:ascii="Times New Roman" w:hAnsi="Times New Roman"/>
          <w:szCs w:val="24"/>
          <w:lang w:val="zh-CN"/>
        </w:rPr>
      </w:pPr>
    </w:p>
    <w:bookmarkEnd w:id="47"/>
    <w:p w14:paraId="1C51A82A">
      <w:pPr>
        <w:pStyle w:val="28"/>
        <w:tabs>
          <w:tab w:val="left" w:pos="567"/>
        </w:tabs>
        <w:rPr>
          <w:rFonts w:ascii="Times New Roman" w:hAnsi="Times New Roman"/>
          <w:b/>
          <w:szCs w:val="24"/>
          <w:lang w:val="zh-CN"/>
        </w:rPr>
      </w:pPr>
    </w:p>
    <w:p w14:paraId="03AD0F21">
      <w:pPr>
        <w:pStyle w:val="28"/>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28"/>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28"/>
        <w:tabs>
          <w:tab w:val="left" w:pos="567"/>
        </w:tabs>
        <w:rPr>
          <w:rFonts w:ascii="Times New Roman" w:hAnsi="Times New Roman"/>
          <w:b/>
          <w:szCs w:val="24"/>
          <w:lang w:val="zh-CN"/>
        </w:rPr>
      </w:pPr>
    </w:p>
    <w:p w14:paraId="7A2AAB82">
      <w:pPr>
        <w:pStyle w:val="28"/>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28"/>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28"/>
        <w:tabs>
          <w:tab w:val="left" w:pos="567"/>
        </w:tabs>
        <w:rPr>
          <w:rFonts w:ascii="Times New Roman" w:hAnsi="Times New Roman"/>
          <w:szCs w:val="24"/>
          <w:lang w:val="zh-CN"/>
        </w:rPr>
      </w:pPr>
    </w:p>
    <w:p w14:paraId="5D1725F5">
      <w:pPr>
        <w:pStyle w:val="28"/>
        <w:tabs>
          <w:tab w:val="left" w:pos="567"/>
        </w:tabs>
        <w:rPr>
          <w:rFonts w:ascii="Times New Roman" w:hAnsi="Times New Roman"/>
          <w:szCs w:val="24"/>
          <w:lang w:val="zh-CN"/>
        </w:rPr>
      </w:pPr>
    </w:p>
    <w:p w14:paraId="5C17FDCC">
      <w:pPr>
        <w:pStyle w:val="28"/>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28"/>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28"/>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28"/>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28"/>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28"/>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28"/>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28"/>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28"/>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28"/>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28"/>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28"/>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28"/>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28"/>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28"/>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28"/>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28"/>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28"/>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28"/>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28"/>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28"/>
        <w:tabs>
          <w:tab w:val="left" w:pos="567"/>
        </w:tabs>
        <w:ind w:hanging="502"/>
        <w:rPr>
          <w:rFonts w:ascii="Times New Roman" w:hAnsi="Times New Roman"/>
          <w:szCs w:val="24"/>
          <w:lang w:val="zh-CN"/>
        </w:rPr>
      </w:pPr>
    </w:p>
    <w:p w14:paraId="59A22C7D">
      <w:pPr>
        <w:pStyle w:val="28"/>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28"/>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28"/>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28"/>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8"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28"/>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28"/>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28"/>
              <w:tabs>
                <w:tab w:val="left" w:pos="567"/>
              </w:tabs>
              <w:rPr>
                <w:rFonts w:ascii="Times New Roman" w:hAnsi="Times New Roman"/>
                <w:b/>
                <w:szCs w:val="24"/>
                <w:lang w:val="zh-CN"/>
              </w:rPr>
            </w:pPr>
          </w:p>
        </w:tc>
        <w:tc>
          <w:tcPr>
            <w:tcW w:w="2825" w:type="dxa"/>
            <w:vMerge w:val="continue"/>
          </w:tcPr>
          <w:p w14:paraId="2B541149">
            <w:pPr>
              <w:pStyle w:val="28"/>
              <w:tabs>
                <w:tab w:val="left" w:pos="567"/>
              </w:tabs>
              <w:rPr>
                <w:rFonts w:ascii="Times New Roman" w:hAnsi="Times New Roman"/>
                <w:b/>
                <w:szCs w:val="24"/>
                <w:lang w:val="zh-CN"/>
              </w:rPr>
            </w:pPr>
          </w:p>
        </w:tc>
        <w:tc>
          <w:tcPr>
            <w:tcW w:w="5490" w:type="dxa"/>
            <w:gridSpan w:val="7"/>
          </w:tcPr>
          <w:p w14:paraId="5327F290">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28"/>
              <w:tabs>
                <w:tab w:val="left" w:pos="567"/>
              </w:tabs>
              <w:rPr>
                <w:rFonts w:ascii="Times New Roman" w:hAnsi="Times New Roman"/>
                <w:b/>
                <w:szCs w:val="24"/>
                <w:lang w:val="zh-CN"/>
              </w:rPr>
            </w:pPr>
          </w:p>
        </w:tc>
        <w:tc>
          <w:tcPr>
            <w:tcW w:w="2825" w:type="dxa"/>
            <w:vMerge w:val="continue"/>
          </w:tcPr>
          <w:p w14:paraId="0CF4E36C">
            <w:pPr>
              <w:pStyle w:val="28"/>
              <w:tabs>
                <w:tab w:val="left" w:pos="567"/>
              </w:tabs>
              <w:rPr>
                <w:rFonts w:ascii="Times New Roman" w:hAnsi="Times New Roman"/>
                <w:b/>
                <w:szCs w:val="24"/>
                <w:lang w:val="zh-CN"/>
              </w:rPr>
            </w:pPr>
          </w:p>
        </w:tc>
        <w:tc>
          <w:tcPr>
            <w:tcW w:w="1035" w:type="dxa"/>
          </w:tcPr>
          <w:p w14:paraId="29C56D31">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28"/>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28"/>
              <w:tabs>
                <w:tab w:val="left" w:pos="567"/>
              </w:tabs>
              <w:rPr>
                <w:rFonts w:ascii="Times New Roman" w:hAnsi="Times New Roman"/>
                <w:szCs w:val="24"/>
                <w:lang w:val="zh-CN"/>
              </w:rPr>
            </w:pPr>
          </w:p>
        </w:tc>
        <w:tc>
          <w:tcPr>
            <w:tcW w:w="1215" w:type="dxa"/>
          </w:tcPr>
          <w:p w14:paraId="5BE57E8E">
            <w:pPr>
              <w:pStyle w:val="28"/>
              <w:tabs>
                <w:tab w:val="left" w:pos="567"/>
              </w:tabs>
              <w:rPr>
                <w:rFonts w:ascii="Times New Roman" w:hAnsi="Times New Roman"/>
                <w:szCs w:val="24"/>
                <w:lang w:val="zh-CN"/>
              </w:rPr>
            </w:pPr>
          </w:p>
        </w:tc>
        <w:tc>
          <w:tcPr>
            <w:tcW w:w="1005" w:type="dxa"/>
            <w:gridSpan w:val="2"/>
          </w:tcPr>
          <w:p w14:paraId="0E34ECD3">
            <w:pPr>
              <w:pStyle w:val="28"/>
              <w:tabs>
                <w:tab w:val="left" w:pos="567"/>
              </w:tabs>
              <w:rPr>
                <w:rFonts w:ascii="Times New Roman" w:hAnsi="Times New Roman"/>
                <w:szCs w:val="24"/>
                <w:lang w:val="zh-CN"/>
              </w:rPr>
            </w:pPr>
          </w:p>
        </w:tc>
        <w:tc>
          <w:tcPr>
            <w:tcW w:w="990" w:type="dxa"/>
            <w:gridSpan w:val="2"/>
          </w:tcPr>
          <w:p w14:paraId="1F6E08F6">
            <w:pPr>
              <w:pStyle w:val="28"/>
              <w:tabs>
                <w:tab w:val="left" w:pos="567"/>
              </w:tabs>
              <w:rPr>
                <w:rFonts w:ascii="Times New Roman" w:hAnsi="Times New Roman"/>
                <w:szCs w:val="24"/>
                <w:lang w:val="zh-CN"/>
              </w:rPr>
            </w:pPr>
          </w:p>
        </w:tc>
        <w:tc>
          <w:tcPr>
            <w:tcW w:w="1245" w:type="dxa"/>
          </w:tcPr>
          <w:p w14:paraId="5B5A8295">
            <w:pPr>
              <w:pStyle w:val="28"/>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28"/>
              <w:tabs>
                <w:tab w:val="left" w:pos="567"/>
              </w:tabs>
              <w:rPr>
                <w:rFonts w:ascii="Times New Roman" w:hAnsi="Times New Roman"/>
                <w:szCs w:val="24"/>
                <w:lang w:val="zh-CN"/>
              </w:rPr>
            </w:pPr>
          </w:p>
          <w:p w14:paraId="407D3D03">
            <w:pPr>
              <w:pStyle w:val="28"/>
              <w:tabs>
                <w:tab w:val="left" w:pos="567"/>
              </w:tabs>
              <w:rPr>
                <w:rFonts w:ascii="Times New Roman" w:hAnsi="Times New Roman"/>
                <w:szCs w:val="24"/>
                <w:lang w:val="zh-CN"/>
              </w:rPr>
            </w:pPr>
          </w:p>
          <w:p w14:paraId="1F9A6ED0">
            <w:pPr>
              <w:pStyle w:val="28"/>
              <w:tabs>
                <w:tab w:val="left" w:pos="567"/>
              </w:tabs>
              <w:rPr>
                <w:rFonts w:ascii="Times New Roman" w:hAnsi="Times New Roman"/>
                <w:szCs w:val="24"/>
                <w:lang w:val="zh-CN"/>
              </w:rPr>
            </w:pPr>
          </w:p>
          <w:p w14:paraId="0299E96C">
            <w:pPr>
              <w:pStyle w:val="28"/>
              <w:tabs>
                <w:tab w:val="left" w:pos="567"/>
              </w:tabs>
              <w:rPr>
                <w:rFonts w:ascii="Times New Roman" w:hAnsi="Times New Roman"/>
                <w:szCs w:val="24"/>
                <w:lang w:val="zh-CN"/>
              </w:rPr>
            </w:pPr>
          </w:p>
        </w:tc>
        <w:tc>
          <w:tcPr>
            <w:tcW w:w="2825" w:type="dxa"/>
          </w:tcPr>
          <w:p w14:paraId="659C8F20">
            <w:pPr>
              <w:pStyle w:val="28"/>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28"/>
              <w:tabs>
                <w:tab w:val="left" w:pos="567"/>
              </w:tabs>
              <w:rPr>
                <w:rFonts w:ascii="Times New Roman" w:hAnsi="Times New Roman"/>
                <w:szCs w:val="24"/>
                <w:lang w:val="zh-CN"/>
              </w:rPr>
            </w:pPr>
          </w:p>
        </w:tc>
        <w:tc>
          <w:tcPr>
            <w:tcW w:w="1035" w:type="dxa"/>
          </w:tcPr>
          <w:p w14:paraId="4AB34E7C">
            <w:pPr>
              <w:pStyle w:val="28"/>
              <w:tabs>
                <w:tab w:val="left" w:pos="567"/>
              </w:tabs>
              <w:rPr>
                <w:rFonts w:ascii="Times New Roman" w:hAnsi="Times New Roman"/>
                <w:szCs w:val="24"/>
                <w:lang w:val="zh-CN"/>
              </w:rPr>
            </w:pPr>
          </w:p>
        </w:tc>
        <w:tc>
          <w:tcPr>
            <w:tcW w:w="1215" w:type="dxa"/>
          </w:tcPr>
          <w:p w14:paraId="5BD6BE97">
            <w:pPr>
              <w:pStyle w:val="28"/>
              <w:tabs>
                <w:tab w:val="left" w:pos="567"/>
              </w:tabs>
              <w:rPr>
                <w:rFonts w:ascii="Times New Roman" w:hAnsi="Times New Roman"/>
                <w:szCs w:val="24"/>
                <w:lang w:val="zh-CN"/>
              </w:rPr>
            </w:pPr>
          </w:p>
        </w:tc>
        <w:tc>
          <w:tcPr>
            <w:tcW w:w="1005" w:type="dxa"/>
            <w:gridSpan w:val="2"/>
          </w:tcPr>
          <w:p w14:paraId="585A9500">
            <w:pPr>
              <w:pStyle w:val="28"/>
              <w:tabs>
                <w:tab w:val="left" w:pos="567"/>
              </w:tabs>
              <w:rPr>
                <w:rFonts w:ascii="Times New Roman" w:hAnsi="Times New Roman"/>
                <w:szCs w:val="24"/>
                <w:lang w:val="zh-CN"/>
              </w:rPr>
            </w:pPr>
          </w:p>
        </w:tc>
        <w:tc>
          <w:tcPr>
            <w:tcW w:w="990" w:type="dxa"/>
            <w:gridSpan w:val="2"/>
          </w:tcPr>
          <w:p w14:paraId="2612FB4A">
            <w:pPr>
              <w:pStyle w:val="28"/>
              <w:tabs>
                <w:tab w:val="left" w:pos="567"/>
              </w:tabs>
              <w:rPr>
                <w:rFonts w:ascii="Times New Roman" w:hAnsi="Times New Roman"/>
                <w:szCs w:val="24"/>
                <w:lang w:val="zh-CN"/>
              </w:rPr>
            </w:pPr>
          </w:p>
        </w:tc>
        <w:tc>
          <w:tcPr>
            <w:tcW w:w="1245" w:type="dxa"/>
          </w:tcPr>
          <w:p w14:paraId="413F1B00">
            <w:pPr>
              <w:pStyle w:val="28"/>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28"/>
              <w:tabs>
                <w:tab w:val="left" w:pos="567"/>
              </w:tabs>
              <w:rPr>
                <w:rFonts w:ascii="Times New Roman" w:hAnsi="Times New Roman"/>
                <w:szCs w:val="24"/>
                <w:lang w:val="zh-CN"/>
              </w:rPr>
            </w:pPr>
            <w:r>
              <w:rPr>
                <w:rFonts w:ascii="Times New Roman" w:hAnsi="Times New Roman"/>
                <w:szCs w:val="24"/>
                <w:lang w:val="zh-CN"/>
              </w:rPr>
              <w:t>3.</w:t>
            </w:r>
          </w:p>
          <w:p w14:paraId="6EE4A570">
            <w:pPr>
              <w:pStyle w:val="28"/>
              <w:tabs>
                <w:tab w:val="left" w:pos="567"/>
              </w:tabs>
              <w:rPr>
                <w:rFonts w:ascii="Times New Roman" w:hAnsi="Times New Roman"/>
                <w:szCs w:val="24"/>
                <w:lang w:val="zh-CN"/>
              </w:rPr>
            </w:pPr>
          </w:p>
          <w:p w14:paraId="54ABA37C">
            <w:pPr>
              <w:pStyle w:val="28"/>
              <w:tabs>
                <w:tab w:val="left" w:pos="567"/>
              </w:tabs>
              <w:rPr>
                <w:rFonts w:ascii="Times New Roman" w:hAnsi="Times New Roman"/>
                <w:szCs w:val="24"/>
                <w:lang w:val="zh-CN"/>
              </w:rPr>
            </w:pPr>
          </w:p>
          <w:p w14:paraId="57ABB82B">
            <w:pPr>
              <w:pStyle w:val="28"/>
              <w:tabs>
                <w:tab w:val="left" w:pos="567"/>
              </w:tabs>
              <w:rPr>
                <w:rFonts w:ascii="Times New Roman" w:hAnsi="Times New Roman"/>
                <w:szCs w:val="24"/>
                <w:lang w:val="zh-CN"/>
              </w:rPr>
            </w:pPr>
          </w:p>
          <w:p w14:paraId="71C52794">
            <w:pPr>
              <w:pStyle w:val="28"/>
              <w:tabs>
                <w:tab w:val="left" w:pos="567"/>
              </w:tabs>
              <w:rPr>
                <w:rFonts w:ascii="Times New Roman" w:hAnsi="Times New Roman"/>
                <w:szCs w:val="24"/>
                <w:lang w:val="zh-CN"/>
              </w:rPr>
            </w:pPr>
          </w:p>
        </w:tc>
        <w:tc>
          <w:tcPr>
            <w:tcW w:w="2825" w:type="dxa"/>
          </w:tcPr>
          <w:p w14:paraId="338C506D">
            <w:pPr>
              <w:pStyle w:val="28"/>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28"/>
              <w:tabs>
                <w:tab w:val="left" w:pos="567"/>
              </w:tabs>
              <w:rPr>
                <w:rFonts w:ascii="Times New Roman" w:hAnsi="Times New Roman"/>
                <w:szCs w:val="24"/>
                <w:lang w:val="zh-CN"/>
              </w:rPr>
            </w:pPr>
          </w:p>
        </w:tc>
        <w:tc>
          <w:tcPr>
            <w:tcW w:w="1035" w:type="dxa"/>
          </w:tcPr>
          <w:p w14:paraId="61477EA2">
            <w:pPr>
              <w:pStyle w:val="28"/>
              <w:tabs>
                <w:tab w:val="left" w:pos="567"/>
              </w:tabs>
              <w:rPr>
                <w:rFonts w:ascii="Times New Roman" w:hAnsi="Times New Roman"/>
                <w:szCs w:val="24"/>
                <w:lang w:val="zh-CN"/>
              </w:rPr>
            </w:pPr>
          </w:p>
        </w:tc>
        <w:tc>
          <w:tcPr>
            <w:tcW w:w="1215" w:type="dxa"/>
          </w:tcPr>
          <w:p w14:paraId="0ED1E9C4">
            <w:pPr>
              <w:pStyle w:val="28"/>
              <w:tabs>
                <w:tab w:val="left" w:pos="567"/>
              </w:tabs>
              <w:rPr>
                <w:rFonts w:ascii="Times New Roman" w:hAnsi="Times New Roman"/>
                <w:szCs w:val="24"/>
                <w:lang w:val="zh-CN"/>
              </w:rPr>
            </w:pPr>
          </w:p>
        </w:tc>
        <w:tc>
          <w:tcPr>
            <w:tcW w:w="1005" w:type="dxa"/>
            <w:gridSpan w:val="2"/>
          </w:tcPr>
          <w:p w14:paraId="2601C0AC">
            <w:pPr>
              <w:pStyle w:val="28"/>
              <w:tabs>
                <w:tab w:val="left" w:pos="567"/>
              </w:tabs>
              <w:rPr>
                <w:rFonts w:ascii="Times New Roman" w:hAnsi="Times New Roman"/>
                <w:szCs w:val="24"/>
                <w:lang w:val="zh-CN"/>
              </w:rPr>
            </w:pPr>
          </w:p>
        </w:tc>
        <w:tc>
          <w:tcPr>
            <w:tcW w:w="990" w:type="dxa"/>
            <w:gridSpan w:val="2"/>
          </w:tcPr>
          <w:p w14:paraId="2C49505D">
            <w:pPr>
              <w:pStyle w:val="28"/>
              <w:tabs>
                <w:tab w:val="left" w:pos="567"/>
              </w:tabs>
              <w:rPr>
                <w:rFonts w:ascii="Times New Roman" w:hAnsi="Times New Roman"/>
                <w:szCs w:val="24"/>
                <w:lang w:val="zh-CN"/>
              </w:rPr>
            </w:pPr>
          </w:p>
        </w:tc>
        <w:tc>
          <w:tcPr>
            <w:tcW w:w="1245" w:type="dxa"/>
          </w:tcPr>
          <w:p w14:paraId="139CDD60">
            <w:pPr>
              <w:pStyle w:val="28"/>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28"/>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28"/>
              <w:tabs>
                <w:tab w:val="left" w:pos="567"/>
              </w:tabs>
              <w:rPr>
                <w:rFonts w:ascii="Times New Roman" w:hAnsi="Times New Roman"/>
                <w:szCs w:val="24"/>
                <w:lang w:val="zh-CN"/>
              </w:rPr>
            </w:pPr>
          </w:p>
        </w:tc>
        <w:tc>
          <w:tcPr>
            <w:tcW w:w="1035" w:type="dxa"/>
          </w:tcPr>
          <w:p w14:paraId="661383F0">
            <w:pPr>
              <w:pStyle w:val="28"/>
              <w:tabs>
                <w:tab w:val="left" w:pos="567"/>
              </w:tabs>
              <w:rPr>
                <w:rFonts w:ascii="Times New Roman" w:hAnsi="Times New Roman"/>
                <w:szCs w:val="24"/>
                <w:lang w:val="zh-CN"/>
              </w:rPr>
            </w:pPr>
          </w:p>
        </w:tc>
        <w:tc>
          <w:tcPr>
            <w:tcW w:w="1215" w:type="dxa"/>
          </w:tcPr>
          <w:p w14:paraId="15B987A6">
            <w:pPr>
              <w:pStyle w:val="28"/>
              <w:tabs>
                <w:tab w:val="left" w:pos="567"/>
              </w:tabs>
              <w:rPr>
                <w:rFonts w:ascii="Times New Roman" w:hAnsi="Times New Roman"/>
                <w:szCs w:val="24"/>
                <w:lang w:val="zh-CN"/>
              </w:rPr>
            </w:pPr>
          </w:p>
        </w:tc>
        <w:tc>
          <w:tcPr>
            <w:tcW w:w="1005" w:type="dxa"/>
            <w:gridSpan w:val="2"/>
          </w:tcPr>
          <w:p w14:paraId="0995AFA5">
            <w:pPr>
              <w:pStyle w:val="28"/>
              <w:tabs>
                <w:tab w:val="left" w:pos="567"/>
              </w:tabs>
              <w:rPr>
                <w:rFonts w:ascii="Times New Roman" w:hAnsi="Times New Roman"/>
                <w:szCs w:val="24"/>
                <w:lang w:val="zh-CN"/>
              </w:rPr>
            </w:pPr>
          </w:p>
        </w:tc>
        <w:tc>
          <w:tcPr>
            <w:tcW w:w="990" w:type="dxa"/>
            <w:gridSpan w:val="2"/>
          </w:tcPr>
          <w:p w14:paraId="4E7FF33B">
            <w:pPr>
              <w:pStyle w:val="28"/>
              <w:tabs>
                <w:tab w:val="left" w:pos="567"/>
              </w:tabs>
              <w:rPr>
                <w:rFonts w:ascii="Times New Roman" w:hAnsi="Times New Roman"/>
                <w:szCs w:val="24"/>
                <w:lang w:val="zh-CN"/>
              </w:rPr>
            </w:pPr>
          </w:p>
        </w:tc>
        <w:tc>
          <w:tcPr>
            <w:tcW w:w="1245" w:type="dxa"/>
          </w:tcPr>
          <w:p w14:paraId="1DA2F14F">
            <w:pPr>
              <w:pStyle w:val="28"/>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28"/>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28"/>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28"/>
              <w:tabs>
                <w:tab w:val="left" w:pos="567"/>
              </w:tabs>
              <w:rPr>
                <w:rFonts w:ascii="Times New Roman" w:hAnsi="Times New Roman"/>
                <w:b/>
                <w:szCs w:val="24"/>
                <w:lang w:val="zh-CN"/>
              </w:rPr>
            </w:pPr>
          </w:p>
        </w:tc>
        <w:tc>
          <w:tcPr>
            <w:tcW w:w="2825" w:type="dxa"/>
            <w:vMerge w:val="continue"/>
          </w:tcPr>
          <w:p w14:paraId="4822D2F6">
            <w:pPr>
              <w:pStyle w:val="28"/>
              <w:tabs>
                <w:tab w:val="left" w:pos="567"/>
              </w:tabs>
              <w:rPr>
                <w:rFonts w:ascii="Times New Roman" w:hAnsi="Times New Roman"/>
                <w:b/>
                <w:szCs w:val="24"/>
                <w:lang w:val="zh-CN"/>
              </w:rPr>
            </w:pPr>
          </w:p>
        </w:tc>
        <w:tc>
          <w:tcPr>
            <w:tcW w:w="5490" w:type="dxa"/>
            <w:gridSpan w:val="7"/>
          </w:tcPr>
          <w:p w14:paraId="7B040DDE">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28"/>
              <w:tabs>
                <w:tab w:val="left" w:pos="567"/>
              </w:tabs>
              <w:rPr>
                <w:rFonts w:ascii="Times New Roman" w:hAnsi="Times New Roman"/>
                <w:b/>
                <w:szCs w:val="24"/>
                <w:lang w:val="zh-CN"/>
              </w:rPr>
            </w:pPr>
          </w:p>
        </w:tc>
        <w:tc>
          <w:tcPr>
            <w:tcW w:w="2825" w:type="dxa"/>
            <w:vMerge w:val="continue"/>
          </w:tcPr>
          <w:p w14:paraId="06457BC7">
            <w:pPr>
              <w:pStyle w:val="28"/>
              <w:tabs>
                <w:tab w:val="left" w:pos="567"/>
              </w:tabs>
              <w:rPr>
                <w:rFonts w:ascii="Times New Roman" w:hAnsi="Times New Roman"/>
                <w:b/>
                <w:szCs w:val="24"/>
                <w:lang w:val="zh-CN"/>
              </w:rPr>
            </w:pPr>
          </w:p>
        </w:tc>
        <w:tc>
          <w:tcPr>
            <w:tcW w:w="1035" w:type="dxa"/>
          </w:tcPr>
          <w:p w14:paraId="32AA3538">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28"/>
              <w:tabs>
                <w:tab w:val="left" w:pos="567"/>
              </w:tabs>
              <w:rPr>
                <w:rFonts w:ascii="Times New Roman" w:hAnsi="Times New Roman"/>
                <w:szCs w:val="24"/>
                <w:lang w:val="zh-CN"/>
              </w:rPr>
            </w:pPr>
            <w:r>
              <w:rPr>
                <w:rFonts w:ascii="Times New Roman" w:hAnsi="Times New Roman"/>
                <w:szCs w:val="24"/>
                <w:lang w:val="zh-CN"/>
              </w:rPr>
              <w:t>Faza 1</w:t>
            </w:r>
          </w:p>
          <w:p w14:paraId="2D468F1B">
            <w:pPr>
              <w:pStyle w:val="28"/>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28"/>
              <w:tabs>
                <w:tab w:val="left" w:pos="567"/>
              </w:tabs>
              <w:rPr>
                <w:rFonts w:ascii="Times New Roman" w:hAnsi="Times New Roman"/>
                <w:szCs w:val="24"/>
                <w:lang w:val="zh-CN"/>
              </w:rPr>
            </w:pPr>
          </w:p>
        </w:tc>
        <w:tc>
          <w:tcPr>
            <w:tcW w:w="1215" w:type="dxa"/>
          </w:tcPr>
          <w:p w14:paraId="47B604AD">
            <w:pPr>
              <w:pStyle w:val="28"/>
              <w:tabs>
                <w:tab w:val="left" w:pos="567"/>
              </w:tabs>
              <w:rPr>
                <w:rFonts w:ascii="Times New Roman" w:hAnsi="Times New Roman"/>
                <w:szCs w:val="24"/>
                <w:lang w:val="zh-CN"/>
              </w:rPr>
            </w:pPr>
          </w:p>
        </w:tc>
        <w:tc>
          <w:tcPr>
            <w:tcW w:w="1005" w:type="dxa"/>
            <w:gridSpan w:val="2"/>
          </w:tcPr>
          <w:p w14:paraId="2CDE2ABA">
            <w:pPr>
              <w:pStyle w:val="28"/>
              <w:tabs>
                <w:tab w:val="left" w:pos="567"/>
              </w:tabs>
              <w:rPr>
                <w:rFonts w:ascii="Times New Roman" w:hAnsi="Times New Roman"/>
                <w:szCs w:val="24"/>
                <w:lang w:val="zh-CN"/>
              </w:rPr>
            </w:pPr>
          </w:p>
        </w:tc>
        <w:tc>
          <w:tcPr>
            <w:tcW w:w="990" w:type="dxa"/>
            <w:gridSpan w:val="2"/>
          </w:tcPr>
          <w:p w14:paraId="6219FF27">
            <w:pPr>
              <w:pStyle w:val="28"/>
              <w:tabs>
                <w:tab w:val="left" w:pos="567"/>
              </w:tabs>
              <w:rPr>
                <w:rFonts w:ascii="Times New Roman" w:hAnsi="Times New Roman"/>
                <w:szCs w:val="24"/>
                <w:lang w:val="zh-CN"/>
              </w:rPr>
            </w:pPr>
          </w:p>
        </w:tc>
        <w:tc>
          <w:tcPr>
            <w:tcW w:w="1245" w:type="dxa"/>
          </w:tcPr>
          <w:p w14:paraId="1A5E765A">
            <w:pPr>
              <w:pStyle w:val="28"/>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28"/>
              <w:tabs>
                <w:tab w:val="left" w:pos="567"/>
              </w:tabs>
              <w:rPr>
                <w:rFonts w:ascii="Times New Roman" w:hAnsi="Times New Roman"/>
                <w:szCs w:val="24"/>
                <w:lang w:val="zh-CN"/>
              </w:rPr>
            </w:pPr>
          </w:p>
          <w:p w14:paraId="7261E288">
            <w:pPr>
              <w:pStyle w:val="28"/>
              <w:tabs>
                <w:tab w:val="left" w:pos="567"/>
              </w:tabs>
              <w:rPr>
                <w:rFonts w:ascii="Times New Roman" w:hAnsi="Times New Roman"/>
                <w:szCs w:val="24"/>
                <w:lang w:val="zh-CN"/>
              </w:rPr>
            </w:pPr>
          </w:p>
          <w:p w14:paraId="303C6D39">
            <w:pPr>
              <w:pStyle w:val="28"/>
              <w:tabs>
                <w:tab w:val="left" w:pos="567"/>
              </w:tabs>
              <w:rPr>
                <w:rFonts w:ascii="Times New Roman" w:hAnsi="Times New Roman"/>
                <w:szCs w:val="24"/>
                <w:lang w:val="zh-CN"/>
              </w:rPr>
            </w:pPr>
          </w:p>
          <w:p w14:paraId="1936FA40">
            <w:pPr>
              <w:pStyle w:val="28"/>
              <w:tabs>
                <w:tab w:val="left" w:pos="567"/>
              </w:tabs>
              <w:rPr>
                <w:rFonts w:ascii="Times New Roman" w:hAnsi="Times New Roman"/>
                <w:szCs w:val="24"/>
                <w:lang w:val="zh-CN"/>
              </w:rPr>
            </w:pPr>
          </w:p>
        </w:tc>
        <w:tc>
          <w:tcPr>
            <w:tcW w:w="2825" w:type="dxa"/>
          </w:tcPr>
          <w:p w14:paraId="6D2B3B38">
            <w:pPr>
              <w:pStyle w:val="28"/>
              <w:tabs>
                <w:tab w:val="left" w:pos="567"/>
              </w:tabs>
              <w:rPr>
                <w:rFonts w:ascii="Times New Roman" w:hAnsi="Times New Roman"/>
                <w:szCs w:val="24"/>
                <w:lang w:val="zh-CN"/>
              </w:rPr>
            </w:pPr>
            <w:r>
              <w:rPr>
                <w:rFonts w:ascii="Times New Roman" w:hAnsi="Times New Roman"/>
                <w:szCs w:val="24"/>
                <w:lang w:val="zh-CN"/>
              </w:rPr>
              <w:t>Faza 2</w:t>
            </w:r>
          </w:p>
          <w:p w14:paraId="2E8BC89C">
            <w:pPr>
              <w:pStyle w:val="28"/>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28"/>
              <w:tabs>
                <w:tab w:val="left" w:pos="567"/>
              </w:tabs>
              <w:rPr>
                <w:rFonts w:ascii="Times New Roman" w:hAnsi="Times New Roman"/>
                <w:szCs w:val="24"/>
                <w:lang w:val="zh-CN"/>
              </w:rPr>
            </w:pPr>
          </w:p>
        </w:tc>
        <w:tc>
          <w:tcPr>
            <w:tcW w:w="1035" w:type="dxa"/>
          </w:tcPr>
          <w:p w14:paraId="4A1A7DA1">
            <w:pPr>
              <w:pStyle w:val="28"/>
              <w:tabs>
                <w:tab w:val="left" w:pos="567"/>
              </w:tabs>
              <w:rPr>
                <w:rFonts w:ascii="Times New Roman" w:hAnsi="Times New Roman"/>
                <w:szCs w:val="24"/>
                <w:lang w:val="zh-CN"/>
              </w:rPr>
            </w:pPr>
          </w:p>
        </w:tc>
        <w:tc>
          <w:tcPr>
            <w:tcW w:w="1215" w:type="dxa"/>
          </w:tcPr>
          <w:p w14:paraId="7552699E">
            <w:pPr>
              <w:pStyle w:val="28"/>
              <w:tabs>
                <w:tab w:val="left" w:pos="567"/>
              </w:tabs>
              <w:rPr>
                <w:rFonts w:ascii="Times New Roman" w:hAnsi="Times New Roman"/>
                <w:szCs w:val="24"/>
                <w:lang w:val="zh-CN"/>
              </w:rPr>
            </w:pPr>
          </w:p>
        </w:tc>
        <w:tc>
          <w:tcPr>
            <w:tcW w:w="1005" w:type="dxa"/>
            <w:gridSpan w:val="2"/>
          </w:tcPr>
          <w:p w14:paraId="75AAD452">
            <w:pPr>
              <w:pStyle w:val="28"/>
              <w:tabs>
                <w:tab w:val="left" w:pos="567"/>
              </w:tabs>
              <w:rPr>
                <w:rFonts w:ascii="Times New Roman" w:hAnsi="Times New Roman"/>
                <w:szCs w:val="24"/>
                <w:lang w:val="zh-CN"/>
              </w:rPr>
            </w:pPr>
          </w:p>
        </w:tc>
        <w:tc>
          <w:tcPr>
            <w:tcW w:w="990" w:type="dxa"/>
            <w:gridSpan w:val="2"/>
          </w:tcPr>
          <w:p w14:paraId="35A04CCB">
            <w:pPr>
              <w:pStyle w:val="28"/>
              <w:tabs>
                <w:tab w:val="left" w:pos="567"/>
              </w:tabs>
              <w:rPr>
                <w:rFonts w:ascii="Times New Roman" w:hAnsi="Times New Roman"/>
                <w:szCs w:val="24"/>
                <w:lang w:val="zh-CN"/>
              </w:rPr>
            </w:pPr>
          </w:p>
        </w:tc>
        <w:tc>
          <w:tcPr>
            <w:tcW w:w="1245" w:type="dxa"/>
          </w:tcPr>
          <w:p w14:paraId="61AEDD16">
            <w:pPr>
              <w:pStyle w:val="28"/>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28"/>
              <w:tabs>
                <w:tab w:val="left" w:pos="567"/>
              </w:tabs>
              <w:rPr>
                <w:rFonts w:ascii="Times New Roman" w:hAnsi="Times New Roman"/>
                <w:szCs w:val="24"/>
                <w:lang w:val="zh-CN"/>
              </w:rPr>
            </w:pPr>
            <w:r>
              <w:rPr>
                <w:rFonts w:ascii="Times New Roman" w:hAnsi="Times New Roman"/>
                <w:szCs w:val="24"/>
                <w:lang w:val="zh-CN"/>
              </w:rPr>
              <w:t>3.</w:t>
            </w:r>
          </w:p>
          <w:p w14:paraId="0F94075E">
            <w:pPr>
              <w:pStyle w:val="28"/>
              <w:tabs>
                <w:tab w:val="left" w:pos="567"/>
              </w:tabs>
              <w:rPr>
                <w:rFonts w:ascii="Times New Roman" w:hAnsi="Times New Roman"/>
                <w:szCs w:val="24"/>
                <w:lang w:val="zh-CN"/>
              </w:rPr>
            </w:pPr>
          </w:p>
          <w:p w14:paraId="3CEB5A05">
            <w:pPr>
              <w:pStyle w:val="28"/>
              <w:tabs>
                <w:tab w:val="left" w:pos="567"/>
              </w:tabs>
              <w:rPr>
                <w:rFonts w:ascii="Times New Roman" w:hAnsi="Times New Roman"/>
                <w:szCs w:val="24"/>
                <w:lang w:val="zh-CN"/>
              </w:rPr>
            </w:pPr>
          </w:p>
          <w:p w14:paraId="2BE9467D">
            <w:pPr>
              <w:pStyle w:val="28"/>
              <w:tabs>
                <w:tab w:val="left" w:pos="567"/>
              </w:tabs>
              <w:rPr>
                <w:rFonts w:ascii="Times New Roman" w:hAnsi="Times New Roman"/>
                <w:szCs w:val="24"/>
                <w:lang w:val="zh-CN"/>
              </w:rPr>
            </w:pPr>
          </w:p>
          <w:p w14:paraId="2F41E6A1">
            <w:pPr>
              <w:pStyle w:val="28"/>
              <w:tabs>
                <w:tab w:val="left" w:pos="567"/>
              </w:tabs>
              <w:rPr>
                <w:rFonts w:ascii="Times New Roman" w:hAnsi="Times New Roman"/>
                <w:szCs w:val="24"/>
                <w:lang w:val="zh-CN"/>
              </w:rPr>
            </w:pPr>
          </w:p>
        </w:tc>
        <w:tc>
          <w:tcPr>
            <w:tcW w:w="2825" w:type="dxa"/>
          </w:tcPr>
          <w:p w14:paraId="0E397154">
            <w:pPr>
              <w:pStyle w:val="28"/>
              <w:tabs>
                <w:tab w:val="left" w:pos="567"/>
              </w:tabs>
              <w:rPr>
                <w:rFonts w:ascii="Times New Roman" w:hAnsi="Times New Roman"/>
                <w:szCs w:val="24"/>
                <w:lang w:val="zh-CN"/>
              </w:rPr>
            </w:pPr>
            <w:r>
              <w:rPr>
                <w:rFonts w:ascii="Times New Roman" w:hAnsi="Times New Roman"/>
                <w:szCs w:val="24"/>
                <w:lang w:val="zh-CN"/>
              </w:rPr>
              <w:t>Faza 3</w:t>
            </w:r>
          </w:p>
          <w:p w14:paraId="4CBD57E4">
            <w:pPr>
              <w:pStyle w:val="28"/>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28"/>
              <w:tabs>
                <w:tab w:val="left" w:pos="567"/>
              </w:tabs>
              <w:rPr>
                <w:rFonts w:ascii="Times New Roman" w:hAnsi="Times New Roman"/>
                <w:szCs w:val="24"/>
                <w:lang w:val="zh-CN"/>
              </w:rPr>
            </w:pPr>
          </w:p>
        </w:tc>
        <w:tc>
          <w:tcPr>
            <w:tcW w:w="1035" w:type="dxa"/>
          </w:tcPr>
          <w:p w14:paraId="77F72907">
            <w:pPr>
              <w:pStyle w:val="28"/>
              <w:tabs>
                <w:tab w:val="left" w:pos="567"/>
              </w:tabs>
              <w:rPr>
                <w:rFonts w:ascii="Times New Roman" w:hAnsi="Times New Roman"/>
                <w:szCs w:val="24"/>
                <w:lang w:val="zh-CN"/>
              </w:rPr>
            </w:pPr>
          </w:p>
        </w:tc>
        <w:tc>
          <w:tcPr>
            <w:tcW w:w="1215" w:type="dxa"/>
          </w:tcPr>
          <w:p w14:paraId="5FEDE90D">
            <w:pPr>
              <w:pStyle w:val="28"/>
              <w:tabs>
                <w:tab w:val="left" w:pos="567"/>
              </w:tabs>
              <w:rPr>
                <w:rFonts w:ascii="Times New Roman" w:hAnsi="Times New Roman"/>
                <w:szCs w:val="24"/>
                <w:lang w:val="zh-CN"/>
              </w:rPr>
            </w:pPr>
          </w:p>
        </w:tc>
        <w:tc>
          <w:tcPr>
            <w:tcW w:w="1005" w:type="dxa"/>
            <w:gridSpan w:val="2"/>
          </w:tcPr>
          <w:p w14:paraId="45128D23">
            <w:pPr>
              <w:pStyle w:val="28"/>
              <w:tabs>
                <w:tab w:val="left" w:pos="567"/>
              </w:tabs>
              <w:rPr>
                <w:rFonts w:ascii="Times New Roman" w:hAnsi="Times New Roman"/>
                <w:szCs w:val="24"/>
                <w:lang w:val="zh-CN"/>
              </w:rPr>
            </w:pPr>
          </w:p>
        </w:tc>
        <w:tc>
          <w:tcPr>
            <w:tcW w:w="990" w:type="dxa"/>
            <w:gridSpan w:val="2"/>
          </w:tcPr>
          <w:p w14:paraId="73BD4364">
            <w:pPr>
              <w:pStyle w:val="28"/>
              <w:tabs>
                <w:tab w:val="left" w:pos="567"/>
              </w:tabs>
              <w:rPr>
                <w:rFonts w:ascii="Times New Roman" w:hAnsi="Times New Roman"/>
                <w:szCs w:val="24"/>
                <w:lang w:val="zh-CN"/>
              </w:rPr>
            </w:pPr>
          </w:p>
        </w:tc>
        <w:tc>
          <w:tcPr>
            <w:tcW w:w="1245" w:type="dxa"/>
          </w:tcPr>
          <w:p w14:paraId="3ECF3EB3">
            <w:pPr>
              <w:pStyle w:val="28"/>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28"/>
              <w:tabs>
                <w:tab w:val="left" w:pos="567"/>
              </w:tabs>
              <w:rPr>
                <w:rFonts w:ascii="Times New Roman" w:hAnsi="Times New Roman"/>
                <w:szCs w:val="24"/>
                <w:lang w:val="zh-CN"/>
              </w:rPr>
            </w:pPr>
            <w:r>
              <w:rPr>
                <w:rFonts w:ascii="Times New Roman" w:hAnsi="Times New Roman"/>
                <w:szCs w:val="24"/>
                <w:lang w:val="zh-CN"/>
              </w:rPr>
              <w:t>Faza n</w:t>
            </w:r>
          </w:p>
          <w:p w14:paraId="17D5A86E">
            <w:pPr>
              <w:pStyle w:val="28"/>
              <w:tabs>
                <w:tab w:val="left" w:pos="567"/>
              </w:tabs>
              <w:rPr>
                <w:rFonts w:ascii="Times New Roman" w:hAnsi="Times New Roman"/>
                <w:szCs w:val="24"/>
                <w:lang w:val="zh-CN"/>
              </w:rPr>
            </w:pPr>
            <w:r>
              <w:rPr>
                <w:rFonts w:ascii="Times New Roman" w:hAnsi="Times New Roman"/>
                <w:szCs w:val="24"/>
                <w:lang w:val="zh-CN"/>
              </w:rPr>
              <w:t>:</w:t>
            </w:r>
          </w:p>
          <w:p w14:paraId="7AAB392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28"/>
              <w:tabs>
                <w:tab w:val="left" w:pos="567"/>
              </w:tabs>
              <w:rPr>
                <w:rFonts w:ascii="Times New Roman" w:hAnsi="Times New Roman"/>
                <w:szCs w:val="24"/>
                <w:lang w:val="zh-CN"/>
              </w:rPr>
            </w:pPr>
          </w:p>
        </w:tc>
        <w:tc>
          <w:tcPr>
            <w:tcW w:w="1035" w:type="dxa"/>
          </w:tcPr>
          <w:p w14:paraId="3C02E553">
            <w:pPr>
              <w:pStyle w:val="28"/>
              <w:tabs>
                <w:tab w:val="left" w:pos="567"/>
              </w:tabs>
              <w:rPr>
                <w:rFonts w:ascii="Times New Roman" w:hAnsi="Times New Roman"/>
                <w:szCs w:val="24"/>
                <w:lang w:val="zh-CN"/>
              </w:rPr>
            </w:pPr>
          </w:p>
        </w:tc>
        <w:tc>
          <w:tcPr>
            <w:tcW w:w="1215" w:type="dxa"/>
          </w:tcPr>
          <w:p w14:paraId="56246484">
            <w:pPr>
              <w:pStyle w:val="28"/>
              <w:tabs>
                <w:tab w:val="left" w:pos="567"/>
              </w:tabs>
              <w:rPr>
                <w:rFonts w:ascii="Times New Roman" w:hAnsi="Times New Roman"/>
                <w:szCs w:val="24"/>
                <w:lang w:val="zh-CN"/>
              </w:rPr>
            </w:pPr>
          </w:p>
        </w:tc>
        <w:tc>
          <w:tcPr>
            <w:tcW w:w="1005" w:type="dxa"/>
            <w:gridSpan w:val="2"/>
          </w:tcPr>
          <w:p w14:paraId="4D30F1BF">
            <w:pPr>
              <w:pStyle w:val="28"/>
              <w:tabs>
                <w:tab w:val="left" w:pos="567"/>
              </w:tabs>
              <w:rPr>
                <w:rFonts w:ascii="Times New Roman" w:hAnsi="Times New Roman"/>
                <w:szCs w:val="24"/>
                <w:lang w:val="zh-CN"/>
              </w:rPr>
            </w:pPr>
          </w:p>
        </w:tc>
        <w:tc>
          <w:tcPr>
            <w:tcW w:w="990" w:type="dxa"/>
            <w:gridSpan w:val="2"/>
          </w:tcPr>
          <w:p w14:paraId="69B70566">
            <w:pPr>
              <w:pStyle w:val="28"/>
              <w:tabs>
                <w:tab w:val="left" w:pos="567"/>
              </w:tabs>
              <w:rPr>
                <w:rFonts w:ascii="Times New Roman" w:hAnsi="Times New Roman"/>
                <w:szCs w:val="24"/>
                <w:lang w:val="zh-CN"/>
              </w:rPr>
            </w:pPr>
          </w:p>
        </w:tc>
        <w:tc>
          <w:tcPr>
            <w:tcW w:w="1245" w:type="dxa"/>
          </w:tcPr>
          <w:p w14:paraId="2D57122B">
            <w:pPr>
              <w:pStyle w:val="28"/>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28"/>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28"/>
        <w:tabs>
          <w:tab w:val="left" w:pos="567"/>
        </w:tabs>
        <w:jc w:val="center"/>
        <w:rPr>
          <w:rFonts w:ascii="Times New Roman" w:hAnsi="Times New Roman"/>
          <w:b/>
          <w:szCs w:val="24"/>
          <w:lang w:val="zh-CN"/>
        </w:rPr>
      </w:pPr>
    </w:p>
    <w:p w14:paraId="77172FCD">
      <w:pPr>
        <w:pStyle w:val="28"/>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28"/>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28"/>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28"/>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28"/>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28"/>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28"/>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28"/>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28"/>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28"/>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28"/>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28"/>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28"/>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28"/>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28"/>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28"/>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28"/>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28"/>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28"/>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28"/>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28"/>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28"/>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28"/>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28"/>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28"/>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28"/>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12"/>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32664"/>
      <w:bookmarkStart w:id="53" w:name="_Toc449633156"/>
      <w:bookmarkStart w:id="54" w:name="_Toc449692111"/>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92112"/>
      <w:bookmarkStart w:id="56" w:name="_Toc449633157"/>
      <w:bookmarkStart w:id="57"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28"/>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28"/>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28"/>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36"/>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4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1E1D01D3">
      <w:pPr>
        <w:rPr>
          <w:rFonts w:hint="default"/>
          <w:b w:val="0"/>
          <w:bCs w:val="0"/>
        </w:rPr>
      </w:pPr>
      <w:r>
        <w:rPr>
          <w:b w:val="0"/>
          <w:bCs w:val="0"/>
          <w:lang w:val="zh-CN"/>
        </w:rPr>
        <w:t>Obiectul</w:t>
      </w:r>
      <w:r>
        <w:rPr>
          <w:rFonts w:hint="default"/>
          <w:b w:val="0"/>
          <w:bCs w:val="0"/>
        </w:rPr>
        <w:t xml:space="preserve"> </w:t>
      </w:r>
      <w:r>
        <w:rPr>
          <w:rFonts w:hint="default"/>
          <w:b w:val="0"/>
          <w:bCs w:val="0"/>
          <w:sz w:val="24"/>
          <w:szCs w:val="24"/>
          <w:lang w:val="en-US"/>
        </w:rPr>
        <w:t>Lucrări  de termoizola</w:t>
      </w:r>
      <w:r>
        <w:rPr>
          <w:rFonts w:hint="default"/>
          <w:b w:val="0"/>
          <w:bCs w:val="0"/>
          <w:sz w:val="24"/>
          <w:szCs w:val="24"/>
        </w:rPr>
        <w:t>re a</w:t>
      </w:r>
      <w:r>
        <w:rPr>
          <w:rFonts w:hint="default"/>
          <w:b w:val="0"/>
          <w:bCs w:val="0"/>
          <w:sz w:val="24"/>
          <w:szCs w:val="24"/>
          <w:lang w:val="en-US"/>
        </w:rPr>
        <w:t xml:space="preserve"> fa</w:t>
      </w:r>
      <w:r>
        <w:rPr>
          <w:rFonts w:hint="default"/>
          <w:b w:val="0"/>
          <w:bCs w:val="0"/>
          <w:sz w:val="24"/>
          <w:szCs w:val="24"/>
        </w:rPr>
        <w:t>ț</w:t>
      </w:r>
      <w:r>
        <w:rPr>
          <w:rFonts w:hint="default"/>
          <w:b w:val="0"/>
          <w:bCs w:val="0"/>
          <w:sz w:val="24"/>
          <w:szCs w:val="24"/>
          <w:lang w:val="en-US"/>
        </w:rPr>
        <w:t>adelor</w:t>
      </w:r>
      <w:r>
        <w:rPr>
          <w:rFonts w:hint="default"/>
          <w:b w:val="0"/>
          <w:bCs w:val="0"/>
          <w:sz w:val="24"/>
          <w:szCs w:val="24"/>
        </w:rPr>
        <w:t>, sediu ÎM REI Lumteh, Chișinău, str. Zimbrului 10</w:t>
      </w:r>
    </w:p>
    <w:p w14:paraId="7AD6C595">
      <w:pPr>
        <w:pStyle w:val="60"/>
        <w:ind w:firstLine="709"/>
        <w:jc w:val="both"/>
        <w:rPr>
          <w:b w:val="0"/>
          <w:bCs w:val="0"/>
          <w:sz w:val="24"/>
          <w:szCs w:val="24"/>
        </w:rPr>
      </w:pPr>
      <w:r>
        <w:rPr>
          <w:b w:val="0"/>
          <w:bCs w:val="0"/>
          <w:sz w:val="24"/>
          <w:szCs w:val="24"/>
        </w:rPr>
        <w:t>Autoritatea contractantă</w:t>
      </w:r>
      <w:r>
        <w:rPr>
          <w:rFonts w:hint="default"/>
          <w:b w:val="0"/>
          <w:bCs w:val="0"/>
          <w:sz w:val="24"/>
          <w:szCs w:val="24"/>
        </w:rPr>
        <w:t xml:space="preserve"> ÎM REI Lumteh, situată în mun. Chișinău, str. S. Lazo 48a.</w:t>
      </w:r>
      <w:r>
        <w:rPr>
          <w:b w:val="0"/>
          <w:bCs w:val="0"/>
          <w:sz w:val="24"/>
          <w:szCs w:val="24"/>
        </w:rPr>
        <w:t xml:space="preserve">   </w:t>
      </w:r>
    </w:p>
    <w:p w14:paraId="5F3D0C63">
      <w:pPr>
        <w:pStyle w:val="60"/>
        <w:ind w:firstLine="709"/>
        <w:jc w:val="both"/>
        <w:rPr>
          <w:lang w:val="zh-CN"/>
        </w:rPr>
      </w:pPr>
      <w:r>
        <w:rPr>
          <w:lang w:val="zh-CN"/>
        </w:rPr>
        <w:t>1 . Descriere generală</w:t>
      </w:r>
    </w:p>
    <w:p w14:paraId="44112B20">
      <w:pPr>
        <w:rPr>
          <w:lang w:val="zh-CN"/>
        </w:rPr>
      </w:pPr>
      <w:r>
        <w:rPr>
          <w:lang w:val="zh-CN"/>
        </w:rPr>
        <w:t>Se precizează adresa (şantierul) lucrărilor, descrierea generală a obiectelor lucrării, detalii specifice de amplasare etc</w:t>
      </w:r>
      <w:r>
        <w:rPr>
          <w:rFonts w:hint="default"/>
        </w:rPr>
        <w:t xml:space="preserve"> - </w:t>
      </w:r>
      <w:r>
        <w:rPr>
          <w:rFonts w:hint="default"/>
          <w:b w:val="0"/>
          <w:bCs w:val="0"/>
          <w:sz w:val="24"/>
          <w:szCs w:val="24"/>
        </w:rPr>
        <w:t>sediu ÎM REI Lumteh, Chișinău, str. Zimbrului 10</w:t>
      </w:r>
    </w:p>
    <w:p w14:paraId="61B03973">
      <w:pPr>
        <w:ind w:firstLine="709"/>
        <w:jc w:val="both"/>
        <w:rPr>
          <w:b/>
          <w:lang w:val="zh-CN"/>
        </w:rPr>
      </w:pPr>
      <w:r>
        <w:rPr>
          <w:b/>
          <w:lang w:val="zh-CN"/>
        </w:rPr>
        <w:t>2. Informaţii şi proiectare</w:t>
      </w:r>
    </w:p>
    <w:p w14:paraId="01D571D0">
      <w:pPr>
        <w:ind w:firstLine="709"/>
        <w:jc w:val="both"/>
        <w:rPr>
          <w:rFonts w:hint="default"/>
        </w:rPr>
      </w:pPr>
      <w:r>
        <w:rPr>
          <w:rFonts w:hint="default"/>
        </w:rPr>
        <w:t>Conform Anunțului de participare și CS.</w:t>
      </w:r>
    </w:p>
    <w:p w14:paraId="41205B61">
      <w:pPr>
        <w:ind w:firstLine="709"/>
        <w:jc w:val="both"/>
        <w:rPr>
          <w:b/>
          <w:lang w:val="zh-CN"/>
        </w:rPr>
      </w:pPr>
      <w:r>
        <w:rPr>
          <w:b/>
          <w:lang w:val="zh-CN"/>
        </w:rPr>
        <w:t>3. Materiale, compatibilităţi, reglementări tehnice şi standarde utilizate</w:t>
      </w:r>
    </w:p>
    <w:p w14:paraId="263DA897">
      <w:pPr>
        <w:ind w:firstLine="709"/>
        <w:jc w:val="both"/>
        <w:rPr>
          <w:rFonts w:hint="default"/>
        </w:rPr>
      </w:pPr>
      <w:r>
        <w:rPr>
          <w:rFonts w:hint="default"/>
        </w:rPr>
        <w:t>Conform Anunțului de participare și CS.</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00967CD7">
      <w:pPr>
        <w:ind w:firstLine="709"/>
        <w:jc w:val="both"/>
        <w:rPr>
          <w:rFonts w:hint="default"/>
        </w:rPr>
      </w:pPr>
      <w:r>
        <w:rPr>
          <w:rFonts w:hint="default"/>
        </w:rPr>
        <w:t>Conform Anunțului de participare și CS.</w:t>
      </w:r>
    </w:p>
    <w:p w14:paraId="3EFA90BF">
      <w:pPr>
        <w:ind w:firstLine="709"/>
        <w:jc w:val="both"/>
        <w:rPr>
          <w:b/>
          <w:lang w:val="zh-CN"/>
        </w:rPr>
      </w:pPr>
      <w:r>
        <w:rPr>
          <w:b/>
          <w:lang w:val="zh-CN"/>
        </w:rPr>
        <w:t>6. Încercări, instrucţiuni, garanţii ale furnizorilor, desene şi scheme de execuţie</w:t>
      </w:r>
    </w:p>
    <w:p w14:paraId="3A253563">
      <w:pPr>
        <w:ind w:firstLine="709"/>
        <w:jc w:val="both"/>
        <w:rPr>
          <w:rFonts w:hint="default"/>
        </w:rPr>
      </w:pPr>
      <w:r>
        <w:rPr>
          <w:rFonts w:hint="default"/>
        </w:rPr>
        <w:t>Conform Anunțului de participare și CS.</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28"/>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28"/>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28"/>
        <w:tabs>
          <w:tab w:val="left" w:pos="567"/>
        </w:tabs>
        <w:rPr>
          <w:rFonts w:ascii="Times New Roman" w:hAnsi="Times New Roman"/>
          <w:szCs w:val="24"/>
          <w:lang w:val="zh-CN"/>
        </w:rPr>
      </w:pPr>
    </w:p>
    <w:p w14:paraId="2258319A">
      <w:pPr>
        <w:pStyle w:val="28"/>
        <w:tabs>
          <w:tab w:val="left" w:pos="567"/>
        </w:tabs>
        <w:rPr>
          <w:rFonts w:ascii="Times New Roman" w:hAnsi="Times New Roman"/>
          <w:szCs w:val="24"/>
          <w:lang w:val="zh-CN"/>
        </w:rPr>
      </w:pPr>
    </w:p>
    <w:p w14:paraId="2C73A8CE">
      <w:pPr>
        <w:pStyle w:val="28"/>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F3B1F2C">
      <w:pPr>
        <w:pStyle w:val="28"/>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2"/>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2"/>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2"/>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2"/>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2"/>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2"/>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2"/>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2"/>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21"/>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37"/>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37"/>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37"/>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37"/>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37"/>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37"/>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37"/>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37"/>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3"/>
              </w:numPr>
              <w:tabs>
                <w:tab w:val="left" w:pos="1276"/>
              </w:tabs>
              <w:spacing w:line="276" w:lineRule="auto"/>
              <w:ind w:left="0" w:hanging="425"/>
              <w:jc w:val="both"/>
              <w:rPr>
                <w:lang w:val="zh-CN"/>
              </w:rPr>
            </w:pPr>
            <w:r>
              <w:rPr>
                <w:lang w:val="zh-CN"/>
              </w:rPr>
              <w:t>generate de Beneficiar;</w:t>
            </w:r>
          </w:p>
          <w:p w14:paraId="54D5B851">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14:paraId="61CC6B15">
            <w:pPr>
              <w:pStyle w:val="37"/>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37"/>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37"/>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37"/>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37"/>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37"/>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37"/>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37"/>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37"/>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37"/>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24"/>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37"/>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37"/>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37"/>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37"/>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37"/>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37"/>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37"/>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37"/>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37"/>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37"/>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37"/>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37"/>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37"/>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37"/>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37"/>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37"/>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37"/>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37"/>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25"/>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25"/>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25"/>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37"/>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37"/>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37"/>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37"/>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37"/>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37"/>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37"/>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37"/>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37"/>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37"/>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37"/>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37"/>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37"/>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37"/>
              <w:numPr>
                <w:ilvl w:val="1"/>
                <w:numId w:val="26"/>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37"/>
              <w:numPr>
                <w:ilvl w:val="1"/>
                <w:numId w:val="26"/>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37"/>
              <w:numPr>
                <w:ilvl w:val="1"/>
                <w:numId w:val="26"/>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37"/>
              <w:numPr>
                <w:ilvl w:val="1"/>
                <w:numId w:val="26"/>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37"/>
              <w:numPr>
                <w:ilvl w:val="1"/>
                <w:numId w:val="26"/>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37"/>
              <w:numPr>
                <w:ilvl w:val="1"/>
                <w:numId w:val="26"/>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37"/>
              <w:tabs>
                <w:tab w:val="left" w:pos="284"/>
                <w:tab w:val="left" w:pos="426"/>
              </w:tabs>
              <w:spacing w:line="276" w:lineRule="auto"/>
              <w:ind w:firstLine="0"/>
              <w:rPr>
                <w:lang w:val="zh-CN"/>
              </w:rPr>
            </w:pPr>
          </w:p>
          <w:p w14:paraId="5A8DF6C0">
            <w:pPr>
              <w:pStyle w:val="3"/>
              <w:numPr>
                <w:ilvl w:val="0"/>
                <w:numId w:val="26"/>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37"/>
              <w:numPr>
                <w:ilvl w:val="1"/>
                <w:numId w:val="26"/>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37"/>
              <w:numPr>
                <w:ilvl w:val="1"/>
                <w:numId w:val="26"/>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37"/>
              <w:numPr>
                <w:ilvl w:val="1"/>
                <w:numId w:val="26"/>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37"/>
              <w:tabs>
                <w:tab w:val="left" w:pos="567"/>
              </w:tabs>
              <w:spacing w:line="276" w:lineRule="auto"/>
              <w:ind w:firstLine="0"/>
              <w:rPr>
                <w:lang w:val="zh-CN"/>
              </w:rPr>
            </w:pPr>
          </w:p>
          <w:p w14:paraId="74A59756">
            <w:pPr>
              <w:pStyle w:val="3"/>
              <w:numPr>
                <w:ilvl w:val="0"/>
                <w:numId w:val="26"/>
              </w:numPr>
              <w:tabs>
                <w:tab w:val="left" w:pos="3480"/>
                <w:tab w:val="clear" w:pos="1134"/>
              </w:tabs>
              <w:spacing w:line="276" w:lineRule="auto"/>
              <w:ind w:left="0"/>
              <w:contextualSpacing/>
              <w:rPr>
                <w:lang w:val="zh-CN"/>
              </w:rPr>
            </w:pPr>
            <w:r>
              <w:rPr>
                <w:b/>
                <w:lang w:val="zh-CN"/>
              </w:rPr>
              <w:t>10. RĂSPUNDEREA PĂRŢILOR</w:t>
            </w:r>
          </w:p>
          <w:p w14:paraId="0FABA87E">
            <w:pPr>
              <w:pStyle w:val="37"/>
              <w:numPr>
                <w:ilvl w:val="1"/>
                <w:numId w:val="26"/>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37"/>
              <w:numPr>
                <w:ilvl w:val="1"/>
                <w:numId w:val="26"/>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37"/>
              <w:numPr>
                <w:ilvl w:val="1"/>
                <w:numId w:val="26"/>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37"/>
              <w:numPr>
                <w:ilvl w:val="1"/>
                <w:numId w:val="26"/>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37"/>
              <w:numPr>
                <w:ilvl w:val="1"/>
                <w:numId w:val="26"/>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37"/>
              <w:numPr>
                <w:ilvl w:val="1"/>
                <w:numId w:val="26"/>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37"/>
              <w:numPr>
                <w:ilvl w:val="1"/>
                <w:numId w:val="26"/>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37"/>
              <w:numPr>
                <w:ilvl w:val="1"/>
                <w:numId w:val="26"/>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37"/>
              <w:numPr>
                <w:ilvl w:val="1"/>
                <w:numId w:val="26"/>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37"/>
              <w:numPr>
                <w:ilvl w:val="1"/>
                <w:numId w:val="26"/>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37"/>
              <w:numPr>
                <w:ilvl w:val="1"/>
                <w:numId w:val="26"/>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37"/>
              <w:tabs>
                <w:tab w:val="left" w:pos="567"/>
                <w:tab w:val="left" w:pos="1890"/>
              </w:tabs>
              <w:spacing w:line="276" w:lineRule="auto"/>
              <w:ind w:firstLine="0"/>
              <w:rPr>
                <w:lang w:val="zh-CN"/>
              </w:rPr>
            </w:pPr>
          </w:p>
          <w:p w14:paraId="581A0E3E">
            <w:pPr>
              <w:pStyle w:val="3"/>
              <w:numPr>
                <w:ilvl w:val="0"/>
                <w:numId w:val="26"/>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26"/>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26"/>
              </w:numPr>
              <w:tabs>
                <w:tab w:val="left" w:pos="3825"/>
                <w:tab w:val="clear" w:pos="1134"/>
              </w:tabs>
              <w:spacing w:line="276" w:lineRule="auto"/>
              <w:ind w:left="0"/>
              <w:contextualSpacing/>
              <w:rPr>
                <w:lang w:val="zh-CN"/>
              </w:rPr>
            </w:pPr>
            <w:r>
              <w:rPr>
                <w:b/>
                <w:lang w:val="zh-CN"/>
              </w:rPr>
              <w:t>12. REZOLUȚIUNEACONTRACTULUI</w:t>
            </w:r>
          </w:p>
          <w:p w14:paraId="18FBDDDF">
            <w:pPr>
              <w:pStyle w:val="37"/>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27"/>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27"/>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27"/>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37"/>
              <w:numPr>
                <w:ilvl w:val="1"/>
                <w:numId w:val="26"/>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28"/>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28"/>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28"/>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28"/>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37"/>
              <w:numPr>
                <w:ilvl w:val="1"/>
                <w:numId w:val="26"/>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37"/>
              <w:numPr>
                <w:ilvl w:val="1"/>
                <w:numId w:val="26"/>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37"/>
              <w:numPr>
                <w:ilvl w:val="1"/>
                <w:numId w:val="26"/>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37"/>
              <w:numPr>
                <w:ilvl w:val="1"/>
                <w:numId w:val="26"/>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37"/>
              <w:tabs>
                <w:tab w:val="left" w:pos="567"/>
                <w:tab w:val="left" w:pos="2070"/>
              </w:tabs>
              <w:ind w:firstLine="0"/>
              <w:rPr>
                <w:lang w:val="zh-CN"/>
              </w:rPr>
            </w:pPr>
            <w:r>
              <w:rPr>
                <w:lang w:val="zh-CN"/>
              </w:rPr>
              <w:t>12.7. Cazuri specifice de încetare a contractului de achiziţii publice:</w:t>
            </w:r>
          </w:p>
          <w:p w14:paraId="49ADD99C">
            <w:pPr>
              <w:pStyle w:val="37"/>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37"/>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37"/>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37"/>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37"/>
              <w:tabs>
                <w:tab w:val="left" w:pos="567"/>
                <w:tab w:val="left" w:pos="2070"/>
              </w:tabs>
              <w:ind w:firstLine="0"/>
              <w:rPr>
                <w:lang w:val="zh-CN"/>
              </w:rPr>
            </w:pPr>
          </w:p>
          <w:p w14:paraId="27E6DB0A">
            <w:pPr>
              <w:pStyle w:val="3"/>
              <w:numPr>
                <w:ilvl w:val="0"/>
                <w:numId w:val="26"/>
              </w:numPr>
              <w:tabs>
                <w:tab w:val="left" w:pos="3705"/>
                <w:tab w:val="clear" w:pos="1134"/>
              </w:tabs>
              <w:ind w:left="0"/>
              <w:contextualSpacing/>
              <w:rPr>
                <w:lang w:val="zh-CN"/>
              </w:rPr>
            </w:pPr>
            <w:r>
              <w:rPr>
                <w:b/>
                <w:lang w:val="zh-CN"/>
              </w:rPr>
              <w:t>13. DISPOZIŢII FINALE</w:t>
            </w:r>
          </w:p>
          <w:p w14:paraId="5E6DD7B0">
            <w:pPr>
              <w:pStyle w:val="37"/>
              <w:numPr>
                <w:ilvl w:val="1"/>
                <w:numId w:val="26"/>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29"/>
              </w:numPr>
              <w:tabs>
                <w:tab w:val="left" w:pos="1276"/>
              </w:tabs>
              <w:ind w:left="0" w:hanging="425"/>
              <w:jc w:val="both"/>
              <w:rPr>
                <w:lang w:val="zh-CN"/>
              </w:rPr>
            </w:pPr>
            <w:r>
              <w:rPr>
                <w:lang w:val="zh-CN"/>
              </w:rPr>
              <w:t>a) Caietul de sarcini;</w:t>
            </w:r>
          </w:p>
          <w:p w14:paraId="706BC15E">
            <w:pPr>
              <w:numPr>
                <w:ilvl w:val="0"/>
                <w:numId w:val="29"/>
              </w:numPr>
              <w:tabs>
                <w:tab w:val="left" w:pos="1276"/>
              </w:tabs>
              <w:ind w:left="0" w:hanging="425"/>
              <w:jc w:val="both"/>
              <w:rPr>
                <w:lang w:val="zh-CN"/>
              </w:rPr>
            </w:pPr>
            <w:r>
              <w:rPr>
                <w:lang w:val="zh-CN"/>
              </w:rPr>
              <w:t>b) Propunerea tehnică;</w:t>
            </w:r>
          </w:p>
          <w:p w14:paraId="70E6208B">
            <w:pPr>
              <w:numPr>
                <w:ilvl w:val="0"/>
                <w:numId w:val="29"/>
              </w:numPr>
              <w:tabs>
                <w:tab w:val="left" w:pos="1276"/>
              </w:tabs>
              <w:ind w:left="0" w:hanging="425"/>
              <w:jc w:val="both"/>
              <w:rPr>
                <w:lang w:val="zh-CN"/>
              </w:rPr>
            </w:pPr>
            <w:r>
              <w:rPr>
                <w:lang w:val="zh-CN"/>
              </w:rPr>
              <w:t>c) Propunerea financiară;</w:t>
            </w:r>
          </w:p>
          <w:p w14:paraId="477B55D4">
            <w:pPr>
              <w:numPr>
                <w:ilvl w:val="0"/>
                <w:numId w:val="29"/>
              </w:numPr>
              <w:tabs>
                <w:tab w:val="left" w:pos="1276"/>
              </w:tabs>
              <w:ind w:left="0" w:hanging="425"/>
              <w:jc w:val="both"/>
              <w:rPr>
                <w:lang w:val="zh-CN"/>
              </w:rPr>
            </w:pPr>
            <w:r>
              <w:rPr>
                <w:lang w:val="zh-CN"/>
              </w:rPr>
              <w:t xml:space="preserve">d) Graficul de executare a lucrărilor ; </w:t>
            </w:r>
          </w:p>
          <w:p w14:paraId="61987E0E">
            <w:pPr>
              <w:numPr>
                <w:ilvl w:val="0"/>
                <w:numId w:val="29"/>
              </w:numPr>
              <w:tabs>
                <w:tab w:val="left" w:pos="1276"/>
              </w:tabs>
              <w:ind w:left="0" w:hanging="425"/>
              <w:jc w:val="both"/>
              <w:rPr>
                <w:lang w:val="zh-CN"/>
              </w:rPr>
            </w:pPr>
            <w:r>
              <w:rPr>
                <w:lang w:val="zh-CN"/>
              </w:rPr>
              <w:t>e) Garanția de bună execuție.</w:t>
            </w:r>
          </w:p>
          <w:p w14:paraId="3228C956">
            <w:pPr>
              <w:pStyle w:val="37"/>
              <w:numPr>
                <w:ilvl w:val="1"/>
                <w:numId w:val="26"/>
              </w:numPr>
              <w:tabs>
                <w:tab w:val="left" w:pos="567"/>
              </w:tabs>
              <w:ind w:left="0" w:hanging="567"/>
              <w:rPr>
                <w:lang w:val="zh-CN"/>
              </w:rPr>
            </w:pPr>
            <w:r>
              <w:rPr>
                <w:lang w:val="zh-CN"/>
              </w:rPr>
              <w:t>13.2. Documentele contractului vor fi întocmite în limba română.</w:t>
            </w:r>
          </w:p>
          <w:p w14:paraId="61C0B172">
            <w:pPr>
              <w:pStyle w:val="37"/>
              <w:numPr>
                <w:ilvl w:val="1"/>
                <w:numId w:val="26"/>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37"/>
              <w:numPr>
                <w:ilvl w:val="1"/>
                <w:numId w:val="26"/>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21"/>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30"/>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1"/>
              </w:numPr>
              <w:suppressAutoHyphens/>
              <w:ind w:left="0" w:firstLine="720"/>
              <w:jc w:val="both"/>
              <w:rPr>
                <w:lang w:val="zh-CN"/>
              </w:rPr>
            </w:pPr>
            <w:r>
              <w:rPr>
                <w:lang w:val="zh-CN"/>
              </w:rPr>
              <w:t>Formularul Contractului;</w:t>
            </w:r>
          </w:p>
          <w:p w14:paraId="62BECD35">
            <w:pPr>
              <w:numPr>
                <w:ilvl w:val="0"/>
                <w:numId w:val="31"/>
              </w:numPr>
              <w:suppressAutoHyphens/>
              <w:ind w:left="0" w:firstLine="720"/>
              <w:jc w:val="both"/>
              <w:rPr>
                <w:i/>
                <w:lang w:val="zh-CN"/>
              </w:rPr>
            </w:pPr>
            <w:r>
              <w:rPr>
                <w:lang w:val="zh-CN"/>
              </w:rPr>
              <w:t>Formularul ofertei;</w:t>
            </w:r>
          </w:p>
          <w:p w14:paraId="4CD35ADF">
            <w:pPr>
              <w:numPr>
                <w:ilvl w:val="0"/>
                <w:numId w:val="31"/>
              </w:numPr>
              <w:suppressAutoHyphens/>
              <w:ind w:left="0" w:firstLine="720"/>
              <w:jc w:val="both"/>
              <w:rPr>
                <w:i/>
                <w:lang w:val="zh-CN"/>
              </w:rPr>
            </w:pPr>
            <w:r>
              <w:rPr>
                <w:lang w:val="zh-CN"/>
              </w:rPr>
              <w:t>Caietul de sarcini;</w:t>
            </w:r>
          </w:p>
          <w:p w14:paraId="6351F713">
            <w:pPr>
              <w:numPr>
                <w:ilvl w:val="0"/>
                <w:numId w:val="31"/>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2"/>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2"/>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3"/>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3"/>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3"/>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3"/>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3"/>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3"/>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3"/>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3"/>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4"/>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4"/>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4"/>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5"/>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5"/>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5"/>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5"/>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5"/>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37"/>
              <w:numPr>
                <w:ilvl w:val="0"/>
                <w:numId w:val="35"/>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37"/>
              <w:numPr>
                <w:ilvl w:val="0"/>
                <w:numId w:val="35"/>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30"/>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26"/>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3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35"/>
                    <w:ind w:firstLine="0"/>
                    <w:rPr>
                      <w:sz w:val="24"/>
                      <w:szCs w:val="24"/>
                      <w:lang w:val="zh-CN"/>
                    </w:rPr>
                  </w:pPr>
                </w:p>
                <w:p w14:paraId="320C32A8">
                  <w:pPr>
                    <w:pStyle w:val="3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35"/>
                    <w:ind w:firstLine="0"/>
                    <w:rPr>
                      <w:sz w:val="24"/>
                      <w:szCs w:val="24"/>
                      <w:lang w:val="zh-CN"/>
                    </w:rPr>
                  </w:pPr>
                </w:p>
                <w:p w14:paraId="35E43DC1">
                  <w:pPr>
                    <w:pStyle w:val="3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37"/>
                    <w:tabs>
                      <w:tab w:val="right" w:pos="10205"/>
                    </w:tabs>
                    <w:ind w:firstLine="0"/>
                    <w:jc w:val="left"/>
                    <w:rPr>
                      <w:lang w:val="zh-CN"/>
                    </w:rPr>
                  </w:pPr>
                </w:p>
                <w:p w14:paraId="01D00D32">
                  <w:pPr>
                    <w:pStyle w:val="3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36"/>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36"/>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37"/>
              </w:numPr>
              <w:rPr>
                <w:lang w:val="zh-CN"/>
              </w:rPr>
            </w:pPr>
            <w:r>
              <w:rPr>
                <w:lang w:val="zh-CN"/>
              </w:rPr>
              <w:t>prin acordul de voinţă al părţilor ;</w:t>
            </w:r>
          </w:p>
          <w:p w14:paraId="0472106D">
            <w:pPr>
              <w:pStyle w:val="3"/>
              <w:numPr>
                <w:ilvl w:val="0"/>
                <w:numId w:val="37"/>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36"/>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0002009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Microsoft YaHei">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36"/>
          <w:jc w:val="right"/>
        </w:pPr>
        <w:r>
          <w:fldChar w:fldCharType="begin"/>
        </w:r>
        <w:r>
          <w:instrText xml:space="preserve"> PAGE   \* MERGEFORMAT </w:instrText>
        </w:r>
        <w:r>
          <w:fldChar w:fldCharType="separate"/>
        </w:r>
        <w:r>
          <w:t>60</w:t>
        </w:r>
        <w:r>
          <w:fldChar w:fldCharType="end"/>
        </w:r>
      </w:p>
    </w:sdtContent>
  </w:sdt>
  <w:p w14:paraId="075618FA">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4856FC0"/>
    <w:rsid w:val="6DF501B4"/>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qFormat="1"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uiPriority w:val="99"/>
    <w:rPr>
      <w:sz w:val="20"/>
      <w:szCs w:val="20"/>
      <w:lang w:val="ru-RU" w:eastAsia="ru-RU"/>
    </w:rPr>
  </w:style>
  <w:style w:type="paragraph" w:styleId="22">
    <w:name w:val="annotation subject"/>
    <w:basedOn w:val="21"/>
    <w:next w:val="21"/>
    <w:link w:val="70"/>
    <w:uiPriority w:val="0"/>
    <w:rPr>
      <w:b/>
      <w:bCs/>
    </w:rPr>
  </w:style>
  <w:style w:type="paragraph" w:styleId="23">
    <w:name w:val="footnote text"/>
    <w:basedOn w:val="1"/>
    <w:link w:val="68"/>
    <w:uiPriority w:val="0"/>
    <w:pPr>
      <w:jc w:val="both"/>
    </w:pPr>
    <w:rPr>
      <w:sz w:val="20"/>
      <w:szCs w:val="20"/>
      <w:lang w:val="en-US"/>
    </w:rPr>
  </w:style>
  <w:style w:type="paragraph" w:styleId="24">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36"/>
    <w:qFormat/>
    <w:uiPriority w:val="99"/>
    <w:rPr>
      <w:rFonts w:ascii="Times New Roman" w:hAnsi="Times New Roman" w:eastAsia="Times New Roman" w:cs="Times New Roman"/>
      <w:sz w:val="24"/>
      <w:szCs w:val="24"/>
      <w:lang w:val="ro-RO"/>
    </w:rPr>
  </w:style>
  <w:style w:type="character" w:customStyle="1" w:styleId="50">
    <w:name w:val="Body Text Char"/>
    <w:basedOn w:val="10"/>
    <w:link w:val="28"/>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38"/>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8"/>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Body Text Indent 3 Char"/>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3"/>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HTML Preformatted Char"/>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qFormat/>
    <w:uiPriority w:val="0"/>
    <w:rPr>
      <w:b/>
      <w:bCs/>
    </w:rPr>
  </w:style>
  <w:style w:type="character" w:customStyle="1" w:styleId="92">
    <w:name w:val="ln2tparagraf"/>
    <w:uiPriority w:val="0"/>
  </w:style>
  <w:style w:type="character" w:customStyle="1" w:styleId="93">
    <w:name w:val="ln2tpunct"/>
    <w:qFormat/>
    <w:uiPriority w:val="0"/>
  </w:style>
  <w:style w:type="paragraph" w:customStyle="1" w:styleId="94">
    <w:name w:val="nt"/>
    <w:basedOn w:val="1"/>
    <w:uiPriority w:val="0"/>
    <w:pPr>
      <w:ind w:left="567" w:right="567" w:hanging="567"/>
      <w:jc w:val="both"/>
    </w:pPr>
    <w:rPr>
      <w:rFonts w:eastAsiaTheme="minorEastAsia"/>
      <w:i/>
      <w:iCs/>
      <w:color w:val="663300"/>
      <w:sz w:val="20"/>
      <w:szCs w:val="20"/>
      <w:lang w:val="ru-RU" w:eastAsia="ru-RU"/>
    </w:rPr>
  </w:style>
  <w:style w:type="character" w:customStyle="1" w:styleId="95">
    <w:name w:val="tax1"/>
    <w:uiPriority w:val="0"/>
    <w:rPr>
      <w:b/>
      <w:bCs/>
      <w:sz w:val="26"/>
      <w:szCs w:val="26"/>
    </w:rPr>
  </w:style>
  <w:style w:type="paragraph" w:customStyle="1" w:styleId="96">
    <w:name w:val="Default Text"/>
    <w:basedOn w:val="1"/>
    <w:link w:val="97"/>
    <w:uiPriority w:val="99"/>
    <w:rPr>
      <w:szCs w:val="20"/>
      <w:lang w:val="en-US"/>
    </w:rPr>
  </w:style>
  <w:style w:type="character" w:customStyle="1" w:styleId="97">
    <w:name w:val="Default Text Char"/>
    <w:link w:val="96"/>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69</Pages>
  <Words>24617</Words>
  <Characters>140318</Characters>
  <Lines>1169</Lines>
  <Paragraphs>329</Paragraphs>
  <TotalTime>0</TotalTime>
  <ScaleCrop>false</ScaleCrop>
  <LinksUpToDate>false</LinksUpToDate>
  <CharactersWithSpaces>164606</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Anatol</cp:lastModifiedBy>
  <cp:lastPrinted>2021-06-01T11:52:00Z</cp:lastPrinted>
  <dcterms:modified xsi:type="dcterms:W3CDTF">2024-08-03T12:50:23Z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296ADA71D9AB4C4694513EEE0EC1B2C4_12</vt:lpwstr>
  </property>
</Properties>
</file>