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ED49BB" w:rsidRDefault="002C07A2" w:rsidP="00C805CC">
      <w:pPr>
        <w:tabs>
          <w:tab w:val="left" w:pos="5103"/>
          <w:tab w:val="left" w:pos="10348"/>
        </w:tabs>
        <w:jc w:val="right"/>
        <w:rPr>
          <w:b/>
          <w:noProof w:val="0"/>
          <w:lang w:val="ro-MD" w:eastAsia="ru-RU"/>
        </w:rPr>
      </w:pPr>
      <w:r w:rsidRPr="00ED49BB">
        <w:rPr>
          <w:b/>
          <w:noProof w:val="0"/>
          <w:lang w:val="ro-MD" w:eastAsia="ru-RU"/>
        </w:rPr>
        <w:t>APROBAT</w:t>
      </w:r>
      <w:r w:rsidR="0072565E" w:rsidRPr="00ED49BB">
        <w:rPr>
          <w:b/>
          <w:noProof w:val="0"/>
          <w:lang w:val="ro-MD" w:eastAsia="ru-RU"/>
        </w:rPr>
        <w:t>Ă</w:t>
      </w:r>
    </w:p>
    <w:p w14:paraId="2EF46595" w14:textId="78B1982A" w:rsidR="003961E7" w:rsidRPr="00ED49BB" w:rsidRDefault="002C07A2" w:rsidP="00AF76C0">
      <w:pPr>
        <w:tabs>
          <w:tab w:val="left" w:pos="5103"/>
          <w:tab w:val="left" w:pos="10348"/>
        </w:tabs>
        <w:jc w:val="right"/>
        <w:rPr>
          <w:b/>
          <w:noProof w:val="0"/>
          <w:lang w:val="ro-MD" w:eastAsia="ru-RU"/>
        </w:rPr>
      </w:pPr>
      <w:r w:rsidRPr="00ED49BB">
        <w:rPr>
          <w:b/>
          <w:noProof w:val="0"/>
          <w:lang w:val="ro-MD" w:eastAsia="ru-RU"/>
        </w:rPr>
        <w:t xml:space="preserve"> prin</w:t>
      </w:r>
      <w:r w:rsidR="003961E7" w:rsidRPr="00ED49BB">
        <w:rPr>
          <w:b/>
          <w:noProof w:val="0"/>
          <w:lang w:val="ro-MD" w:eastAsia="ru-RU"/>
        </w:rPr>
        <w:t xml:space="preserve"> Ordinul </w:t>
      </w:r>
      <w:r w:rsidR="00ED49BB">
        <w:rPr>
          <w:b/>
          <w:noProof w:val="0"/>
          <w:lang w:val="ro-MD" w:eastAsia="ru-RU"/>
        </w:rPr>
        <w:t>Ministerului Finanțe</w:t>
      </w:r>
      <w:r w:rsidR="00C74E8E">
        <w:rPr>
          <w:b/>
          <w:noProof w:val="0"/>
          <w:lang w:val="ro-MD" w:eastAsia="ru-RU"/>
        </w:rPr>
        <w:t>lor</w:t>
      </w:r>
    </w:p>
    <w:p w14:paraId="53784BAB" w14:textId="58E8044B" w:rsidR="003961E7" w:rsidRPr="00ED49BB" w:rsidRDefault="003961E7" w:rsidP="003961E7">
      <w:pPr>
        <w:tabs>
          <w:tab w:val="left" w:pos="5103"/>
          <w:tab w:val="left" w:pos="10348"/>
        </w:tabs>
        <w:jc w:val="right"/>
        <w:rPr>
          <w:b/>
          <w:noProof w:val="0"/>
          <w:u w:val="single"/>
          <w:lang w:val="ro-MD" w:eastAsia="ru-RU"/>
        </w:rPr>
      </w:pPr>
      <w:r w:rsidRPr="00FF430B">
        <w:rPr>
          <w:noProof w:val="0"/>
          <w:lang w:val="ro-MD" w:eastAsia="ru-RU"/>
        </w:rPr>
        <w:t xml:space="preserve">                                               </w:t>
      </w:r>
      <w:r w:rsidRPr="00ED49BB">
        <w:rPr>
          <w:b/>
          <w:noProof w:val="0"/>
          <w:u w:val="single"/>
          <w:lang w:val="ro-MD" w:eastAsia="ru-RU"/>
        </w:rPr>
        <w:t>nr.</w:t>
      </w:r>
      <w:r w:rsidR="00ED49BB" w:rsidRPr="00ED49BB">
        <w:rPr>
          <w:b/>
          <w:noProof w:val="0"/>
          <w:u w:val="single"/>
          <w:lang w:val="ro-MD" w:eastAsia="ru-RU"/>
        </w:rPr>
        <w:t>69</w:t>
      </w:r>
      <w:r w:rsidRPr="00ED49BB">
        <w:rPr>
          <w:b/>
          <w:noProof w:val="0"/>
          <w:u w:val="single"/>
          <w:lang w:val="ro-MD" w:eastAsia="ru-RU"/>
        </w:rPr>
        <w:t xml:space="preserve"> din </w:t>
      </w:r>
      <w:r w:rsidR="00ED49BB" w:rsidRPr="00ED49BB">
        <w:rPr>
          <w:b/>
          <w:noProof w:val="0"/>
          <w:u w:val="single"/>
          <w:lang w:val="ro-MD" w:eastAsia="ru-RU"/>
        </w:rPr>
        <w:t xml:space="preserve">07 mai </w:t>
      </w:r>
      <w:r w:rsidRPr="00ED49BB">
        <w:rPr>
          <w:b/>
          <w:noProof w:val="0"/>
          <w:u w:val="single"/>
          <w:lang w:val="ro-MD" w:eastAsia="ru-RU"/>
        </w:rPr>
        <w:t>202</w:t>
      </w:r>
      <w:r w:rsidR="00AD32DD" w:rsidRPr="00ED49BB">
        <w:rPr>
          <w:b/>
          <w:noProof w:val="0"/>
          <w:u w:val="single"/>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11764D6A" w:rsidR="003961E7"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0284A790" w14:textId="703B4E32" w:rsidR="006132F8" w:rsidRDefault="006132F8" w:rsidP="003961E7">
      <w:pPr>
        <w:tabs>
          <w:tab w:val="left" w:pos="5103"/>
          <w:tab w:val="left" w:pos="10348"/>
        </w:tabs>
        <w:jc w:val="center"/>
        <w:rPr>
          <w:b/>
          <w:noProof w:val="0"/>
          <w:sz w:val="28"/>
          <w:u w:val="single"/>
          <w:lang w:val="ro-MD" w:eastAsia="ru-RU"/>
        </w:rPr>
      </w:pPr>
      <w:r>
        <w:rPr>
          <w:b/>
          <w:noProof w:val="0"/>
          <w:lang w:val="ro-MD" w:eastAsia="ru-RU"/>
        </w:rPr>
        <w:t xml:space="preserve">prin procedura de achiziție </w:t>
      </w:r>
      <w:r w:rsidR="00AE1924">
        <w:rPr>
          <w:b/>
          <w:noProof w:val="0"/>
          <w:sz w:val="28"/>
          <w:u w:val="single"/>
          <w:lang w:val="ro-MD" w:eastAsia="ru-RU"/>
        </w:rPr>
        <w:t>Licitația Deschisă</w:t>
      </w:r>
    </w:p>
    <w:p w14:paraId="17C30054" w14:textId="74E7C04B" w:rsidR="00255994" w:rsidRPr="00075E55" w:rsidRDefault="00255994" w:rsidP="003961E7">
      <w:pPr>
        <w:tabs>
          <w:tab w:val="left" w:pos="5103"/>
          <w:tab w:val="left" w:pos="10348"/>
        </w:tabs>
        <w:jc w:val="center"/>
        <w:rPr>
          <w:b/>
          <w:noProof w:val="0"/>
          <w:sz w:val="28"/>
          <w:u w:val="single"/>
          <w:lang w:val="ro-MD" w:eastAsia="ru-RU"/>
        </w:rPr>
      </w:pP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5EFD2579" w14:textId="54595C06" w:rsidR="00B65C93" w:rsidRPr="00FF430B" w:rsidRDefault="00B65C93" w:rsidP="00255994">
      <w:pPr>
        <w:tabs>
          <w:tab w:val="decimal" w:pos="8364"/>
        </w:tabs>
        <w:spacing w:line="276" w:lineRule="auto"/>
        <w:ind w:right="-144"/>
        <w:rPr>
          <w:b/>
          <w:bCs/>
          <w:color w:val="000000"/>
          <w:lang w:val="ro-MD"/>
        </w:rPr>
      </w:pPr>
    </w:p>
    <w:p w14:paraId="03A16651" w14:textId="3C8A494D" w:rsidR="00BA7FF4" w:rsidRPr="00FF430B" w:rsidRDefault="00BA7FF4" w:rsidP="00BA7FF4">
      <w:pPr>
        <w:jc w:val="right"/>
        <w:rPr>
          <w:noProof w:val="0"/>
          <w:sz w:val="22"/>
          <w:szCs w:val="22"/>
          <w:lang w:val="ro-MD"/>
        </w:rPr>
      </w:pPr>
      <w:bookmarkStart w:id="0" w:name="_Toc449692095"/>
      <w:r w:rsidRPr="00FF430B">
        <w:rPr>
          <w:noProof w:val="0"/>
          <w:lang w:val="ro-MD"/>
        </w:rPr>
        <w:t>Anexa nr.</w:t>
      </w:r>
      <w:r w:rsidR="00FF430B">
        <w:rPr>
          <w:noProof w:val="0"/>
          <w:lang w:val="ro-MD"/>
        </w:rPr>
        <w:t xml:space="preserve"> </w:t>
      </w:r>
      <w:r w:rsidRPr="00FF430B">
        <w:rPr>
          <w:noProof w:val="0"/>
          <w:lang w:val="ro-MD"/>
        </w:rPr>
        <w:t>7</w:t>
      </w:r>
    </w:p>
    <w:p w14:paraId="16D94768" w14:textId="77777777" w:rsidR="00C2158C"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w:t>
      </w:r>
    </w:p>
    <w:p w14:paraId="61DEF323" w14:textId="79C901A4" w:rsidR="00BA7FF4" w:rsidRPr="00F646D2" w:rsidRDefault="00BA7FF4" w:rsidP="00BA7FF4">
      <w:pPr>
        <w:jc w:val="right"/>
        <w:rPr>
          <w:noProof w:val="0"/>
          <w:color w:val="FF0000"/>
          <w:lang w:val="ro-MD"/>
        </w:rPr>
      </w:pPr>
      <w:r w:rsidRPr="00FF430B">
        <w:rPr>
          <w:noProof w:val="0"/>
          <w:lang w:val="ro-MD"/>
        </w:rPr>
        <w:t xml:space="preserve"> </w:t>
      </w:r>
    </w:p>
    <w:p w14:paraId="5364B2A3" w14:textId="68506855" w:rsidR="00B65C93" w:rsidRPr="00255994" w:rsidRDefault="00255994" w:rsidP="00255994">
      <w:pPr>
        <w:jc w:val="right"/>
        <w:rPr>
          <w:noProof w:val="0"/>
          <w:lang w:val="ro-MD"/>
        </w:rPr>
      </w:pPr>
      <w:r>
        <w:rPr>
          <w:noProof w:val="0"/>
          <w:lang w:val="ro-MD"/>
        </w:rPr>
        <w:t>din “____” ________ 20___</w:t>
      </w: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1" w:name="_Toc449692096"/>
      <w:bookmarkEnd w:id="0"/>
    </w:p>
    <w:p w14:paraId="2DFCB027" w14:textId="20D934B6" w:rsidR="00F5261B" w:rsidRPr="00255994" w:rsidRDefault="00F5261B" w:rsidP="00255994">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E9D2F4A" w14:textId="481D6664" w:rsidR="00F5261B" w:rsidRPr="00255994" w:rsidRDefault="00F5261B" w:rsidP="00255994">
      <w:pPr>
        <w:pStyle w:val="a7"/>
        <w:tabs>
          <w:tab w:val="left" w:pos="-142"/>
        </w:tabs>
        <w:spacing w:before="240"/>
        <w:jc w:val="center"/>
        <w:rPr>
          <w:rFonts w:ascii="Times New Roman" w:hAnsi="Times New Roman"/>
          <w:sz w:val="20"/>
          <w:szCs w:val="24"/>
          <w:lang w:val="ro-MD"/>
        </w:rPr>
      </w:pPr>
      <w:r w:rsidRPr="00FF430B">
        <w:rPr>
          <w:rFonts w:ascii="Times New Roman" w:hAnsi="Times New Roman"/>
          <w:szCs w:val="24"/>
          <w:lang w:val="ro-MD"/>
        </w:rPr>
        <w:t xml:space="preserve">Către______________________________________________________________________                                                   </w:t>
      </w:r>
      <w:r w:rsidRPr="00255994">
        <w:rPr>
          <w:rFonts w:ascii="Times New Roman" w:hAnsi="Times New Roman"/>
          <w:sz w:val="20"/>
          <w:szCs w:val="24"/>
          <w:lang w:val="ro-MD"/>
        </w:rPr>
        <w:t>(denumirea autorităţii c</w:t>
      </w:r>
      <w:r w:rsidR="00255994">
        <w:rPr>
          <w:rFonts w:ascii="Times New Roman" w:hAnsi="Times New Roman"/>
          <w:sz w:val="20"/>
          <w:szCs w:val="24"/>
          <w:lang w:val="ro-MD"/>
        </w:rPr>
        <w:t>ontractante şi adresa completă)</w:t>
      </w: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1614AA1D"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160CA7D" w14:textId="1D5D1AE1" w:rsidR="00B65C93" w:rsidRPr="00FF430B" w:rsidRDefault="00255994" w:rsidP="00255994">
      <w:pPr>
        <w:pStyle w:val="a7"/>
        <w:tabs>
          <w:tab w:val="left" w:pos="567"/>
        </w:tabs>
        <w:spacing w:line="360" w:lineRule="auto"/>
        <w:jc w:val="right"/>
        <w:rPr>
          <w:rFonts w:ascii="Times New Roman" w:hAnsi="Times New Roman"/>
          <w:szCs w:val="24"/>
          <w:lang w:val="ro-MD"/>
        </w:rPr>
      </w:pPr>
      <w:r>
        <w:rPr>
          <w:rFonts w:ascii="Times New Roman" w:hAnsi="Times New Roman"/>
          <w:szCs w:val="24"/>
          <w:lang w:val="ro-MD"/>
        </w:rPr>
        <w:t>(semnătura autorizată)</w:t>
      </w:r>
    </w:p>
    <w:p w14:paraId="7DE99931" w14:textId="3E646601" w:rsidR="00B65C93" w:rsidRDefault="00B65C93" w:rsidP="00950D18">
      <w:pPr>
        <w:pStyle w:val="a7"/>
        <w:tabs>
          <w:tab w:val="left" w:pos="567"/>
        </w:tabs>
        <w:spacing w:line="360" w:lineRule="auto"/>
        <w:rPr>
          <w:rFonts w:ascii="Times New Roman" w:hAnsi="Times New Roman"/>
          <w:szCs w:val="24"/>
          <w:lang w:val="ro-MD"/>
        </w:rPr>
      </w:pPr>
    </w:p>
    <w:p w14:paraId="68967A2B" w14:textId="77777777" w:rsidR="0075417D" w:rsidRDefault="0075417D" w:rsidP="00950D18">
      <w:pPr>
        <w:pStyle w:val="a7"/>
        <w:tabs>
          <w:tab w:val="left" w:pos="567"/>
        </w:tabs>
        <w:spacing w:line="360" w:lineRule="auto"/>
        <w:rPr>
          <w:rFonts w:ascii="Times New Roman" w:hAnsi="Times New Roman"/>
          <w:szCs w:val="24"/>
          <w:lang w:val="ro-MD"/>
        </w:rPr>
      </w:pPr>
    </w:p>
    <w:p w14:paraId="0FC18CC2" w14:textId="77777777" w:rsidR="0075417D" w:rsidRPr="00FF430B" w:rsidRDefault="0075417D" w:rsidP="00950D18">
      <w:pPr>
        <w:pStyle w:val="a7"/>
        <w:tabs>
          <w:tab w:val="left" w:pos="567"/>
        </w:tabs>
        <w:spacing w:line="360" w:lineRule="auto"/>
        <w:rPr>
          <w:rFonts w:ascii="Times New Roman" w:hAnsi="Times New Roman"/>
          <w:szCs w:val="24"/>
          <w:lang w:val="ro-MD"/>
        </w:rPr>
      </w:pPr>
    </w:p>
    <w:p w14:paraId="05A6EBE2" w14:textId="202AE870" w:rsidR="00BA7FF4" w:rsidRPr="00255994" w:rsidRDefault="00BA7FF4" w:rsidP="00BA7FF4">
      <w:pPr>
        <w:jc w:val="right"/>
        <w:rPr>
          <w:b/>
          <w:noProof w:val="0"/>
          <w:szCs w:val="22"/>
          <w:u w:val="single"/>
          <w:lang w:val="ro-MD"/>
        </w:rPr>
      </w:pPr>
      <w:r w:rsidRPr="00255994">
        <w:rPr>
          <w:b/>
          <w:noProof w:val="0"/>
          <w:sz w:val="28"/>
          <w:u w:val="single"/>
          <w:lang w:val="ro-MD"/>
        </w:rPr>
        <w:lastRenderedPageBreak/>
        <w:t>Anexa nr.</w:t>
      </w:r>
      <w:r w:rsidR="00FF430B" w:rsidRPr="00255994">
        <w:rPr>
          <w:b/>
          <w:noProof w:val="0"/>
          <w:sz w:val="28"/>
          <w:u w:val="single"/>
          <w:lang w:val="ro-MD"/>
        </w:rPr>
        <w:t xml:space="preserve"> </w:t>
      </w:r>
      <w:r w:rsidRPr="00255994">
        <w:rPr>
          <w:b/>
          <w:noProof w:val="0"/>
          <w:sz w:val="28"/>
          <w:u w:val="single"/>
          <w:lang w:val="ro-MD"/>
        </w:rPr>
        <w:t>8</w:t>
      </w:r>
    </w:p>
    <w:p w14:paraId="053435C1" w14:textId="77777777" w:rsidR="00C2158C"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00C2158C">
        <w:rPr>
          <w:noProof w:val="0"/>
          <w:lang w:val="ro-MD"/>
        </w:rPr>
        <w:t xml:space="preserve">ocumentația standard </w:t>
      </w:r>
    </w:p>
    <w:p w14:paraId="3C3054B9" w14:textId="0BC67045" w:rsidR="00BE49DD" w:rsidRPr="00FF430B" w:rsidRDefault="00255994" w:rsidP="00255994">
      <w:pPr>
        <w:jc w:val="right"/>
        <w:rPr>
          <w:noProof w:val="0"/>
          <w:lang w:val="ro-MD"/>
        </w:rPr>
      </w:pPr>
      <w:r>
        <w:rPr>
          <w:noProof w:val="0"/>
          <w:lang w:val="ro-MD"/>
        </w:rPr>
        <w:t>din “____” ________ 20___</w:t>
      </w: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7BB2B8E5" w14:textId="2463BD77" w:rsidR="00211C74" w:rsidRPr="00FF430B" w:rsidRDefault="00211C74" w:rsidP="0025599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00255994">
        <w:rPr>
          <w:rFonts w:ascii="Times New Roman" w:hAnsi="Times New Roman"/>
          <w:szCs w:val="24"/>
          <w:lang w:val="ro-MD"/>
        </w:rPr>
        <w:t xml:space="preserve">                   </w:t>
      </w:r>
      <w:r w:rsidRPr="00255994">
        <w:rPr>
          <w:rFonts w:ascii="Times New Roman" w:hAnsi="Times New Roman"/>
          <w:sz w:val="18"/>
          <w:lang w:val="ro-MD"/>
        </w:rPr>
        <w:t>(</w:t>
      </w:r>
      <w:r w:rsidRPr="00255994">
        <w:rPr>
          <w:rFonts w:ascii="Times New Roman" w:hAnsi="Times New Roman"/>
          <w:i/>
          <w:sz w:val="18"/>
          <w:lang w:val="ro-MD"/>
        </w:rPr>
        <w:t>denumirea autorităţii contractante şi adresa completă</w:t>
      </w:r>
      <w:r w:rsidRPr="00255994">
        <w:rPr>
          <w:rFonts w:ascii="Times New Roman" w:hAnsi="Times New Roman"/>
          <w:sz w:val="18"/>
          <w:lang w:val="ro-MD"/>
        </w:rPr>
        <w:t>)</w:t>
      </w: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0E681BC" w14:textId="449A6A64" w:rsidR="00BB1EC7" w:rsidRPr="00FF430B" w:rsidRDefault="00211C74" w:rsidP="0025599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00255994">
        <w:rPr>
          <w:rFonts w:ascii="Times New Roman" w:hAnsi="Times New Roman"/>
          <w:szCs w:val="24"/>
          <w:lang w:val="ro-MD"/>
        </w:rPr>
        <w:t>,</w:t>
      </w:r>
    </w:p>
    <w:p w14:paraId="360BECF4" w14:textId="2556409E"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76FB82E9" w14:textId="0E8024A2" w:rsidR="00BE49DD" w:rsidRPr="00FF430B" w:rsidRDefault="00255994" w:rsidP="00255994">
      <w:pPr>
        <w:pStyle w:val="a7"/>
        <w:tabs>
          <w:tab w:val="left" w:pos="567"/>
        </w:tabs>
        <w:spacing w:line="360" w:lineRule="auto"/>
        <w:jc w:val="right"/>
        <w:rPr>
          <w:rFonts w:ascii="Times New Roman" w:hAnsi="Times New Roman"/>
          <w:szCs w:val="24"/>
          <w:lang w:val="ro-MD"/>
        </w:rPr>
      </w:pPr>
      <w:r>
        <w:rPr>
          <w:rFonts w:ascii="Times New Roman" w:hAnsi="Times New Roman"/>
          <w:szCs w:val="24"/>
          <w:lang w:val="ro-MD"/>
        </w:rPr>
        <w:t>(semnătura autorizată)</w:t>
      </w: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255994" w:rsidRDefault="00BE49DD" w:rsidP="00BE49DD">
      <w:pPr>
        <w:jc w:val="right"/>
        <w:rPr>
          <w:b/>
          <w:noProof w:val="0"/>
          <w:szCs w:val="22"/>
          <w:u w:val="single"/>
          <w:lang w:val="ro-MD"/>
        </w:rPr>
      </w:pPr>
      <w:r w:rsidRPr="00255994">
        <w:rPr>
          <w:b/>
          <w:noProof w:val="0"/>
          <w:sz w:val="28"/>
          <w:u w:val="single"/>
          <w:lang w:val="ro-MD"/>
        </w:rPr>
        <w:t>Anexa nr.</w:t>
      </w:r>
      <w:r w:rsidR="00FF430B" w:rsidRPr="00255994">
        <w:rPr>
          <w:b/>
          <w:noProof w:val="0"/>
          <w:sz w:val="28"/>
          <w:u w:val="single"/>
          <w:lang w:val="ro-MD"/>
        </w:rPr>
        <w:t xml:space="preserve"> </w:t>
      </w:r>
      <w:r w:rsidRPr="00255994">
        <w:rPr>
          <w:b/>
          <w:noProof w:val="0"/>
          <w:sz w:val="28"/>
          <w:u w:val="single"/>
          <w:lang w:val="ro-MD"/>
        </w:rPr>
        <w:t>9</w:t>
      </w:r>
    </w:p>
    <w:p w14:paraId="21D89F88" w14:textId="77777777" w:rsidR="00C2158C"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 xml:space="preserve">ocumentația standard </w:t>
      </w:r>
    </w:p>
    <w:p w14:paraId="1A87BBD3" w14:textId="77777777" w:rsidR="00BE49DD" w:rsidRPr="00FF430B" w:rsidRDefault="00BE49DD" w:rsidP="00BE49DD">
      <w:pPr>
        <w:jc w:val="right"/>
        <w:rPr>
          <w:noProof w:val="0"/>
          <w:lang w:val="ro-MD"/>
        </w:rPr>
      </w:pPr>
      <w:r w:rsidRPr="00FF430B">
        <w:rPr>
          <w:noProof w:val="0"/>
          <w:lang w:val="ro-MD"/>
        </w:rPr>
        <w:t>din “____” ________ 20___</w:t>
      </w:r>
    </w:p>
    <w:bookmarkEnd w:id="1"/>
    <w:p w14:paraId="1C51A82A" w14:textId="1F6990D1"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255994" w:rsidRDefault="00A227F2" w:rsidP="00950D18">
      <w:pPr>
        <w:pStyle w:val="a7"/>
        <w:tabs>
          <w:tab w:val="left" w:pos="567"/>
        </w:tabs>
        <w:rPr>
          <w:rFonts w:ascii="Times New Roman" w:hAnsi="Times New Roman"/>
          <w:sz w:val="20"/>
          <w:szCs w:val="24"/>
          <w:lang w:val="ro-MD"/>
        </w:rPr>
      </w:pPr>
      <w:r w:rsidRPr="00FF430B">
        <w:rPr>
          <w:rFonts w:ascii="Times New Roman" w:hAnsi="Times New Roman"/>
          <w:szCs w:val="24"/>
          <w:lang w:val="ro-MD"/>
        </w:rPr>
        <w:t xml:space="preserve">                        </w:t>
      </w:r>
      <w:r w:rsidRPr="00255994">
        <w:rPr>
          <w:rFonts w:ascii="Times New Roman" w:hAnsi="Times New Roman"/>
          <w:sz w:val="20"/>
          <w:szCs w:val="24"/>
          <w:lang w:val="ro-MD"/>
        </w:rPr>
        <w:t>(denumirea)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5D1725F5" w14:textId="37EEF1C0" w:rsidR="00AA1372" w:rsidRPr="00FF430B" w:rsidRDefault="00AA1372" w:rsidP="00950D18">
      <w:pPr>
        <w:pStyle w:val="a7"/>
        <w:tabs>
          <w:tab w:val="left" w:pos="567"/>
        </w:tabs>
        <w:rPr>
          <w:rFonts w:ascii="Times New Roman" w:hAnsi="Times New Roman"/>
          <w:szCs w:val="24"/>
          <w:lang w:val="ro-MD"/>
        </w:rPr>
      </w:pPr>
    </w:p>
    <w:p w14:paraId="5C17FDCC" w14:textId="359BC299"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w:t>
      </w:r>
    </w:p>
    <w:p w14:paraId="1F705420" w14:textId="77777777" w:rsidR="00AA1372" w:rsidRPr="00255994" w:rsidRDefault="00A227F2" w:rsidP="00950D18">
      <w:pPr>
        <w:pStyle w:val="a7"/>
        <w:tabs>
          <w:tab w:val="left" w:pos="567"/>
        </w:tabs>
        <w:rPr>
          <w:rFonts w:ascii="Times New Roman" w:hAnsi="Times New Roman"/>
          <w:sz w:val="20"/>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255994">
        <w:rPr>
          <w:rFonts w:ascii="Times New Roman" w:hAnsi="Times New Roman"/>
          <w:sz w:val="20"/>
          <w:szCs w:val="24"/>
          <w:lang w:val="ro-MD"/>
        </w:rPr>
        <w:t xml:space="preserve">                        </w:t>
      </w:r>
      <w:r w:rsidRPr="00255994">
        <w:rPr>
          <w:rFonts w:ascii="Times New Roman" w:hAnsi="Times New Roman"/>
          <w:sz w:val="20"/>
          <w:szCs w:val="24"/>
          <w:lang w:val="ro-MD"/>
        </w:rPr>
        <w:t>(denumirea autorităţii contractante şi adresa completă)</w:t>
      </w:r>
    </w:p>
    <w:p w14:paraId="3358215F" w14:textId="185CD2BB"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w:t>
      </w:r>
    </w:p>
    <w:p w14:paraId="570519DE" w14:textId="268EACE5"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w:t>
      </w:r>
      <w:r w:rsidR="0075417D">
        <w:rPr>
          <w:rFonts w:ascii="Times New Roman" w:hAnsi="Times New Roman"/>
          <w:szCs w:val="24"/>
          <w:lang w:val="ro-MD"/>
        </w:rPr>
        <w:t>___________</w:t>
      </w:r>
      <w:r w:rsidRPr="00FF430B">
        <w:rPr>
          <w:rFonts w:ascii="Times New Roman" w:hAnsi="Times New Roman"/>
          <w:szCs w:val="24"/>
          <w:lang w:val="ro-MD"/>
        </w:rPr>
        <w:t>__________________,</w:t>
      </w:r>
    </w:p>
    <w:p w14:paraId="79BE4A1D" w14:textId="25895740" w:rsidR="00AA1372" w:rsidRPr="00255994" w:rsidRDefault="00A227F2" w:rsidP="00950D18">
      <w:pPr>
        <w:pStyle w:val="a7"/>
        <w:tabs>
          <w:tab w:val="left" w:pos="567"/>
        </w:tabs>
        <w:rPr>
          <w:rFonts w:ascii="Times New Roman" w:hAnsi="Times New Roman"/>
          <w:sz w:val="20"/>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255994">
        <w:rPr>
          <w:rFonts w:ascii="Times New Roman" w:hAnsi="Times New Roman"/>
          <w:sz w:val="20"/>
          <w:szCs w:val="24"/>
          <w:lang w:val="ro-MD"/>
        </w:rPr>
        <w:t xml:space="preserve">            </w:t>
      </w:r>
      <w:r w:rsidR="0075417D">
        <w:rPr>
          <w:rFonts w:ascii="Times New Roman" w:hAnsi="Times New Roman"/>
          <w:sz w:val="20"/>
          <w:szCs w:val="24"/>
          <w:lang w:val="ro-MD"/>
        </w:rPr>
        <w:t xml:space="preserve">                                                             </w:t>
      </w:r>
      <w:r w:rsidR="00E706C1" w:rsidRPr="00255994">
        <w:rPr>
          <w:rFonts w:ascii="Times New Roman" w:hAnsi="Times New Roman"/>
          <w:sz w:val="20"/>
          <w:szCs w:val="24"/>
          <w:lang w:val="ro-MD"/>
        </w:rPr>
        <w:t xml:space="preserve"> </w:t>
      </w:r>
      <w:r w:rsidRPr="00255994">
        <w:rPr>
          <w:rFonts w:ascii="Times New Roman" w:hAnsi="Times New Roman"/>
          <w:sz w:val="20"/>
          <w:szCs w:val="24"/>
          <w:lang w:val="ro-MD"/>
        </w:rPr>
        <w:t>(denumirea contractului de achiziţie publică)</w:t>
      </w:r>
    </w:p>
    <w:p w14:paraId="142E2D07" w14:textId="0CBD4F29"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 </w:t>
      </w:r>
    </w:p>
    <w:p w14:paraId="4A822E00" w14:textId="77777777" w:rsidR="00AA1372" w:rsidRPr="00255994" w:rsidRDefault="00A227F2" w:rsidP="00950D18">
      <w:pPr>
        <w:pStyle w:val="a7"/>
        <w:tabs>
          <w:tab w:val="left" w:pos="567"/>
        </w:tabs>
        <w:jc w:val="center"/>
        <w:rPr>
          <w:rFonts w:ascii="Times New Roman" w:hAnsi="Times New Roman"/>
          <w:sz w:val="20"/>
          <w:szCs w:val="24"/>
          <w:lang w:val="ro-MD"/>
        </w:rPr>
      </w:pPr>
      <w:r w:rsidRPr="00FF430B">
        <w:rPr>
          <w:rFonts w:ascii="Times New Roman" w:hAnsi="Times New Roman"/>
          <w:szCs w:val="24"/>
          <w:lang w:val="ro-MD"/>
        </w:rPr>
        <w:t xml:space="preserve"> </w:t>
      </w:r>
      <w:r w:rsidRPr="00255994">
        <w:rPr>
          <w:rFonts w:ascii="Times New Roman" w:hAnsi="Times New Roman"/>
          <w:sz w:val="20"/>
          <w:szCs w:val="24"/>
          <w:lang w:val="ro-MD"/>
        </w:rPr>
        <w:t>(denumirea băncii)</w:t>
      </w:r>
    </w:p>
    <w:p w14:paraId="7F2B8246" w14:textId="417320B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75417D" w:rsidRPr="00FF430B">
        <w:rPr>
          <w:rFonts w:ascii="Times New Roman" w:hAnsi="Times New Roman"/>
          <w:szCs w:val="24"/>
          <w:lang w:val="ro-MD"/>
        </w:rPr>
        <w:t>Î</w:t>
      </w:r>
      <w:r w:rsidRPr="00FF430B">
        <w:rPr>
          <w:rFonts w:ascii="Times New Roman" w:hAnsi="Times New Roman"/>
          <w:szCs w:val="24"/>
          <w:lang w:val="ro-MD"/>
        </w:rPr>
        <w:t>nregistratla______________________________________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255994" w:rsidRDefault="00A227F2" w:rsidP="00950D18">
      <w:pPr>
        <w:pStyle w:val="a7"/>
        <w:tabs>
          <w:tab w:val="left" w:pos="567"/>
        </w:tabs>
        <w:jc w:val="center"/>
        <w:rPr>
          <w:rFonts w:ascii="Times New Roman" w:hAnsi="Times New Roman"/>
          <w:sz w:val="20"/>
          <w:szCs w:val="24"/>
          <w:lang w:val="ro-MD"/>
        </w:rPr>
      </w:pPr>
      <w:r w:rsidRPr="00255994">
        <w:rPr>
          <w:rFonts w:ascii="Times New Roman" w:hAnsi="Times New Roman"/>
          <w:sz w:val="20"/>
          <w:szCs w:val="24"/>
          <w:lang w:val="ro-MD"/>
        </w:rPr>
        <w:t>(adresa băncii)</w:t>
      </w:r>
    </w:p>
    <w:p w14:paraId="64DA598C" w14:textId="10A48DC6"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 să </w:t>
      </w:r>
    </w:p>
    <w:p w14:paraId="27AA2DF9" w14:textId="77777777" w:rsidR="00AA1372" w:rsidRPr="00255994" w:rsidRDefault="00A227F2" w:rsidP="00950D18">
      <w:pPr>
        <w:pStyle w:val="a7"/>
        <w:tabs>
          <w:tab w:val="left" w:pos="567"/>
        </w:tabs>
        <w:rPr>
          <w:rFonts w:ascii="Times New Roman" w:hAnsi="Times New Roman"/>
          <w:sz w:val="20"/>
          <w:szCs w:val="24"/>
          <w:lang w:val="ro-MD"/>
        </w:rPr>
      </w:pPr>
      <w:r w:rsidRPr="00255994">
        <w:rPr>
          <w:rFonts w:ascii="Times New Roman" w:hAnsi="Times New Roman"/>
          <w:sz w:val="20"/>
          <w:szCs w:val="24"/>
          <w:lang w:val="ro-MD"/>
        </w:rPr>
        <w:t xml:space="preserve">                                             (denumirea autorităţii contractante</w:t>
      </w:r>
      <w:r w:rsidR="00A75527" w:rsidRPr="00255994">
        <w:rPr>
          <w:rFonts w:ascii="Times New Roman" w:hAnsi="Times New Roman"/>
          <w:sz w:val="20"/>
          <w:szCs w:val="24"/>
          <w:lang w:val="ro-MD"/>
        </w:rPr>
        <w:t>)</w:t>
      </w:r>
    </w:p>
    <w:p w14:paraId="46B26254" w14:textId="60E72868" w:rsidR="00AA1372" w:rsidRPr="00255994" w:rsidRDefault="00A227F2" w:rsidP="00950D18">
      <w:pPr>
        <w:pStyle w:val="a7"/>
        <w:tabs>
          <w:tab w:val="left" w:pos="567"/>
        </w:tabs>
        <w:jc w:val="center"/>
        <w:rPr>
          <w:rFonts w:ascii="Times New Roman" w:hAnsi="Times New Roman"/>
          <w:sz w:val="20"/>
          <w:szCs w:val="24"/>
          <w:lang w:val="ro-MD"/>
        </w:rPr>
      </w:pPr>
      <w:r w:rsidRPr="00FF430B">
        <w:rPr>
          <w:rFonts w:ascii="Times New Roman" w:hAnsi="Times New Roman"/>
          <w:szCs w:val="24"/>
          <w:lang w:val="ro-MD"/>
        </w:rPr>
        <w:t xml:space="preserve">plătim suma de_______________________________________, la prima sa cerere scrisă şi                                                                                    </w:t>
      </w:r>
      <w:r w:rsidRPr="00255994">
        <w:rPr>
          <w:rFonts w:ascii="Times New Roman" w:hAnsi="Times New Roman"/>
          <w:sz w:val="20"/>
          <w:szCs w:val="24"/>
          <w:lang w:val="ro-MD"/>
        </w:rPr>
        <w:t>(suma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lastRenderedPageBreak/>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75F2E962" w14:textId="0D6BB162" w:rsidR="00AA1372" w:rsidRPr="0075417D" w:rsidRDefault="00A227F2" w:rsidP="00950D18">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w:t>
      </w:r>
      <w:r w:rsidR="0075417D">
        <w:rPr>
          <w:rFonts w:ascii="Times New Roman" w:hAnsi="Times New Roman"/>
          <w:szCs w:val="24"/>
          <w:lang w:val="ro-MD"/>
        </w:rPr>
        <w:t xml:space="preserve"> </w:t>
      </w:r>
      <w:r w:rsidRPr="0075417D">
        <w:rPr>
          <w:rFonts w:ascii="Times New Roman" w:hAnsi="Times New Roman"/>
          <w:szCs w:val="24"/>
          <w:lang w:val="ro-MD"/>
        </w:rPr>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4C57100C"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w:t>
      </w:r>
    </w:p>
    <w:p w14:paraId="59656AF6" w14:textId="77777777" w:rsidR="00AA1372" w:rsidRPr="0075417D" w:rsidRDefault="00E706C1" w:rsidP="00950D18">
      <w:pPr>
        <w:pStyle w:val="a7"/>
        <w:tabs>
          <w:tab w:val="left" w:pos="567"/>
        </w:tabs>
        <w:rPr>
          <w:rFonts w:ascii="Times New Roman" w:hAnsi="Times New Roman"/>
          <w:sz w:val="20"/>
          <w:lang w:val="ro-MD"/>
        </w:rPr>
      </w:pPr>
      <w:r w:rsidRPr="00FF430B">
        <w:rPr>
          <w:rFonts w:ascii="Times New Roman" w:hAnsi="Times New Roman"/>
          <w:szCs w:val="24"/>
          <w:lang w:val="ro-MD"/>
        </w:rPr>
        <w:t xml:space="preserve">                                                                                         </w:t>
      </w:r>
      <w:r w:rsidR="00A227F2" w:rsidRPr="0075417D">
        <w:rPr>
          <w:rFonts w:ascii="Times New Roman" w:hAnsi="Times New Roman"/>
          <w:sz w:val="20"/>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430F730D"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w:t>
      </w:r>
    </w:p>
    <w:p w14:paraId="4A28A1CD" w14:textId="2F997C90" w:rsidR="00AA1372" w:rsidRPr="0075417D" w:rsidRDefault="00A227F2" w:rsidP="00950D18">
      <w:pPr>
        <w:pStyle w:val="a7"/>
        <w:tabs>
          <w:tab w:val="left" w:pos="567"/>
        </w:tabs>
        <w:ind w:hanging="349"/>
        <w:rPr>
          <w:rFonts w:ascii="Times New Roman" w:hAnsi="Times New Roman"/>
          <w:sz w:val="20"/>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75417D">
        <w:rPr>
          <w:rFonts w:ascii="Times New Roman" w:hAnsi="Times New Roman"/>
          <w:sz w:val="20"/>
          <w:lang w:val="ro-MD"/>
        </w:rPr>
        <w:t xml:space="preserve">                                                                            </w:t>
      </w:r>
      <w:r w:rsidR="0075417D">
        <w:rPr>
          <w:rFonts w:ascii="Times New Roman" w:hAnsi="Times New Roman"/>
          <w:sz w:val="20"/>
          <w:lang w:val="ro-MD"/>
        </w:rPr>
        <w:t xml:space="preserve">                  </w:t>
      </w:r>
      <w:r w:rsidR="00E706C1" w:rsidRPr="0075417D">
        <w:rPr>
          <w:rFonts w:ascii="Times New Roman" w:hAnsi="Times New Roman"/>
          <w:sz w:val="20"/>
          <w:lang w:val="ro-MD"/>
        </w:rPr>
        <w:t xml:space="preserve">  </w:t>
      </w:r>
      <w:r w:rsidRPr="0075417D">
        <w:rPr>
          <w:rFonts w:ascii="Times New Roman" w:hAnsi="Times New Roman"/>
          <w:sz w:val="20"/>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74AA1A1B" w14:textId="77777777" w:rsidR="00255994" w:rsidRPr="00FF430B" w:rsidRDefault="00255994" w:rsidP="00255994">
      <w:pPr>
        <w:spacing w:after="200" w:line="276" w:lineRule="auto"/>
        <w:rPr>
          <w:lang w:val="ro-MD" w:eastAsia="zh-CN"/>
        </w:rPr>
      </w:pPr>
      <w:bookmarkStart w:id="2" w:name="_Toc449692097"/>
    </w:p>
    <w:p w14:paraId="54002888" w14:textId="6136D6BB" w:rsidR="00BA7FF4" w:rsidRPr="00255994" w:rsidRDefault="00BA7FF4" w:rsidP="00BA7FF4">
      <w:pPr>
        <w:jc w:val="right"/>
        <w:rPr>
          <w:b/>
          <w:noProof w:val="0"/>
          <w:szCs w:val="22"/>
          <w:u w:val="single"/>
          <w:lang w:val="ro-MD"/>
        </w:rPr>
      </w:pPr>
      <w:r w:rsidRPr="00255994">
        <w:rPr>
          <w:b/>
          <w:noProof w:val="0"/>
          <w:sz w:val="28"/>
          <w:u w:val="single"/>
          <w:lang w:val="ro-MD"/>
        </w:rPr>
        <w:t>Anexa nr.</w:t>
      </w:r>
      <w:r w:rsidR="00FF430B" w:rsidRPr="00255994">
        <w:rPr>
          <w:b/>
          <w:noProof w:val="0"/>
          <w:sz w:val="28"/>
          <w:u w:val="single"/>
          <w:lang w:val="ro-MD"/>
        </w:rPr>
        <w:t xml:space="preserve"> </w:t>
      </w:r>
      <w:r w:rsidR="00BE49DD" w:rsidRPr="00255994">
        <w:rPr>
          <w:b/>
          <w:noProof w:val="0"/>
          <w:sz w:val="28"/>
          <w:u w:val="single"/>
          <w:lang w:val="ro-MD"/>
        </w:rPr>
        <w:t>10</w:t>
      </w:r>
    </w:p>
    <w:p w14:paraId="251FD827" w14:textId="442DE011" w:rsidR="00BA7FF4"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00C2158C">
        <w:rPr>
          <w:noProof w:val="0"/>
          <w:lang w:val="ro-MD"/>
        </w:rPr>
        <w:t>ocumentația standard</w:t>
      </w:r>
    </w:p>
    <w:p w14:paraId="596DAC67" w14:textId="27F95CF0" w:rsidR="00950D18" w:rsidRPr="00FF430B" w:rsidRDefault="00255994" w:rsidP="00255994">
      <w:pPr>
        <w:jc w:val="right"/>
        <w:rPr>
          <w:noProof w:val="0"/>
          <w:lang w:val="ro-MD"/>
        </w:rPr>
      </w:pPr>
      <w:r>
        <w:rPr>
          <w:noProof w:val="0"/>
          <w:lang w:val="ro-MD"/>
        </w:rPr>
        <w:t>din “____” ________ 20___</w:t>
      </w:r>
    </w:p>
    <w:bookmarkEnd w:id="2"/>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29FEFDFD"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w:t>
      </w:r>
    </w:p>
    <w:p w14:paraId="3761181F" w14:textId="77777777" w:rsidR="00AA1372" w:rsidRPr="0075417D" w:rsidRDefault="00A227F2" w:rsidP="00950D18">
      <w:pPr>
        <w:pStyle w:val="a7"/>
        <w:tabs>
          <w:tab w:val="left" w:pos="567"/>
        </w:tabs>
        <w:jc w:val="center"/>
        <w:rPr>
          <w:rFonts w:ascii="Times New Roman" w:hAnsi="Times New Roman"/>
          <w:sz w:val="20"/>
          <w:lang w:val="ro-MD"/>
        </w:rPr>
      </w:pPr>
      <w:r w:rsidRPr="0075417D">
        <w:rPr>
          <w:rFonts w:ascii="Times New Roman" w:hAnsi="Times New Roman"/>
          <w:sz w:val="20"/>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75417D">
        <w:trPr>
          <w:cantSplit/>
          <w:trHeight w:val="1094"/>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401D9A40" w14:textId="23D95998"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75417D">
        <w:trPr>
          <w:cantSplit/>
          <w:trHeight w:val="98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1861214E" w14:textId="423F7A49"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75417D">
        <w:trPr>
          <w:cantSplit/>
          <w:trHeight w:val="981"/>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76062DAF" w14:textId="435A816A"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F10DEAF" w14:textId="7780C1AF" w:rsidR="00B65C93"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3" w:name="_Toc449692098"/>
      <w:r w:rsidRPr="00FF430B">
        <w:rPr>
          <w:rFonts w:eastAsia="PMingLiU"/>
          <w:lang w:val="ro-MD" w:eastAsia="zh-CN"/>
        </w:rPr>
        <w:t>____</w:t>
      </w:r>
    </w:p>
    <w:p w14:paraId="07E34268" w14:textId="07E3DBAB" w:rsidR="00BA7FF4" w:rsidRPr="00255994" w:rsidRDefault="00BA7FF4" w:rsidP="00BA7FF4">
      <w:pPr>
        <w:jc w:val="right"/>
        <w:rPr>
          <w:b/>
          <w:noProof w:val="0"/>
          <w:szCs w:val="22"/>
          <w:u w:val="single"/>
          <w:lang w:val="ro-MD"/>
        </w:rPr>
      </w:pPr>
      <w:r w:rsidRPr="00255994">
        <w:rPr>
          <w:b/>
          <w:noProof w:val="0"/>
          <w:sz w:val="28"/>
          <w:u w:val="single"/>
          <w:lang w:val="ro-MD"/>
        </w:rPr>
        <w:lastRenderedPageBreak/>
        <w:t>Anexa nr.</w:t>
      </w:r>
      <w:r w:rsidR="00FF430B" w:rsidRPr="00255994">
        <w:rPr>
          <w:b/>
          <w:noProof w:val="0"/>
          <w:sz w:val="28"/>
          <w:u w:val="single"/>
          <w:lang w:val="ro-MD"/>
        </w:rPr>
        <w:t xml:space="preserve"> </w:t>
      </w:r>
      <w:r w:rsidRPr="00255994">
        <w:rPr>
          <w:b/>
          <w:noProof w:val="0"/>
          <w:sz w:val="28"/>
          <w:u w:val="single"/>
          <w:lang w:val="ro-MD"/>
        </w:rPr>
        <w:t>1</w:t>
      </w:r>
      <w:r w:rsidR="00BE49DD" w:rsidRPr="00255994">
        <w:rPr>
          <w:b/>
          <w:noProof w:val="0"/>
          <w:sz w:val="28"/>
          <w:u w:val="single"/>
          <w:lang w:val="ro-MD"/>
        </w:rPr>
        <w:t>2</w:t>
      </w:r>
    </w:p>
    <w:p w14:paraId="34774E0C" w14:textId="127509EC" w:rsidR="00BA7FF4"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 xml:space="preserve">ocumentația </w:t>
      </w:r>
      <w:r w:rsidR="00C2158C">
        <w:rPr>
          <w:noProof w:val="0"/>
          <w:lang w:val="ro-MD"/>
        </w:rPr>
        <w:t>standard</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3"/>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5385B5DD"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w:t>
      </w:r>
      <w:r w:rsidR="0075417D">
        <w:rPr>
          <w:rFonts w:ascii="Times New Roman" w:hAnsi="Times New Roman"/>
          <w:szCs w:val="24"/>
          <w:lang w:val="ro-MD"/>
        </w:rPr>
        <w:t xml:space="preserve"> </w:t>
      </w:r>
      <w:r w:rsidRPr="00FF430B">
        <w:rPr>
          <w:rFonts w:ascii="Times New Roman" w:hAnsi="Times New Roman"/>
          <w:szCs w:val="24"/>
          <w:lang w:val="ro-MD"/>
        </w:rPr>
        <w:t>contractului__________________________________________</w:t>
      </w:r>
    </w:p>
    <w:p w14:paraId="4F91BEA3" w14:textId="73EE194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w:t>
      </w:r>
    </w:p>
    <w:p w14:paraId="254B5419" w14:textId="369953CF"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w:t>
      </w:r>
    </w:p>
    <w:p w14:paraId="55E6179A" w14:textId="34169305"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w:t>
      </w:r>
      <w:r w:rsidR="0075417D">
        <w:rPr>
          <w:rFonts w:ascii="Times New Roman" w:hAnsi="Times New Roman"/>
          <w:szCs w:val="24"/>
          <w:lang w:val="ro-MD"/>
        </w:rPr>
        <w:t xml:space="preserve"> </w:t>
      </w:r>
      <w:r w:rsidRPr="00FF430B">
        <w:rPr>
          <w:rFonts w:ascii="Times New Roman" w:hAnsi="Times New Roman"/>
          <w:szCs w:val="24"/>
          <w:lang w:val="ro-MD"/>
        </w:rPr>
        <w:t>________________________________</w:t>
      </w:r>
    </w:p>
    <w:p w14:paraId="77244496" w14:textId="62AC51F0"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w:t>
      </w:r>
      <w:r w:rsidR="0075417D">
        <w:rPr>
          <w:rFonts w:ascii="Times New Roman" w:hAnsi="Times New Roman"/>
          <w:szCs w:val="24"/>
          <w:lang w:val="ro-MD"/>
        </w:rPr>
        <w:t>_</w:t>
      </w:r>
      <w:r w:rsidRPr="00FF430B">
        <w:rPr>
          <w:rFonts w:ascii="Times New Roman" w:hAnsi="Times New Roman"/>
          <w:szCs w:val="24"/>
          <w:lang w:val="ro-MD"/>
        </w:rPr>
        <w:t>_________________</w:t>
      </w:r>
    </w:p>
    <w:p w14:paraId="45681FEF" w14:textId="49BFEB22"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w:t>
      </w:r>
      <w:r w:rsidR="0075417D">
        <w:rPr>
          <w:rFonts w:ascii="Times New Roman" w:hAnsi="Times New Roman"/>
          <w:szCs w:val="24"/>
          <w:lang w:val="ro-MD"/>
        </w:rPr>
        <w:t>_</w:t>
      </w:r>
      <w:r w:rsidRPr="00FF430B">
        <w:rPr>
          <w:rFonts w:ascii="Times New Roman" w:hAnsi="Times New Roman"/>
          <w:szCs w:val="24"/>
          <w:lang w:val="ro-MD"/>
        </w:rPr>
        <w:t>___</w:t>
      </w:r>
    </w:p>
    <w:p w14:paraId="469DEDF6" w14:textId="77777777" w:rsidR="00AA1372" w:rsidRPr="0075417D" w:rsidRDefault="00A227F2" w:rsidP="00773FE9">
      <w:pPr>
        <w:pStyle w:val="a7"/>
        <w:tabs>
          <w:tab w:val="left" w:pos="567"/>
        </w:tabs>
        <w:jc w:val="right"/>
        <w:rPr>
          <w:rFonts w:ascii="Times New Roman" w:hAnsi="Times New Roman"/>
          <w:sz w:val="20"/>
          <w:lang w:val="ro-MD"/>
        </w:rPr>
      </w:pPr>
      <w:r w:rsidRPr="0075417D">
        <w:rPr>
          <w:rFonts w:ascii="Times New Roman" w:hAnsi="Times New Roman"/>
          <w:sz w:val="20"/>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36CFB86F"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46A012BF" w:rsidR="00AA1372" w:rsidRPr="0075417D" w:rsidRDefault="00A227F2" w:rsidP="0019071C">
      <w:pPr>
        <w:pStyle w:val="a7"/>
        <w:tabs>
          <w:tab w:val="left" w:pos="567"/>
        </w:tabs>
        <w:rPr>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w:t>
      </w:r>
      <w:r w:rsidR="0019071C" w:rsidRPr="00FF430B">
        <w:rPr>
          <w:lang w:val="ro-MD"/>
        </w:rPr>
        <w:tab/>
        <w:t xml:space="preserve">    ____________________</w:t>
      </w:r>
    </w:p>
    <w:p w14:paraId="4631719C" w14:textId="31BE069A"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1F8AF9BF"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409437DA"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w:t>
      </w:r>
    </w:p>
    <w:p w14:paraId="6AB5250E" w14:textId="7749C333"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w:t>
      </w:r>
      <w:r w:rsidR="0075417D">
        <w:rPr>
          <w:rFonts w:ascii="Times New Roman" w:hAnsi="Times New Roman"/>
          <w:szCs w:val="24"/>
          <w:lang w:val="ro-MD"/>
        </w:rPr>
        <w:t>______</w:t>
      </w:r>
      <w:r w:rsidRPr="00FF430B">
        <w:rPr>
          <w:rFonts w:ascii="Times New Roman" w:hAnsi="Times New Roman"/>
          <w:szCs w:val="24"/>
          <w:lang w:val="ro-MD"/>
        </w:rPr>
        <w:t>___</w:t>
      </w:r>
    </w:p>
    <w:p w14:paraId="425B79F4" w14:textId="63D2634D"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w:t>
      </w:r>
    </w:p>
    <w:p w14:paraId="4A6266BF" w14:textId="193870D8"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3148CF1D" w14:textId="77777777" w:rsidR="002D6E71" w:rsidRDefault="002D6E71" w:rsidP="0075417D">
      <w:pPr>
        <w:rPr>
          <w:rFonts w:eastAsia="PMingLiU"/>
          <w:b/>
          <w:lang w:val="ro-MD" w:eastAsia="zh-CN"/>
        </w:rPr>
      </w:pPr>
    </w:p>
    <w:p w14:paraId="342D060B" w14:textId="77777777" w:rsidR="0075417D" w:rsidRPr="00FF430B" w:rsidRDefault="0075417D" w:rsidP="0075417D">
      <w:pPr>
        <w:rPr>
          <w:rFonts w:eastAsia="PMingLiU"/>
          <w:b/>
          <w:lang w:val="ro-MD" w:eastAsia="zh-CN"/>
        </w:rPr>
      </w:pPr>
    </w:p>
    <w:p w14:paraId="513E54D0" w14:textId="4B6EEF09" w:rsidR="00BA7FF4" w:rsidRPr="00255994" w:rsidRDefault="00BA7FF4" w:rsidP="00BA7FF4">
      <w:pPr>
        <w:jc w:val="right"/>
        <w:rPr>
          <w:b/>
          <w:noProof w:val="0"/>
          <w:szCs w:val="22"/>
          <w:u w:val="single"/>
          <w:lang w:val="ro-MD"/>
        </w:rPr>
      </w:pPr>
      <w:r w:rsidRPr="00255994">
        <w:rPr>
          <w:b/>
          <w:noProof w:val="0"/>
          <w:sz w:val="28"/>
          <w:u w:val="single"/>
          <w:lang w:val="ro-MD"/>
        </w:rPr>
        <w:lastRenderedPageBreak/>
        <w:t>Anexa nr.</w:t>
      </w:r>
      <w:r w:rsidR="00FF430B" w:rsidRPr="00255994">
        <w:rPr>
          <w:b/>
          <w:noProof w:val="0"/>
          <w:sz w:val="28"/>
          <w:u w:val="single"/>
          <w:lang w:val="ro-MD"/>
        </w:rPr>
        <w:t xml:space="preserve"> </w:t>
      </w:r>
      <w:r w:rsidR="00BE49DD" w:rsidRPr="00255994">
        <w:rPr>
          <w:b/>
          <w:noProof w:val="0"/>
          <w:sz w:val="28"/>
          <w:u w:val="single"/>
          <w:lang w:val="ro-MD"/>
        </w:rPr>
        <w:t>1</w:t>
      </w:r>
      <w:r w:rsidR="00EF4276" w:rsidRPr="00255994">
        <w:rPr>
          <w:b/>
          <w:noProof w:val="0"/>
          <w:sz w:val="28"/>
          <w:u w:val="single"/>
          <w:lang w:val="ro-MD"/>
        </w:rPr>
        <w:t>3</w:t>
      </w:r>
    </w:p>
    <w:p w14:paraId="5F48A220" w14:textId="04A2FC8D" w:rsidR="00BA7FF4" w:rsidRDefault="009E719D" w:rsidP="00BA7FF4">
      <w:pPr>
        <w:jc w:val="right"/>
        <w:rPr>
          <w:noProof w:val="0"/>
          <w:lang w:val="ro-MD"/>
        </w:rPr>
      </w:pPr>
      <w:r w:rsidRPr="00FF430B">
        <w:rPr>
          <w:noProof w:val="0"/>
          <w:lang w:val="ro-MD"/>
        </w:rPr>
        <w:t>la D</w:t>
      </w:r>
      <w:r w:rsidR="00C2158C">
        <w:rPr>
          <w:noProof w:val="0"/>
          <w:lang w:val="ro-MD"/>
        </w:rPr>
        <w:t>ocumentația standard</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41C8C3EB" w14:textId="77777777" w:rsidR="00B74FC5" w:rsidRDefault="00B74FC5" w:rsidP="00BA7FF4">
      <w:pPr>
        <w:jc w:val="right"/>
        <w:rPr>
          <w:b/>
          <w:noProof w:val="0"/>
          <w:sz w:val="28"/>
          <w:u w:val="single"/>
          <w:lang w:val="ro-MD"/>
        </w:rPr>
      </w:pPr>
    </w:p>
    <w:p w14:paraId="40DAFFC2" w14:textId="310C5940" w:rsidR="00BA7FF4" w:rsidRPr="00255994" w:rsidRDefault="00BA7FF4" w:rsidP="00BA7FF4">
      <w:pPr>
        <w:jc w:val="right"/>
        <w:rPr>
          <w:b/>
          <w:noProof w:val="0"/>
          <w:szCs w:val="22"/>
          <w:u w:val="single"/>
          <w:lang w:val="ro-MD"/>
        </w:rPr>
      </w:pPr>
      <w:r w:rsidRPr="00255994">
        <w:rPr>
          <w:b/>
          <w:noProof w:val="0"/>
          <w:sz w:val="28"/>
          <w:u w:val="single"/>
          <w:lang w:val="ro-MD"/>
        </w:rPr>
        <w:lastRenderedPageBreak/>
        <w:t>Anexa nr.</w:t>
      </w:r>
      <w:r w:rsidR="00FF430B" w:rsidRPr="00255994">
        <w:rPr>
          <w:b/>
          <w:noProof w:val="0"/>
          <w:sz w:val="28"/>
          <w:u w:val="single"/>
          <w:lang w:val="ro-MD"/>
        </w:rPr>
        <w:t xml:space="preserve"> </w:t>
      </w:r>
      <w:r w:rsidRPr="00255994">
        <w:rPr>
          <w:b/>
          <w:noProof w:val="0"/>
          <w:sz w:val="28"/>
          <w:u w:val="single"/>
          <w:lang w:val="ro-MD"/>
        </w:rPr>
        <w:t>1</w:t>
      </w:r>
      <w:r w:rsidR="00EF4276" w:rsidRPr="00255994">
        <w:rPr>
          <w:b/>
          <w:noProof w:val="0"/>
          <w:sz w:val="28"/>
          <w:u w:val="single"/>
          <w:lang w:val="ro-MD"/>
        </w:rPr>
        <w:t>4</w:t>
      </w:r>
    </w:p>
    <w:p w14:paraId="2C9295FC" w14:textId="52EE1D34" w:rsidR="00BA7FF4"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00C2158C">
        <w:rPr>
          <w:noProof w:val="0"/>
          <w:lang w:val="ro-MD"/>
        </w:rPr>
        <w:t>ocumentația standard</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6" w:name="_Toc449632664"/>
      <w:bookmarkStart w:id="7" w:name="_Toc449633156"/>
      <w:bookmarkStart w:id="8" w:name="_Toc449692111"/>
      <w:r w:rsidRPr="00FF430B">
        <w:rPr>
          <w:rFonts w:eastAsia="PMingLiU"/>
          <w:b/>
          <w:bCs/>
          <w:iCs/>
          <w:lang w:val="ro-MD" w:eastAsia="zh-CN"/>
        </w:rPr>
        <w:t>DECLARAŢIE</w:t>
      </w:r>
      <w:bookmarkEnd w:id="6"/>
      <w:bookmarkEnd w:id="7"/>
      <w:bookmarkEnd w:id="8"/>
    </w:p>
    <w:p w14:paraId="65E0A4FA" w14:textId="77777777" w:rsidR="00AA1372" w:rsidRPr="00FF430B" w:rsidRDefault="00A227F2" w:rsidP="00284ED0">
      <w:pPr>
        <w:tabs>
          <w:tab w:val="left" w:pos="720"/>
        </w:tabs>
        <w:jc w:val="center"/>
        <w:outlineLvl w:val="1"/>
        <w:rPr>
          <w:rFonts w:eastAsia="PMingLiU"/>
          <w:b/>
          <w:lang w:val="ro-MD" w:eastAsia="zh-CN"/>
        </w:rPr>
      </w:pPr>
      <w:bookmarkStart w:id="9" w:name="_Toc449632665"/>
      <w:bookmarkStart w:id="10" w:name="_Toc449633157"/>
      <w:bookmarkStart w:id="11"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9"/>
      <w:bookmarkEnd w:id="10"/>
      <w:bookmarkEnd w:id="11"/>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12"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277C3685" w14:textId="07A25D28" w:rsidR="002D6E71" w:rsidRPr="00FF430B" w:rsidRDefault="002D6E71" w:rsidP="00C2158C">
      <w:pPr>
        <w:spacing w:line="276" w:lineRule="auto"/>
        <w:rPr>
          <w:rFonts w:eastAsia="PMingLiU"/>
          <w:b/>
          <w:lang w:val="ro-MD" w:eastAsia="zh-CN"/>
        </w:rPr>
      </w:pPr>
    </w:p>
    <w:p w14:paraId="63445B97" w14:textId="4E10D5C7" w:rsidR="000E4D7D"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255994" w:rsidRDefault="00BA7FF4" w:rsidP="00BA7FF4">
      <w:pPr>
        <w:jc w:val="right"/>
        <w:rPr>
          <w:b/>
          <w:noProof w:val="0"/>
          <w:szCs w:val="22"/>
          <w:u w:val="single"/>
          <w:lang w:val="ro-MD"/>
        </w:rPr>
      </w:pPr>
      <w:r w:rsidRPr="00255994">
        <w:rPr>
          <w:b/>
          <w:noProof w:val="0"/>
          <w:sz w:val="28"/>
          <w:u w:val="single"/>
          <w:lang w:val="ro-MD"/>
        </w:rPr>
        <w:lastRenderedPageBreak/>
        <w:t>Anexa nr.</w:t>
      </w:r>
      <w:r w:rsidR="00FF430B" w:rsidRPr="00255994">
        <w:rPr>
          <w:b/>
          <w:noProof w:val="0"/>
          <w:sz w:val="28"/>
          <w:u w:val="single"/>
          <w:lang w:val="ro-MD"/>
        </w:rPr>
        <w:t xml:space="preserve"> </w:t>
      </w:r>
      <w:r w:rsidRPr="00255994">
        <w:rPr>
          <w:b/>
          <w:noProof w:val="0"/>
          <w:sz w:val="28"/>
          <w:u w:val="single"/>
          <w:lang w:val="ro-MD"/>
        </w:rPr>
        <w:t>1</w:t>
      </w:r>
      <w:r w:rsidR="00EF4276" w:rsidRPr="00255994">
        <w:rPr>
          <w:b/>
          <w:noProof w:val="0"/>
          <w:sz w:val="28"/>
          <w:u w:val="single"/>
          <w:lang w:val="ro-MD"/>
        </w:rPr>
        <w:t>5</w:t>
      </w:r>
    </w:p>
    <w:p w14:paraId="36B34A3A" w14:textId="63332E78" w:rsidR="00BA7FF4" w:rsidRDefault="009E719D" w:rsidP="00BA7FF4">
      <w:pPr>
        <w:jc w:val="right"/>
        <w:rPr>
          <w:noProof w:val="0"/>
          <w:lang w:val="ro-MD"/>
        </w:rPr>
      </w:pPr>
      <w:r w:rsidRPr="00FF430B">
        <w:rPr>
          <w:noProof w:val="0"/>
          <w:lang w:val="ro-MD"/>
        </w:rPr>
        <w:t>la D</w:t>
      </w:r>
      <w:r w:rsidR="00C2158C">
        <w:rPr>
          <w:noProof w:val="0"/>
          <w:lang w:val="ro-MD"/>
        </w:rPr>
        <w:t>ocumentația standard</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12"/>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13"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744395C5" w14:textId="77777777" w:rsidR="00B74FC5" w:rsidRDefault="00B74FC5" w:rsidP="004F77F1">
      <w:pPr>
        <w:spacing w:line="276" w:lineRule="auto"/>
        <w:jc w:val="center"/>
        <w:rPr>
          <w:rFonts w:eastAsia="PMingLiU"/>
          <w:b/>
          <w:lang w:val="ro-MD" w:eastAsia="zh-CN"/>
        </w:rPr>
      </w:pPr>
    </w:p>
    <w:p w14:paraId="429778FF" w14:textId="77777777" w:rsidR="0075417D" w:rsidRPr="00FF430B" w:rsidRDefault="007541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255994" w:rsidRDefault="00BA7FF4" w:rsidP="00BA7FF4">
      <w:pPr>
        <w:jc w:val="right"/>
        <w:rPr>
          <w:b/>
          <w:noProof w:val="0"/>
          <w:szCs w:val="22"/>
          <w:u w:val="single"/>
          <w:lang w:val="ro-MD"/>
        </w:rPr>
      </w:pPr>
      <w:r w:rsidRPr="00255994">
        <w:rPr>
          <w:b/>
          <w:noProof w:val="0"/>
          <w:sz w:val="28"/>
          <w:u w:val="single"/>
          <w:lang w:val="ro-MD"/>
        </w:rPr>
        <w:lastRenderedPageBreak/>
        <w:t>Anexa nr.</w:t>
      </w:r>
      <w:r w:rsidR="00FF430B" w:rsidRPr="00255994">
        <w:rPr>
          <w:b/>
          <w:noProof w:val="0"/>
          <w:sz w:val="28"/>
          <w:u w:val="single"/>
          <w:lang w:val="ro-MD"/>
        </w:rPr>
        <w:t xml:space="preserve"> </w:t>
      </w:r>
      <w:r w:rsidRPr="00255994">
        <w:rPr>
          <w:b/>
          <w:noProof w:val="0"/>
          <w:sz w:val="28"/>
          <w:u w:val="single"/>
          <w:lang w:val="ro-MD"/>
        </w:rPr>
        <w:t>1</w:t>
      </w:r>
      <w:r w:rsidR="00EF4276" w:rsidRPr="00255994">
        <w:rPr>
          <w:b/>
          <w:noProof w:val="0"/>
          <w:sz w:val="28"/>
          <w:u w:val="single"/>
          <w:lang w:val="ro-MD"/>
        </w:rPr>
        <w:t>6</w:t>
      </w:r>
    </w:p>
    <w:p w14:paraId="5DAADAC4" w14:textId="2B32B757" w:rsidR="00BA7FF4" w:rsidRDefault="009E719D" w:rsidP="00BA7FF4">
      <w:pPr>
        <w:jc w:val="right"/>
        <w:rPr>
          <w:noProof w:val="0"/>
          <w:lang w:val="ro-MD"/>
        </w:rPr>
      </w:pPr>
      <w:r w:rsidRPr="00FF430B">
        <w:rPr>
          <w:noProof w:val="0"/>
          <w:lang w:val="ro-MD"/>
        </w:rPr>
        <w:t>la D</w:t>
      </w:r>
      <w:r w:rsidR="00C2158C">
        <w:rPr>
          <w:noProof w:val="0"/>
          <w:lang w:val="ro-MD"/>
        </w:rPr>
        <w:t>ocumentația standard</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13"/>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3126"/>
        <w:gridCol w:w="1984"/>
        <w:gridCol w:w="1590"/>
        <w:gridCol w:w="1705"/>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14"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255994" w:rsidRDefault="00BA7FF4" w:rsidP="00BA7FF4">
      <w:pPr>
        <w:jc w:val="right"/>
        <w:rPr>
          <w:b/>
          <w:noProof w:val="0"/>
          <w:szCs w:val="22"/>
          <w:u w:val="single"/>
          <w:lang w:val="ro-MD"/>
        </w:rPr>
      </w:pPr>
      <w:r w:rsidRPr="00255994">
        <w:rPr>
          <w:b/>
          <w:noProof w:val="0"/>
          <w:sz w:val="28"/>
          <w:u w:val="single"/>
          <w:lang w:val="ro-MD"/>
        </w:rPr>
        <w:lastRenderedPageBreak/>
        <w:t>Anexa nr.</w:t>
      </w:r>
      <w:r w:rsidR="00FF430B" w:rsidRPr="00255994">
        <w:rPr>
          <w:b/>
          <w:noProof w:val="0"/>
          <w:sz w:val="28"/>
          <w:u w:val="single"/>
          <w:lang w:val="ro-MD"/>
        </w:rPr>
        <w:t xml:space="preserve"> </w:t>
      </w:r>
      <w:r w:rsidRPr="00255994">
        <w:rPr>
          <w:b/>
          <w:noProof w:val="0"/>
          <w:sz w:val="28"/>
          <w:u w:val="single"/>
          <w:lang w:val="ro-MD"/>
        </w:rPr>
        <w:t>1</w:t>
      </w:r>
      <w:r w:rsidR="00EF4276" w:rsidRPr="00255994">
        <w:rPr>
          <w:b/>
          <w:noProof w:val="0"/>
          <w:sz w:val="28"/>
          <w:u w:val="single"/>
          <w:lang w:val="ro-MD"/>
        </w:rPr>
        <w:t>7</w:t>
      </w:r>
    </w:p>
    <w:p w14:paraId="211102D3" w14:textId="40270567" w:rsidR="00BA7FF4" w:rsidRDefault="009E719D" w:rsidP="00BA7FF4">
      <w:pPr>
        <w:jc w:val="right"/>
        <w:rPr>
          <w:noProof w:val="0"/>
          <w:lang w:val="ro-MD"/>
        </w:rPr>
      </w:pPr>
      <w:r w:rsidRPr="00FF430B">
        <w:rPr>
          <w:noProof w:val="0"/>
          <w:lang w:val="ro-MD"/>
        </w:rPr>
        <w:t>la D</w:t>
      </w:r>
      <w:r w:rsidR="00C2158C">
        <w:rPr>
          <w:noProof w:val="0"/>
          <w:lang w:val="ro-MD"/>
        </w:rPr>
        <w:t>ocumentația standard</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14"/>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48099E0F" w:rsidR="00AA1372" w:rsidRPr="00FF430B" w:rsidRDefault="0003591A" w:rsidP="008C0290">
      <w:pPr>
        <w:tabs>
          <w:tab w:val="left" w:pos="567"/>
        </w:tabs>
        <w:jc w:val="both"/>
        <w:rPr>
          <w:lang w:val="ro-MD"/>
        </w:rPr>
      </w:pPr>
      <w:r w:rsidRPr="00FF430B">
        <w:rPr>
          <w:lang w:val="ro-MD"/>
        </w:rPr>
        <w:t>___________________________________________________________________________</w:t>
      </w:r>
    </w:p>
    <w:p w14:paraId="5524E47C" w14:textId="77777777" w:rsidR="00AA1372" w:rsidRPr="0075417D" w:rsidRDefault="0003591A" w:rsidP="008C0290">
      <w:pPr>
        <w:tabs>
          <w:tab w:val="left" w:pos="567"/>
        </w:tabs>
        <w:jc w:val="center"/>
        <w:rPr>
          <w:b/>
          <w:sz w:val="20"/>
          <w:szCs w:val="20"/>
          <w:lang w:val="ro-MD"/>
        </w:rPr>
      </w:pPr>
      <w:r w:rsidRPr="0075417D">
        <w:rPr>
          <w:b/>
          <w:sz w:val="20"/>
          <w:szCs w:val="20"/>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3B9667DC"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w:t>
      </w:r>
    </w:p>
    <w:p w14:paraId="356EE6F3" w14:textId="75EB0002"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w:t>
      </w:r>
    </w:p>
    <w:p w14:paraId="7A9EBCC2" w14:textId="78C546C3"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6E844D4A"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w:t>
      </w:r>
    </w:p>
    <w:p w14:paraId="3A365C45" w14:textId="6C418A52"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w:t>
      </w:r>
    </w:p>
    <w:p w14:paraId="527E90EB" w14:textId="09680570"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6A561C4"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w:t>
      </w:r>
    </w:p>
    <w:p w14:paraId="00C16BB1" w14:textId="618FE4DB"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w:t>
      </w:r>
    </w:p>
    <w:p w14:paraId="174D2511" w14:textId="36A1F85A"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w:t>
      </w:r>
    </w:p>
    <w:p w14:paraId="0593C6C3" w14:textId="5D66F331" w:rsidR="00AA1372" w:rsidRPr="00FF430B" w:rsidRDefault="00A227F2" w:rsidP="008C0290">
      <w:pPr>
        <w:tabs>
          <w:tab w:val="left" w:pos="567"/>
        </w:tabs>
        <w:jc w:val="both"/>
        <w:rPr>
          <w:lang w:val="ro-MD"/>
        </w:rPr>
      </w:pPr>
      <w:r w:rsidRPr="00FF430B">
        <w:rPr>
          <w:lang w:val="ro-MD"/>
        </w:rPr>
        <w:t>___________________________________________________________________________</w:t>
      </w:r>
    </w:p>
    <w:p w14:paraId="113CCDB1" w14:textId="7D70A1C0"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6E0A31DA" w:rsidR="00355106" w:rsidRPr="00FF430B" w:rsidRDefault="00A227F2" w:rsidP="008C0290">
      <w:pPr>
        <w:tabs>
          <w:tab w:val="left" w:pos="567"/>
        </w:tabs>
        <w:jc w:val="both"/>
        <w:rPr>
          <w:lang w:val="ro-MD"/>
        </w:rPr>
      </w:pPr>
      <w:r w:rsidRPr="00FF430B">
        <w:rPr>
          <w:lang w:val="ro-MD"/>
        </w:rPr>
        <w:t>___________________________________________________________________________</w:t>
      </w:r>
    </w:p>
    <w:p w14:paraId="07F4FD0F" w14:textId="3D459299"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w:t>
      </w:r>
    </w:p>
    <w:p w14:paraId="5C9CD016" w14:textId="3115CCDA"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w:t>
      </w:r>
    </w:p>
    <w:p w14:paraId="06E7B935" w14:textId="105F7B58"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3B9E7AF5" w:rsidR="00AA1372" w:rsidRPr="00FF430B" w:rsidRDefault="00A227F2" w:rsidP="008C0290">
      <w:pPr>
        <w:tabs>
          <w:tab w:val="left" w:pos="567"/>
        </w:tabs>
        <w:jc w:val="both"/>
        <w:rPr>
          <w:lang w:val="ro-MD"/>
        </w:rPr>
      </w:pPr>
      <w:r w:rsidRPr="00FF430B">
        <w:rPr>
          <w:lang w:val="ro-MD"/>
        </w:rPr>
        <w:t>j) Alte cauze_____________________________________________________________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255994" w:rsidRDefault="00BA7FF4" w:rsidP="00BA7FF4">
      <w:pPr>
        <w:jc w:val="right"/>
        <w:rPr>
          <w:b/>
          <w:noProof w:val="0"/>
          <w:szCs w:val="22"/>
          <w:u w:val="single"/>
          <w:lang w:val="ro-MD"/>
        </w:rPr>
      </w:pPr>
      <w:r w:rsidRPr="00255994">
        <w:rPr>
          <w:b/>
          <w:noProof w:val="0"/>
          <w:sz w:val="28"/>
          <w:u w:val="single"/>
          <w:lang w:val="ro-MD"/>
        </w:rPr>
        <w:lastRenderedPageBreak/>
        <w:t>Anexa nr.</w:t>
      </w:r>
      <w:r w:rsidR="00FF430B" w:rsidRPr="00255994">
        <w:rPr>
          <w:b/>
          <w:noProof w:val="0"/>
          <w:sz w:val="28"/>
          <w:u w:val="single"/>
          <w:lang w:val="ro-MD"/>
        </w:rPr>
        <w:t xml:space="preserve"> </w:t>
      </w:r>
      <w:r w:rsidRPr="00255994">
        <w:rPr>
          <w:b/>
          <w:noProof w:val="0"/>
          <w:sz w:val="28"/>
          <w:u w:val="single"/>
          <w:lang w:val="ro-MD"/>
        </w:rPr>
        <w:t>1</w:t>
      </w:r>
      <w:r w:rsidR="00EF4276" w:rsidRPr="00255994">
        <w:rPr>
          <w:b/>
          <w:noProof w:val="0"/>
          <w:sz w:val="28"/>
          <w:u w:val="single"/>
          <w:lang w:val="ro-MD"/>
        </w:rPr>
        <w:t>8</w:t>
      </w:r>
    </w:p>
    <w:p w14:paraId="1272A63B" w14:textId="7EACF68C" w:rsidR="00BA7FF4" w:rsidRDefault="009E719D" w:rsidP="00BA7FF4">
      <w:pPr>
        <w:jc w:val="right"/>
        <w:rPr>
          <w:noProof w:val="0"/>
          <w:lang w:val="ro-MD"/>
        </w:rPr>
      </w:pPr>
      <w:r w:rsidRPr="00FF430B">
        <w:rPr>
          <w:noProof w:val="0"/>
          <w:lang w:val="ro-MD"/>
        </w:rPr>
        <w:t>la D</w:t>
      </w:r>
      <w:r w:rsidR="00C2158C">
        <w:rPr>
          <w:noProof w:val="0"/>
          <w:lang w:val="ro-MD"/>
        </w:rPr>
        <w:t>ocumentația standard</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75417D">
        <w:rPr>
          <w:i/>
          <w:sz w:val="22"/>
          <w:szCs w:val="22"/>
          <w:lang w:val="ro-MD"/>
        </w:rPr>
        <w:t>(denumirea autorităţii contractante şi adresa completă)</w:t>
      </w:r>
    </w:p>
    <w:p w14:paraId="35B01A9B" w14:textId="2FC40F10"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444B62E1" w14:textId="5C5A676B" w:rsidR="00B27D8B"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325ADCFE" w14:textId="77777777" w:rsidR="0019071C" w:rsidRPr="00FF430B" w:rsidRDefault="0019071C" w:rsidP="0075417D">
      <w:pPr>
        <w:rPr>
          <w:noProof w:val="0"/>
          <w:lang w:val="ro-MD"/>
        </w:rPr>
      </w:pPr>
    </w:p>
    <w:p w14:paraId="62DCCB65" w14:textId="297D9AB0" w:rsidR="00BA7FF4" w:rsidRPr="00255994" w:rsidRDefault="00BA7FF4" w:rsidP="00BA7FF4">
      <w:pPr>
        <w:jc w:val="right"/>
        <w:rPr>
          <w:b/>
          <w:noProof w:val="0"/>
          <w:szCs w:val="22"/>
          <w:u w:val="single"/>
          <w:lang w:val="ro-MD"/>
        </w:rPr>
      </w:pPr>
      <w:r w:rsidRPr="00255994">
        <w:rPr>
          <w:b/>
          <w:noProof w:val="0"/>
          <w:sz w:val="28"/>
          <w:u w:val="single"/>
          <w:lang w:val="ro-MD"/>
        </w:rPr>
        <w:lastRenderedPageBreak/>
        <w:t>Anexa nr.</w:t>
      </w:r>
      <w:r w:rsidR="00FF430B" w:rsidRPr="00255994">
        <w:rPr>
          <w:b/>
          <w:noProof w:val="0"/>
          <w:sz w:val="28"/>
          <w:u w:val="single"/>
          <w:lang w:val="ro-MD"/>
        </w:rPr>
        <w:t xml:space="preserve"> </w:t>
      </w:r>
      <w:r w:rsidR="00EF4276" w:rsidRPr="00255994">
        <w:rPr>
          <w:b/>
          <w:noProof w:val="0"/>
          <w:sz w:val="28"/>
          <w:u w:val="single"/>
          <w:lang w:val="ro-MD"/>
        </w:rPr>
        <w:t>19</w:t>
      </w:r>
    </w:p>
    <w:p w14:paraId="4B73DAB3" w14:textId="5ADDA14F" w:rsidR="00BA7FF4"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00C2158C">
        <w:rPr>
          <w:noProof w:val="0"/>
          <w:lang w:val="ro-MD"/>
        </w:rPr>
        <w:t>ocumentația standard</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3BD8C263" w14:textId="7A82FA5E" w:rsidR="00FB2FFC" w:rsidRPr="0075417D" w:rsidRDefault="006A6FDA" w:rsidP="0075417D">
      <w:pPr>
        <w:shd w:val="clear" w:color="auto" w:fill="FFFFFF"/>
        <w:jc w:val="center"/>
        <w:rPr>
          <w:b/>
          <w:lang w:val="ro-MD"/>
        </w:rPr>
      </w:pPr>
      <w:r w:rsidRPr="00FF430B">
        <w:rPr>
          <w:b/>
          <w:lang w:val="ro-MD"/>
        </w:rPr>
        <w:t>a ofertantului/candidatului</w:t>
      </w: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AA3D72E"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32215103" w14:textId="0DCBCF54" w:rsidR="00B74FC5" w:rsidRPr="00FF430B" w:rsidRDefault="006A6FDA" w:rsidP="0075417D">
      <w:pPr>
        <w:shd w:val="clear" w:color="auto" w:fill="FFFFFF"/>
        <w:jc w:val="right"/>
        <w:rPr>
          <w:i/>
          <w:spacing w:val="-1"/>
          <w:lang w:val="ro-MD"/>
        </w:rPr>
      </w:pPr>
      <w:r w:rsidRPr="00FF430B">
        <w:rPr>
          <w:i/>
          <w:spacing w:val="-1"/>
          <w:lang w:val="ro-MD"/>
        </w:rPr>
        <w:t>(semnătură autorizată)</w:t>
      </w:r>
    </w:p>
    <w:p w14:paraId="4991AC43" w14:textId="52A42BDA" w:rsidR="00BA7FF4" w:rsidRPr="00255994" w:rsidRDefault="00BA7FF4" w:rsidP="00BA7FF4">
      <w:pPr>
        <w:jc w:val="right"/>
        <w:rPr>
          <w:b/>
          <w:noProof w:val="0"/>
          <w:szCs w:val="22"/>
          <w:u w:val="single"/>
          <w:lang w:val="ro-MD"/>
        </w:rPr>
      </w:pPr>
      <w:r w:rsidRPr="00255994">
        <w:rPr>
          <w:b/>
          <w:noProof w:val="0"/>
          <w:sz w:val="28"/>
          <w:u w:val="single"/>
          <w:lang w:val="ro-MD"/>
        </w:rPr>
        <w:lastRenderedPageBreak/>
        <w:t>Anexa nr.</w:t>
      </w:r>
      <w:r w:rsidR="00FF430B" w:rsidRPr="00255994">
        <w:rPr>
          <w:b/>
          <w:noProof w:val="0"/>
          <w:sz w:val="28"/>
          <w:u w:val="single"/>
          <w:lang w:val="ro-MD"/>
        </w:rPr>
        <w:t xml:space="preserve"> </w:t>
      </w:r>
      <w:r w:rsidRPr="00255994">
        <w:rPr>
          <w:b/>
          <w:noProof w:val="0"/>
          <w:sz w:val="28"/>
          <w:u w:val="single"/>
          <w:lang w:val="ro-MD"/>
        </w:rPr>
        <w:t>2</w:t>
      </w:r>
      <w:r w:rsidR="00EF4276" w:rsidRPr="00255994">
        <w:rPr>
          <w:b/>
          <w:noProof w:val="0"/>
          <w:sz w:val="28"/>
          <w:u w:val="single"/>
          <w:lang w:val="ro-MD"/>
        </w:rPr>
        <w:t>0</w:t>
      </w:r>
    </w:p>
    <w:p w14:paraId="748A7142" w14:textId="7B126595" w:rsidR="00BA7FF4"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00C2158C">
        <w:rPr>
          <w:noProof w:val="0"/>
          <w:lang w:val="ro-MD"/>
        </w:rPr>
        <w:t>ocumentația standard</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49388E16" w14:textId="5EDD81A3" w:rsidR="00B27D8B" w:rsidRPr="0075417D" w:rsidRDefault="005C6BF4" w:rsidP="0075417D">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19AFB7A3" w14:textId="7F3322D5" w:rsidR="00BA7FF4" w:rsidRPr="00255994" w:rsidRDefault="00BA7FF4" w:rsidP="00BA7FF4">
      <w:pPr>
        <w:jc w:val="right"/>
        <w:rPr>
          <w:b/>
          <w:noProof w:val="0"/>
          <w:szCs w:val="22"/>
          <w:u w:val="single"/>
          <w:lang w:val="ro-MD"/>
        </w:rPr>
      </w:pPr>
      <w:r w:rsidRPr="00255994">
        <w:rPr>
          <w:b/>
          <w:noProof w:val="0"/>
          <w:sz w:val="28"/>
          <w:u w:val="single"/>
          <w:lang w:val="ro-MD"/>
        </w:rPr>
        <w:lastRenderedPageBreak/>
        <w:t>Anexa nr.</w:t>
      </w:r>
      <w:r w:rsidR="00FF430B" w:rsidRPr="00255994">
        <w:rPr>
          <w:b/>
          <w:noProof w:val="0"/>
          <w:sz w:val="28"/>
          <w:u w:val="single"/>
          <w:lang w:val="ro-MD"/>
        </w:rPr>
        <w:t xml:space="preserve"> </w:t>
      </w:r>
      <w:r w:rsidRPr="00255994">
        <w:rPr>
          <w:b/>
          <w:noProof w:val="0"/>
          <w:sz w:val="28"/>
          <w:u w:val="single"/>
          <w:lang w:val="ro-MD"/>
        </w:rPr>
        <w:t>2</w:t>
      </w:r>
      <w:r w:rsidR="00EF4276" w:rsidRPr="00255994">
        <w:rPr>
          <w:b/>
          <w:noProof w:val="0"/>
          <w:sz w:val="28"/>
          <w:u w:val="single"/>
          <w:lang w:val="ro-MD"/>
        </w:rPr>
        <w:t>1</w:t>
      </w:r>
    </w:p>
    <w:p w14:paraId="0524B34C" w14:textId="3D854EA8" w:rsidR="00BA7FF4" w:rsidRDefault="009E719D" w:rsidP="00BA7FF4">
      <w:pPr>
        <w:jc w:val="right"/>
        <w:rPr>
          <w:noProof w:val="0"/>
          <w:lang w:val="ro-MD"/>
        </w:rPr>
      </w:pPr>
      <w:r w:rsidRPr="00FF430B">
        <w:rPr>
          <w:noProof w:val="0"/>
          <w:lang w:val="ro-MD"/>
        </w:rPr>
        <w:t>la D</w:t>
      </w:r>
      <w:r w:rsidR="00C2158C">
        <w:rPr>
          <w:noProof w:val="0"/>
          <w:lang w:val="ro-MD"/>
        </w:rPr>
        <w:t>ocumentația standard</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20C20D50" w14:textId="1133339C" w:rsidR="002927B7" w:rsidRDefault="005C6BF4" w:rsidP="00C2158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0075417D">
        <w:rPr>
          <w:rFonts w:eastAsia="Calibri"/>
          <w:lang w:val="ro-MD"/>
        </w:rPr>
        <w:t xml:space="preserve"> . . . . . . . .  .. </w:t>
      </w: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226F3C91" w14:textId="77777777" w:rsidR="00C2158C" w:rsidRPr="00C2158C" w:rsidRDefault="00C2158C" w:rsidP="00C2158C">
      <w:pPr>
        <w:shd w:val="clear" w:color="auto" w:fill="FFFFFF"/>
        <w:spacing w:line="276" w:lineRule="auto"/>
        <w:jc w:val="both"/>
        <w:rPr>
          <w:rFonts w:eastAsia="Calibri"/>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432DAA92" w:rsidR="005C6BF4"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255994" w:rsidRDefault="00BA7FF4" w:rsidP="00BA7FF4">
      <w:pPr>
        <w:jc w:val="right"/>
        <w:rPr>
          <w:b/>
          <w:noProof w:val="0"/>
          <w:szCs w:val="22"/>
          <w:u w:val="single"/>
          <w:lang w:val="ro-MD"/>
        </w:rPr>
      </w:pPr>
      <w:r w:rsidRPr="00255994">
        <w:rPr>
          <w:b/>
          <w:noProof w:val="0"/>
          <w:sz w:val="28"/>
          <w:u w:val="single"/>
          <w:lang w:val="ro-MD"/>
        </w:rPr>
        <w:lastRenderedPageBreak/>
        <w:t>Anexa nr.</w:t>
      </w:r>
      <w:r w:rsidR="00FF5CB2" w:rsidRPr="00255994">
        <w:rPr>
          <w:b/>
          <w:noProof w:val="0"/>
          <w:sz w:val="28"/>
          <w:u w:val="single"/>
          <w:lang w:val="ro-MD"/>
        </w:rPr>
        <w:t xml:space="preserve"> </w:t>
      </w:r>
      <w:r w:rsidRPr="00255994">
        <w:rPr>
          <w:b/>
          <w:noProof w:val="0"/>
          <w:sz w:val="28"/>
          <w:u w:val="single"/>
          <w:lang w:val="ro-MD"/>
        </w:rPr>
        <w:t>2</w:t>
      </w:r>
      <w:r w:rsidR="00EF4276" w:rsidRPr="00255994">
        <w:rPr>
          <w:b/>
          <w:noProof w:val="0"/>
          <w:sz w:val="28"/>
          <w:u w:val="single"/>
          <w:lang w:val="ro-MD"/>
        </w:rPr>
        <w:t>2</w:t>
      </w:r>
    </w:p>
    <w:p w14:paraId="5499EE06" w14:textId="39617DAA" w:rsidR="00BA7FF4"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00C2158C">
        <w:rPr>
          <w:noProof w:val="0"/>
          <w:lang w:val="ro-MD"/>
        </w:rPr>
        <w:t>ocumentația standard</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30FCF91F" w14:textId="744FA496" w:rsidR="006C4C0E"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66AE216F" w14:textId="45D32D5B" w:rsidR="001F7AEE" w:rsidRDefault="001F7AEE" w:rsidP="00B021C5">
      <w:pPr>
        <w:rPr>
          <w:noProof w:val="0"/>
          <w:lang w:val="ro-MD"/>
        </w:rPr>
      </w:pPr>
    </w:p>
    <w:sectPr w:rsidR="001F7AEE" w:rsidSect="005C7076">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1703F2" w14:textId="77777777" w:rsidR="006132F8" w:rsidRDefault="006132F8" w:rsidP="00A20ACF">
      <w:r>
        <w:separator/>
      </w:r>
    </w:p>
  </w:endnote>
  <w:endnote w:type="continuationSeparator" w:id="0">
    <w:p w14:paraId="770B7629" w14:textId="77777777" w:rsidR="006132F8" w:rsidRDefault="006132F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8F15045" w:rsidR="006132F8" w:rsidRDefault="006132F8">
        <w:pPr>
          <w:pStyle w:val="a4"/>
          <w:jc w:val="right"/>
        </w:pPr>
        <w:r>
          <w:fldChar w:fldCharType="begin"/>
        </w:r>
        <w:r>
          <w:instrText xml:space="preserve"> PAGE   \* MERGEFORMAT </w:instrText>
        </w:r>
        <w:r>
          <w:fldChar w:fldCharType="separate"/>
        </w:r>
        <w:r w:rsidR="0041135C">
          <w:t>2</w:t>
        </w:r>
        <w:r w:rsidR="0041135C">
          <w:t>2</w:t>
        </w:r>
        <w:r>
          <w:fldChar w:fldCharType="end"/>
        </w:r>
      </w:p>
    </w:sdtContent>
  </w:sdt>
  <w:p w14:paraId="075618FA" w14:textId="77777777" w:rsidR="006132F8" w:rsidRDefault="006132F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FD1249" w14:textId="77777777" w:rsidR="006132F8" w:rsidRDefault="006132F8" w:rsidP="00A20ACF">
      <w:r>
        <w:separator/>
      </w:r>
    </w:p>
  </w:footnote>
  <w:footnote w:type="continuationSeparator" w:id="0">
    <w:p w14:paraId="79A0C91B" w14:textId="77777777" w:rsidR="006132F8" w:rsidRDefault="006132F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382249946">
    <w:abstractNumId w:val="35"/>
  </w:num>
  <w:num w:numId="2" w16cid:durableId="1057751276">
    <w:abstractNumId w:val="43"/>
  </w:num>
  <w:num w:numId="3" w16cid:durableId="96827540">
    <w:abstractNumId w:val="32"/>
  </w:num>
  <w:num w:numId="4" w16cid:durableId="2004358066">
    <w:abstractNumId w:val="31"/>
  </w:num>
  <w:num w:numId="5" w16cid:durableId="140971350">
    <w:abstractNumId w:val="15"/>
  </w:num>
  <w:num w:numId="6" w16cid:durableId="1725987761">
    <w:abstractNumId w:val="18"/>
  </w:num>
  <w:num w:numId="7" w16cid:durableId="571041640">
    <w:abstractNumId w:val="16"/>
  </w:num>
  <w:num w:numId="8" w16cid:durableId="1710255910">
    <w:abstractNumId w:val="9"/>
  </w:num>
  <w:num w:numId="9" w16cid:durableId="2022271401">
    <w:abstractNumId w:val="30"/>
  </w:num>
  <w:num w:numId="10" w16cid:durableId="181943638">
    <w:abstractNumId w:val="13"/>
  </w:num>
  <w:num w:numId="11" w16cid:durableId="1516649137">
    <w:abstractNumId w:val="22"/>
  </w:num>
  <w:num w:numId="12" w16cid:durableId="1711538595">
    <w:abstractNumId w:val="23"/>
  </w:num>
  <w:num w:numId="13" w16cid:durableId="1867022032">
    <w:abstractNumId w:val="38"/>
  </w:num>
  <w:num w:numId="14" w16cid:durableId="1762678115">
    <w:abstractNumId w:val="29"/>
  </w:num>
  <w:num w:numId="15" w16cid:durableId="709770341">
    <w:abstractNumId w:val="8"/>
  </w:num>
  <w:num w:numId="16" w16cid:durableId="2020697360">
    <w:abstractNumId w:val="24"/>
  </w:num>
  <w:num w:numId="17" w16cid:durableId="1978029895">
    <w:abstractNumId w:val="25"/>
  </w:num>
  <w:num w:numId="18" w16cid:durableId="1322083439">
    <w:abstractNumId w:val="36"/>
  </w:num>
  <w:num w:numId="19" w16cid:durableId="994454617">
    <w:abstractNumId w:val="11"/>
  </w:num>
  <w:num w:numId="20" w16cid:durableId="653723895">
    <w:abstractNumId w:val="40"/>
  </w:num>
  <w:num w:numId="21" w16cid:durableId="44766489">
    <w:abstractNumId w:val="34"/>
  </w:num>
  <w:num w:numId="22" w16cid:durableId="1531383391">
    <w:abstractNumId w:val="12"/>
  </w:num>
  <w:num w:numId="23" w16cid:durableId="2112629147">
    <w:abstractNumId w:val="33"/>
  </w:num>
  <w:num w:numId="24" w16cid:durableId="81343467">
    <w:abstractNumId w:val="19"/>
  </w:num>
  <w:num w:numId="25" w16cid:durableId="1434738500">
    <w:abstractNumId w:val="27"/>
  </w:num>
  <w:num w:numId="26" w16cid:durableId="1979263990">
    <w:abstractNumId w:val="21"/>
  </w:num>
  <w:num w:numId="27" w16cid:durableId="315499491">
    <w:abstractNumId w:val="39"/>
  </w:num>
  <w:num w:numId="28" w16cid:durableId="2009357552">
    <w:abstractNumId w:val="14"/>
  </w:num>
  <w:num w:numId="29" w16cid:durableId="1578781028">
    <w:abstractNumId w:val="10"/>
  </w:num>
  <w:num w:numId="30" w16cid:durableId="1251936835">
    <w:abstractNumId w:val="20"/>
  </w:num>
  <w:num w:numId="31" w16cid:durableId="1666593206">
    <w:abstractNumId w:val="7"/>
  </w:num>
  <w:num w:numId="32" w16cid:durableId="519323542">
    <w:abstractNumId w:val="5"/>
  </w:num>
  <w:num w:numId="33" w16cid:durableId="1814563250">
    <w:abstractNumId w:val="3"/>
  </w:num>
  <w:num w:numId="34" w16cid:durableId="1485194747">
    <w:abstractNumId w:val="0"/>
  </w:num>
  <w:num w:numId="35" w16cid:durableId="1443107702">
    <w:abstractNumId w:val="2"/>
  </w:num>
  <w:num w:numId="36" w16cid:durableId="2134132569">
    <w:abstractNumId w:val="4"/>
  </w:num>
  <w:num w:numId="37" w16cid:durableId="1164512879">
    <w:abstractNumId w:val="1"/>
  </w:num>
  <w:num w:numId="38" w16cid:durableId="886064289">
    <w:abstractNumId w:val="28"/>
  </w:num>
  <w:num w:numId="39" w16cid:durableId="189053432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8922893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02100437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0691535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08726275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599558270">
    <w:abstractNumId w:val="43"/>
  </w:num>
  <w:num w:numId="45" w16cid:durableId="394669690">
    <w:abstractNumId w:val="37"/>
  </w:num>
  <w:num w:numId="46" w16cid:durableId="2010669568">
    <w:abstractNumId w:val="6"/>
  </w:num>
  <w:num w:numId="47" w16cid:durableId="785463136">
    <w:abstractNumId w:val="42"/>
  </w:num>
  <w:num w:numId="48" w16cid:durableId="1069158134">
    <w:abstractNumId w:val="26"/>
  </w:num>
  <w:num w:numId="49" w16cid:durableId="175653411">
    <w:abstractNumId w:val="17"/>
  </w:num>
  <w:num w:numId="50" w16cid:durableId="36125088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5E5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0DDA"/>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5994"/>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07908"/>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35C"/>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1D43"/>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32F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417D"/>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F45"/>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4F43"/>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3F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1924"/>
    <w:rsid w:val="00AE27C8"/>
    <w:rsid w:val="00AE3DA3"/>
    <w:rsid w:val="00AE6163"/>
    <w:rsid w:val="00AE7286"/>
    <w:rsid w:val="00AF036F"/>
    <w:rsid w:val="00AF0B8C"/>
    <w:rsid w:val="00AF3627"/>
    <w:rsid w:val="00AF3952"/>
    <w:rsid w:val="00AF4FDB"/>
    <w:rsid w:val="00AF76C0"/>
    <w:rsid w:val="00B00190"/>
    <w:rsid w:val="00B00C2A"/>
    <w:rsid w:val="00B0183E"/>
    <w:rsid w:val="00B021C5"/>
    <w:rsid w:val="00B021CF"/>
    <w:rsid w:val="00B03165"/>
    <w:rsid w:val="00B0487F"/>
    <w:rsid w:val="00B04EB6"/>
    <w:rsid w:val="00B05985"/>
    <w:rsid w:val="00B060D4"/>
    <w:rsid w:val="00B06D9F"/>
    <w:rsid w:val="00B1148B"/>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4FC5"/>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158C"/>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4E8E"/>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3191"/>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9BB"/>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6D2"/>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0CC7"/>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BC4026-1CE7-41E9-8E5F-DE691540B2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15</Pages>
  <Words>4197</Words>
  <Characters>23927</Characters>
  <Application>Microsoft Office Word</Application>
  <DocSecurity>0</DocSecurity>
  <Lines>199</Lines>
  <Paragraphs>56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28068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20</cp:revision>
  <cp:lastPrinted>2021-06-01T11:52:00Z</cp:lastPrinted>
  <dcterms:created xsi:type="dcterms:W3CDTF">2021-06-14T10:00:00Z</dcterms:created>
  <dcterms:modified xsi:type="dcterms:W3CDTF">2026-05-18T10:55:00Z</dcterms:modified>
</cp:coreProperties>
</file>