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600092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7465C">
        <w:rPr>
          <w:noProof w:val="0"/>
          <w:lang w:val="ro-MD" w:eastAsia="ru-RU"/>
        </w:rPr>
        <w:t>65</w:t>
      </w:r>
      <w:r w:rsidRPr="00FF430B">
        <w:rPr>
          <w:noProof w:val="0"/>
          <w:lang w:val="ro-MD" w:eastAsia="ru-RU"/>
        </w:rPr>
        <w:t xml:space="preserve">    din 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E1DC2">
      <w:pPr>
        <w:pStyle w:val="Listparagraf"/>
        <w:numPr>
          <w:ilvl w:val="0"/>
          <w:numId w:val="15"/>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2E1DC2">
      <w:pPr>
        <w:pStyle w:val="Listparagraf"/>
        <w:numPr>
          <w:ilvl w:val="0"/>
          <w:numId w:val="15"/>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2E1DC2">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E1DC2">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E1DC2">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E1DC2">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E1DC2">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E1DC2">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E1DC2">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E1DC2">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E1DC2">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E1DC2">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E1DC2">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E1DC2">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E1DC2">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E1DC2">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E1DC2">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E1DC2">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2E1DC2">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2E1DC2">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E1DC2">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E1DC2">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2E1DC2">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E1DC2">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E1DC2">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E1DC2">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E1DC2">
      <w:pPr>
        <w:pStyle w:val="Listparagraf"/>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E1DC2">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E1DC2">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E1DC2">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E1DC2">
      <w:pPr>
        <w:pStyle w:val="Listparagraf"/>
        <w:numPr>
          <w:ilvl w:val="0"/>
          <w:numId w:val="15"/>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E1DC2">
      <w:pPr>
        <w:pStyle w:val="Listparagraf"/>
        <w:numPr>
          <w:ilvl w:val="0"/>
          <w:numId w:val="15"/>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2E1DC2">
      <w:pPr>
        <w:pStyle w:val="Listparagraf"/>
        <w:numPr>
          <w:ilvl w:val="0"/>
          <w:numId w:val="15"/>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2E1DC2">
      <w:pPr>
        <w:pStyle w:val="Listparagraf"/>
        <w:numPr>
          <w:ilvl w:val="0"/>
          <w:numId w:val="15"/>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E1DC2">
      <w:pPr>
        <w:pStyle w:val="Listparagraf"/>
        <w:numPr>
          <w:ilvl w:val="0"/>
          <w:numId w:val="16"/>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E1DC2" w:rsidP="002E1DC2">
      <w:pPr>
        <w:pStyle w:val="Listparagraf"/>
        <w:numPr>
          <w:ilvl w:val="0"/>
          <w:numId w:val="16"/>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2E1DC2">
      <w:pPr>
        <w:pStyle w:val="Listparagraf"/>
        <w:numPr>
          <w:ilvl w:val="0"/>
          <w:numId w:val="15"/>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E1DC2">
      <w:pPr>
        <w:pStyle w:val="Listparagraf"/>
        <w:numPr>
          <w:ilvl w:val="0"/>
          <w:numId w:val="15"/>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E1DC2">
      <w:pPr>
        <w:pStyle w:val="Listparagraf"/>
        <w:numPr>
          <w:ilvl w:val="0"/>
          <w:numId w:val="15"/>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E1DC2">
      <w:pPr>
        <w:pStyle w:val="Listparagraf"/>
        <w:numPr>
          <w:ilvl w:val="0"/>
          <w:numId w:val="15"/>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E1DC2">
      <w:pPr>
        <w:pStyle w:val="Listparagraf"/>
        <w:numPr>
          <w:ilvl w:val="0"/>
          <w:numId w:val="15"/>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2E1DC2">
      <w:pPr>
        <w:pStyle w:val="Listparagraf"/>
        <w:numPr>
          <w:ilvl w:val="0"/>
          <w:numId w:val="15"/>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E1DC2">
      <w:pPr>
        <w:pStyle w:val="Listparagraf"/>
        <w:numPr>
          <w:ilvl w:val="0"/>
          <w:numId w:val="15"/>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E1DC2">
      <w:pPr>
        <w:pStyle w:val="Listparagraf"/>
        <w:numPr>
          <w:ilvl w:val="0"/>
          <w:numId w:val="15"/>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E1DC2">
      <w:pPr>
        <w:pStyle w:val="Listparagraf"/>
        <w:numPr>
          <w:ilvl w:val="0"/>
          <w:numId w:val="15"/>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E1DC2">
      <w:pPr>
        <w:pStyle w:val="Listparagraf"/>
        <w:numPr>
          <w:ilvl w:val="0"/>
          <w:numId w:val="15"/>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E1DC2">
      <w:pPr>
        <w:pStyle w:val="Listparagraf"/>
        <w:numPr>
          <w:ilvl w:val="0"/>
          <w:numId w:val="17"/>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E1DC2">
      <w:pPr>
        <w:pStyle w:val="Listparagraf"/>
        <w:numPr>
          <w:ilvl w:val="0"/>
          <w:numId w:val="17"/>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2E1DC2">
      <w:pPr>
        <w:pStyle w:val="Listparagraf"/>
        <w:numPr>
          <w:ilvl w:val="0"/>
          <w:numId w:val="15"/>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E1DC2">
      <w:pPr>
        <w:pStyle w:val="Listparagraf"/>
        <w:numPr>
          <w:ilvl w:val="0"/>
          <w:numId w:val="18"/>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E1DC2">
      <w:pPr>
        <w:pStyle w:val="Listparagraf"/>
        <w:numPr>
          <w:ilvl w:val="0"/>
          <w:numId w:val="18"/>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E1DC2">
      <w:pPr>
        <w:pStyle w:val="Listparagraf"/>
        <w:numPr>
          <w:ilvl w:val="0"/>
          <w:numId w:val="18"/>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E1DC2">
      <w:pPr>
        <w:pStyle w:val="Listparagraf"/>
        <w:numPr>
          <w:ilvl w:val="0"/>
          <w:numId w:val="18"/>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E1DC2">
      <w:pPr>
        <w:pStyle w:val="Listparagraf"/>
        <w:numPr>
          <w:ilvl w:val="0"/>
          <w:numId w:val="18"/>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0A6B21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419766A1" w14:textId="77777777" w:rsidR="001034CC" w:rsidRPr="00FF430B" w:rsidRDefault="001034CC"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w:t>
      </w:r>
      <w:r w:rsidR="007E3AC8" w:rsidRPr="00FF430B">
        <w:rPr>
          <w:lang w:val="ro-MD"/>
        </w:rPr>
        <w:lastRenderedPageBreak/>
        <w:t>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w:t>
      </w:r>
      <w:r w:rsidR="0094716B" w:rsidRPr="00FF430B">
        <w:rPr>
          <w:lang w:val="ro-MD" w:eastAsia="en-GB"/>
        </w:rPr>
        <w:lastRenderedPageBreak/>
        <w:t>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18168F3E"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481EFBA" w14:textId="77D680DE" w:rsidR="00E7465C" w:rsidRDefault="00E7465C" w:rsidP="00006D6D">
      <w:pPr>
        <w:tabs>
          <w:tab w:val="left" w:pos="284"/>
          <w:tab w:val="left" w:pos="426"/>
          <w:tab w:val="decimal" w:pos="8364"/>
        </w:tabs>
        <w:spacing w:after="120" w:line="276" w:lineRule="auto"/>
        <w:ind w:left="-284" w:right="-142" w:firstLine="284"/>
        <w:jc w:val="both"/>
        <w:rPr>
          <w:bCs/>
          <w:color w:val="000000"/>
          <w:lang w:val="ro-MD"/>
        </w:rPr>
      </w:pPr>
    </w:p>
    <w:p w14:paraId="7B1ABDBB" w14:textId="4BED9D27" w:rsidR="00E7465C" w:rsidRDefault="00E7465C" w:rsidP="00006D6D">
      <w:pPr>
        <w:tabs>
          <w:tab w:val="left" w:pos="284"/>
          <w:tab w:val="left" w:pos="426"/>
          <w:tab w:val="decimal" w:pos="8364"/>
        </w:tabs>
        <w:spacing w:after="120" w:line="276" w:lineRule="auto"/>
        <w:ind w:left="-284" w:right="-142" w:firstLine="284"/>
        <w:jc w:val="both"/>
        <w:rPr>
          <w:bCs/>
          <w:color w:val="000000"/>
          <w:lang w:val="ro-MD"/>
        </w:rPr>
      </w:pPr>
    </w:p>
    <w:p w14:paraId="75B2C27F" w14:textId="65DC8077" w:rsidR="00E7465C" w:rsidRDefault="00E7465C" w:rsidP="00006D6D">
      <w:pPr>
        <w:tabs>
          <w:tab w:val="left" w:pos="284"/>
          <w:tab w:val="left" w:pos="426"/>
          <w:tab w:val="decimal" w:pos="8364"/>
        </w:tabs>
        <w:spacing w:after="120" w:line="276" w:lineRule="auto"/>
        <w:ind w:left="-284" w:right="-142" w:firstLine="284"/>
        <w:jc w:val="both"/>
        <w:rPr>
          <w:bCs/>
          <w:color w:val="000000"/>
          <w:lang w:val="ro-MD"/>
        </w:rPr>
      </w:pPr>
    </w:p>
    <w:p w14:paraId="573938A9" w14:textId="493F86A8" w:rsidR="00E7465C" w:rsidRDefault="00E7465C" w:rsidP="00006D6D">
      <w:pPr>
        <w:tabs>
          <w:tab w:val="left" w:pos="284"/>
          <w:tab w:val="left" w:pos="426"/>
          <w:tab w:val="decimal" w:pos="8364"/>
        </w:tabs>
        <w:spacing w:after="120" w:line="276" w:lineRule="auto"/>
        <w:ind w:left="-284" w:right="-142" w:firstLine="284"/>
        <w:jc w:val="both"/>
        <w:rPr>
          <w:bCs/>
          <w:color w:val="000000"/>
          <w:lang w:val="ro-MD"/>
        </w:rPr>
      </w:pPr>
    </w:p>
    <w:p w14:paraId="251DBE03" w14:textId="010F50E9" w:rsidR="00E7465C" w:rsidRDefault="00E7465C" w:rsidP="00006D6D">
      <w:pPr>
        <w:tabs>
          <w:tab w:val="left" w:pos="284"/>
          <w:tab w:val="left" w:pos="426"/>
          <w:tab w:val="decimal" w:pos="8364"/>
        </w:tabs>
        <w:spacing w:after="120" w:line="276" w:lineRule="auto"/>
        <w:ind w:left="-284" w:right="-142" w:firstLine="284"/>
        <w:jc w:val="both"/>
        <w:rPr>
          <w:bCs/>
          <w:color w:val="000000"/>
          <w:lang w:val="ro-MD"/>
        </w:rPr>
      </w:pPr>
    </w:p>
    <w:p w14:paraId="439FA9A0" w14:textId="77777777" w:rsidR="00E7465C" w:rsidRPr="00FF430B" w:rsidRDefault="00E7465C" w:rsidP="00006D6D">
      <w:pPr>
        <w:tabs>
          <w:tab w:val="left" w:pos="284"/>
          <w:tab w:val="left" w:pos="426"/>
          <w:tab w:val="decimal" w:pos="8364"/>
        </w:tabs>
        <w:spacing w:after="120" w:line="276" w:lineRule="auto"/>
        <w:ind w:left="-284" w:right="-142" w:firstLine="284"/>
        <w:jc w:val="both"/>
        <w:rPr>
          <w:bCs/>
          <w:color w:val="000000"/>
          <w:lang w:val="ro-MD"/>
        </w:rPr>
      </w:pP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E1DC2">
      <w:pPr>
        <w:numPr>
          <w:ilvl w:val="0"/>
          <w:numId w:val="20"/>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E1DC2">
      <w:pPr>
        <w:numPr>
          <w:ilvl w:val="0"/>
          <w:numId w:val="20"/>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E1DC2">
      <w:pPr>
        <w:numPr>
          <w:ilvl w:val="0"/>
          <w:numId w:val="20"/>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E1DC2">
      <w:pPr>
        <w:numPr>
          <w:ilvl w:val="0"/>
          <w:numId w:val="20"/>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1DA5E75" w14:textId="77777777" w:rsidR="000E4D7D" w:rsidRPr="00FF430B" w:rsidRDefault="000E4D7D" w:rsidP="00502EFF">
      <w:pPr>
        <w:jc w:val="right"/>
        <w:rPr>
          <w:noProof w:val="0"/>
          <w:lang w:val="ro-MD"/>
        </w:rPr>
      </w:pPr>
    </w:p>
    <w:p w14:paraId="7166887D" w14:textId="7F7C3176" w:rsidR="000E4D7D" w:rsidRPr="00FF430B" w:rsidRDefault="001B2D55" w:rsidP="00502EFF">
      <w:pPr>
        <w:jc w:val="right"/>
        <w:rPr>
          <w:noProof w:val="0"/>
          <w:lang w:val="ro-MD"/>
        </w:rPr>
      </w:pPr>
      <w:r>
        <w:rPr>
          <w:noProof w:val="0"/>
          <w:lang w:val="ro-MD"/>
        </w:rPr>
        <w:t>Anexa nr.2</w:t>
      </w:r>
    </w:p>
    <w:p w14:paraId="4828BC5C" w14:textId="77777777" w:rsidR="001B2D55" w:rsidRPr="00FF430B" w:rsidRDefault="001B2D55" w:rsidP="001B2D55">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5DCEF926" w14:textId="77777777" w:rsidR="001B2D55" w:rsidRPr="00FF430B" w:rsidRDefault="001B2D55" w:rsidP="001B2D55">
      <w:pPr>
        <w:rPr>
          <w:noProof w:val="0"/>
          <w:sz w:val="20"/>
          <w:szCs w:val="20"/>
          <w:lang w:val="ro-MD" w:eastAsia="ru-RU"/>
        </w:rPr>
      </w:pPr>
    </w:p>
    <w:p w14:paraId="68391DF0" w14:textId="77777777" w:rsidR="001B2D55" w:rsidRDefault="001B2D55" w:rsidP="001B2D55">
      <w:pPr>
        <w:shd w:val="clear" w:color="auto" w:fill="FFFFFF" w:themeFill="background1"/>
        <w:spacing w:before="120"/>
        <w:rPr>
          <w:sz w:val="32"/>
          <w:szCs w:val="32"/>
        </w:rPr>
      </w:pPr>
      <w:r w:rsidRPr="00FF430B">
        <w:rPr>
          <w:b/>
          <w:noProof w:val="0"/>
          <w:lang w:val="ro-MD" w:eastAsia="ru-RU"/>
        </w:rPr>
        <w:t xml:space="preserve">privind achiziționarea </w:t>
      </w:r>
      <w:r w:rsidRPr="00592AD6">
        <w:rPr>
          <w:b/>
          <w:i/>
          <w:sz w:val="22"/>
          <w:szCs w:val="22"/>
          <w:lang w:val="en-US"/>
        </w:rPr>
        <w:t>Renovarea-Replanificarea imobilului cu nr. cad. 0100421.200 din mun. Chisinau, sect. Riscani, str. Ioan Botezatorul, nr.1</w:t>
      </w:r>
    </w:p>
    <w:p w14:paraId="723E790B" w14:textId="77777777" w:rsidR="001B2D55" w:rsidRPr="00FF430B" w:rsidRDefault="001B2D55" w:rsidP="001B2D55">
      <w:pPr>
        <w:shd w:val="clear" w:color="auto" w:fill="FFFFFF" w:themeFill="background1"/>
        <w:spacing w:before="120"/>
        <w:rPr>
          <w:b/>
          <w:noProof w:val="0"/>
          <w:lang w:val="ro-MD" w:eastAsia="ru-RU"/>
        </w:rPr>
      </w:pPr>
      <w:r w:rsidRPr="00FF430B">
        <w:rPr>
          <w:b/>
          <w:noProof w:val="0"/>
          <w:lang w:val="ro-MD" w:eastAsia="ru-RU"/>
        </w:rPr>
        <w:t>prin procedura de achiziție</w:t>
      </w:r>
      <w:r>
        <w:rPr>
          <w:b/>
          <w:noProof w:val="0"/>
          <w:lang w:val="ro-MD" w:eastAsia="ru-RU"/>
        </w:rPr>
        <w:t xml:space="preserve"> </w:t>
      </w:r>
      <w:r w:rsidRPr="00F47290">
        <w:rPr>
          <w:b/>
          <w:noProof w:val="0"/>
          <w:lang w:val="ro-MD" w:eastAsia="ru-RU"/>
        </w:rPr>
        <w:t>Licitație publică deschisă</w:t>
      </w:r>
    </w:p>
    <w:p w14:paraId="61B69AAC" w14:textId="77777777" w:rsidR="001B2D55" w:rsidRPr="00FF430B" w:rsidRDefault="001B2D55" w:rsidP="002E1DC2">
      <w:pPr>
        <w:numPr>
          <w:ilvl w:val="0"/>
          <w:numId w:val="21"/>
        </w:numPr>
        <w:shd w:val="clear" w:color="auto" w:fill="FFFFFF" w:themeFill="background1"/>
        <w:tabs>
          <w:tab w:val="left" w:pos="284"/>
          <w:tab w:val="right" w:pos="9531"/>
        </w:tabs>
        <w:spacing w:before="120"/>
        <w:ind w:left="426"/>
        <w:rPr>
          <w:b/>
          <w:noProof w:val="0"/>
          <w:lang w:val="ro-MD" w:eastAsia="ru-RU"/>
        </w:rPr>
      </w:pPr>
      <w:r w:rsidRPr="00FF430B">
        <w:rPr>
          <w:b/>
          <w:noProof w:val="0"/>
          <w:lang w:val="ro-MD" w:eastAsia="ru-RU"/>
        </w:rPr>
        <w:t xml:space="preserve">Denumirea autorității contractante: </w:t>
      </w:r>
      <w:r w:rsidRPr="00E7465C">
        <w:rPr>
          <w:b/>
          <w:noProof w:val="0"/>
          <w:lang w:val="ro-MD" w:eastAsia="ru-RU"/>
        </w:rPr>
        <w:t xml:space="preserve">Direcția generală pentru </w:t>
      </w:r>
      <w:r>
        <w:rPr>
          <w:b/>
          <w:noProof w:val="0"/>
          <w:lang w:val="ro-MD" w:eastAsia="ru-RU"/>
        </w:rPr>
        <w:t>protecția drepturilor copilului</w:t>
      </w:r>
    </w:p>
    <w:p w14:paraId="3558A61B" w14:textId="77777777" w:rsidR="001B2D55" w:rsidRPr="00FF430B" w:rsidRDefault="001B2D55" w:rsidP="002E1DC2">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1007601009543</w:t>
      </w:r>
    </w:p>
    <w:p w14:paraId="24E929AF" w14:textId="77777777" w:rsidR="001B2D55" w:rsidRPr="00FF430B" w:rsidRDefault="001B2D55" w:rsidP="002E1DC2">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proofErr w:type="spellStart"/>
      <w:r>
        <w:rPr>
          <w:b/>
          <w:noProof w:val="0"/>
          <w:lang w:val="ro-MD" w:eastAsia="ru-RU"/>
        </w:rPr>
        <w:t>mun.Chișinău</w:t>
      </w:r>
      <w:proofErr w:type="spellEnd"/>
      <w:r>
        <w:rPr>
          <w:b/>
          <w:noProof w:val="0"/>
          <w:lang w:val="ro-MD" w:eastAsia="ru-RU"/>
        </w:rPr>
        <w:t xml:space="preserve">, str. </w:t>
      </w:r>
      <w:proofErr w:type="spellStart"/>
      <w:r>
        <w:rPr>
          <w:b/>
          <w:noProof w:val="0"/>
          <w:lang w:val="ro-MD" w:eastAsia="ru-RU"/>
        </w:rPr>
        <w:t>Al.Vlahuță</w:t>
      </w:r>
      <w:proofErr w:type="spellEnd"/>
      <w:r>
        <w:rPr>
          <w:b/>
          <w:noProof w:val="0"/>
          <w:lang w:val="ro-MD" w:eastAsia="ru-RU"/>
        </w:rPr>
        <w:t>, 3</w:t>
      </w:r>
    </w:p>
    <w:p w14:paraId="1FF0EA2E" w14:textId="77777777" w:rsidR="001B2D55" w:rsidRPr="00FF430B" w:rsidRDefault="001B2D55" w:rsidP="002E1DC2">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022-24-27-02, 022-22-30-74</w:t>
      </w:r>
    </w:p>
    <w:p w14:paraId="7854A4C0" w14:textId="77777777" w:rsidR="001B2D55" w:rsidRPr="00FF430B" w:rsidRDefault="001B2D55" w:rsidP="002E1DC2">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w:t>
      </w:r>
      <w:r>
        <w:rPr>
          <w:b/>
          <w:noProof w:val="0"/>
          <w:lang w:val="ro-MD" w:eastAsia="ru-RU"/>
        </w:rPr>
        <w:t xml:space="preserve">a autorității contractante: </w:t>
      </w:r>
      <w:hyperlink r:id="rId13" w:history="1">
        <w:r w:rsidRPr="00EF053B">
          <w:rPr>
            <w:rStyle w:val="Hyperlink"/>
            <w:noProof w:val="0"/>
            <w:lang w:val="ro-MD" w:eastAsia="ru-RU"/>
          </w:rPr>
          <w:t>dgpdc@cmc.md</w:t>
        </w:r>
      </w:hyperlink>
      <w:r>
        <w:rPr>
          <w:b/>
          <w:noProof w:val="0"/>
          <w:lang w:val="ro-MD" w:eastAsia="ru-RU"/>
        </w:rPr>
        <w:t xml:space="preserve"> , dgpdc.md </w:t>
      </w:r>
    </w:p>
    <w:p w14:paraId="624142DF" w14:textId="77777777" w:rsidR="001B2D55" w:rsidRPr="00FF430B" w:rsidRDefault="001B2D55" w:rsidP="002E1DC2">
      <w:pPr>
        <w:numPr>
          <w:ilvl w:val="0"/>
          <w:numId w:val="2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7CAF5F37" w14:textId="77777777" w:rsidR="001B2D55" w:rsidRPr="00FF430B" w:rsidRDefault="001B2D55" w:rsidP="002E1DC2">
      <w:pPr>
        <w:numPr>
          <w:ilvl w:val="0"/>
          <w:numId w:val="2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publică locală.</w:t>
      </w:r>
    </w:p>
    <w:p w14:paraId="6EE4CAFF" w14:textId="77777777" w:rsidR="001B2D55" w:rsidRPr="00FF430B" w:rsidRDefault="001B2D55" w:rsidP="002E1DC2">
      <w:pPr>
        <w:numPr>
          <w:ilvl w:val="0"/>
          <w:numId w:val="21"/>
        </w:numPr>
        <w:shd w:val="clear" w:color="auto" w:fill="FFFFFF" w:themeFill="background1"/>
        <w:tabs>
          <w:tab w:val="left" w:pos="284"/>
          <w:tab w:val="right" w:pos="426"/>
        </w:tabs>
        <w:spacing w:before="120"/>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r>
        <w:rPr>
          <w:b/>
          <w:noProof w:val="0"/>
          <w:lang w:val="ro-MD" w:eastAsia="ru-RU"/>
        </w:rPr>
        <w:t xml:space="preserve"> CPV: </w:t>
      </w:r>
      <w:r w:rsidRPr="00592AD6">
        <w:rPr>
          <w:b/>
          <w:noProof w:val="0"/>
          <w:lang w:val="ro-MD" w:eastAsia="ru-RU"/>
        </w:rPr>
        <w:t xml:space="preserve">45000000-7 </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B2D55" w:rsidRPr="00EC30C2" w14:paraId="11FC9C81" w14:textId="77777777" w:rsidTr="00135BD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4C88F4" w14:textId="77777777" w:rsidR="001B2D55" w:rsidRPr="00FF430B" w:rsidRDefault="001B2D55" w:rsidP="00135BD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2EDD45" w14:textId="77777777" w:rsidR="001B2D55" w:rsidRPr="00FF430B" w:rsidRDefault="001B2D55" w:rsidP="00135BD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1EB77BC" w14:textId="77777777" w:rsidR="001B2D55" w:rsidRPr="00FF430B" w:rsidRDefault="001B2D55" w:rsidP="00135BD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5D2EB4" w14:textId="77777777" w:rsidR="001B2D55" w:rsidRPr="00FF430B" w:rsidRDefault="001B2D55" w:rsidP="00135BD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D58D33" w14:textId="77777777" w:rsidR="001B2D55" w:rsidRPr="00FF430B" w:rsidRDefault="001B2D55" w:rsidP="00135BD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96C740" w14:textId="77777777" w:rsidR="001B2D55" w:rsidRPr="00FF430B" w:rsidRDefault="001B2D55" w:rsidP="00135BD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66C767" w14:textId="77777777" w:rsidR="001B2D55" w:rsidRPr="00FF430B" w:rsidRDefault="001B2D55" w:rsidP="00135BD0">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r>
              <w:rPr>
                <w:b/>
                <w:noProof w:val="0"/>
                <w:sz w:val="20"/>
                <w:szCs w:val="20"/>
                <w:lang w:val="ro-MD" w:eastAsia="ru-RU"/>
              </w:rPr>
              <w:t xml:space="preserve"> fără TVA</w:t>
            </w:r>
          </w:p>
        </w:tc>
      </w:tr>
      <w:tr w:rsidR="001B2D55" w:rsidRPr="00EC30C2" w14:paraId="5BD86FB1" w14:textId="77777777" w:rsidTr="00135BD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0CAB6D" w14:textId="77777777" w:rsidR="001B2D55" w:rsidRPr="00FF430B" w:rsidRDefault="001B2D55" w:rsidP="00135BD0">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192EAB" w14:textId="77777777" w:rsidR="001B2D55" w:rsidRPr="00FF430B" w:rsidRDefault="001B2D55" w:rsidP="00135BD0">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9202732" w14:textId="77777777" w:rsidR="001B2D55" w:rsidRPr="00FF430B" w:rsidRDefault="001B2D55" w:rsidP="00135BD0">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8C712C" w14:textId="77777777" w:rsidR="001B2D55" w:rsidRPr="00FF430B" w:rsidRDefault="001B2D55" w:rsidP="00135BD0">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DE6DD1" w14:textId="77777777" w:rsidR="001B2D55" w:rsidRPr="00FF430B" w:rsidRDefault="001B2D55" w:rsidP="00135BD0">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727B3AF" w14:textId="77777777" w:rsidR="001B2D55" w:rsidRPr="00FF430B" w:rsidRDefault="001B2D55" w:rsidP="00135BD0">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25025D" w14:textId="77777777" w:rsidR="001B2D55" w:rsidRPr="00FF430B" w:rsidRDefault="001B2D55" w:rsidP="00135BD0">
            <w:pPr>
              <w:shd w:val="clear" w:color="auto" w:fill="FFFFFF" w:themeFill="background1"/>
              <w:spacing w:before="120"/>
              <w:jc w:val="center"/>
              <w:rPr>
                <w:noProof w:val="0"/>
                <w:sz w:val="20"/>
                <w:szCs w:val="20"/>
                <w:lang w:val="ro-MD" w:eastAsia="ru-RU"/>
              </w:rPr>
            </w:pPr>
          </w:p>
        </w:tc>
      </w:tr>
      <w:tr w:rsidR="001B2D55" w:rsidRPr="00EC30C2" w14:paraId="527B2357" w14:textId="77777777" w:rsidTr="00135BD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41C533" w14:textId="77777777" w:rsidR="001B2D55" w:rsidRPr="00FF430B" w:rsidRDefault="001B2D55" w:rsidP="00135BD0">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36FE96" w14:textId="77777777" w:rsidR="001B2D55" w:rsidRPr="00FF430B" w:rsidRDefault="001B2D55" w:rsidP="00135BD0">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45000000-7 </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D177CA" w14:textId="77777777" w:rsidR="001B2D55" w:rsidRPr="00FF430B" w:rsidRDefault="001B2D55" w:rsidP="00135BD0">
            <w:pPr>
              <w:shd w:val="clear" w:color="auto" w:fill="FFFFFF" w:themeFill="background1"/>
              <w:spacing w:before="120"/>
              <w:rPr>
                <w:i/>
                <w:noProof w:val="0"/>
                <w:sz w:val="20"/>
                <w:szCs w:val="20"/>
                <w:lang w:val="ro-MD" w:eastAsia="ru-RU"/>
              </w:rPr>
            </w:pPr>
            <w:r w:rsidRPr="00592AD6">
              <w:rPr>
                <w:i/>
                <w:noProof w:val="0"/>
                <w:sz w:val="20"/>
                <w:szCs w:val="20"/>
                <w:lang w:val="ro-MD" w:eastAsia="ru-RU"/>
              </w:rPr>
              <w:t xml:space="preserve">Renovarea-Replanificarea imobilului cu nr. cad. 0100421.200 din mun. </w:t>
            </w:r>
            <w:proofErr w:type="spellStart"/>
            <w:r w:rsidRPr="00592AD6">
              <w:rPr>
                <w:i/>
                <w:noProof w:val="0"/>
                <w:sz w:val="20"/>
                <w:szCs w:val="20"/>
                <w:lang w:val="ro-MD" w:eastAsia="ru-RU"/>
              </w:rPr>
              <w:t>Chisinau</w:t>
            </w:r>
            <w:proofErr w:type="spellEnd"/>
            <w:r w:rsidRPr="00592AD6">
              <w:rPr>
                <w:i/>
                <w:noProof w:val="0"/>
                <w:sz w:val="20"/>
                <w:szCs w:val="20"/>
                <w:lang w:val="ro-MD" w:eastAsia="ru-RU"/>
              </w:rPr>
              <w:t xml:space="preserve">, sect. </w:t>
            </w:r>
            <w:proofErr w:type="spellStart"/>
            <w:r w:rsidRPr="00592AD6">
              <w:rPr>
                <w:i/>
                <w:noProof w:val="0"/>
                <w:sz w:val="20"/>
                <w:szCs w:val="20"/>
                <w:lang w:val="ro-MD" w:eastAsia="ru-RU"/>
              </w:rPr>
              <w:t>Riscani</w:t>
            </w:r>
            <w:proofErr w:type="spellEnd"/>
            <w:r w:rsidRPr="00592AD6">
              <w:rPr>
                <w:i/>
                <w:noProof w:val="0"/>
                <w:sz w:val="20"/>
                <w:szCs w:val="20"/>
                <w:lang w:val="ro-MD" w:eastAsia="ru-RU"/>
              </w:rPr>
              <w:t xml:space="preserve">, str. Ioan </w:t>
            </w:r>
            <w:proofErr w:type="spellStart"/>
            <w:r w:rsidRPr="00592AD6">
              <w:rPr>
                <w:i/>
                <w:noProof w:val="0"/>
                <w:sz w:val="20"/>
                <w:szCs w:val="20"/>
                <w:lang w:val="ro-MD" w:eastAsia="ru-RU"/>
              </w:rPr>
              <w:t>Botezatorul</w:t>
            </w:r>
            <w:proofErr w:type="spellEnd"/>
            <w:r w:rsidRPr="00592AD6">
              <w:rPr>
                <w:i/>
                <w:noProof w:val="0"/>
                <w:sz w:val="20"/>
                <w:szCs w:val="20"/>
                <w:lang w:val="ro-MD" w:eastAsia="ru-RU"/>
              </w:rPr>
              <w:t>, nr.1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ED5C2C" w14:textId="77777777" w:rsidR="001B2D55" w:rsidRPr="00F47290" w:rsidRDefault="001B2D55" w:rsidP="00135BD0">
            <w:pPr>
              <w:shd w:val="clear" w:color="auto" w:fill="FFFFFF" w:themeFill="background1"/>
              <w:spacing w:before="120"/>
              <w:jc w:val="center"/>
              <w:rPr>
                <w:noProof w:val="0"/>
                <w:sz w:val="20"/>
                <w:szCs w:val="20"/>
                <w:lang w:val="ro-MD" w:eastAsia="ru-RU"/>
              </w:rPr>
            </w:pPr>
            <w:r w:rsidRPr="00F47290">
              <w:rPr>
                <w:caps/>
                <w:noProof w:val="0"/>
                <w:sz w:val="20"/>
                <w:szCs w:val="20"/>
                <w:lang w:val="ro-MD" w:eastAsia="ru-RU"/>
              </w:rPr>
              <w:t>O</w:t>
            </w:r>
            <w:r>
              <w:rPr>
                <w:noProof w:val="0"/>
                <w:sz w:val="20"/>
                <w:szCs w:val="20"/>
                <w:lang w:val="ro-MD" w:eastAsia="ru-RU"/>
              </w:rPr>
              <w:t>biect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F5CB04" w14:textId="77777777" w:rsidR="001B2D55" w:rsidRPr="00FF430B" w:rsidRDefault="001B2D55" w:rsidP="00135BD0">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7A39CA" w14:textId="77777777" w:rsidR="001B2D55" w:rsidRPr="00FF430B" w:rsidRDefault="001B2D55" w:rsidP="00135BD0">
            <w:pPr>
              <w:shd w:val="clear" w:color="auto" w:fill="FFFFFF" w:themeFill="background1"/>
              <w:spacing w:before="120"/>
              <w:jc w:val="center"/>
              <w:rPr>
                <w:noProof w:val="0"/>
                <w:sz w:val="20"/>
                <w:szCs w:val="20"/>
                <w:lang w:val="ro-MD" w:eastAsia="ru-RU"/>
              </w:rPr>
            </w:pPr>
            <w:r>
              <w:rPr>
                <w:noProof w:val="0"/>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07ABFD" w14:textId="77777777" w:rsidR="001B2D55" w:rsidRDefault="001B2D55" w:rsidP="00135BD0">
            <w:pPr>
              <w:shd w:val="clear" w:color="auto" w:fill="FFFFFF" w:themeFill="background1"/>
              <w:spacing w:before="120"/>
              <w:jc w:val="center"/>
              <w:rPr>
                <w:b/>
                <w:noProof w:val="0"/>
                <w:sz w:val="20"/>
                <w:szCs w:val="20"/>
                <w:lang w:val="ro-MD" w:eastAsia="ru-RU"/>
              </w:rPr>
            </w:pPr>
          </w:p>
          <w:p w14:paraId="325DC5D4" w14:textId="77777777" w:rsidR="001B2D55" w:rsidRPr="00F47290" w:rsidRDefault="001B2D55" w:rsidP="00135BD0">
            <w:pPr>
              <w:shd w:val="clear" w:color="auto" w:fill="FFFFFF" w:themeFill="background1"/>
              <w:spacing w:before="120"/>
              <w:jc w:val="center"/>
              <w:rPr>
                <w:b/>
                <w:noProof w:val="0"/>
                <w:sz w:val="20"/>
                <w:szCs w:val="20"/>
                <w:lang w:val="ro-MD" w:eastAsia="ru-RU"/>
              </w:rPr>
            </w:pPr>
            <w:r>
              <w:rPr>
                <w:b/>
                <w:noProof w:val="0"/>
                <w:sz w:val="20"/>
                <w:szCs w:val="20"/>
                <w:lang w:val="ro-MD" w:eastAsia="ru-RU"/>
              </w:rPr>
              <w:t>11 250 000,00</w:t>
            </w:r>
          </w:p>
        </w:tc>
      </w:tr>
      <w:tr w:rsidR="001B2D55" w:rsidRPr="00EC30C2" w14:paraId="3EB0F104" w14:textId="77777777" w:rsidTr="00135BD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07ABD4" w14:textId="77777777" w:rsidR="001B2D55" w:rsidRPr="00FF430B" w:rsidRDefault="001B2D55" w:rsidP="00135BD0">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657BB16" w14:textId="77777777" w:rsidR="001B2D55" w:rsidRPr="00F47290" w:rsidRDefault="001B2D55" w:rsidP="00135BD0">
            <w:pPr>
              <w:shd w:val="clear" w:color="auto" w:fill="FFFFFF" w:themeFill="background1"/>
              <w:spacing w:before="120"/>
              <w:jc w:val="center"/>
              <w:rPr>
                <w:b/>
                <w:noProof w:val="0"/>
                <w:sz w:val="20"/>
                <w:szCs w:val="20"/>
                <w:lang w:val="ro-MD" w:eastAsia="ru-RU"/>
              </w:rPr>
            </w:pPr>
            <w:r>
              <w:rPr>
                <w:b/>
                <w:noProof w:val="0"/>
                <w:sz w:val="20"/>
                <w:szCs w:val="20"/>
                <w:lang w:val="ro-MD" w:eastAsia="ru-RU"/>
              </w:rPr>
              <w:t>11 250 000,00</w:t>
            </w:r>
          </w:p>
        </w:tc>
      </w:tr>
    </w:tbl>
    <w:p w14:paraId="251AFEDF" w14:textId="77777777" w:rsidR="001B2D55" w:rsidRPr="00514C7E" w:rsidRDefault="001B2D55" w:rsidP="001B2D55">
      <w:pPr>
        <w:ind w:firstLine="709"/>
        <w:jc w:val="both"/>
        <w:rPr>
          <w:lang w:val="ro-MD"/>
        </w:rPr>
      </w:pPr>
      <w:r>
        <w:rPr>
          <w:lang w:val="ro-MD"/>
        </w:rPr>
        <w:t>Lucrările vor fi efectuate pe perioada 2023-2024. Suma alocată pentru anul 2023 este în mediu de 7 430,00 mii lei (inclusiv TVA)</w:t>
      </w:r>
    </w:p>
    <w:p w14:paraId="17B07161" w14:textId="77777777" w:rsidR="001B2D55" w:rsidRPr="00FF430B" w:rsidRDefault="001B2D55" w:rsidP="002E1DC2">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de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w:t>
      </w:r>
      <w:r>
        <w:rPr>
          <w:b/>
          <w:noProof w:val="0"/>
          <w:lang w:val="ro-MD" w:eastAsia="ru-RU"/>
        </w:rPr>
        <w:t xml:space="preserve"> </w:t>
      </w:r>
    </w:p>
    <w:p w14:paraId="66FA4AD6" w14:textId="77777777" w:rsidR="001B2D55" w:rsidRPr="00364CAF" w:rsidRDefault="001B2D55" w:rsidP="002E1DC2">
      <w:pPr>
        <w:numPr>
          <w:ilvl w:val="0"/>
          <w:numId w:val="21"/>
        </w:numPr>
        <w:shd w:val="clear" w:color="auto" w:fill="FFFFFF" w:themeFill="background1"/>
        <w:tabs>
          <w:tab w:val="right" w:pos="426"/>
        </w:tabs>
        <w:ind w:left="357"/>
        <w:rPr>
          <w:b/>
          <w:noProof w:val="0"/>
          <w:lang w:val="ro-MD" w:eastAsia="ru-RU"/>
        </w:rPr>
      </w:pPr>
      <w:r w:rsidRPr="00364CAF">
        <w:rPr>
          <w:b/>
          <w:noProof w:val="0"/>
          <w:lang w:val="ro-MD" w:eastAsia="ru-RU"/>
        </w:rPr>
        <w:t>În cazul în care contractul este împărțit pe loturi, un operator economic poate depune oferta (se va selecta):</w:t>
      </w:r>
    </w:p>
    <w:p w14:paraId="2B15E137" w14:textId="77777777" w:rsidR="001B2D55" w:rsidRPr="00E7465C" w:rsidRDefault="001B2D55" w:rsidP="002E1DC2">
      <w:pPr>
        <w:numPr>
          <w:ilvl w:val="0"/>
          <w:numId w:val="22"/>
        </w:numPr>
        <w:shd w:val="clear" w:color="auto" w:fill="FFFFFF" w:themeFill="background1"/>
        <w:tabs>
          <w:tab w:val="right" w:pos="426"/>
        </w:tabs>
        <w:rPr>
          <w:b/>
          <w:noProof w:val="0"/>
          <w:lang w:val="ro-MD" w:eastAsia="ru-RU"/>
        </w:rPr>
      </w:pPr>
      <w:r>
        <w:rPr>
          <w:b/>
          <w:noProof w:val="0"/>
          <w:lang w:val="ro-MD" w:eastAsia="ru-RU"/>
        </w:rPr>
        <w:t>Pentru un singur lot</w:t>
      </w:r>
      <w:r w:rsidRPr="00E7465C">
        <w:rPr>
          <w:b/>
          <w:noProof w:val="0"/>
          <w:lang w:val="ro-MD" w:eastAsia="ru-RU"/>
        </w:rPr>
        <w:t>;</w:t>
      </w:r>
    </w:p>
    <w:p w14:paraId="016DBCEC" w14:textId="77777777" w:rsidR="001B2D55" w:rsidRPr="00FF430B" w:rsidRDefault="001B2D55" w:rsidP="002E1DC2">
      <w:pPr>
        <w:numPr>
          <w:ilvl w:val="0"/>
          <w:numId w:val="21"/>
        </w:numPr>
        <w:shd w:val="clear" w:color="auto" w:fill="FFFFFF" w:themeFill="background1"/>
        <w:tabs>
          <w:tab w:val="right" w:pos="426"/>
        </w:tabs>
        <w:spacing w:before="120"/>
        <w:ind w:left="0" w:firstLine="0"/>
        <w:rPr>
          <w:noProof w:val="0"/>
          <w:sz w:val="20"/>
          <w:lang w:val="ro-MD" w:eastAsia="ru-RU"/>
        </w:rPr>
      </w:pPr>
      <w:r w:rsidRPr="00FF430B">
        <w:rPr>
          <w:b/>
          <w:noProof w:val="0"/>
          <w:lang w:val="ro-MD" w:eastAsia="ru-RU"/>
        </w:rPr>
        <w:t xml:space="preserve">Admiterea sau interzicerea ofertelor alternative: </w:t>
      </w:r>
      <w:r>
        <w:rPr>
          <w:b/>
          <w:noProof w:val="0"/>
          <w:lang w:val="ro-MD" w:eastAsia="ru-RU"/>
        </w:rPr>
        <w:t>nu se admite</w:t>
      </w:r>
    </w:p>
    <w:p w14:paraId="69F55737" w14:textId="77777777" w:rsidR="001B2D55" w:rsidRDefault="001B2D55" w:rsidP="002E1DC2">
      <w:pPr>
        <w:numPr>
          <w:ilvl w:val="0"/>
          <w:numId w:val="21"/>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executare solicitați: </w:t>
      </w:r>
    </w:p>
    <w:p w14:paraId="041FBCA4" w14:textId="77777777" w:rsidR="001B2D55" w:rsidRDefault="001B2D55" w:rsidP="002E1DC2">
      <w:pPr>
        <w:pStyle w:val="Listparagraf"/>
        <w:numPr>
          <w:ilvl w:val="0"/>
          <w:numId w:val="30"/>
        </w:numPr>
        <w:shd w:val="clear" w:color="auto" w:fill="FFFFFF" w:themeFill="background1"/>
        <w:tabs>
          <w:tab w:val="clear" w:pos="1134"/>
          <w:tab w:val="left" w:pos="0"/>
          <w:tab w:val="left" w:pos="284"/>
          <w:tab w:val="left" w:pos="426"/>
        </w:tabs>
        <w:spacing w:before="120"/>
        <w:contextualSpacing/>
        <w:jc w:val="left"/>
        <w:rPr>
          <w:b/>
          <w:lang w:val="ro-MD" w:eastAsia="ru-RU"/>
        </w:rPr>
      </w:pPr>
      <w:r w:rsidRPr="00514C7E">
        <w:rPr>
          <w:b/>
          <w:lang w:val="ro-MD" w:eastAsia="ru-RU"/>
        </w:rPr>
        <w:t xml:space="preserve">finisarea lucrărilor </w:t>
      </w:r>
      <w:r>
        <w:rPr>
          <w:b/>
          <w:lang w:val="ro-MD" w:eastAsia="ru-RU"/>
        </w:rPr>
        <w:t xml:space="preserve">din 2023 </w:t>
      </w:r>
      <w:proofErr w:type="spellStart"/>
      <w:r w:rsidRPr="00514C7E">
        <w:rPr>
          <w:b/>
          <w:lang w:val="ro-MD" w:eastAsia="ru-RU"/>
        </w:rPr>
        <w:t>pînă</w:t>
      </w:r>
      <w:proofErr w:type="spellEnd"/>
      <w:r w:rsidRPr="00514C7E">
        <w:rPr>
          <w:b/>
          <w:lang w:val="ro-MD" w:eastAsia="ru-RU"/>
        </w:rPr>
        <w:t xml:space="preserve"> la </w:t>
      </w:r>
      <w:r>
        <w:rPr>
          <w:b/>
          <w:lang w:val="ro-MD" w:eastAsia="ru-RU"/>
        </w:rPr>
        <w:t>31.08.2023</w:t>
      </w:r>
    </w:p>
    <w:p w14:paraId="50948E7C" w14:textId="77777777" w:rsidR="001B2D55" w:rsidRPr="00514C7E" w:rsidRDefault="001B2D55" w:rsidP="002E1DC2">
      <w:pPr>
        <w:pStyle w:val="Listparagraf"/>
        <w:numPr>
          <w:ilvl w:val="0"/>
          <w:numId w:val="30"/>
        </w:numPr>
        <w:shd w:val="clear" w:color="auto" w:fill="FFFFFF" w:themeFill="background1"/>
        <w:tabs>
          <w:tab w:val="clear" w:pos="1134"/>
          <w:tab w:val="left" w:pos="0"/>
          <w:tab w:val="left" w:pos="284"/>
          <w:tab w:val="left" w:pos="426"/>
        </w:tabs>
        <w:spacing w:before="120"/>
        <w:contextualSpacing/>
        <w:jc w:val="left"/>
        <w:rPr>
          <w:b/>
          <w:lang w:val="ro-MD" w:eastAsia="ru-RU"/>
        </w:rPr>
      </w:pPr>
      <w:r w:rsidRPr="00514C7E">
        <w:rPr>
          <w:b/>
          <w:lang w:val="ro-MD" w:eastAsia="ru-RU"/>
        </w:rPr>
        <w:t>finisarea lucrărilor din 202</w:t>
      </w:r>
      <w:r>
        <w:rPr>
          <w:b/>
          <w:lang w:val="ro-MD" w:eastAsia="ru-RU"/>
        </w:rPr>
        <w:t>4</w:t>
      </w:r>
      <w:r w:rsidRPr="00514C7E">
        <w:rPr>
          <w:b/>
          <w:lang w:val="ro-MD" w:eastAsia="ru-RU"/>
        </w:rPr>
        <w:t xml:space="preserve"> </w:t>
      </w:r>
      <w:proofErr w:type="spellStart"/>
      <w:r w:rsidRPr="00514C7E">
        <w:rPr>
          <w:b/>
          <w:lang w:val="ro-MD" w:eastAsia="ru-RU"/>
        </w:rPr>
        <w:t>pînă</w:t>
      </w:r>
      <w:proofErr w:type="spellEnd"/>
      <w:r w:rsidRPr="00514C7E">
        <w:rPr>
          <w:b/>
          <w:lang w:val="ro-MD" w:eastAsia="ru-RU"/>
        </w:rPr>
        <w:t xml:space="preserve"> la 31.08.202</w:t>
      </w:r>
      <w:r>
        <w:rPr>
          <w:b/>
          <w:lang w:val="ro-MD" w:eastAsia="ru-RU"/>
        </w:rPr>
        <w:t>4</w:t>
      </w:r>
    </w:p>
    <w:p w14:paraId="6E2AF9A5" w14:textId="77777777" w:rsidR="001B2D55" w:rsidRPr="00FF430B" w:rsidRDefault="001B2D55" w:rsidP="002E1DC2">
      <w:pPr>
        <w:numPr>
          <w:ilvl w:val="0"/>
          <w:numId w:val="21"/>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31.12.2024</w:t>
      </w:r>
    </w:p>
    <w:p w14:paraId="01B81D8A" w14:textId="77777777" w:rsidR="001B2D55" w:rsidRPr="00FF430B" w:rsidRDefault="001B2D55" w:rsidP="002E1DC2">
      <w:pPr>
        <w:numPr>
          <w:ilvl w:val="0"/>
          <w:numId w:val="21"/>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Pr>
          <w:b/>
          <w:noProof w:val="0"/>
          <w:lang w:val="ro-MD" w:eastAsia="ru-RU"/>
        </w:rPr>
        <w:t>nu</w:t>
      </w:r>
    </w:p>
    <w:p w14:paraId="0F51EE82" w14:textId="77777777" w:rsidR="001B2D55" w:rsidRPr="00FF430B" w:rsidRDefault="001B2D55" w:rsidP="002E1DC2">
      <w:pPr>
        <w:numPr>
          <w:ilvl w:val="0"/>
          <w:numId w:val="21"/>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lastRenderedPageBreak/>
        <w:t>Prestarea serviciului este rezervată unei anumite profesii în temeiul unor legi</w:t>
      </w:r>
      <w:r>
        <w:rPr>
          <w:b/>
          <w:noProof w:val="0"/>
          <w:lang w:val="ro-MD" w:eastAsia="ru-RU"/>
        </w:rPr>
        <w:t xml:space="preserve"> </w:t>
      </w:r>
      <w:r w:rsidRPr="00FF430B">
        <w:rPr>
          <w:b/>
          <w:noProof w:val="0"/>
          <w:lang w:val="ro-MD" w:eastAsia="ru-RU"/>
        </w:rPr>
        <w:t xml:space="preserve">sau al unor acte administrative (după caz): </w:t>
      </w:r>
      <w:r>
        <w:rPr>
          <w:b/>
          <w:noProof w:val="0"/>
          <w:lang w:val="ro-MD" w:eastAsia="ru-RU"/>
        </w:rPr>
        <w:t>nu</w:t>
      </w:r>
    </w:p>
    <w:p w14:paraId="5537AD9F" w14:textId="77777777" w:rsidR="001B2D55" w:rsidRPr="00FF430B" w:rsidRDefault="001B2D55" w:rsidP="002E1DC2">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1B2D55" w:rsidRPr="00EC30C2" w14:paraId="5F9CBF9C" w14:textId="77777777" w:rsidTr="00135BD0">
        <w:tc>
          <w:tcPr>
            <w:tcW w:w="575" w:type="dxa"/>
            <w:shd w:val="clear" w:color="auto" w:fill="auto"/>
          </w:tcPr>
          <w:p w14:paraId="540C86AD" w14:textId="77777777" w:rsidR="001B2D55" w:rsidRPr="00FF430B" w:rsidRDefault="001B2D55" w:rsidP="00135BD0">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67" w:type="dxa"/>
            <w:shd w:val="clear" w:color="auto" w:fill="auto"/>
          </w:tcPr>
          <w:p w14:paraId="7F97737C" w14:textId="77777777" w:rsidR="001B2D55" w:rsidRPr="00FF430B" w:rsidRDefault="001B2D55" w:rsidP="00135BD0">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26" w:type="dxa"/>
            <w:shd w:val="clear" w:color="auto" w:fill="auto"/>
          </w:tcPr>
          <w:p w14:paraId="703657AD" w14:textId="77777777" w:rsidR="001B2D55" w:rsidRPr="00FF430B" w:rsidRDefault="001B2D55" w:rsidP="00135BD0">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8" w:type="dxa"/>
            <w:shd w:val="clear" w:color="auto" w:fill="auto"/>
          </w:tcPr>
          <w:p w14:paraId="6FCE7CF5" w14:textId="77777777" w:rsidR="001B2D55" w:rsidRPr="00FF430B" w:rsidRDefault="001B2D55" w:rsidP="00135BD0">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1B2D55" w:rsidRPr="00EC30C2" w14:paraId="1751E4EF" w14:textId="77777777" w:rsidTr="00135BD0">
        <w:tc>
          <w:tcPr>
            <w:tcW w:w="575" w:type="dxa"/>
            <w:shd w:val="clear" w:color="auto" w:fill="auto"/>
          </w:tcPr>
          <w:p w14:paraId="1B6FA036" w14:textId="77777777" w:rsidR="001B2D55" w:rsidRPr="00FF430B" w:rsidRDefault="001B2D55" w:rsidP="00135BD0">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1</w:t>
            </w:r>
          </w:p>
        </w:tc>
        <w:tc>
          <w:tcPr>
            <w:tcW w:w="3767" w:type="dxa"/>
            <w:shd w:val="clear" w:color="auto" w:fill="auto"/>
          </w:tcPr>
          <w:p w14:paraId="2461F79C" w14:textId="77777777" w:rsidR="001B2D55" w:rsidRPr="00A24FD2" w:rsidRDefault="001B2D55" w:rsidP="00135BD0">
            <w:pPr>
              <w:shd w:val="clear" w:color="auto" w:fill="FFFFFF" w:themeFill="background1"/>
              <w:tabs>
                <w:tab w:val="left" w:pos="612"/>
              </w:tabs>
              <w:spacing w:before="120" w:after="120"/>
              <w:rPr>
                <w:iCs/>
                <w:noProof w:val="0"/>
                <w:lang w:val="ro-MD" w:eastAsia="ru-RU"/>
              </w:rPr>
            </w:pPr>
            <w:r w:rsidRPr="00A24FD2">
              <w:rPr>
                <w:iCs/>
                <w:noProof w:val="0"/>
                <w:lang w:val="ro-MD" w:eastAsia="ru-RU"/>
              </w:rPr>
              <w:t>DUAE</w:t>
            </w:r>
          </w:p>
        </w:tc>
        <w:tc>
          <w:tcPr>
            <w:tcW w:w="3526" w:type="dxa"/>
            <w:shd w:val="clear" w:color="auto" w:fill="auto"/>
          </w:tcPr>
          <w:p w14:paraId="5D64D3CB" w14:textId="77777777" w:rsidR="001B2D55" w:rsidRPr="00FF430B" w:rsidRDefault="001B2D55" w:rsidP="00135BD0">
            <w:pPr>
              <w:shd w:val="clear" w:color="auto" w:fill="FFFFFF" w:themeFill="background1"/>
              <w:tabs>
                <w:tab w:val="left" w:pos="612"/>
              </w:tabs>
              <w:spacing w:before="120" w:after="120"/>
              <w:rPr>
                <w:b/>
                <w:iCs/>
                <w:noProof w:val="0"/>
                <w:sz w:val="20"/>
                <w:szCs w:val="20"/>
                <w:lang w:val="ro-MD" w:eastAsia="ru-RU"/>
              </w:rPr>
            </w:pPr>
            <w:r w:rsidRPr="000E4E46">
              <w:rPr>
                <w:iCs/>
              </w:rPr>
              <w:t>Semnat electronic de către operatorul economic</w:t>
            </w:r>
          </w:p>
        </w:tc>
        <w:tc>
          <w:tcPr>
            <w:tcW w:w="1618" w:type="dxa"/>
            <w:shd w:val="clear" w:color="auto" w:fill="auto"/>
          </w:tcPr>
          <w:p w14:paraId="001DEE76" w14:textId="77777777" w:rsidR="001B2D55" w:rsidRPr="00FF430B" w:rsidRDefault="001B2D55" w:rsidP="00135BD0">
            <w:pPr>
              <w:shd w:val="clear" w:color="auto" w:fill="FFFFFF" w:themeFill="background1"/>
              <w:tabs>
                <w:tab w:val="left" w:pos="612"/>
              </w:tabs>
              <w:spacing w:before="120" w:after="120"/>
              <w:jc w:val="center"/>
              <w:rPr>
                <w:b/>
                <w:iCs/>
                <w:noProof w:val="0"/>
                <w:sz w:val="20"/>
                <w:szCs w:val="20"/>
                <w:lang w:val="ro-MD" w:eastAsia="ru-RU"/>
              </w:rPr>
            </w:pPr>
            <w:r w:rsidRPr="00F462ED">
              <w:rPr>
                <w:iCs/>
              </w:rPr>
              <w:t>Obligatoriu</w:t>
            </w:r>
          </w:p>
        </w:tc>
      </w:tr>
      <w:tr w:rsidR="001B2D55" w:rsidRPr="00EC30C2" w14:paraId="69E8741B" w14:textId="77777777" w:rsidTr="00135BD0">
        <w:tc>
          <w:tcPr>
            <w:tcW w:w="575" w:type="dxa"/>
            <w:shd w:val="clear" w:color="auto" w:fill="auto"/>
          </w:tcPr>
          <w:p w14:paraId="3BC863EA" w14:textId="77777777" w:rsidR="001B2D55" w:rsidRPr="00FF430B" w:rsidRDefault="001B2D55" w:rsidP="00135BD0">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2</w:t>
            </w:r>
          </w:p>
        </w:tc>
        <w:tc>
          <w:tcPr>
            <w:tcW w:w="3767" w:type="dxa"/>
            <w:shd w:val="clear" w:color="auto" w:fill="auto"/>
          </w:tcPr>
          <w:p w14:paraId="11ADEDF8" w14:textId="77777777" w:rsidR="001B2D55" w:rsidRPr="00FF430B" w:rsidRDefault="001B2D55" w:rsidP="00135BD0">
            <w:pPr>
              <w:shd w:val="clear" w:color="auto" w:fill="FFFFFF" w:themeFill="background1"/>
              <w:tabs>
                <w:tab w:val="left" w:pos="612"/>
              </w:tabs>
              <w:spacing w:before="120" w:after="120"/>
              <w:rPr>
                <w:b/>
                <w:iCs/>
                <w:noProof w:val="0"/>
                <w:sz w:val="20"/>
                <w:szCs w:val="20"/>
                <w:lang w:val="ro-MD" w:eastAsia="ru-RU"/>
              </w:rPr>
            </w:pPr>
            <w:r>
              <w:rPr>
                <w:iCs/>
              </w:rPr>
              <w:t>Declarație privind confirmarea identității beneficiarilor efectivi și neîncadrarea acestora în situația condamnării pentru participarea la activități ale unei organizații sau grupări criminale,pentru corupție,fraudă și /sau spălare de bani.</w:t>
            </w:r>
          </w:p>
        </w:tc>
        <w:tc>
          <w:tcPr>
            <w:tcW w:w="3526" w:type="dxa"/>
            <w:shd w:val="clear" w:color="auto" w:fill="auto"/>
          </w:tcPr>
          <w:p w14:paraId="588F069A" w14:textId="77777777" w:rsidR="001B2D55" w:rsidRPr="00FF430B" w:rsidRDefault="001B2D55" w:rsidP="00135BD0">
            <w:pPr>
              <w:shd w:val="clear" w:color="auto" w:fill="FFFFFF" w:themeFill="background1"/>
              <w:tabs>
                <w:tab w:val="left" w:pos="612"/>
              </w:tabs>
              <w:spacing w:before="120" w:after="120"/>
              <w:rPr>
                <w:b/>
                <w:iCs/>
                <w:noProof w:val="0"/>
                <w:sz w:val="20"/>
                <w:szCs w:val="20"/>
                <w:lang w:val="ro-MD" w:eastAsia="ru-RU"/>
              </w:rPr>
            </w:pPr>
            <w:r w:rsidRPr="000E4E46">
              <w:rPr>
                <w:iCs/>
              </w:rPr>
              <w:t>Semnat electronic de către operatorul economic</w:t>
            </w:r>
          </w:p>
        </w:tc>
        <w:tc>
          <w:tcPr>
            <w:tcW w:w="1618" w:type="dxa"/>
            <w:shd w:val="clear" w:color="auto" w:fill="auto"/>
          </w:tcPr>
          <w:p w14:paraId="01FD350A" w14:textId="77777777" w:rsidR="001B2D55" w:rsidRPr="00FF430B" w:rsidRDefault="001B2D55" w:rsidP="00135BD0">
            <w:pPr>
              <w:shd w:val="clear" w:color="auto" w:fill="FFFFFF" w:themeFill="background1"/>
              <w:tabs>
                <w:tab w:val="left" w:pos="612"/>
              </w:tabs>
              <w:spacing w:before="120" w:after="120"/>
              <w:jc w:val="center"/>
              <w:rPr>
                <w:b/>
                <w:iCs/>
                <w:noProof w:val="0"/>
                <w:sz w:val="20"/>
                <w:szCs w:val="20"/>
                <w:lang w:val="ro-MD" w:eastAsia="ru-RU"/>
              </w:rPr>
            </w:pPr>
            <w:r w:rsidRPr="00F462ED">
              <w:rPr>
                <w:iCs/>
              </w:rPr>
              <w:t>Obligatoriu</w:t>
            </w:r>
          </w:p>
        </w:tc>
      </w:tr>
      <w:tr w:rsidR="001B2D55" w:rsidRPr="00EC30C2" w14:paraId="1A60312E" w14:textId="77777777" w:rsidTr="00135BD0">
        <w:tc>
          <w:tcPr>
            <w:tcW w:w="575" w:type="dxa"/>
            <w:shd w:val="clear" w:color="auto" w:fill="auto"/>
          </w:tcPr>
          <w:p w14:paraId="15BB27D9"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767" w:type="dxa"/>
            <w:shd w:val="clear" w:color="auto" w:fill="auto"/>
          </w:tcPr>
          <w:p w14:paraId="47F479DC"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E7465C">
              <w:rPr>
                <w:iCs/>
                <w:noProof w:val="0"/>
                <w:lang w:val="ro-MD" w:eastAsia="ru-RU"/>
              </w:rPr>
              <w:t>Cerer</w:t>
            </w:r>
            <w:r>
              <w:rPr>
                <w:iCs/>
                <w:noProof w:val="0"/>
                <w:lang w:val="ro-MD" w:eastAsia="ru-RU"/>
              </w:rPr>
              <w:t>e de participare (anexa nr. 7);</w:t>
            </w:r>
          </w:p>
        </w:tc>
        <w:tc>
          <w:tcPr>
            <w:tcW w:w="3526" w:type="dxa"/>
            <w:shd w:val="clear" w:color="auto" w:fill="auto"/>
          </w:tcPr>
          <w:p w14:paraId="08F3D873"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0DC359FF"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F462ED">
              <w:rPr>
                <w:iCs/>
              </w:rPr>
              <w:t>Obligatoriu</w:t>
            </w:r>
          </w:p>
        </w:tc>
      </w:tr>
      <w:tr w:rsidR="001B2D55" w:rsidRPr="00EC30C2" w14:paraId="0D7F7C26" w14:textId="77777777" w:rsidTr="00135BD0">
        <w:tc>
          <w:tcPr>
            <w:tcW w:w="575" w:type="dxa"/>
            <w:shd w:val="clear" w:color="auto" w:fill="auto"/>
          </w:tcPr>
          <w:p w14:paraId="774B6542"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767" w:type="dxa"/>
            <w:shd w:val="clear" w:color="auto" w:fill="auto"/>
          </w:tcPr>
          <w:p w14:paraId="227893FB"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proofErr w:type="spellStart"/>
            <w:r w:rsidRPr="00E7465C">
              <w:rPr>
                <w:iCs/>
                <w:noProof w:val="0"/>
                <w:lang w:val="ro-MD" w:eastAsia="ru-RU"/>
              </w:rPr>
              <w:t>Declaraţie</w:t>
            </w:r>
            <w:proofErr w:type="spellEnd"/>
            <w:r w:rsidRPr="00E7465C">
              <w:rPr>
                <w:iCs/>
                <w:noProof w:val="0"/>
                <w:lang w:val="ro-MD" w:eastAsia="ru-RU"/>
              </w:rPr>
              <w:t xml:space="preserve"> privind valabilitatea ofertei (anexa nr. 8);</w:t>
            </w:r>
          </w:p>
        </w:tc>
        <w:tc>
          <w:tcPr>
            <w:tcW w:w="3526" w:type="dxa"/>
            <w:shd w:val="clear" w:color="auto" w:fill="auto"/>
          </w:tcPr>
          <w:p w14:paraId="06D1D988"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3B92E59D"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F462ED">
              <w:rPr>
                <w:iCs/>
              </w:rPr>
              <w:t>Obligatoriu</w:t>
            </w:r>
          </w:p>
        </w:tc>
      </w:tr>
      <w:tr w:rsidR="001B2D55" w:rsidRPr="00EC30C2" w14:paraId="7C452066" w14:textId="77777777" w:rsidTr="00135BD0">
        <w:tc>
          <w:tcPr>
            <w:tcW w:w="575" w:type="dxa"/>
            <w:shd w:val="clear" w:color="auto" w:fill="auto"/>
          </w:tcPr>
          <w:p w14:paraId="6ECA758C"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767" w:type="dxa"/>
            <w:shd w:val="clear" w:color="auto" w:fill="auto"/>
          </w:tcPr>
          <w:p w14:paraId="680C8174"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sidRPr="00E7465C">
              <w:rPr>
                <w:iCs/>
                <w:noProof w:val="0"/>
                <w:lang w:val="ro-MD" w:eastAsia="ru-RU"/>
              </w:rPr>
              <w:t xml:space="preserve">Scrisoare  de  </w:t>
            </w:r>
            <w:proofErr w:type="spellStart"/>
            <w:r w:rsidRPr="00E7465C">
              <w:rPr>
                <w:iCs/>
                <w:noProof w:val="0"/>
                <w:lang w:val="ro-MD" w:eastAsia="ru-RU"/>
              </w:rPr>
              <w:t>garanţie</w:t>
            </w:r>
            <w:proofErr w:type="spellEnd"/>
            <w:r w:rsidRPr="00E7465C">
              <w:rPr>
                <w:iCs/>
                <w:noProof w:val="0"/>
                <w:lang w:val="ro-MD" w:eastAsia="ru-RU"/>
              </w:rPr>
              <w:t xml:space="preserve">  bancară </w:t>
            </w:r>
            <w:r>
              <w:rPr>
                <w:iCs/>
                <w:noProof w:val="0"/>
                <w:lang w:val="ro-MD" w:eastAsia="ru-RU"/>
              </w:rPr>
              <w:t xml:space="preserve">pentru oferta 1% </w:t>
            </w:r>
            <w:r w:rsidRPr="00E7465C">
              <w:rPr>
                <w:iCs/>
                <w:noProof w:val="0"/>
                <w:lang w:val="ro-MD" w:eastAsia="ru-RU"/>
              </w:rPr>
              <w:t>(anexa nr. 9);</w:t>
            </w:r>
          </w:p>
        </w:tc>
        <w:tc>
          <w:tcPr>
            <w:tcW w:w="3526" w:type="dxa"/>
            <w:shd w:val="clear" w:color="auto" w:fill="auto"/>
          </w:tcPr>
          <w:p w14:paraId="42CF3A3F"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lang w:val="en-US"/>
              </w:rPr>
              <w:t xml:space="preserve">Eliberat de Banca  </w:t>
            </w:r>
            <w:r w:rsidRPr="00842600">
              <w:rPr>
                <w:iCs/>
                <w:lang w:val="en-US"/>
              </w:rPr>
              <w:t>(</w:t>
            </w:r>
            <w:r>
              <w:rPr>
                <w:iCs/>
                <w:lang w:val="en-US"/>
              </w:rPr>
              <w:t>valabil la data petrecerii licita</w:t>
            </w:r>
            <w:r>
              <w:rPr>
                <w:iCs/>
              </w:rPr>
              <w:t>ţiei</w:t>
            </w:r>
            <w:r w:rsidRPr="00842600">
              <w:rPr>
                <w:iCs/>
                <w:lang w:val="en-US"/>
              </w:rPr>
              <w:t>)</w:t>
            </w:r>
            <w:r>
              <w:rPr>
                <w:iCs/>
                <w:lang w:val="en-US"/>
              </w:rPr>
              <w:t xml:space="preserve"> </w:t>
            </w:r>
            <w:r w:rsidRPr="000E4E46">
              <w:rPr>
                <w:iCs/>
              </w:rPr>
              <w:t>Semnat electronic de către operatorul economic</w:t>
            </w:r>
          </w:p>
        </w:tc>
        <w:tc>
          <w:tcPr>
            <w:tcW w:w="1618" w:type="dxa"/>
            <w:shd w:val="clear" w:color="auto" w:fill="auto"/>
          </w:tcPr>
          <w:p w14:paraId="22FA6D70"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F462ED">
              <w:rPr>
                <w:iCs/>
              </w:rPr>
              <w:t>Obligatoriu</w:t>
            </w:r>
          </w:p>
        </w:tc>
      </w:tr>
      <w:tr w:rsidR="001B2D55" w:rsidRPr="00EC30C2" w14:paraId="432FCD06" w14:textId="77777777" w:rsidTr="00135BD0">
        <w:tc>
          <w:tcPr>
            <w:tcW w:w="575" w:type="dxa"/>
            <w:shd w:val="clear" w:color="auto" w:fill="auto"/>
          </w:tcPr>
          <w:p w14:paraId="02F8EA89"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767" w:type="dxa"/>
            <w:shd w:val="clear" w:color="auto" w:fill="auto"/>
          </w:tcPr>
          <w:p w14:paraId="224A3874"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sidRPr="00E7465C">
              <w:rPr>
                <w:iCs/>
                <w:noProof w:val="0"/>
                <w:lang w:val="ro-MD" w:eastAsia="ru-RU"/>
              </w:rPr>
              <w:t xml:space="preserve">Scrisoare  de  </w:t>
            </w:r>
            <w:proofErr w:type="spellStart"/>
            <w:r w:rsidRPr="00E7465C">
              <w:rPr>
                <w:iCs/>
                <w:noProof w:val="0"/>
                <w:lang w:val="ro-MD" w:eastAsia="ru-RU"/>
              </w:rPr>
              <w:t>garanţie</w:t>
            </w:r>
            <w:proofErr w:type="spellEnd"/>
            <w:r w:rsidRPr="00E7465C">
              <w:rPr>
                <w:iCs/>
                <w:noProof w:val="0"/>
                <w:lang w:val="ro-MD" w:eastAsia="ru-RU"/>
              </w:rPr>
              <w:t xml:space="preserve">  </w:t>
            </w:r>
            <w:r>
              <w:rPr>
                <w:iCs/>
                <w:noProof w:val="0"/>
                <w:lang w:val="ro-MD" w:eastAsia="ru-RU"/>
              </w:rPr>
              <w:t xml:space="preserve">de buna </w:t>
            </w:r>
            <w:proofErr w:type="spellStart"/>
            <w:r>
              <w:rPr>
                <w:iCs/>
                <w:noProof w:val="0"/>
                <w:lang w:val="ro-MD" w:eastAsia="ru-RU"/>
              </w:rPr>
              <w:t>executie</w:t>
            </w:r>
            <w:proofErr w:type="spellEnd"/>
            <w:r>
              <w:rPr>
                <w:iCs/>
                <w:noProof w:val="0"/>
                <w:lang w:val="ro-MD" w:eastAsia="ru-RU"/>
              </w:rPr>
              <w:t xml:space="preserve"> 5% </w:t>
            </w:r>
            <w:r w:rsidRPr="00E7465C">
              <w:rPr>
                <w:iCs/>
                <w:noProof w:val="0"/>
                <w:lang w:val="ro-MD" w:eastAsia="ru-RU"/>
              </w:rPr>
              <w:t>(anexa nr. 9);</w:t>
            </w:r>
          </w:p>
        </w:tc>
        <w:tc>
          <w:tcPr>
            <w:tcW w:w="3526" w:type="dxa"/>
            <w:shd w:val="clear" w:color="auto" w:fill="auto"/>
          </w:tcPr>
          <w:p w14:paraId="146473D7" w14:textId="77777777" w:rsidR="001B2D55" w:rsidRPr="00AD7D42" w:rsidRDefault="001B2D55" w:rsidP="00135BD0">
            <w:pPr>
              <w:tabs>
                <w:tab w:val="left" w:pos="612"/>
              </w:tabs>
              <w:rPr>
                <w:rFonts w:ascii="Georgia" w:hAnsi="Georgia"/>
                <w:noProof w:val="0"/>
                <w:color w:val="000000"/>
                <w:shd w:val="clear" w:color="auto" w:fill="FFFFFF"/>
                <w:lang w:val="en-US"/>
              </w:rPr>
            </w:pPr>
            <w:proofErr w:type="spellStart"/>
            <w:r w:rsidRPr="00AD7D42">
              <w:rPr>
                <w:noProof w:val="0"/>
                <w:color w:val="000000"/>
                <w:shd w:val="clear" w:color="auto" w:fill="FFFFFF"/>
                <w:lang w:val="en-US"/>
              </w:rPr>
              <w:t>Prezent</w:t>
            </w:r>
            <w:r>
              <w:rPr>
                <w:noProof w:val="0"/>
                <w:color w:val="000000"/>
                <w:shd w:val="clear" w:color="auto" w:fill="FFFFFF"/>
                <w:lang w:val="en-US"/>
              </w:rPr>
              <w:t>area</w:t>
            </w:r>
            <w:proofErr w:type="spellEnd"/>
            <w:r>
              <w:rPr>
                <w:noProof w:val="0"/>
                <w:color w:val="000000"/>
                <w:shd w:val="clear" w:color="auto" w:fill="FFFFFF"/>
                <w:lang w:val="en-US"/>
              </w:rPr>
              <w:t xml:space="preserve"> la </w:t>
            </w:r>
            <w:proofErr w:type="spellStart"/>
            <w:r>
              <w:rPr>
                <w:noProof w:val="0"/>
                <w:color w:val="000000"/>
                <w:shd w:val="clear" w:color="auto" w:fill="FFFFFF"/>
                <w:lang w:val="en-US"/>
              </w:rPr>
              <w:t>încheierea</w:t>
            </w:r>
            <w:proofErr w:type="spellEnd"/>
            <w:r>
              <w:rPr>
                <w:noProof w:val="0"/>
                <w:color w:val="000000"/>
                <w:shd w:val="clear" w:color="auto" w:fill="FFFFFF"/>
                <w:lang w:val="en-US"/>
              </w:rPr>
              <w:t xml:space="preserve"> </w:t>
            </w:r>
            <w:proofErr w:type="spellStart"/>
            <w:r>
              <w:rPr>
                <w:noProof w:val="0"/>
                <w:color w:val="000000"/>
                <w:shd w:val="clear" w:color="auto" w:fill="FFFFFF"/>
                <w:lang w:val="en-US"/>
              </w:rPr>
              <w:t>contractului</w:t>
            </w:r>
            <w:proofErr w:type="spellEnd"/>
            <w:r w:rsidRPr="00AD7D42">
              <w:rPr>
                <w:rFonts w:ascii="Georgia" w:hAnsi="Georgia"/>
                <w:noProof w:val="0"/>
                <w:color w:val="000000"/>
                <w:shd w:val="clear" w:color="auto" w:fill="FFFFFF"/>
                <w:lang w:val="en-US"/>
              </w:rPr>
              <w:t>. </w:t>
            </w:r>
          </w:p>
          <w:p w14:paraId="6CBCC456" w14:textId="77777777" w:rsidR="001B2D55" w:rsidRPr="000E4E46" w:rsidRDefault="001B2D55" w:rsidP="00135BD0">
            <w:pPr>
              <w:shd w:val="clear" w:color="auto" w:fill="FFFFFF" w:themeFill="background1"/>
              <w:tabs>
                <w:tab w:val="left" w:pos="612"/>
              </w:tabs>
              <w:spacing w:before="120" w:after="120"/>
              <w:rPr>
                <w:iCs/>
              </w:rPr>
            </w:pPr>
            <w:r w:rsidRPr="00AD7D42">
              <w:rPr>
                <w:iCs/>
                <w:noProof w:val="0"/>
                <w:lang w:eastAsia="en-US"/>
              </w:rPr>
              <w:t>Semnat electronic de către operatorul economic</w:t>
            </w:r>
          </w:p>
        </w:tc>
        <w:tc>
          <w:tcPr>
            <w:tcW w:w="1618" w:type="dxa"/>
          </w:tcPr>
          <w:p w14:paraId="20C51127" w14:textId="77777777" w:rsidR="001B2D55" w:rsidRPr="00CE3774" w:rsidRDefault="001B2D55" w:rsidP="00135BD0">
            <w:pPr>
              <w:shd w:val="clear" w:color="auto" w:fill="FFFFFF" w:themeFill="background1"/>
              <w:tabs>
                <w:tab w:val="left" w:pos="612"/>
              </w:tabs>
              <w:spacing w:before="120" w:after="120"/>
              <w:rPr>
                <w:b/>
                <w:iCs/>
                <w:noProof w:val="0"/>
                <w:sz w:val="20"/>
                <w:szCs w:val="20"/>
                <w:lang w:val="ro-MD" w:eastAsia="ru-RU"/>
              </w:rPr>
            </w:pPr>
            <w:r w:rsidRPr="00205CCB">
              <w:rPr>
                <w:iCs/>
              </w:rPr>
              <w:t>Obligatoriu</w:t>
            </w:r>
          </w:p>
        </w:tc>
      </w:tr>
      <w:tr w:rsidR="001B2D55" w:rsidRPr="00EC30C2" w14:paraId="6DF0284F" w14:textId="77777777" w:rsidTr="00135BD0">
        <w:tc>
          <w:tcPr>
            <w:tcW w:w="575" w:type="dxa"/>
            <w:shd w:val="clear" w:color="auto" w:fill="auto"/>
          </w:tcPr>
          <w:p w14:paraId="1BD94070"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767" w:type="dxa"/>
            <w:shd w:val="clear" w:color="auto" w:fill="auto"/>
          </w:tcPr>
          <w:p w14:paraId="7889D9AF"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sidRPr="00E7465C">
              <w:rPr>
                <w:iCs/>
                <w:noProof w:val="0"/>
                <w:lang w:val="ro-MD" w:eastAsia="ru-RU"/>
              </w:rPr>
              <w:t>Grafic de executare a lucrărilor (anexa nr. 10.);</w:t>
            </w:r>
          </w:p>
        </w:tc>
        <w:tc>
          <w:tcPr>
            <w:tcW w:w="3526" w:type="dxa"/>
            <w:shd w:val="clear" w:color="auto" w:fill="auto"/>
          </w:tcPr>
          <w:p w14:paraId="5B70F5F9"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179944C6"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6B559F">
              <w:rPr>
                <w:iCs/>
              </w:rPr>
              <w:t>Obligatoriu</w:t>
            </w:r>
          </w:p>
        </w:tc>
      </w:tr>
      <w:tr w:rsidR="001B2D55" w:rsidRPr="00EC30C2" w14:paraId="764D8763" w14:textId="77777777" w:rsidTr="00135BD0">
        <w:tc>
          <w:tcPr>
            <w:tcW w:w="575" w:type="dxa"/>
            <w:shd w:val="clear" w:color="auto" w:fill="auto"/>
          </w:tcPr>
          <w:p w14:paraId="31474A5F"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767" w:type="dxa"/>
            <w:shd w:val="clear" w:color="auto" w:fill="auto"/>
          </w:tcPr>
          <w:p w14:paraId="16FCF91A"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Pr>
                <w:lang w:val="en-US"/>
              </w:rPr>
              <w:t>Certificat de înregistare,extras</w:t>
            </w:r>
          </w:p>
        </w:tc>
        <w:tc>
          <w:tcPr>
            <w:tcW w:w="3526" w:type="dxa"/>
            <w:shd w:val="clear" w:color="auto" w:fill="auto"/>
          </w:tcPr>
          <w:p w14:paraId="01ED2514"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rPr>
              <w:t xml:space="preserve">Copia </w:t>
            </w:r>
            <w:r w:rsidRPr="000E4E46">
              <w:rPr>
                <w:iCs/>
              </w:rPr>
              <w:t>Semnat electronic de către operatorul economic</w:t>
            </w:r>
          </w:p>
        </w:tc>
        <w:tc>
          <w:tcPr>
            <w:tcW w:w="1618" w:type="dxa"/>
            <w:shd w:val="clear" w:color="auto" w:fill="auto"/>
          </w:tcPr>
          <w:p w14:paraId="01B42073"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6B559F">
              <w:rPr>
                <w:iCs/>
              </w:rPr>
              <w:t>Obligatoriu</w:t>
            </w:r>
          </w:p>
        </w:tc>
      </w:tr>
      <w:tr w:rsidR="001B2D55" w:rsidRPr="00EC30C2" w14:paraId="160C6932" w14:textId="77777777" w:rsidTr="00135BD0">
        <w:tc>
          <w:tcPr>
            <w:tcW w:w="575" w:type="dxa"/>
            <w:shd w:val="clear" w:color="auto" w:fill="auto"/>
          </w:tcPr>
          <w:p w14:paraId="174FC6DE"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767" w:type="dxa"/>
            <w:shd w:val="clear" w:color="auto" w:fill="auto"/>
          </w:tcPr>
          <w:p w14:paraId="6A8CDFD4"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sidRPr="00E7465C">
              <w:rPr>
                <w:iCs/>
                <w:noProof w:val="0"/>
                <w:lang w:val="ro-MD" w:eastAsia="ru-RU"/>
              </w:rPr>
              <w:t xml:space="preserve">Declarație privind </w:t>
            </w:r>
            <w:proofErr w:type="spellStart"/>
            <w:r w:rsidRPr="00E7465C">
              <w:rPr>
                <w:iCs/>
                <w:noProof w:val="0"/>
                <w:lang w:val="ro-MD" w:eastAsia="ru-RU"/>
              </w:rPr>
              <w:t>experienţa</w:t>
            </w:r>
            <w:proofErr w:type="spellEnd"/>
            <w:r w:rsidRPr="00E7465C">
              <w:rPr>
                <w:iCs/>
                <w:noProof w:val="0"/>
                <w:lang w:val="ro-MD" w:eastAsia="ru-RU"/>
              </w:rPr>
              <w:t xml:space="preserve"> similară (anexa nr. 12);</w:t>
            </w:r>
          </w:p>
        </w:tc>
        <w:tc>
          <w:tcPr>
            <w:tcW w:w="3526" w:type="dxa"/>
            <w:shd w:val="clear" w:color="auto" w:fill="auto"/>
          </w:tcPr>
          <w:p w14:paraId="3973B629"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27201D2F"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6B559F">
              <w:rPr>
                <w:iCs/>
              </w:rPr>
              <w:t>Obligatoriu</w:t>
            </w:r>
          </w:p>
        </w:tc>
      </w:tr>
      <w:tr w:rsidR="001B2D55" w:rsidRPr="00EC30C2" w14:paraId="1203EB51" w14:textId="77777777" w:rsidTr="00135BD0">
        <w:tc>
          <w:tcPr>
            <w:tcW w:w="575" w:type="dxa"/>
            <w:shd w:val="clear" w:color="auto" w:fill="auto"/>
          </w:tcPr>
          <w:p w14:paraId="752C63D3"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767" w:type="dxa"/>
            <w:shd w:val="clear" w:color="auto" w:fill="auto"/>
          </w:tcPr>
          <w:p w14:paraId="42FE8C7D"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sidRPr="00E7465C">
              <w:rPr>
                <w:iCs/>
                <w:noProof w:val="0"/>
                <w:lang w:val="ro-MD" w:eastAsia="ru-RU"/>
              </w:rPr>
              <w:t>Declarație privind lista principalelor lucrări executate în ultimul a</w:t>
            </w:r>
            <w:r>
              <w:rPr>
                <w:iCs/>
                <w:noProof w:val="0"/>
                <w:lang w:val="ro-MD" w:eastAsia="ru-RU"/>
              </w:rPr>
              <w:t>n de activitate (anexa nr. 13);</w:t>
            </w:r>
            <w:r w:rsidRPr="00E7465C">
              <w:rPr>
                <w:iCs/>
                <w:noProof w:val="0"/>
                <w:lang w:val="ro-MD" w:eastAsia="ru-RU"/>
              </w:rPr>
              <w:tab/>
            </w:r>
          </w:p>
        </w:tc>
        <w:tc>
          <w:tcPr>
            <w:tcW w:w="3526" w:type="dxa"/>
            <w:shd w:val="clear" w:color="auto" w:fill="auto"/>
          </w:tcPr>
          <w:p w14:paraId="3A60748C"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2163F03C"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6B559F">
              <w:rPr>
                <w:iCs/>
              </w:rPr>
              <w:t>Obligatoriu</w:t>
            </w:r>
          </w:p>
        </w:tc>
      </w:tr>
      <w:tr w:rsidR="001B2D55" w:rsidRPr="00EC30C2" w14:paraId="2D7E0747" w14:textId="77777777" w:rsidTr="00135BD0">
        <w:tc>
          <w:tcPr>
            <w:tcW w:w="575" w:type="dxa"/>
            <w:shd w:val="clear" w:color="auto" w:fill="auto"/>
          </w:tcPr>
          <w:p w14:paraId="3B673AC6"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3767" w:type="dxa"/>
            <w:shd w:val="clear" w:color="auto" w:fill="auto"/>
          </w:tcPr>
          <w:p w14:paraId="02468830"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proofErr w:type="spellStart"/>
            <w:r w:rsidRPr="00E7465C">
              <w:rPr>
                <w:iCs/>
                <w:noProof w:val="0"/>
                <w:lang w:val="ro-MD" w:eastAsia="ru-RU"/>
              </w:rPr>
              <w:t>Declaraţie</w:t>
            </w:r>
            <w:proofErr w:type="spellEnd"/>
            <w:r w:rsidRPr="00E7465C">
              <w:rPr>
                <w:iCs/>
                <w:noProof w:val="0"/>
                <w:lang w:val="ro-MD" w:eastAsia="ru-RU"/>
              </w:rPr>
              <w:t xml:space="preserve"> privind dotările specifice, utilajul </w:t>
            </w:r>
            <w:proofErr w:type="spellStart"/>
            <w:r w:rsidRPr="00E7465C">
              <w:rPr>
                <w:iCs/>
                <w:noProof w:val="0"/>
                <w:lang w:val="ro-MD" w:eastAsia="ru-RU"/>
              </w:rPr>
              <w:t>şi</w:t>
            </w:r>
            <w:proofErr w:type="spellEnd"/>
            <w:r w:rsidRPr="00E7465C">
              <w:rPr>
                <w:iCs/>
                <w:noProof w:val="0"/>
                <w:lang w:val="ro-MD" w:eastAsia="ru-RU"/>
              </w:rPr>
              <w:t xml:space="preserve"> echipamentul necesar pentru îndeplinirea corespunzătoare a contractului (anexa nr. 14);</w:t>
            </w:r>
          </w:p>
        </w:tc>
        <w:tc>
          <w:tcPr>
            <w:tcW w:w="3526" w:type="dxa"/>
            <w:shd w:val="clear" w:color="auto" w:fill="auto"/>
          </w:tcPr>
          <w:p w14:paraId="66E34D23"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39131E4B"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6B559F">
              <w:rPr>
                <w:iCs/>
              </w:rPr>
              <w:t>Obligatoriu</w:t>
            </w:r>
          </w:p>
        </w:tc>
      </w:tr>
      <w:tr w:rsidR="001B2D55" w:rsidRPr="00EC30C2" w14:paraId="1222F5A7" w14:textId="77777777" w:rsidTr="00135BD0">
        <w:tc>
          <w:tcPr>
            <w:tcW w:w="575" w:type="dxa"/>
            <w:shd w:val="clear" w:color="auto" w:fill="auto"/>
          </w:tcPr>
          <w:p w14:paraId="56E9F513"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12</w:t>
            </w:r>
          </w:p>
        </w:tc>
        <w:tc>
          <w:tcPr>
            <w:tcW w:w="3767" w:type="dxa"/>
            <w:shd w:val="clear" w:color="auto" w:fill="auto"/>
          </w:tcPr>
          <w:p w14:paraId="686BC246"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proofErr w:type="spellStart"/>
            <w:r w:rsidRPr="00E7465C">
              <w:rPr>
                <w:iCs/>
                <w:noProof w:val="0"/>
                <w:lang w:val="ro-MD" w:eastAsia="ru-RU"/>
              </w:rPr>
              <w:t>Declaraţie</w:t>
            </w:r>
            <w:proofErr w:type="spellEnd"/>
            <w:r w:rsidRPr="00E7465C">
              <w:rPr>
                <w:iCs/>
                <w:noProof w:val="0"/>
                <w:lang w:val="ro-MD" w:eastAsia="ru-RU"/>
              </w:rPr>
              <w:t xml:space="preserve"> privind personalul de specialitate propus pentru implementarea contractului (anexa nr. 15);</w:t>
            </w:r>
          </w:p>
        </w:tc>
        <w:tc>
          <w:tcPr>
            <w:tcW w:w="3526" w:type="dxa"/>
            <w:shd w:val="clear" w:color="auto" w:fill="auto"/>
          </w:tcPr>
          <w:p w14:paraId="0908F89C"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383631D8"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6B559F">
              <w:rPr>
                <w:iCs/>
              </w:rPr>
              <w:t>Obligatoriu</w:t>
            </w:r>
          </w:p>
        </w:tc>
      </w:tr>
      <w:tr w:rsidR="001B2D55" w:rsidRPr="00EC30C2" w14:paraId="6EE343D8" w14:textId="77777777" w:rsidTr="00135BD0">
        <w:tc>
          <w:tcPr>
            <w:tcW w:w="575" w:type="dxa"/>
            <w:shd w:val="clear" w:color="auto" w:fill="auto"/>
          </w:tcPr>
          <w:p w14:paraId="6236B466"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3767" w:type="dxa"/>
            <w:shd w:val="clear" w:color="auto" w:fill="auto"/>
          </w:tcPr>
          <w:p w14:paraId="67B397C0"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sidRPr="00E7465C">
              <w:rPr>
                <w:iCs/>
                <w:noProof w:val="0"/>
                <w:lang w:val="ro-MD" w:eastAsia="ru-RU"/>
              </w:rPr>
              <w:t xml:space="preserve">Lista subcontractanților </w:t>
            </w:r>
            <w:proofErr w:type="spellStart"/>
            <w:r w:rsidRPr="00E7465C">
              <w:rPr>
                <w:iCs/>
                <w:noProof w:val="0"/>
                <w:lang w:val="ro-MD" w:eastAsia="ru-RU"/>
              </w:rPr>
              <w:t>şi</w:t>
            </w:r>
            <w:proofErr w:type="spellEnd"/>
            <w:r w:rsidRPr="00E7465C">
              <w:rPr>
                <w:iCs/>
                <w:noProof w:val="0"/>
                <w:lang w:val="ro-MD" w:eastAsia="ru-RU"/>
              </w:rPr>
              <w:t xml:space="preserve"> partea/</w:t>
            </w:r>
            <w:proofErr w:type="spellStart"/>
            <w:r w:rsidRPr="00E7465C">
              <w:rPr>
                <w:iCs/>
                <w:noProof w:val="0"/>
                <w:lang w:val="ro-MD" w:eastAsia="ru-RU"/>
              </w:rPr>
              <w:t>părţile</w:t>
            </w:r>
            <w:proofErr w:type="spellEnd"/>
            <w:r w:rsidRPr="00E7465C">
              <w:rPr>
                <w:iCs/>
                <w:noProof w:val="0"/>
                <w:lang w:val="ro-MD" w:eastAsia="ru-RU"/>
              </w:rPr>
              <w:t xml:space="preserve"> din contract care sunt îndeplinite de </w:t>
            </w:r>
            <w:proofErr w:type="spellStart"/>
            <w:r w:rsidRPr="00E7465C">
              <w:rPr>
                <w:iCs/>
                <w:noProof w:val="0"/>
                <w:lang w:val="ro-MD" w:eastAsia="ru-RU"/>
              </w:rPr>
              <w:t>aceştia</w:t>
            </w:r>
            <w:proofErr w:type="spellEnd"/>
            <w:r w:rsidRPr="00E7465C">
              <w:rPr>
                <w:iCs/>
                <w:noProof w:val="0"/>
                <w:lang w:val="ro-MD" w:eastAsia="ru-RU"/>
              </w:rPr>
              <w:t xml:space="preserve"> (anexa nr. 16);</w:t>
            </w:r>
          </w:p>
        </w:tc>
        <w:tc>
          <w:tcPr>
            <w:tcW w:w="3526" w:type="dxa"/>
            <w:shd w:val="clear" w:color="auto" w:fill="auto"/>
          </w:tcPr>
          <w:p w14:paraId="6FD193C3"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561E9913"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5E0D46">
              <w:rPr>
                <w:iCs/>
              </w:rPr>
              <w:t>Obligatoriu</w:t>
            </w:r>
          </w:p>
        </w:tc>
      </w:tr>
      <w:tr w:rsidR="001B2D55" w:rsidRPr="00EC30C2" w14:paraId="416BF140" w14:textId="77777777" w:rsidTr="00135BD0">
        <w:tc>
          <w:tcPr>
            <w:tcW w:w="575" w:type="dxa"/>
            <w:shd w:val="clear" w:color="auto" w:fill="auto"/>
          </w:tcPr>
          <w:p w14:paraId="1FAE9C6C"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3767" w:type="dxa"/>
            <w:shd w:val="clear" w:color="auto" w:fill="auto"/>
          </w:tcPr>
          <w:p w14:paraId="08B3A4E5"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proofErr w:type="spellStart"/>
            <w:r w:rsidRPr="00E7465C">
              <w:rPr>
                <w:iCs/>
                <w:noProof w:val="0"/>
                <w:lang w:val="ro-MD" w:eastAsia="ru-RU"/>
              </w:rPr>
              <w:t>Informaţii</w:t>
            </w:r>
            <w:proofErr w:type="spellEnd"/>
            <w:r w:rsidRPr="00E7465C">
              <w:rPr>
                <w:iCs/>
                <w:noProof w:val="0"/>
                <w:lang w:val="ro-MD" w:eastAsia="ru-RU"/>
              </w:rPr>
              <w:t xml:space="preserve"> p</w:t>
            </w:r>
            <w:r>
              <w:rPr>
                <w:iCs/>
                <w:noProof w:val="0"/>
                <w:lang w:val="ro-MD" w:eastAsia="ru-RU"/>
              </w:rPr>
              <w:t>rivind asocierea (anexa nr. 17);</w:t>
            </w:r>
          </w:p>
        </w:tc>
        <w:tc>
          <w:tcPr>
            <w:tcW w:w="3526" w:type="dxa"/>
            <w:shd w:val="clear" w:color="auto" w:fill="auto"/>
          </w:tcPr>
          <w:p w14:paraId="6EC98782"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44606769"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5E0D46">
              <w:rPr>
                <w:iCs/>
              </w:rPr>
              <w:t>Obligatoriu</w:t>
            </w:r>
          </w:p>
        </w:tc>
      </w:tr>
      <w:tr w:rsidR="001B2D55" w:rsidRPr="00EC30C2" w14:paraId="02770BF4" w14:textId="77777777" w:rsidTr="00135BD0">
        <w:tc>
          <w:tcPr>
            <w:tcW w:w="575" w:type="dxa"/>
            <w:shd w:val="clear" w:color="auto" w:fill="auto"/>
          </w:tcPr>
          <w:p w14:paraId="6512F060"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3767" w:type="dxa"/>
            <w:shd w:val="clear" w:color="auto" w:fill="auto"/>
          </w:tcPr>
          <w:p w14:paraId="229C81B2"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sidRPr="00E7465C">
              <w:rPr>
                <w:iCs/>
                <w:noProof w:val="0"/>
                <w:lang w:val="ro-MD" w:eastAsia="ru-RU"/>
              </w:rPr>
              <w:t xml:space="preserve">Angajament </w:t>
            </w:r>
            <w:proofErr w:type="spellStart"/>
            <w:r w:rsidRPr="00E7465C">
              <w:rPr>
                <w:iCs/>
                <w:noProof w:val="0"/>
                <w:lang w:val="ro-MD" w:eastAsia="ru-RU"/>
              </w:rPr>
              <w:t>terţ</w:t>
            </w:r>
            <w:proofErr w:type="spellEnd"/>
            <w:r w:rsidRPr="00E7465C">
              <w:rPr>
                <w:iCs/>
                <w:noProof w:val="0"/>
                <w:lang w:val="ro-MD" w:eastAsia="ru-RU"/>
              </w:rPr>
              <w:t xml:space="preserve"> </w:t>
            </w:r>
            <w:proofErr w:type="spellStart"/>
            <w:r w:rsidRPr="00E7465C">
              <w:rPr>
                <w:iCs/>
                <w:noProof w:val="0"/>
                <w:lang w:val="ro-MD" w:eastAsia="ru-RU"/>
              </w:rPr>
              <w:t>susţinător</w:t>
            </w:r>
            <w:proofErr w:type="spellEnd"/>
            <w:r w:rsidRPr="00E7465C">
              <w:rPr>
                <w:iCs/>
                <w:noProof w:val="0"/>
                <w:lang w:val="ro-MD" w:eastAsia="ru-RU"/>
              </w:rPr>
              <w:t xml:space="preserve"> financiar (anexa nr. 18);</w:t>
            </w:r>
          </w:p>
        </w:tc>
        <w:tc>
          <w:tcPr>
            <w:tcW w:w="3526" w:type="dxa"/>
            <w:shd w:val="clear" w:color="auto" w:fill="auto"/>
          </w:tcPr>
          <w:p w14:paraId="692855F0"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4B75D4F1"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5E0D46">
              <w:rPr>
                <w:iCs/>
              </w:rPr>
              <w:t>Obligatoriu</w:t>
            </w:r>
          </w:p>
        </w:tc>
      </w:tr>
      <w:tr w:rsidR="001B2D55" w:rsidRPr="00EC30C2" w14:paraId="06D0DF58" w14:textId="77777777" w:rsidTr="00135BD0">
        <w:tc>
          <w:tcPr>
            <w:tcW w:w="575" w:type="dxa"/>
            <w:shd w:val="clear" w:color="auto" w:fill="auto"/>
          </w:tcPr>
          <w:p w14:paraId="2C12406C"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3767" w:type="dxa"/>
            <w:shd w:val="clear" w:color="auto" w:fill="auto"/>
          </w:tcPr>
          <w:p w14:paraId="533E2C3A"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sidRPr="00E7465C">
              <w:rPr>
                <w:iCs/>
                <w:noProof w:val="0"/>
                <w:lang w:val="ro-MD" w:eastAsia="ru-RU"/>
              </w:rPr>
              <w:t xml:space="preserve">Angajament privind </w:t>
            </w:r>
            <w:proofErr w:type="spellStart"/>
            <w:r w:rsidRPr="00E7465C">
              <w:rPr>
                <w:iCs/>
                <w:noProof w:val="0"/>
                <w:lang w:val="ro-MD" w:eastAsia="ru-RU"/>
              </w:rPr>
              <w:t>susţinerea</w:t>
            </w:r>
            <w:proofErr w:type="spellEnd"/>
            <w:r w:rsidRPr="00E7465C">
              <w:rPr>
                <w:iCs/>
                <w:noProof w:val="0"/>
                <w:lang w:val="ro-MD" w:eastAsia="ru-RU"/>
              </w:rPr>
              <w:t xml:space="preserve"> tehnică și profesională a ofertantului/grupului de operatori economici (anexa nr. 19);</w:t>
            </w:r>
          </w:p>
        </w:tc>
        <w:tc>
          <w:tcPr>
            <w:tcW w:w="3526" w:type="dxa"/>
            <w:shd w:val="clear" w:color="auto" w:fill="auto"/>
          </w:tcPr>
          <w:p w14:paraId="1333985F"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3D692C2F"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5E0D46">
              <w:rPr>
                <w:iCs/>
              </w:rPr>
              <w:t>Obligatoriu</w:t>
            </w:r>
          </w:p>
        </w:tc>
      </w:tr>
      <w:tr w:rsidR="001B2D55" w:rsidRPr="00EC30C2" w14:paraId="6A90889A" w14:textId="77777777" w:rsidTr="00135BD0">
        <w:tc>
          <w:tcPr>
            <w:tcW w:w="575" w:type="dxa"/>
            <w:shd w:val="clear" w:color="auto" w:fill="auto"/>
          </w:tcPr>
          <w:p w14:paraId="1614E566"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3767" w:type="dxa"/>
            <w:shd w:val="clear" w:color="auto" w:fill="auto"/>
          </w:tcPr>
          <w:p w14:paraId="3AB136E6"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proofErr w:type="spellStart"/>
            <w:r w:rsidRPr="00E7465C">
              <w:rPr>
                <w:iCs/>
                <w:noProof w:val="0"/>
                <w:lang w:val="ro-MD" w:eastAsia="ru-RU"/>
              </w:rPr>
              <w:t>Declaraţie</w:t>
            </w:r>
            <w:proofErr w:type="spellEnd"/>
            <w:r w:rsidRPr="00E7465C">
              <w:rPr>
                <w:iCs/>
                <w:noProof w:val="0"/>
                <w:lang w:val="ro-MD" w:eastAsia="ru-RU"/>
              </w:rPr>
              <w:t xml:space="preserve"> </w:t>
            </w:r>
            <w:proofErr w:type="spellStart"/>
            <w:r w:rsidRPr="00E7465C">
              <w:rPr>
                <w:iCs/>
                <w:noProof w:val="0"/>
                <w:lang w:val="ro-MD" w:eastAsia="ru-RU"/>
              </w:rPr>
              <w:t>terţ</w:t>
            </w:r>
            <w:proofErr w:type="spellEnd"/>
            <w:r w:rsidRPr="00E7465C">
              <w:rPr>
                <w:iCs/>
                <w:noProof w:val="0"/>
                <w:lang w:val="ro-MD" w:eastAsia="ru-RU"/>
              </w:rPr>
              <w:t xml:space="preserve"> </w:t>
            </w:r>
            <w:proofErr w:type="spellStart"/>
            <w:r w:rsidRPr="00E7465C">
              <w:rPr>
                <w:iCs/>
                <w:noProof w:val="0"/>
                <w:lang w:val="ro-MD" w:eastAsia="ru-RU"/>
              </w:rPr>
              <w:t>su</w:t>
            </w:r>
            <w:r>
              <w:rPr>
                <w:iCs/>
                <w:noProof w:val="0"/>
                <w:lang w:val="ro-MD" w:eastAsia="ru-RU"/>
              </w:rPr>
              <w:t>sţinător</w:t>
            </w:r>
            <w:proofErr w:type="spellEnd"/>
            <w:r>
              <w:rPr>
                <w:iCs/>
                <w:noProof w:val="0"/>
                <w:lang w:val="ro-MD" w:eastAsia="ru-RU"/>
              </w:rPr>
              <w:t xml:space="preserve"> tehnic (anexa nr. 20);</w:t>
            </w:r>
          </w:p>
        </w:tc>
        <w:tc>
          <w:tcPr>
            <w:tcW w:w="3526" w:type="dxa"/>
            <w:shd w:val="clear" w:color="auto" w:fill="auto"/>
          </w:tcPr>
          <w:p w14:paraId="3B93DBEA"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326868FD"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5E0D46">
              <w:rPr>
                <w:iCs/>
              </w:rPr>
              <w:t>Obligatoriu</w:t>
            </w:r>
          </w:p>
        </w:tc>
      </w:tr>
      <w:tr w:rsidR="001B2D55" w:rsidRPr="00EC30C2" w14:paraId="07875BC3" w14:textId="77777777" w:rsidTr="00135BD0">
        <w:tc>
          <w:tcPr>
            <w:tcW w:w="575" w:type="dxa"/>
            <w:shd w:val="clear" w:color="auto" w:fill="auto"/>
          </w:tcPr>
          <w:p w14:paraId="45D55BDA"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3767" w:type="dxa"/>
            <w:shd w:val="clear" w:color="auto" w:fill="auto"/>
          </w:tcPr>
          <w:p w14:paraId="2531A738"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proofErr w:type="spellStart"/>
            <w:r w:rsidRPr="00E7465C">
              <w:rPr>
                <w:iCs/>
                <w:noProof w:val="0"/>
                <w:lang w:val="ro-MD" w:eastAsia="ru-RU"/>
              </w:rPr>
              <w:t>Declaraţie</w:t>
            </w:r>
            <w:proofErr w:type="spellEnd"/>
            <w:r w:rsidRPr="00E7465C">
              <w:rPr>
                <w:iCs/>
                <w:noProof w:val="0"/>
                <w:lang w:val="ro-MD" w:eastAsia="ru-RU"/>
              </w:rPr>
              <w:t xml:space="preserve"> </w:t>
            </w:r>
            <w:proofErr w:type="spellStart"/>
            <w:r w:rsidRPr="00E7465C">
              <w:rPr>
                <w:iCs/>
                <w:noProof w:val="0"/>
                <w:lang w:val="ro-MD" w:eastAsia="ru-RU"/>
              </w:rPr>
              <w:t>terţ</w:t>
            </w:r>
            <w:proofErr w:type="spellEnd"/>
            <w:r w:rsidRPr="00E7465C">
              <w:rPr>
                <w:iCs/>
                <w:noProof w:val="0"/>
                <w:lang w:val="ro-MD" w:eastAsia="ru-RU"/>
              </w:rPr>
              <w:t xml:space="preserve"> </w:t>
            </w:r>
            <w:proofErr w:type="spellStart"/>
            <w:r w:rsidRPr="00E7465C">
              <w:rPr>
                <w:iCs/>
                <w:noProof w:val="0"/>
                <w:lang w:val="ro-MD" w:eastAsia="ru-RU"/>
              </w:rPr>
              <w:t>susţinător</w:t>
            </w:r>
            <w:proofErr w:type="spellEnd"/>
            <w:r w:rsidRPr="00E7465C">
              <w:rPr>
                <w:iCs/>
                <w:noProof w:val="0"/>
                <w:lang w:val="ro-MD" w:eastAsia="ru-RU"/>
              </w:rPr>
              <w:t xml:space="preserve"> profesional (anexa nr. 21);</w:t>
            </w:r>
          </w:p>
        </w:tc>
        <w:tc>
          <w:tcPr>
            <w:tcW w:w="3526" w:type="dxa"/>
            <w:shd w:val="clear" w:color="auto" w:fill="auto"/>
          </w:tcPr>
          <w:p w14:paraId="7CE8CDD5"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0A2D50F4"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5E0D46">
              <w:rPr>
                <w:iCs/>
              </w:rPr>
              <w:t>Obligatoriu</w:t>
            </w:r>
          </w:p>
        </w:tc>
      </w:tr>
      <w:tr w:rsidR="001B2D55" w:rsidRPr="00EC30C2" w14:paraId="48D6CEFF" w14:textId="77777777" w:rsidTr="00135BD0">
        <w:tc>
          <w:tcPr>
            <w:tcW w:w="575" w:type="dxa"/>
            <w:shd w:val="clear" w:color="auto" w:fill="auto"/>
          </w:tcPr>
          <w:p w14:paraId="6ED80760"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3767" w:type="dxa"/>
            <w:shd w:val="clear" w:color="auto" w:fill="auto"/>
          </w:tcPr>
          <w:p w14:paraId="709FEF46"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sidRPr="00E7465C">
              <w:rPr>
                <w:iCs/>
                <w:noProof w:val="0"/>
                <w:lang w:val="ro-MD" w:eastAsia="ru-RU"/>
              </w:rPr>
              <w:t>Aviz pentru participare la licitațiile publice de lucrări din domeniul construcțiilor și instalațiilor (anexa nr. 22);</w:t>
            </w:r>
          </w:p>
        </w:tc>
        <w:tc>
          <w:tcPr>
            <w:tcW w:w="3526" w:type="dxa"/>
            <w:shd w:val="clear" w:color="auto" w:fill="auto"/>
          </w:tcPr>
          <w:p w14:paraId="42AB44F1"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0E4E46">
              <w:rPr>
                <w:iCs/>
              </w:rPr>
              <w:t>Semnat electronic de către operatorul economic</w:t>
            </w:r>
          </w:p>
        </w:tc>
        <w:tc>
          <w:tcPr>
            <w:tcW w:w="1618" w:type="dxa"/>
            <w:shd w:val="clear" w:color="auto" w:fill="auto"/>
          </w:tcPr>
          <w:p w14:paraId="3F80BCC6"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sidRPr="005E0D46">
              <w:rPr>
                <w:iCs/>
              </w:rPr>
              <w:t>Obligatoriu</w:t>
            </w:r>
          </w:p>
        </w:tc>
      </w:tr>
      <w:tr w:rsidR="001B2D55" w:rsidRPr="00EC30C2" w14:paraId="4132B2CD" w14:textId="77777777" w:rsidTr="00135BD0">
        <w:tc>
          <w:tcPr>
            <w:tcW w:w="575" w:type="dxa"/>
            <w:shd w:val="clear" w:color="auto" w:fill="auto"/>
          </w:tcPr>
          <w:p w14:paraId="73CFE905"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20</w:t>
            </w:r>
          </w:p>
        </w:tc>
        <w:tc>
          <w:tcPr>
            <w:tcW w:w="3767" w:type="dxa"/>
            <w:shd w:val="clear" w:color="auto" w:fill="auto"/>
          </w:tcPr>
          <w:p w14:paraId="0A2B6399"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Pr>
                <w:lang w:val="en-US"/>
              </w:rPr>
              <w:t>Caiet de sarcini (Anexa 23)</w:t>
            </w:r>
          </w:p>
        </w:tc>
        <w:tc>
          <w:tcPr>
            <w:tcW w:w="3526" w:type="dxa"/>
            <w:shd w:val="clear" w:color="auto" w:fill="auto"/>
          </w:tcPr>
          <w:p w14:paraId="3D98A4F2" w14:textId="77777777" w:rsidR="001B2D55" w:rsidRDefault="001B2D55" w:rsidP="00135BD0">
            <w:pPr>
              <w:tabs>
                <w:tab w:val="left" w:pos="612"/>
              </w:tabs>
              <w:rPr>
                <w:iCs/>
              </w:rPr>
            </w:pPr>
            <w:r w:rsidRPr="00655A7B">
              <w:rPr>
                <w:iCs/>
              </w:rPr>
              <w:t>Semnat electronic de către operatorul</w:t>
            </w:r>
          </w:p>
          <w:p w14:paraId="23FCB2E1" w14:textId="77777777" w:rsidR="001B2D55" w:rsidRPr="000E4E46" w:rsidRDefault="001B2D55" w:rsidP="00135BD0">
            <w:pPr>
              <w:shd w:val="clear" w:color="auto" w:fill="FFFFFF" w:themeFill="background1"/>
              <w:tabs>
                <w:tab w:val="left" w:pos="612"/>
              </w:tabs>
              <w:spacing w:before="120" w:after="120"/>
              <w:rPr>
                <w:iCs/>
              </w:rPr>
            </w:pPr>
            <w:r w:rsidRPr="00655A7B">
              <w:rPr>
                <w:iCs/>
              </w:rPr>
              <w:t>Economic</w:t>
            </w:r>
          </w:p>
        </w:tc>
        <w:tc>
          <w:tcPr>
            <w:tcW w:w="1618" w:type="dxa"/>
            <w:shd w:val="clear" w:color="auto" w:fill="auto"/>
          </w:tcPr>
          <w:p w14:paraId="306728D9" w14:textId="77777777" w:rsidR="001B2D55" w:rsidRDefault="001B2D55" w:rsidP="00135BD0">
            <w:pPr>
              <w:tabs>
                <w:tab w:val="left" w:pos="612"/>
              </w:tabs>
              <w:rPr>
                <w:iCs/>
              </w:rPr>
            </w:pPr>
            <w:r w:rsidRPr="00205CCB">
              <w:rPr>
                <w:iCs/>
              </w:rPr>
              <w:t>Obligatoriu</w:t>
            </w:r>
          </w:p>
          <w:p w14:paraId="0096CEC6" w14:textId="77777777" w:rsidR="001B2D55" w:rsidRDefault="001B2D55" w:rsidP="00135BD0">
            <w:pPr>
              <w:tabs>
                <w:tab w:val="left" w:pos="612"/>
              </w:tabs>
              <w:rPr>
                <w:iCs/>
              </w:rPr>
            </w:pPr>
          </w:p>
          <w:p w14:paraId="34872F6A" w14:textId="77777777" w:rsidR="001B2D55" w:rsidRPr="005E0D46" w:rsidRDefault="001B2D55" w:rsidP="00135BD0">
            <w:pPr>
              <w:shd w:val="clear" w:color="auto" w:fill="FFFFFF" w:themeFill="background1"/>
              <w:tabs>
                <w:tab w:val="left" w:pos="612"/>
              </w:tabs>
              <w:spacing w:before="120" w:after="120"/>
              <w:rPr>
                <w:iCs/>
              </w:rPr>
            </w:pPr>
          </w:p>
        </w:tc>
      </w:tr>
      <w:tr w:rsidR="001B2D55" w:rsidRPr="00EC30C2" w14:paraId="363E26EA" w14:textId="77777777" w:rsidTr="00135BD0">
        <w:tc>
          <w:tcPr>
            <w:tcW w:w="575" w:type="dxa"/>
            <w:shd w:val="clear" w:color="auto" w:fill="auto"/>
          </w:tcPr>
          <w:p w14:paraId="510237C7"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3767" w:type="dxa"/>
          </w:tcPr>
          <w:p w14:paraId="5D22B298" w14:textId="77777777" w:rsidR="001B2D55" w:rsidRPr="00E7465C" w:rsidRDefault="001B2D55" w:rsidP="00135BD0">
            <w:pPr>
              <w:shd w:val="clear" w:color="auto" w:fill="FFFFFF" w:themeFill="background1"/>
              <w:tabs>
                <w:tab w:val="left" w:pos="612"/>
              </w:tabs>
              <w:spacing w:before="120" w:after="120"/>
              <w:rPr>
                <w:iCs/>
                <w:noProof w:val="0"/>
                <w:lang w:val="ro-MD" w:eastAsia="ru-RU"/>
              </w:rPr>
            </w:pPr>
            <w:r>
              <w:rPr>
                <w:lang w:val="en-US"/>
              </w:rPr>
              <w:t>Certificat privind lipsa sau existenţa restanţelor faţă de bugetul public naţional</w:t>
            </w:r>
          </w:p>
        </w:tc>
        <w:tc>
          <w:tcPr>
            <w:tcW w:w="3526" w:type="dxa"/>
          </w:tcPr>
          <w:p w14:paraId="172A613D" w14:textId="77777777" w:rsidR="001B2D55" w:rsidRDefault="001B2D55" w:rsidP="00135BD0">
            <w:pPr>
              <w:tabs>
                <w:tab w:val="left" w:pos="612"/>
              </w:tabs>
              <w:rPr>
                <w:iCs/>
                <w:lang w:val="en-US"/>
              </w:rPr>
            </w:pPr>
            <w:r>
              <w:rPr>
                <w:iCs/>
                <w:lang w:val="en-US"/>
              </w:rPr>
              <w:t xml:space="preserve">Eliberat de Inspectoratul Fiscal al RM </w:t>
            </w:r>
            <w:r w:rsidRPr="00842600">
              <w:rPr>
                <w:iCs/>
                <w:lang w:val="en-US"/>
              </w:rPr>
              <w:t>(</w:t>
            </w:r>
            <w:r>
              <w:rPr>
                <w:iCs/>
                <w:lang w:val="en-US"/>
              </w:rPr>
              <w:t>valabil la data petrecerii licita</w:t>
            </w:r>
            <w:r>
              <w:rPr>
                <w:iCs/>
              </w:rPr>
              <w:t>ţiei</w:t>
            </w:r>
            <w:r w:rsidRPr="00842600">
              <w:rPr>
                <w:iCs/>
                <w:lang w:val="en-US"/>
              </w:rPr>
              <w:t>)</w:t>
            </w:r>
          </w:p>
          <w:p w14:paraId="4FE129D7" w14:textId="77777777" w:rsidR="001B2D55" w:rsidRPr="000E4E46" w:rsidRDefault="001B2D55" w:rsidP="00135BD0">
            <w:pPr>
              <w:shd w:val="clear" w:color="auto" w:fill="FFFFFF" w:themeFill="background1"/>
              <w:tabs>
                <w:tab w:val="left" w:pos="612"/>
              </w:tabs>
              <w:spacing w:before="120" w:after="120"/>
              <w:rPr>
                <w:iCs/>
              </w:rPr>
            </w:pPr>
            <w:r w:rsidRPr="00655A7B">
              <w:rPr>
                <w:iCs/>
              </w:rPr>
              <w:t>Semnat electronic de către operatorul economic</w:t>
            </w:r>
          </w:p>
        </w:tc>
        <w:tc>
          <w:tcPr>
            <w:tcW w:w="1618" w:type="dxa"/>
          </w:tcPr>
          <w:p w14:paraId="0C0EFE4A" w14:textId="77777777" w:rsidR="001B2D55" w:rsidRPr="00CE3774" w:rsidRDefault="001B2D55" w:rsidP="00135BD0">
            <w:pPr>
              <w:shd w:val="clear" w:color="auto" w:fill="FFFFFF" w:themeFill="background1"/>
              <w:tabs>
                <w:tab w:val="left" w:pos="612"/>
              </w:tabs>
              <w:spacing w:before="120" w:after="120"/>
              <w:rPr>
                <w:b/>
                <w:iCs/>
                <w:noProof w:val="0"/>
                <w:sz w:val="20"/>
                <w:szCs w:val="20"/>
                <w:lang w:val="ro-MD" w:eastAsia="ru-RU"/>
              </w:rPr>
            </w:pPr>
            <w:r w:rsidRPr="00205CCB">
              <w:rPr>
                <w:iCs/>
              </w:rPr>
              <w:t>Obligatoriu</w:t>
            </w:r>
          </w:p>
        </w:tc>
      </w:tr>
      <w:tr w:rsidR="001B2D55" w:rsidRPr="00EC30C2" w14:paraId="6C5F4FB8" w14:textId="77777777" w:rsidTr="00135BD0">
        <w:tc>
          <w:tcPr>
            <w:tcW w:w="575" w:type="dxa"/>
            <w:shd w:val="clear" w:color="auto" w:fill="auto"/>
          </w:tcPr>
          <w:p w14:paraId="0967A42C"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3767" w:type="dxa"/>
          </w:tcPr>
          <w:p w14:paraId="6811D232" w14:textId="77777777" w:rsidR="001B2D55" w:rsidRDefault="001B2D55" w:rsidP="00135BD0">
            <w:pPr>
              <w:shd w:val="clear" w:color="auto" w:fill="FFFFFF" w:themeFill="background1"/>
              <w:tabs>
                <w:tab w:val="left" w:pos="612"/>
              </w:tabs>
              <w:spacing w:before="120" w:after="120"/>
              <w:rPr>
                <w:lang w:val="en-US"/>
              </w:rPr>
            </w:pPr>
            <w:r>
              <w:rPr>
                <w:lang w:val="en-US"/>
              </w:rPr>
              <w:t>Atribuirea contului bancar</w:t>
            </w:r>
          </w:p>
        </w:tc>
        <w:tc>
          <w:tcPr>
            <w:tcW w:w="3526" w:type="dxa"/>
          </w:tcPr>
          <w:p w14:paraId="0EB9BA6F" w14:textId="77777777" w:rsidR="001B2D55" w:rsidRDefault="001B2D55" w:rsidP="00135BD0">
            <w:pPr>
              <w:tabs>
                <w:tab w:val="left" w:pos="612"/>
              </w:tabs>
              <w:rPr>
                <w:iCs/>
                <w:lang w:val="en-US"/>
              </w:rPr>
            </w:pPr>
            <w:r>
              <w:rPr>
                <w:iCs/>
                <w:lang w:val="en-US"/>
              </w:rPr>
              <w:t>Eliberat de bancă deţinătoare de cont</w:t>
            </w:r>
          </w:p>
          <w:p w14:paraId="0631E7E1" w14:textId="77777777" w:rsidR="001B2D55" w:rsidRDefault="001B2D55" w:rsidP="00135BD0">
            <w:pPr>
              <w:tabs>
                <w:tab w:val="left" w:pos="612"/>
              </w:tabs>
              <w:rPr>
                <w:iCs/>
                <w:lang w:val="en-US"/>
              </w:rPr>
            </w:pPr>
            <w:r w:rsidRPr="00655A7B">
              <w:rPr>
                <w:iCs/>
              </w:rPr>
              <w:t>Semnat electronic de către operatorul economic</w:t>
            </w:r>
          </w:p>
        </w:tc>
        <w:tc>
          <w:tcPr>
            <w:tcW w:w="1618" w:type="dxa"/>
          </w:tcPr>
          <w:p w14:paraId="43995504" w14:textId="77777777" w:rsidR="001B2D55" w:rsidRPr="00CE3774" w:rsidRDefault="001B2D55" w:rsidP="00135BD0">
            <w:pPr>
              <w:shd w:val="clear" w:color="auto" w:fill="FFFFFF" w:themeFill="background1"/>
              <w:tabs>
                <w:tab w:val="left" w:pos="612"/>
              </w:tabs>
              <w:spacing w:before="120" w:after="120"/>
              <w:rPr>
                <w:b/>
                <w:iCs/>
                <w:noProof w:val="0"/>
                <w:sz w:val="20"/>
                <w:szCs w:val="20"/>
                <w:lang w:val="ro-MD" w:eastAsia="ru-RU"/>
              </w:rPr>
            </w:pPr>
            <w:r w:rsidRPr="00205CCB">
              <w:rPr>
                <w:iCs/>
              </w:rPr>
              <w:t>Obligatoriu</w:t>
            </w:r>
          </w:p>
        </w:tc>
      </w:tr>
      <w:tr w:rsidR="001B2D55" w:rsidRPr="00EC30C2" w14:paraId="4C6C7159" w14:textId="77777777" w:rsidTr="00135BD0">
        <w:tc>
          <w:tcPr>
            <w:tcW w:w="575" w:type="dxa"/>
            <w:shd w:val="clear" w:color="auto" w:fill="auto"/>
          </w:tcPr>
          <w:p w14:paraId="1F823ACF"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3767" w:type="dxa"/>
          </w:tcPr>
          <w:p w14:paraId="6216DF81" w14:textId="77777777" w:rsidR="001B2D55" w:rsidRDefault="001B2D55" w:rsidP="00135BD0">
            <w:pPr>
              <w:shd w:val="clear" w:color="auto" w:fill="FFFFFF" w:themeFill="background1"/>
              <w:tabs>
                <w:tab w:val="left" w:pos="612"/>
              </w:tabs>
              <w:spacing w:before="120" w:after="120"/>
              <w:rPr>
                <w:lang w:val="en-US"/>
              </w:rPr>
            </w:pPr>
            <w:r>
              <w:rPr>
                <w:lang w:val="en-US"/>
              </w:rPr>
              <w:t xml:space="preserve">Ultimul Raport Financiar </w:t>
            </w:r>
          </w:p>
        </w:tc>
        <w:tc>
          <w:tcPr>
            <w:tcW w:w="3526" w:type="dxa"/>
          </w:tcPr>
          <w:p w14:paraId="22893C92" w14:textId="77777777" w:rsidR="001B2D55" w:rsidRDefault="001B2D55" w:rsidP="00135BD0">
            <w:pPr>
              <w:tabs>
                <w:tab w:val="left" w:pos="612"/>
              </w:tabs>
              <w:rPr>
                <w:iCs/>
                <w:lang w:val="en-US"/>
              </w:rPr>
            </w:pPr>
            <w:r w:rsidRPr="00655A7B">
              <w:rPr>
                <w:iCs/>
              </w:rPr>
              <w:t>Semnat electronic de către operatorul economic</w:t>
            </w:r>
          </w:p>
        </w:tc>
        <w:tc>
          <w:tcPr>
            <w:tcW w:w="1618" w:type="dxa"/>
          </w:tcPr>
          <w:p w14:paraId="05E56550" w14:textId="77777777" w:rsidR="001B2D55" w:rsidRPr="00776520" w:rsidRDefault="001B2D55" w:rsidP="00135BD0">
            <w:pPr>
              <w:tabs>
                <w:tab w:val="left" w:pos="612"/>
              </w:tabs>
              <w:rPr>
                <w:iCs/>
              </w:rPr>
            </w:pPr>
            <w:r w:rsidRPr="00205CCB">
              <w:rPr>
                <w:iCs/>
              </w:rPr>
              <w:t>Obligatoriu</w:t>
            </w:r>
          </w:p>
        </w:tc>
      </w:tr>
      <w:tr w:rsidR="001B2D55" w:rsidRPr="00EC30C2" w14:paraId="48750F63" w14:textId="77777777" w:rsidTr="00135BD0">
        <w:tc>
          <w:tcPr>
            <w:tcW w:w="575" w:type="dxa"/>
            <w:shd w:val="clear" w:color="auto" w:fill="auto"/>
          </w:tcPr>
          <w:p w14:paraId="77454184"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24</w:t>
            </w:r>
          </w:p>
        </w:tc>
        <w:tc>
          <w:tcPr>
            <w:tcW w:w="3767" w:type="dxa"/>
          </w:tcPr>
          <w:p w14:paraId="36EF4B28" w14:textId="77777777" w:rsidR="001B2D55" w:rsidRDefault="001B2D55" w:rsidP="00135BD0">
            <w:pPr>
              <w:shd w:val="clear" w:color="auto" w:fill="FFFFFF" w:themeFill="background1"/>
              <w:tabs>
                <w:tab w:val="left" w:pos="612"/>
              </w:tabs>
              <w:spacing w:before="120" w:after="120"/>
              <w:rPr>
                <w:lang w:val="en-US"/>
              </w:rPr>
            </w:pPr>
            <w:r>
              <w:rPr>
                <w:lang w:val="en-US"/>
              </w:rPr>
              <w:t>Date despre agentul economic</w:t>
            </w:r>
          </w:p>
        </w:tc>
        <w:tc>
          <w:tcPr>
            <w:tcW w:w="3526" w:type="dxa"/>
          </w:tcPr>
          <w:p w14:paraId="15230E15" w14:textId="77777777" w:rsidR="001B2D55" w:rsidRPr="00655A7B" w:rsidRDefault="001B2D55" w:rsidP="00135BD0">
            <w:pPr>
              <w:tabs>
                <w:tab w:val="left" w:pos="612"/>
              </w:tabs>
              <w:rPr>
                <w:iCs/>
              </w:rPr>
            </w:pPr>
            <w:r w:rsidRPr="00655A7B">
              <w:rPr>
                <w:iCs/>
              </w:rPr>
              <w:t>Semnat electronic de către operatorul economic</w:t>
            </w:r>
          </w:p>
        </w:tc>
        <w:tc>
          <w:tcPr>
            <w:tcW w:w="1618" w:type="dxa"/>
          </w:tcPr>
          <w:p w14:paraId="7CDFF937" w14:textId="77777777" w:rsidR="001B2D55" w:rsidRDefault="001B2D55" w:rsidP="00135BD0">
            <w:pPr>
              <w:tabs>
                <w:tab w:val="left" w:pos="612"/>
              </w:tabs>
              <w:rPr>
                <w:iCs/>
              </w:rPr>
            </w:pPr>
            <w:r w:rsidRPr="00205CCB">
              <w:rPr>
                <w:iCs/>
              </w:rPr>
              <w:t>Obligatoriu</w:t>
            </w:r>
          </w:p>
          <w:p w14:paraId="3768BF06" w14:textId="77777777" w:rsidR="001B2D55" w:rsidRPr="00205CCB" w:rsidRDefault="001B2D55" w:rsidP="00135BD0">
            <w:pPr>
              <w:tabs>
                <w:tab w:val="left" w:pos="612"/>
              </w:tabs>
              <w:rPr>
                <w:iCs/>
              </w:rPr>
            </w:pPr>
          </w:p>
        </w:tc>
      </w:tr>
      <w:tr w:rsidR="001B2D55" w:rsidRPr="00EC30C2" w14:paraId="71429338" w14:textId="77777777" w:rsidTr="00135BD0">
        <w:tc>
          <w:tcPr>
            <w:tcW w:w="575" w:type="dxa"/>
            <w:shd w:val="clear" w:color="auto" w:fill="auto"/>
          </w:tcPr>
          <w:p w14:paraId="4DDC2A5F" w14:textId="77777777" w:rsidR="001B2D55" w:rsidRDefault="001B2D55" w:rsidP="00135BD0">
            <w:pPr>
              <w:shd w:val="clear" w:color="auto" w:fill="FFFFFF" w:themeFill="background1"/>
              <w:tabs>
                <w:tab w:val="left" w:pos="612"/>
              </w:tabs>
              <w:spacing w:before="120" w:after="120"/>
              <w:rPr>
                <w:iCs/>
                <w:noProof w:val="0"/>
                <w:lang w:val="ro-MD" w:eastAsia="ru-RU"/>
              </w:rPr>
            </w:pPr>
            <w:r>
              <w:rPr>
                <w:iCs/>
                <w:noProof w:val="0"/>
                <w:lang w:val="ro-MD" w:eastAsia="ru-RU"/>
              </w:rPr>
              <w:t>25</w:t>
            </w:r>
          </w:p>
        </w:tc>
        <w:tc>
          <w:tcPr>
            <w:tcW w:w="3767" w:type="dxa"/>
          </w:tcPr>
          <w:p w14:paraId="12525D73" w14:textId="77777777" w:rsidR="001B2D55" w:rsidRDefault="001B2D55" w:rsidP="00135BD0">
            <w:pPr>
              <w:shd w:val="clear" w:color="auto" w:fill="FFFFFF" w:themeFill="background1"/>
              <w:tabs>
                <w:tab w:val="left" w:pos="612"/>
              </w:tabs>
              <w:spacing w:before="120" w:after="120"/>
              <w:rPr>
                <w:lang w:val="en-US"/>
              </w:rPr>
            </w:pPr>
            <w:r w:rsidRPr="00592AD6">
              <w:rPr>
                <w:lang w:val="en-US"/>
              </w:rPr>
              <w:t>Certificat privind confirmarea vizitei obiectului</w:t>
            </w:r>
          </w:p>
        </w:tc>
        <w:tc>
          <w:tcPr>
            <w:tcW w:w="3526" w:type="dxa"/>
          </w:tcPr>
          <w:p w14:paraId="7CD7BD92" w14:textId="77777777" w:rsidR="001B2D55" w:rsidRPr="00592AD6" w:rsidRDefault="001B2D55" w:rsidP="00135BD0">
            <w:pPr>
              <w:tabs>
                <w:tab w:val="left" w:pos="612"/>
              </w:tabs>
              <w:rPr>
                <w:iCs/>
                <w:lang w:val="en-US"/>
              </w:rPr>
            </w:pPr>
            <w:r>
              <w:rPr>
                <w:iCs/>
                <w:lang w:val="en-US"/>
              </w:rPr>
              <w:t>Eliberat de autoritatea contractatnta,</w:t>
            </w:r>
            <w:r>
              <w:t xml:space="preserve"> </w:t>
            </w:r>
            <w:r w:rsidRPr="00592AD6">
              <w:rPr>
                <w:iCs/>
                <w:lang w:val="en-US"/>
              </w:rPr>
              <w:t>Semnat electronic de către operatorul economic</w:t>
            </w:r>
          </w:p>
        </w:tc>
        <w:tc>
          <w:tcPr>
            <w:tcW w:w="1618" w:type="dxa"/>
          </w:tcPr>
          <w:p w14:paraId="7B907E1A" w14:textId="77777777" w:rsidR="001B2D55" w:rsidRPr="00205CCB" w:rsidRDefault="001B2D55" w:rsidP="00135BD0">
            <w:pPr>
              <w:tabs>
                <w:tab w:val="left" w:pos="612"/>
              </w:tabs>
              <w:rPr>
                <w:iCs/>
              </w:rPr>
            </w:pPr>
            <w:r w:rsidRPr="00592AD6">
              <w:rPr>
                <w:iCs/>
              </w:rPr>
              <w:t>Obligatoriu</w:t>
            </w:r>
          </w:p>
        </w:tc>
      </w:tr>
    </w:tbl>
    <w:p w14:paraId="2216BB37" w14:textId="77777777" w:rsidR="001B2D55" w:rsidRPr="00FF430B" w:rsidRDefault="001B2D55" w:rsidP="002E1DC2">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AD7D42">
        <w:rPr>
          <w:b/>
          <w:noProof w:val="0"/>
          <w:u w:val="single"/>
          <w:lang w:val="ro-MD" w:eastAsia="ru-RU"/>
        </w:rPr>
        <w:t>cuantumul 1 %.</w:t>
      </w:r>
    </w:p>
    <w:p w14:paraId="5D18E7CC" w14:textId="77777777" w:rsidR="001B2D55" w:rsidRPr="00FF430B" w:rsidRDefault="001B2D55" w:rsidP="002E1DC2">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w:t>
      </w:r>
      <w:r w:rsidRPr="00AD7D42">
        <w:rPr>
          <w:b/>
          <w:noProof w:val="0"/>
          <w:u w:val="single"/>
          <w:lang w:val="ro-MD" w:eastAsia="ru-RU"/>
        </w:rPr>
        <w:t>a lucrărilor 5 ani</w:t>
      </w:r>
      <w:r w:rsidRPr="00FF430B">
        <w:rPr>
          <w:b/>
          <w:noProof w:val="0"/>
          <w:lang w:val="ro-MD" w:eastAsia="ru-RU"/>
        </w:rPr>
        <w:t>.</w:t>
      </w:r>
    </w:p>
    <w:p w14:paraId="1F816D81" w14:textId="77777777" w:rsidR="001B2D55" w:rsidRPr="00FF430B" w:rsidRDefault="001B2D55" w:rsidP="002E1DC2">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după caz, </w:t>
      </w:r>
      <w:r w:rsidRPr="00AD7D42">
        <w:rPr>
          <w:b/>
          <w:noProof w:val="0"/>
          <w:u w:val="single"/>
          <w:lang w:val="ro-MD" w:eastAsia="ru-RU"/>
        </w:rPr>
        <w:t>cuantumul 5 %.</w:t>
      </w:r>
    </w:p>
    <w:p w14:paraId="4352B306" w14:textId="77777777" w:rsidR="001B2D55" w:rsidRPr="00FF430B" w:rsidRDefault="001B2D55" w:rsidP="002E1DC2">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Motivul recurgerii la procedura accelerată (în cazul licitației deschise, restrânse și a procedurii negociate), după caz</w:t>
      </w:r>
      <w:r>
        <w:rPr>
          <w:b/>
          <w:noProof w:val="0"/>
          <w:lang w:val="ro-MD" w:eastAsia="ru-RU"/>
        </w:rPr>
        <w:t xml:space="preserve"> -----</w:t>
      </w:r>
    </w:p>
    <w:p w14:paraId="56AAB9C1" w14:textId="77777777" w:rsidR="001B2D55" w:rsidRPr="00FF430B" w:rsidRDefault="001B2D55" w:rsidP="002E1DC2">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electronică):licitația electronică</w:t>
      </w:r>
    </w:p>
    <w:p w14:paraId="6EA51360" w14:textId="77777777" w:rsidR="001B2D55" w:rsidRPr="00FF430B" w:rsidRDefault="001B2D55" w:rsidP="002E1DC2">
      <w:pPr>
        <w:numPr>
          <w:ilvl w:val="0"/>
          <w:numId w:val="21"/>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Pr>
          <w:b/>
          <w:noProof w:val="0"/>
          <w:lang w:val="ro-MD" w:eastAsia="ru-RU"/>
        </w:rPr>
        <w:t>-------</w:t>
      </w:r>
    </w:p>
    <w:p w14:paraId="4DE54A27" w14:textId="77777777" w:rsidR="001B2D55" w:rsidRPr="00FF430B" w:rsidRDefault="001B2D55" w:rsidP="002E1DC2">
      <w:pPr>
        <w:numPr>
          <w:ilvl w:val="0"/>
          <w:numId w:val="21"/>
        </w:numPr>
        <w:tabs>
          <w:tab w:val="right" w:pos="426"/>
        </w:tabs>
        <w:spacing w:before="120"/>
        <w:ind w:left="0" w:firstLine="0"/>
        <w:rPr>
          <w:b/>
          <w:noProof w:val="0"/>
          <w:lang w:val="ro-MD" w:eastAsia="ru-RU"/>
        </w:rPr>
      </w:pPr>
      <w:bookmarkStart w:id="43" w:name="_Hlk71621175"/>
      <w:r w:rsidRPr="00FF430B">
        <w:rPr>
          <w:b/>
          <w:noProof w:val="0"/>
          <w:lang w:val="ro-MD" w:eastAsia="ru-RU"/>
        </w:rPr>
        <w:t>Ofertele se prezintă în valuta</w:t>
      </w:r>
      <w:r>
        <w:rPr>
          <w:b/>
          <w:noProof w:val="0"/>
          <w:lang w:val="ro-MD" w:eastAsia="ru-RU"/>
        </w:rPr>
        <w:t xml:space="preserve"> </w:t>
      </w:r>
      <w:bookmarkEnd w:id="43"/>
      <w:r>
        <w:rPr>
          <w:b/>
          <w:noProof w:val="0"/>
          <w:lang w:val="ro-MD" w:eastAsia="ru-RU"/>
        </w:rPr>
        <w:t>lei MD</w:t>
      </w:r>
    </w:p>
    <w:p w14:paraId="705A92CE" w14:textId="77777777" w:rsidR="001B2D55" w:rsidRPr="00FF430B" w:rsidRDefault="001B2D55" w:rsidP="002E1DC2">
      <w:pPr>
        <w:numPr>
          <w:ilvl w:val="0"/>
          <w:numId w:val="21"/>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Pr>
          <w:b/>
          <w:noProof w:val="0"/>
          <w:lang w:val="ro-MD" w:eastAsia="ru-RU"/>
        </w:rPr>
        <w:t xml:space="preserve"> cel mai mic </w:t>
      </w:r>
      <w:proofErr w:type="spellStart"/>
      <w:r>
        <w:rPr>
          <w:b/>
          <w:noProof w:val="0"/>
          <w:lang w:val="ro-MD" w:eastAsia="ru-RU"/>
        </w:rPr>
        <w:t>pret</w:t>
      </w:r>
      <w:proofErr w:type="spellEnd"/>
      <w:r>
        <w:rPr>
          <w:b/>
          <w:noProof w:val="0"/>
          <w:lang w:val="ro-MD" w:eastAsia="ru-RU"/>
        </w:rPr>
        <w:t>.</w:t>
      </w:r>
    </w:p>
    <w:p w14:paraId="5DBEE477" w14:textId="77777777" w:rsidR="001B2D55" w:rsidRPr="00FF430B" w:rsidRDefault="001B2D55" w:rsidP="002E1DC2">
      <w:pPr>
        <w:numPr>
          <w:ilvl w:val="0"/>
          <w:numId w:val="21"/>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1B2D55" w:rsidRPr="00EC30C2" w14:paraId="017EA481" w14:textId="77777777" w:rsidTr="00135BD0">
        <w:tc>
          <w:tcPr>
            <w:tcW w:w="576" w:type="dxa"/>
            <w:shd w:val="clear" w:color="auto" w:fill="auto"/>
          </w:tcPr>
          <w:p w14:paraId="7F4F9E57" w14:textId="77777777" w:rsidR="001B2D55" w:rsidRPr="00FF430B" w:rsidRDefault="001B2D55" w:rsidP="00135BD0">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2C7A6C23" w14:textId="77777777" w:rsidR="001B2D55" w:rsidRPr="00FF430B" w:rsidRDefault="001B2D55" w:rsidP="00135BD0">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6F93505B" w14:textId="77777777" w:rsidR="001B2D55" w:rsidRPr="00FF430B" w:rsidRDefault="001B2D55" w:rsidP="00135BD0">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1B2D55" w:rsidRPr="00EC30C2" w14:paraId="13522E33" w14:textId="77777777" w:rsidTr="00135BD0">
        <w:trPr>
          <w:trHeight w:val="141"/>
        </w:trPr>
        <w:tc>
          <w:tcPr>
            <w:tcW w:w="576" w:type="dxa"/>
            <w:shd w:val="clear" w:color="auto" w:fill="auto"/>
          </w:tcPr>
          <w:p w14:paraId="72799CA3"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p>
        </w:tc>
        <w:tc>
          <w:tcPr>
            <w:tcW w:w="7122" w:type="dxa"/>
            <w:shd w:val="clear" w:color="auto" w:fill="auto"/>
          </w:tcPr>
          <w:p w14:paraId="3E7B06C3"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p>
        </w:tc>
        <w:tc>
          <w:tcPr>
            <w:tcW w:w="1788" w:type="dxa"/>
            <w:shd w:val="clear" w:color="auto" w:fill="auto"/>
          </w:tcPr>
          <w:p w14:paraId="10BF3B4A" w14:textId="77777777" w:rsidR="001B2D55" w:rsidRPr="00FF430B" w:rsidRDefault="001B2D55" w:rsidP="00135BD0">
            <w:pPr>
              <w:shd w:val="clear" w:color="auto" w:fill="FFFFFF" w:themeFill="background1"/>
              <w:tabs>
                <w:tab w:val="left" w:pos="612"/>
              </w:tabs>
              <w:spacing w:before="120" w:after="120"/>
              <w:rPr>
                <w:iCs/>
                <w:noProof w:val="0"/>
                <w:lang w:val="ro-MD" w:eastAsia="ru-RU"/>
              </w:rPr>
            </w:pPr>
          </w:p>
        </w:tc>
      </w:tr>
    </w:tbl>
    <w:p w14:paraId="52C3035D" w14:textId="77777777" w:rsidR="001B2D55" w:rsidRPr="00FF430B" w:rsidRDefault="001B2D55" w:rsidP="002E1DC2">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64E067" w14:textId="77777777" w:rsidR="001B2D55" w:rsidRPr="00FF430B" w:rsidRDefault="001B2D55" w:rsidP="002E1DC2">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w:t>
      </w:r>
    </w:p>
    <w:p w14:paraId="1F018C30" w14:textId="77777777" w:rsidR="001B2D55" w:rsidRPr="00FF430B" w:rsidRDefault="001B2D55" w:rsidP="002E1DC2">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196BCCD4" w14:textId="77777777" w:rsidR="001B2D55" w:rsidRPr="00FF430B" w:rsidRDefault="001B2D55" w:rsidP="001B2D55">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579DAE1E" w14:textId="77777777" w:rsidR="001B2D55" w:rsidRPr="00FF430B" w:rsidRDefault="001B2D55" w:rsidP="002E1DC2">
      <w:pPr>
        <w:numPr>
          <w:ilvl w:val="0"/>
          <w:numId w:val="21"/>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572D8B37" w14:textId="77777777" w:rsidR="001B2D55" w:rsidRPr="00FF430B" w:rsidRDefault="001B2D55" w:rsidP="002E1DC2">
      <w:pPr>
        <w:numPr>
          <w:ilvl w:val="0"/>
          <w:numId w:val="21"/>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Pr>
          <w:b/>
          <w:noProof w:val="0"/>
          <w:lang w:val="ro-MD" w:eastAsia="ru-RU"/>
        </w:rPr>
        <w:t>SIA RSAP</w:t>
      </w:r>
    </w:p>
    <w:p w14:paraId="0942A06A" w14:textId="77777777" w:rsidR="001B2D55" w:rsidRPr="00FF430B" w:rsidRDefault="001B2D55" w:rsidP="001B2D55">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5C10B768" w14:textId="77777777" w:rsidR="001B2D55" w:rsidRPr="00FF430B" w:rsidRDefault="001B2D55" w:rsidP="002E1DC2">
      <w:pPr>
        <w:numPr>
          <w:ilvl w:val="0"/>
          <w:numId w:val="2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0858F3C4" w14:textId="77777777" w:rsidR="001B2D55" w:rsidRPr="00FF430B" w:rsidRDefault="001B2D55" w:rsidP="002E1DC2">
      <w:pPr>
        <w:numPr>
          <w:ilvl w:val="0"/>
          <w:numId w:val="2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în care trebuie redactate ofertele sau cererile de participare: </w:t>
      </w:r>
      <w:r>
        <w:rPr>
          <w:b/>
          <w:noProof w:val="0"/>
          <w:lang w:val="ro-MD" w:eastAsia="ru-RU"/>
        </w:rPr>
        <w:t xml:space="preserve">limba </w:t>
      </w:r>
      <w:proofErr w:type="spellStart"/>
      <w:r>
        <w:rPr>
          <w:b/>
          <w:noProof w:val="0"/>
          <w:lang w:val="ro-MD" w:eastAsia="ru-RU"/>
        </w:rPr>
        <w:t>romina</w:t>
      </w:r>
      <w:proofErr w:type="spellEnd"/>
    </w:p>
    <w:p w14:paraId="578C57A8" w14:textId="77777777" w:rsidR="001B2D55" w:rsidRPr="00FF430B" w:rsidRDefault="001B2D55" w:rsidP="002E1DC2">
      <w:pPr>
        <w:numPr>
          <w:ilvl w:val="0"/>
          <w:numId w:val="21"/>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w:t>
      </w:r>
    </w:p>
    <w:p w14:paraId="3E0B9D60" w14:textId="77777777" w:rsidR="001B2D55" w:rsidRPr="00FF430B" w:rsidRDefault="001B2D55" w:rsidP="002E1DC2">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5EA14171" w14:textId="77777777" w:rsidR="001B2D55" w:rsidRPr="00FF430B" w:rsidRDefault="001B2D55" w:rsidP="001B2D55">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6B587686" w14:textId="77777777" w:rsidR="001B2D55" w:rsidRPr="00FF430B" w:rsidRDefault="001B2D55" w:rsidP="001B2D55">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3BC7D0CA" w14:textId="77777777" w:rsidR="001B2D55" w:rsidRPr="00FF430B" w:rsidRDefault="001B2D55" w:rsidP="001B2D55">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BA1B49D" w14:textId="77777777" w:rsidR="001B2D55" w:rsidRPr="00FF430B" w:rsidRDefault="001B2D55" w:rsidP="002E1DC2">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w:t>
      </w:r>
      <w:r>
        <w:rPr>
          <w:b/>
          <w:noProof w:val="0"/>
          <w:lang w:val="ro-MD" w:eastAsia="ru-RU"/>
        </w:rPr>
        <w:t>ul respectiv (dacă este cazul): nu este cazul</w:t>
      </w:r>
    </w:p>
    <w:p w14:paraId="059AE612" w14:textId="77777777" w:rsidR="001B2D55" w:rsidRPr="00FF430B" w:rsidRDefault="001B2D55" w:rsidP="002E1DC2">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nu este cazul</w:t>
      </w:r>
    </w:p>
    <w:p w14:paraId="2278FDE8" w14:textId="77777777" w:rsidR="001B2D55" w:rsidRPr="00FF430B" w:rsidRDefault="001B2D55" w:rsidP="002E1DC2">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val="ro-MD" w:eastAsia="ru-RU"/>
        </w:rPr>
        <w:t>a</w:t>
      </w:r>
      <w:r>
        <w:rPr>
          <w:b/>
          <w:noProof w:val="0"/>
          <w:shd w:val="clear" w:color="auto" w:fill="FFFFFF" w:themeFill="background1"/>
          <w:lang w:val="ro-MD" w:eastAsia="ru-RU"/>
        </w:rPr>
        <w:t>nunţ</w:t>
      </w:r>
      <w:proofErr w:type="spellEnd"/>
      <w:r>
        <w:rPr>
          <w:b/>
          <w:noProof w:val="0"/>
          <w:shd w:val="clear" w:color="auto" w:fill="FFFFFF" w:themeFill="background1"/>
          <w:lang w:val="ro-MD" w:eastAsia="ru-RU"/>
        </w:rPr>
        <w:t xml:space="preserve"> : nu </w:t>
      </w:r>
      <w:proofErr w:type="spellStart"/>
      <w:r>
        <w:rPr>
          <w:b/>
          <w:noProof w:val="0"/>
          <w:shd w:val="clear" w:color="auto" w:fill="FFFFFF" w:themeFill="background1"/>
          <w:lang w:val="ro-MD" w:eastAsia="ru-RU"/>
        </w:rPr>
        <w:t>ste</w:t>
      </w:r>
      <w:proofErr w:type="spellEnd"/>
      <w:r>
        <w:rPr>
          <w:b/>
          <w:noProof w:val="0"/>
          <w:shd w:val="clear" w:color="auto" w:fill="FFFFFF" w:themeFill="background1"/>
          <w:lang w:val="ro-MD" w:eastAsia="ru-RU"/>
        </w:rPr>
        <w:t xml:space="preserve"> cazul</w:t>
      </w:r>
    </w:p>
    <w:p w14:paraId="16B17E0F" w14:textId="77777777" w:rsidR="001B2D55" w:rsidRPr="00FF430B" w:rsidRDefault="001B2D55" w:rsidP="002E1DC2">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_____________</w:t>
      </w:r>
    </w:p>
    <w:p w14:paraId="323DB195" w14:textId="77777777" w:rsidR="001B2D55" w:rsidRPr="00FF430B" w:rsidRDefault="001B2D55" w:rsidP="002E1DC2">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B2D55" w:rsidRPr="00EC30C2" w14:paraId="4DFB4C5B" w14:textId="77777777" w:rsidTr="00135BD0">
        <w:tc>
          <w:tcPr>
            <w:tcW w:w="5305" w:type="dxa"/>
            <w:shd w:val="clear" w:color="auto" w:fill="FFFFFF" w:themeFill="background1"/>
          </w:tcPr>
          <w:p w14:paraId="03D27A73" w14:textId="77777777" w:rsidR="001B2D55" w:rsidRPr="00FF430B" w:rsidRDefault="001B2D55" w:rsidP="00135BD0">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3CB02EAC" w14:textId="77777777" w:rsidR="001B2D55" w:rsidRPr="00FF430B" w:rsidRDefault="001B2D55" w:rsidP="00135BD0">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1B2D55" w:rsidRPr="00EC30C2" w14:paraId="0B4A1842" w14:textId="77777777" w:rsidTr="00135BD0">
        <w:tc>
          <w:tcPr>
            <w:tcW w:w="5305" w:type="dxa"/>
            <w:shd w:val="clear" w:color="auto" w:fill="FFFFFF" w:themeFill="background1"/>
          </w:tcPr>
          <w:p w14:paraId="3CAD3106" w14:textId="77777777" w:rsidR="001B2D55" w:rsidRPr="00FF430B" w:rsidRDefault="001B2D55" w:rsidP="00135BD0">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5B3E9795" w14:textId="77777777" w:rsidR="001B2D55" w:rsidRPr="00FF430B" w:rsidRDefault="001B2D55" w:rsidP="00135BD0">
            <w:pPr>
              <w:shd w:val="clear" w:color="auto" w:fill="FFFFFF" w:themeFill="background1"/>
              <w:tabs>
                <w:tab w:val="right" w:pos="426"/>
              </w:tabs>
              <w:rPr>
                <w:noProof w:val="0"/>
                <w:lang w:val="ro-MD" w:eastAsia="ru-RU"/>
              </w:rPr>
            </w:pPr>
            <w:r>
              <w:rPr>
                <w:noProof w:val="0"/>
                <w:lang w:val="ro-MD" w:eastAsia="ru-RU"/>
              </w:rPr>
              <w:t>Da</w:t>
            </w:r>
          </w:p>
        </w:tc>
      </w:tr>
      <w:tr w:rsidR="001B2D55" w:rsidRPr="00EC30C2" w14:paraId="0AD911D0" w14:textId="77777777" w:rsidTr="00135BD0">
        <w:tc>
          <w:tcPr>
            <w:tcW w:w="5305" w:type="dxa"/>
            <w:shd w:val="clear" w:color="auto" w:fill="FFFFFF" w:themeFill="background1"/>
          </w:tcPr>
          <w:p w14:paraId="34914962" w14:textId="77777777" w:rsidR="001B2D55" w:rsidRPr="00FF430B" w:rsidRDefault="001B2D55" w:rsidP="00135BD0">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44B9114A" w14:textId="77777777" w:rsidR="001B2D55" w:rsidRPr="00FF430B" w:rsidRDefault="001B2D55" w:rsidP="00135BD0">
            <w:pPr>
              <w:shd w:val="clear" w:color="auto" w:fill="FFFFFF" w:themeFill="background1"/>
              <w:tabs>
                <w:tab w:val="right" w:pos="426"/>
              </w:tabs>
              <w:rPr>
                <w:noProof w:val="0"/>
                <w:lang w:val="ro-MD" w:eastAsia="ru-RU"/>
              </w:rPr>
            </w:pPr>
            <w:r>
              <w:rPr>
                <w:noProof w:val="0"/>
                <w:lang w:val="ro-MD" w:eastAsia="ru-RU"/>
              </w:rPr>
              <w:t xml:space="preserve">Nu </w:t>
            </w:r>
          </w:p>
        </w:tc>
      </w:tr>
      <w:tr w:rsidR="001B2D55" w:rsidRPr="00EC30C2" w14:paraId="4AB887F9" w14:textId="77777777" w:rsidTr="00135BD0">
        <w:tc>
          <w:tcPr>
            <w:tcW w:w="5305" w:type="dxa"/>
            <w:shd w:val="clear" w:color="auto" w:fill="FFFFFF" w:themeFill="background1"/>
          </w:tcPr>
          <w:p w14:paraId="448D0871" w14:textId="77777777" w:rsidR="001B2D55" w:rsidRPr="00FF430B" w:rsidRDefault="001B2D55" w:rsidP="00135BD0">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189B382" w14:textId="77777777" w:rsidR="001B2D55" w:rsidRPr="00FF430B" w:rsidRDefault="001B2D55" w:rsidP="00135BD0">
            <w:pPr>
              <w:shd w:val="clear" w:color="auto" w:fill="FFFFFF" w:themeFill="background1"/>
              <w:tabs>
                <w:tab w:val="right" w:pos="426"/>
              </w:tabs>
              <w:rPr>
                <w:noProof w:val="0"/>
                <w:lang w:val="ro-MD" w:eastAsia="ru-RU"/>
              </w:rPr>
            </w:pPr>
            <w:r>
              <w:rPr>
                <w:noProof w:val="0"/>
                <w:lang w:val="ro-MD" w:eastAsia="ru-RU"/>
              </w:rPr>
              <w:t>Da</w:t>
            </w:r>
          </w:p>
        </w:tc>
      </w:tr>
      <w:tr w:rsidR="001B2D55" w:rsidRPr="00EC30C2" w14:paraId="7CAD50A4" w14:textId="77777777" w:rsidTr="00135BD0">
        <w:trPr>
          <w:trHeight w:val="77"/>
        </w:trPr>
        <w:tc>
          <w:tcPr>
            <w:tcW w:w="5305" w:type="dxa"/>
            <w:shd w:val="clear" w:color="auto" w:fill="FFFFFF" w:themeFill="background1"/>
          </w:tcPr>
          <w:p w14:paraId="24453E24" w14:textId="77777777" w:rsidR="001B2D55" w:rsidRPr="00FF430B" w:rsidRDefault="001B2D55" w:rsidP="00135BD0">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0F6DA706" w14:textId="77777777" w:rsidR="001B2D55" w:rsidRPr="00FF430B" w:rsidRDefault="001B2D55" w:rsidP="00135BD0">
            <w:pPr>
              <w:shd w:val="clear" w:color="auto" w:fill="FFFFFF" w:themeFill="background1"/>
              <w:tabs>
                <w:tab w:val="right" w:pos="426"/>
              </w:tabs>
              <w:rPr>
                <w:noProof w:val="0"/>
                <w:lang w:val="ro-MD" w:eastAsia="ru-RU"/>
              </w:rPr>
            </w:pPr>
            <w:r>
              <w:rPr>
                <w:noProof w:val="0"/>
                <w:lang w:val="ro-MD" w:eastAsia="ru-RU"/>
              </w:rPr>
              <w:t>Da</w:t>
            </w:r>
          </w:p>
        </w:tc>
      </w:tr>
    </w:tbl>
    <w:p w14:paraId="1FFB9E03" w14:textId="77777777" w:rsidR="001B2D55" w:rsidRPr="00FF430B" w:rsidRDefault="001B2D55" w:rsidP="002E1DC2">
      <w:pPr>
        <w:numPr>
          <w:ilvl w:val="0"/>
          <w:numId w:val="21"/>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12E9AB70" w14:textId="77777777" w:rsidR="001B2D55" w:rsidRPr="00FF430B" w:rsidRDefault="001B2D55" w:rsidP="002E1DC2">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2962B311" w14:textId="77777777" w:rsidR="001B2D55" w:rsidRPr="00FF430B" w:rsidRDefault="001B2D55" w:rsidP="001B2D55">
      <w:pPr>
        <w:shd w:val="clear" w:color="auto" w:fill="FFFFFF" w:themeFill="background1"/>
        <w:spacing w:before="120" w:after="120"/>
        <w:rPr>
          <w:b/>
          <w:noProof w:val="0"/>
          <w:lang w:val="ro-MD" w:eastAsia="ru-RU"/>
        </w:rPr>
      </w:pPr>
    </w:p>
    <w:p w14:paraId="4A7C62AD" w14:textId="77777777" w:rsidR="001B2D55" w:rsidRPr="00FF430B" w:rsidRDefault="001B2D55" w:rsidP="001B2D55">
      <w:pPr>
        <w:shd w:val="clear" w:color="auto" w:fill="FFFFFF" w:themeFill="background1"/>
        <w:spacing w:before="120" w:after="120"/>
        <w:rPr>
          <w:b/>
          <w:noProof w:val="0"/>
          <w:lang w:val="ro-MD" w:eastAsia="ru-RU"/>
        </w:rPr>
      </w:pPr>
    </w:p>
    <w:p w14:paraId="20E255F9" w14:textId="77777777" w:rsidR="001B2D55" w:rsidRDefault="001B2D55" w:rsidP="001B2D55">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Vicepreședintele</w:t>
      </w:r>
      <w:r w:rsidRPr="00FF430B">
        <w:rPr>
          <w:b/>
          <w:noProof w:val="0"/>
          <w:lang w:val="ro-MD" w:eastAsia="ru-RU"/>
        </w:rPr>
        <w:t xml:space="preserve"> grupului de lucru</w:t>
      </w:r>
      <w:r>
        <w:rPr>
          <w:b/>
          <w:noProof w:val="0"/>
          <w:lang w:val="ro-MD" w:eastAsia="ru-RU"/>
        </w:rPr>
        <w:t xml:space="preserve"> Gheorghe </w:t>
      </w:r>
      <w:proofErr w:type="spellStart"/>
      <w:r>
        <w:rPr>
          <w:b/>
          <w:noProof w:val="0"/>
          <w:lang w:val="ro-MD" w:eastAsia="ru-RU"/>
        </w:rPr>
        <w:t>Gatman</w:t>
      </w:r>
      <w:proofErr w:type="spellEnd"/>
      <w:r w:rsidRPr="00FF430B">
        <w:rPr>
          <w:b/>
          <w:noProof w:val="0"/>
          <w:lang w:val="ro-MD" w:eastAsia="ru-RU"/>
        </w:rPr>
        <w:t xml:space="preserve">:  </w:t>
      </w:r>
    </w:p>
    <w:p w14:paraId="2609041B" w14:textId="77777777" w:rsidR="001B2D55" w:rsidRDefault="001B2D55" w:rsidP="001B2D55"/>
    <w:p w14:paraId="7E860AEC" w14:textId="4DA7C2C3" w:rsidR="00502EFF" w:rsidRPr="001B2D55" w:rsidRDefault="00502EFF" w:rsidP="00F47290">
      <w:pPr>
        <w:shd w:val="clear" w:color="auto" w:fill="FFFFFF" w:themeFill="background1"/>
        <w:tabs>
          <w:tab w:val="left" w:pos="284"/>
          <w:tab w:val="left" w:pos="426"/>
          <w:tab w:val="decimal" w:pos="8364"/>
        </w:tabs>
        <w:spacing w:line="276" w:lineRule="auto"/>
        <w:ind w:left="-284" w:right="-144" w:firstLine="284"/>
        <w:jc w:val="right"/>
        <w:rPr>
          <w:noProof w:val="0"/>
          <w:sz w:val="22"/>
          <w:szCs w:val="22"/>
          <w:lang w:val="ro-MD"/>
        </w:rPr>
      </w:pPr>
      <w:r w:rsidRPr="001B2D55">
        <w:rPr>
          <w:noProof w:val="0"/>
          <w:lang w:val="ro-MD"/>
        </w:rPr>
        <w:t>Anexa nr.</w:t>
      </w:r>
      <w:r w:rsidR="00FF430B" w:rsidRPr="001B2D55">
        <w:rPr>
          <w:noProof w:val="0"/>
          <w:lang w:val="ro-MD"/>
        </w:rPr>
        <w:t xml:space="preserve"> </w:t>
      </w:r>
      <w:r w:rsidRPr="001B2D55">
        <w:rPr>
          <w:noProof w:val="0"/>
          <w:lang w:val="ro-MD"/>
        </w:rPr>
        <w:t>3</w:t>
      </w:r>
    </w:p>
    <w:p w14:paraId="775E034E" w14:textId="77777777" w:rsidR="00502EFF" w:rsidRPr="001B2D55" w:rsidRDefault="00502EFF" w:rsidP="00502EFF">
      <w:pPr>
        <w:jc w:val="right"/>
        <w:rPr>
          <w:noProof w:val="0"/>
          <w:lang w:val="ro-MD"/>
        </w:rPr>
      </w:pPr>
      <w:r w:rsidRPr="001B2D55">
        <w:rPr>
          <w:noProof w:val="0"/>
          <w:lang w:val="ro-MD"/>
        </w:rPr>
        <w:t xml:space="preserve">la </w:t>
      </w:r>
      <w:r w:rsidR="00843F26" w:rsidRPr="001B2D55">
        <w:rPr>
          <w:noProof w:val="0"/>
          <w:lang w:val="ro-MD"/>
        </w:rPr>
        <w:t>D</w:t>
      </w:r>
      <w:r w:rsidRPr="001B2D55">
        <w:rPr>
          <w:noProof w:val="0"/>
          <w:lang w:val="ro-MD"/>
        </w:rPr>
        <w:t>ocumentația standard nr._____</w:t>
      </w:r>
    </w:p>
    <w:p w14:paraId="6CB1C60A" w14:textId="77777777" w:rsidR="00502EFF" w:rsidRPr="00FF430B" w:rsidRDefault="00502EFF" w:rsidP="00502EFF">
      <w:pPr>
        <w:jc w:val="right"/>
        <w:rPr>
          <w:noProof w:val="0"/>
          <w:lang w:val="ro-MD"/>
        </w:rPr>
      </w:pPr>
      <w:r w:rsidRPr="001B2D55">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2E1DC2">
      <w:pPr>
        <w:pStyle w:val="Listparagraf"/>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2E1DC2">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2E1DC2">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2E1DC2">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2E1DC2">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2E1DC2">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2E1DC2">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2E1DC2">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2E1DC2">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2E1DC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2E1DC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2E1DC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2E1DC2">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2E1DC2">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Termenul limită de depunere/deschidere a ofertelor:</w:t>
      </w:r>
    </w:p>
    <w:p w14:paraId="3286255E" w14:textId="77777777" w:rsidR="00631A2C" w:rsidRPr="00FF430B" w:rsidRDefault="00631A2C" w:rsidP="002E1DC2">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2E1DC2">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2E1DC2">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2E1DC2">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2E1DC2">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2E1DC2">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2E1DC2">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2E1DC2">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2E1DC2">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2E1DC2">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5843AE4A" w:rsidR="00502EFF" w:rsidRPr="00FF430B" w:rsidRDefault="001B2D55" w:rsidP="00502EFF">
      <w:pPr>
        <w:jc w:val="right"/>
        <w:rPr>
          <w:noProof w:val="0"/>
          <w:sz w:val="22"/>
          <w:szCs w:val="22"/>
          <w:lang w:val="ro-MD"/>
        </w:rPr>
      </w:pPr>
      <w:r>
        <w:rPr>
          <w:noProof w:val="0"/>
          <w:lang w:val="ro-MD"/>
        </w:rPr>
        <w:lastRenderedPageBreak/>
        <w:t>A</w:t>
      </w:r>
      <w:r w:rsidR="00502EFF" w:rsidRPr="00FF430B">
        <w:rPr>
          <w:noProof w:val="0"/>
          <w:lang w:val="ro-MD"/>
        </w:rPr>
        <w:t>nexa nr.</w:t>
      </w:r>
      <w:r w:rsidR="00FF430B">
        <w:rPr>
          <w:noProof w:val="0"/>
          <w:lang w:val="ro-MD"/>
        </w:rPr>
        <w:t xml:space="preserve"> </w:t>
      </w:r>
      <w:r w:rsidR="00502EFF"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E1DC2">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E1DC2">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E1DC2">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E1DC2">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E1DC2">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E1DC2">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E1DC2">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E1DC2">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E1DC2">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E1DC2">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E1DC2">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4"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5" w:name="_Toc449692096"/>
      <w:bookmarkEnd w:id="44"/>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E1DC2">
            <w:pPr>
              <w:pStyle w:val="Listparagraf"/>
              <w:numPr>
                <w:ilvl w:val="0"/>
                <w:numId w:val="19"/>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3A031953" w14:textId="4AD03A46"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r w:rsidRPr="00FF430B">
        <w:rPr>
          <w:rFonts w:ascii="Times New Roman" w:hAnsi="Times New Roman" w:cs="Times New Roman"/>
          <w:color w:val="auto"/>
          <w:sz w:val="24"/>
          <w:szCs w:val="24"/>
          <w:lang w:val="ro-MD"/>
        </w:rPr>
        <w:t>FORMULARUL DE DEVIZ NR.1 – LISTA CU CANTITĂȚILE DE LUCRĂRI</w:t>
      </w:r>
      <w:bookmarkEnd w:id="60"/>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1FED3E8B" w14:textId="6830E728" w:rsidR="00233538" w:rsidRPr="00FF430B" w:rsidRDefault="009E31FB" w:rsidP="009E31FB">
      <w:pPr>
        <w:ind w:firstLine="709"/>
        <w:jc w:val="both"/>
        <w:rPr>
          <w:lang w:val="ro-MD"/>
        </w:rPr>
      </w:pPr>
      <w:r>
        <w:rPr>
          <w:lang w:val="ro-MD"/>
        </w:rPr>
        <w:t xml:space="preserve">Obiectul </w:t>
      </w:r>
      <w:r>
        <w:t>R</w:t>
      </w:r>
      <w:r w:rsidRPr="009E31FB">
        <w:rPr>
          <w:lang w:val="ro-MD"/>
        </w:rPr>
        <w:t>enovarea-Replanificarea imobilului cu nr. cad. 0100421.200 din mun. Chisinau, sect. Riscani, str. Ioan Botezatorul, nr.1</w:t>
      </w:r>
    </w:p>
    <w:p w14:paraId="6B852C2A" w14:textId="14F7B3EA" w:rsidR="00233538" w:rsidRPr="009E31FB" w:rsidRDefault="0003591A" w:rsidP="009E31FB">
      <w:pPr>
        <w:ind w:firstLine="709"/>
        <w:jc w:val="both"/>
        <w:rPr>
          <w:lang w:val="ro-MD"/>
        </w:rPr>
      </w:pPr>
      <w:r w:rsidRPr="00FF430B">
        <w:rPr>
          <w:lang w:val="ro-MD"/>
        </w:rPr>
        <w:t>A</w:t>
      </w:r>
      <w:r w:rsidR="009E31FB">
        <w:rPr>
          <w:lang w:val="ro-MD"/>
        </w:rPr>
        <w:t>utoritatea contractantă</w:t>
      </w:r>
      <w:r w:rsidR="009E31FB" w:rsidRPr="009E31FB">
        <w:t xml:space="preserve"> </w:t>
      </w:r>
      <w:r w:rsidR="009E31FB" w:rsidRPr="009E31FB">
        <w:rPr>
          <w:lang w:val="ro-MD"/>
        </w:rPr>
        <w:t>Direcția generală pentru protecția drepturilor copilului</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68DF03FB" w14:textId="77777777" w:rsidR="009E31FB" w:rsidRDefault="009E31FB" w:rsidP="00196AB4">
      <w:pPr>
        <w:ind w:firstLine="709"/>
        <w:jc w:val="both"/>
        <w:rPr>
          <w:lang w:val="ro-MD"/>
        </w:rPr>
      </w:pPr>
      <w:r w:rsidRPr="009E31FB">
        <w:rPr>
          <w:lang w:val="ro-MD"/>
        </w:rPr>
        <w:t>Renovarea-Replanificarea imobilului cu nr. cad. 0100421.200 din mun. Chisinau, sect. Riscani, str. Ioan Botezatorul, nr.1</w:t>
      </w:r>
    </w:p>
    <w:p w14:paraId="61B03973" w14:textId="739D5BA2" w:rsidR="00233538" w:rsidRPr="00FF430B" w:rsidRDefault="0003591A" w:rsidP="00196AB4">
      <w:pPr>
        <w:ind w:firstLine="709"/>
        <w:jc w:val="both"/>
        <w:rPr>
          <w:b/>
          <w:lang w:val="ro-MD"/>
        </w:rPr>
      </w:pPr>
      <w:r w:rsidRPr="00FF430B">
        <w:rPr>
          <w:b/>
          <w:lang w:val="ro-MD"/>
        </w:rPr>
        <w:t xml:space="preserve">2. Informaţii </w:t>
      </w:r>
      <w:r w:rsidR="00530B8D">
        <w:rPr>
          <w:b/>
          <w:lang w:val="ro-MD"/>
        </w:rPr>
        <w:t>financiare</w:t>
      </w:r>
    </w:p>
    <w:p w14:paraId="484C225A" w14:textId="6ACDF2E0" w:rsidR="00530B8D" w:rsidRDefault="00530B8D" w:rsidP="00196AB4">
      <w:pPr>
        <w:ind w:firstLine="709"/>
        <w:jc w:val="both"/>
        <w:rPr>
          <w:lang w:val="ro-MD"/>
        </w:rPr>
      </w:pPr>
      <w:r>
        <w:rPr>
          <w:lang w:val="ro-MD"/>
        </w:rPr>
        <w:t xml:space="preserve">Lucrările vor fi efectuate pe perioada 2023-2024. Suma alocată pentru anul 2023 este în mediu de 7 </w:t>
      </w:r>
      <w:r w:rsidR="001B2D55">
        <w:rPr>
          <w:lang w:val="ro-MD"/>
        </w:rPr>
        <w:t>430</w:t>
      </w:r>
      <w:r>
        <w:rPr>
          <w:lang w:val="ro-MD"/>
        </w:rPr>
        <w:t>,00 mii lei( inclusiv TVA)</w:t>
      </w:r>
    </w:p>
    <w:p w14:paraId="161E5CBD" w14:textId="2496A1C5" w:rsidR="000D50BF" w:rsidRPr="000D50BF" w:rsidRDefault="000D50BF" w:rsidP="000D50BF">
      <w:pPr>
        <w:ind w:firstLine="709"/>
        <w:jc w:val="both"/>
        <w:rPr>
          <w:lang w:val="ro-MD"/>
        </w:rPr>
      </w:pPr>
      <w:r>
        <w:rPr>
          <w:lang w:val="ro-MD"/>
        </w:rPr>
        <w:t xml:space="preserve">- </w:t>
      </w:r>
      <w:r w:rsidRPr="000D50BF">
        <w:rPr>
          <w:lang w:val="ro-MD"/>
        </w:rPr>
        <w:t>finisarea lucrărilor din 2023 pînă la 31.08.2023</w:t>
      </w:r>
    </w:p>
    <w:p w14:paraId="7C265AF0" w14:textId="0E10F8B2" w:rsidR="000D50BF" w:rsidRDefault="000D50BF" w:rsidP="000D50BF">
      <w:pPr>
        <w:ind w:firstLine="709"/>
        <w:jc w:val="both"/>
        <w:rPr>
          <w:lang w:val="ro-MD"/>
        </w:rPr>
      </w:pPr>
      <w:r w:rsidRPr="000D50BF">
        <w:rPr>
          <w:lang w:val="ro-MD"/>
        </w:rPr>
        <w:t>-</w:t>
      </w:r>
      <w:r>
        <w:rPr>
          <w:lang w:val="ro-MD"/>
        </w:rPr>
        <w:t xml:space="preserve"> </w:t>
      </w:r>
      <w:r w:rsidRPr="000D50BF">
        <w:rPr>
          <w:lang w:val="ro-MD"/>
        </w:rPr>
        <w:t>finisarea lucrărilor din 2024 pînă la 31.08.2024</w:t>
      </w:r>
    </w:p>
    <w:p w14:paraId="3C218CD2" w14:textId="77777777" w:rsidR="000D50BF" w:rsidRDefault="000D50BF" w:rsidP="000D50BF">
      <w:pPr>
        <w:ind w:firstLine="709"/>
        <w:jc w:val="both"/>
        <w:rPr>
          <w:lang w:val="ro-MD"/>
        </w:rPr>
      </w:pPr>
    </w:p>
    <w:p w14:paraId="41205B61" w14:textId="1EF56C65"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lastRenderedPageBreak/>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0583F90E" w:rsidR="000E4D7D" w:rsidRDefault="000E4D7D" w:rsidP="00196AB4">
      <w:pPr>
        <w:jc w:val="both"/>
        <w:rPr>
          <w:b/>
          <w:lang w:val="ro-MD"/>
        </w:rPr>
      </w:pPr>
    </w:p>
    <w:p w14:paraId="32F646F5" w14:textId="2D0CF9AD" w:rsidR="000D50BF" w:rsidRDefault="000D50BF" w:rsidP="00196AB4">
      <w:pPr>
        <w:jc w:val="both"/>
        <w:rPr>
          <w:b/>
          <w:lang w:val="ro-MD"/>
        </w:rPr>
      </w:pPr>
    </w:p>
    <w:p w14:paraId="65D31F10" w14:textId="6F5B9202" w:rsidR="000D50BF" w:rsidRDefault="000D50BF" w:rsidP="00196AB4">
      <w:pPr>
        <w:jc w:val="both"/>
        <w:rPr>
          <w:b/>
          <w:lang w:val="ro-MD"/>
        </w:rPr>
      </w:pPr>
    </w:p>
    <w:p w14:paraId="26FD57D4" w14:textId="601F38A7" w:rsidR="000D50BF" w:rsidRDefault="000D50BF" w:rsidP="00196AB4">
      <w:pPr>
        <w:jc w:val="both"/>
        <w:rPr>
          <w:b/>
          <w:lang w:val="ro-MD"/>
        </w:rPr>
      </w:pPr>
    </w:p>
    <w:p w14:paraId="28CD5A4D" w14:textId="690E0A92" w:rsidR="000D50BF" w:rsidRDefault="000D50BF" w:rsidP="00196AB4">
      <w:pPr>
        <w:jc w:val="both"/>
        <w:rPr>
          <w:b/>
          <w:lang w:val="ro-MD"/>
        </w:rPr>
      </w:pPr>
    </w:p>
    <w:p w14:paraId="5AB871A2" w14:textId="70EC3196" w:rsidR="000D50BF" w:rsidRDefault="000D50BF" w:rsidP="00196AB4">
      <w:pPr>
        <w:jc w:val="both"/>
        <w:rPr>
          <w:b/>
          <w:lang w:val="ro-MD"/>
        </w:rPr>
      </w:pPr>
    </w:p>
    <w:p w14:paraId="30372A40" w14:textId="77777777" w:rsidR="000D50BF" w:rsidRPr="00FF430B" w:rsidRDefault="000D50BF"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0D50BF"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0D50BF">
        <w:rPr>
          <w:rFonts w:ascii="Times New Roman" w:hAnsi="Times New Roman" w:cs="Times New Roman"/>
          <w:color w:val="auto"/>
          <w:lang w:val="ro-MD"/>
        </w:rPr>
        <w:t xml:space="preserve">Formularul de deviz nr.1 – </w:t>
      </w:r>
      <w:r w:rsidR="005B24DA" w:rsidRPr="000D50BF">
        <w:rPr>
          <w:rFonts w:ascii="Times New Roman" w:hAnsi="Times New Roman" w:cs="Times New Roman"/>
          <w:color w:val="auto"/>
          <w:lang w:val="ro-MD"/>
        </w:rPr>
        <w:t>L</w:t>
      </w:r>
      <w:r w:rsidRPr="000D50BF">
        <w:rPr>
          <w:rFonts w:ascii="Times New Roman" w:hAnsi="Times New Roman" w:cs="Times New Roman"/>
          <w:color w:val="auto"/>
          <w:lang w:val="ro-MD"/>
        </w:rPr>
        <w:t>ista cu cantitățile de lucrări</w:t>
      </w:r>
    </w:p>
    <w:p w14:paraId="430F3E84" w14:textId="7F33C201" w:rsidR="00F5641B" w:rsidRPr="000D50BF" w:rsidRDefault="0003591A" w:rsidP="00F5641B">
      <w:pPr>
        <w:shd w:val="clear" w:color="auto" w:fill="FFFFFF" w:themeFill="background1"/>
        <w:spacing w:before="120"/>
        <w:rPr>
          <w:sz w:val="32"/>
          <w:szCs w:val="32"/>
        </w:rPr>
      </w:pPr>
      <w:r w:rsidRPr="000D50BF">
        <w:rPr>
          <w:lang w:val="ro-MD"/>
        </w:rPr>
        <w:t>Obiectul</w:t>
      </w:r>
      <w:r w:rsidR="00776520" w:rsidRPr="000D50BF">
        <w:t xml:space="preserve"> </w:t>
      </w:r>
      <w:r w:rsidR="00CB2EAC" w:rsidRPr="000D50BF">
        <w:t xml:space="preserve">Lotul 1 </w:t>
      </w:r>
      <w:r w:rsidR="000D50BF" w:rsidRPr="000D50BF">
        <w:t>R</w:t>
      </w:r>
      <w:r w:rsidR="000D50BF" w:rsidRPr="000D50BF">
        <w:rPr>
          <w:lang w:val="ro-MD"/>
        </w:rPr>
        <w:t>enovarea-Replanificarea imobilului cu nr. cad. 0100421.200 din mun. Chisinau, sect. Riscani, str. Ioan Botezatorul, nr.1</w:t>
      </w:r>
    </w:p>
    <w:p w14:paraId="6FFEC00D" w14:textId="74DD3022" w:rsidR="000D50BF" w:rsidRPr="000D50BF" w:rsidRDefault="0003591A" w:rsidP="000D50BF">
      <w:pPr>
        <w:tabs>
          <w:tab w:val="left" w:pos="567"/>
        </w:tabs>
        <w:jc w:val="both"/>
        <w:rPr>
          <w:i/>
          <w:lang w:val="ro-MD"/>
        </w:rPr>
      </w:pPr>
      <w:r w:rsidRPr="000D50BF">
        <w:rPr>
          <w:lang w:val="ro-MD"/>
        </w:rPr>
        <w:t>Autoritatea contractantă</w:t>
      </w:r>
      <w:r w:rsidR="00776520" w:rsidRPr="000D50BF">
        <w:rPr>
          <w:lang w:val="ro-MD"/>
        </w:rPr>
        <w:t xml:space="preserve"> </w:t>
      </w:r>
      <w:r w:rsidR="00776520" w:rsidRPr="000D50BF">
        <w:rPr>
          <w:sz w:val="32"/>
          <w:szCs w:val="32"/>
        </w:rPr>
        <w:t>Direcția generală pentru protecția drepturilor copilului</w:t>
      </w:r>
      <w:r w:rsidR="00776520" w:rsidRPr="00FF430B">
        <w:rPr>
          <w:i/>
          <w:lang w:val="ro-MD"/>
        </w:rPr>
        <w:t xml:space="preserve"> </w:t>
      </w:r>
    </w:p>
    <w:tbl>
      <w:tblPr>
        <w:tblW w:w="0" w:type="auto"/>
        <w:tblLayout w:type="fixed"/>
        <w:tblLook w:val="0000" w:firstRow="0" w:lastRow="0" w:firstColumn="0" w:lastColumn="0" w:noHBand="0" w:noVBand="0"/>
      </w:tblPr>
      <w:tblGrid>
        <w:gridCol w:w="4786"/>
        <w:gridCol w:w="5245"/>
      </w:tblGrid>
      <w:tr w:rsidR="000D50BF" w:rsidRPr="00DB3CB7" w14:paraId="242272FB" w14:textId="77777777" w:rsidTr="003D0077">
        <w:tc>
          <w:tcPr>
            <w:tcW w:w="4786" w:type="dxa"/>
            <w:tcBorders>
              <w:top w:val="nil"/>
              <w:left w:val="nil"/>
              <w:bottom w:val="single" w:sz="6" w:space="0" w:color="auto"/>
              <w:right w:val="nil"/>
            </w:tcBorders>
          </w:tcPr>
          <w:p w14:paraId="1B1AA9A3" w14:textId="77777777" w:rsidR="000D50BF" w:rsidRPr="000D50BF" w:rsidRDefault="000D50BF" w:rsidP="003D0077">
            <w:pPr>
              <w:autoSpaceDE w:val="0"/>
              <w:autoSpaceDN w:val="0"/>
              <w:jc w:val="center"/>
              <w:rPr>
                <w:b/>
                <w:bCs/>
                <w:sz w:val="32"/>
                <w:szCs w:val="32"/>
                <w:lang w:val="en-US" w:eastAsia="ru-RU"/>
              </w:rPr>
            </w:pPr>
            <w:r w:rsidRPr="00DB3CB7">
              <w:rPr>
                <w:b/>
                <w:bCs/>
                <w:sz w:val="32"/>
                <w:szCs w:val="32"/>
                <w:lang w:val="en-US" w:eastAsia="ru-RU"/>
              </w:rPr>
              <w:t xml:space="preserve">Renovarea-Replanificarea imobilului cu nr. cad. 0100421.200 din mun. Chisinau, sect. Riscani, str. </w:t>
            </w:r>
            <w:r w:rsidRPr="000D50BF">
              <w:rPr>
                <w:b/>
                <w:bCs/>
                <w:sz w:val="32"/>
                <w:szCs w:val="32"/>
                <w:lang w:val="en-US" w:eastAsia="ru-RU"/>
              </w:rPr>
              <w:t>Ioan Botezatorul, nr.1</w:t>
            </w:r>
          </w:p>
        </w:tc>
        <w:tc>
          <w:tcPr>
            <w:tcW w:w="5245" w:type="dxa"/>
            <w:tcBorders>
              <w:top w:val="nil"/>
              <w:left w:val="nil"/>
              <w:bottom w:val="nil"/>
              <w:right w:val="nil"/>
            </w:tcBorders>
          </w:tcPr>
          <w:p w14:paraId="68EA8FE1" w14:textId="77777777" w:rsidR="000D50BF" w:rsidRPr="00DB3CB7" w:rsidRDefault="000D50BF" w:rsidP="003D0077">
            <w:pPr>
              <w:autoSpaceDE w:val="0"/>
              <w:autoSpaceDN w:val="0"/>
              <w:jc w:val="right"/>
              <w:rPr>
                <w:lang w:val="en-US" w:eastAsia="ru-RU"/>
              </w:rPr>
            </w:pPr>
            <w:r w:rsidRPr="00DB3CB7">
              <w:rPr>
                <w:lang w:val="en-US" w:eastAsia="ru-RU"/>
              </w:rPr>
              <w:t>Formular Nr.1</w:t>
            </w:r>
          </w:p>
          <w:p w14:paraId="099E9763" w14:textId="77777777" w:rsidR="000D50BF" w:rsidRPr="00DB3CB7" w:rsidRDefault="000D50BF" w:rsidP="003D0077">
            <w:pPr>
              <w:autoSpaceDE w:val="0"/>
              <w:autoSpaceDN w:val="0"/>
              <w:jc w:val="right"/>
              <w:rPr>
                <w:sz w:val="16"/>
                <w:szCs w:val="16"/>
                <w:lang w:val="ru-RU" w:eastAsia="ru-RU"/>
              </w:rPr>
            </w:pPr>
            <w:r w:rsidRPr="00DB3CB7">
              <w:rPr>
                <w:sz w:val="16"/>
                <w:szCs w:val="16"/>
                <w:lang w:val="en-US" w:eastAsia="ru-RU"/>
              </w:rPr>
              <w:t>WinCmeta</w:t>
            </w:r>
          </w:p>
        </w:tc>
      </w:tr>
      <w:tr w:rsidR="000D50BF" w:rsidRPr="00DB3CB7" w14:paraId="7E494124" w14:textId="77777777" w:rsidTr="003D0077">
        <w:tc>
          <w:tcPr>
            <w:tcW w:w="4786" w:type="dxa"/>
            <w:tcBorders>
              <w:top w:val="nil"/>
              <w:left w:val="nil"/>
              <w:bottom w:val="nil"/>
              <w:right w:val="nil"/>
            </w:tcBorders>
          </w:tcPr>
          <w:p w14:paraId="58A1BBA2" w14:textId="77777777" w:rsidR="000D50BF" w:rsidRPr="00DB3CB7" w:rsidRDefault="000D50BF" w:rsidP="003D0077">
            <w:pPr>
              <w:autoSpaceDE w:val="0"/>
              <w:autoSpaceDN w:val="0"/>
              <w:jc w:val="center"/>
              <w:rPr>
                <w:lang w:val="ru-RU" w:eastAsia="ru-RU"/>
              </w:rPr>
            </w:pPr>
            <w:r w:rsidRPr="00DB3CB7">
              <w:rPr>
                <w:lang w:val="ru-RU" w:eastAsia="ru-RU"/>
              </w:rPr>
              <w:t>(</w:t>
            </w:r>
            <w:r w:rsidRPr="00DB3CB7">
              <w:rPr>
                <w:lang w:val="en-US" w:eastAsia="ru-RU"/>
              </w:rPr>
              <w:t>denumirea obiectivului)</w:t>
            </w:r>
          </w:p>
        </w:tc>
        <w:tc>
          <w:tcPr>
            <w:tcW w:w="5245" w:type="dxa"/>
            <w:tcBorders>
              <w:top w:val="nil"/>
              <w:left w:val="nil"/>
              <w:bottom w:val="nil"/>
              <w:right w:val="nil"/>
            </w:tcBorders>
          </w:tcPr>
          <w:p w14:paraId="4FA81562" w14:textId="77777777" w:rsidR="000D50BF" w:rsidRPr="00DB3CB7" w:rsidRDefault="000D50BF" w:rsidP="003D0077">
            <w:pPr>
              <w:autoSpaceDE w:val="0"/>
              <w:autoSpaceDN w:val="0"/>
              <w:jc w:val="center"/>
              <w:rPr>
                <w:lang w:val="ru-RU" w:eastAsia="ru-RU"/>
              </w:rPr>
            </w:pPr>
          </w:p>
        </w:tc>
      </w:tr>
    </w:tbl>
    <w:p w14:paraId="5B54FB89" w14:textId="77777777" w:rsidR="000D50BF" w:rsidRPr="00DB3CB7" w:rsidRDefault="000D50BF" w:rsidP="000D50BF">
      <w:pPr>
        <w:autoSpaceDE w:val="0"/>
        <w:autoSpaceDN w:val="0"/>
        <w:jc w:val="center"/>
        <w:rPr>
          <w:b/>
          <w:bCs/>
          <w:sz w:val="40"/>
          <w:szCs w:val="40"/>
          <w:lang w:val="en-US" w:eastAsia="ru-RU"/>
        </w:rPr>
      </w:pPr>
      <w:r w:rsidRPr="00DB3CB7">
        <w:rPr>
          <w:b/>
          <w:bCs/>
          <w:sz w:val="40"/>
          <w:szCs w:val="40"/>
          <w:lang w:val="en-US" w:eastAsia="ru-RU"/>
        </w:rPr>
        <w:t>Lista cu cantita</w:t>
      </w:r>
      <w:r w:rsidRPr="00DB3CB7">
        <w:rPr>
          <w:b/>
          <w:bCs/>
          <w:sz w:val="40"/>
          <w:szCs w:val="40"/>
          <w:lang w:eastAsia="ru-RU"/>
        </w:rPr>
        <w:t>ţile de lucrări</w:t>
      </w:r>
      <w:r w:rsidRPr="00DB3CB7">
        <w:rPr>
          <w:b/>
          <w:bCs/>
          <w:sz w:val="40"/>
          <w:szCs w:val="40"/>
          <w:lang w:val="en-US" w:eastAsia="ru-RU"/>
        </w:rPr>
        <w:t xml:space="preserve"> № 2-1-1</w:t>
      </w:r>
    </w:p>
    <w:p w14:paraId="6642A18A" w14:textId="77777777" w:rsidR="000D50BF" w:rsidRPr="00DB3CB7" w:rsidRDefault="000D50BF" w:rsidP="000D50BF">
      <w:pPr>
        <w:autoSpaceDE w:val="0"/>
        <w:autoSpaceDN w:val="0"/>
        <w:jc w:val="center"/>
        <w:rPr>
          <w:b/>
          <w:bCs/>
          <w:sz w:val="28"/>
          <w:szCs w:val="28"/>
          <w:lang w:val="en-US" w:eastAsia="ru-RU"/>
        </w:rPr>
      </w:pPr>
      <w:r w:rsidRPr="00DB3CB7">
        <w:rPr>
          <w:b/>
          <w:bCs/>
          <w:sz w:val="28"/>
          <w:szCs w:val="28"/>
          <w:lang w:val="en-US" w:eastAsia="ru-RU"/>
        </w:rPr>
        <w:t>Demolare</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DB3CB7" w14:paraId="142A34D9" w14:textId="77777777" w:rsidTr="003D0077">
        <w:trPr>
          <w:cantSplit/>
          <w:trHeight w:val="276"/>
        </w:trPr>
        <w:tc>
          <w:tcPr>
            <w:tcW w:w="709" w:type="dxa"/>
            <w:vMerge w:val="restart"/>
            <w:tcBorders>
              <w:top w:val="single" w:sz="6" w:space="0" w:color="auto"/>
              <w:left w:val="single" w:sz="6" w:space="0" w:color="auto"/>
              <w:bottom w:val="nil"/>
              <w:right w:val="nil"/>
            </w:tcBorders>
            <w:shd w:val="pct5" w:color="auto" w:fill="auto"/>
          </w:tcPr>
          <w:p w14:paraId="253C251E" w14:textId="77777777" w:rsidR="000D50BF" w:rsidRPr="00DB3CB7" w:rsidRDefault="000D50BF" w:rsidP="003D0077">
            <w:pPr>
              <w:autoSpaceDE w:val="0"/>
              <w:autoSpaceDN w:val="0"/>
              <w:ind w:right="-108"/>
              <w:jc w:val="center"/>
              <w:rPr>
                <w:lang w:val="en-US" w:eastAsia="ru-RU"/>
              </w:rPr>
            </w:pPr>
            <w:r w:rsidRPr="00DB3CB7">
              <w:rPr>
                <w:lang w:val="ru-RU" w:eastAsia="ru-RU"/>
              </w:rPr>
              <w:t>№</w:t>
            </w:r>
          </w:p>
          <w:p w14:paraId="0F68BEA7" w14:textId="77777777" w:rsidR="000D50BF" w:rsidRPr="00DB3CB7" w:rsidRDefault="000D50BF" w:rsidP="003D0077">
            <w:pPr>
              <w:autoSpaceDE w:val="0"/>
              <w:autoSpaceDN w:val="0"/>
              <w:ind w:right="-108"/>
              <w:jc w:val="center"/>
              <w:rPr>
                <w:lang w:val="ru-RU" w:eastAsia="ru-RU"/>
              </w:rPr>
            </w:pPr>
            <w:r w:rsidRPr="00DB3CB7">
              <w:rPr>
                <w:lang w:val="ru-RU" w:eastAsia="ru-RU"/>
              </w:rPr>
              <w:t xml:space="preserve"> </w:t>
            </w:r>
            <w:r w:rsidRPr="00DB3CB7">
              <w:rPr>
                <w:lang w:val="en-US" w:eastAsia="ru-RU"/>
              </w:rPr>
              <w:t>crt</w:t>
            </w:r>
            <w:r w:rsidRPr="00DB3CB7">
              <w:rPr>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4066BC79" w14:textId="77777777" w:rsidR="000D50BF" w:rsidRPr="00DB3CB7" w:rsidRDefault="000D50BF" w:rsidP="003D0077">
            <w:pPr>
              <w:autoSpaceDE w:val="0"/>
              <w:autoSpaceDN w:val="0"/>
              <w:ind w:left="-120" w:right="-108"/>
              <w:jc w:val="center"/>
              <w:rPr>
                <w:lang w:val="en-US" w:eastAsia="ru-RU"/>
              </w:rPr>
            </w:pPr>
            <w:r w:rsidRPr="00DB3CB7">
              <w:rPr>
                <w:lang w:eastAsia="ru-RU"/>
              </w:rPr>
              <w:t>Simbol</w:t>
            </w:r>
            <w:r w:rsidRPr="00DB3CB7">
              <w:rPr>
                <w:lang w:val="en-US" w:eastAsia="ru-RU"/>
              </w:rPr>
              <w:t xml:space="preserve"> </w:t>
            </w:r>
            <w:r w:rsidRPr="00DB3CB7">
              <w:rPr>
                <w:lang w:eastAsia="ru-RU"/>
              </w:rPr>
              <w:t xml:space="preserve">norme si cod </w:t>
            </w:r>
            <w:r w:rsidRPr="00DB3CB7">
              <w:rPr>
                <w:lang w:val="en-US" w:eastAsia="ru-RU"/>
              </w:rPr>
              <w:t xml:space="preserve"> </w:t>
            </w:r>
            <w:r w:rsidRPr="00DB3CB7">
              <w:rPr>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0594373" w14:textId="77777777" w:rsidR="000D50BF" w:rsidRPr="00DB3CB7" w:rsidRDefault="000D50BF" w:rsidP="003D0077">
            <w:pPr>
              <w:autoSpaceDE w:val="0"/>
              <w:autoSpaceDN w:val="0"/>
              <w:jc w:val="center"/>
              <w:rPr>
                <w:lang w:eastAsia="ru-RU"/>
              </w:rPr>
            </w:pPr>
          </w:p>
          <w:p w14:paraId="3B7D7648" w14:textId="77777777" w:rsidR="000D50BF" w:rsidRPr="00DB3CB7" w:rsidRDefault="000D50BF" w:rsidP="003D0077">
            <w:pPr>
              <w:autoSpaceDE w:val="0"/>
              <w:autoSpaceDN w:val="0"/>
              <w:jc w:val="center"/>
              <w:rPr>
                <w:lang w:val="ru-RU" w:eastAsia="ru-RU"/>
              </w:rPr>
            </w:pPr>
            <w:r w:rsidRPr="00DB3CB7">
              <w:rPr>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72F8A63" w14:textId="77777777" w:rsidR="000D50BF" w:rsidRPr="00DB3CB7" w:rsidRDefault="000D50BF" w:rsidP="003D0077">
            <w:pPr>
              <w:autoSpaceDE w:val="0"/>
              <w:autoSpaceDN w:val="0"/>
              <w:ind w:left="-108" w:right="-108"/>
              <w:jc w:val="center"/>
              <w:rPr>
                <w:lang w:val="ru-RU" w:eastAsia="ru-RU"/>
              </w:rPr>
            </w:pPr>
            <w:r w:rsidRPr="00DB3CB7">
              <w:rPr>
                <w:lang w:eastAsia="ru-RU"/>
              </w:rPr>
              <w:t>Unitatea de măsură</w:t>
            </w:r>
            <w:r w:rsidRPr="00DB3CB7">
              <w:rPr>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5DCD6D3" w14:textId="77777777" w:rsidR="000D50BF" w:rsidRPr="00DB3CB7" w:rsidRDefault="000D50BF" w:rsidP="003D0077">
            <w:pPr>
              <w:autoSpaceDE w:val="0"/>
              <w:autoSpaceDN w:val="0"/>
              <w:ind w:left="-108" w:right="-108"/>
              <w:jc w:val="center"/>
              <w:rPr>
                <w:lang w:val="en-US" w:eastAsia="ru-RU"/>
              </w:rPr>
            </w:pPr>
            <w:r w:rsidRPr="00DB3CB7">
              <w:rPr>
                <w:lang w:eastAsia="ru-RU"/>
              </w:rPr>
              <w:t xml:space="preserve">Volum </w:t>
            </w:r>
          </w:p>
        </w:tc>
      </w:tr>
      <w:tr w:rsidR="000D50BF" w:rsidRPr="00DB3CB7" w14:paraId="70730AEE" w14:textId="77777777" w:rsidTr="003D0077">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323A144B" w14:textId="77777777" w:rsidR="000D50BF" w:rsidRPr="00DB3CB7" w:rsidRDefault="000D50BF" w:rsidP="003D0077">
            <w:pPr>
              <w:autoSpaceDE w:val="0"/>
              <w:autoSpaceDN w:val="0"/>
              <w:jc w:val="center"/>
              <w:rPr>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79294235" w14:textId="77777777" w:rsidR="000D50BF" w:rsidRPr="00DB3CB7" w:rsidRDefault="000D50BF" w:rsidP="003D0077">
            <w:pPr>
              <w:autoSpaceDE w:val="0"/>
              <w:autoSpaceDN w:val="0"/>
              <w:jc w:val="center"/>
              <w:rPr>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3EDDD79A" w14:textId="77777777" w:rsidR="000D50BF" w:rsidRPr="00DB3CB7" w:rsidRDefault="000D50BF" w:rsidP="003D0077">
            <w:pPr>
              <w:autoSpaceDE w:val="0"/>
              <w:autoSpaceDN w:val="0"/>
              <w:jc w:val="center"/>
              <w:rPr>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5FA4FB98" w14:textId="77777777" w:rsidR="000D50BF" w:rsidRPr="00DB3CB7" w:rsidRDefault="000D50BF" w:rsidP="003D0077">
            <w:pPr>
              <w:autoSpaceDE w:val="0"/>
              <w:autoSpaceDN w:val="0"/>
              <w:jc w:val="center"/>
              <w:rPr>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5754EF74" w14:textId="77777777" w:rsidR="000D50BF" w:rsidRPr="00DB3CB7" w:rsidRDefault="000D50BF" w:rsidP="003D0077">
            <w:pPr>
              <w:autoSpaceDE w:val="0"/>
              <w:autoSpaceDN w:val="0"/>
              <w:jc w:val="center"/>
              <w:rPr>
                <w:lang w:val="en-US" w:eastAsia="ru-RU"/>
              </w:rPr>
            </w:pPr>
          </w:p>
        </w:tc>
      </w:tr>
    </w:tbl>
    <w:p w14:paraId="08774BD8" w14:textId="77777777" w:rsidR="000D50BF" w:rsidRPr="00DB3CB7" w:rsidRDefault="000D50BF" w:rsidP="000D50BF">
      <w:pPr>
        <w:autoSpaceDE w:val="0"/>
        <w:autoSpaceDN w:val="0"/>
        <w:rPr>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DB3CB7" w14:paraId="70316325" w14:textId="77777777" w:rsidTr="003D00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3A548DA" w14:textId="77777777" w:rsidR="000D50BF" w:rsidRPr="00DB3CB7" w:rsidRDefault="000D50BF" w:rsidP="003D0077">
            <w:pPr>
              <w:autoSpaceDE w:val="0"/>
              <w:autoSpaceDN w:val="0"/>
              <w:ind w:right="-108"/>
              <w:jc w:val="center"/>
              <w:rPr>
                <w:lang w:val="ru-RU" w:eastAsia="ru-RU"/>
              </w:rPr>
            </w:pPr>
            <w:r w:rsidRPr="00DB3CB7">
              <w:rPr>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56E8B38D" w14:textId="77777777" w:rsidR="000D50BF" w:rsidRPr="00DB3CB7" w:rsidRDefault="000D50BF" w:rsidP="003D0077">
            <w:pPr>
              <w:autoSpaceDE w:val="0"/>
              <w:autoSpaceDN w:val="0"/>
              <w:ind w:left="-120" w:right="-108"/>
              <w:jc w:val="center"/>
              <w:rPr>
                <w:lang w:val="ru-RU" w:eastAsia="ru-RU"/>
              </w:rPr>
            </w:pPr>
            <w:r w:rsidRPr="00DB3CB7">
              <w:rPr>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383D18B1" w14:textId="77777777" w:rsidR="000D50BF" w:rsidRPr="00DB3CB7" w:rsidRDefault="000D50BF" w:rsidP="003D0077">
            <w:pPr>
              <w:autoSpaceDE w:val="0"/>
              <w:autoSpaceDN w:val="0"/>
              <w:jc w:val="center"/>
              <w:rPr>
                <w:lang w:val="ru-RU" w:eastAsia="ru-RU"/>
              </w:rPr>
            </w:pPr>
            <w:r w:rsidRPr="00DB3CB7">
              <w:rPr>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1AE90A6E" w14:textId="77777777" w:rsidR="000D50BF" w:rsidRPr="00DB3CB7" w:rsidRDefault="000D50BF" w:rsidP="003D0077">
            <w:pPr>
              <w:autoSpaceDE w:val="0"/>
              <w:autoSpaceDN w:val="0"/>
              <w:ind w:left="-108" w:right="-108"/>
              <w:jc w:val="center"/>
              <w:rPr>
                <w:lang w:val="ru-RU" w:eastAsia="ru-RU"/>
              </w:rPr>
            </w:pPr>
            <w:r w:rsidRPr="00DB3CB7">
              <w:rPr>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941E66A" w14:textId="77777777" w:rsidR="000D50BF" w:rsidRPr="00DB3CB7" w:rsidRDefault="000D50BF" w:rsidP="003D0077">
            <w:pPr>
              <w:autoSpaceDE w:val="0"/>
              <w:autoSpaceDN w:val="0"/>
              <w:ind w:left="-108" w:right="-108"/>
              <w:jc w:val="center"/>
              <w:rPr>
                <w:lang w:val="ru-RU" w:eastAsia="ru-RU"/>
              </w:rPr>
            </w:pPr>
            <w:r w:rsidRPr="00DB3CB7">
              <w:rPr>
                <w:lang w:val="ru-RU" w:eastAsia="ru-RU"/>
              </w:rPr>
              <w:t>5</w:t>
            </w:r>
          </w:p>
        </w:tc>
      </w:tr>
      <w:tr w:rsidR="000D50BF" w:rsidRPr="00DB3CB7" w14:paraId="748A6B3E" w14:textId="77777777" w:rsidTr="003D0077">
        <w:trPr>
          <w:trHeight w:val="353"/>
        </w:trPr>
        <w:tc>
          <w:tcPr>
            <w:tcW w:w="709" w:type="dxa"/>
            <w:tcBorders>
              <w:top w:val="nil"/>
              <w:left w:val="single" w:sz="6" w:space="0" w:color="auto"/>
              <w:bottom w:val="nil"/>
              <w:right w:val="nil"/>
            </w:tcBorders>
          </w:tcPr>
          <w:p w14:paraId="31B57F59" w14:textId="77777777" w:rsidR="000D50BF" w:rsidRPr="00DB3CB7"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1AE34B62"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1CCF9E1C"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1. Demolare</w:t>
            </w:r>
          </w:p>
        </w:tc>
        <w:tc>
          <w:tcPr>
            <w:tcW w:w="1560" w:type="dxa"/>
            <w:tcBorders>
              <w:top w:val="nil"/>
              <w:left w:val="single" w:sz="6" w:space="0" w:color="auto"/>
              <w:bottom w:val="nil"/>
              <w:right w:val="nil"/>
            </w:tcBorders>
          </w:tcPr>
          <w:p w14:paraId="63F151CA"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BDBA65F" w14:textId="77777777" w:rsidR="000D50BF" w:rsidRPr="00DB3CB7" w:rsidRDefault="000D50BF" w:rsidP="003D0077">
            <w:pPr>
              <w:autoSpaceDE w:val="0"/>
              <w:autoSpaceDN w:val="0"/>
              <w:rPr>
                <w:lang w:val="ru-RU" w:eastAsia="ru-RU"/>
              </w:rPr>
            </w:pPr>
          </w:p>
        </w:tc>
      </w:tr>
      <w:tr w:rsidR="000D50BF" w:rsidRPr="00DB3CB7" w14:paraId="4651B0E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11677" w14:textId="77777777" w:rsidR="000D50BF" w:rsidRPr="00DB3CB7" w:rsidRDefault="000D50BF" w:rsidP="003D0077">
            <w:pPr>
              <w:autoSpaceDE w:val="0"/>
              <w:autoSpaceDN w:val="0"/>
              <w:rPr>
                <w:lang w:val="ru-RU" w:eastAsia="ru-RU"/>
              </w:rPr>
            </w:pPr>
            <w:r w:rsidRPr="00DB3CB7">
              <w:rPr>
                <w:lang w:val="ru-RU" w:eastAsia="ru-RU"/>
              </w:rPr>
              <w:t>1</w:t>
            </w:r>
          </w:p>
        </w:tc>
        <w:tc>
          <w:tcPr>
            <w:tcW w:w="1701" w:type="dxa"/>
            <w:tcBorders>
              <w:top w:val="single" w:sz="4" w:space="0" w:color="auto"/>
              <w:bottom w:val="single" w:sz="4" w:space="0" w:color="auto"/>
            </w:tcBorders>
            <w:vAlign w:val="center"/>
          </w:tcPr>
          <w:p w14:paraId="4507D7A1" w14:textId="77777777" w:rsidR="000D50BF" w:rsidRPr="00DB3CB7" w:rsidRDefault="000D50BF" w:rsidP="003D0077">
            <w:pPr>
              <w:autoSpaceDE w:val="0"/>
              <w:autoSpaceDN w:val="0"/>
              <w:rPr>
                <w:lang w:val="en-US" w:eastAsia="ru-RU"/>
              </w:rPr>
            </w:pPr>
            <w:r w:rsidRPr="00DB3CB7">
              <w:rPr>
                <w:lang w:val="en-US" w:eastAsia="ru-RU"/>
              </w:rPr>
              <w:t>RpCG29B</w:t>
            </w:r>
          </w:p>
          <w:p w14:paraId="58E813D4"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A4D8BC6" w14:textId="77777777" w:rsidR="000D50BF" w:rsidRPr="00DB3CB7" w:rsidRDefault="000D50BF" w:rsidP="003D0077">
            <w:pPr>
              <w:autoSpaceDE w:val="0"/>
              <w:autoSpaceDN w:val="0"/>
              <w:adjustRightInd w:val="0"/>
              <w:rPr>
                <w:lang w:val="en-US" w:eastAsia="ru-RU"/>
              </w:rPr>
            </w:pPr>
            <w:r w:rsidRPr="00DB3CB7">
              <w:rPr>
                <w:lang w:val="en-US" w:eastAsia="ru-RU"/>
              </w:rPr>
              <w:t xml:space="preserve">Demolarea peretilor de zidarie din paianta, stufit, stabilit sau similare </w:t>
            </w:r>
          </w:p>
        </w:tc>
        <w:tc>
          <w:tcPr>
            <w:tcW w:w="1560" w:type="dxa"/>
            <w:tcBorders>
              <w:top w:val="single" w:sz="4" w:space="0" w:color="auto"/>
              <w:bottom w:val="single" w:sz="4" w:space="0" w:color="auto"/>
            </w:tcBorders>
            <w:vAlign w:val="center"/>
          </w:tcPr>
          <w:p w14:paraId="6BF80A03"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5A50230" w14:textId="77777777" w:rsidR="000D50BF" w:rsidRPr="00DB3CB7" w:rsidRDefault="000D50BF" w:rsidP="003D0077">
            <w:pPr>
              <w:autoSpaceDE w:val="0"/>
              <w:autoSpaceDN w:val="0"/>
              <w:jc w:val="center"/>
              <w:rPr>
                <w:lang w:val="ru-RU" w:eastAsia="ru-RU"/>
              </w:rPr>
            </w:pPr>
            <w:r w:rsidRPr="00DB3CB7">
              <w:rPr>
                <w:lang w:val="ru-RU" w:eastAsia="ru-RU"/>
              </w:rPr>
              <w:t>318,00</w:t>
            </w:r>
          </w:p>
        </w:tc>
      </w:tr>
      <w:tr w:rsidR="000D50BF" w:rsidRPr="00DB3CB7" w14:paraId="1C5E8A2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FC29A4" w14:textId="77777777" w:rsidR="000D50BF" w:rsidRPr="00DB3CB7" w:rsidRDefault="000D50BF" w:rsidP="003D0077">
            <w:pPr>
              <w:autoSpaceDE w:val="0"/>
              <w:autoSpaceDN w:val="0"/>
              <w:rPr>
                <w:lang w:val="ru-RU" w:eastAsia="ru-RU"/>
              </w:rPr>
            </w:pPr>
            <w:r w:rsidRPr="00DB3CB7">
              <w:rPr>
                <w:lang w:val="ru-RU" w:eastAsia="ru-RU"/>
              </w:rPr>
              <w:t xml:space="preserve"> 2</w:t>
            </w:r>
          </w:p>
        </w:tc>
        <w:tc>
          <w:tcPr>
            <w:tcW w:w="1701" w:type="dxa"/>
            <w:tcBorders>
              <w:top w:val="single" w:sz="4" w:space="0" w:color="auto"/>
              <w:bottom w:val="single" w:sz="4" w:space="0" w:color="auto"/>
            </w:tcBorders>
            <w:vAlign w:val="center"/>
          </w:tcPr>
          <w:p w14:paraId="52D65A5C" w14:textId="77777777" w:rsidR="000D50BF" w:rsidRPr="00DB3CB7" w:rsidRDefault="000D50BF" w:rsidP="003D0077">
            <w:pPr>
              <w:autoSpaceDE w:val="0"/>
              <w:autoSpaceDN w:val="0"/>
              <w:rPr>
                <w:lang w:val="en-US" w:eastAsia="ru-RU"/>
              </w:rPr>
            </w:pPr>
            <w:r w:rsidRPr="00DB3CB7">
              <w:rPr>
                <w:lang w:val="en-US" w:eastAsia="ru-RU"/>
              </w:rPr>
              <w:t>RpCG29D</w:t>
            </w:r>
          </w:p>
          <w:p w14:paraId="045556D7"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8F11A4B" w14:textId="77777777" w:rsidR="000D50BF" w:rsidRPr="00DB3CB7" w:rsidRDefault="000D50BF" w:rsidP="003D0077">
            <w:pPr>
              <w:autoSpaceDE w:val="0"/>
              <w:autoSpaceDN w:val="0"/>
              <w:adjustRightInd w:val="0"/>
              <w:rPr>
                <w:lang w:val="en-US" w:eastAsia="ru-RU"/>
              </w:rPr>
            </w:pPr>
            <w:r w:rsidRPr="00DB3CB7">
              <w:rPr>
                <w:lang w:val="en-US" w:eastAsia="ru-RU"/>
              </w:rPr>
              <w:t xml:space="preserve">Demolarea peretilor de zidarie din spargeri pentru creeri de goluri in zidarie </w:t>
            </w:r>
          </w:p>
        </w:tc>
        <w:tc>
          <w:tcPr>
            <w:tcW w:w="1560" w:type="dxa"/>
            <w:tcBorders>
              <w:top w:val="single" w:sz="4" w:space="0" w:color="auto"/>
              <w:bottom w:val="single" w:sz="4" w:space="0" w:color="auto"/>
            </w:tcBorders>
            <w:vAlign w:val="center"/>
          </w:tcPr>
          <w:p w14:paraId="348AA52F" w14:textId="77777777" w:rsidR="000D50BF" w:rsidRPr="00DB3CB7" w:rsidRDefault="000D50BF" w:rsidP="003D0077">
            <w:pPr>
              <w:autoSpaceDE w:val="0"/>
              <w:autoSpaceDN w:val="0"/>
              <w:jc w:val="center"/>
              <w:rPr>
                <w:lang w:val="ru-RU" w:eastAsia="ru-RU"/>
              </w:rPr>
            </w:pPr>
            <w:r w:rsidRPr="00DB3CB7">
              <w:rPr>
                <w:lang w:val="ru-RU" w:eastAsia="ru-RU"/>
              </w:rPr>
              <w:t>m3</w:t>
            </w:r>
          </w:p>
        </w:tc>
        <w:tc>
          <w:tcPr>
            <w:tcW w:w="1559" w:type="dxa"/>
            <w:tcBorders>
              <w:top w:val="single" w:sz="4" w:space="0" w:color="auto"/>
              <w:bottom w:val="single" w:sz="4" w:space="0" w:color="auto"/>
            </w:tcBorders>
            <w:vAlign w:val="center"/>
          </w:tcPr>
          <w:p w14:paraId="45EFD22B" w14:textId="77777777" w:rsidR="000D50BF" w:rsidRPr="00DB3CB7" w:rsidRDefault="000D50BF" w:rsidP="003D0077">
            <w:pPr>
              <w:autoSpaceDE w:val="0"/>
              <w:autoSpaceDN w:val="0"/>
              <w:jc w:val="center"/>
              <w:rPr>
                <w:lang w:val="ru-RU" w:eastAsia="ru-RU"/>
              </w:rPr>
            </w:pPr>
            <w:r w:rsidRPr="00DB3CB7">
              <w:rPr>
                <w:lang w:val="ru-RU" w:eastAsia="ru-RU"/>
              </w:rPr>
              <w:t>3,00</w:t>
            </w:r>
          </w:p>
        </w:tc>
      </w:tr>
      <w:tr w:rsidR="000D50BF" w:rsidRPr="00DB3CB7" w14:paraId="45D4896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E69511" w14:textId="77777777" w:rsidR="000D50BF" w:rsidRPr="00DB3CB7" w:rsidRDefault="000D50BF" w:rsidP="003D0077">
            <w:pPr>
              <w:autoSpaceDE w:val="0"/>
              <w:autoSpaceDN w:val="0"/>
              <w:rPr>
                <w:lang w:val="ru-RU" w:eastAsia="ru-RU"/>
              </w:rPr>
            </w:pPr>
            <w:r w:rsidRPr="00DB3CB7">
              <w:rPr>
                <w:lang w:val="ru-RU" w:eastAsia="ru-RU"/>
              </w:rPr>
              <w:t xml:space="preserve"> 3</w:t>
            </w:r>
          </w:p>
        </w:tc>
        <w:tc>
          <w:tcPr>
            <w:tcW w:w="1701" w:type="dxa"/>
            <w:tcBorders>
              <w:top w:val="single" w:sz="4" w:space="0" w:color="auto"/>
              <w:bottom w:val="single" w:sz="4" w:space="0" w:color="auto"/>
            </w:tcBorders>
            <w:vAlign w:val="center"/>
          </w:tcPr>
          <w:p w14:paraId="35F18F08" w14:textId="77777777" w:rsidR="000D50BF" w:rsidRPr="00DB3CB7" w:rsidRDefault="000D50BF" w:rsidP="003D0077">
            <w:pPr>
              <w:autoSpaceDE w:val="0"/>
              <w:autoSpaceDN w:val="0"/>
              <w:rPr>
                <w:lang w:val="en-US" w:eastAsia="ru-RU"/>
              </w:rPr>
            </w:pPr>
            <w:r w:rsidRPr="00DB3CB7">
              <w:rPr>
                <w:lang w:val="en-US" w:eastAsia="ru-RU"/>
              </w:rPr>
              <w:t>RpCG29C</w:t>
            </w:r>
          </w:p>
          <w:p w14:paraId="0F090871"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895850E" w14:textId="77777777" w:rsidR="000D50BF" w:rsidRPr="00DB3CB7" w:rsidRDefault="000D50BF" w:rsidP="003D0077">
            <w:pPr>
              <w:autoSpaceDE w:val="0"/>
              <w:autoSpaceDN w:val="0"/>
              <w:adjustRightInd w:val="0"/>
              <w:rPr>
                <w:lang w:val="en-US" w:eastAsia="ru-RU"/>
              </w:rPr>
            </w:pPr>
            <w:r w:rsidRPr="00DB3CB7">
              <w:rPr>
                <w:lang w:val="en-US" w:eastAsia="ru-RU"/>
              </w:rPr>
              <w:t xml:space="preserve">Demolarea peretilor de zidarie din caramida plina,  BCA, blocuri ceramice sau din beton  usor, caramizi GVP, exclusiv schela si curatirea caramizilor </w:t>
            </w:r>
          </w:p>
        </w:tc>
        <w:tc>
          <w:tcPr>
            <w:tcW w:w="1560" w:type="dxa"/>
            <w:tcBorders>
              <w:top w:val="single" w:sz="4" w:space="0" w:color="auto"/>
              <w:bottom w:val="single" w:sz="4" w:space="0" w:color="auto"/>
            </w:tcBorders>
            <w:vAlign w:val="center"/>
          </w:tcPr>
          <w:p w14:paraId="4B1E5828" w14:textId="77777777" w:rsidR="000D50BF" w:rsidRPr="00DB3CB7" w:rsidRDefault="000D50BF" w:rsidP="003D0077">
            <w:pPr>
              <w:autoSpaceDE w:val="0"/>
              <w:autoSpaceDN w:val="0"/>
              <w:jc w:val="center"/>
              <w:rPr>
                <w:lang w:val="ru-RU" w:eastAsia="ru-RU"/>
              </w:rPr>
            </w:pPr>
            <w:r w:rsidRPr="00DB3CB7">
              <w:rPr>
                <w:lang w:val="ru-RU" w:eastAsia="ru-RU"/>
              </w:rPr>
              <w:t>m3</w:t>
            </w:r>
          </w:p>
        </w:tc>
        <w:tc>
          <w:tcPr>
            <w:tcW w:w="1559" w:type="dxa"/>
            <w:tcBorders>
              <w:top w:val="single" w:sz="4" w:space="0" w:color="auto"/>
              <w:bottom w:val="single" w:sz="4" w:space="0" w:color="auto"/>
            </w:tcBorders>
            <w:vAlign w:val="center"/>
          </w:tcPr>
          <w:p w14:paraId="6628C9D9" w14:textId="77777777" w:rsidR="000D50BF" w:rsidRPr="00DB3CB7" w:rsidRDefault="000D50BF" w:rsidP="003D0077">
            <w:pPr>
              <w:autoSpaceDE w:val="0"/>
              <w:autoSpaceDN w:val="0"/>
              <w:jc w:val="center"/>
              <w:rPr>
                <w:lang w:val="ru-RU" w:eastAsia="ru-RU"/>
              </w:rPr>
            </w:pPr>
            <w:r w:rsidRPr="00DB3CB7">
              <w:rPr>
                <w:lang w:val="ru-RU" w:eastAsia="ru-RU"/>
              </w:rPr>
              <w:t>8,10</w:t>
            </w:r>
          </w:p>
        </w:tc>
      </w:tr>
      <w:tr w:rsidR="000D50BF" w:rsidRPr="00DB3CB7" w14:paraId="47FADFD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94DFB" w14:textId="77777777" w:rsidR="000D50BF" w:rsidRPr="00DB3CB7" w:rsidRDefault="000D50BF" w:rsidP="003D0077">
            <w:pPr>
              <w:autoSpaceDE w:val="0"/>
              <w:autoSpaceDN w:val="0"/>
              <w:rPr>
                <w:lang w:val="ru-RU" w:eastAsia="ru-RU"/>
              </w:rPr>
            </w:pPr>
            <w:r w:rsidRPr="00DB3CB7">
              <w:rPr>
                <w:lang w:val="ru-RU" w:eastAsia="ru-RU"/>
              </w:rPr>
              <w:t xml:space="preserve"> 4</w:t>
            </w:r>
          </w:p>
        </w:tc>
        <w:tc>
          <w:tcPr>
            <w:tcW w:w="1701" w:type="dxa"/>
            <w:tcBorders>
              <w:top w:val="single" w:sz="4" w:space="0" w:color="auto"/>
              <w:bottom w:val="single" w:sz="4" w:space="0" w:color="auto"/>
            </w:tcBorders>
            <w:vAlign w:val="center"/>
          </w:tcPr>
          <w:p w14:paraId="4B2143D1" w14:textId="77777777" w:rsidR="000D50BF" w:rsidRPr="00DB3CB7" w:rsidRDefault="000D50BF" w:rsidP="003D0077">
            <w:pPr>
              <w:autoSpaceDE w:val="0"/>
              <w:autoSpaceDN w:val="0"/>
              <w:rPr>
                <w:lang w:val="en-US" w:eastAsia="ru-RU"/>
              </w:rPr>
            </w:pPr>
            <w:r w:rsidRPr="00DB3CB7">
              <w:rPr>
                <w:lang w:val="en-US" w:eastAsia="ru-RU"/>
              </w:rPr>
              <w:t>RpCO56A</w:t>
            </w:r>
          </w:p>
          <w:p w14:paraId="56337427"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EFBE419" w14:textId="77777777" w:rsidR="000D50BF" w:rsidRPr="00DB3CB7" w:rsidRDefault="000D50BF" w:rsidP="003D0077">
            <w:pPr>
              <w:autoSpaceDE w:val="0"/>
              <w:autoSpaceDN w:val="0"/>
              <w:adjustRightInd w:val="0"/>
              <w:rPr>
                <w:lang w:val="en-US" w:eastAsia="ru-RU"/>
              </w:rPr>
            </w:pPr>
            <w:r w:rsidRPr="00DB3CB7">
              <w:rPr>
                <w:lang w:val="en-US" w:eastAsia="ru-RU"/>
              </w:rPr>
              <w:t>Demontari: timplarie din lemn (usi.)</w:t>
            </w:r>
          </w:p>
        </w:tc>
        <w:tc>
          <w:tcPr>
            <w:tcW w:w="1560" w:type="dxa"/>
            <w:tcBorders>
              <w:top w:val="single" w:sz="4" w:space="0" w:color="auto"/>
              <w:bottom w:val="single" w:sz="4" w:space="0" w:color="auto"/>
            </w:tcBorders>
            <w:vAlign w:val="center"/>
          </w:tcPr>
          <w:p w14:paraId="706A4415"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7C2D1E4" w14:textId="77777777" w:rsidR="000D50BF" w:rsidRPr="00DB3CB7" w:rsidRDefault="000D50BF" w:rsidP="003D0077">
            <w:pPr>
              <w:autoSpaceDE w:val="0"/>
              <w:autoSpaceDN w:val="0"/>
              <w:jc w:val="center"/>
              <w:rPr>
                <w:lang w:val="ru-RU" w:eastAsia="ru-RU"/>
              </w:rPr>
            </w:pPr>
            <w:r w:rsidRPr="00DB3CB7">
              <w:rPr>
                <w:lang w:val="ru-RU" w:eastAsia="ru-RU"/>
              </w:rPr>
              <w:t>244,90</w:t>
            </w:r>
          </w:p>
        </w:tc>
      </w:tr>
      <w:tr w:rsidR="000D50BF" w:rsidRPr="00DB3CB7" w14:paraId="0534ACE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69DD92" w14:textId="77777777" w:rsidR="000D50BF" w:rsidRPr="00DB3CB7" w:rsidRDefault="000D50BF" w:rsidP="003D0077">
            <w:pPr>
              <w:autoSpaceDE w:val="0"/>
              <w:autoSpaceDN w:val="0"/>
              <w:rPr>
                <w:lang w:val="ru-RU" w:eastAsia="ru-RU"/>
              </w:rPr>
            </w:pPr>
            <w:r w:rsidRPr="00DB3CB7">
              <w:rPr>
                <w:lang w:val="ru-RU" w:eastAsia="ru-RU"/>
              </w:rPr>
              <w:t xml:space="preserve"> 5</w:t>
            </w:r>
          </w:p>
        </w:tc>
        <w:tc>
          <w:tcPr>
            <w:tcW w:w="1701" w:type="dxa"/>
            <w:tcBorders>
              <w:top w:val="single" w:sz="4" w:space="0" w:color="auto"/>
              <w:bottom w:val="single" w:sz="4" w:space="0" w:color="auto"/>
            </w:tcBorders>
            <w:vAlign w:val="center"/>
          </w:tcPr>
          <w:p w14:paraId="3E661928" w14:textId="77777777" w:rsidR="000D50BF" w:rsidRPr="00DB3CB7" w:rsidRDefault="000D50BF" w:rsidP="003D0077">
            <w:pPr>
              <w:autoSpaceDE w:val="0"/>
              <w:autoSpaceDN w:val="0"/>
              <w:rPr>
                <w:lang w:val="en-US" w:eastAsia="ru-RU"/>
              </w:rPr>
            </w:pPr>
            <w:r w:rsidRPr="00DB3CB7">
              <w:rPr>
                <w:lang w:val="en-US" w:eastAsia="ru-RU"/>
              </w:rPr>
              <w:t>RpCO56A</w:t>
            </w:r>
          </w:p>
          <w:p w14:paraId="6DDFFBC1"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4CA0E5A" w14:textId="77777777" w:rsidR="000D50BF" w:rsidRPr="00DB3CB7" w:rsidRDefault="000D50BF" w:rsidP="003D0077">
            <w:pPr>
              <w:autoSpaceDE w:val="0"/>
              <w:autoSpaceDN w:val="0"/>
              <w:adjustRightInd w:val="0"/>
              <w:rPr>
                <w:lang w:val="en-US" w:eastAsia="ru-RU"/>
              </w:rPr>
            </w:pPr>
            <w:r w:rsidRPr="00DB3CB7">
              <w:rPr>
                <w:lang w:val="en-US" w:eastAsia="ru-RU"/>
              </w:rPr>
              <w:t>Demontari: timplarie din lemn (fereastra.)</w:t>
            </w:r>
          </w:p>
        </w:tc>
        <w:tc>
          <w:tcPr>
            <w:tcW w:w="1560" w:type="dxa"/>
            <w:tcBorders>
              <w:top w:val="single" w:sz="4" w:space="0" w:color="auto"/>
              <w:bottom w:val="single" w:sz="4" w:space="0" w:color="auto"/>
            </w:tcBorders>
            <w:vAlign w:val="center"/>
          </w:tcPr>
          <w:p w14:paraId="16957AA0"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F8DFD20" w14:textId="77777777" w:rsidR="000D50BF" w:rsidRPr="00DB3CB7" w:rsidRDefault="000D50BF" w:rsidP="003D0077">
            <w:pPr>
              <w:autoSpaceDE w:val="0"/>
              <w:autoSpaceDN w:val="0"/>
              <w:jc w:val="center"/>
              <w:rPr>
                <w:lang w:val="ru-RU" w:eastAsia="ru-RU"/>
              </w:rPr>
            </w:pPr>
            <w:r w:rsidRPr="00DB3CB7">
              <w:rPr>
                <w:lang w:val="ru-RU" w:eastAsia="ru-RU"/>
              </w:rPr>
              <w:t>177,50</w:t>
            </w:r>
          </w:p>
        </w:tc>
      </w:tr>
      <w:tr w:rsidR="000D50BF" w:rsidRPr="00DB3CB7" w14:paraId="4FA7951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D94878" w14:textId="77777777" w:rsidR="000D50BF" w:rsidRPr="00DB3CB7" w:rsidRDefault="000D50BF" w:rsidP="003D0077">
            <w:pPr>
              <w:autoSpaceDE w:val="0"/>
              <w:autoSpaceDN w:val="0"/>
              <w:rPr>
                <w:lang w:val="ru-RU" w:eastAsia="ru-RU"/>
              </w:rPr>
            </w:pPr>
            <w:r w:rsidRPr="00DB3CB7">
              <w:rPr>
                <w:lang w:val="ru-RU" w:eastAsia="ru-RU"/>
              </w:rPr>
              <w:t xml:space="preserve"> 6</w:t>
            </w:r>
          </w:p>
        </w:tc>
        <w:tc>
          <w:tcPr>
            <w:tcW w:w="1701" w:type="dxa"/>
            <w:tcBorders>
              <w:top w:val="single" w:sz="4" w:space="0" w:color="auto"/>
              <w:bottom w:val="single" w:sz="4" w:space="0" w:color="auto"/>
            </w:tcBorders>
            <w:vAlign w:val="center"/>
          </w:tcPr>
          <w:p w14:paraId="3ABE12CA" w14:textId="77777777" w:rsidR="000D50BF" w:rsidRPr="00DB3CB7" w:rsidRDefault="000D50BF" w:rsidP="003D0077">
            <w:pPr>
              <w:autoSpaceDE w:val="0"/>
              <w:autoSpaceDN w:val="0"/>
              <w:rPr>
                <w:lang w:val="en-US" w:eastAsia="ru-RU"/>
              </w:rPr>
            </w:pPr>
            <w:r w:rsidRPr="00DB3CB7">
              <w:rPr>
                <w:lang w:val="en-US" w:eastAsia="ru-RU"/>
              </w:rPr>
              <w:t>RpCJ35A</w:t>
            </w:r>
          </w:p>
          <w:p w14:paraId="28E39824"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E505EDE" w14:textId="77777777" w:rsidR="000D50BF" w:rsidRPr="00DB3CB7" w:rsidRDefault="000D50BF" w:rsidP="003D0077">
            <w:pPr>
              <w:autoSpaceDE w:val="0"/>
              <w:autoSpaceDN w:val="0"/>
              <w:adjustRightInd w:val="0"/>
              <w:rPr>
                <w:lang w:val="en-US" w:eastAsia="ru-RU"/>
              </w:rPr>
            </w:pPr>
            <w:r w:rsidRPr="00DB3CB7">
              <w:rPr>
                <w:lang w:val="en-US" w:eastAsia="ru-RU"/>
              </w:rPr>
              <w:t>Desfaceri de tencuieli interioare sau exterioare driscuite la pereti</w:t>
            </w:r>
          </w:p>
        </w:tc>
        <w:tc>
          <w:tcPr>
            <w:tcW w:w="1560" w:type="dxa"/>
            <w:tcBorders>
              <w:top w:val="single" w:sz="4" w:space="0" w:color="auto"/>
              <w:bottom w:val="single" w:sz="4" w:space="0" w:color="auto"/>
            </w:tcBorders>
            <w:vAlign w:val="center"/>
          </w:tcPr>
          <w:p w14:paraId="2C54308F"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4D7A37C" w14:textId="77777777" w:rsidR="000D50BF" w:rsidRPr="00DB3CB7" w:rsidRDefault="000D50BF" w:rsidP="003D0077">
            <w:pPr>
              <w:autoSpaceDE w:val="0"/>
              <w:autoSpaceDN w:val="0"/>
              <w:jc w:val="center"/>
              <w:rPr>
                <w:lang w:val="ru-RU" w:eastAsia="ru-RU"/>
              </w:rPr>
            </w:pPr>
            <w:r w:rsidRPr="00DB3CB7">
              <w:rPr>
                <w:lang w:val="ru-RU" w:eastAsia="ru-RU"/>
              </w:rPr>
              <w:t>2 657,30</w:t>
            </w:r>
          </w:p>
        </w:tc>
      </w:tr>
      <w:tr w:rsidR="000D50BF" w:rsidRPr="00DB3CB7" w14:paraId="444B5E9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0FE41A" w14:textId="77777777" w:rsidR="000D50BF" w:rsidRPr="00DB3CB7" w:rsidRDefault="000D50BF" w:rsidP="003D0077">
            <w:pPr>
              <w:autoSpaceDE w:val="0"/>
              <w:autoSpaceDN w:val="0"/>
              <w:rPr>
                <w:lang w:val="ru-RU" w:eastAsia="ru-RU"/>
              </w:rPr>
            </w:pPr>
            <w:r w:rsidRPr="00DB3CB7">
              <w:rPr>
                <w:lang w:val="ru-RU" w:eastAsia="ru-RU"/>
              </w:rPr>
              <w:t xml:space="preserve"> 7</w:t>
            </w:r>
          </w:p>
        </w:tc>
        <w:tc>
          <w:tcPr>
            <w:tcW w:w="1701" w:type="dxa"/>
            <w:tcBorders>
              <w:top w:val="single" w:sz="4" w:space="0" w:color="auto"/>
              <w:bottom w:val="single" w:sz="4" w:space="0" w:color="auto"/>
            </w:tcBorders>
            <w:vAlign w:val="center"/>
          </w:tcPr>
          <w:p w14:paraId="5BAEBB98" w14:textId="77777777" w:rsidR="000D50BF" w:rsidRPr="00DB3CB7" w:rsidRDefault="000D50BF" w:rsidP="003D0077">
            <w:pPr>
              <w:autoSpaceDE w:val="0"/>
              <w:autoSpaceDN w:val="0"/>
              <w:rPr>
                <w:lang w:val="en-US" w:eastAsia="ru-RU"/>
              </w:rPr>
            </w:pPr>
            <w:r w:rsidRPr="00DB3CB7">
              <w:rPr>
                <w:lang w:val="en-US" w:eastAsia="ru-RU"/>
              </w:rPr>
              <w:t>RpCK42A</w:t>
            </w:r>
          </w:p>
          <w:p w14:paraId="595FA3B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5177F3D" w14:textId="77777777" w:rsidR="000D50BF" w:rsidRPr="00DB3CB7" w:rsidRDefault="000D50BF" w:rsidP="003D0077">
            <w:pPr>
              <w:autoSpaceDE w:val="0"/>
              <w:autoSpaceDN w:val="0"/>
              <w:adjustRightInd w:val="0"/>
              <w:rPr>
                <w:lang w:val="en-US" w:eastAsia="ru-RU"/>
              </w:rPr>
            </w:pPr>
            <w:r w:rsidRPr="00DB3CB7">
              <w:rPr>
                <w:lang w:val="en-US" w:eastAsia="ru-RU"/>
              </w:rPr>
              <w:t>Desfacerea pardoselilor reci din beton sau mortar de ciment</w:t>
            </w:r>
          </w:p>
        </w:tc>
        <w:tc>
          <w:tcPr>
            <w:tcW w:w="1560" w:type="dxa"/>
            <w:tcBorders>
              <w:top w:val="single" w:sz="4" w:space="0" w:color="auto"/>
              <w:bottom w:val="single" w:sz="4" w:space="0" w:color="auto"/>
            </w:tcBorders>
            <w:vAlign w:val="center"/>
          </w:tcPr>
          <w:p w14:paraId="31791B02"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E0DD905" w14:textId="77777777" w:rsidR="000D50BF" w:rsidRPr="00DB3CB7" w:rsidRDefault="000D50BF" w:rsidP="003D0077">
            <w:pPr>
              <w:autoSpaceDE w:val="0"/>
              <w:autoSpaceDN w:val="0"/>
              <w:jc w:val="center"/>
              <w:rPr>
                <w:lang w:val="ru-RU" w:eastAsia="ru-RU"/>
              </w:rPr>
            </w:pPr>
            <w:r w:rsidRPr="00DB3CB7">
              <w:rPr>
                <w:lang w:val="ru-RU" w:eastAsia="ru-RU"/>
              </w:rPr>
              <w:t>955,40</w:t>
            </w:r>
          </w:p>
        </w:tc>
      </w:tr>
      <w:tr w:rsidR="000D50BF" w:rsidRPr="00DB3CB7" w14:paraId="2671F58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79D062" w14:textId="77777777" w:rsidR="000D50BF" w:rsidRPr="00DB3CB7" w:rsidRDefault="000D50BF" w:rsidP="003D0077">
            <w:pPr>
              <w:autoSpaceDE w:val="0"/>
              <w:autoSpaceDN w:val="0"/>
              <w:rPr>
                <w:lang w:val="ru-RU" w:eastAsia="ru-RU"/>
              </w:rPr>
            </w:pPr>
            <w:r w:rsidRPr="00DB3CB7">
              <w:rPr>
                <w:lang w:val="ru-RU" w:eastAsia="ru-RU"/>
              </w:rPr>
              <w:t xml:space="preserve"> 8</w:t>
            </w:r>
          </w:p>
        </w:tc>
        <w:tc>
          <w:tcPr>
            <w:tcW w:w="1701" w:type="dxa"/>
            <w:tcBorders>
              <w:top w:val="single" w:sz="4" w:space="0" w:color="auto"/>
              <w:bottom w:val="single" w:sz="4" w:space="0" w:color="auto"/>
            </w:tcBorders>
            <w:vAlign w:val="center"/>
          </w:tcPr>
          <w:p w14:paraId="4E3BF22D" w14:textId="77777777" w:rsidR="000D50BF" w:rsidRPr="00DB3CB7" w:rsidRDefault="000D50BF" w:rsidP="003D0077">
            <w:pPr>
              <w:autoSpaceDE w:val="0"/>
              <w:autoSpaceDN w:val="0"/>
              <w:rPr>
                <w:lang w:val="en-US" w:eastAsia="ru-RU"/>
              </w:rPr>
            </w:pPr>
            <w:r w:rsidRPr="00DB3CB7">
              <w:rPr>
                <w:lang w:val="en-US" w:eastAsia="ru-RU"/>
              </w:rPr>
              <w:t>TrB05B2-2</w:t>
            </w:r>
          </w:p>
          <w:p w14:paraId="6CC6997D"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9FB34E4" w14:textId="77777777" w:rsidR="000D50BF" w:rsidRPr="00DB3CB7" w:rsidRDefault="000D50BF" w:rsidP="003D0077">
            <w:pPr>
              <w:autoSpaceDE w:val="0"/>
              <w:autoSpaceDN w:val="0"/>
              <w:adjustRightInd w:val="0"/>
              <w:rPr>
                <w:lang w:val="en-US" w:eastAsia="ru-RU"/>
              </w:rPr>
            </w:pPr>
            <w:r w:rsidRPr="00DB3CB7">
              <w:rPr>
                <w:lang w:val="en-US" w:eastAsia="ru-RU"/>
              </w:rPr>
              <w:t>Transportul, prin purtare directa, al materialelor incomode, avind peste 25 kg, pe distanta de 20 m</w:t>
            </w:r>
          </w:p>
        </w:tc>
        <w:tc>
          <w:tcPr>
            <w:tcW w:w="1560" w:type="dxa"/>
            <w:tcBorders>
              <w:top w:val="single" w:sz="4" w:space="0" w:color="auto"/>
              <w:bottom w:val="single" w:sz="4" w:space="0" w:color="auto"/>
            </w:tcBorders>
            <w:vAlign w:val="center"/>
          </w:tcPr>
          <w:p w14:paraId="5528D8A2" w14:textId="77777777" w:rsidR="000D50BF" w:rsidRPr="00DB3CB7" w:rsidRDefault="000D50BF" w:rsidP="003D0077">
            <w:pPr>
              <w:autoSpaceDE w:val="0"/>
              <w:autoSpaceDN w:val="0"/>
              <w:jc w:val="center"/>
              <w:rPr>
                <w:lang w:val="ru-RU" w:eastAsia="ru-RU"/>
              </w:rPr>
            </w:pPr>
            <w:r w:rsidRPr="00DB3CB7">
              <w:rPr>
                <w:lang w:val="ru-RU" w:eastAsia="ru-RU"/>
              </w:rPr>
              <w:t>t</w:t>
            </w:r>
          </w:p>
        </w:tc>
        <w:tc>
          <w:tcPr>
            <w:tcW w:w="1559" w:type="dxa"/>
            <w:tcBorders>
              <w:top w:val="single" w:sz="4" w:space="0" w:color="auto"/>
              <w:bottom w:val="single" w:sz="4" w:space="0" w:color="auto"/>
            </w:tcBorders>
            <w:vAlign w:val="center"/>
          </w:tcPr>
          <w:p w14:paraId="1B0B9579" w14:textId="77777777" w:rsidR="000D50BF" w:rsidRPr="00DB3CB7" w:rsidRDefault="000D50BF" w:rsidP="003D0077">
            <w:pPr>
              <w:autoSpaceDE w:val="0"/>
              <w:autoSpaceDN w:val="0"/>
              <w:jc w:val="center"/>
              <w:rPr>
                <w:lang w:val="ru-RU" w:eastAsia="ru-RU"/>
              </w:rPr>
            </w:pPr>
            <w:r w:rsidRPr="00DB3CB7">
              <w:rPr>
                <w:lang w:val="ru-RU" w:eastAsia="ru-RU"/>
              </w:rPr>
              <w:t>250,00</w:t>
            </w:r>
          </w:p>
        </w:tc>
      </w:tr>
      <w:tr w:rsidR="000D50BF" w:rsidRPr="00DB3CB7" w14:paraId="2CBD41A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E5538B" w14:textId="77777777" w:rsidR="000D50BF" w:rsidRPr="00DB3CB7" w:rsidRDefault="000D50BF" w:rsidP="003D0077">
            <w:pPr>
              <w:autoSpaceDE w:val="0"/>
              <w:autoSpaceDN w:val="0"/>
              <w:rPr>
                <w:lang w:val="ru-RU" w:eastAsia="ru-RU"/>
              </w:rPr>
            </w:pPr>
            <w:r w:rsidRPr="00DB3CB7">
              <w:rPr>
                <w:lang w:val="ru-RU" w:eastAsia="ru-RU"/>
              </w:rPr>
              <w:t xml:space="preserve"> 9</w:t>
            </w:r>
          </w:p>
        </w:tc>
        <w:tc>
          <w:tcPr>
            <w:tcW w:w="1701" w:type="dxa"/>
            <w:tcBorders>
              <w:top w:val="single" w:sz="4" w:space="0" w:color="auto"/>
              <w:bottom w:val="single" w:sz="4" w:space="0" w:color="auto"/>
            </w:tcBorders>
            <w:vAlign w:val="center"/>
          </w:tcPr>
          <w:p w14:paraId="04C30658" w14:textId="77777777" w:rsidR="000D50BF" w:rsidRPr="00DB3CB7" w:rsidRDefault="000D50BF" w:rsidP="003D0077">
            <w:pPr>
              <w:autoSpaceDE w:val="0"/>
              <w:autoSpaceDN w:val="0"/>
              <w:rPr>
                <w:lang w:val="en-US" w:eastAsia="ru-RU"/>
              </w:rPr>
            </w:pPr>
            <w:r w:rsidRPr="00DB3CB7">
              <w:rPr>
                <w:lang w:val="en-US" w:eastAsia="ru-RU"/>
              </w:rPr>
              <w:t>TsI50B5</w:t>
            </w:r>
          </w:p>
          <w:p w14:paraId="48D70169"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B5DEFC2" w14:textId="77777777" w:rsidR="000D50BF" w:rsidRPr="00DB3CB7" w:rsidRDefault="000D50BF" w:rsidP="003D0077">
            <w:pPr>
              <w:autoSpaceDE w:val="0"/>
              <w:autoSpaceDN w:val="0"/>
              <w:adjustRightInd w:val="0"/>
              <w:rPr>
                <w:lang w:val="en-US" w:eastAsia="ru-RU"/>
              </w:rPr>
            </w:pPr>
            <w:r w:rsidRPr="00DB3CB7">
              <w:rPr>
                <w:lang w:val="en-US" w:eastAsia="ru-RU"/>
              </w:rPr>
              <w:t>Transportarea pamintului cu autobasculanta  la distanta  de 15 km (transportarea gunoiului)</w:t>
            </w:r>
          </w:p>
        </w:tc>
        <w:tc>
          <w:tcPr>
            <w:tcW w:w="1560" w:type="dxa"/>
            <w:tcBorders>
              <w:top w:val="single" w:sz="4" w:space="0" w:color="auto"/>
              <w:bottom w:val="single" w:sz="4" w:space="0" w:color="auto"/>
            </w:tcBorders>
            <w:vAlign w:val="center"/>
          </w:tcPr>
          <w:p w14:paraId="5DC3E4C7" w14:textId="77777777" w:rsidR="000D50BF" w:rsidRPr="00DB3CB7" w:rsidRDefault="000D50BF" w:rsidP="003D0077">
            <w:pPr>
              <w:autoSpaceDE w:val="0"/>
              <w:autoSpaceDN w:val="0"/>
              <w:jc w:val="center"/>
              <w:rPr>
                <w:lang w:val="ru-RU" w:eastAsia="ru-RU"/>
              </w:rPr>
            </w:pPr>
            <w:r w:rsidRPr="00DB3CB7">
              <w:rPr>
                <w:lang w:val="ru-RU" w:eastAsia="ru-RU"/>
              </w:rPr>
              <w:t>t</w:t>
            </w:r>
          </w:p>
        </w:tc>
        <w:tc>
          <w:tcPr>
            <w:tcW w:w="1559" w:type="dxa"/>
            <w:tcBorders>
              <w:top w:val="single" w:sz="4" w:space="0" w:color="auto"/>
              <w:bottom w:val="single" w:sz="4" w:space="0" w:color="auto"/>
            </w:tcBorders>
            <w:vAlign w:val="center"/>
          </w:tcPr>
          <w:p w14:paraId="3F2C9783" w14:textId="77777777" w:rsidR="000D50BF" w:rsidRPr="00DB3CB7" w:rsidRDefault="000D50BF" w:rsidP="003D0077">
            <w:pPr>
              <w:autoSpaceDE w:val="0"/>
              <w:autoSpaceDN w:val="0"/>
              <w:jc w:val="center"/>
              <w:rPr>
                <w:lang w:val="ru-RU" w:eastAsia="ru-RU"/>
              </w:rPr>
            </w:pPr>
            <w:r w:rsidRPr="00DB3CB7">
              <w:rPr>
                <w:lang w:val="ru-RU" w:eastAsia="ru-RU"/>
              </w:rPr>
              <w:t>250,00</w:t>
            </w:r>
          </w:p>
        </w:tc>
      </w:tr>
      <w:tr w:rsidR="000D50BF" w:rsidRPr="00DB3CB7" w14:paraId="6CBDCE6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D4F74" w14:textId="77777777" w:rsidR="000D50BF" w:rsidRPr="00DB3CB7" w:rsidRDefault="000D50BF" w:rsidP="003D0077">
            <w:pPr>
              <w:autoSpaceDE w:val="0"/>
              <w:autoSpaceDN w:val="0"/>
              <w:rPr>
                <w:lang w:val="ru-RU" w:eastAsia="ru-RU"/>
              </w:rPr>
            </w:pPr>
            <w:r w:rsidRPr="00DB3CB7">
              <w:rPr>
                <w:lang w:val="ru-RU" w:eastAsia="ru-RU"/>
              </w:rPr>
              <w:t xml:space="preserve"> 10</w:t>
            </w:r>
          </w:p>
        </w:tc>
        <w:tc>
          <w:tcPr>
            <w:tcW w:w="1701" w:type="dxa"/>
            <w:tcBorders>
              <w:top w:val="single" w:sz="4" w:space="0" w:color="auto"/>
              <w:bottom w:val="single" w:sz="4" w:space="0" w:color="auto"/>
            </w:tcBorders>
            <w:vAlign w:val="center"/>
          </w:tcPr>
          <w:p w14:paraId="0F2E0B88" w14:textId="77777777" w:rsidR="000D50BF" w:rsidRPr="00DB3CB7" w:rsidRDefault="000D50BF" w:rsidP="003D0077">
            <w:pPr>
              <w:autoSpaceDE w:val="0"/>
              <w:autoSpaceDN w:val="0"/>
              <w:rPr>
                <w:lang w:val="en-US" w:eastAsia="ru-RU"/>
              </w:rPr>
            </w:pPr>
            <w:r w:rsidRPr="00DB3CB7">
              <w:rPr>
                <w:lang w:val="en-US" w:eastAsia="ru-RU"/>
              </w:rPr>
              <w:t>RpCI42B</w:t>
            </w:r>
          </w:p>
          <w:p w14:paraId="747D1394"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D65174A" w14:textId="77777777" w:rsidR="000D50BF" w:rsidRPr="00DB3CB7" w:rsidRDefault="000D50BF" w:rsidP="003D0077">
            <w:pPr>
              <w:autoSpaceDE w:val="0"/>
              <w:autoSpaceDN w:val="0"/>
              <w:adjustRightInd w:val="0"/>
              <w:rPr>
                <w:lang w:val="en-US" w:eastAsia="ru-RU"/>
              </w:rPr>
            </w:pPr>
            <w:r w:rsidRPr="00DB3CB7">
              <w:rPr>
                <w:lang w:val="en-US" w:eastAsia="ru-RU"/>
              </w:rPr>
              <w:t>Demontarea elementelor de acoperis - invelitori din asbociment, inclusiv tunsul tablei recuperabile</w:t>
            </w:r>
          </w:p>
        </w:tc>
        <w:tc>
          <w:tcPr>
            <w:tcW w:w="1560" w:type="dxa"/>
            <w:tcBorders>
              <w:top w:val="single" w:sz="4" w:space="0" w:color="auto"/>
              <w:bottom w:val="single" w:sz="4" w:space="0" w:color="auto"/>
            </w:tcBorders>
            <w:vAlign w:val="center"/>
          </w:tcPr>
          <w:p w14:paraId="2A3B5BE8"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241AE05" w14:textId="77777777" w:rsidR="000D50BF" w:rsidRPr="00DB3CB7" w:rsidRDefault="000D50BF" w:rsidP="003D0077">
            <w:pPr>
              <w:autoSpaceDE w:val="0"/>
              <w:autoSpaceDN w:val="0"/>
              <w:jc w:val="center"/>
              <w:rPr>
                <w:lang w:val="ru-RU" w:eastAsia="ru-RU"/>
              </w:rPr>
            </w:pPr>
            <w:r w:rsidRPr="00DB3CB7">
              <w:rPr>
                <w:lang w:val="ru-RU" w:eastAsia="ru-RU"/>
              </w:rPr>
              <w:t>717,60</w:t>
            </w:r>
          </w:p>
        </w:tc>
      </w:tr>
    </w:tbl>
    <w:p w14:paraId="48A353E7" w14:textId="77777777" w:rsidR="000D50BF" w:rsidRPr="00DB3CB7" w:rsidRDefault="000D50BF" w:rsidP="000D50BF">
      <w:pPr>
        <w:autoSpaceDE w:val="0"/>
        <w:autoSpaceDN w:val="0"/>
        <w:rPr>
          <w:sz w:val="6"/>
          <w:szCs w:val="6"/>
          <w:lang w:val="ru-RU" w:eastAsia="ru-RU"/>
        </w:rPr>
      </w:pPr>
      <w:r w:rsidRPr="00DB3CB7">
        <w:rPr>
          <w:lang w:val="ru-RU" w:eastAsia="ru-RU"/>
        </w:rPr>
        <w:t xml:space="preserve"> </w:t>
      </w:r>
    </w:p>
    <w:p w14:paraId="3CD697B7" w14:textId="77777777" w:rsidR="000D50BF" w:rsidRPr="00DB3CB7" w:rsidRDefault="000D50BF" w:rsidP="000D50BF">
      <w:pPr>
        <w:autoSpaceDE w:val="0"/>
        <w:autoSpaceDN w:val="0"/>
        <w:rPr>
          <w:lang w:val="en-US" w:eastAsia="ru-RU"/>
        </w:rPr>
      </w:pPr>
      <w:r w:rsidRPr="00DB3CB7">
        <w:rPr>
          <w:lang w:val="en-US" w:eastAsia="ru-RU"/>
        </w:rPr>
        <w:tab/>
      </w:r>
      <w:r w:rsidRPr="00DB3CB7">
        <w:rPr>
          <w:lang w:val="en-US" w:eastAsia="ru-RU"/>
        </w:rPr>
        <w:tab/>
      </w:r>
      <w:r w:rsidRPr="00DB3CB7">
        <w:rPr>
          <w:lang w:val="en-US" w:eastAsia="ru-RU"/>
        </w:rPr>
        <w:tab/>
      </w:r>
      <w:r w:rsidRPr="00DB3CB7">
        <w:rPr>
          <w:lang w:val="en-US" w:eastAsia="ru-RU"/>
        </w:rPr>
        <w:tab/>
      </w:r>
      <w:r w:rsidRPr="00DB3CB7">
        <w:rPr>
          <w:lang w:val="en-US" w:eastAsia="ru-RU"/>
        </w:rPr>
        <w:tab/>
      </w:r>
      <w:r w:rsidRPr="00DB3CB7">
        <w:rPr>
          <w:lang w:val="en-US" w:eastAsia="ru-RU"/>
        </w:rPr>
        <w:tab/>
      </w:r>
    </w:p>
    <w:p w14:paraId="0F87164F" w14:textId="77777777" w:rsidR="000D50BF" w:rsidRPr="00DB3CB7" w:rsidRDefault="000D50BF" w:rsidP="000D50BF">
      <w:pPr>
        <w:jc w:val="center"/>
        <w:rPr>
          <w:b/>
          <w:bCs/>
          <w:sz w:val="40"/>
          <w:szCs w:val="40"/>
          <w:lang w:val="en-US" w:eastAsia="ru-RU"/>
        </w:rPr>
      </w:pPr>
      <w:r w:rsidRPr="00DB3CB7">
        <w:rPr>
          <w:lang w:val="en-US" w:eastAsia="ru-RU"/>
        </w:rPr>
        <w:tab/>
      </w:r>
      <w:r w:rsidRPr="00DB3CB7">
        <w:rPr>
          <w:sz w:val="28"/>
          <w:szCs w:val="28"/>
          <w:lang w:val="en-US" w:eastAsia="ru-RU"/>
        </w:rPr>
        <w:t xml:space="preserve">  </w:t>
      </w:r>
      <w:r w:rsidRPr="00DB3CB7">
        <w:rPr>
          <w:b/>
          <w:bCs/>
          <w:sz w:val="40"/>
          <w:szCs w:val="40"/>
          <w:lang w:val="en-US" w:eastAsia="ru-RU"/>
        </w:rPr>
        <w:t>Lista cu cantita</w:t>
      </w:r>
      <w:r w:rsidRPr="00DB3CB7">
        <w:rPr>
          <w:b/>
          <w:bCs/>
          <w:sz w:val="40"/>
          <w:szCs w:val="40"/>
          <w:lang w:eastAsia="ru-RU"/>
        </w:rPr>
        <w:t>ţile de lucrări</w:t>
      </w:r>
      <w:r w:rsidRPr="00DB3CB7">
        <w:rPr>
          <w:b/>
          <w:bCs/>
          <w:sz w:val="40"/>
          <w:szCs w:val="40"/>
          <w:lang w:val="en-US" w:eastAsia="ru-RU"/>
        </w:rPr>
        <w:t xml:space="preserve"> № 2-1-2</w:t>
      </w:r>
    </w:p>
    <w:p w14:paraId="4C6F8B79" w14:textId="77777777" w:rsidR="000D50BF" w:rsidRPr="00DB3CB7" w:rsidRDefault="000D50BF" w:rsidP="000D50BF">
      <w:pPr>
        <w:autoSpaceDE w:val="0"/>
        <w:autoSpaceDN w:val="0"/>
        <w:jc w:val="center"/>
        <w:rPr>
          <w:b/>
          <w:bCs/>
          <w:sz w:val="28"/>
          <w:szCs w:val="28"/>
          <w:lang w:val="en-US" w:eastAsia="ru-RU"/>
        </w:rPr>
      </w:pPr>
      <w:r w:rsidRPr="00DB3CB7">
        <w:rPr>
          <w:b/>
          <w:bCs/>
          <w:sz w:val="28"/>
          <w:szCs w:val="28"/>
          <w:lang w:val="en-US" w:eastAsia="ru-RU"/>
        </w:rPr>
        <w:t>Solutii constructive (C)</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DB3CB7" w14:paraId="5E1822BC" w14:textId="77777777" w:rsidTr="003D0077">
        <w:trPr>
          <w:cantSplit/>
          <w:trHeight w:val="276"/>
        </w:trPr>
        <w:tc>
          <w:tcPr>
            <w:tcW w:w="709" w:type="dxa"/>
            <w:vMerge w:val="restart"/>
            <w:tcBorders>
              <w:top w:val="single" w:sz="6" w:space="0" w:color="auto"/>
              <w:left w:val="single" w:sz="6" w:space="0" w:color="auto"/>
              <w:bottom w:val="nil"/>
              <w:right w:val="nil"/>
            </w:tcBorders>
            <w:shd w:val="pct5" w:color="auto" w:fill="auto"/>
          </w:tcPr>
          <w:p w14:paraId="6E467254" w14:textId="77777777" w:rsidR="000D50BF" w:rsidRPr="00DB3CB7" w:rsidRDefault="000D50BF" w:rsidP="003D0077">
            <w:pPr>
              <w:autoSpaceDE w:val="0"/>
              <w:autoSpaceDN w:val="0"/>
              <w:ind w:right="-108"/>
              <w:jc w:val="center"/>
              <w:rPr>
                <w:lang w:val="en-US" w:eastAsia="ru-RU"/>
              </w:rPr>
            </w:pPr>
            <w:r w:rsidRPr="00DB3CB7">
              <w:rPr>
                <w:lang w:val="ru-RU" w:eastAsia="ru-RU"/>
              </w:rPr>
              <w:t>№</w:t>
            </w:r>
          </w:p>
          <w:p w14:paraId="1F9CE466" w14:textId="77777777" w:rsidR="000D50BF" w:rsidRPr="00DB3CB7" w:rsidRDefault="000D50BF" w:rsidP="003D0077">
            <w:pPr>
              <w:autoSpaceDE w:val="0"/>
              <w:autoSpaceDN w:val="0"/>
              <w:ind w:right="-108"/>
              <w:jc w:val="center"/>
              <w:rPr>
                <w:lang w:val="ru-RU" w:eastAsia="ru-RU"/>
              </w:rPr>
            </w:pPr>
            <w:r w:rsidRPr="00DB3CB7">
              <w:rPr>
                <w:lang w:val="ru-RU" w:eastAsia="ru-RU"/>
              </w:rPr>
              <w:t xml:space="preserve"> </w:t>
            </w:r>
            <w:r w:rsidRPr="00DB3CB7">
              <w:rPr>
                <w:lang w:val="en-US" w:eastAsia="ru-RU"/>
              </w:rPr>
              <w:t>crt</w:t>
            </w:r>
            <w:r w:rsidRPr="00DB3CB7">
              <w:rPr>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60F2D579" w14:textId="77777777" w:rsidR="000D50BF" w:rsidRPr="00DB3CB7" w:rsidRDefault="000D50BF" w:rsidP="003D0077">
            <w:pPr>
              <w:autoSpaceDE w:val="0"/>
              <w:autoSpaceDN w:val="0"/>
              <w:ind w:left="-120" w:right="-108"/>
              <w:jc w:val="center"/>
              <w:rPr>
                <w:lang w:val="en-US" w:eastAsia="ru-RU"/>
              </w:rPr>
            </w:pPr>
            <w:r w:rsidRPr="00DB3CB7">
              <w:rPr>
                <w:lang w:eastAsia="ru-RU"/>
              </w:rPr>
              <w:t>Simbol</w:t>
            </w:r>
            <w:r w:rsidRPr="00DB3CB7">
              <w:rPr>
                <w:lang w:val="en-US" w:eastAsia="ru-RU"/>
              </w:rPr>
              <w:t xml:space="preserve"> </w:t>
            </w:r>
            <w:r w:rsidRPr="00DB3CB7">
              <w:rPr>
                <w:lang w:eastAsia="ru-RU"/>
              </w:rPr>
              <w:t xml:space="preserve">norme si cod </w:t>
            </w:r>
            <w:r w:rsidRPr="00DB3CB7">
              <w:rPr>
                <w:lang w:val="en-US" w:eastAsia="ru-RU"/>
              </w:rPr>
              <w:t xml:space="preserve"> </w:t>
            </w:r>
            <w:r w:rsidRPr="00DB3CB7">
              <w:rPr>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EF47A8B" w14:textId="77777777" w:rsidR="000D50BF" w:rsidRPr="00DB3CB7" w:rsidRDefault="000D50BF" w:rsidP="003D0077">
            <w:pPr>
              <w:autoSpaceDE w:val="0"/>
              <w:autoSpaceDN w:val="0"/>
              <w:jc w:val="center"/>
              <w:rPr>
                <w:lang w:eastAsia="ru-RU"/>
              </w:rPr>
            </w:pPr>
          </w:p>
          <w:p w14:paraId="640DFC70" w14:textId="77777777" w:rsidR="000D50BF" w:rsidRPr="00DB3CB7" w:rsidRDefault="000D50BF" w:rsidP="003D0077">
            <w:pPr>
              <w:autoSpaceDE w:val="0"/>
              <w:autoSpaceDN w:val="0"/>
              <w:jc w:val="center"/>
              <w:rPr>
                <w:lang w:val="ru-RU" w:eastAsia="ru-RU"/>
              </w:rPr>
            </w:pPr>
            <w:r w:rsidRPr="00DB3CB7">
              <w:rPr>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79A3BA5" w14:textId="77777777" w:rsidR="000D50BF" w:rsidRPr="00DB3CB7" w:rsidRDefault="000D50BF" w:rsidP="003D0077">
            <w:pPr>
              <w:autoSpaceDE w:val="0"/>
              <w:autoSpaceDN w:val="0"/>
              <w:ind w:left="-108" w:right="-108"/>
              <w:jc w:val="center"/>
              <w:rPr>
                <w:lang w:val="ru-RU" w:eastAsia="ru-RU"/>
              </w:rPr>
            </w:pPr>
            <w:r w:rsidRPr="00DB3CB7">
              <w:rPr>
                <w:lang w:eastAsia="ru-RU"/>
              </w:rPr>
              <w:t>Unitatea de măsură</w:t>
            </w:r>
            <w:r w:rsidRPr="00DB3CB7">
              <w:rPr>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2EECC15" w14:textId="77777777" w:rsidR="000D50BF" w:rsidRPr="00DB3CB7" w:rsidRDefault="000D50BF" w:rsidP="003D0077">
            <w:pPr>
              <w:autoSpaceDE w:val="0"/>
              <w:autoSpaceDN w:val="0"/>
              <w:ind w:left="-108" w:right="-108"/>
              <w:jc w:val="center"/>
              <w:rPr>
                <w:lang w:val="en-US" w:eastAsia="ru-RU"/>
              </w:rPr>
            </w:pPr>
            <w:r w:rsidRPr="00DB3CB7">
              <w:rPr>
                <w:lang w:eastAsia="ru-RU"/>
              </w:rPr>
              <w:t xml:space="preserve">Volum </w:t>
            </w:r>
          </w:p>
        </w:tc>
      </w:tr>
      <w:tr w:rsidR="000D50BF" w:rsidRPr="00DB3CB7" w14:paraId="7AB405F2" w14:textId="77777777" w:rsidTr="003D0077">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5EF96FB8" w14:textId="77777777" w:rsidR="000D50BF" w:rsidRPr="00DB3CB7" w:rsidRDefault="000D50BF" w:rsidP="003D0077">
            <w:pPr>
              <w:autoSpaceDE w:val="0"/>
              <w:autoSpaceDN w:val="0"/>
              <w:jc w:val="center"/>
              <w:rPr>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223FD57D" w14:textId="77777777" w:rsidR="000D50BF" w:rsidRPr="00DB3CB7" w:rsidRDefault="000D50BF" w:rsidP="003D0077">
            <w:pPr>
              <w:autoSpaceDE w:val="0"/>
              <w:autoSpaceDN w:val="0"/>
              <w:jc w:val="center"/>
              <w:rPr>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05EDE89E" w14:textId="77777777" w:rsidR="000D50BF" w:rsidRPr="00DB3CB7" w:rsidRDefault="000D50BF" w:rsidP="003D0077">
            <w:pPr>
              <w:autoSpaceDE w:val="0"/>
              <w:autoSpaceDN w:val="0"/>
              <w:jc w:val="center"/>
              <w:rPr>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13019E76" w14:textId="77777777" w:rsidR="000D50BF" w:rsidRPr="00DB3CB7" w:rsidRDefault="000D50BF" w:rsidP="003D0077">
            <w:pPr>
              <w:autoSpaceDE w:val="0"/>
              <w:autoSpaceDN w:val="0"/>
              <w:jc w:val="center"/>
              <w:rPr>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4028DD06" w14:textId="77777777" w:rsidR="000D50BF" w:rsidRPr="00DB3CB7" w:rsidRDefault="000D50BF" w:rsidP="003D0077">
            <w:pPr>
              <w:autoSpaceDE w:val="0"/>
              <w:autoSpaceDN w:val="0"/>
              <w:jc w:val="center"/>
              <w:rPr>
                <w:lang w:val="en-US" w:eastAsia="ru-RU"/>
              </w:rPr>
            </w:pPr>
          </w:p>
        </w:tc>
      </w:tr>
    </w:tbl>
    <w:p w14:paraId="6754FBCA" w14:textId="77777777" w:rsidR="000D50BF" w:rsidRPr="00DB3CB7" w:rsidRDefault="000D50BF" w:rsidP="000D50BF">
      <w:pPr>
        <w:autoSpaceDE w:val="0"/>
        <w:autoSpaceDN w:val="0"/>
        <w:rPr>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DB3CB7" w14:paraId="0BE106F4" w14:textId="77777777" w:rsidTr="003D00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24C5D5C" w14:textId="77777777" w:rsidR="000D50BF" w:rsidRPr="00DB3CB7" w:rsidRDefault="000D50BF" w:rsidP="003D0077">
            <w:pPr>
              <w:autoSpaceDE w:val="0"/>
              <w:autoSpaceDN w:val="0"/>
              <w:ind w:right="-108"/>
              <w:jc w:val="center"/>
              <w:rPr>
                <w:lang w:val="ru-RU" w:eastAsia="ru-RU"/>
              </w:rPr>
            </w:pPr>
            <w:r w:rsidRPr="00DB3CB7">
              <w:rPr>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06A65842" w14:textId="77777777" w:rsidR="000D50BF" w:rsidRPr="00DB3CB7" w:rsidRDefault="000D50BF" w:rsidP="003D0077">
            <w:pPr>
              <w:autoSpaceDE w:val="0"/>
              <w:autoSpaceDN w:val="0"/>
              <w:ind w:left="-120" w:right="-108"/>
              <w:jc w:val="center"/>
              <w:rPr>
                <w:lang w:val="ru-RU" w:eastAsia="ru-RU"/>
              </w:rPr>
            </w:pPr>
            <w:r w:rsidRPr="00DB3CB7">
              <w:rPr>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36949A8B" w14:textId="77777777" w:rsidR="000D50BF" w:rsidRPr="00DB3CB7" w:rsidRDefault="000D50BF" w:rsidP="003D0077">
            <w:pPr>
              <w:autoSpaceDE w:val="0"/>
              <w:autoSpaceDN w:val="0"/>
              <w:jc w:val="center"/>
              <w:rPr>
                <w:lang w:val="ru-RU" w:eastAsia="ru-RU"/>
              </w:rPr>
            </w:pPr>
            <w:r w:rsidRPr="00DB3CB7">
              <w:rPr>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7DF993AB" w14:textId="77777777" w:rsidR="000D50BF" w:rsidRPr="00DB3CB7" w:rsidRDefault="000D50BF" w:rsidP="003D0077">
            <w:pPr>
              <w:autoSpaceDE w:val="0"/>
              <w:autoSpaceDN w:val="0"/>
              <w:ind w:left="-108" w:right="-108"/>
              <w:jc w:val="center"/>
              <w:rPr>
                <w:lang w:val="ru-RU" w:eastAsia="ru-RU"/>
              </w:rPr>
            </w:pPr>
            <w:r w:rsidRPr="00DB3CB7">
              <w:rPr>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AA30AC5" w14:textId="77777777" w:rsidR="000D50BF" w:rsidRPr="00DB3CB7" w:rsidRDefault="000D50BF" w:rsidP="003D0077">
            <w:pPr>
              <w:autoSpaceDE w:val="0"/>
              <w:autoSpaceDN w:val="0"/>
              <w:ind w:left="-108" w:right="-108"/>
              <w:jc w:val="center"/>
              <w:rPr>
                <w:lang w:val="ru-RU" w:eastAsia="ru-RU"/>
              </w:rPr>
            </w:pPr>
            <w:r w:rsidRPr="00DB3CB7">
              <w:rPr>
                <w:lang w:val="ru-RU" w:eastAsia="ru-RU"/>
              </w:rPr>
              <w:t>5</w:t>
            </w:r>
          </w:p>
        </w:tc>
      </w:tr>
      <w:tr w:rsidR="000D50BF" w:rsidRPr="00DB3CB7" w14:paraId="54F836D5" w14:textId="77777777" w:rsidTr="003D0077">
        <w:tc>
          <w:tcPr>
            <w:tcW w:w="709" w:type="dxa"/>
            <w:tcBorders>
              <w:top w:val="nil"/>
              <w:left w:val="single" w:sz="6" w:space="0" w:color="auto"/>
              <w:bottom w:val="nil"/>
              <w:right w:val="nil"/>
            </w:tcBorders>
          </w:tcPr>
          <w:p w14:paraId="52D47AE2" w14:textId="77777777" w:rsidR="000D50BF" w:rsidRPr="00DB3CB7"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3C7B0B71"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772B1A3" w14:textId="77777777" w:rsidR="000D50BF" w:rsidRPr="00DB3CB7" w:rsidRDefault="000D50BF" w:rsidP="003D0077">
            <w:pPr>
              <w:autoSpaceDE w:val="0"/>
              <w:autoSpaceDN w:val="0"/>
              <w:rPr>
                <w:b/>
                <w:bCs/>
                <w:lang w:val="ru-RU" w:eastAsia="ru-RU"/>
              </w:rPr>
            </w:pPr>
            <w:r w:rsidRPr="00DB3CB7">
              <w:rPr>
                <w:b/>
                <w:bCs/>
                <w:lang w:val="en-US" w:eastAsia="ru-RU"/>
              </w:rPr>
              <w:t xml:space="preserve">Capitolul </w:t>
            </w:r>
            <w:r w:rsidRPr="00DB3CB7">
              <w:rPr>
                <w:b/>
                <w:bCs/>
                <w:lang w:val="ru-RU" w:eastAsia="ru-RU"/>
              </w:rPr>
              <w:t>1. Constructiv</w:t>
            </w:r>
          </w:p>
        </w:tc>
        <w:tc>
          <w:tcPr>
            <w:tcW w:w="1560" w:type="dxa"/>
            <w:tcBorders>
              <w:top w:val="nil"/>
              <w:left w:val="single" w:sz="6" w:space="0" w:color="auto"/>
              <w:bottom w:val="nil"/>
              <w:right w:val="nil"/>
            </w:tcBorders>
          </w:tcPr>
          <w:p w14:paraId="66158DE8"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3F1F95C" w14:textId="77777777" w:rsidR="000D50BF" w:rsidRPr="00DB3CB7" w:rsidRDefault="000D50BF" w:rsidP="003D0077">
            <w:pPr>
              <w:autoSpaceDE w:val="0"/>
              <w:autoSpaceDN w:val="0"/>
              <w:rPr>
                <w:lang w:val="ru-RU" w:eastAsia="ru-RU"/>
              </w:rPr>
            </w:pPr>
          </w:p>
        </w:tc>
      </w:tr>
      <w:tr w:rsidR="000D50BF" w:rsidRPr="00DB3CB7" w14:paraId="33A515CF" w14:textId="77777777" w:rsidTr="003D0077">
        <w:tc>
          <w:tcPr>
            <w:tcW w:w="709" w:type="dxa"/>
            <w:tcBorders>
              <w:top w:val="nil"/>
              <w:left w:val="single" w:sz="6" w:space="0" w:color="auto"/>
              <w:bottom w:val="nil"/>
              <w:right w:val="nil"/>
            </w:tcBorders>
          </w:tcPr>
          <w:p w14:paraId="515C5F3F" w14:textId="77777777" w:rsidR="000D50BF" w:rsidRPr="00DB3CB7"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5FBED3DE"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36D2DFA3"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1.1. Constructia pragului P-1</w:t>
            </w:r>
          </w:p>
        </w:tc>
        <w:tc>
          <w:tcPr>
            <w:tcW w:w="1560" w:type="dxa"/>
            <w:tcBorders>
              <w:top w:val="nil"/>
              <w:left w:val="single" w:sz="6" w:space="0" w:color="auto"/>
              <w:bottom w:val="nil"/>
              <w:right w:val="nil"/>
            </w:tcBorders>
          </w:tcPr>
          <w:p w14:paraId="52DA50F2"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1C6040DD" w14:textId="77777777" w:rsidR="000D50BF" w:rsidRPr="00DB3CB7" w:rsidRDefault="000D50BF" w:rsidP="003D0077">
            <w:pPr>
              <w:autoSpaceDE w:val="0"/>
              <w:autoSpaceDN w:val="0"/>
              <w:rPr>
                <w:lang w:val="ru-RU" w:eastAsia="ru-RU"/>
              </w:rPr>
            </w:pPr>
          </w:p>
        </w:tc>
      </w:tr>
      <w:tr w:rsidR="000D50BF" w:rsidRPr="00DB3CB7" w14:paraId="78C4493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427087" w14:textId="77777777" w:rsidR="000D50BF" w:rsidRPr="00DB3CB7" w:rsidRDefault="000D50BF" w:rsidP="003D0077">
            <w:pPr>
              <w:autoSpaceDE w:val="0"/>
              <w:autoSpaceDN w:val="0"/>
              <w:rPr>
                <w:lang w:val="ru-RU" w:eastAsia="ru-RU"/>
              </w:rPr>
            </w:pPr>
            <w:r w:rsidRPr="00DB3CB7">
              <w:rPr>
                <w:lang w:val="ru-RU" w:eastAsia="ru-RU"/>
              </w:rPr>
              <w:lastRenderedPageBreak/>
              <w:t>1</w:t>
            </w:r>
          </w:p>
        </w:tc>
        <w:tc>
          <w:tcPr>
            <w:tcW w:w="1701" w:type="dxa"/>
            <w:tcBorders>
              <w:top w:val="single" w:sz="4" w:space="0" w:color="auto"/>
              <w:bottom w:val="single" w:sz="4" w:space="0" w:color="auto"/>
            </w:tcBorders>
            <w:vAlign w:val="center"/>
          </w:tcPr>
          <w:p w14:paraId="12E3CC14" w14:textId="77777777" w:rsidR="000D50BF" w:rsidRPr="00DB3CB7" w:rsidRDefault="000D50BF" w:rsidP="003D0077">
            <w:pPr>
              <w:autoSpaceDE w:val="0"/>
              <w:autoSpaceDN w:val="0"/>
              <w:rPr>
                <w:lang w:val="en-US" w:eastAsia="ru-RU"/>
              </w:rPr>
            </w:pPr>
            <w:r w:rsidRPr="00DB3CB7">
              <w:rPr>
                <w:lang w:val="en-US" w:eastAsia="ru-RU"/>
              </w:rPr>
              <w:t>CC02L1</w:t>
            </w:r>
          </w:p>
          <w:p w14:paraId="4818D75C"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C0AB1D2" w14:textId="77777777" w:rsidR="000D50BF" w:rsidRPr="00DB3CB7" w:rsidRDefault="000D50BF" w:rsidP="003D0077">
            <w:pPr>
              <w:autoSpaceDE w:val="0"/>
              <w:autoSpaceDN w:val="0"/>
              <w:adjustRightInd w:val="0"/>
              <w:rPr>
                <w:lang w:val="en-US" w:eastAsia="ru-RU"/>
              </w:rPr>
            </w:pPr>
            <w:r w:rsidRPr="00DB3CB7">
              <w:rPr>
                <w:lang w:val="en-US" w:eastAsia="ru-RU"/>
              </w:rPr>
              <w:t xml:space="preserve">Armaturi din otel beton OB 37 fasonate in ateliere de santier, cu diametrul barelor peste 8 mm, si montate in  grinzi si stilpi,  la inaltimi mai mari de 35 m, exclusiv constructiile executate cu cofraje glisante </w:t>
            </w:r>
          </w:p>
        </w:tc>
        <w:tc>
          <w:tcPr>
            <w:tcW w:w="1560" w:type="dxa"/>
            <w:tcBorders>
              <w:top w:val="single" w:sz="4" w:space="0" w:color="auto"/>
              <w:bottom w:val="single" w:sz="4" w:space="0" w:color="auto"/>
            </w:tcBorders>
            <w:vAlign w:val="center"/>
          </w:tcPr>
          <w:p w14:paraId="4154B77B"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6A0FBCA1" w14:textId="77777777" w:rsidR="000D50BF" w:rsidRPr="00DB3CB7" w:rsidRDefault="000D50BF" w:rsidP="003D0077">
            <w:pPr>
              <w:autoSpaceDE w:val="0"/>
              <w:autoSpaceDN w:val="0"/>
              <w:jc w:val="center"/>
              <w:rPr>
                <w:lang w:val="ru-RU" w:eastAsia="ru-RU"/>
              </w:rPr>
            </w:pPr>
            <w:r w:rsidRPr="00DB3CB7">
              <w:rPr>
                <w:lang w:val="ru-RU" w:eastAsia="ru-RU"/>
              </w:rPr>
              <w:t>87,75</w:t>
            </w:r>
          </w:p>
        </w:tc>
      </w:tr>
      <w:tr w:rsidR="000D50BF" w:rsidRPr="00DB3CB7" w14:paraId="17D0C30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3AF125" w14:textId="77777777" w:rsidR="000D50BF" w:rsidRPr="00DB3CB7" w:rsidRDefault="000D50BF" w:rsidP="003D0077">
            <w:pPr>
              <w:autoSpaceDE w:val="0"/>
              <w:autoSpaceDN w:val="0"/>
              <w:rPr>
                <w:lang w:val="ru-RU" w:eastAsia="ru-RU"/>
              </w:rPr>
            </w:pPr>
            <w:r w:rsidRPr="00DB3CB7">
              <w:rPr>
                <w:lang w:val="ru-RU" w:eastAsia="ru-RU"/>
              </w:rPr>
              <w:t xml:space="preserve"> 2</w:t>
            </w:r>
          </w:p>
        </w:tc>
        <w:tc>
          <w:tcPr>
            <w:tcW w:w="1701" w:type="dxa"/>
            <w:tcBorders>
              <w:top w:val="single" w:sz="4" w:space="0" w:color="auto"/>
              <w:bottom w:val="single" w:sz="4" w:space="0" w:color="auto"/>
            </w:tcBorders>
            <w:vAlign w:val="center"/>
          </w:tcPr>
          <w:p w14:paraId="7941EAA2" w14:textId="77777777" w:rsidR="000D50BF" w:rsidRPr="00DB3CB7" w:rsidRDefault="000D50BF" w:rsidP="003D0077">
            <w:pPr>
              <w:autoSpaceDE w:val="0"/>
              <w:autoSpaceDN w:val="0"/>
              <w:rPr>
                <w:lang w:val="en-US" w:eastAsia="ru-RU"/>
              </w:rPr>
            </w:pPr>
            <w:r w:rsidRPr="00DB3CB7">
              <w:rPr>
                <w:lang w:val="en-US" w:eastAsia="ru-RU"/>
              </w:rPr>
              <w:t>CC02K1</w:t>
            </w:r>
          </w:p>
          <w:p w14:paraId="70D35304"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624BE8E" w14:textId="77777777" w:rsidR="000D50BF" w:rsidRPr="00DB3CB7" w:rsidRDefault="000D50BF" w:rsidP="003D0077">
            <w:pPr>
              <w:autoSpaceDE w:val="0"/>
              <w:autoSpaceDN w:val="0"/>
              <w:adjustRightInd w:val="0"/>
              <w:rPr>
                <w:lang w:val="en-US" w:eastAsia="ru-RU"/>
              </w:rPr>
            </w:pPr>
            <w:r w:rsidRPr="00DB3CB7">
              <w:rPr>
                <w:lang w:val="en-US" w:eastAsia="ru-RU"/>
              </w:rPr>
              <w:t>Armaturi din otel beton OB 37 fasonate in ateliere de santier, cu diametrul barelor pina la 8 mm inclusiv, si montate  in  grinzi si stilpi, la inaltimi mai mari de 35 m, exclusiv constructiile executate cu cofraje glisante</w:t>
            </w:r>
          </w:p>
        </w:tc>
        <w:tc>
          <w:tcPr>
            <w:tcW w:w="1560" w:type="dxa"/>
            <w:tcBorders>
              <w:top w:val="single" w:sz="4" w:space="0" w:color="auto"/>
              <w:bottom w:val="single" w:sz="4" w:space="0" w:color="auto"/>
            </w:tcBorders>
            <w:vAlign w:val="center"/>
          </w:tcPr>
          <w:p w14:paraId="7AAF4265"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309323CA" w14:textId="77777777" w:rsidR="000D50BF" w:rsidRPr="00DB3CB7" w:rsidRDefault="000D50BF" w:rsidP="003D0077">
            <w:pPr>
              <w:autoSpaceDE w:val="0"/>
              <w:autoSpaceDN w:val="0"/>
              <w:jc w:val="center"/>
              <w:rPr>
                <w:lang w:val="ru-RU" w:eastAsia="ru-RU"/>
              </w:rPr>
            </w:pPr>
            <w:r w:rsidRPr="00DB3CB7">
              <w:rPr>
                <w:lang w:val="ru-RU" w:eastAsia="ru-RU"/>
              </w:rPr>
              <w:t>1,33</w:t>
            </w:r>
          </w:p>
        </w:tc>
      </w:tr>
      <w:tr w:rsidR="000D50BF" w:rsidRPr="00DB3CB7" w14:paraId="6E006AD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D73B7D" w14:textId="77777777" w:rsidR="000D50BF" w:rsidRPr="00DB3CB7" w:rsidRDefault="000D50BF" w:rsidP="003D0077">
            <w:pPr>
              <w:autoSpaceDE w:val="0"/>
              <w:autoSpaceDN w:val="0"/>
              <w:rPr>
                <w:lang w:val="ru-RU" w:eastAsia="ru-RU"/>
              </w:rPr>
            </w:pPr>
            <w:r w:rsidRPr="00DB3CB7">
              <w:rPr>
                <w:lang w:val="ru-RU" w:eastAsia="ru-RU"/>
              </w:rPr>
              <w:t xml:space="preserve"> 3</w:t>
            </w:r>
          </w:p>
        </w:tc>
        <w:tc>
          <w:tcPr>
            <w:tcW w:w="1701" w:type="dxa"/>
            <w:tcBorders>
              <w:top w:val="single" w:sz="4" w:space="0" w:color="auto"/>
              <w:bottom w:val="single" w:sz="4" w:space="0" w:color="auto"/>
            </w:tcBorders>
            <w:vAlign w:val="center"/>
          </w:tcPr>
          <w:p w14:paraId="6211F09E" w14:textId="77777777" w:rsidR="000D50BF" w:rsidRPr="00DB3CB7" w:rsidRDefault="000D50BF" w:rsidP="003D0077">
            <w:pPr>
              <w:autoSpaceDE w:val="0"/>
              <w:autoSpaceDN w:val="0"/>
              <w:rPr>
                <w:lang w:val="en-US" w:eastAsia="ru-RU"/>
              </w:rPr>
            </w:pPr>
            <w:r w:rsidRPr="00DB3CB7">
              <w:rPr>
                <w:lang w:val="en-US" w:eastAsia="ru-RU"/>
              </w:rPr>
              <w:t>CB02D</w:t>
            </w:r>
          </w:p>
          <w:p w14:paraId="6548BECE"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2CCC3C5" w14:textId="77777777" w:rsidR="000D50BF" w:rsidRPr="00DB3CB7" w:rsidRDefault="000D50BF" w:rsidP="003D0077">
            <w:pPr>
              <w:autoSpaceDE w:val="0"/>
              <w:autoSpaceDN w:val="0"/>
              <w:adjustRightInd w:val="0"/>
              <w:rPr>
                <w:lang w:val="en-US" w:eastAsia="ru-RU"/>
              </w:rPr>
            </w:pPr>
            <w:r w:rsidRPr="00DB3CB7">
              <w:rPr>
                <w:lang w:val="en-US" w:eastAsia="ru-RU"/>
              </w:rPr>
              <w:t xml:space="preserve">Cofraje din panouri refolosibile, cu asteriala din scinduri de rasinoase scurte si subscurte pentru turnarea betonului in stilpi si cadre exclusiv sustinerile la inaltimi pina la 20 m inclusiv </w:t>
            </w:r>
          </w:p>
        </w:tc>
        <w:tc>
          <w:tcPr>
            <w:tcW w:w="1560" w:type="dxa"/>
            <w:tcBorders>
              <w:top w:val="single" w:sz="4" w:space="0" w:color="auto"/>
              <w:bottom w:val="single" w:sz="4" w:space="0" w:color="auto"/>
            </w:tcBorders>
            <w:vAlign w:val="center"/>
          </w:tcPr>
          <w:p w14:paraId="747F3BB9"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0231C45" w14:textId="77777777" w:rsidR="000D50BF" w:rsidRPr="00DB3CB7" w:rsidRDefault="000D50BF" w:rsidP="003D0077">
            <w:pPr>
              <w:autoSpaceDE w:val="0"/>
              <w:autoSpaceDN w:val="0"/>
              <w:jc w:val="center"/>
              <w:rPr>
                <w:lang w:val="ru-RU" w:eastAsia="ru-RU"/>
              </w:rPr>
            </w:pPr>
            <w:r w:rsidRPr="00DB3CB7">
              <w:rPr>
                <w:lang w:val="ru-RU" w:eastAsia="ru-RU"/>
              </w:rPr>
              <w:t>3,00</w:t>
            </w:r>
          </w:p>
        </w:tc>
      </w:tr>
      <w:tr w:rsidR="000D50BF" w:rsidRPr="00DB3CB7" w14:paraId="289FA88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0FA9E7" w14:textId="77777777" w:rsidR="000D50BF" w:rsidRPr="00DB3CB7" w:rsidRDefault="000D50BF" w:rsidP="003D0077">
            <w:pPr>
              <w:autoSpaceDE w:val="0"/>
              <w:autoSpaceDN w:val="0"/>
              <w:rPr>
                <w:lang w:val="ru-RU" w:eastAsia="ru-RU"/>
              </w:rPr>
            </w:pPr>
            <w:r w:rsidRPr="00DB3CB7">
              <w:rPr>
                <w:lang w:val="ru-RU" w:eastAsia="ru-RU"/>
              </w:rPr>
              <w:t xml:space="preserve"> 4</w:t>
            </w:r>
          </w:p>
        </w:tc>
        <w:tc>
          <w:tcPr>
            <w:tcW w:w="1701" w:type="dxa"/>
            <w:tcBorders>
              <w:top w:val="single" w:sz="4" w:space="0" w:color="auto"/>
              <w:bottom w:val="single" w:sz="4" w:space="0" w:color="auto"/>
            </w:tcBorders>
            <w:vAlign w:val="center"/>
          </w:tcPr>
          <w:p w14:paraId="70F5B6B1" w14:textId="77777777" w:rsidR="000D50BF" w:rsidRPr="00DB3CB7" w:rsidRDefault="000D50BF" w:rsidP="003D0077">
            <w:pPr>
              <w:autoSpaceDE w:val="0"/>
              <w:autoSpaceDN w:val="0"/>
              <w:rPr>
                <w:lang w:val="en-US" w:eastAsia="ru-RU"/>
              </w:rPr>
            </w:pPr>
            <w:r w:rsidRPr="00DB3CB7">
              <w:rPr>
                <w:lang w:val="en-US" w:eastAsia="ru-RU"/>
              </w:rPr>
              <w:t>CA04F</w:t>
            </w:r>
          </w:p>
          <w:p w14:paraId="1D6E91D9"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5DDFAE3" w14:textId="77777777" w:rsidR="000D50BF" w:rsidRPr="00DB3CB7" w:rsidRDefault="000D50BF" w:rsidP="003D0077">
            <w:pPr>
              <w:autoSpaceDE w:val="0"/>
              <w:autoSpaceDN w:val="0"/>
              <w:adjustRightInd w:val="0"/>
              <w:rPr>
                <w:lang w:val="en-US" w:eastAsia="ru-RU"/>
              </w:rPr>
            </w:pPr>
            <w:r w:rsidRPr="00DB3CB7">
              <w:rPr>
                <w:lang w:val="en-US" w:eastAsia="ru-RU"/>
              </w:rPr>
              <w:t xml:space="preserve">Beton turnat in placi, grinzi, stilpi, preparat cu centrala de betoane sau beton marfa conf. art. </w:t>
            </w:r>
            <w:r w:rsidRPr="00DB3CB7">
              <w:rPr>
                <w:lang w:val="ru-RU" w:eastAsia="ru-RU"/>
              </w:rPr>
              <w:t>CA01 si turnarea cu mijloace clasice (Beton C15F150)</w:t>
            </w:r>
          </w:p>
        </w:tc>
        <w:tc>
          <w:tcPr>
            <w:tcW w:w="1560" w:type="dxa"/>
            <w:tcBorders>
              <w:top w:val="single" w:sz="4" w:space="0" w:color="auto"/>
              <w:bottom w:val="single" w:sz="4" w:space="0" w:color="auto"/>
            </w:tcBorders>
            <w:vAlign w:val="center"/>
          </w:tcPr>
          <w:p w14:paraId="1FEEB421" w14:textId="77777777" w:rsidR="000D50BF" w:rsidRPr="00DB3CB7" w:rsidRDefault="000D50BF" w:rsidP="003D0077">
            <w:pPr>
              <w:autoSpaceDE w:val="0"/>
              <w:autoSpaceDN w:val="0"/>
              <w:jc w:val="center"/>
              <w:rPr>
                <w:lang w:val="ru-RU" w:eastAsia="ru-RU"/>
              </w:rPr>
            </w:pPr>
            <w:r w:rsidRPr="00DB3CB7">
              <w:rPr>
                <w:lang w:val="ru-RU" w:eastAsia="ru-RU"/>
              </w:rPr>
              <w:t>m3</w:t>
            </w:r>
          </w:p>
        </w:tc>
        <w:tc>
          <w:tcPr>
            <w:tcW w:w="1559" w:type="dxa"/>
            <w:tcBorders>
              <w:top w:val="single" w:sz="4" w:space="0" w:color="auto"/>
              <w:bottom w:val="single" w:sz="4" w:space="0" w:color="auto"/>
            </w:tcBorders>
            <w:vAlign w:val="center"/>
          </w:tcPr>
          <w:p w14:paraId="23810B6A" w14:textId="77777777" w:rsidR="000D50BF" w:rsidRPr="00DB3CB7" w:rsidRDefault="000D50BF" w:rsidP="003D0077">
            <w:pPr>
              <w:autoSpaceDE w:val="0"/>
              <w:autoSpaceDN w:val="0"/>
              <w:jc w:val="center"/>
              <w:rPr>
                <w:lang w:val="ru-RU" w:eastAsia="ru-RU"/>
              </w:rPr>
            </w:pPr>
            <w:r w:rsidRPr="00DB3CB7">
              <w:rPr>
                <w:lang w:val="ru-RU" w:eastAsia="ru-RU"/>
              </w:rPr>
              <w:t>2,32</w:t>
            </w:r>
          </w:p>
        </w:tc>
      </w:tr>
      <w:tr w:rsidR="000D50BF" w:rsidRPr="00DB3CB7" w14:paraId="7F893D3D" w14:textId="77777777" w:rsidTr="003D0077">
        <w:tc>
          <w:tcPr>
            <w:tcW w:w="709" w:type="dxa"/>
            <w:tcBorders>
              <w:top w:val="nil"/>
              <w:left w:val="single" w:sz="6" w:space="0" w:color="auto"/>
              <w:bottom w:val="nil"/>
              <w:right w:val="nil"/>
            </w:tcBorders>
          </w:tcPr>
          <w:p w14:paraId="10119778"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0DEC8833"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631C972"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1.2. Consolidari goluri noi</w:t>
            </w:r>
          </w:p>
        </w:tc>
        <w:tc>
          <w:tcPr>
            <w:tcW w:w="1560" w:type="dxa"/>
            <w:tcBorders>
              <w:top w:val="nil"/>
              <w:left w:val="single" w:sz="6" w:space="0" w:color="auto"/>
              <w:bottom w:val="nil"/>
              <w:right w:val="nil"/>
            </w:tcBorders>
          </w:tcPr>
          <w:p w14:paraId="7F09E7BD"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A0C28E2" w14:textId="77777777" w:rsidR="000D50BF" w:rsidRPr="00DB3CB7" w:rsidRDefault="000D50BF" w:rsidP="003D0077">
            <w:pPr>
              <w:autoSpaceDE w:val="0"/>
              <w:autoSpaceDN w:val="0"/>
              <w:rPr>
                <w:lang w:val="ru-RU" w:eastAsia="ru-RU"/>
              </w:rPr>
            </w:pPr>
          </w:p>
        </w:tc>
      </w:tr>
      <w:tr w:rsidR="000D50BF" w:rsidRPr="00DB3CB7" w14:paraId="26B9BFF6" w14:textId="77777777" w:rsidTr="003D0077">
        <w:tc>
          <w:tcPr>
            <w:tcW w:w="709" w:type="dxa"/>
            <w:tcBorders>
              <w:top w:val="nil"/>
              <w:left w:val="single" w:sz="6" w:space="0" w:color="auto"/>
              <w:bottom w:val="nil"/>
              <w:right w:val="nil"/>
            </w:tcBorders>
          </w:tcPr>
          <w:p w14:paraId="4EFF56E1" w14:textId="77777777" w:rsidR="000D50BF" w:rsidRPr="00DB3CB7"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34B4CA2F"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16BD3BC0" w14:textId="77777777" w:rsidR="000D50BF" w:rsidRPr="00DB3CB7" w:rsidRDefault="000D50BF" w:rsidP="003D0077">
            <w:pPr>
              <w:autoSpaceDE w:val="0"/>
              <w:autoSpaceDN w:val="0"/>
              <w:rPr>
                <w:b/>
                <w:bCs/>
                <w:lang w:val="en-US" w:eastAsia="ru-RU"/>
              </w:rPr>
            </w:pPr>
            <w:r w:rsidRPr="00DB3CB7">
              <w:rPr>
                <w:b/>
                <w:bCs/>
                <w:lang w:val="en-US" w:eastAsia="ru-RU"/>
              </w:rPr>
              <w:t>Capitolul 1.2.1. Gol de usa GL-1 (2buc)</w:t>
            </w:r>
          </w:p>
        </w:tc>
        <w:tc>
          <w:tcPr>
            <w:tcW w:w="1560" w:type="dxa"/>
            <w:tcBorders>
              <w:top w:val="nil"/>
              <w:left w:val="single" w:sz="6" w:space="0" w:color="auto"/>
              <w:bottom w:val="nil"/>
              <w:right w:val="nil"/>
            </w:tcBorders>
          </w:tcPr>
          <w:p w14:paraId="74AA03F2" w14:textId="77777777" w:rsidR="000D50BF" w:rsidRPr="00DB3CB7" w:rsidRDefault="000D50BF" w:rsidP="003D0077">
            <w:pPr>
              <w:autoSpaceDE w:val="0"/>
              <w:autoSpaceDN w:val="0"/>
              <w:rPr>
                <w:lang w:val="en-US" w:eastAsia="ru-RU"/>
              </w:rPr>
            </w:pPr>
          </w:p>
        </w:tc>
        <w:tc>
          <w:tcPr>
            <w:tcW w:w="1559" w:type="dxa"/>
            <w:tcBorders>
              <w:top w:val="nil"/>
              <w:left w:val="single" w:sz="6" w:space="0" w:color="auto"/>
              <w:bottom w:val="nil"/>
              <w:right w:val="single" w:sz="4" w:space="0" w:color="auto"/>
            </w:tcBorders>
          </w:tcPr>
          <w:p w14:paraId="39665AE4" w14:textId="77777777" w:rsidR="000D50BF" w:rsidRPr="00DB3CB7" w:rsidRDefault="000D50BF" w:rsidP="003D0077">
            <w:pPr>
              <w:autoSpaceDE w:val="0"/>
              <w:autoSpaceDN w:val="0"/>
              <w:rPr>
                <w:lang w:val="en-US" w:eastAsia="ru-RU"/>
              </w:rPr>
            </w:pPr>
          </w:p>
        </w:tc>
      </w:tr>
      <w:tr w:rsidR="000D50BF" w:rsidRPr="00DB3CB7" w14:paraId="6AA2B0E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05FFC2" w14:textId="77777777" w:rsidR="000D50BF" w:rsidRPr="00DB3CB7" w:rsidRDefault="000D50BF" w:rsidP="003D0077">
            <w:pPr>
              <w:autoSpaceDE w:val="0"/>
              <w:autoSpaceDN w:val="0"/>
              <w:rPr>
                <w:lang w:val="ru-RU" w:eastAsia="ru-RU"/>
              </w:rPr>
            </w:pPr>
            <w:r w:rsidRPr="00DB3CB7">
              <w:rPr>
                <w:lang w:val="ru-RU" w:eastAsia="ru-RU"/>
              </w:rPr>
              <w:t>5</w:t>
            </w:r>
          </w:p>
        </w:tc>
        <w:tc>
          <w:tcPr>
            <w:tcW w:w="1701" w:type="dxa"/>
            <w:tcBorders>
              <w:top w:val="single" w:sz="4" w:space="0" w:color="auto"/>
              <w:bottom w:val="single" w:sz="4" w:space="0" w:color="auto"/>
            </w:tcBorders>
            <w:vAlign w:val="center"/>
          </w:tcPr>
          <w:p w14:paraId="64318293" w14:textId="77777777" w:rsidR="000D50BF" w:rsidRPr="00DB3CB7" w:rsidRDefault="000D50BF" w:rsidP="003D0077">
            <w:pPr>
              <w:autoSpaceDE w:val="0"/>
              <w:autoSpaceDN w:val="0"/>
              <w:rPr>
                <w:lang w:val="en-US" w:eastAsia="ru-RU"/>
              </w:rPr>
            </w:pPr>
            <w:r w:rsidRPr="00DB3CB7">
              <w:rPr>
                <w:lang w:val="en-US" w:eastAsia="ru-RU"/>
              </w:rPr>
              <w:t>CC02L1</w:t>
            </w:r>
          </w:p>
          <w:p w14:paraId="5A6B3E1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F398F0F" w14:textId="77777777" w:rsidR="000D50BF" w:rsidRPr="00DB3CB7" w:rsidRDefault="000D50BF" w:rsidP="003D0077">
            <w:pPr>
              <w:autoSpaceDE w:val="0"/>
              <w:autoSpaceDN w:val="0"/>
              <w:adjustRightInd w:val="0"/>
              <w:rPr>
                <w:lang w:val="en-US" w:eastAsia="ru-RU"/>
              </w:rPr>
            </w:pPr>
            <w:r w:rsidRPr="00DB3CB7">
              <w:rPr>
                <w:lang w:val="en-US" w:eastAsia="ru-RU"/>
              </w:rPr>
              <w:t xml:space="preserve">Armaturi din otel beton OB 37 fasonate in ateliere de santier, cu diametrul barelor peste 8 mm, si montate in  grinzi si stilpi,  la inaltimi mai mari de 35 m, exclusiv constructiile executate cu cofraje glisante </w:t>
            </w:r>
          </w:p>
        </w:tc>
        <w:tc>
          <w:tcPr>
            <w:tcW w:w="1560" w:type="dxa"/>
            <w:tcBorders>
              <w:top w:val="single" w:sz="4" w:space="0" w:color="auto"/>
              <w:bottom w:val="single" w:sz="4" w:space="0" w:color="auto"/>
            </w:tcBorders>
            <w:vAlign w:val="center"/>
          </w:tcPr>
          <w:p w14:paraId="3E320DB6"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2144E21A" w14:textId="77777777" w:rsidR="000D50BF" w:rsidRPr="00DB3CB7" w:rsidRDefault="000D50BF" w:rsidP="003D0077">
            <w:pPr>
              <w:autoSpaceDE w:val="0"/>
              <w:autoSpaceDN w:val="0"/>
              <w:jc w:val="center"/>
              <w:rPr>
                <w:lang w:val="ru-RU" w:eastAsia="ru-RU"/>
              </w:rPr>
            </w:pPr>
            <w:r w:rsidRPr="00DB3CB7">
              <w:rPr>
                <w:lang w:val="ru-RU" w:eastAsia="ru-RU"/>
              </w:rPr>
              <w:t>97,60</w:t>
            </w:r>
          </w:p>
        </w:tc>
      </w:tr>
      <w:tr w:rsidR="000D50BF" w:rsidRPr="00DB3CB7" w14:paraId="331A209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693CE5" w14:textId="77777777" w:rsidR="000D50BF" w:rsidRPr="00DB3CB7" w:rsidRDefault="000D50BF" w:rsidP="003D0077">
            <w:pPr>
              <w:autoSpaceDE w:val="0"/>
              <w:autoSpaceDN w:val="0"/>
              <w:rPr>
                <w:lang w:val="ru-RU" w:eastAsia="ru-RU"/>
              </w:rPr>
            </w:pPr>
            <w:r w:rsidRPr="00DB3CB7">
              <w:rPr>
                <w:lang w:val="ru-RU" w:eastAsia="ru-RU"/>
              </w:rPr>
              <w:t xml:space="preserve"> 6</w:t>
            </w:r>
          </w:p>
        </w:tc>
        <w:tc>
          <w:tcPr>
            <w:tcW w:w="1701" w:type="dxa"/>
            <w:tcBorders>
              <w:top w:val="single" w:sz="4" w:space="0" w:color="auto"/>
              <w:bottom w:val="single" w:sz="4" w:space="0" w:color="auto"/>
            </w:tcBorders>
            <w:vAlign w:val="center"/>
          </w:tcPr>
          <w:p w14:paraId="26521920" w14:textId="77777777" w:rsidR="000D50BF" w:rsidRPr="00DB3CB7" w:rsidRDefault="000D50BF" w:rsidP="003D0077">
            <w:pPr>
              <w:autoSpaceDE w:val="0"/>
              <w:autoSpaceDN w:val="0"/>
              <w:rPr>
                <w:lang w:val="en-US" w:eastAsia="ru-RU"/>
              </w:rPr>
            </w:pPr>
            <w:r w:rsidRPr="00DB3CB7">
              <w:rPr>
                <w:lang w:val="en-US" w:eastAsia="ru-RU"/>
              </w:rPr>
              <w:t>CC02K1</w:t>
            </w:r>
          </w:p>
          <w:p w14:paraId="369AA4E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5B45E25" w14:textId="77777777" w:rsidR="000D50BF" w:rsidRPr="00DB3CB7" w:rsidRDefault="000D50BF" w:rsidP="003D0077">
            <w:pPr>
              <w:autoSpaceDE w:val="0"/>
              <w:autoSpaceDN w:val="0"/>
              <w:adjustRightInd w:val="0"/>
              <w:rPr>
                <w:lang w:val="en-US" w:eastAsia="ru-RU"/>
              </w:rPr>
            </w:pPr>
            <w:r w:rsidRPr="00DB3CB7">
              <w:rPr>
                <w:lang w:val="en-US" w:eastAsia="ru-RU"/>
              </w:rPr>
              <w:t>Armaturi din otel beton OB 37 fasonate in ateliere de santier, cu diametrul barelor pina la 8 mm inclusiv, si montate  in  grinzi si stilpi, la inaltimi mai mari de 35 m, exclusiv constructiile executate cu cofraje glisante</w:t>
            </w:r>
          </w:p>
        </w:tc>
        <w:tc>
          <w:tcPr>
            <w:tcW w:w="1560" w:type="dxa"/>
            <w:tcBorders>
              <w:top w:val="single" w:sz="4" w:space="0" w:color="auto"/>
              <w:bottom w:val="single" w:sz="4" w:space="0" w:color="auto"/>
            </w:tcBorders>
            <w:vAlign w:val="center"/>
          </w:tcPr>
          <w:p w14:paraId="538CAECC"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571A9D87" w14:textId="77777777" w:rsidR="000D50BF" w:rsidRPr="00DB3CB7" w:rsidRDefault="000D50BF" w:rsidP="003D0077">
            <w:pPr>
              <w:autoSpaceDE w:val="0"/>
              <w:autoSpaceDN w:val="0"/>
              <w:jc w:val="center"/>
              <w:rPr>
                <w:lang w:val="ru-RU" w:eastAsia="ru-RU"/>
              </w:rPr>
            </w:pPr>
            <w:r w:rsidRPr="00DB3CB7">
              <w:rPr>
                <w:lang w:val="ru-RU" w:eastAsia="ru-RU"/>
              </w:rPr>
              <w:t>24,16</w:t>
            </w:r>
          </w:p>
        </w:tc>
      </w:tr>
      <w:tr w:rsidR="000D50BF" w:rsidRPr="00DB3CB7" w14:paraId="39C81A1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60B41F" w14:textId="77777777" w:rsidR="000D50BF" w:rsidRPr="00DB3CB7" w:rsidRDefault="000D50BF" w:rsidP="003D0077">
            <w:pPr>
              <w:autoSpaceDE w:val="0"/>
              <w:autoSpaceDN w:val="0"/>
              <w:rPr>
                <w:lang w:val="ru-RU" w:eastAsia="ru-RU"/>
              </w:rPr>
            </w:pPr>
            <w:r w:rsidRPr="00DB3CB7">
              <w:rPr>
                <w:lang w:val="ru-RU" w:eastAsia="ru-RU"/>
              </w:rPr>
              <w:t xml:space="preserve"> 7</w:t>
            </w:r>
          </w:p>
        </w:tc>
        <w:tc>
          <w:tcPr>
            <w:tcW w:w="1701" w:type="dxa"/>
            <w:tcBorders>
              <w:top w:val="single" w:sz="4" w:space="0" w:color="auto"/>
              <w:bottom w:val="single" w:sz="4" w:space="0" w:color="auto"/>
            </w:tcBorders>
            <w:vAlign w:val="center"/>
          </w:tcPr>
          <w:p w14:paraId="74EAC161" w14:textId="77777777" w:rsidR="000D50BF" w:rsidRPr="00DB3CB7" w:rsidRDefault="000D50BF" w:rsidP="003D0077">
            <w:pPr>
              <w:autoSpaceDE w:val="0"/>
              <w:autoSpaceDN w:val="0"/>
              <w:rPr>
                <w:lang w:val="en-US" w:eastAsia="ru-RU"/>
              </w:rPr>
            </w:pPr>
            <w:r w:rsidRPr="00DB3CB7">
              <w:rPr>
                <w:lang w:val="en-US" w:eastAsia="ru-RU"/>
              </w:rPr>
              <w:t>CL18A</w:t>
            </w:r>
          </w:p>
          <w:p w14:paraId="6D09A85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68AEB7E" w14:textId="77777777" w:rsidR="000D50BF" w:rsidRPr="00DB3CB7" w:rsidRDefault="000D50BF" w:rsidP="003D0077">
            <w:pPr>
              <w:autoSpaceDE w:val="0"/>
              <w:autoSpaceDN w:val="0"/>
              <w:adjustRightInd w:val="0"/>
              <w:rPr>
                <w:lang w:val="en-US" w:eastAsia="ru-RU"/>
              </w:rPr>
            </w:pPr>
            <w:r w:rsidRPr="00DB3CB7">
              <w:rPr>
                <w:lang w:val="en-US" w:eastAsia="ru-RU"/>
              </w:rPr>
              <w:t>Confectii metalice diverse din profile laminate, tabla, tabla striata, otel beton, tevi pentru sustineri sau acoperiri, inglobate total sau partial in beton (profil U16 L0.6m- 19 buc)</w:t>
            </w:r>
          </w:p>
        </w:tc>
        <w:tc>
          <w:tcPr>
            <w:tcW w:w="1560" w:type="dxa"/>
            <w:tcBorders>
              <w:top w:val="single" w:sz="4" w:space="0" w:color="auto"/>
              <w:bottom w:val="single" w:sz="4" w:space="0" w:color="auto"/>
            </w:tcBorders>
            <w:vAlign w:val="center"/>
          </w:tcPr>
          <w:p w14:paraId="3A78FFF0"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4EFF78BF" w14:textId="77777777" w:rsidR="000D50BF" w:rsidRPr="00DB3CB7" w:rsidRDefault="000D50BF" w:rsidP="003D0077">
            <w:pPr>
              <w:autoSpaceDE w:val="0"/>
              <w:autoSpaceDN w:val="0"/>
              <w:jc w:val="center"/>
              <w:rPr>
                <w:lang w:val="ru-RU" w:eastAsia="ru-RU"/>
              </w:rPr>
            </w:pPr>
            <w:r w:rsidRPr="00DB3CB7">
              <w:rPr>
                <w:lang w:val="ru-RU" w:eastAsia="ru-RU"/>
              </w:rPr>
              <w:t>107,92</w:t>
            </w:r>
          </w:p>
        </w:tc>
      </w:tr>
      <w:tr w:rsidR="000D50BF" w:rsidRPr="00DB3CB7" w14:paraId="54E4321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9CE07B" w14:textId="77777777" w:rsidR="000D50BF" w:rsidRPr="00DB3CB7" w:rsidRDefault="000D50BF" w:rsidP="003D0077">
            <w:pPr>
              <w:autoSpaceDE w:val="0"/>
              <w:autoSpaceDN w:val="0"/>
              <w:rPr>
                <w:lang w:val="ru-RU" w:eastAsia="ru-RU"/>
              </w:rPr>
            </w:pPr>
            <w:r w:rsidRPr="00DB3CB7">
              <w:rPr>
                <w:lang w:val="ru-RU" w:eastAsia="ru-RU"/>
              </w:rPr>
              <w:t xml:space="preserve"> 8</w:t>
            </w:r>
          </w:p>
        </w:tc>
        <w:tc>
          <w:tcPr>
            <w:tcW w:w="1701" w:type="dxa"/>
            <w:tcBorders>
              <w:top w:val="single" w:sz="4" w:space="0" w:color="auto"/>
              <w:bottom w:val="single" w:sz="4" w:space="0" w:color="auto"/>
            </w:tcBorders>
            <w:vAlign w:val="center"/>
          </w:tcPr>
          <w:p w14:paraId="395CB483" w14:textId="77777777" w:rsidR="000D50BF" w:rsidRPr="00DB3CB7" w:rsidRDefault="000D50BF" w:rsidP="003D0077">
            <w:pPr>
              <w:autoSpaceDE w:val="0"/>
              <w:autoSpaceDN w:val="0"/>
              <w:rPr>
                <w:lang w:val="en-US" w:eastAsia="ru-RU"/>
              </w:rPr>
            </w:pPr>
            <w:r w:rsidRPr="00DB3CB7">
              <w:rPr>
                <w:lang w:val="en-US" w:eastAsia="ru-RU"/>
              </w:rPr>
              <w:t>CB02D</w:t>
            </w:r>
          </w:p>
          <w:p w14:paraId="3485D9A9"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DFBFA98" w14:textId="77777777" w:rsidR="000D50BF" w:rsidRPr="00DB3CB7" w:rsidRDefault="000D50BF" w:rsidP="003D0077">
            <w:pPr>
              <w:autoSpaceDE w:val="0"/>
              <w:autoSpaceDN w:val="0"/>
              <w:adjustRightInd w:val="0"/>
              <w:rPr>
                <w:lang w:val="en-US" w:eastAsia="ru-RU"/>
              </w:rPr>
            </w:pPr>
            <w:r w:rsidRPr="00DB3CB7">
              <w:rPr>
                <w:lang w:val="en-US" w:eastAsia="ru-RU"/>
              </w:rPr>
              <w:t xml:space="preserve">Cofraje din panouri refolosibile, cu asteriala din scinduri de rasinoase scurte si subscurte pentru turnarea betonului in stilpi si cadre exclusiv sustinerile la inaltimi pina la 20 m inclusiv </w:t>
            </w:r>
          </w:p>
        </w:tc>
        <w:tc>
          <w:tcPr>
            <w:tcW w:w="1560" w:type="dxa"/>
            <w:tcBorders>
              <w:top w:val="single" w:sz="4" w:space="0" w:color="auto"/>
              <w:bottom w:val="single" w:sz="4" w:space="0" w:color="auto"/>
            </w:tcBorders>
            <w:vAlign w:val="center"/>
          </w:tcPr>
          <w:p w14:paraId="16C956AA"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50E6923" w14:textId="77777777" w:rsidR="000D50BF" w:rsidRPr="00DB3CB7" w:rsidRDefault="000D50BF" w:rsidP="003D0077">
            <w:pPr>
              <w:autoSpaceDE w:val="0"/>
              <w:autoSpaceDN w:val="0"/>
              <w:jc w:val="center"/>
              <w:rPr>
                <w:lang w:val="ru-RU" w:eastAsia="ru-RU"/>
              </w:rPr>
            </w:pPr>
            <w:r w:rsidRPr="00DB3CB7">
              <w:rPr>
                <w:lang w:val="ru-RU" w:eastAsia="ru-RU"/>
              </w:rPr>
              <w:t>7,50</w:t>
            </w:r>
          </w:p>
        </w:tc>
      </w:tr>
      <w:tr w:rsidR="000D50BF" w:rsidRPr="00DB3CB7" w14:paraId="6849B2D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62760B" w14:textId="77777777" w:rsidR="000D50BF" w:rsidRPr="00DB3CB7" w:rsidRDefault="000D50BF" w:rsidP="003D0077">
            <w:pPr>
              <w:autoSpaceDE w:val="0"/>
              <w:autoSpaceDN w:val="0"/>
              <w:rPr>
                <w:lang w:val="ru-RU" w:eastAsia="ru-RU"/>
              </w:rPr>
            </w:pPr>
            <w:r w:rsidRPr="00DB3CB7">
              <w:rPr>
                <w:lang w:val="ru-RU" w:eastAsia="ru-RU"/>
              </w:rPr>
              <w:t xml:space="preserve"> 9</w:t>
            </w:r>
          </w:p>
        </w:tc>
        <w:tc>
          <w:tcPr>
            <w:tcW w:w="1701" w:type="dxa"/>
            <w:tcBorders>
              <w:top w:val="single" w:sz="4" w:space="0" w:color="auto"/>
              <w:bottom w:val="single" w:sz="4" w:space="0" w:color="auto"/>
            </w:tcBorders>
            <w:vAlign w:val="center"/>
          </w:tcPr>
          <w:p w14:paraId="49576E18" w14:textId="77777777" w:rsidR="000D50BF" w:rsidRPr="00DB3CB7" w:rsidRDefault="000D50BF" w:rsidP="003D0077">
            <w:pPr>
              <w:autoSpaceDE w:val="0"/>
              <w:autoSpaceDN w:val="0"/>
              <w:rPr>
                <w:lang w:val="en-US" w:eastAsia="ru-RU"/>
              </w:rPr>
            </w:pPr>
            <w:r w:rsidRPr="00DB3CB7">
              <w:rPr>
                <w:lang w:val="en-US" w:eastAsia="ru-RU"/>
              </w:rPr>
              <w:t>CA04F</w:t>
            </w:r>
          </w:p>
          <w:p w14:paraId="3A27705A"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60DFA2D" w14:textId="77777777" w:rsidR="000D50BF" w:rsidRPr="00DB3CB7" w:rsidRDefault="000D50BF" w:rsidP="003D0077">
            <w:pPr>
              <w:autoSpaceDE w:val="0"/>
              <w:autoSpaceDN w:val="0"/>
              <w:adjustRightInd w:val="0"/>
              <w:rPr>
                <w:lang w:val="en-US" w:eastAsia="ru-RU"/>
              </w:rPr>
            </w:pPr>
            <w:r w:rsidRPr="00DB3CB7">
              <w:rPr>
                <w:lang w:val="en-US" w:eastAsia="ru-RU"/>
              </w:rPr>
              <w:t xml:space="preserve">Beton turnat in placi, grinzi, stilpi, preparat cu centrala de betoane sau beton marfa conf. art. </w:t>
            </w:r>
            <w:r w:rsidRPr="00DB3CB7">
              <w:rPr>
                <w:lang w:val="ru-RU" w:eastAsia="ru-RU"/>
              </w:rPr>
              <w:t>CA01 si turnarea cu mijloace clasice (Beton C20)</w:t>
            </w:r>
          </w:p>
        </w:tc>
        <w:tc>
          <w:tcPr>
            <w:tcW w:w="1560" w:type="dxa"/>
            <w:tcBorders>
              <w:top w:val="single" w:sz="4" w:space="0" w:color="auto"/>
              <w:bottom w:val="single" w:sz="4" w:space="0" w:color="auto"/>
            </w:tcBorders>
            <w:vAlign w:val="center"/>
          </w:tcPr>
          <w:p w14:paraId="31433CC8" w14:textId="77777777" w:rsidR="000D50BF" w:rsidRPr="00DB3CB7" w:rsidRDefault="000D50BF" w:rsidP="003D0077">
            <w:pPr>
              <w:autoSpaceDE w:val="0"/>
              <w:autoSpaceDN w:val="0"/>
              <w:jc w:val="center"/>
              <w:rPr>
                <w:lang w:val="ru-RU" w:eastAsia="ru-RU"/>
              </w:rPr>
            </w:pPr>
            <w:r w:rsidRPr="00DB3CB7">
              <w:rPr>
                <w:lang w:val="ru-RU" w:eastAsia="ru-RU"/>
              </w:rPr>
              <w:t>m3</w:t>
            </w:r>
          </w:p>
        </w:tc>
        <w:tc>
          <w:tcPr>
            <w:tcW w:w="1559" w:type="dxa"/>
            <w:tcBorders>
              <w:top w:val="single" w:sz="4" w:space="0" w:color="auto"/>
              <w:bottom w:val="single" w:sz="4" w:space="0" w:color="auto"/>
            </w:tcBorders>
            <w:vAlign w:val="center"/>
          </w:tcPr>
          <w:p w14:paraId="7B7F937A" w14:textId="77777777" w:rsidR="000D50BF" w:rsidRPr="00DB3CB7" w:rsidRDefault="000D50BF" w:rsidP="003D0077">
            <w:pPr>
              <w:autoSpaceDE w:val="0"/>
              <w:autoSpaceDN w:val="0"/>
              <w:jc w:val="center"/>
              <w:rPr>
                <w:lang w:val="ru-RU" w:eastAsia="ru-RU"/>
              </w:rPr>
            </w:pPr>
            <w:r w:rsidRPr="00DB3CB7">
              <w:rPr>
                <w:lang w:val="ru-RU" w:eastAsia="ru-RU"/>
              </w:rPr>
              <w:t>0,80</w:t>
            </w:r>
          </w:p>
        </w:tc>
      </w:tr>
      <w:tr w:rsidR="000D50BF" w:rsidRPr="00DB3CB7" w14:paraId="28CFF671" w14:textId="77777777" w:rsidTr="003D0077">
        <w:tc>
          <w:tcPr>
            <w:tcW w:w="709" w:type="dxa"/>
            <w:tcBorders>
              <w:top w:val="nil"/>
              <w:left w:val="single" w:sz="6" w:space="0" w:color="auto"/>
              <w:bottom w:val="nil"/>
              <w:right w:val="nil"/>
            </w:tcBorders>
          </w:tcPr>
          <w:p w14:paraId="6E5DF3BC"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255C5E26"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3948C2D" w14:textId="77777777" w:rsidR="000D50BF" w:rsidRPr="00DB3CB7" w:rsidRDefault="000D50BF" w:rsidP="003D0077">
            <w:pPr>
              <w:autoSpaceDE w:val="0"/>
              <w:autoSpaceDN w:val="0"/>
              <w:rPr>
                <w:b/>
                <w:bCs/>
                <w:lang w:val="en-US" w:eastAsia="ru-RU"/>
              </w:rPr>
            </w:pPr>
            <w:r w:rsidRPr="00DB3CB7">
              <w:rPr>
                <w:b/>
                <w:bCs/>
                <w:lang w:val="en-US" w:eastAsia="ru-RU"/>
              </w:rPr>
              <w:t>Capitolul 1.2.2. Gol de usa GL-2 (1buc)</w:t>
            </w:r>
          </w:p>
        </w:tc>
        <w:tc>
          <w:tcPr>
            <w:tcW w:w="1560" w:type="dxa"/>
            <w:tcBorders>
              <w:top w:val="nil"/>
              <w:left w:val="single" w:sz="6" w:space="0" w:color="auto"/>
              <w:bottom w:val="nil"/>
              <w:right w:val="nil"/>
            </w:tcBorders>
          </w:tcPr>
          <w:p w14:paraId="54D29946" w14:textId="77777777" w:rsidR="000D50BF" w:rsidRPr="00DB3CB7" w:rsidRDefault="000D50BF" w:rsidP="003D0077">
            <w:pPr>
              <w:autoSpaceDE w:val="0"/>
              <w:autoSpaceDN w:val="0"/>
              <w:rPr>
                <w:lang w:val="en-US" w:eastAsia="ru-RU"/>
              </w:rPr>
            </w:pPr>
          </w:p>
        </w:tc>
        <w:tc>
          <w:tcPr>
            <w:tcW w:w="1559" w:type="dxa"/>
            <w:tcBorders>
              <w:top w:val="nil"/>
              <w:left w:val="single" w:sz="6" w:space="0" w:color="auto"/>
              <w:bottom w:val="nil"/>
              <w:right w:val="single" w:sz="4" w:space="0" w:color="auto"/>
            </w:tcBorders>
          </w:tcPr>
          <w:p w14:paraId="2E4F0718" w14:textId="77777777" w:rsidR="000D50BF" w:rsidRPr="00DB3CB7" w:rsidRDefault="000D50BF" w:rsidP="003D0077">
            <w:pPr>
              <w:autoSpaceDE w:val="0"/>
              <w:autoSpaceDN w:val="0"/>
              <w:rPr>
                <w:lang w:val="en-US" w:eastAsia="ru-RU"/>
              </w:rPr>
            </w:pPr>
          </w:p>
        </w:tc>
      </w:tr>
      <w:tr w:rsidR="000D50BF" w:rsidRPr="00DB3CB7" w14:paraId="393A3FA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2E14E8" w14:textId="77777777" w:rsidR="000D50BF" w:rsidRPr="00DB3CB7" w:rsidRDefault="000D50BF" w:rsidP="003D0077">
            <w:pPr>
              <w:autoSpaceDE w:val="0"/>
              <w:autoSpaceDN w:val="0"/>
              <w:rPr>
                <w:lang w:val="ru-RU" w:eastAsia="ru-RU"/>
              </w:rPr>
            </w:pPr>
            <w:r w:rsidRPr="00DB3CB7">
              <w:rPr>
                <w:lang w:val="ru-RU" w:eastAsia="ru-RU"/>
              </w:rPr>
              <w:t>10</w:t>
            </w:r>
          </w:p>
        </w:tc>
        <w:tc>
          <w:tcPr>
            <w:tcW w:w="1701" w:type="dxa"/>
            <w:tcBorders>
              <w:top w:val="single" w:sz="4" w:space="0" w:color="auto"/>
              <w:bottom w:val="single" w:sz="4" w:space="0" w:color="auto"/>
            </w:tcBorders>
            <w:vAlign w:val="center"/>
          </w:tcPr>
          <w:p w14:paraId="7BE4E989" w14:textId="77777777" w:rsidR="000D50BF" w:rsidRPr="00DB3CB7" w:rsidRDefault="000D50BF" w:rsidP="003D0077">
            <w:pPr>
              <w:autoSpaceDE w:val="0"/>
              <w:autoSpaceDN w:val="0"/>
              <w:rPr>
                <w:lang w:val="en-US" w:eastAsia="ru-RU"/>
              </w:rPr>
            </w:pPr>
            <w:r w:rsidRPr="00DB3CB7">
              <w:rPr>
                <w:lang w:val="en-US" w:eastAsia="ru-RU"/>
              </w:rPr>
              <w:t>CC02L1</w:t>
            </w:r>
          </w:p>
          <w:p w14:paraId="17E0242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CD6ED78" w14:textId="77777777" w:rsidR="000D50BF" w:rsidRPr="00DB3CB7" w:rsidRDefault="000D50BF" w:rsidP="003D0077">
            <w:pPr>
              <w:autoSpaceDE w:val="0"/>
              <w:autoSpaceDN w:val="0"/>
              <w:adjustRightInd w:val="0"/>
              <w:rPr>
                <w:lang w:val="en-US" w:eastAsia="ru-RU"/>
              </w:rPr>
            </w:pPr>
            <w:r w:rsidRPr="00DB3CB7">
              <w:rPr>
                <w:lang w:val="en-US" w:eastAsia="ru-RU"/>
              </w:rPr>
              <w:t xml:space="preserve">Armaturi din otel beton OB 37 fasonate in ateliere de santier, cu diametrul barelor peste 8 mm, si montate in  grinzi si stilpi,  la inaltimi mai mari de 35 m, exclusiv constructiile executate cu cofraje glisante </w:t>
            </w:r>
          </w:p>
        </w:tc>
        <w:tc>
          <w:tcPr>
            <w:tcW w:w="1560" w:type="dxa"/>
            <w:tcBorders>
              <w:top w:val="single" w:sz="4" w:space="0" w:color="auto"/>
              <w:bottom w:val="single" w:sz="4" w:space="0" w:color="auto"/>
            </w:tcBorders>
            <w:vAlign w:val="center"/>
          </w:tcPr>
          <w:p w14:paraId="2C60C227"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1705166E" w14:textId="77777777" w:rsidR="000D50BF" w:rsidRPr="00DB3CB7" w:rsidRDefault="000D50BF" w:rsidP="003D0077">
            <w:pPr>
              <w:autoSpaceDE w:val="0"/>
              <w:autoSpaceDN w:val="0"/>
              <w:jc w:val="center"/>
              <w:rPr>
                <w:lang w:val="ru-RU" w:eastAsia="ru-RU"/>
              </w:rPr>
            </w:pPr>
            <w:r w:rsidRPr="00DB3CB7">
              <w:rPr>
                <w:lang w:val="ru-RU" w:eastAsia="ru-RU"/>
              </w:rPr>
              <w:t>68,01</w:t>
            </w:r>
          </w:p>
        </w:tc>
      </w:tr>
      <w:tr w:rsidR="000D50BF" w:rsidRPr="00DB3CB7" w14:paraId="6AEEABD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A873F0" w14:textId="77777777" w:rsidR="000D50BF" w:rsidRPr="00DB3CB7" w:rsidRDefault="000D50BF" w:rsidP="003D0077">
            <w:pPr>
              <w:autoSpaceDE w:val="0"/>
              <w:autoSpaceDN w:val="0"/>
              <w:rPr>
                <w:lang w:val="ru-RU" w:eastAsia="ru-RU"/>
              </w:rPr>
            </w:pPr>
            <w:r w:rsidRPr="00DB3CB7">
              <w:rPr>
                <w:lang w:val="ru-RU" w:eastAsia="ru-RU"/>
              </w:rPr>
              <w:t xml:space="preserve"> 11</w:t>
            </w:r>
          </w:p>
        </w:tc>
        <w:tc>
          <w:tcPr>
            <w:tcW w:w="1701" w:type="dxa"/>
            <w:tcBorders>
              <w:top w:val="single" w:sz="4" w:space="0" w:color="auto"/>
              <w:bottom w:val="single" w:sz="4" w:space="0" w:color="auto"/>
            </w:tcBorders>
            <w:vAlign w:val="center"/>
          </w:tcPr>
          <w:p w14:paraId="7B746D3D" w14:textId="77777777" w:rsidR="000D50BF" w:rsidRPr="00DB3CB7" w:rsidRDefault="000D50BF" w:rsidP="003D0077">
            <w:pPr>
              <w:autoSpaceDE w:val="0"/>
              <w:autoSpaceDN w:val="0"/>
              <w:rPr>
                <w:lang w:val="en-US" w:eastAsia="ru-RU"/>
              </w:rPr>
            </w:pPr>
            <w:r w:rsidRPr="00DB3CB7">
              <w:rPr>
                <w:lang w:val="en-US" w:eastAsia="ru-RU"/>
              </w:rPr>
              <w:t>CC02K1</w:t>
            </w:r>
          </w:p>
          <w:p w14:paraId="3C8FC00F"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1C7E5E0" w14:textId="77777777" w:rsidR="000D50BF" w:rsidRPr="00DB3CB7" w:rsidRDefault="000D50BF" w:rsidP="003D0077">
            <w:pPr>
              <w:autoSpaceDE w:val="0"/>
              <w:autoSpaceDN w:val="0"/>
              <w:adjustRightInd w:val="0"/>
              <w:rPr>
                <w:lang w:val="en-US" w:eastAsia="ru-RU"/>
              </w:rPr>
            </w:pPr>
            <w:r w:rsidRPr="00DB3CB7">
              <w:rPr>
                <w:lang w:val="en-US" w:eastAsia="ru-RU"/>
              </w:rPr>
              <w:t>Armaturi din otel beton OB 37 fasonate in ateliere de santier, cu diametrul barelor pina la 8 mm inclusiv, si montate  in  grinzi si stilpi, la inaltimi mai mari de 35 m, exclusiv constructiile executate cu cofraje glisante</w:t>
            </w:r>
          </w:p>
        </w:tc>
        <w:tc>
          <w:tcPr>
            <w:tcW w:w="1560" w:type="dxa"/>
            <w:tcBorders>
              <w:top w:val="single" w:sz="4" w:space="0" w:color="auto"/>
              <w:bottom w:val="single" w:sz="4" w:space="0" w:color="auto"/>
            </w:tcBorders>
            <w:vAlign w:val="center"/>
          </w:tcPr>
          <w:p w14:paraId="1CCAA7D5"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259547C2" w14:textId="77777777" w:rsidR="000D50BF" w:rsidRPr="00DB3CB7" w:rsidRDefault="000D50BF" w:rsidP="003D0077">
            <w:pPr>
              <w:autoSpaceDE w:val="0"/>
              <w:autoSpaceDN w:val="0"/>
              <w:jc w:val="center"/>
              <w:rPr>
                <w:lang w:val="ru-RU" w:eastAsia="ru-RU"/>
              </w:rPr>
            </w:pPr>
            <w:r w:rsidRPr="00DB3CB7">
              <w:rPr>
                <w:lang w:val="ru-RU" w:eastAsia="ru-RU"/>
              </w:rPr>
              <w:t>11,35</w:t>
            </w:r>
          </w:p>
        </w:tc>
      </w:tr>
      <w:tr w:rsidR="000D50BF" w:rsidRPr="00DB3CB7" w14:paraId="579F1FB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43A3E2" w14:textId="77777777" w:rsidR="000D50BF" w:rsidRPr="00DB3CB7" w:rsidRDefault="000D50BF" w:rsidP="003D0077">
            <w:pPr>
              <w:autoSpaceDE w:val="0"/>
              <w:autoSpaceDN w:val="0"/>
              <w:rPr>
                <w:lang w:val="ru-RU" w:eastAsia="ru-RU"/>
              </w:rPr>
            </w:pPr>
            <w:r w:rsidRPr="00DB3CB7">
              <w:rPr>
                <w:lang w:val="ru-RU" w:eastAsia="ru-RU"/>
              </w:rPr>
              <w:lastRenderedPageBreak/>
              <w:t xml:space="preserve"> 12</w:t>
            </w:r>
          </w:p>
        </w:tc>
        <w:tc>
          <w:tcPr>
            <w:tcW w:w="1701" w:type="dxa"/>
            <w:tcBorders>
              <w:top w:val="single" w:sz="4" w:space="0" w:color="auto"/>
              <w:bottom w:val="single" w:sz="4" w:space="0" w:color="auto"/>
            </w:tcBorders>
            <w:vAlign w:val="center"/>
          </w:tcPr>
          <w:p w14:paraId="7AF2FF46" w14:textId="77777777" w:rsidR="000D50BF" w:rsidRPr="00DB3CB7" w:rsidRDefault="000D50BF" w:rsidP="003D0077">
            <w:pPr>
              <w:autoSpaceDE w:val="0"/>
              <w:autoSpaceDN w:val="0"/>
              <w:rPr>
                <w:lang w:val="en-US" w:eastAsia="ru-RU"/>
              </w:rPr>
            </w:pPr>
            <w:r w:rsidRPr="00DB3CB7">
              <w:rPr>
                <w:lang w:val="en-US" w:eastAsia="ru-RU"/>
              </w:rPr>
              <w:t>CL18A</w:t>
            </w:r>
          </w:p>
          <w:p w14:paraId="57380907"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BBF4143" w14:textId="77777777" w:rsidR="000D50BF" w:rsidRPr="00DB3CB7" w:rsidRDefault="000D50BF" w:rsidP="003D0077">
            <w:pPr>
              <w:autoSpaceDE w:val="0"/>
              <w:autoSpaceDN w:val="0"/>
              <w:adjustRightInd w:val="0"/>
              <w:rPr>
                <w:lang w:val="en-US" w:eastAsia="ru-RU"/>
              </w:rPr>
            </w:pPr>
            <w:r w:rsidRPr="00DB3CB7">
              <w:rPr>
                <w:lang w:val="en-US" w:eastAsia="ru-RU"/>
              </w:rPr>
              <w:t>Confectii metalice diverse din profile laminate, tabla, tabla striata, otel beton, tevi pentru sustineri sau acoperiri, inglobate total sau partial in beton (profil U16 )</w:t>
            </w:r>
          </w:p>
        </w:tc>
        <w:tc>
          <w:tcPr>
            <w:tcW w:w="1560" w:type="dxa"/>
            <w:tcBorders>
              <w:top w:val="single" w:sz="4" w:space="0" w:color="auto"/>
              <w:bottom w:val="single" w:sz="4" w:space="0" w:color="auto"/>
            </w:tcBorders>
            <w:vAlign w:val="center"/>
          </w:tcPr>
          <w:p w14:paraId="13377A83"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5263BEE4" w14:textId="77777777" w:rsidR="000D50BF" w:rsidRPr="00DB3CB7" w:rsidRDefault="000D50BF" w:rsidP="003D0077">
            <w:pPr>
              <w:autoSpaceDE w:val="0"/>
              <w:autoSpaceDN w:val="0"/>
              <w:jc w:val="center"/>
              <w:rPr>
                <w:lang w:val="ru-RU" w:eastAsia="ru-RU"/>
              </w:rPr>
            </w:pPr>
            <w:r w:rsidRPr="00DB3CB7">
              <w:rPr>
                <w:lang w:val="ru-RU" w:eastAsia="ru-RU"/>
              </w:rPr>
              <w:t>62,48</w:t>
            </w:r>
          </w:p>
        </w:tc>
      </w:tr>
      <w:tr w:rsidR="000D50BF" w:rsidRPr="00DB3CB7" w14:paraId="3AFBA1F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0CF75" w14:textId="77777777" w:rsidR="000D50BF" w:rsidRPr="00DB3CB7" w:rsidRDefault="000D50BF" w:rsidP="003D0077">
            <w:pPr>
              <w:autoSpaceDE w:val="0"/>
              <w:autoSpaceDN w:val="0"/>
              <w:rPr>
                <w:lang w:val="ru-RU" w:eastAsia="ru-RU"/>
              </w:rPr>
            </w:pPr>
            <w:r w:rsidRPr="00DB3CB7">
              <w:rPr>
                <w:lang w:val="ru-RU" w:eastAsia="ru-RU"/>
              </w:rPr>
              <w:t xml:space="preserve"> 13</w:t>
            </w:r>
          </w:p>
        </w:tc>
        <w:tc>
          <w:tcPr>
            <w:tcW w:w="1701" w:type="dxa"/>
            <w:tcBorders>
              <w:top w:val="single" w:sz="4" w:space="0" w:color="auto"/>
              <w:bottom w:val="single" w:sz="4" w:space="0" w:color="auto"/>
            </w:tcBorders>
            <w:vAlign w:val="center"/>
          </w:tcPr>
          <w:p w14:paraId="64736769" w14:textId="77777777" w:rsidR="000D50BF" w:rsidRPr="00DB3CB7" w:rsidRDefault="000D50BF" w:rsidP="003D0077">
            <w:pPr>
              <w:autoSpaceDE w:val="0"/>
              <w:autoSpaceDN w:val="0"/>
              <w:rPr>
                <w:lang w:val="en-US" w:eastAsia="ru-RU"/>
              </w:rPr>
            </w:pPr>
            <w:r w:rsidRPr="00DB3CB7">
              <w:rPr>
                <w:lang w:val="en-US" w:eastAsia="ru-RU"/>
              </w:rPr>
              <w:t>CB02D</w:t>
            </w:r>
          </w:p>
          <w:p w14:paraId="3A5311EB"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FE337FE" w14:textId="77777777" w:rsidR="000D50BF" w:rsidRPr="00DB3CB7" w:rsidRDefault="000D50BF" w:rsidP="003D0077">
            <w:pPr>
              <w:autoSpaceDE w:val="0"/>
              <w:autoSpaceDN w:val="0"/>
              <w:adjustRightInd w:val="0"/>
              <w:rPr>
                <w:lang w:val="en-US" w:eastAsia="ru-RU"/>
              </w:rPr>
            </w:pPr>
            <w:r w:rsidRPr="00DB3CB7">
              <w:rPr>
                <w:lang w:val="en-US" w:eastAsia="ru-RU"/>
              </w:rPr>
              <w:t xml:space="preserve">Cofraje din panouri refolosibile, cu asteriala din scinduri de rasinoase scurte si subscurte pentru turnarea betonului in stilpi si cadre exclusiv sustinerile la inaltimi pina la 20 m inclusiv </w:t>
            </w:r>
          </w:p>
        </w:tc>
        <w:tc>
          <w:tcPr>
            <w:tcW w:w="1560" w:type="dxa"/>
            <w:tcBorders>
              <w:top w:val="single" w:sz="4" w:space="0" w:color="auto"/>
              <w:bottom w:val="single" w:sz="4" w:space="0" w:color="auto"/>
            </w:tcBorders>
            <w:vAlign w:val="center"/>
          </w:tcPr>
          <w:p w14:paraId="6AE7DA05"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BA3EE59" w14:textId="77777777" w:rsidR="000D50BF" w:rsidRPr="00DB3CB7" w:rsidRDefault="000D50BF" w:rsidP="003D0077">
            <w:pPr>
              <w:autoSpaceDE w:val="0"/>
              <w:autoSpaceDN w:val="0"/>
              <w:jc w:val="center"/>
              <w:rPr>
                <w:lang w:val="ru-RU" w:eastAsia="ru-RU"/>
              </w:rPr>
            </w:pPr>
            <w:r w:rsidRPr="00DB3CB7">
              <w:rPr>
                <w:lang w:val="ru-RU" w:eastAsia="ru-RU"/>
              </w:rPr>
              <w:t>4,00</w:t>
            </w:r>
          </w:p>
        </w:tc>
      </w:tr>
      <w:tr w:rsidR="000D50BF" w:rsidRPr="00DB3CB7" w14:paraId="0F6E8F5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81BEE6" w14:textId="77777777" w:rsidR="000D50BF" w:rsidRPr="00DB3CB7" w:rsidRDefault="000D50BF" w:rsidP="003D0077">
            <w:pPr>
              <w:autoSpaceDE w:val="0"/>
              <w:autoSpaceDN w:val="0"/>
              <w:rPr>
                <w:lang w:val="ru-RU" w:eastAsia="ru-RU"/>
              </w:rPr>
            </w:pPr>
            <w:r w:rsidRPr="00DB3CB7">
              <w:rPr>
                <w:lang w:val="ru-RU" w:eastAsia="ru-RU"/>
              </w:rPr>
              <w:t xml:space="preserve"> 14</w:t>
            </w:r>
          </w:p>
        </w:tc>
        <w:tc>
          <w:tcPr>
            <w:tcW w:w="1701" w:type="dxa"/>
            <w:tcBorders>
              <w:top w:val="single" w:sz="4" w:space="0" w:color="auto"/>
              <w:bottom w:val="single" w:sz="4" w:space="0" w:color="auto"/>
            </w:tcBorders>
            <w:vAlign w:val="center"/>
          </w:tcPr>
          <w:p w14:paraId="2685578C" w14:textId="77777777" w:rsidR="000D50BF" w:rsidRPr="00DB3CB7" w:rsidRDefault="000D50BF" w:rsidP="003D0077">
            <w:pPr>
              <w:autoSpaceDE w:val="0"/>
              <w:autoSpaceDN w:val="0"/>
              <w:rPr>
                <w:lang w:val="en-US" w:eastAsia="ru-RU"/>
              </w:rPr>
            </w:pPr>
            <w:r w:rsidRPr="00DB3CB7">
              <w:rPr>
                <w:lang w:val="en-US" w:eastAsia="ru-RU"/>
              </w:rPr>
              <w:t>CA04F</w:t>
            </w:r>
          </w:p>
          <w:p w14:paraId="647C4F1A"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FF38FF6" w14:textId="77777777" w:rsidR="000D50BF" w:rsidRPr="00DB3CB7" w:rsidRDefault="000D50BF" w:rsidP="003D0077">
            <w:pPr>
              <w:autoSpaceDE w:val="0"/>
              <w:autoSpaceDN w:val="0"/>
              <w:adjustRightInd w:val="0"/>
              <w:rPr>
                <w:lang w:val="en-US" w:eastAsia="ru-RU"/>
              </w:rPr>
            </w:pPr>
            <w:r w:rsidRPr="00DB3CB7">
              <w:rPr>
                <w:lang w:val="en-US" w:eastAsia="ru-RU"/>
              </w:rPr>
              <w:t xml:space="preserve">Beton turnat in placi, grinzi, stilpi, preparat cu centrala de betoane sau beton marfa conf. art. </w:t>
            </w:r>
            <w:r w:rsidRPr="00DB3CB7">
              <w:rPr>
                <w:lang w:val="ru-RU" w:eastAsia="ru-RU"/>
              </w:rPr>
              <w:t>CA01 si turnarea cu mijloace clasice (Beton C20)</w:t>
            </w:r>
          </w:p>
        </w:tc>
        <w:tc>
          <w:tcPr>
            <w:tcW w:w="1560" w:type="dxa"/>
            <w:tcBorders>
              <w:top w:val="single" w:sz="4" w:space="0" w:color="auto"/>
              <w:bottom w:val="single" w:sz="4" w:space="0" w:color="auto"/>
            </w:tcBorders>
            <w:vAlign w:val="center"/>
          </w:tcPr>
          <w:p w14:paraId="0DE678FB" w14:textId="77777777" w:rsidR="000D50BF" w:rsidRPr="00DB3CB7" w:rsidRDefault="000D50BF" w:rsidP="003D0077">
            <w:pPr>
              <w:autoSpaceDE w:val="0"/>
              <w:autoSpaceDN w:val="0"/>
              <w:jc w:val="center"/>
              <w:rPr>
                <w:lang w:val="ru-RU" w:eastAsia="ru-RU"/>
              </w:rPr>
            </w:pPr>
            <w:r w:rsidRPr="00DB3CB7">
              <w:rPr>
                <w:lang w:val="ru-RU" w:eastAsia="ru-RU"/>
              </w:rPr>
              <w:t>m3</w:t>
            </w:r>
          </w:p>
        </w:tc>
        <w:tc>
          <w:tcPr>
            <w:tcW w:w="1559" w:type="dxa"/>
            <w:tcBorders>
              <w:top w:val="single" w:sz="4" w:space="0" w:color="auto"/>
              <w:bottom w:val="single" w:sz="4" w:space="0" w:color="auto"/>
            </w:tcBorders>
            <w:vAlign w:val="center"/>
          </w:tcPr>
          <w:p w14:paraId="5DBBF9E4" w14:textId="77777777" w:rsidR="000D50BF" w:rsidRPr="00DB3CB7" w:rsidRDefault="000D50BF" w:rsidP="003D0077">
            <w:pPr>
              <w:autoSpaceDE w:val="0"/>
              <w:autoSpaceDN w:val="0"/>
              <w:jc w:val="center"/>
              <w:rPr>
                <w:lang w:val="ru-RU" w:eastAsia="ru-RU"/>
              </w:rPr>
            </w:pPr>
            <w:r w:rsidRPr="00DB3CB7">
              <w:rPr>
                <w:lang w:val="ru-RU" w:eastAsia="ru-RU"/>
              </w:rPr>
              <w:t>0,41</w:t>
            </w:r>
          </w:p>
        </w:tc>
      </w:tr>
      <w:tr w:rsidR="000D50BF" w:rsidRPr="00DB3CB7" w14:paraId="5CBBC695" w14:textId="77777777" w:rsidTr="003D0077">
        <w:tc>
          <w:tcPr>
            <w:tcW w:w="709" w:type="dxa"/>
            <w:tcBorders>
              <w:top w:val="nil"/>
              <w:left w:val="single" w:sz="6" w:space="0" w:color="auto"/>
              <w:bottom w:val="nil"/>
              <w:right w:val="nil"/>
            </w:tcBorders>
          </w:tcPr>
          <w:p w14:paraId="1F7D216C"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1E77DD8A"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777ABE89" w14:textId="77777777" w:rsidR="000D50BF" w:rsidRPr="00DB3CB7" w:rsidRDefault="000D50BF" w:rsidP="003D0077">
            <w:pPr>
              <w:autoSpaceDE w:val="0"/>
              <w:autoSpaceDN w:val="0"/>
              <w:rPr>
                <w:b/>
                <w:bCs/>
                <w:lang w:val="en-US" w:eastAsia="ru-RU"/>
              </w:rPr>
            </w:pPr>
            <w:r w:rsidRPr="00DB3CB7">
              <w:rPr>
                <w:b/>
                <w:bCs/>
                <w:lang w:val="en-US" w:eastAsia="ru-RU"/>
              </w:rPr>
              <w:t>Capitolul 1.2.3. Gol de usa GL-3 (1buc)</w:t>
            </w:r>
          </w:p>
        </w:tc>
        <w:tc>
          <w:tcPr>
            <w:tcW w:w="1560" w:type="dxa"/>
            <w:tcBorders>
              <w:top w:val="nil"/>
              <w:left w:val="single" w:sz="6" w:space="0" w:color="auto"/>
              <w:bottom w:val="nil"/>
              <w:right w:val="nil"/>
            </w:tcBorders>
          </w:tcPr>
          <w:p w14:paraId="3AEC91F2" w14:textId="77777777" w:rsidR="000D50BF" w:rsidRPr="00DB3CB7" w:rsidRDefault="000D50BF" w:rsidP="003D0077">
            <w:pPr>
              <w:autoSpaceDE w:val="0"/>
              <w:autoSpaceDN w:val="0"/>
              <w:rPr>
                <w:lang w:val="en-US" w:eastAsia="ru-RU"/>
              </w:rPr>
            </w:pPr>
          </w:p>
        </w:tc>
        <w:tc>
          <w:tcPr>
            <w:tcW w:w="1559" w:type="dxa"/>
            <w:tcBorders>
              <w:top w:val="nil"/>
              <w:left w:val="single" w:sz="6" w:space="0" w:color="auto"/>
              <w:bottom w:val="nil"/>
              <w:right w:val="single" w:sz="4" w:space="0" w:color="auto"/>
            </w:tcBorders>
          </w:tcPr>
          <w:p w14:paraId="20A7B447" w14:textId="77777777" w:rsidR="000D50BF" w:rsidRPr="00DB3CB7" w:rsidRDefault="000D50BF" w:rsidP="003D0077">
            <w:pPr>
              <w:autoSpaceDE w:val="0"/>
              <w:autoSpaceDN w:val="0"/>
              <w:rPr>
                <w:lang w:val="en-US" w:eastAsia="ru-RU"/>
              </w:rPr>
            </w:pPr>
          </w:p>
        </w:tc>
      </w:tr>
      <w:tr w:rsidR="000D50BF" w:rsidRPr="00DB3CB7" w14:paraId="59DFD47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BE2436" w14:textId="77777777" w:rsidR="000D50BF" w:rsidRPr="00DB3CB7" w:rsidRDefault="000D50BF" w:rsidP="003D0077">
            <w:pPr>
              <w:autoSpaceDE w:val="0"/>
              <w:autoSpaceDN w:val="0"/>
              <w:rPr>
                <w:lang w:val="ru-RU" w:eastAsia="ru-RU"/>
              </w:rPr>
            </w:pPr>
            <w:r w:rsidRPr="00DB3CB7">
              <w:rPr>
                <w:lang w:val="ru-RU" w:eastAsia="ru-RU"/>
              </w:rPr>
              <w:t>15</w:t>
            </w:r>
          </w:p>
        </w:tc>
        <w:tc>
          <w:tcPr>
            <w:tcW w:w="1701" w:type="dxa"/>
            <w:tcBorders>
              <w:top w:val="single" w:sz="4" w:space="0" w:color="auto"/>
              <w:bottom w:val="single" w:sz="4" w:space="0" w:color="auto"/>
            </w:tcBorders>
            <w:vAlign w:val="center"/>
          </w:tcPr>
          <w:p w14:paraId="5B7FFC8A" w14:textId="77777777" w:rsidR="000D50BF" w:rsidRPr="00DB3CB7" w:rsidRDefault="000D50BF" w:rsidP="003D0077">
            <w:pPr>
              <w:autoSpaceDE w:val="0"/>
              <w:autoSpaceDN w:val="0"/>
              <w:rPr>
                <w:lang w:val="en-US" w:eastAsia="ru-RU"/>
              </w:rPr>
            </w:pPr>
            <w:r w:rsidRPr="00DB3CB7">
              <w:rPr>
                <w:lang w:val="en-US" w:eastAsia="ru-RU"/>
              </w:rPr>
              <w:t>CC02L1</w:t>
            </w:r>
          </w:p>
          <w:p w14:paraId="58081A9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9EFFDBF" w14:textId="77777777" w:rsidR="000D50BF" w:rsidRPr="00DB3CB7" w:rsidRDefault="000D50BF" w:rsidP="003D0077">
            <w:pPr>
              <w:autoSpaceDE w:val="0"/>
              <w:autoSpaceDN w:val="0"/>
              <w:adjustRightInd w:val="0"/>
              <w:rPr>
                <w:lang w:val="en-US" w:eastAsia="ru-RU"/>
              </w:rPr>
            </w:pPr>
            <w:r w:rsidRPr="00DB3CB7">
              <w:rPr>
                <w:lang w:val="en-US" w:eastAsia="ru-RU"/>
              </w:rPr>
              <w:t xml:space="preserve">Armaturi din otel beton OB 37 fasonate in ateliere de santier, cu diametrul barelor peste 8 mm, si montate in  grinzi si stilpi,  la inaltimi mai mari de 35 m, exclusiv constructiile executate cu cofraje glisante </w:t>
            </w:r>
          </w:p>
        </w:tc>
        <w:tc>
          <w:tcPr>
            <w:tcW w:w="1560" w:type="dxa"/>
            <w:tcBorders>
              <w:top w:val="single" w:sz="4" w:space="0" w:color="auto"/>
              <w:bottom w:val="single" w:sz="4" w:space="0" w:color="auto"/>
            </w:tcBorders>
            <w:vAlign w:val="center"/>
          </w:tcPr>
          <w:p w14:paraId="16E676C2"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2266B94F" w14:textId="77777777" w:rsidR="000D50BF" w:rsidRPr="00DB3CB7" w:rsidRDefault="000D50BF" w:rsidP="003D0077">
            <w:pPr>
              <w:autoSpaceDE w:val="0"/>
              <w:autoSpaceDN w:val="0"/>
              <w:jc w:val="center"/>
              <w:rPr>
                <w:lang w:val="ru-RU" w:eastAsia="ru-RU"/>
              </w:rPr>
            </w:pPr>
            <w:r w:rsidRPr="00DB3CB7">
              <w:rPr>
                <w:lang w:val="ru-RU" w:eastAsia="ru-RU"/>
              </w:rPr>
              <w:t>48,37</w:t>
            </w:r>
          </w:p>
        </w:tc>
      </w:tr>
      <w:tr w:rsidR="000D50BF" w:rsidRPr="00DB3CB7" w14:paraId="601ABCE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E64E4A" w14:textId="77777777" w:rsidR="000D50BF" w:rsidRPr="00DB3CB7" w:rsidRDefault="000D50BF" w:rsidP="003D0077">
            <w:pPr>
              <w:autoSpaceDE w:val="0"/>
              <w:autoSpaceDN w:val="0"/>
              <w:rPr>
                <w:lang w:val="ru-RU" w:eastAsia="ru-RU"/>
              </w:rPr>
            </w:pPr>
            <w:r w:rsidRPr="00DB3CB7">
              <w:rPr>
                <w:lang w:val="ru-RU" w:eastAsia="ru-RU"/>
              </w:rPr>
              <w:t xml:space="preserve"> 16</w:t>
            </w:r>
          </w:p>
        </w:tc>
        <w:tc>
          <w:tcPr>
            <w:tcW w:w="1701" w:type="dxa"/>
            <w:tcBorders>
              <w:top w:val="single" w:sz="4" w:space="0" w:color="auto"/>
              <w:bottom w:val="single" w:sz="4" w:space="0" w:color="auto"/>
            </w:tcBorders>
            <w:vAlign w:val="center"/>
          </w:tcPr>
          <w:p w14:paraId="70565927" w14:textId="77777777" w:rsidR="000D50BF" w:rsidRPr="00DB3CB7" w:rsidRDefault="000D50BF" w:rsidP="003D0077">
            <w:pPr>
              <w:autoSpaceDE w:val="0"/>
              <w:autoSpaceDN w:val="0"/>
              <w:rPr>
                <w:lang w:val="en-US" w:eastAsia="ru-RU"/>
              </w:rPr>
            </w:pPr>
            <w:r w:rsidRPr="00DB3CB7">
              <w:rPr>
                <w:lang w:val="en-US" w:eastAsia="ru-RU"/>
              </w:rPr>
              <w:t>CC02K1</w:t>
            </w:r>
          </w:p>
          <w:p w14:paraId="3BA71924"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47C4A2E" w14:textId="77777777" w:rsidR="000D50BF" w:rsidRPr="00DB3CB7" w:rsidRDefault="000D50BF" w:rsidP="003D0077">
            <w:pPr>
              <w:autoSpaceDE w:val="0"/>
              <w:autoSpaceDN w:val="0"/>
              <w:adjustRightInd w:val="0"/>
              <w:rPr>
                <w:lang w:val="en-US" w:eastAsia="ru-RU"/>
              </w:rPr>
            </w:pPr>
            <w:r w:rsidRPr="00DB3CB7">
              <w:rPr>
                <w:lang w:val="en-US" w:eastAsia="ru-RU"/>
              </w:rPr>
              <w:t>Armaturi din otel beton OB 37 fasonate in ateliere de santier, cu diametrul barelor pina la 8 mm inclusiv, si montate  in  grinzi si stilpi, la inaltimi mai mari de 35 m, exclusiv constructiile executate cu cofraje glisante</w:t>
            </w:r>
          </w:p>
        </w:tc>
        <w:tc>
          <w:tcPr>
            <w:tcW w:w="1560" w:type="dxa"/>
            <w:tcBorders>
              <w:top w:val="single" w:sz="4" w:space="0" w:color="auto"/>
              <w:bottom w:val="single" w:sz="4" w:space="0" w:color="auto"/>
            </w:tcBorders>
            <w:vAlign w:val="center"/>
          </w:tcPr>
          <w:p w14:paraId="7F3680DA"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68FA2999" w14:textId="77777777" w:rsidR="000D50BF" w:rsidRPr="00DB3CB7" w:rsidRDefault="000D50BF" w:rsidP="003D0077">
            <w:pPr>
              <w:autoSpaceDE w:val="0"/>
              <w:autoSpaceDN w:val="0"/>
              <w:jc w:val="center"/>
              <w:rPr>
                <w:lang w:val="ru-RU" w:eastAsia="ru-RU"/>
              </w:rPr>
            </w:pPr>
            <w:r w:rsidRPr="00DB3CB7">
              <w:rPr>
                <w:lang w:val="ru-RU" w:eastAsia="ru-RU"/>
              </w:rPr>
              <w:t>11,48</w:t>
            </w:r>
          </w:p>
        </w:tc>
      </w:tr>
      <w:tr w:rsidR="000D50BF" w:rsidRPr="00DB3CB7" w14:paraId="20A906D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DE073" w14:textId="77777777" w:rsidR="000D50BF" w:rsidRPr="00DB3CB7" w:rsidRDefault="000D50BF" w:rsidP="003D0077">
            <w:pPr>
              <w:autoSpaceDE w:val="0"/>
              <w:autoSpaceDN w:val="0"/>
              <w:rPr>
                <w:lang w:val="ru-RU" w:eastAsia="ru-RU"/>
              </w:rPr>
            </w:pPr>
            <w:r w:rsidRPr="00DB3CB7">
              <w:rPr>
                <w:lang w:val="ru-RU" w:eastAsia="ru-RU"/>
              </w:rPr>
              <w:t xml:space="preserve"> 17</w:t>
            </w:r>
          </w:p>
        </w:tc>
        <w:tc>
          <w:tcPr>
            <w:tcW w:w="1701" w:type="dxa"/>
            <w:tcBorders>
              <w:top w:val="single" w:sz="4" w:space="0" w:color="auto"/>
              <w:bottom w:val="single" w:sz="4" w:space="0" w:color="auto"/>
            </w:tcBorders>
            <w:vAlign w:val="center"/>
          </w:tcPr>
          <w:p w14:paraId="0128A99F" w14:textId="77777777" w:rsidR="000D50BF" w:rsidRPr="00DB3CB7" w:rsidRDefault="000D50BF" w:rsidP="003D0077">
            <w:pPr>
              <w:autoSpaceDE w:val="0"/>
              <w:autoSpaceDN w:val="0"/>
              <w:rPr>
                <w:lang w:val="en-US" w:eastAsia="ru-RU"/>
              </w:rPr>
            </w:pPr>
            <w:r w:rsidRPr="00DB3CB7">
              <w:rPr>
                <w:lang w:val="en-US" w:eastAsia="ru-RU"/>
              </w:rPr>
              <w:t>CL18A</w:t>
            </w:r>
          </w:p>
          <w:p w14:paraId="0FFFE66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7367BEB" w14:textId="77777777" w:rsidR="000D50BF" w:rsidRPr="00DB3CB7" w:rsidRDefault="000D50BF" w:rsidP="003D0077">
            <w:pPr>
              <w:autoSpaceDE w:val="0"/>
              <w:autoSpaceDN w:val="0"/>
              <w:adjustRightInd w:val="0"/>
              <w:rPr>
                <w:lang w:val="en-US" w:eastAsia="ru-RU"/>
              </w:rPr>
            </w:pPr>
            <w:r w:rsidRPr="00DB3CB7">
              <w:rPr>
                <w:lang w:val="en-US" w:eastAsia="ru-RU"/>
              </w:rPr>
              <w:t>Confectii metalice diverse din profile laminate, tabla, tabla striata, otel beton, tevi pentru sustineri sau acoperiri, inglobate total sau partial in beton (profil U16 )</w:t>
            </w:r>
          </w:p>
        </w:tc>
        <w:tc>
          <w:tcPr>
            <w:tcW w:w="1560" w:type="dxa"/>
            <w:tcBorders>
              <w:top w:val="single" w:sz="4" w:space="0" w:color="auto"/>
              <w:bottom w:val="single" w:sz="4" w:space="0" w:color="auto"/>
            </w:tcBorders>
            <w:vAlign w:val="center"/>
          </w:tcPr>
          <w:p w14:paraId="303CD9CD"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297C4D2A" w14:textId="77777777" w:rsidR="000D50BF" w:rsidRPr="00DB3CB7" w:rsidRDefault="000D50BF" w:rsidP="003D0077">
            <w:pPr>
              <w:autoSpaceDE w:val="0"/>
              <w:autoSpaceDN w:val="0"/>
              <w:jc w:val="center"/>
              <w:rPr>
                <w:lang w:val="ru-RU" w:eastAsia="ru-RU"/>
              </w:rPr>
            </w:pPr>
            <w:r w:rsidRPr="00DB3CB7">
              <w:rPr>
                <w:lang w:val="ru-RU" w:eastAsia="ru-RU"/>
              </w:rPr>
              <w:t>51,12</w:t>
            </w:r>
          </w:p>
        </w:tc>
      </w:tr>
      <w:tr w:rsidR="000D50BF" w:rsidRPr="00DB3CB7" w14:paraId="609DF65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795ED9" w14:textId="77777777" w:rsidR="000D50BF" w:rsidRPr="00DB3CB7" w:rsidRDefault="000D50BF" w:rsidP="003D0077">
            <w:pPr>
              <w:autoSpaceDE w:val="0"/>
              <w:autoSpaceDN w:val="0"/>
              <w:rPr>
                <w:lang w:val="ru-RU" w:eastAsia="ru-RU"/>
              </w:rPr>
            </w:pPr>
            <w:r w:rsidRPr="00DB3CB7">
              <w:rPr>
                <w:lang w:val="ru-RU" w:eastAsia="ru-RU"/>
              </w:rPr>
              <w:t xml:space="preserve"> 18</w:t>
            </w:r>
          </w:p>
        </w:tc>
        <w:tc>
          <w:tcPr>
            <w:tcW w:w="1701" w:type="dxa"/>
            <w:tcBorders>
              <w:top w:val="single" w:sz="4" w:space="0" w:color="auto"/>
              <w:bottom w:val="single" w:sz="4" w:space="0" w:color="auto"/>
            </w:tcBorders>
            <w:vAlign w:val="center"/>
          </w:tcPr>
          <w:p w14:paraId="3E386966" w14:textId="77777777" w:rsidR="000D50BF" w:rsidRPr="00DB3CB7" w:rsidRDefault="000D50BF" w:rsidP="003D0077">
            <w:pPr>
              <w:autoSpaceDE w:val="0"/>
              <w:autoSpaceDN w:val="0"/>
              <w:rPr>
                <w:lang w:val="en-US" w:eastAsia="ru-RU"/>
              </w:rPr>
            </w:pPr>
            <w:r w:rsidRPr="00DB3CB7">
              <w:rPr>
                <w:lang w:val="en-US" w:eastAsia="ru-RU"/>
              </w:rPr>
              <w:t>CB02D</w:t>
            </w:r>
          </w:p>
          <w:p w14:paraId="15303B3C"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65D23B7" w14:textId="77777777" w:rsidR="000D50BF" w:rsidRPr="00DB3CB7" w:rsidRDefault="000D50BF" w:rsidP="003D0077">
            <w:pPr>
              <w:autoSpaceDE w:val="0"/>
              <w:autoSpaceDN w:val="0"/>
              <w:adjustRightInd w:val="0"/>
              <w:rPr>
                <w:lang w:val="en-US" w:eastAsia="ru-RU"/>
              </w:rPr>
            </w:pPr>
            <w:r w:rsidRPr="00DB3CB7">
              <w:rPr>
                <w:lang w:val="en-US" w:eastAsia="ru-RU"/>
              </w:rPr>
              <w:t xml:space="preserve">Cofraje din panouri refolosibile, cu asteriala din scinduri de rasinoase scurte si subscurte pentru turnarea betonului in stilpi si cadre exclusiv sustinerile la inaltimi pina la 20 m inclusiv </w:t>
            </w:r>
          </w:p>
        </w:tc>
        <w:tc>
          <w:tcPr>
            <w:tcW w:w="1560" w:type="dxa"/>
            <w:tcBorders>
              <w:top w:val="single" w:sz="4" w:space="0" w:color="auto"/>
              <w:bottom w:val="single" w:sz="4" w:space="0" w:color="auto"/>
            </w:tcBorders>
            <w:vAlign w:val="center"/>
          </w:tcPr>
          <w:p w14:paraId="6E302926"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8A798CE" w14:textId="77777777" w:rsidR="000D50BF" w:rsidRPr="00DB3CB7" w:rsidRDefault="000D50BF" w:rsidP="003D0077">
            <w:pPr>
              <w:autoSpaceDE w:val="0"/>
              <w:autoSpaceDN w:val="0"/>
              <w:jc w:val="center"/>
              <w:rPr>
                <w:lang w:val="ru-RU" w:eastAsia="ru-RU"/>
              </w:rPr>
            </w:pPr>
            <w:r w:rsidRPr="00DB3CB7">
              <w:rPr>
                <w:lang w:val="ru-RU" w:eastAsia="ru-RU"/>
              </w:rPr>
              <w:t>4,00</w:t>
            </w:r>
          </w:p>
        </w:tc>
      </w:tr>
      <w:tr w:rsidR="000D50BF" w:rsidRPr="00DB3CB7" w14:paraId="5851A4C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0164B1" w14:textId="77777777" w:rsidR="000D50BF" w:rsidRPr="00DB3CB7" w:rsidRDefault="000D50BF" w:rsidP="003D0077">
            <w:pPr>
              <w:autoSpaceDE w:val="0"/>
              <w:autoSpaceDN w:val="0"/>
              <w:rPr>
                <w:lang w:val="ru-RU" w:eastAsia="ru-RU"/>
              </w:rPr>
            </w:pPr>
            <w:r w:rsidRPr="00DB3CB7">
              <w:rPr>
                <w:lang w:val="ru-RU" w:eastAsia="ru-RU"/>
              </w:rPr>
              <w:t xml:space="preserve"> 19</w:t>
            </w:r>
          </w:p>
        </w:tc>
        <w:tc>
          <w:tcPr>
            <w:tcW w:w="1701" w:type="dxa"/>
            <w:tcBorders>
              <w:top w:val="single" w:sz="4" w:space="0" w:color="auto"/>
              <w:bottom w:val="single" w:sz="4" w:space="0" w:color="auto"/>
            </w:tcBorders>
            <w:vAlign w:val="center"/>
          </w:tcPr>
          <w:p w14:paraId="7B80AD65" w14:textId="77777777" w:rsidR="000D50BF" w:rsidRPr="00DB3CB7" w:rsidRDefault="000D50BF" w:rsidP="003D0077">
            <w:pPr>
              <w:autoSpaceDE w:val="0"/>
              <w:autoSpaceDN w:val="0"/>
              <w:rPr>
                <w:lang w:val="en-US" w:eastAsia="ru-RU"/>
              </w:rPr>
            </w:pPr>
            <w:r w:rsidRPr="00DB3CB7">
              <w:rPr>
                <w:lang w:val="en-US" w:eastAsia="ru-RU"/>
              </w:rPr>
              <w:t>CA04F</w:t>
            </w:r>
          </w:p>
          <w:p w14:paraId="1288E664"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8FB56FB" w14:textId="77777777" w:rsidR="000D50BF" w:rsidRPr="00DB3CB7" w:rsidRDefault="000D50BF" w:rsidP="003D0077">
            <w:pPr>
              <w:autoSpaceDE w:val="0"/>
              <w:autoSpaceDN w:val="0"/>
              <w:adjustRightInd w:val="0"/>
              <w:rPr>
                <w:lang w:val="en-US" w:eastAsia="ru-RU"/>
              </w:rPr>
            </w:pPr>
            <w:r w:rsidRPr="00DB3CB7">
              <w:rPr>
                <w:lang w:val="en-US" w:eastAsia="ru-RU"/>
              </w:rPr>
              <w:t xml:space="preserve">Beton turnat in placi, grinzi, stilpi, preparat cu centrala de betoane sau beton marfa conf. art. </w:t>
            </w:r>
            <w:r w:rsidRPr="00DB3CB7">
              <w:rPr>
                <w:lang w:val="ru-RU" w:eastAsia="ru-RU"/>
              </w:rPr>
              <w:t>CA01 si turnarea cu mijloace clasice (Beton C20)</w:t>
            </w:r>
          </w:p>
        </w:tc>
        <w:tc>
          <w:tcPr>
            <w:tcW w:w="1560" w:type="dxa"/>
            <w:tcBorders>
              <w:top w:val="single" w:sz="4" w:space="0" w:color="auto"/>
              <w:bottom w:val="single" w:sz="4" w:space="0" w:color="auto"/>
            </w:tcBorders>
            <w:vAlign w:val="center"/>
          </w:tcPr>
          <w:p w14:paraId="4D44AE0E" w14:textId="77777777" w:rsidR="000D50BF" w:rsidRPr="00DB3CB7" w:rsidRDefault="000D50BF" w:rsidP="003D0077">
            <w:pPr>
              <w:autoSpaceDE w:val="0"/>
              <w:autoSpaceDN w:val="0"/>
              <w:jc w:val="center"/>
              <w:rPr>
                <w:lang w:val="ru-RU" w:eastAsia="ru-RU"/>
              </w:rPr>
            </w:pPr>
            <w:r w:rsidRPr="00DB3CB7">
              <w:rPr>
                <w:lang w:val="ru-RU" w:eastAsia="ru-RU"/>
              </w:rPr>
              <w:t>m3</w:t>
            </w:r>
          </w:p>
        </w:tc>
        <w:tc>
          <w:tcPr>
            <w:tcW w:w="1559" w:type="dxa"/>
            <w:tcBorders>
              <w:top w:val="single" w:sz="4" w:space="0" w:color="auto"/>
              <w:bottom w:val="single" w:sz="4" w:space="0" w:color="auto"/>
            </w:tcBorders>
            <w:vAlign w:val="center"/>
          </w:tcPr>
          <w:p w14:paraId="5ED624E1" w14:textId="77777777" w:rsidR="000D50BF" w:rsidRPr="00DB3CB7" w:rsidRDefault="000D50BF" w:rsidP="003D0077">
            <w:pPr>
              <w:autoSpaceDE w:val="0"/>
              <w:autoSpaceDN w:val="0"/>
              <w:jc w:val="center"/>
              <w:rPr>
                <w:lang w:val="ru-RU" w:eastAsia="ru-RU"/>
              </w:rPr>
            </w:pPr>
            <w:r w:rsidRPr="00DB3CB7">
              <w:rPr>
                <w:lang w:val="ru-RU" w:eastAsia="ru-RU"/>
              </w:rPr>
              <w:t>0,38</w:t>
            </w:r>
          </w:p>
        </w:tc>
      </w:tr>
      <w:tr w:rsidR="000D50BF" w:rsidRPr="00DB3CB7" w14:paraId="4E543200" w14:textId="77777777" w:rsidTr="003D0077">
        <w:tc>
          <w:tcPr>
            <w:tcW w:w="709" w:type="dxa"/>
            <w:tcBorders>
              <w:top w:val="nil"/>
              <w:left w:val="single" w:sz="6" w:space="0" w:color="auto"/>
              <w:bottom w:val="nil"/>
              <w:right w:val="nil"/>
            </w:tcBorders>
          </w:tcPr>
          <w:p w14:paraId="4F2A51DC"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25934548"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1DD5A543" w14:textId="77777777" w:rsidR="000D50BF" w:rsidRPr="00DB3CB7" w:rsidRDefault="000D50BF" w:rsidP="003D0077">
            <w:pPr>
              <w:autoSpaceDE w:val="0"/>
              <w:autoSpaceDN w:val="0"/>
              <w:rPr>
                <w:b/>
                <w:bCs/>
                <w:lang w:val="en-US" w:eastAsia="ru-RU"/>
              </w:rPr>
            </w:pPr>
            <w:r w:rsidRPr="00DB3CB7">
              <w:rPr>
                <w:b/>
                <w:bCs/>
                <w:lang w:val="en-US" w:eastAsia="ru-RU"/>
              </w:rPr>
              <w:t>Capitolul 1.2.4. Gol de usa GL-4 (2buc)</w:t>
            </w:r>
          </w:p>
        </w:tc>
        <w:tc>
          <w:tcPr>
            <w:tcW w:w="1560" w:type="dxa"/>
            <w:tcBorders>
              <w:top w:val="nil"/>
              <w:left w:val="single" w:sz="6" w:space="0" w:color="auto"/>
              <w:bottom w:val="nil"/>
              <w:right w:val="nil"/>
            </w:tcBorders>
          </w:tcPr>
          <w:p w14:paraId="2831C778" w14:textId="77777777" w:rsidR="000D50BF" w:rsidRPr="00DB3CB7" w:rsidRDefault="000D50BF" w:rsidP="003D0077">
            <w:pPr>
              <w:autoSpaceDE w:val="0"/>
              <w:autoSpaceDN w:val="0"/>
              <w:rPr>
                <w:lang w:val="en-US" w:eastAsia="ru-RU"/>
              </w:rPr>
            </w:pPr>
          </w:p>
        </w:tc>
        <w:tc>
          <w:tcPr>
            <w:tcW w:w="1559" w:type="dxa"/>
            <w:tcBorders>
              <w:top w:val="nil"/>
              <w:left w:val="single" w:sz="6" w:space="0" w:color="auto"/>
              <w:bottom w:val="nil"/>
              <w:right w:val="single" w:sz="4" w:space="0" w:color="auto"/>
            </w:tcBorders>
          </w:tcPr>
          <w:p w14:paraId="18BE0F0D" w14:textId="77777777" w:rsidR="000D50BF" w:rsidRPr="00DB3CB7" w:rsidRDefault="000D50BF" w:rsidP="003D0077">
            <w:pPr>
              <w:autoSpaceDE w:val="0"/>
              <w:autoSpaceDN w:val="0"/>
              <w:rPr>
                <w:lang w:val="en-US" w:eastAsia="ru-RU"/>
              </w:rPr>
            </w:pPr>
          </w:p>
        </w:tc>
      </w:tr>
      <w:tr w:rsidR="000D50BF" w:rsidRPr="00DB3CB7" w14:paraId="68EE7BE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0F0065" w14:textId="77777777" w:rsidR="000D50BF" w:rsidRPr="00DB3CB7" w:rsidRDefault="000D50BF" w:rsidP="003D0077">
            <w:pPr>
              <w:autoSpaceDE w:val="0"/>
              <w:autoSpaceDN w:val="0"/>
              <w:rPr>
                <w:lang w:val="ru-RU" w:eastAsia="ru-RU"/>
              </w:rPr>
            </w:pPr>
            <w:r w:rsidRPr="00DB3CB7">
              <w:rPr>
                <w:lang w:val="ru-RU" w:eastAsia="ru-RU"/>
              </w:rPr>
              <w:t>20</w:t>
            </w:r>
          </w:p>
        </w:tc>
        <w:tc>
          <w:tcPr>
            <w:tcW w:w="1701" w:type="dxa"/>
            <w:tcBorders>
              <w:top w:val="single" w:sz="4" w:space="0" w:color="auto"/>
              <w:bottom w:val="single" w:sz="4" w:space="0" w:color="auto"/>
            </w:tcBorders>
            <w:vAlign w:val="center"/>
          </w:tcPr>
          <w:p w14:paraId="4D8EE6BA" w14:textId="77777777" w:rsidR="000D50BF" w:rsidRPr="00DB3CB7" w:rsidRDefault="000D50BF" w:rsidP="003D0077">
            <w:pPr>
              <w:autoSpaceDE w:val="0"/>
              <w:autoSpaceDN w:val="0"/>
              <w:rPr>
                <w:lang w:val="en-US" w:eastAsia="ru-RU"/>
              </w:rPr>
            </w:pPr>
            <w:r w:rsidRPr="00DB3CB7">
              <w:rPr>
                <w:lang w:val="en-US" w:eastAsia="ru-RU"/>
              </w:rPr>
              <w:t>CC02L1</w:t>
            </w:r>
          </w:p>
          <w:p w14:paraId="7E3644B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2F6DD7A" w14:textId="77777777" w:rsidR="000D50BF" w:rsidRPr="00DB3CB7" w:rsidRDefault="000D50BF" w:rsidP="003D0077">
            <w:pPr>
              <w:autoSpaceDE w:val="0"/>
              <w:autoSpaceDN w:val="0"/>
              <w:adjustRightInd w:val="0"/>
              <w:rPr>
                <w:lang w:val="en-US" w:eastAsia="ru-RU"/>
              </w:rPr>
            </w:pPr>
            <w:r w:rsidRPr="00DB3CB7">
              <w:rPr>
                <w:lang w:val="en-US" w:eastAsia="ru-RU"/>
              </w:rPr>
              <w:t xml:space="preserve">Armaturi din otel beton OB 37 fasonate in ateliere de santier, cu diametrul barelor peste 8 mm, si montate in  grinzi si stilpi,  la inaltimi mai mari de 35 m, exclusiv constructiile executate cu cofraje glisante </w:t>
            </w:r>
          </w:p>
        </w:tc>
        <w:tc>
          <w:tcPr>
            <w:tcW w:w="1560" w:type="dxa"/>
            <w:tcBorders>
              <w:top w:val="single" w:sz="4" w:space="0" w:color="auto"/>
              <w:bottom w:val="single" w:sz="4" w:space="0" w:color="auto"/>
            </w:tcBorders>
            <w:vAlign w:val="center"/>
          </w:tcPr>
          <w:p w14:paraId="539B3F66"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05DC2119" w14:textId="77777777" w:rsidR="000D50BF" w:rsidRPr="00DB3CB7" w:rsidRDefault="000D50BF" w:rsidP="003D0077">
            <w:pPr>
              <w:autoSpaceDE w:val="0"/>
              <w:autoSpaceDN w:val="0"/>
              <w:jc w:val="center"/>
              <w:rPr>
                <w:lang w:val="ru-RU" w:eastAsia="ru-RU"/>
              </w:rPr>
            </w:pPr>
            <w:r w:rsidRPr="00DB3CB7">
              <w:rPr>
                <w:lang w:val="ru-RU" w:eastAsia="ru-RU"/>
              </w:rPr>
              <w:t>64,48</w:t>
            </w:r>
          </w:p>
        </w:tc>
      </w:tr>
      <w:tr w:rsidR="000D50BF" w:rsidRPr="00DB3CB7" w14:paraId="1986E97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4DD49" w14:textId="77777777" w:rsidR="000D50BF" w:rsidRPr="00DB3CB7" w:rsidRDefault="000D50BF" w:rsidP="003D0077">
            <w:pPr>
              <w:autoSpaceDE w:val="0"/>
              <w:autoSpaceDN w:val="0"/>
              <w:rPr>
                <w:lang w:val="ru-RU" w:eastAsia="ru-RU"/>
              </w:rPr>
            </w:pPr>
            <w:r w:rsidRPr="00DB3CB7">
              <w:rPr>
                <w:lang w:val="ru-RU" w:eastAsia="ru-RU"/>
              </w:rPr>
              <w:t xml:space="preserve"> 21</w:t>
            </w:r>
          </w:p>
        </w:tc>
        <w:tc>
          <w:tcPr>
            <w:tcW w:w="1701" w:type="dxa"/>
            <w:tcBorders>
              <w:top w:val="single" w:sz="4" w:space="0" w:color="auto"/>
              <w:bottom w:val="single" w:sz="4" w:space="0" w:color="auto"/>
            </w:tcBorders>
            <w:vAlign w:val="center"/>
          </w:tcPr>
          <w:p w14:paraId="5B79F71C" w14:textId="77777777" w:rsidR="000D50BF" w:rsidRPr="00DB3CB7" w:rsidRDefault="000D50BF" w:rsidP="003D0077">
            <w:pPr>
              <w:autoSpaceDE w:val="0"/>
              <w:autoSpaceDN w:val="0"/>
              <w:rPr>
                <w:lang w:val="en-US" w:eastAsia="ru-RU"/>
              </w:rPr>
            </w:pPr>
            <w:r w:rsidRPr="00DB3CB7">
              <w:rPr>
                <w:lang w:val="en-US" w:eastAsia="ru-RU"/>
              </w:rPr>
              <w:t>CC02K1</w:t>
            </w:r>
          </w:p>
          <w:p w14:paraId="7109D2D9"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0EABB55" w14:textId="77777777" w:rsidR="000D50BF" w:rsidRPr="00DB3CB7" w:rsidRDefault="000D50BF" w:rsidP="003D0077">
            <w:pPr>
              <w:autoSpaceDE w:val="0"/>
              <w:autoSpaceDN w:val="0"/>
              <w:adjustRightInd w:val="0"/>
              <w:rPr>
                <w:lang w:val="en-US" w:eastAsia="ru-RU"/>
              </w:rPr>
            </w:pPr>
            <w:r w:rsidRPr="00DB3CB7">
              <w:rPr>
                <w:lang w:val="en-US" w:eastAsia="ru-RU"/>
              </w:rPr>
              <w:t>Armaturi din otel beton OB 37 fasonate in ateliere de santier, cu diametrul barelor pina la 8 mm inclusiv, si montate  in  grinzi si stilpi, la inaltimi mai mari de 35 m, exclusiv constructiile executate cu cofraje glisante</w:t>
            </w:r>
          </w:p>
        </w:tc>
        <w:tc>
          <w:tcPr>
            <w:tcW w:w="1560" w:type="dxa"/>
            <w:tcBorders>
              <w:top w:val="single" w:sz="4" w:space="0" w:color="auto"/>
              <w:bottom w:val="single" w:sz="4" w:space="0" w:color="auto"/>
            </w:tcBorders>
            <w:vAlign w:val="center"/>
          </w:tcPr>
          <w:p w14:paraId="68215FF4"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636AF6B2" w14:textId="77777777" w:rsidR="000D50BF" w:rsidRPr="00DB3CB7" w:rsidRDefault="000D50BF" w:rsidP="003D0077">
            <w:pPr>
              <w:autoSpaceDE w:val="0"/>
              <w:autoSpaceDN w:val="0"/>
              <w:jc w:val="center"/>
              <w:rPr>
                <w:lang w:val="ru-RU" w:eastAsia="ru-RU"/>
              </w:rPr>
            </w:pPr>
            <w:r w:rsidRPr="00DB3CB7">
              <w:rPr>
                <w:lang w:val="ru-RU" w:eastAsia="ru-RU"/>
              </w:rPr>
              <w:t>12,08</w:t>
            </w:r>
          </w:p>
        </w:tc>
      </w:tr>
      <w:tr w:rsidR="000D50BF" w:rsidRPr="00DB3CB7" w14:paraId="4455B9C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6B1FF" w14:textId="77777777" w:rsidR="000D50BF" w:rsidRPr="00DB3CB7" w:rsidRDefault="000D50BF" w:rsidP="003D0077">
            <w:pPr>
              <w:autoSpaceDE w:val="0"/>
              <w:autoSpaceDN w:val="0"/>
              <w:rPr>
                <w:lang w:val="ru-RU" w:eastAsia="ru-RU"/>
              </w:rPr>
            </w:pPr>
            <w:r w:rsidRPr="00DB3CB7">
              <w:rPr>
                <w:lang w:val="ru-RU" w:eastAsia="ru-RU"/>
              </w:rPr>
              <w:t xml:space="preserve"> 22</w:t>
            </w:r>
          </w:p>
        </w:tc>
        <w:tc>
          <w:tcPr>
            <w:tcW w:w="1701" w:type="dxa"/>
            <w:tcBorders>
              <w:top w:val="single" w:sz="4" w:space="0" w:color="auto"/>
              <w:bottom w:val="single" w:sz="4" w:space="0" w:color="auto"/>
            </w:tcBorders>
            <w:vAlign w:val="center"/>
          </w:tcPr>
          <w:p w14:paraId="66D77FF1" w14:textId="77777777" w:rsidR="000D50BF" w:rsidRPr="00DB3CB7" w:rsidRDefault="000D50BF" w:rsidP="003D0077">
            <w:pPr>
              <w:autoSpaceDE w:val="0"/>
              <w:autoSpaceDN w:val="0"/>
              <w:rPr>
                <w:lang w:val="en-US" w:eastAsia="ru-RU"/>
              </w:rPr>
            </w:pPr>
            <w:r w:rsidRPr="00DB3CB7">
              <w:rPr>
                <w:lang w:val="en-US" w:eastAsia="ru-RU"/>
              </w:rPr>
              <w:t>CL18A</w:t>
            </w:r>
          </w:p>
          <w:p w14:paraId="7454278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B7C495E" w14:textId="77777777" w:rsidR="000D50BF" w:rsidRPr="00DB3CB7" w:rsidRDefault="000D50BF" w:rsidP="003D0077">
            <w:pPr>
              <w:autoSpaceDE w:val="0"/>
              <w:autoSpaceDN w:val="0"/>
              <w:adjustRightInd w:val="0"/>
              <w:rPr>
                <w:lang w:val="en-US" w:eastAsia="ru-RU"/>
              </w:rPr>
            </w:pPr>
            <w:r w:rsidRPr="00DB3CB7">
              <w:rPr>
                <w:lang w:val="en-US" w:eastAsia="ru-RU"/>
              </w:rPr>
              <w:t>Confectii metalice diverse din profile laminate, tabla, tabla striata, otel beton, tevi pentru sustineri sau acoperiri, inglobate total sau partial in beton (profil U16 L0.6m- 19 buc)</w:t>
            </w:r>
          </w:p>
        </w:tc>
        <w:tc>
          <w:tcPr>
            <w:tcW w:w="1560" w:type="dxa"/>
            <w:tcBorders>
              <w:top w:val="single" w:sz="4" w:space="0" w:color="auto"/>
              <w:bottom w:val="single" w:sz="4" w:space="0" w:color="auto"/>
            </w:tcBorders>
            <w:vAlign w:val="center"/>
          </w:tcPr>
          <w:p w14:paraId="4A177C55"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020992EA" w14:textId="77777777" w:rsidR="000D50BF" w:rsidRPr="00DB3CB7" w:rsidRDefault="000D50BF" w:rsidP="003D0077">
            <w:pPr>
              <w:autoSpaceDE w:val="0"/>
              <w:autoSpaceDN w:val="0"/>
              <w:jc w:val="center"/>
              <w:rPr>
                <w:lang w:val="ru-RU" w:eastAsia="ru-RU"/>
              </w:rPr>
            </w:pPr>
            <w:r w:rsidRPr="00DB3CB7">
              <w:rPr>
                <w:lang w:val="ru-RU" w:eastAsia="ru-RU"/>
              </w:rPr>
              <w:t>85,20</w:t>
            </w:r>
          </w:p>
        </w:tc>
      </w:tr>
      <w:tr w:rsidR="000D50BF" w:rsidRPr="00DB3CB7" w14:paraId="72BA7F4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C5E06B" w14:textId="77777777" w:rsidR="000D50BF" w:rsidRPr="00DB3CB7" w:rsidRDefault="000D50BF" w:rsidP="003D0077">
            <w:pPr>
              <w:autoSpaceDE w:val="0"/>
              <w:autoSpaceDN w:val="0"/>
              <w:rPr>
                <w:lang w:val="ru-RU" w:eastAsia="ru-RU"/>
              </w:rPr>
            </w:pPr>
            <w:r w:rsidRPr="00DB3CB7">
              <w:rPr>
                <w:lang w:val="ru-RU" w:eastAsia="ru-RU"/>
              </w:rPr>
              <w:t xml:space="preserve"> 23</w:t>
            </w:r>
          </w:p>
        </w:tc>
        <w:tc>
          <w:tcPr>
            <w:tcW w:w="1701" w:type="dxa"/>
            <w:tcBorders>
              <w:top w:val="single" w:sz="4" w:space="0" w:color="auto"/>
              <w:bottom w:val="single" w:sz="4" w:space="0" w:color="auto"/>
            </w:tcBorders>
            <w:vAlign w:val="center"/>
          </w:tcPr>
          <w:p w14:paraId="6D3F2569" w14:textId="77777777" w:rsidR="000D50BF" w:rsidRPr="00DB3CB7" w:rsidRDefault="000D50BF" w:rsidP="003D0077">
            <w:pPr>
              <w:autoSpaceDE w:val="0"/>
              <w:autoSpaceDN w:val="0"/>
              <w:rPr>
                <w:lang w:val="en-US" w:eastAsia="ru-RU"/>
              </w:rPr>
            </w:pPr>
            <w:r w:rsidRPr="00DB3CB7">
              <w:rPr>
                <w:lang w:val="en-US" w:eastAsia="ru-RU"/>
              </w:rPr>
              <w:t>CB02D</w:t>
            </w:r>
          </w:p>
          <w:p w14:paraId="2A8B245B"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6FE9099" w14:textId="77777777" w:rsidR="000D50BF" w:rsidRPr="00DB3CB7" w:rsidRDefault="000D50BF" w:rsidP="003D0077">
            <w:pPr>
              <w:autoSpaceDE w:val="0"/>
              <w:autoSpaceDN w:val="0"/>
              <w:adjustRightInd w:val="0"/>
              <w:rPr>
                <w:lang w:val="en-US" w:eastAsia="ru-RU"/>
              </w:rPr>
            </w:pPr>
            <w:r w:rsidRPr="00DB3CB7">
              <w:rPr>
                <w:lang w:val="en-US" w:eastAsia="ru-RU"/>
              </w:rPr>
              <w:t xml:space="preserve">Cofraje din panouri refolosibile, cu asteriala din scinduri de rasinoase scurte si subscurte pentru turnarea betonului in stilpi si cadre exclusiv sustinerile la inaltimi pina la 20 m inclusiv </w:t>
            </w:r>
          </w:p>
        </w:tc>
        <w:tc>
          <w:tcPr>
            <w:tcW w:w="1560" w:type="dxa"/>
            <w:tcBorders>
              <w:top w:val="single" w:sz="4" w:space="0" w:color="auto"/>
              <w:bottom w:val="single" w:sz="4" w:space="0" w:color="auto"/>
            </w:tcBorders>
            <w:vAlign w:val="center"/>
          </w:tcPr>
          <w:p w14:paraId="5EFE19BE"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52E77E5" w14:textId="77777777" w:rsidR="000D50BF" w:rsidRPr="00DB3CB7" w:rsidRDefault="000D50BF" w:rsidP="003D0077">
            <w:pPr>
              <w:autoSpaceDE w:val="0"/>
              <w:autoSpaceDN w:val="0"/>
              <w:jc w:val="center"/>
              <w:rPr>
                <w:lang w:val="ru-RU" w:eastAsia="ru-RU"/>
              </w:rPr>
            </w:pPr>
            <w:r w:rsidRPr="00DB3CB7">
              <w:rPr>
                <w:lang w:val="ru-RU" w:eastAsia="ru-RU"/>
              </w:rPr>
              <w:t>7,50</w:t>
            </w:r>
          </w:p>
        </w:tc>
      </w:tr>
      <w:tr w:rsidR="000D50BF" w:rsidRPr="00DB3CB7" w14:paraId="36B2D15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B1C6FE" w14:textId="77777777" w:rsidR="000D50BF" w:rsidRPr="00DB3CB7" w:rsidRDefault="000D50BF" w:rsidP="003D0077">
            <w:pPr>
              <w:autoSpaceDE w:val="0"/>
              <w:autoSpaceDN w:val="0"/>
              <w:rPr>
                <w:lang w:val="ru-RU" w:eastAsia="ru-RU"/>
              </w:rPr>
            </w:pPr>
            <w:r w:rsidRPr="00DB3CB7">
              <w:rPr>
                <w:lang w:val="ru-RU" w:eastAsia="ru-RU"/>
              </w:rPr>
              <w:lastRenderedPageBreak/>
              <w:t xml:space="preserve"> 24</w:t>
            </w:r>
          </w:p>
        </w:tc>
        <w:tc>
          <w:tcPr>
            <w:tcW w:w="1701" w:type="dxa"/>
            <w:tcBorders>
              <w:top w:val="single" w:sz="4" w:space="0" w:color="auto"/>
              <w:bottom w:val="single" w:sz="4" w:space="0" w:color="auto"/>
            </w:tcBorders>
            <w:vAlign w:val="center"/>
          </w:tcPr>
          <w:p w14:paraId="7A2BF661" w14:textId="77777777" w:rsidR="000D50BF" w:rsidRPr="00DB3CB7" w:rsidRDefault="000D50BF" w:rsidP="003D0077">
            <w:pPr>
              <w:autoSpaceDE w:val="0"/>
              <w:autoSpaceDN w:val="0"/>
              <w:rPr>
                <w:lang w:val="en-US" w:eastAsia="ru-RU"/>
              </w:rPr>
            </w:pPr>
            <w:r w:rsidRPr="00DB3CB7">
              <w:rPr>
                <w:lang w:val="en-US" w:eastAsia="ru-RU"/>
              </w:rPr>
              <w:t>CA04F</w:t>
            </w:r>
          </w:p>
          <w:p w14:paraId="0397EE0A"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693A06A" w14:textId="77777777" w:rsidR="000D50BF" w:rsidRPr="00DB3CB7" w:rsidRDefault="000D50BF" w:rsidP="003D0077">
            <w:pPr>
              <w:autoSpaceDE w:val="0"/>
              <w:autoSpaceDN w:val="0"/>
              <w:adjustRightInd w:val="0"/>
              <w:rPr>
                <w:lang w:val="en-US" w:eastAsia="ru-RU"/>
              </w:rPr>
            </w:pPr>
            <w:r w:rsidRPr="00DB3CB7">
              <w:rPr>
                <w:lang w:val="en-US" w:eastAsia="ru-RU"/>
              </w:rPr>
              <w:t xml:space="preserve">Beton turnat in placi, grinzi, stilpi, preparat cu centrala de betoane sau beton marfa conf. art. </w:t>
            </w:r>
            <w:r w:rsidRPr="00DB3CB7">
              <w:rPr>
                <w:lang w:val="ru-RU" w:eastAsia="ru-RU"/>
              </w:rPr>
              <w:t>CA01 si turnarea cu mijloace clasice (Beton C20)</w:t>
            </w:r>
          </w:p>
        </w:tc>
        <w:tc>
          <w:tcPr>
            <w:tcW w:w="1560" w:type="dxa"/>
            <w:tcBorders>
              <w:top w:val="single" w:sz="4" w:space="0" w:color="auto"/>
              <w:bottom w:val="single" w:sz="4" w:space="0" w:color="auto"/>
            </w:tcBorders>
            <w:vAlign w:val="center"/>
          </w:tcPr>
          <w:p w14:paraId="187DF7D9" w14:textId="77777777" w:rsidR="000D50BF" w:rsidRPr="00DB3CB7" w:rsidRDefault="000D50BF" w:rsidP="003D0077">
            <w:pPr>
              <w:autoSpaceDE w:val="0"/>
              <w:autoSpaceDN w:val="0"/>
              <w:jc w:val="center"/>
              <w:rPr>
                <w:lang w:val="ru-RU" w:eastAsia="ru-RU"/>
              </w:rPr>
            </w:pPr>
            <w:r w:rsidRPr="00DB3CB7">
              <w:rPr>
                <w:lang w:val="ru-RU" w:eastAsia="ru-RU"/>
              </w:rPr>
              <w:t>m3</w:t>
            </w:r>
          </w:p>
        </w:tc>
        <w:tc>
          <w:tcPr>
            <w:tcW w:w="1559" w:type="dxa"/>
            <w:tcBorders>
              <w:top w:val="single" w:sz="4" w:space="0" w:color="auto"/>
              <w:bottom w:val="single" w:sz="4" w:space="0" w:color="auto"/>
            </w:tcBorders>
            <w:vAlign w:val="center"/>
          </w:tcPr>
          <w:p w14:paraId="339A04B1" w14:textId="77777777" w:rsidR="000D50BF" w:rsidRPr="00DB3CB7" w:rsidRDefault="000D50BF" w:rsidP="003D0077">
            <w:pPr>
              <w:autoSpaceDE w:val="0"/>
              <w:autoSpaceDN w:val="0"/>
              <w:jc w:val="center"/>
              <w:rPr>
                <w:lang w:val="ru-RU" w:eastAsia="ru-RU"/>
              </w:rPr>
            </w:pPr>
            <w:r w:rsidRPr="00DB3CB7">
              <w:rPr>
                <w:lang w:val="ru-RU" w:eastAsia="ru-RU"/>
              </w:rPr>
              <w:t>0,56</w:t>
            </w:r>
          </w:p>
        </w:tc>
      </w:tr>
      <w:tr w:rsidR="000D50BF" w:rsidRPr="00DB3CB7" w14:paraId="6C5B3A0B" w14:textId="77777777" w:rsidTr="003D0077">
        <w:tc>
          <w:tcPr>
            <w:tcW w:w="709" w:type="dxa"/>
            <w:tcBorders>
              <w:top w:val="nil"/>
              <w:left w:val="single" w:sz="6" w:space="0" w:color="auto"/>
              <w:bottom w:val="nil"/>
              <w:right w:val="nil"/>
            </w:tcBorders>
          </w:tcPr>
          <w:p w14:paraId="0516DF8A"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598A632F"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2D0BE8CD"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1.3. Specificatiile elementelor copertine</w:t>
            </w:r>
          </w:p>
        </w:tc>
        <w:tc>
          <w:tcPr>
            <w:tcW w:w="1560" w:type="dxa"/>
            <w:tcBorders>
              <w:top w:val="nil"/>
              <w:left w:val="single" w:sz="6" w:space="0" w:color="auto"/>
              <w:bottom w:val="nil"/>
              <w:right w:val="nil"/>
            </w:tcBorders>
          </w:tcPr>
          <w:p w14:paraId="3CEEDB70"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2651ECC" w14:textId="77777777" w:rsidR="000D50BF" w:rsidRPr="00DB3CB7" w:rsidRDefault="000D50BF" w:rsidP="003D0077">
            <w:pPr>
              <w:autoSpaceDE w:val="0"/>
              <w:autoSpaceDN w:val="0"/>
              <w:rPr>
                <w:lang w:val="ru-RU" w:eastAsia="ru-RU"/>
              </w:rPr>
            </w:pPr>
          </w:p>
        </w:tc>
      </w:tr>
      <w:tr w:rsidR="000D50BF" w:rsidRPr="00DB3CB7" w14:paraId="10C8DB83" w14:textId="77777777" w:rsidTr="003D0077">
        <w:tc>
          <w:tcPr>
            <w:tcW w:w="709" w:type="dxa"/>
            <w:tcBorders>
              <w:top w:val="nil"/>
              <w:left w:val="single" w:sz="6" w:space="0" w:color="auto"/>
              <w:bottom w:val="nil"/>
              <w:right w:val="nil"/>
            </w:tcBorders>
          </w:tcPr>
          <w:p w14:paraId="02CEB235" w14:textId="77777777" w:rsidR="000D50BF" w:rsidRPr="00DB3CB7"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4E97589F"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1F2F9C8A"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1.3.1. Elemente copertine (C1)</w:t>
            </w:r>
          </w:p>
        </w:tc>
        <w:tc>
          <w:tcPr>
            <w:tcW w:w="1560" w:type="dxa"/>
            <w:tcBorders>
              <w:top w:val="nil"/>
              <w:left w:val="single" w:sz="6" w:space="0" w:color="auto"/>
              <w:bottom w:val="nil"/>
              <w:right w:val="nil"/>
            </w:tcBorders>
          </w:tcPr>
          <w:p w14:paraId="00951D46"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7390B050" w14:textId="77777777" w:rsidR="000D50BF" w:rsidRPr="00DB3CB7" w:rsidRDefault="000D50BF" w:rsidP="003D0077">
            <w:pPr>
              <w:autoSpaceDE w:val="0"/>
              <w:autoSpaceDN w:val="0"/>
              <w:rPr>
                <w:lang w:val="ru-RU" w:eastAsia="ru-RU"/>
              </w:rPr>
            </w:pPr>
          </w:p>
        </w:tc>
      </w:tr>
      <w:tr w:rsidR="000D50BF" w:rsidRPr="00DB3CB7" w14:paraId="4E9C212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99E591" w14:textId="77777777" w:rsidR="000D50BF" w:rsidRPr="00DB3CB7" w:rsidRDefault="000D50BF" w:rsidP="003D0077">
            <w:pPr>
              <w:autoSpaceDE w:val="0"/>
              <w:autoSpaceDN w:val="0"/>
              <w:rPr>
                <w:lang w:val="ru-RU" w:eastAsia="ru-RU"/>
              </w:rPr>
            </w:pPr>
            <w:r w:rsidRPr="00DB3CB7">
              <w:rPr>
                <w:lang w:val="ru-RU" w:eastAsia="ru-RU"/>
              </w:rPr>
              <w:t>25</w:t>
            </w:r>
          </w:p>
        </w:tc>
        <w:tc>
          <w:tcPr>
            <w:tcW w:w="1701" w:type="dxa"/>
            <w:tcBorders>
              <w:top w:val="single" w:sz="4" w:space="0" w:color="auto"/>
              <w:bottom w:val="single" w:sz="4" w:space="0" w:color="auto"/>
            </w:tcBorders>
            <w:vAlign w:val="center"/>
          </w:tcPr>
          <w:p w14:paraId="1F08AF43" w14:textId="77777777" w:rsidR="000D50BF" w:rsidRPr="00DB3CB7" w:rsidRDefault="000D50BF" w:rsidP="003D0077">
            <w:pPr>
              <w:autoSpaceDE w:val="0"/>
              <w:autoSpaceDN w:val="0"/>
              <w:rPr>
                <w:lang w:val="en-US" w:eastAsia="ru-RU"/>
              </w:rPr>
            </w:pPr>
            <w:r w:rsidRPr="00DB3CB7">
              <w:rPr>
                <w:lang w:val="en-US" w:eastAsia="ru-RU"/>
              </w:rPr>
              <w:t>CC02L1</w:t>
            </w:r>
          </w:p>
          <w:p w14:paraId="2B387109"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F553BFD" w14:textId="77777777" w:rsidR="000D50BF" w:rsidRPr="00DB3CB7" w:rsidRDefault="000D50BF" w:rsidP="003D0077">
            <w:pPr>
              <w:autoSpaceDE w:val="0"/>
              <w:autoSpaceDN w:val="0"/>
              <w:adjustRightInd w:val="0"/>
              <w:rPr>
                <w:lang w:val="en-US" w:eastAsia="ru-RU"/>
              </w:rPr>
            </w:pPr>
            <w:r w:rsidRPr="00DB3CB7">
              <w:rPr>
                <w:lang w:val="en-US" w:eastAsia="ru-RU"/>
              </w:rPr>
              <w:t xml:space="preserve">Armaturi din otel beton OB 37 fasonate in ateliere de santier, cu diametrul barelor peste 8 mm, si montate in  grinzi si stilpi,  la inaltimi mai mari de 35 m, exclusiv constructiile executate cu cofraje glisante </w:t>
            </w:r>
          </w:p>
        </w:tc>
        <w:tc>
          <w:tcPr>
            <w:tcW w:w="1560" w:type="dxa"/>
            <w:tcBorders>
              <w:top w:val="single" w:sz="4" w:space="0" w:color="auto"/>
              <w:bottom w:val="single" w:sz="4" w:space="0" w:color="auto"/>
            </w:tcBorders>
            <w:vAlign w:val="center"/>
          </w:tcPr>
          <w:p w14:paraId="73EB2AF4"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1FDBCEE0" w14:textId="77777777" w:rsidR="000D50BF" w:rsidRPr="00DB3CB7" w:rsidRDefault="000D50BF" w:rsidP="003D0077">
            <w:pPr>
              <w:autoSpaceDE w:val="0"/>
              <w:autoSpaceDN w:val="0"/>
              <w:jc w:val="center"/>
              <w:rPr>
                <w:lang w:val="ru-RU" w:eastAsia="ru-RU"/>
              </w:rPr>
            </w:pPr>
            <w:r w:rsidRPr="00DB3CB7">
              <w:rPr>
                <w:lang w:val="ru-RU" w:eastAsia="ru-RU"/>
              </w:rPr>
              <w:t>56,20</w:t>
            </w:r>
          </w:p>
        </w:tc>
      </w:tr>
      <w:tr w:rsidR="000D50BF" w:rsidRPr="00DB3CB7" w14:paraId="712C705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B06401" w14:textId="77777777" w:rsidR="000D50BF" w:rsidRPr="00DB3CB7" w:rsidRDefault="000D50BF" w:rsidP="003D0077">
            <w:pPr>
              <w:autoSpaceDE w:val="0"/>
              <w:autoSpaceDN w:val="0"/>
              <w:rPr>
                <w:lang w:val="ru-RU" w:eastAsia="ru-RU"/>
              </w:rPr>
            </w:pPr>
            <w:r w:rsidRPr="00DB3CB7">
              <w:rPr>
                <w:lang w:val="ru-RU" w:eastAsia="ru-RU"/>
              </w:rPr>
              <w:t xml:space="preserve"> 26</w:t>
            </w:r>
          </w:p>
        </w:tc>
        <w:tc>
          <w:tcPr>
            <w:tcW w:w="1701" w:type="dxa"/>
            <w:tcBorders>
              <w:top w:val="single" w:sz="4" w:space="0" w:color="auto"/>
              <w:bottom w:val="single" w:sz="4" w:space="0" w:color="auto"/>
            </w:tcBorders>
            <w:vAlign w:val="center"/>
          </w:tcPr>
          <w:p w14:paraId="47F952DA" w14:textId="77777777" w:rsidR="000D50BF" w:rsidRPr="00DB3CB7" w:rsidRDefault="000D50BF" w:rsidP="003D0077">
            <w:pPr>
              <w:autoSpaceDE w:val="0"/>
              <w:autoSpaceDN w:val="0"/>
              <w:rPr>
                <w:lang w:val="en-US" w:eastAsia="ru-RU"/>
              </w:rPr>
            </w:pPr>
            <w:r w:rsidRPr="00DB3CB7">
              <w:rPr>
                <w:lang w:val="en-US" w:eastAsia="ru-RU"/>
              </w:rPr>
              <w:t>CC02K1</w:t>
            </w:r>
          </w:p>
          <w:p w14:paraId="42EC62E4"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19A9BAD" w14:textId="77777777" w:rsidR="000D50BF" w:rsidRPr="00DB3CB7" w:rsidRDefault="000D50BF" w:rsidP="003D0077">
            <w:pPr>
              <w:autoSpaceDE w:val="0"/>
              <w:autoSpaceDN w:val="0"/>
              <w:adjustRightInd w:val="0"/>
              <w:rPr>
                <w:lang w:val="en-US" w:eastAsia="ru-RU"/>
              </w:rPr>
            </w:pPr>
            <w:r w:rsidRPr="00DB3CB7">
              <w:rPr>
                <w:lang w:val="en-US" w:eastAsia="ru-RU"/>
              </w:rPr>
              <w:t>Armaturi din otel beton OB 37 fasonate in ateliere de santier, cu diametrul barelor pina la 8 mm inclusiv, si montate  in  grinzi si stilpi, la inaltimi mai mari de 35 m, exclusiv constructiile executate cu cofraje glisante</w:t>
            </w:r>
          </w:p>
        </w:tc>
        <w:tc>
          <w:tcPr>
            <w:tcW w:w="1560" w:type="dxa"/>
            <w:tcBorders>
              <w:top w:val="single" w:sz="4" w:space="0" w:color="auto"/>
              <w:bottom w:val="single" w:sz="4" w:space="0" w:color="auto"/>
            </w:tcBorders>
            <w:vAlign w:val="center"/>
          </w:tcPr>
          <w:p w14:paraId="2352DCF8"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3CF3D483" w14:textId="77777777" w:rsidR="000D50BF" w:rsidRPr="00DB3CB7" w:rsidRDefault="000D50BF" w:rsidP="003D0077">
            <w:pPr>
              <w:autoSpaceDE w:val="0"/>
              <w:autoSpaceDN w:val="0"/>
              <w:jc w:val="center"/>
              <w:rPr>
                <w:lang w:val="ru-RU" w:eastAsia="ru-RU"/>
              </w:rPr>
            </w:pPr>
            <w:r w:rsidRPr="00DB3CB7">
              <w:rPr>
                <w:lang w:val="ru-RU" w:eastAsia="ru-RU"/>
              </w:rPr>
              <w:t>14,73</w:t>
            </w:r>
          </w:p>
        </w:tc>
      </w:tr>
      <w:tr w:rsidR="000D50BF" w:rsidRPr="00DB3CB7" w14:paraId="2634277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DE3AA7" w14:textId="77777777" w:rsidR="000D50BF" w:rsidRPr="00DB3CB7" w:rsidRDefault="000D50BF" w:rsidP="003D0077">
            <w:pPr>
              <w:autoSpaceDE w:val="0"/>
              <w:autoSpaceDN w:val="0"/>
              <w:rPr>
                <w:lang w:val="ru-RU" w:eastAsia="ru-RU"/>
              </w:rPr>
            </w:pPr>
            <w:r w:rsidRPr="00DB3CB7">
              <w:rPr>
                <w:lang w:val="ru-RU" w:eastAsia="ru-RU"/>
              </w:rPr>
              <w:t xml:space="preserve"> 27</w:t>
            </w:r>
          </w:p>
        </w:tc>
        <w:tc>
          <w:tcPr>
            <w:tcW w:w="1701" w:type="dxa"/>
            <w:tcBorders>
              <w:top w:val="single" w:sz="4" w:space="0" w:color="auto"/>
              <w:bottom w:val="single" w:sz="4" w:space="0" w:color="auto"/>
            </w:tcBorders>
            <w:vAlign w:val="center"/>
          </w:tcPr>
          <w:p w14:paraId="787D077C" w14:textId="77777777" w:rsidR="000D50BF" w:rsidRPr="00DB3CB7" w:rsidRDefault="000D50BF" w:rsidP="003D0077">
            <w:pPr>
              <w:autoSpaceDE w:val="0"/>
              <w:autoSpaceDN w:val="0"/>
              <w:rPr>
                <w:lang w:val="en-US" w:eastAsia="ru-RU"/>
              </w:rPr>
            </w:pPr>
            <w:r w:rsidRPr="00DB3CB7">
              <w:rPr>
                <w:lang w:val="en-US" w:eastAsia="ru-RU"/>
              </w:rPr>
              <w:t>CA04F</w:t>
            </w:r>
          </w:p>
          <w:p w14:paraId="6F9512AF"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4FAC07B" w14:textId="77777777" w:rsidR="000D50BF" w:rsidRPr="00DB3CB7" w:rsidRDefault="000D50BF" w:rsidP="003D0077">
            <w:pPr>
              <w:autoSpaceDE w:val="0"/>
              <w:autoSpaceDN w:val="0"/>
              <w:adjustRightInd w:val="0"/>
              <w:rPr>
                <w:lang w:val="en-US" w:eastAsia="ru-RU"/>
              </w:rPr>
            </w:pPr>
            <w:r w:rsidRPr="00DB3CB7">
              <w:rPr>
                <w:lang w:val="en-US" w:eastAsia="ru-RU"/>
              </w:rPr>
              <w:t xml:space="preserve">Beton turnat in placi, grinzi, stilpi, preparat cu centrala de betoane sau beton marfa conf. art. </w:t>
            </w:r>
            <w:r w:rsidRPr="00DB3CB7">
              <w:rPr>
                <w:lang w:val="ru-RU" w:eastAsia="ru-RU"/>
              </w:rPr>
              <w:t>CA01 si turnarea cu mijloace clasice (Beton C20)</w:t>
            </w:r>
          </w:p>
        </w:tc>
        <w:tc>
          <w:tcPr>
            <w:tcW w:w="1560" w:type="dxa"/>
            <w:tcBorders>
              <w:top w:val="single" w:sz="4" w:space="0" w:color="auto"/>
              <w:bottom w:val="single" w:sz="4" w:space="0" w:color="auto"/>
            </w:tcBorders>
            <w:vAlign w:val="center"/>
          </w:tcPr>
          <w:p w14:paraId="62B700BA" w14:textId="77777777" w:rsidR="000D50BF" w:rsidRPr="00DB3CB7" w:rsidRDefault="000D50BF" w:rsidP="003D0077">
            <w:pPr>
              <w:autoSpaceDE w:val="0"/>
              <w:autoSpaceDN w:val="0"/>
              <w:jc w:val="center"/>
              <w:rPr>
                <w:lang w:val="ru-RU" w:eastAsia="ru-RU"/>
              </w:rPr>
            </w:pPr>
            <w:r w:rsidRPr="00DB3CB7">
              <w:rPr>
                <w:lang w:val="ru-RU" w:eastAsia="ru-RU"/>
              </w:rPr>
              <w:t>m3</w:t>
            </w:r>
          </w:p>
        </w:tc>
        <w:tc>
          <w:tcPr>
            <w:tcW w:w="1559" w:type="dxa"/>
            <w:tcBorders>
              <w:top w:val="single" w:sz="4" w:space="0" w:color="auto"/>
              <w:bottom w:val="single" w:sz="4" w:space="0" w:color="auto"/>
            </w:tcBorders>
            <w:vAlign w:val="center"/>
          </w:tcPr>
          <w:p w14:paraId="21A3DBCE" w14:textId="77777777" w:rsidR="000D50BF" w:rsidRPr="00DB3CB7" w:rsidRDefault="000D50BF" w:rsidP="003D0077">
            <w:pPr>
              <w:autoSpaceDE w:val="0"/>
              <w:autoSpaceDN w:val="0"/>
              <w:jc w:val="center"/>
              <w:rPr>
                <w:lang w:val="ru-RU" w:eastAsia="ru-RU"/>
              </w:rPr>
            </w:pPr>
            <w:r w:rsidRPr="00DB3CB7">
              <w:rPr>
                <w:lang w:val="ru-RU" w:eastAsia="ru-RU"/>
              </w:rPr>
              <w:t>0,54</w:t>
            </w:r>
          </w:p>
        </w:tc>
      </w:tr>
      <w:tr w:rsidR="000D50BF" w:rsidRPr="00DB3CB7" w14:paraId="1583FCA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DA8121" w14:textId="77777777" w:rsidR="000D50BF" w:rsidRPr="00DB3CB7" w:rsidRDefault="000D50BF" w:rsidP="003D0077">
            <w:pPr>
              <w:autoSpaceDE w:val="0"/>
              <w:autoSpaceDN w:val="0"/>
              <w:rPr>
                <w:lang w:val="ru-RU" w:eastAsia="ru-RU"/>
              </w:rPr>
            </w:pPr>
            <w:r w:rsidRPr="00DB3CB7">
              <w:rPr>
                <w:lang w:val="ru-RU" w:eastAsia="ru-RU"/>
              </w:rPr>
              <w:t xml:space="preserve"> 28</w:t>
            </w:r>
          </w:p>
        </w:tc>
        <w:tc>
          <w:tcPr>
            <w:tcW w:w="1701" w:type="dxa"/>
            <w:tcBorders>
              <w:top w:val="single" w:sz="4" w:space="0" w:color="auto"/>
              <w:bottom w:val="single" w:sz="4" w:space="0" w:color="auto"/>
            </w:tcBorders>
            <w:vAlign w:val="center"/>
          </w:tcPr>
          <w:p w14:paraId="0E98AFB9" w14:textId="77777777" w:rsidR="000D50BF" w:rsidRPr="00DB3CB7" w:rsidRDefault="000D50BF" w:rsidP="003D0077">
            <w:pPr>
              <w:autoSpaceDE w:val="0"/>
              <w:autoSpaceDN w:val="0"/>
              <w:rPr>
                <w:lang w:val="en-US" w:eastAsia="ru-RU"/>
              </w:rPr>
            </w:pPr>
            <w:r w:rsidRPr="00DB3CB7">
              <w:rPr>
                <w:lang w:val="en-US" w:eastAsia="ru-RU"/>
              </w:rPr>
              <w:t>CL18A</w:t>
            </w:r>
          </w:p>
          <w:p w14:paraId="129A12CB"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BCFAD45" w14:textId="77777777" w:rsidR="000D50BF" w:rsidRPr="00DB3CB7" w:rsidRDefault="000D50BF" w:rsidP="003D0077">
            <w:pPr>
              <w:autoSpaceDE w:val="0"/>
              <w:autoSpaceDN w:val="0"/>
              <w:adjustRightInd w:val="0"/>
              <w:rPr>
                <w:lang w:val="en-US" w:eastAsia="ru-RU"/>
              </w:rPr>
            </w:pPr>
            <w:r w:rsidRPr="00DB3CB7">
              <w:rPr>
                <w:lang w:val="en-US" w:eastAsia="ru-RU"/>
              </w:rPr>
              <w:t xml:space="preserve">Confectii metalice diverse din profile laminate, tabla, tabla striata, otel beton, tevi pentru sustineri sau acoperiri, inglobate total sau partial in beton </w:t>
            </w:r>
          </w:p>
        </w:tc>
        <w:tc>
          <w:tcPr>
            <w:tcW w:w="1560" w:type="dxa"/>
            <w:tcBorders>
              <w:top w:val="single" w:sz="4" w:space="0" w:color="auto"/>
              <w:bottom w:val="single" w:sz="4" w:space="0" w:color="auto"/>
            </w:tcBorders>
            <w:vAlign w:val="center"/>
          </w:tcPr>
          <w:p w14:paraId="2936FA66"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3D30D5B9" w14:textId="77777777" w:rsidR="000D50BF" w:rsidRPr="00DB3CB7" w:rsidRDefault="000D50BF" w:rsidP="003D0077">
            <w:pPr>
              <w:autoSpaceDE w:val="0"/>
              <w:autoSpaceDN w:val="0"/>
              <w:jc w:val="center"/>
              <w:rPr>
                <w:lang w:val="ru-RU" w:eastAsia="ru-RU"/>
              </w:rPr>
            </w:pPr>
            <w:r w:rsidRPr="00DB3CB7">
              <w:rPr>
                <w:lang w:val="ru-RU" w:eastAsia="ru-RU"/>
              </w:rPr>
              <w:t>2 344,90</w:t>
            </w:r>
          </w:p>
        </w:tc>
      </w:tr>
      <w:tr w:rsidR="000D50BF" w:rsidRPr="00DB3CB7" w14:paraId="27231E5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80D32A" w14:textId="77777777" w:rsidR="000D50BF" w:rsidRPr="00DB3CB7" w:rsidRDefault="000D50BF" w:rsidP="003D0077">
            <w:pPr>
              <w:autoSpaceDE w:val="0"/>
              <w:autoSpaceDN w:val="0"/>
              <w:rPr>
                <w:lang w:val="ru-RU" w:eastAsia="ru-RU"/>
              </w:rPr>
            </w:pPr>
            <w:r w:rsidRPr="00DB3CB7">
              <w:rPr>
                <w:lang w:val="ru-RU" w:eastAsia="ru-RU"/>
              </w:rPr>
              <w:t xml:space="preserve"> 29</w:t>
            </w:r>
          </w:p>
        </w:tc>
        <w:tc>
          <w:tcPr>
            <w:tcW w:w="1701" w:type="dxa"/>
            <w:tcBorders>
              <w:top w:val="single" w:sz="4" w:space="0" w:color="auto"/>
              <w:bottom w:val="single" w:sz="4" w:space="0" w:color="auto"/>
            </w:tcBorders>
            <w:vAlign w:val="center"/>
          </w:tcPr>
          <w:p w14:paraId="003197BA" w14:textId="77777777" w:rsidR="000D50BF" w:rsidRPr="00DB3CB7" w:rsidRDefault="000D50BF" w:rsidP="003D0077">
            <w:pPr>
              <w:autoSpaceDE w:val="0"/>
              <w:autoSpaceDN w:val="0"/>
              <w:rPr>
                <w:lang w:val="en-US" w:eastAsia="ru-RU"/>
              </w:rPr>
            </w:pPr>
            <w:r w:rsidRPr="00DB3CB7">
              <w:rPr>
                <w:lang w:val="en-US" w:eastAsia="ru-RU"/>
              </w:rPr>
              <w:t>CN26A</w:t>
            </w:r>
          </w:p>
          <w:p w14:paraId="09966728"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A001FEE" w14:textId="77777777" w:rsidR="000D50BF" w:rsidRPr="00DB3CB7" w:rsidRDefault="000D50BF" w:rsidP="003D0077">
            <w:pPr>
              <w:autoSpaceDE w:val="0"/>
              <w:autoSpaceDN w:val="0"/>
              <w:adjustRightInd w:val="0"/>
              <w:rPr>
                <w:lang w:val="en-US" w:eastAsia="ru-RU"/>
              </w:rPr>
            </w:pPr>
            <w:r w:rsidRPr="00DB3CB7">
              <w:rPr>
                <w:lang w:val="en-US" w:eastAsia="ru-RU"/>
              </w:rPr>
              <w:t>Vopsitorii cu miniu de plumb pe baza de ulei aplicate la pozitie, intr-un strat, pe suprafata constructiilor metalice ale halelor industriale (stilpi, grinzi, ferme, pane, contravintuiri) confectionate din profile usoare, executate manual</w:t>
            </w:r>
          </w:p>
        </w:tc>
        <w:tc>
          <w:tcPr>
            <w:tcW w:w="1560" w:type="dxa"/>
            <w:tcBorders>
              <w:top w:val="single" w:sz="4" w:space="0" w:color="auto"/>
              <w:bottom w:val="single" w:sz="4" w:space="0" w:color="auto"/>
            </w:tcBorders>
            <w:vAlign w:val="center"/>
          </w:tcPr>
          <w:p w14:paraId="21D5D0BC" w14:textId="77777777" w:rsidR="000D50BF" w:rsidRPr="00DB3CB7" w:rsidRDefault="000D50BF" w:rsidP="003D0077">
            <w:pPr>
              <w:autoSpaceDE w:val="0"/>
              <w:autoSpaceDN w:val="0"/>
              <w:jc w:val="center"/>
              <w:rPr>
                <w:lang w:val="ru-RU" w:eastAsia="ru-RU"/>
              </w:rPr>
            </w:pPr>
            <w:r w:rsidRPr="00DB3CB7">
              <w:rPr>
                <w:lang w:val="ru-RU" w:eastAsia="ru-RU"/>
              </w:rPr>
              <w:t>t</w:t>
            </w:r>
          </w:p>
        </w:tc>
        <w:tc>
          <w:tcPr>
            <w:tcW w:w="1559" w:type="dxa"/>
            <w:tcBorders>
              <w:top w:val="single" w:sz="4" w:space="0" w:color="auto"/>
              <w:bottom w:val="single" w:sz="4" w:space="0" w:color="auto"/>
            </w:tcBorders>
            <w:vAlign w:val="center"/>
          </w:tcPr>
          <w:p w14:paraId="22B57A57" w14:textId="77777777" w:rsidR="000D50BF" w:rsidRPr="00DB3CB7" w:rsidRDefault="000D50BF" w:rsidP="003D0077">
            <w:pPr>
              <w:autoSpaceDE w:val="0"/>
              <w:autoSpaceDN w:val="0"/>
              <w:jc w:val="center"/>
              <w:rPr>
                <w:lang w:val="ru-RU" w:eastAsia="ru-RU"/>
              </w:rPr>
            </w:pPr>
            <w:r w:rsidRPr="00DB3CB7">
              <w:rPr>
                <w:lang w:val="ru-RU" w:eastAsia="ru-RU"/>
              </w:rPr>
              <w:t>2,34</w:t>
            </w:r>
          </w:p>
        </w:tc>
      </w:tr>
      <w:tr w:rsidR="000D50BF" w:rsidRPr="00DB3CB7" w14:paraId="20F2B0CF" w14:textId="77777777" w:rsidTr="003D0077">
        <w:tc>
          <w:tcPr>
            <w:tcW w:w="709" w:type="dxa"/>
            <w:tcBorders>
              <w:top w:val="nil"/>
              <w:left w:val="single" w:sz="6" w:space="0" w:color="auto"/>
              <w:bottom w:val="nil"/>
              <w:right w:val="nil"/>
            </w:tcBorders>
          </w:tcPr>
          <w:p w14:paraId="0950CFEC"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7C45470E"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8C3D861"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1.3.2. Elemente copertine (C2)</w:t>
            </w:r>
          </w:p>
        </w:tc>
        <w:tc>
          <w:tcPr>
            <w:tcW w:w="1560" w:type="dxa"/>
            <w:tcBorders>
              <w:top w:val="nil"/>
              <w:left w:val="single" w:sz="6" w:space="0" w:color="auto"/>
              <w:bottom w:val="nil"/>
              <w:right w:val="nil"/>
            </w:tcBorders>
          </w:tcPr>
          <w:p w14:paraId="5C50B11E"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1EA7A85D" w14:textId="77777777" w:rsidR="000D50BF" w:rsidRPr="00DB3CB7" w:rsidRDefault="000D50BF" w:rsidP="003D0077">
            <w:pPr>
              <w:autoSpaceDE w:val="0"/>
              <w:autoSpaceDN w:val="0"/>
              <w:rPr>
                <w:lang w:val="ru-RU" w:eastAsia="ru-RU"/>
              </w:rPr>
            </w:pPr>
          </w:p>
        </w:tc>
      </w:tr>
      <w:tr w:rsidR="000D50BF" w:rsidRPr="00DB3CB7" w14:paraId="7FB9E34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75B172" w14:textId="77777777" w:rsidR="000D50BF" w:rsidRPr="00DB3CB7" w:rsidRDefault="000D50BF" w:rsidP="003D0077">
            <w:pPr>
              <w:autoSpaceDE w:val="0"/>
              <w:autoSpaceDN w:val="0"/>
              <w:rPr>
                <w:lang w:val="ru-RU" w:eastAsia="ru-RU"/>
              </w:rPr>
            </w:pPr>
            <w:r w:rsidRPr="00DB3CB7">
              <w:rPr>
                <w:lang w:val="ru-RU" w:eastAsia="ru-RU"/>
              </w:rPr>
              <w:t>30</w:t>
            </w:r>
          </w:p>
        </w:tc>
        <w:tc>
          <w:tcPr>
            <w:tcW w:w="1701" w:type="dxa"/>
            <w:tcBorders>
              <w:top w:val="single" w:sz="4" w:space="0" w:color="auto"/>
              <w:bottom w:val="single" w:sz="4" w:space="0" w:color="auto"/>
            </w:tcBorders>
            <w:vAlign w:val="center"/>
          </w:tcPr>
          <w:p w14:paraId="53251763" w14:textId="77777777" w:rsidR="000D50BF" w:rsidRPr="00DB3CB7" w:rsidRDefault="000D50BF" w:rsidP="003D0077">
            <w:pPr>
              <w:autoSpaceDE w:val="0"/>
              <w:autoSpaceDN w:val="0"/>
              <w:rPr>
                <w:lang w:val="en-US" w:eastAsia="ru-RU"/>
              </w:rPr>
            </w:pPr>
            <w:r w:rsidRPr="00DB3CB7">
              <w:rPr>
                <w:lang w:val="en-US" w:eastAsia="ru-RU"/>
              </w:rPr>
              <w:t>CC02L1</w:t>
            </w:r>
          </w:p>
          <w:p w14:paraId="50FF1AEA"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5B856B3" w14:textId="77777777" w:rsidR="000D50BF" w:rsidRPr="00DB3CB7" w:rsidRDefault="000D50BF" w:rsidP="003D0077">
            <w:pPr>
              <w:autoSpaceDE w:val="0"/>
              <w:autoSpaceDN w:val="0"/>
              <w:adjustRightInd w:val="0"/>
              <w:rPr>
                <w:lang w:val="en-US" w:eastAsia="ru-RU"/>
              </w:rPr>
            </w:pPr>
            <w:r w:rsidRPr="00DB3CB7">
              <w:rPr>
                <w:lang w:val="en-US" w:eastAsia="ru-RU"/>
              </w:rPr>
              <w:t xml:space="preserve">Armaturi din otel beton OB 37 fasonate in ateliere de santier, cu diametrul barelor peste 8 mm, si montate in  grinzi si stilpi,  la inaltimi mai mari de 35 m, exclusiv constructiile executate cu cofraje glisante </w:t>
            </w:r>
          </w:p>
        </w:tc>
        <w:tc>
          <w:tcPr>
            <w:tcW w:w="1560" w:type="dxa"/>
            <w:tcBorders>
              <w:top w:val="single" w:sz="4" w:space="0" w:color="auto"/>
              <w:bottom w:val="single" w:sz="4" w:space="0" w:color="auto"/>
            </w:tcBorders>
            <w:vAlign w:val="center"/>
          </w:tcPr>
          <w:p w14:paraId="6BE30D1B"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007ABD39" w14:textId="77777777" w:rsidR="000D50BF" w:rsidRPr="00DB3CB7" w:rsidRDefault="000D50BF" w:rsidP="003D0077">
            <w:pPr>
              <w:autoSpaceDE w:val="0"/>
              <w:autoSpaceDN w:val="0"/>
              <w:jc w:val="center"/>
              <w:rPr>
                <w:lang w:val="ru-RU" w:eastAsia="ru-RU"/>
              </w:rPr>
            </w:pPr>
            <w:r w:rsidRPr="00DB3CB7">
              <w:rPr>
                <w:lang w:val="ru-RU" w:eastAsia="ru-RU"/>
              </w:rPr>
              <w:t>119,60</w:t>
            </w:r>
          </w:p>
        </w:tc>
      </w:tr>
      <w:tr w:rsidR="000D50BF" w:rsidRPr="00DB3CB7" w14:paraId="1F5CC4E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514E7A" w14:textId="77777777" w:rsidR="000D50BF" w:rsidRPr="00DB3CB7" w:rsidRDefault="000D50BF" w:rsidP="003D0077">
            <w:pPr>
              <w:autoSpaceDE w:val="0"/>
              <w:autoSpaceDN w:val="0"/>
              <w:rPr>
                <w:lang w:val="ru-RU" w:eastAsia="ru-RU"/>
              </w:rPr>
            </w:pPr>
            <w:r w:rsidRPr="00DB3CB7">
              <w:rPr>
                <w:lang w:val="ru-RU" w:eastAsia="ru-RU"/>
              </w:rPr>
              <w:t xml:space="preserve"> 31</w:t>
            </w:r>
          </w:p>
        </w:tc>
        <w:tc>
          <w:tcPr>
            <w:tcW w:w="1701" w:type="dxa"/>
            <w:tcBorders>
              <w:top w:val="single" w:sz="4" w:space="0" w:color="auto"/>
              <w:bottom w:val="single" w:sz="4" w:space="0" w:color="auto"/>
            </w:tcBorders>
            <w:vAlign w:val="center"/>
          </w:tcPr>
          <w:p w14:paraId="5F3C4D00" w14:textId="77777777" w:rsidR="000D50BF" w:rsidRPr="00DB3CB7" w:rsidRDefault="000D50BF" w:rsidP="003D0077">
            <w:pPr>
              <w:autoSpaceDE w:val="0"/>
              <w:autoSpaceDN w:val="0"/>
              <w:rPr>
                <w:lang w:val="en-US" w:eastAsia="ru-RU"/>
              </w:rPr>
            </w:pPr>
            <w:r w:rsidRPr="00DB3CB7">
              <w:rPr>
                <w:lang w:val="en-US" w:eastAsia="ru-RU"/>
              </w:rPr>
              <w:t>CC02K1</w:t>
            </w:r>
          </w:p>
          <w:p w14:paraId="2762D90F"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62DE90C" w14:textId="77777777" w:rsidR="000D50BF" w:rsidRPr="00DB3CB7" w:rsidRDefault="000D50BF" w:rsidP="003D0077">
            <w:pPr>
              <w:autoSpaceDE w:val="0"/>
              <w:autoSpaceDN w:val="0"/>
              <w:adjustRightInd w:val="0"/>
              <w:rPr>
                <w:lang w:val="en-US" w:eastAsia="ru-RU"/>
              </w:rPr>
            </w:pPr>
            <w:r w:rsidRPr="00DB3CB7">
              <w:rPr>
                <w:lang w:val="en-US" w:eastAsia="ru-RU"/>
              </w:rPr>
              <w:t>Armaturi din otel beton OB 37 fasonate in ateliere de santier, cu diametrul barelor pina la 8 mm inclusiv, si montate  in  grinzi si stilpi, la inaltimi mai mari de 35 m, exclusiv constructiile executate cu cofraje glisante</w:t>
            </w:r>
          </w:p>
        </w:tc>
        <w:tc>
          <w:tcPr>
            <w:tcW w:w="1560" w:type="dxa"/>
            <w:tcBorders>
              <w:top w:val="single" w:sz="4" w:space="0" w:color="auto"/>
              <w:bottom w:val="single" w:sz="4" w:space="0" w:color="auto"/>
            </w:tcBorders>
            <w:vAlign w:val="center"/>
          </w:tcPr>
          <w:p w14:paraId="7A52279B"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3CC652A1" w14:textId="77777777" w:rsidR="000D50BF" w:rsidRPr="00DB3CB7" w:rsidRDefault="000D50BF" w:rsidP="003D0077">
            <w:pPr>
              <w:autoSpaceDE w:val="0"/>
              <w:autoSpaceDN w:val="0"/>
              <w:jc w:val="center"/>
              <w:rPr>
                <w:lang w:val="ru-RU" w:eastAsia="ru-RU"/>
              </w:rPr>
            </w:pPr>
            <w:r w:rsidRPr="00DB3CB7">
              <w:rPr>
                <w:lang w:val="ru-RU" w:eastAsia="ru-RU"/>
              </w:rPr>
              <w:t>36,83</w:t>
            </w:r>
          </w:p>
        </w:tc>
      </w:tr>
      <w:tr w:rsidR="000D50BF" w:rsidRPr="00DB3CB7" w14:paraId="039F9BA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FB9B27" w14:textId="77777777" w:rsidR="000D50BF" w:rsidRPr="00DB3CB7" w:rsidRDefault="000D50BF" w:rsidP="003D0077">
            <w:pPr>
              <w:autoSpaceDE w:val="0"/>
              <w:autoSpaceDN w:val="0"/>
              <w:rPr>
                <w:lang w:val="ru-RU" w:eastAsia="ru-RU"/>
              </w:rPr>
            </w:pPr>
            <w:r w:rsidRPr="00DB3CB7">
              <w:rPr>
                <w:lang w:val="ru-RU" w:eastAsia="ru-RU"/>
              </w:rPr>
              <w:t xml:space="preserve"> 32</w:t>
            </w:r>
          </w:p>
        </w:tc>
        <w:tc>
          <w:tcPr>
            <w:tcW w:w="1701" w:type="dxa"/>
            <w:tcBorders>
              <w:top w:val="single" w:sz="4" w:space="0" w:color="auto"/>
              <w:bottom w:val="single" w:sz="4" w:space="0" w:color="auto"/>
            </w:tcBorders>
            <w:vAlign w:val="center"/>
          </w:tcPr>
          <w:p w14:paraId="037C05F5" w14:textId="77777777" w:rsidR="000D50BF" w:rsidRPr="00DB3CB7" w:rsidRDefault="000D50BF" w:rsidP="003D0077">
            <w:pPr>
              <w:autoSpaceDE w:val="0"/>
              <w:autoSpaceDN w:val="0"/>
              <w:rPr>
                <w:lang w:val="en-US" w:eastAsia="ru-RU"/>
              </w:rPr>
            </w:pPr>
            <w:r w:rsidRPr="00DB3CB7">
              <w:rPr>
                <w:lang w:val="en-US" w:eastAsia="ru-RU"/>
              </w:rPr>
              <w:t>CA04F</w:t>
            </w:r>
          </w:p>
          <w:p w14:paraId="47FD32DD"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7951E3A" w14:textId="77777777" w:rsidR="000D50BF" w:rsidRPr="00DB3CB7" w:rsidRDefault="000D50BF" w:rsidP="003D0077">
            <w:pPr>
              <w:autoSpaceDE w:val="0"/>
              <w:autoSpaceDN w:val="0"/>
              <w:adjustRightInd w:val="0"/>
              <w:rPr>
                <w:lang w:val="en-US" w:eastAsia="ru-RU"/>
              </w:rPr>
            </w:pPr>
            <w:r w:rsidRPr="00DB3CB7">
              <w:rPr>
                <w:lang w:val="en-US" w:eastAsia="ru-RU"/>
              </w:rPr>
              <w:t xml:space="preserve">Beton turnat in placi, grinzi, stilpi, preparat cu centrala de betoane sau beton marfa conf. art. </w:t>
            </w:r>
            <w:r w:rsidRPr="00DB3CB7">
              <w:rPr>
                <w:lang w:val="ru-RU" w:eastAsia="ru-RU"/>
              </w:rPr>
              <w:t>CA01 si turnarea cu mijloace clasice (Beton C20)</w:t>
            </w:r>
          </w:p>
        </w:tc>
        <w:tc>
          <w:tcPr>
            <w:tcW w:w="1560" w:type="dxa"/>
            <w:tcBorders>
              <w:top w:val="single" w:sz="4" w:space="0" w:color="auto"/>
              <w:bottom w:val="single" w:sz="4" w:space="0" w:color="auto"/>
            </w:tcBorders>
            <w:vAlign w:val="center"/>
          </w:tcPr>
          <w:p w14:paraId="0EB57E06" w14:textId="77777777" w:rsidR="000D50BF" w:rsidRPr="00DB3CB7" w:rsidRDefault="000D50BF" w:rsidP="003D0077">
            <w:pPr>
              <w:autoSpaceDE w:val="0"/>
              <w:autoSpaceDN w:val="0"/>
              <w:jc w:val="center"/>
              <w:rPr>
                <w:lang w:val="ru-RU" w:eastAsia="ru-RU"/>
              </w:rPr>
            </w:pPr>
            <w:r w:rsidRPr="00DB3CB7">
              <w:rPr>
                <w:lang w:val="ru-RU" w:eastAsia="ru-RU"/>
              </w:rPr>
              <w:t>m3</w:t>
            </w:r>
          </w:p>
        </w:tc>
        <w:tc>
          <w:tcPr>
            <w:tcW w:w="1559" w:type="dxa"/>
            <w:tcBorders>
              <w:top w:val="single" w:sz="4" w:space="0" w:color="auto"/>
              <w:bottom w:val="single" w:sz="4" w:space="0" w:color="auto"/>
            </w:tcBorders>
            <w:vAlign w:val="center"/>
          </w:tcPr>
          <w:p w14:paraId="63B075AF" w14:textId="77777777" w:rsidR="000D50BF" w:rsidRPr="00DB3CB7" w:rsidRDefault="000D50BF" w:rsidP="003D0077">
            <w:pPr>
              <w:autoSpaceDE w:val="0"/>
              <w:autoSpaceDN w:val="0"/>
              <w:jc w:val="center"/>
              <w:rPr>
                <w:lang w:val="ru-RU" w:eastAsia="ru-RU"/>
              </w:rPr>
            </w:pPr>
            <w:r w:rsidRPr="00DB3CB7">
              <w:rPr>
                <w:lang w:val="ru-RU" w:eastAsia="ru-RU"/>
              </w:rPr>
              <w:t>1,35</w:t>
            </w:r>
          </w:p>
        </w:tc>
      </w:tr>
      <w:tr w:rsidR="000D50BF" w:rsidRPr="00DB3CB7" w14:paraId="04C7758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244BA3" w14:textId="77777777" w:rsidR="000D50BF" w:rsidRPr="00DB3CB7" w:rsidRDefault="000D50BF" w:rsidP="003D0077">
            <w:pPr>
              <w:autoSpaceDE w:val="0"/>
              <w:autoSpaceDN w:val="0"/>
              <w:rPr>
                <w:lang w:val="ru-RU" w:eastAsia="ru-RU"/>
              </w:rPr>
            </w:pPr>
            <w:r w:rsidRPr="00DB3CB7">
              <w:rPr>
                <w:lang w:val="ru-RU" w:eastAsia="ru-RU"/>
              </w:rPr>
              <w:t xml:space="preserve"> 33</w:t>
            </w:r>
          </w:p>
        </w:tc>
        <w:tc>
          <w:tcPr>
            <w:tcW w:w="1701" w:type="dxa"/>
            <w:tcBorders>
              <w:top w:val="single" w:sz="4" w:space="0" w:color="auto"/>
              <w:bottom w:val="single" w:sz="4" w:space="0" w:color="auto"/>
            </w:tcBorders>
            <w:vAlign w:val="center"/>
          </w:tcPr>
          <w:p w14:paraId="1476757F" w14:textId="77777777" w:rsidR="000D50BF" w:rsidRPr="00DB3CB7" w:rsidRDefault="000D50BF" w:rsidP="003D0077">
            <w:pPr>
              <w:autoSpaceDE w:val="0"/>
              <w:autoSpaceDN w:val="0"/>
              <w:rPr>
                <w:lang w:val="en-US" w:eastAsia="ru-RU"/>
              </w:rPr>
            </w:pPr>
            <w:r w:rsidRPr="00DB3CB7">
              <w:rPr>
                <w:lang w:val="en-US" w:eastAsia="ru-RU"/>
              </w:rPr>
              <w:t>CL18A</w:t>
            </w:r>
          </w:p>
          <w:p w14:paraId="1F865557"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F84BA07" w14:textId="77777777" w:rsidR="000D50BF" w:rsidRPr="00DB3CB7" w:rsidRDefault="000D50BF" w:rsidP="003D0077">
            <w:pPr>
              <w:autoSpaceDE w:val="0"/>
              <w:autoSpaceDN w:val="0"/>
              <w:adjustRightInd w:val="0"/>
              <w:rPr>
                <w:lang w:val="en-US" w:eastAsia="ru-RU"/>
              </w:rPr>
            </w:pPr>
            <w:r w:rsidRPr="00DB3CB7">
              <w:rPr>
                <w:lang w:val="en-US" w:eastAsia="ru-RU"/>
              </w:rPr>
              <w:t xml:space="preserve">Confectii metalice diverse din profile laminate, tabla, tabla striata, otel beton, tevi pentru sustineri sau acoperiri, inglobate total sau partial in beton </w:t>
            </w:r>
          </w:p>
        </w:tc>
        <w:tc>
          <w:tcPr>
            <w:tcW w:w="1560" w:type="dxa"/>
            <w:tcBorders>
              <w:top w:val="single" w:sz="4" w:space="0" w:color="auto"/>
              <w:bottom w:val="single" w:sz="4" w:space="0" w:color="auto"/>
            </w:tcBorders>
            <w:vAlign w:val="center"/>
          </w:tcPr>
          <w:p w14:paraId="21E18D10" w14:textId="77777777" w:rsidR="000D50BF" w:rsidRPr="00DB3CB7" w:rsidRDefault="000D50BF" w:rsidP="003D0077">
            <w:pPr>
              <w:autoSpaceDE w:val="0"/>
              <w:autoSpaceDN w:val="0"/>
              <w:jc w:val="center"/>
              <w:rPr>
                <w:lang w:val="ru-RU" w:eastAsia="ru-RU"/>
              </w:rPr>
            </w:pPr>
            <w:r w:rsidRPr="00DB3CB7">
              <w:rPr>
                <w:lang w:val="ru-RU" w:eastAsia="ru-RU"/>
              </w:rPr>
              <w:t>kg</w:t>
            </w:r>
          </w:p>
        </w:tc>
        <w:tc>
          <w:tcPr>
            <w:tcW w:w="1559" w:type="dxa"/>
            <w:tcBorders>
              <w:top w:val="single" w:sz="4" w:space="0" w:color="auto"/>
              <w:bottom w:val="single" w:sz="4" w:space="0" w:color="auto"/>
            </w:tcBorders>
            <w:vAlign w:val="center"/>
          </w:tcPr>
          <w:p w14:paraId="64ED75A7" w14:textId="77777777" w:rsidR="000D50BF" w:rsidRPr="00DB3CB7" w:rsidRDefault="000D50BF" w:rsidP="003D0077">
            <w:pPr>
              <w:autoSpaceDE w:val="0"/>
              <w:autoSpaceDN w:val="0"/>
              <w:jc w:val="center"/>
              <w:rPr>
                <w:lang w:val="ru-RU" w:eastAsia="ru-RU"/>
              </w:rPr>
            </w:pPr>
            <w:r w:rsidRPr="00DB3CB7">
              <w:rPr>
                <w:lang w:val="ru-RU" w:eastAsia="ru-RU"/>
              </w:rPr>
              <w:t>2 713,10</w:t>
            </w:r>
          </w:p>
        </w:tc>
      </w:tr>
      <w:tr w:rsidR="000D50BF" w:rsidRPr="00DB3CB7" w14:paraId="21BBA58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F4075E" w14:textId="77777777" w:rsidR="000D50BF" w:rsidRPr="00DB3CB7" w:rsidRDefault="000D50BF" w:rsidP="003D0077">
            <w:pPr>
              <w:autoSpaceDE w:val="0"/>
              <w:autoSpaceDN w:val="0"/>
              <w:rPr>
                <w:lang w:val="ru-RU" w:eastAsia="ru-RU"/>
              </w:rPr>
            </w:pPr>
            <w:r w:rsidRPr="00DB3CB7">
              <w:rPr>
                <w:lang w:val="ru-RU" w:eastAsia="ru-RU"/>
              </w:rPr>
              <w:t xml:space="preserve"> 34</w:t>
            </w:r>
          </w:p>
        </w:tc>
        <w:tc>
          <w:tcPr>
            <w:tcW w:w="1701" w:type="dxa"/>
            <w:tcBorders>
              <w:top w:val="single" w:sz="4" w:space="0" w:color="auto"/>
              <w:bottom w:val="single" w:sz="4" w:space="0" w:color="auto"/>
            </w:tcBorders>
            <w:vAlign w:val="center"/>
          </w:tcPr>
          <w:p w14:paraId="16CB86C1" w14:textId="77777777" w:rsidR="000D50BF" w:rsidRPr="00DB3CB7" w:rsidRDefault="000D50BF" w:rsidP="003D0077">
            <w:pPr>
              <w:autoSpaceDE w:val="0"/>
              <w:autoSpaceDN w:val="0"/>
              <w:rPr>
                <w:lang w:val="en-US" w:eastAsia="ru-RU"/>
              </w:rPr>
            </w:pPr>
            <w:r w:rsidRPr="00DB3CB7">
              <w:rPr>
                <w:lang w:val="en-US" w:eastAsia="ru-RU"/>
              </w:rPr>
              <w:t>CN26A</w:t>
            </w:r>
          </w:p>
          <w:p w14:paraId="18FD5948"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A56D75A" w14:textId="77777777" w:rsidR="000D50BF" w:rsidRPr="00DB3CB7" w:rsidRDefault="000D50BF" w:rsidP="003D0077">
            <w:pPr>
              <w:autoSpaceDE w:val="0"/>
              <w:autoSpaceDN w:val="0"/>
              <w:adjustRightInd w:val="0"/>
              <w:rPr>
                <w:lang w:val="en-US" w:eastAsia="ru-RU"/>
              </w:rPr>
            </w:pPr>
            <w:r w:rsidRPr="00DB3CB7">
              <w:rPr>
                <w:lang w:val="en-US" w:eastAsia="ru-RU"/>
              </w:rPr>
              <w:t xml:space="preserve">Vopsitorii cu miniu de plumb pe baza de ulei aplicate la pozitie, intr-un strat, pe suprafata constructiilor metalice ale halelor industriale (stilpi, grinzi, ferme, pane, contravintuiri) </w:t>
            </w:r>
            <w:r w:rsidRPr="00DB3CB7">
              <w:rPr>
                <w:lang w:val="en-US" w:eastAsia="ru-RU"/>
              </w:rPr>
              <w:lastRenderedPageBreak/>
              <w:t>confectionate din profile usoare, executate manual</w:t>
            </w:r>
          </w:p>
        </w:tc>
        <w:tc>
          <w:tcPr>
            <w:tcW w:w="1560" w:type="dxa"/>
            <w:tcBorders>
              <w:top w:val="single" w:sz="4" w:space="0" w:color="auto"/>
              <w:bottom w:val="single" w:sz="4" w:space="0" w:color="auto"/>
            </w:tcBorders>
            <w:vAlign w:val="center"/>
          </w:tcPr>
          <w:p w14:paraId="00907A61" w14:textId="77777777" w:rsidR="000D50BF" w:rsidRPr="00DB3CB7" w:rsidRDefault="000D50BF" w:rsidP="003D0077">
            <w:pPr>
              <w:autoSpaceDE w:val="0"/>
              <w:autoSpaceDN w:val="0"/>
              <w:jc w:val="center"/>
              <w:rPr>
                <w:lang w:val="ru-RU" w:eastAsia="ru-RU"/>
              </w:rPr>
            </w:pPr>
            <w:r w:rsidRPr="00DB3CB7">
              <w:rPr>
                <w:lang w:val="ru-RU" w:eastAsia="ru-RU"/>
              </w:rPr>
              <w:lastRenderedPageBreak/>
              <w:t>t</w:t>
            </w:r>
          </w:p>
        </w:tc>
        <w:tc>
          <w:tcPr>
            <w:tcW w:w="1559" w:type="dxa"/>
            <w:tcBorders>
              <w:top w:val="single" w:sz="4" w:space="0" w:color="auto"/>
              <w:bottom w:val="single" w:sz="4" w:space="0" w:color="auto"/>
            </w:tcBorders>
            <w:vAlign w:val="center"/>
          </w:tcPr>
          <w:p w14:paraId="41B3972E" w14:textId="77777777" w:rsidR="000D50BF" w:rsidRPr="00DB3CB7" w:rsidRDefault="000D50BF" w:rsidP="003D0077">
            <w:pPr>
              <w:autoSpaceDE w:val="0"/>
              <w:autoSpaceDN w:val="0"/>
              <w:jc w:val="center"/>
              <w:rPr>
                <w:lang w:val="ru-RU" w:eastAsia="ru-RU"/>
              </w:rPr>
            </w:pPr>
            <w:r w:rsidRPr="00DB3CB7">
              <w:rPr>
                <w:lang w:val="ru-RU" w:eastAsia="ru-RU"/>
              </w:rPr>
              <w:t>2,71</w:t>
            </w:r>
          </w:p>
        </w:tc>
      </w:tr>
    </w:tbl>
    <w:p w14:paraId="36CA7EAB" w14:textId="77777777" w:rsidR="000D50BF" w:rsidRPr="00DB3CB7" w:rsidRDefault="000D50BF" w:rsidP="000D50BF">
      <w:pPr>
        <w:autoSpaceDE w:val="0"/>
        <w:autoSpaceDN w:val="0"/>
        <w:rPr>
          <w:sz w:val="6"/>
          <w:szCs w:val="6"/>
          <w:lang w:val="ru-RU" w:eastAsia="ru-RU"/>
        </w:rPr>
      </w:pPr>
      <w:r w:rsidRPr="00DB3CB7">
        <w:rPr>
          <w:lang w:val="ru-RU" w:eastAsia="ru-RU"/>
        </w:rPr>
        <w:lastRenderedPageBreak/>
        <w:t xml:space="preserve"> </w:t>
      </w:r>
    </w:p>
    <w:p w14:paraId="116A304E" w14:textId="77777777" w:rsidR="000D50BF" w:rsidRPr="00DB3CB7" w:rsidRDefault="000D50BF" w:rsidP="000D50BF">
      <w:pPr>
        <w:jc w:val="center"/>
        <w:rPr>
          <w:b/>
          <w:bCs/>
          <w:sz w:val="40"/>
          <w:szCs w:val="40"/>
          <w:lang w:val="en-US" w:eastAsia="ru-RU"/>
        </w:rPr>
      </w:pPr>
      <w:r w:rsidRPr="00DB3CB7">
        <w:rPr>
          <w:lang w:val="en-US" w:eastAsia="ru-RU"/>
        </w:rPr>
        <w:tab/>
      </w:r>
      <w:r w:rsidRPr="00DB3CB7">
        <w:rPr>
          <w:lang w:val="en-US" w:eastAsia="ru-RU"/>
        </w:rPr>
        <w:tab/>
      </w:r>
      <w:r w:rsidRPr="00DB3CB7">
        <w:rPr>
          <w:b/>
          <w:bCs/>
          <w:sz w:val="40"/>
          <w:szCs w:val="40"/>
          <w:lang w:val="en-US" w:eastAsia="ru-RU"/>
        </w:rPr>
        <w:t>Lista cu cantita</w:t>
      </w:r>
      <w:r w:rsidRPr="00DB3CB7">
        <w:rPr>
          <w:b/>
          <w:bCs/>
          <w:sz w:val="40"/>
          <w:szCs w:val="40"/>
          <w:lang w:eastAsia="ru-RU"/>
        </w:rPr>
        <w:t>ţile de lucrări</w:t>
      </w:r>
      <w:r w:rsidRPr="00DB3CB7">
        <w:rPr>
          <w:b/>
          <w:bCs/>
          <w:sz w:val="40"/>
          <w:szCs w:val="40"/>
          <w:lang w:val="en-US" w:eastAsia="ru-RU"/>
        </w:rPr>
        <w:t xml:space="preserve"> № 2-1-3</w:t>
      </w:r>
    </w:p>
    <w:p w14:paraId="31CBCD12" w14:textId="77777777" w:rsidR="000D50BF" w:rsidRPr="00DB3CB7" w:rsidRDefault="000D50BF" w:rsidP="000D50BF">
      <w:pPr>
        <w:autoSpaceDE w:val="0"/>
        <w:autoSpaceDN w:val="0"/>
        <w:jc w:val="center"/>
        <w:rPr>
          <w:b/>
          <w:bCs/>
          <w:sz w:val="28"/>
          <w:szCs w:val="28"/>
          <w:lang w:val="en-US" w:eastAsia="ru-RU"/>
        </w:rPr>
      </w:pPr>
      <w:r w:rsidRPr="00DB3CB7">
        <w:rPr>
          <w:b/>
          <w:bCs/>
          <w:sz w:val="28"/>
          <w:szCs w:val="28"/>
          <w:lang w:val="en-US" w:eastAsia="ru-RU"/>
        </w:rPr>
        <w:t>Solutii arhitecturale (SA)</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DB3CB7" w14:paraId="44FFF357" w14:textId="77777777" w:rsidTr="003D0077">
        <w:trPr>
          <w:cantSplit/>
          <w:trHeight w:val="276"/>
        </w:trPr>
        <w:tc>
          <w:tcPr>
            <w:tcW w:w="709" w:type="dxa"/>
            <w:vMerge w:val="restart"/>
            <w:tcBorders>
              <w:top w:val="single" w:sz="6" w:space="0" w:color="auto"/>
              <w:left w:val="single" w:sz="6" w:space="0" w:color="auto"/>
              <w:bottom w:val="nil"/>
              <w:right w:val="nil"/>
            </w:tcBorders>
            <w:shd w:val="pct5" w:color="auto" w:fill="auto"/>
          </w:tcPr>
          <w:p w14:paraId="7286EFDF" w14:textId="77777777" w:rsidR="000D50BF" w:rsidRPr="00DB3CB7" w:rsidRDefault="000D50BF" w:rsidP="003D0077">
            <w:pPr>
              <w:autoSpaceDE w:val="0"/>
              <w:autoSpaceDN w:val="0"/>
              <w:ind w:right="-108"/>
              <w:jc w:val="center"/>
              <w:rPr>
                <w:lang w:val="en-US" w:eastAsia="ru-RU"/>
              </w:rPr>
            </w:pPr>
            <w:r w:rsidRPr="00DB3CB7">
              <w:rPr>
                <w:lang w:val="ru-RU" w:eastAsia="ru-RU"/>
              </w:rPr>
              <w:t>№</w:t>
            </w:r>
          </w:p>
          <w:p w14:paraId="3DAD3107" w14:textId="77777777" w:rsidR="000D50BF" w:rsidRPr="00DB3CB7" w:rsidRDefault="000D50BF" w:rsidP="003D0077">
            <w:pPr>
              <w:autoSpaceDE w:val="0"/>
              <w:autoSpaceDN w:val="0"/>
              <w:ind w:right="-108"/>
              <w:jc w:val="center"/>
              <w:rPr>
                <w:lang w:val="ru-RU" w:eastAsia="ru-RU"/>
              </w:rPr>
            </w:pPr>
            <w:r w:rsidRPr="00DB3CB7">
              <w:rPr>
                <w:lang w:val="ru-RU" w:eastAsia="ru-RU"/>
              </w:rPr>
              <w:t xml:space="preserve"> </w:t>
            </w:r>
            <w:r w:rsidRPr="00DB3CB7">
              <w:rPr>
                <w:lang w:val="en-US" w:eastAsia="ru-RU"/>
              </w:rPr>
              <w:t>crt</w:t>
            </w:r>
            <w:r w:rsidRPr="00DB3CB7">
              <w:rPr>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383EAC7D" w14:textId="77777777" w:rsidR="000D50BF" w:rsidRPr="00DB3CB7" w:rsidRDefault="000D50BF" w:rsidP="003D0077">
            <w:pPr>
              <w:autoSpaceDE w:val="0"/>
              <w:autoSpaceDN w:val="0"/>
              <w:ind w:right="-108"/>
              <w:jc w:val="center"/>
              <w:rPr>
                <w:lang w:val="en-US" w:eastAsia="ru-RU"/>
              </w:rPr>
            </w:pPr>
            <w:r w:rsidRPr="00DB3CB7">
              <w:rPr>
                <w:lang w:eastAsia="ru-RU"/>
              </w:rPr>
              <w:t>Simbol</w:t>
            </w:r>
            <w:r w:rsidRPr="00DB3CB7">
              <w:rPr>
                <w:lang w:val="en-US" w:eastAsia="ru-RU"/>
              </w:rPr>
              <w:t xml:space="preserve"> </w:t>
            </w:r>
            <w:r w:rsidRPr="00DB3CB7">
              <w:rPr>
                <w:lang w:eastAsia="ru-RU"/>
              </w:rPr>
              <w:t xml:space="preserve">norme si cod </w:t>
            </w:r>
            <w:r w:rsidRPr="00DB3CB7">
              <w:rPr>
                <w:lang w:val="en-US" w:eastAsia="ru-RU"/>
              </w:rPr>
              <w:t xml:space="preserve"> </w:t>
            </w:r>
            <w:r w:rsidRPr="00DB3CB7">
              <w:rPr>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76C142C" w14:textId="77777777" w:rsidR="000D50BF" w:rsidRPr="00DB3CB7" w:rsidRDefault="000D50BF" w:rsidP="003D0077">
            <w:pPr>
              <w:autoSpaceDE w:val="0"/>
              <w:autoSpaceDN w:val="0"/>
              <w:jc w:val="center"/>
              <w:rPr>
                <w:lang w:eastAsia="ru-RU"/>
              </w:rPr>
            </w:pPr>
          </w:p>
          <w:p w14:paraId="684EB0E0" w14:textId="77777777" w:rsidR="000D50BF" w:rsidRPr="00DB3CB7" w:rsidRDefault="000D50BF" w:rsidP="003D0077">
            <w:pPr>
              <w:autoSpaceDE w:val="0"/>
              <w:autoSpaceDN w:val="0"/>
              <w:jc w:val="center"/>
              <w:rPr>
                <w:lang w:val="ru-RU" w:eastAsia="ru-RU"/>
              </w:rPr>
            </w:pPr>
            <w:r w:rsidRPr="00DB3CB7">
              <w:rPr>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DE479DC" w14:textId="77777777" w:rsidR="000D50BF" w:rsidRPr="00DB3CB7" w:rsidRDefault="000D50BF" w:rsidP="003D0077">
            <w:pPr>
              <w:autoSpaceDE w:val="0"/>
              <w:autoSpaceDN w:val="0"/>
              <w:ind w:right="-108"/>
              <w:jc w:val="center"/>
              <w:rPr>
                <w:lang w:val="ru-RU" w:eastAsia="ru-RU"/>
              </w:rPr>
            </w:pPr>
            <w:r w:rsidRPr="00DB3CB7">
              <w:rPr>
                <w:lang w:eastAsia="ru-RU"/>
              </w:rPr>
              <w:t>Unitatea de măsură</w:t>
            </w:r>
            <w:r w:rsidRPr="00DB3CB7">
              <w:rPr>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123C9C2" w14:textId="77777777" w:rsidR="000D50BF" w:rsidRPr="00DB3CB7" w:rsidRDefault="000D50BF" w:rsidP="003D0077">
            <w:pPr>
              <w:autoSpaceDE w:val="0"/>
              <w:autoSpaceDN w:val="0"/>
              <w:ind w:right="-108"/>
              <w:jc w:val="center"/>
              <w:rPr>
                <w:lang w:val="en-US" w:eastAsia="ru-RU"/>
              </w:rPr>
            </w:pPr>
            <w:r w:rsidRPr="00DB3CB7">
              <w:rPr>
                <w:lang w:eastAsia="ru-RU"/>
              </w:rPr>
              <w:t xml:space="preserve">Volum </w:t>
            </w:r>
          </w:p>
        </w:tc>
      </w:tr>
      <w:tr w:rsidR="000D50BF" w:rsidRPr="00DB3CB7" w14:paraId="4328AD54" w14:textId="77777777" w:rsidTr="003D0077">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2A271E9C" w14:textId="77777777" w:rsidR="000D50BF" w:rsidRPr="00DB3CB7" w:rsidRDefault="000D50BF" w:rsidP="003D0077">
            <w:pPr>
              <w:autoSpaceDE w:val="0"/>
              <w:autoSpaceDN w:val="0"/>
              <w:jc w:val="center"/>
              <w:rPr>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39CDFD85" w14:textId="77777777" w:rsidR="000D50BF" w:rsidRPr="00DB3CB7" w:rsidRDefault="000D50BF" w:rsidP="003D0077">
            <w:pPr>
              <w:autoSpaceDE w:val="0"/>
              <w:autoSpaceDN w:val="0"/>
              <w:jc w:val="center"/>
              <w:rPr>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2E83AFA9" w14:textId="77777777" w:rsidR="000D50BF" w:rsidRPr="00DB3CB7" w:rsidRDefault="000D50BF" w:rsidP="003D0077">
            <w:pPr>
              <w:autoSpaceDE w:val="0"/>
              <w:autoSpaceDN w:val="0"/>
              <w:jc w:val="center"/>
              <w:rPr>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0CF69FCB" w14:textId="77777777" w:rsidR="000D50BF" w:rsidRPr="00DB3CB7" w:rsidRDefault="000D50BF" w:rsidP="003D0077">
            <w:pPr>
              <w:autoSpaceDE w:val="0"/>
              <w:autoSpaceDN w:val="0"/>
              <w:jc w:val="center"/>
              <w:rPr>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6C5CE777" w14:textId="77777777" w:rsidR="000D50BF" w:rsidRPr="00DB3CB7" w:rsidRDefault="000D50BF" w:rsidP="003D0077">
            <w:pPr>
              <w:autoSpaceDE w:val="0"/>
              <w:autoSpaceDN w:val="0"/>
              <w:jc w:val="center"/>
              <w:rPr>
                <w:lang w:val="en-US" w:eastAsia="ru-RU"/>
              </w:rPr>
            </w:pPr>
          </w:p>
        </w:tc>
      </w:tr>
    </w:tbl>
    <w:p w14:paraId="0A8E34FA" w14:textId="77777777" w:rsidR="000D50BF" w:rsidRPr="00DB3CB7" w:rsidRDefault="000D50BF" w:rsidP="000D50BF">
      <w:pPr>
        <w:autoSpaceDE w:val="0"/>
        <w:autoSpaceDN w:val="0"/>
        <w:rPr>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DB3CB7" w14:paraId="2CFF706B" w14:textId="77777777" w:rsidTr="003D00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C931CE9" w14:textId="77777777" w:rsidR="000D50BF" w:rsidRPr="00DB3CB7" w:rsidRDefault="000D50BF" w:rsidP="003D0077">
            <w:pPr>
              <w:autoSpaceDE w:val="0"/>
              <w:autoSpaceDN w:val="0"/>
              <w:ind w:right="-108"/>
              <w:jc w:val="center"/>
              <w:rPr>
                <w:lang w:val="ru-RU" w:eastAsia="ru-RU"/>
              </w:rPr>
            </w:pPr>
            <w:r w:rsidRPr="00DB3CB7">
              <w:rPr>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02C8D211" w14:textId="77777777" w:rsidR="000D50BF" w:rsidRPr="00DB3CB7" w:rsidRDefault="000D50BF" w:rsidP="003D0077">
            <w:pPr>
              <w:autoSpaceDE w:val="0"/>
              <w:autoSpaceDN w:val="0"/>
              <w:ind w:right="-108"/>
              <w:jc w:val="center"/>
              <w:rPr>
                <w:lang w:val="ru-RU" w:eastAsia="ru-RU"/>
              </w:rPr>
            </w:pPr>
            <w:r w:rsidRPr="00DB3CB7">
              <w:rPr>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6D2F8B39" w14:textId="77777777" w:rsidR="000D50BF" w:rsidRPr="00DB3CB7" w:rsidRDefault="000D50BF" w:rsidP="003D0077">
            <w:pPr>
              <w:autoSpaceDE w:val="0"/>
              <w:autoSpaceDN w:val="0"/>
              <w:jc w:val="center"/>
              <w:rPr>
                <w:lang w:val="ru-RU" w:eastAsia="ru-RU"/>
              </w:rPr>
            </w:pPr>
            <w:r w:rsidRPr="00DB3CB7">
              <w:rPr>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53FCFAA0" w14:textId="77777777" w:rsidR="000D50BF" w:rsidRPr="00DB3CB7" w:rsidRDefault="000D50BF" w:rsidP="003D0077">
            <w:pPr>
              <w:autoSpaceDE w:val="0"/>
              <w:autoSpaceDN w:val="0"/>
              <w:ind w:right="-108"/>
              <w:jc w:val="center"/>
              <w:rPr>
                <w:lang w:val="ru-RU" w:eastAsia="ru-RU"/>
              </w:rPr>
            </w:pPr>
            <w:r w:rsidRPr="00DB3CB7">
              <w:rPr>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B27B2B4" w14:textId="77777777" w:rsidR="000D50BF" w:rsidRPr="00DB3CB7" w:rsidRDefault="000D50BF" w:rsidP="003D0077">
            <w:pPr>
              <w:autoSpaceDE w:val="0"/>
              <w:autoSpaceDN w:val="0"/>
              <w:ind w:right="-108"/>
              <w:jc w:val="center"/>
              <w:rPr>
                <w:lang w:val="ru-RU" w:eastAsia="ru-RU"/>
              </w:rPr>
            </w:pPr>
            <w:r w:rsidRPr="00DB3CB7">
              <w:rPr>
                <w:lang w:val="ru-RU" w:eastAsia="ru-RU"/>
              </w:rPr>
              <w:t>5</w:t>
            </w:r>
          </w:p>
        </w:tc>
      </w:tr>
      <w:tr w:rsidR="000D50BF" w:rsidRPr="00DB3CB7" w14:paraId="0350D899" w14:textId="77777777" w:rsidTr="003D0077">
        <w:tc>
          <w:tcPr>
            <w:tcW w:w="709" w:type="dxa"/>
            <w:tcBorders>
              <w:top w:val="nil"/>
              <w:left w:val="single" w:sz="6" w:space="0" w:color="auto"/>
              <w:bottom w:val="nil"/>
              <w:right w:val="nil"/>
            </w:tcBorders>
          </w:tcPr>
          <w:p w14:paraId="5E888838" w14:textId="77777777" w:rsidR="000D50BF" w:rsidRPr="00DB3CB7"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36DEB3E5"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18A83315" w14:textId="77777777" w:rsidR="000D50BF" w:rsidRPr="00DB3CB7" w:rsidRDefault="000D50BF" w:rsidP="003D0077">
            <w:pPr>
              <w:autoSpaceDE w:val="0"/>
              <w:autoSpaceDN w:val="0"/>
              <w:rPr>
                <w:b/>
                <w:bCs/>
                <w:lang w:val="ru-RU" w:eastAsia="ru-RU"/>
              </w:rPr>
            </w:pPr>
            <w:r w:rsidRPr="00DB3CB7">
              <w:rPr>
                <w:b/>
                <w:bCs/>
                <w:lang w:val="en-US" w:eastAsia="ru-RU"/>
              </w:rPr>
              <w:t xml:space="preserve">Capitolul </w:t>
            </w:r>
            <w:r w:rsidRPr="00DB3CB7">
              <w:rPr>
                <w:b/>
                <w:bCs/>
                <w:lang w:val="ru-RU" w:eastAsia="ru-RU"/>
              </w:rPr>
              <w:t>1. Cota -3.000</w:t>
            </w:r>
          </w:p>
        </w:tc>
        <w:tc>
          <w:tcPr>
            <w:tcW w:w="1560" w:type="dxa"/>
            <w:tcBorders>
              <w:top w:val="nil"/>
              <w:left w:val="single" w:sz="6" w:space="0" w:color="auto"/>
              <w:bottom w:val="nil"/>
              <w:right w:val="nil"/>
            </w:tcBorders>
          </w:tcPr>
          <w:p w14:paraId="07BC6CC5"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2A5879F" w14:textId="77777777" w:rsidR="000D50BF" w:rsidRPr="00DB3CB7" w:rsidRDefault="000D50BF" w:rsidP="003D0077">
            <w:pPr>
              <w:autoSpaceDE w:val="0"/>
              <w:autoSpaceDN w:val="0"/>
              <w:rPr>
                <w:lang w:val="ru-RU" w:eastAsia="ru-RU"/>
              </w:rPr>
            </w:pPr>
          </w:p>
        </w:tc>
      </w:tr>
      <w:tr w:rsidR="000D50BF" w:rsidRPr="00DB3CB7" w14:paraId="74D4DF7C" w14:textId="77777777" w:rsidTr="003D0077">
        <w:tc>
          <w:tcPr>
            <w:tcW w:w="709" w:type="dxa"/>
            <w:tcBorders>
              <w:top w:val="nil"/>
              <w:left w:val="single" w:sz="6" w:space="0" w:color="auto"/>
              <w:bottom w:val="nil"/>
              <w:right w:val="nil"/>
            </w:tcBorders>
          </w:tcPr>
          <w:p w14:paraId="4F922665" w14:textId="77777777" w:rsidR="000D50BF" w:rsidRPr="00DB3CB7"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34D7CF1B"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6310431"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1.1. Pereti</w:t>
            </w:r>
          </w:p>
        </w:tc>
        <w:tc>
          <w:tcPr>
            <w:tcW w:w="1560" w:type="dxa"/>
            <w:tcBorders>
              <w:top w:val="nil"/>
              <w:left w:val="single" w:sz="6" w:space="0" w:color="auto"/>
              <w:bottom w:val="nil"/>
              <w:right w:val="nil"/>
            </w:tcBorders>
          </w:tcPr>
          <w:p w14:paraId="317AAD49"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A56890F" w14:textId="77777777" w:rsidR="000D50BF" w:rsidRPr="00DB3CB7" w:rsidRDefault="000D50BF" w:rsidP="003D0077">
            <w:pPr>
              <w:autoSpaceDE w:val="0"/>
              <w:autoSpaceDN w:val="0"/>
              <w:rPr>
                <w:lang w:val="ru-RU" w:eastAsia="ru-RU"/>
              </w:rPr>
            </w:pPr>
          </w:p>
        </w:tc>
      </w:tr>
      <w:tr w:rsidR="000D50BF" w:rsidRPr="00DB3CB7" w14:paraId="60C6940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8E8C7D" w14:textId="77777777" w:rsidR="000D50BF" w:rsidRPr="00DB3CB7" w:rsidRDefault="000D50BF" w:rsidP="003D0077">
            <w:pPr>
              <w:autoSpaceDE w:val="0"/>
              <w:autoSpaceDN w:val="0"/>
              <w:rPr>
                <w:lang w:val="ru-RU" w:eastAsia="ru-RU"/>
              </w:rPr>
            </w:pPr>
            <w:r w:rsidRPr="00DB3CB7">
              <w:rPr>
                <w:lang w:val="ru-RU" w:eastAsia="ru-RU"/>
              </w:rPr>
              <w:t>1</w:t>
            </w:r>
          </w:p>
        </w:tc>
        <w:tc>
          <w:tcPr>
            <w:tcW w:w="1701" w:type="dxa"/>
            <w:tcBorders>
              <w:top w:val="single" w:sz="4" w:space="0" w:color="auto"/>
              <w:bottom w:val="single" w:sz="4" w:space="0" w:color="auto"/>
            </w:tcBorders>
            <w:vAlign w:val="center"/>
          </w:tcPr>
          <w:p w14:paraId="68B05560" w14:textId="77777777" w:rsidR="000D50BF" w:rsidRPr="00DB3CB7" w:rsidRDefault="000D50BF" w:rsidP="003D0077">
            <w:pPr>
              <w:autoSpaceDE w:val="0"/>
              <w:autoSpaceDN w:val="0"/>
              <w:rPr>
                <w:lang w:val="en-US" w:eastAsia="ru-RU"/>
              </w:rPr>
            </w:pPr>
            <w:r w:rsidRPr="00DB3CB7">
              <w:rPr>
                <w:lang w:val="en-US" w:eastAsia="ru-RU"/>
              </w:rPr>
              <w:t>CN53A</w:t>
            </w:r>
          </w:p>
          <w:p w14:paraId="4FC82608"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C67D8CC"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peretilor cu betonocontact</w:t>
            </w:r>
          </w:p>
        </w:tc>
        <w:tc>
          <w:tcPr>
            <w:tcW w:w="1560" w:type="dxa"/>
            <w:tcBorders>
              <w:top w:val="single" w:sz="4" w:space="0" w:color="auto"/>
              <w:bottom w:val="single" w:sz="4" w:space="0" w:color="auto"/>
            </w:tcBorders>
            <w:vAlign w:val="center"/>
          </w:tcPr>
          <w:p w14:paraId="46F4E66C"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C388EAF" w14:textId="77777777" w:rsidR="000D50BF" w:rsidRPr="00DB3CB7" w:rsidRDefault="000D50BF" w:rsidP="003D0077">
            <w:pPr>
              <w:autoSpaceDE w:val="0"/>
              <w:autoSpaceDN w:val="0"/>
              <w:jc w:val="center"/>
              <w:rPr>
                <w:lang w:val="ru-RU" w:eastAsia="ru-RU"/>
              </w:rPr>
            </w:pPr>
            <w:r w:rsidRPr="00DB3CB7">
              <w:rPr>
                <w:lang w:val="ru-RU" w:eastAsia="ru-RU"/>
              </w:rPr>
              <w:t>219,50</w:t>
            </w:r>
          </w:p>
        </w:tc>
      </w:tr>
      <w:tr w:rsidR="000D50BF" w:rsidRPr="00DB3CB7" w14:paraId="37105D0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2ADE0A" w14:textId="77777777" w:rsidR="000D50BF" w:rsidRPr="00DB3CB7" w:rsidRDefault="000D50BF" w:rsidP="003D0077">
            <w:pPr>
              <w:autoSpaceDE w:val="0"/>
              <w:autoSpaceDN w:val="0"/>
              <w:rPr>
                <w:lang w:val="ru-RU" w:eastAsia="ru-RU"/>
              </w:rPr>
            </w:pPr>
            <w:r w:rsidRPr="00DB3CB7">
              <w:rPr>
                <w:lang w:val="ru-RU" w:eastAsia="ru-RU"/>
              </w:rPr>
              <w:t xml:space="preserve"> 2</w:t>
            </w:r>
          </w:p>
        </w:tc>
        <w:tc>
          <w:tcPr>
            <w:tcW w:w="1701" w:type="dxa"/>
            <w:tcBorders>
              <w:top w:val="single" w:sz="4" w:space="0" w:color="auto"/>
              <w:bottom w:val="single" w:sz="4" w:space="0" w:color="auto"/>
            </w:tcBorders>
            <w:vAlign w:val="center"/>
          </w:tcPr>
          <w:p w14:paraId="3094F043" w14:textId="77777777" w:rsidR="000D50BF" w:rsidRPr="00DB3CB7" w:rsidRDefault="000D50BF" w:rsidP="003D0077">
            <w:pPr>
              <w:autoSpaceDE w:val="0"/>
              <w:autoSpaceDN w:val="0"/>
              <w:rPr>
                <w:lang w:val="en-US" w:eastAsia="ru-RU"/>
              </w:rPr>
            </w:pPr>
            <w:r w:rsidRPr="00DB3CB7">
              <w:rPr>
                <w:lang w:val="en-US" w:eastAsia="ru-RU"/>
              </w:rPr>
              <w:t>CF15A</w:t>
            </w:r>
          </w:p>
          <w:p w14:paraId="5CD210E1"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1DE8014" w14:textId="77777777" w:rsidR="000D50BF" w:rsidRPr="00DB3CB7" w:rsidRDefault="000D50BF" w:rsidP="003D0077">
            <w:pPr>
              <w:autoSpaceDE w:val="0"/>
              <w:autoSpaceDN w:val="0"/>
              <w:adjustRightInd w:val="0"/>
              <w:rPr>
                <w:lang w:val="en-US" w:eastAsia="ru-RU"/>
              </w:rPr>
            </w:pPr>
            <w:r w:rsidRPr="00DB3CB7">
              <w:rPr>
                <w:lang w:val="en-US" w:eastAsia="ru-RU"/>
              </w:rPr>
              <w:t>Tencuieli interioare si exterioare sclivisite, executate manual, cu mortar de ciment M 100-T de 2 cm grosime medie, la pereti din beton sau caramida, cu suprafete plane</w:t>
            </w:r>
          </w:p>
        </w:tc>
        <w:tc>
          <w:tcPr>
            <w:tcW w:w="1560" w:type="dxa"/>
            <w:tcBorders>
              <w:top w:val="single" w:sz="4" w:space="0" w:color="auto"/>
              <w:bottom w:val="single" w:sz="4" w:space="0" w:color="auto"/>
            </w:tcBorders>
            <w:vAlign w:val="center"/>
          </w:tcPr>
          <w:p w14:paraId="4FE427CD"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ED7C793" w14:textId="77777777" w:rsidR="000D50BF" w:rsidRPr="00DB3CB7" w:rsidRDefault="000D50BF" w:rsidP="003D0077">
            <w:pPr>
              <w:autoSpaceDE w:val="0"/>
              <w:autoSpaceDN w:val="0"/>
              <w:jc w:val="center"/>
              <w:rPr>
                <w:lang w:val="ru-RU" w:eastAsia="ru-RU"/>
              </w:rPr>
            </w:pPr>
            <w:r w:rsidRPr="00DB3CB7">
              <w:rPr>
                <w:lang w:val="ru-RU" w:eastAsia="ru-RU"/>
              </w:rPr>
              <w:t>219,50</w:t>
            </w:r>
          </w:p>
        </w:tc>
      </w:tr>
      <w:tr w:rsidR="000D50BF" w:rsidRPr="00DB3CB7" w14:paraId="3FF40D9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CD6428" w14:textId="77777777" w:rsidR="000D50BF" w:rsidRPr="00DB3CB7" w:rsidRDefault="000D50BF" w:rsidP="003D0077">
            <w:pPr>
              <w:autoSpaceDE w:val="0"/>
              <w:autoSpaceDN w:val="0"/>
              <w:rPr>
                <w:lang w:val="ru-RU" w:eastAsia="ru-RU"/>
              </w:rPr>
            </w:pPr>
            <w:r w:rsidRPr="00DB3CB7">
              <w:rPr>
                <w:lang w:val="ru-RU" w:eastAsia="ru-RU"/>
              </w:rPr>
              <w:t xml:space="preserve"> 3</w:t>
            </w:r>
          </w:p>
        </w:tc>
        <w:tc>
          <w:tcPr>
            <w:tcW w:w="1701" w:type="dxa"/>
            <w:tcBorders>
              <w:top w:val="single" w:sz="4" w:space="0" w:color="auto"/>
              <w:bottom w:val="single" w:sz="4" w:space="0" w:color="auto"/>
            </w:tcBorders>
            <w:vAlign w:val="center"/>
          </w:tcPr>
          <w:p w14:paraId="2788161E" w14:textId="77777777" w:rsidR="000D50BF" w:rsidRPr="00DB3CB7" w:rsidRDefault="000D50BF" w:rsidP="003D0077">
            <w:pPr>
              <w:autoSpaceDE w:val="0"/>
              <w:autoSpaceDN w:val="0"/>
              <w:rPr>
                <w:lang w:val="en-US" w:eastAsia="ru-RU"/>
              </w:rPr>
            </w:pPr>
            <w:r w:rsidRPr="00DB3CB7">
              <w:rPr>
                <w:lang w:val="en-US" w:eastAsia="ru-RU"/>
              </w:rPr>
              <w:t>CF50B</w:t>
            </w:r>
          </w:p>
          <w:p w14:paraId="2AC55098"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EB1ACEF" w14:textId="77777777" w:rsidR="000D50BF" w:rsidRPr="00DB3CB7" w:rsidRDefault="000D50BF" w:rsidP="003D0077">
            <w:pPr>
              <w:autoSpaceDE w:val="0"/>
              <w:autoSpaceDN w:val="0"/>
              <w:adjustRightInd w:val="0"/>
              <w:rPr>
                <w:lang w:val="en-US" w:eastAsia="ru-RU"/>
              </w:rPr>
            </w:pPr>
            <w:r w:rsidRPr="00DB3CB7">
              <w:rPr>
                <w:lang w:val="en-US" w:eastAsia="ru-RU"/>
              </w:rPr>
              <w:t xml:space="preserve">Tencuieli interioare de 5 mm grosime, executate manual, cu amestec uscat pe baza de ipsos, la pereti si pereti despartitori, preparare manuala a mortarului. </w:t>
            </w:r>
            <w:r w:rsidRPr="00DB3CB7">
              <w:rPr>
                <w:lang w:val="ru-RU" w:eastAsia="ru-RU"/>
              </w:rPr>
              <w:t>(стен сухой смесью)</w:t>
            </w:r>
          </w:p>
        </w:tc>
        <w:tc>
          <w:tcPr>
            <w:tcW w:w="1560" w:type="dxa"/>
            <w:tcBorders>
              <w:top w:val="single" w:sz="4" w:space="0" w:color="auto"/>
              <w:bottom w:val="single" w:sz="4" w:space="0" w:color="auto"/>
            </w:tcBorders>
            <w:vAlign w:val="center"/>
          </w:tcPr>
          <w:p w14:paraId="3144453C"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320E4BE" w14:textId="77777777" w:rsidR="000D50BF" w:rsidRPr="00DB3CB7" w:rsidRDefault="000D50BF" w:rsidP="003D0077">
            <w:pPr>
              <w:autoSpaceDE w:val="0"/>
              <w:autoSpaceDN w:val="0"/>
              <w:jc w:val="center"/>
              <w:rPr>
                <w:lang w:val="ru-RU" w:eastAsia="ru-RU"/>
              </w:rPr>
            </w:pPr>
            <w:r w:rsidRPr="00DB3CB7">
              <w:rPr>
                <w:lang w:val="ru-RU" w:eastAsia="ru-RU"/>
              </w:rPr>
              <w:t>219,50</w:t>
            </w:r>
          </w:p>
        </w:tc>
      </w:tr>
      <w:tr w:rsidR="000D50BF" w:rsidRPr="00DB3CB7" w14:paraId="781F3DA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BB098B" w14:textId="77777777" w:rsidR="000D50BF" w:rsidRPr="00DB3CB7" w:rsidRDefault="000D50BF" w:rsidP="003D0077">
            <w:pPr>
              <w:autoSpaceDE w:val="0"/>
              <w:autoSpaceDN w:val="0"/>
              <w:rPr>
                <w:lang w:val="ru-RU" w:eastAsia="ru-RU"/>
              </w:rPr>
            </w:pPr>
            <w:r w:rsidRPr="00DB3CB7">
              <w:rPr>
                <w:lang w:val="ru-RU" w:eastAsia="ru-RU"/>
              </w:rPr>
              <w:t xml:space="preserve"> 4</w:t>
            </w:r>
          </w:p>
        </w:tc>
        <w:tc>
          <w:tcPr>
            <w:tcW w:w="1701" w:type="dxa"/>
            <w:tcBorders>
              <w:top w:val="single" w:sz="4" w:space="0" w:color="auto"/>
              <w:bottom w:val="single" w:sz="4" w:space="0" w:color="auto"/>
            </w:tcBorders>
            <w:vAlign w:val="center"/>
          </w:tcPr>
          <w:p w14:paraId="7269D43D" w14:textId="77777777" w:rsidR="000D50BF" w:rsidRPr="00DB3CB7" w:rsidRDefault="000D50BF" w:rsidP="003D0077">
            <w:pPr>
              <w:autoSpaceDE w:val="0"/>
              <w:autoSpaceDN w:val="0"/>
              <w:rPr>
                <w:lang w:val="en-US" w:eastAsia="ru-RU"/>
              </w:rPr>
            </w:pPr>
            <w:r w:rsidRPr="00DB3CB7">
              <w:rPr>
                <w:lang w:val="en-US" w:eastAsia="ru-RU"/>
              </w:rPr>
              <w:t>CF17C</w:t>
            </w:r>
          </w:p>
          <w:p w14:paraId="6100119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AAF70D8" w14:textId="77777777" w:rsidR="000D50BF" w:rsidRPr="00DB3CB7" w:rsidRDefault="000D50BF" w:rsidP="003D0077">
            <w:pPr>
              <w:autoSpaceDE w:val="0"/>
              <w:autoSpaceDN w:val="0"/>
              <w:adjustRightInd w:val="0"/>
              <w:rPr>
                <w:lang w:val="en-US" w:eastAsia="ru-RU"/>
              </w:rPr>
            </w:pPr>
            <w:r w:rsidRPr="00DB3CB7">
              <w:rPr>
                <w:lang w:val="en-US" w:eastAsia="ru-RU"/>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17890801"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F04D9AA" w14:textId="77777777" w:rsidR="000D50BF" w:rsidRPr="00DB3CB7" w:rsidRDefault="000D50BF" w:rsidP="003D0077">
            <w:pPr>
              <w:autoSpaceDE w:val="0"/>
              <w:autoSpaceDN w:val="0"/>
              <w:jc w:val="center"/>
              <w:rPr>
                <w:lang w:val="ru-RU" w:eastAsia="ru-RU"/>
              </w:rPr>
            </w:pPr>
            <w:r w:rsidRPr="00DB3CB7">
              <w:rPr>
                <w:lang w:val="ru-RU" w:eastAsia="ru-RU"/>
              </w:rPr>
              <w:t>219,50</w:t>
            </w:r>
          </w:p>
        </w:tc>
      </w:tr>
      <w:tr w:rsidR="000D50BF" w:rsidRPr="00DB3CB7" w14:paraId="52B96BA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8D02E9" w14:textId="77777777" w:rsidR="000D50BF" w:rsidRPr="00DB3CB7" w:rsidRDefault="000D50BF" w:rsidP="003D0077">
            <w:pPr>
              <w:autoSpaceDE w:val="0"/>
              <w:autoSpaceDN w:val="0"/>
              <w:rPr>
                <w:lang w:val="ru-RU" w:eastAsia="ru-RU"/>
              </w:rPr>
            </w:pPr>
            <w:r w:rsidRPr="00DB3CB7">
              <w:rPr>
                <w:lang w:val="ru-RU" w:eastAsia="ru-RU"/>
              </w:rPr>
              <w:t xml:space="preserve"> 5</w:t>
            </w:r>
          </w:p>
        </w:tc>
        <w:tc>
          <w:tcPr>
            <w:tcW w:w="1701" w:type="dxa"/>
            <w:tcBorders>
              <w:top w:val="single" w:sz="4" w:space="0" w:color="auto"/>
              <w:bottom w:val="single" w:sz="4" w:space="0" w:color="auto"/>
            </w:tcBorders>
            <w:vAlign w:val="center"/>
          </w:tcPr>
          <w:p w14:paraId="79B59D5A" w14:textId="77777777" w:rsidR="000D50BF" w:rsidRPr="00DB3CB7" w:rsidRDefault="000D50BF" w:rsidP="003D0077">
            <w:pPr>
              <w:autoSpaceDE w:val="0"/>
              <w:autoSpaceDN w:val="0"/>
              <w:rPr>
                <w:lang w:val="en-US" w:eastAsia="ru-RU"/>
              </w:rPr>
            </w:pPr>
            <w:r w:rsidRPr="00DB3CB7">
              <w:rPr>
                <w:lang w:val="en-US" w:eastAsia="ru-RU"/>
              </w:rPr>
              <w:t>CF57A</w:t>
            </w:r>
          </w:p>
          <w:p w14:paraId="4762777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78CD357"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chitului pe baza de ipsos "Eurofin" grosime 1,0 mm pe suprafetele  peretilor,  coloanelor  </w:t>
            </w:r>
          </w:p>
        </w:tc>
        <w:tc>
          <w:tcPr>
            <w:tcW w:w="1560" w:type="dxa"/>
            <w:tcBorders>
              <w:top w:val="single" w:sz="4" w:space="0" w:color="auto"/>
              <w:bottom w:val="single" w:sz="4" w:space="0" w:color="auto"/>
            </w:tcBorders>
            <w:vAlign w:val="center"/>
          </w:tcPr>
          <w:p w14:paraId="6094674D"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84BE5BE" w14:textId="77777777" w:rsidR="000D50BF" w:rsidRPr="00DB3CB7" w:rsidRDefault="000D50BF" w:rsidP="003D0077">
            <w:pPr>
              <w:autoSpaceDE w:val="0"/>
              <w:autoSpaceDN w:val="0"/>
              <w:jc w:val="center"/>
              <w:rPr>
                <w:lang w:val="ru-RU" w:eastAsia="ru-RU"/>
              </w:rPr>
            </w:pPr>
            <w:r w:rsidRPr="00DB3CB7">
              <w:rPr>
                <w:lang w:val="ru-RU" w:eastAsia="ru-RU"/>
              </w:rPr>
              <w:t>219,50</w:t>
            </w:r>
          </w:p>
        </w:tc>
      </w:tr>
      <w:tr w:rsidR="000D50BF" w:rsidRPr="00DB3CB7" w14:paraId="0192036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6410BB" w14:textId="77777777" w:rsidR="000D50BF" w:rsidRPr="00DB3CB7" w:rsidRDefault="000D50BF" w:rsidP="003D0077">
            <w:pPr>
              <w:autoSpaceDE w:val="0"/>
              <w:autoSpaceDN w:val="0"/>
              <w:rPr>
                <w:lang w:val="ru-RU" w:eastAsia="ru-RU"/>
              </w:rPr>
            </w:pPr>
            <w:r w:rsidRPr="00DB3CB7">
              <w:rPr>
                <w:lang w:val="ru-RU" w:eastAsia="ru-RU"/>
              </w:rPr>
              <w:t xml:space="preserve"> 6</w:t>
            </w:r>
          </w:p>
        </w:tc>
        <w:tc>
          <w:tcPr>
            <w:tcW w:w="1701" w:type="dxa"/>
            <w:tcBorders>
              <w:top w:val="single" w:sz="4" w:space="0" w:color="auto"/>
              <w:bottom w:val="single" w:sz="4" w:space="0" w:color="auto"/>
            </w:tcBorders>
            <w:vAlign w:val="center"/>
          </w:tcPr>
          <w:p w14:paraId="4FE2A3B5" w14:textId="77777777" w:rsidR="000D50BF" w:rsidRPr="00DB3CB7" w:rsidRDefault="000D50BF" w:rsidP="003D0077">
            <w:pPr>
              <w:autoSpaceDE w:val="0"/>
              <w:autoSpaceDN w:val="0"/>
              <w:rPr>
                <w:lang w:val="en-US" w:eastAsia="ru-RU"/>
              </w:rPr>
            </w:pPr>
            <w:r w:rsidRPr="00DB3CB7">
              <w:rPr>
                <w:lang w:val="en-US" w:eastAsia="ru-RU"/>
              </w:rPr>
              <w:t>CN53A</w:t>
            </w:r>
          </w:p>
          <w:p w14:paraId="44AF456C"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30724F1" w14:textId="77777777" w:rsidR="000D50BF" w:rsidRPr="00DB3CB7" w:rsidRDefault="000D50BF" w:rsidP="003D0077">
            <w:pPr>
              <w:autoSpaceDE w:val="0"/>
              <w:autoSpaceDN w:val="0"/>
              <w:adjustRightInd w:val="0"/>
              <w:rPr>
                <w:lang w:val="en-US" w:eastAsia="ru-RU"/>
              </w:rPr>
            </w:pPr>
            <w:r w:rsidRPr="00DB3CB7">
              <w:rPr>
                <w:lang w:val="en-US" w:eastAsia="ru-RU"/>
              </w:rPr>
              <w:t xml:space="preserve">Grunduirea suprafetelor interioare a peretilor </w:t>
            </w:r>
          </w:p>
        </w:tc>
        <w:tc>
          <w:tcPr>
            <w:tcW w:w="1560" w:type="dxa"/>
            <w:tcBorders>
              <w:top w:val="single" w:sz="4" w:space="0" w:color="auto"/>
              <w:bottom w:val="single" w:sz="4" w:space="0" w:color="auto"/>
            </w:tcBorders>
            <w:vAlign w:val="center"/>
          </w:tcPr>
          <w:p w14:paraId="1420E9D3"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DB706F0" w14:textId="77777777" w:rsidR="000D50BF" w:rsidRPr="00DB3CB7" w:rsidRDefault="000D50BF" w:rsidP="003D0077">
            <w:pPr>
              <w:autoSpaceDE w:val="0"/>
              <w:autoSpaceDN w:val="0"/>
              <w:jc w:val="center"/>
              <w:rPr>
                <w:lang w:val="ru-RU" w:eastAsia="ru-RU"/>
              </w:rPr>
            </w:pPr>
            <w:r w:rsidRPr="00DB3CB7">
              <w:rPr>
                <w:lang w:val="ru-RU" w:eastAsia="ru-RU"/>
              </w:rPr>
              <w:t>219,50</w:t>
            </w:r>
          </w:p>
        </w:tc>
      </w:tr>
      <w:tr w:rsidR="000D50BF" w:rsidRPr="00DB3CB7" w14:paraId="22CB26F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9839B6" w14:textId="77777777" w:rsidR="000D50BF" w:rsidRPr="00DB3CB7" w:rsidRDefault="000D50BF" w:rsidP="003D0077">
            <w:pPr>
              <w:autoSpaceDE w:val="0"/>
              <w:autoSpaceDN w:val="0"/>
              <w:rPr>
                <w:lang w:val="ru-RU" w:eastAsia="ru-RU"/>
              </w:rPr>
            </w:pPr>
            <w:r w:rsidRPr="00DB3CB7">
              <w:rPr>
                <w:lang w:val="ru-RU" w:eastAsia="ru-RU"/>
              </w:rPr>
              <w:t xml:space="preserve"> 7</w:t>
            </w:r>
          </w:p>
        </w:tc>
        <w:tc>
          <w:tcPr>
            <w:tcW w:w="1701" w:type="dxa"/>
            <w:tcBorders>
              <w:top w:val="single" w:sz="4" w:space="0" w:color="auto"/>
              <w:bottom w:val="single" w:sz="4" w:space="0" w:color="auto"/>
            </w:tcBorders>
            <w:vAlign w:val="center"/>
          </w:tcPr>
          <w:p w14:paraId="3FEAF208" w14:textId="77777777" w:rsidR="000D50BF" w:rsidRPr="00DB3CB7" w:rsidRDefault="000D50BF" w:rsidP="003D0077">
            <w:pPr>
              <w:autoSpaceDE w:val="0"/>
              <w:autoSpaceDN w:val="0"/>
              <w:rPr>
                <w:lang w:val="en-US" w:eastAsia="ru-RU"/>
              </w:rPr>
            </w:pPr>
            <w:r w:rsidRPr="00DB3CB7">
              <w:rPr>
                <w:lang w:val="en-US" w:eastAsia="ru-RU"/>
              </w:rPr>
              <w:t>CN06A</w:t>
            </w:r>
          </w:p>
          <w:p w14:paraId="3353E5F6"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4A9EC07" w14:textId="77777777" w:rsidR="000D50BF" w:rsidRPr="00DB3CB7" w:rsidRDefault="000D50BF" w:rsidP="003D0077">
            <w:pPr>
              <w:autoSpaceDE w:val="0"/>
              <w:autoSpaceDN w:val="0"/>
              <w:adjustRightInd w:val="0"/>
              <w:rPr>
                <w:lang w:val="en-US" w:eastAsia="ru-RU"/>
              </w:rPr>
            </w:pPr>
            <w:r w:rsidRPr="00DB3CB7">
              <w:rPr>
                <w:lang w:val="en-US" w:eastAsia="ru-RU"/>
              </w:rPr>
              <w:t>Vopsitorii interioare cu vopsea pe baza de copolimeri vinilici in emulsie apoasa,  aplicate in 2 straturi pe glet existent, executate manual (</w:t>
            </w:r>
            <w:r w:rsidRPr="00DB3CB7">
              <w:rPr>
                <w:lang w:val="ru-RU" w:eastAsia="ru-RU"/>
              </w:rPr>
              <w:t>стены</w:t>
            </w:r>
            <w:r w:rsidRPr="00DB3CB7">
              <w:rPr>
                <w:lang w:val="en-US" w:eastAsia="ru-RU"/>
              </w:rPr>
              <w:t>)</w:t>
            </w:r>
          </w:p>
        </w:tc>
        <w:tc>
          <w:tcPr>
            <w:tcW w:w="1560" w:type="dxa"/>
            <w:tcBorders>
              <w:top w:val="single" w:sz="4" w:space="0" w:color="auto"/>
              <w:bottom w:val="single" w:sz="4" w:space="0" w:color="auto"/>
            </w:tcBorders>
            <w:vAlign w:val="center"/>
          </w:tcPr>
          <w:p w14:paraId="75D0A454"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03D17E9" w14:textId="77777777" w:rsidR="000D50BF" w:rsidRPr="00DB3CB7" w:rsidRDefault="000D50BF" w:rsidP="003D0077">
            <w:pPr>
              <w:autoSpaceDE w:val="0"/>
              <w:autoSpaceDN w:val="0"/>
              <w:jc w:val="center"/>
              <w:rPr>
                <w:lang w:val="ru-RU" w:eastAsia="ru-RU"/>
              </w:rPr>
            </w:pPr>
            <w:r w:rsidRPr="00DB3CB7">
              <w:rPr>
                <w:lang w:val="ru-RU" w:eastAsia="ru-RU"/>
              </w:rPr>
              <w:t>219,50</w:t>
            </w:r>
          </w:p>
        </w:tc>
      </w:tr>
      <w:tr w:rsidR="000D50BF" w:rsidRPr="00DB3CB7" w14:paraId="5AC4EACD" w14:textId="77777777" w:rsidTr="003D0077">
        <w:tc>
          <w:tcPr>
            <w:tcW w:w="709" w:type="dxa"/>
            <w:tcBorders>
              <w:top w:val="nil"/>
              <w:left w:val="single" w:sz="6" w:space="0" w:color="auto"/>
              <w:bottom w:val="nil"/>
              <w:right w:val="nil"/>
            </w:tcBorders>
          </w:tcPr>
          <w:p w14:paraId="66A31CC9"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1A942E4D"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1C10D4D"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1.2. Pardoseli</w:t>
            </w:r>
          </w:p>
        </w:tc>
        <w:tc>
          <w:tcPr>
            <w:tcW w:w="1560" w:type="dxa"/>
            <w:tcBorders>
              <w:top w:val="nil"/>
              <w:left w:val="single" w:sz="6" w:space="0" w:color="auto"/>
              <w:bottom w:val="nil"/>
              <w:right w:val="nil"/>
            </w:tcBorders>
          </w:tcPr>
          <w:p w14:paraId="262807D5"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8C14D72" w14:textId="77777777" w:rsidR="000D50BF" w:rsidRPr="00DB3CB7" w:rsidRDefault="000D50BF" w:rsidP="003D0077">
            <w:pPr>
              <w:autoSpaceDE w:val="0"/>
              <w:autoSpaceDN w:val="0"/>
              <w:rPr>
                <w:lang w:val="ru-RU" w:eastAsia="ru-RU"/>
              </w:rPr>
            </w:pPr>
          </w:p>
        </w:tc>
      </w:tr>
      <w:tr w:rsidR="000D50BF" w:rsidRPr="00DB3CB7" w14:paraId="1158413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7092E3" w14:textId="77777777" w:rsidR="000D50BF" w:rsidRPr="00DB3CB7" w:rsidRDefault="000D50BF" w:rsidP="003D0077">
            <w:pPr>
              <w:autoSpaceDE w:val="0"/>
              <w:autoSpaceDN w:val="0"/>
              <w:rPr>
                <w:lang w:val="ru-RU" w:eastAsia="ru-RU"/>
              </w:rPr>
            </w:pPr>
            <w:r w:rsidRPr="00DB3CB7">
              <w:rPr>
                <w:lang w:val="ru-RU" w:eastAsia="ru-RU"/>
              </w:rPr>
              <w:t>8</w:t>
            </w:r>
          </w:p>
        </w:tc>
        <w:tc>
          <w:tcPr>
            <w:tcW w:w="1701" w:type="dxa"/>
            <w:tcBorders>
              <w:top w:val="single" w:sz="4" w:space="0" w:color="auto"/>
              <w:bottom w:val="single" w:sz="4" w:space="0" w:color="auto"/>
            </w:tcBorders>
            <w:vAlign w:val="center"/>
          </w:tcPr>
          <w:p w14:paraId="2CBFF531" w14:textId="77777777" w:rsidR="000D50BF" w:rsidRPr="00DB3CB7" w:rsidRDefault="000D50BF" w:rsidP="003D0077">
            <w:pPr>
              <w:autoSpaceDE w:val="0"/>
              <w:autoSpaceDN w:val="0"/>
              <w:rPr>
                <w:lang w:val="en-US" w:eastAsia="ru-RU"/>
              </w:rPr>
            </w:pPr>
            <w:r w:rsidRPr="00DB3CB7">
              <w:rPr>
                <w:lang w:val="en-US" w:eastAsia="ru-RU"/>
              </w:rPr>
              <w:t>CG01A</w:t>
            </w:r>
          </w:p>
          <w:p w14:paraId="5B2E33C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684AD50" w14:textId="77777777" w:rsidR="000D50BF" w:rsidRPr="00DB3CB7" w:rsidRDefault="000D50BF" w:rsidP="003D0077">
            <w:pPr>
              <w:autoSpaceDE w:val="0"/>
              <w:autoSpaceDN w:val="0"/>
              <w:adjustRightInd w:val="0"/>
              <w:rPr>
                <w:lang w:val="en-US" w:eastAsia="ru-RU"/>
              </w:rPr>
            </w:pPr>
            <w:r w:rsidRPr="00DB3CB7">
              <w:rPr>
                <w:lang w:val="en-US" w:eastAsia="ru-RU"/>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7AF997FF"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4490BD8" w14:textId="77777777" w:rsidR="000D50BF" w:rsidRPr="00DB3CB7" w:rsidRDefault="000D50BF" w:rsidP="003D0077">
            <w:pPr>
              <w:autoSpaceDE w:val="0"/>
              <w:autoSpaceDN w:val="0"/>
              <w:jc w:val="center"/>
              <w:rPr>
                <w:lang w:val="ru-RU" w:eastAsia="ru-RU"/>
              </w:rPr>
            </w:pPr>
            <w:r w:rsidRPr="00DB3CB7">
              <w:rPr>
                <w:lang w:val="ru-RU" w:eastAsia="ru-RU"/>
              </w:rPr>
              <w:t>77,70</w:t>
            </w:r>
          </w:p>
        </w:tc>
      </w:tr>
      <w:tr w:rsidR="000D50BF" w:rsidRPr="00DB3CB7" w14:paraId="76576FF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A124E" w14:textId="77777777" w:rsidR="000D50BF" w:rsidRPr="00DB3CB7" w:rsidRDefault="000D50BF" w:rsidP="003D0077">
            <w:pPr>
              <w:autoSpaceDE w:val="0"/>
              <w:autoSpaceDN w:val="0"/>
              <w:rPr>
                <w:lang w:val="ru-RU" w:eastAsia="ru-RU"/>
              </w:rPr>
            </w:pPr>
            <w:r w:rsidRPr="00DB3CB7">
              <w:rPr>
                <w:lang w:val="ru-RU" w:eastAsia="ru-RU"/>
              </w:rPr>
              <w:t xml:space="preserve"> 9</w:t>
            </w:r>
          </w:p>
        </w:tc>
        <w:tc>
          <w:tcPr>
            <w:tcW w:w="1701" w:type="dxa"/>
            <w:tcBorders>
              <w:top w:val="single" w:sz="4" w:space="0" w:color="auto"/>
              <w:bottom w:val="single" w:sz="4" w:space="0" w:color="auto"/>
            </w:tcBorders>
            <w:vAlign w:val="center"/>
          </w:tcPr>
          <w:p w14:paraId="402CE678" w14:textId="77777777" w:rsidR="000D50BF" w:rsidRPr="00DB3CB7" w:rsidRDefault="000D50BF" w:rsidP="003D0077">
            <w:pPr>
              <w:autoSpaceDE w:val="0"/>
              <w:autoSpaceDN w:val="0"/>
              <w:rPr>
                <w:lang w:val="en-US" w:eastAsia="ru-RU"/>
              </w:rPr>
            </w:pPr>
            <w:r w:rsidRPr="00DB3CB7">
              <w:rPr>
                <w:lang w:val="en-US" w:eastAsia="ru-RU"/>
              </w:rPr>
              <w:t>CG01A1</w:t>
            </w:r>
          </w:p>
          <w:p w14:paraId="159262EA"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BE962E8" w14:textId="77777777" w:rsidR="000D50BF" w:rsidRPr="00DB3CB7" w:rsidRDefault="000D50BF" w:rsidP="003D0077">
            <w:pPr>
              <w:autoSpaceDE w:val="0"/>
              <w:autoSpaceDN w:val="0"/>
              <w:adjustRightInd w:val="0"/>
              <w:rPr>
                <w:lang w:val="en-US" w:eastAsia="ru-RU"/>
              </w:rPr>
            </w:pPr>
            <w:r w:rsidRPr="00DB3CB7">
              <w:rPr>
                <w:lang w:val="en-US" w:eastAsia="ru-RU"/>
              </w:rPr>
              <w:t>Strat suport pentru pardoseli executat din mortar din ciment M 100-T de 3 cm grosime cu fata driscuita fin.Diferenta in plus sau in minus pentru fiecare 0,5 cm de strat suport din mortar M 100-T,  se adauga sau se scade (k=4)</w:t>
            </w:r>
          </w:p>
        </w:tc>
        <w:tc>
          <w:tcPr>
            <w:tcW w:w="1560" w:type="dxa"/>
            <w:tcBorders>
              <w:top w:val="single" w:sz="4" w:space="0" w:color="auto"/>
              <w:bottom w:val="single" w:sz="4" w:space="0" w:color="auto"/>
            </w:tcBorders>
            <w:vAlign w:val="center"/>
          </w:tcPr>
          <w:p w14:paraId="33842517"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F8FAFC8" w14:textId="77777777" w:rsidR="000D50BF" w:rsidRPr="00DB3CB7" w:rsidRDefault="000D50BF" w:rsidP="003D0077">
            <w:pPr>
              <w:autoSpaceDE w:val="0"/>
              <w:autoSpaceDN w:val="0"/>
              <w:jc w:val="center"/>
              <w:rPr>
                <w:lang w:val="ru-RU" w:eastAsia="ru-RU"/>
              </w:rPr>
            </w:pPr>
            <w:r w:rsidRPr="00DB3CB7">
              <w:rPr>
                <w:lang w:val="ru-RU" w:eastAsia="ru-RU"/>
              </w:rPr>
              <w:t>77,70</w:t>
            </w:r>
          </w:p>
        </w:tc>
      </w:tr>
      <w:tr w:rsidR="000D50BF" w:rsidRPr="00DB3CB7" w14:paraId="6DFB463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6FF8C8" w14:textId="77777777" w:rsidR="000D50BF" w:rsidRPr="00DB3CB7" w:rsidRDefault="000D50BF" w:rsidP="003D0077">
            <w:pPr>
              <w:autoSpaceDE w:val="0"/>
              <w:autoSpaceDN w:val="0"/>
              <w:rPr>
                <w:lang w:val="ru-RU" w:eastAsia="ru-RU"/>
              </w:rPr>
            </w:pPr>
            <w:r w:rsidRPr="00DB3CB7">
              <w:rPr>
                <w:lang w:val="ru-RU" w:eastAsia="ru-RU"/>
              </w:rPr>
              <w:t xml:space="preserve"> 10</w:t>
            </w:r>
          </w:p>
        </w:tc>
        <w:tc>
          <w:tcPr>
            <w:tcW w:w="1701" w:type="dxa"/>
            <w:tcBorders>
              <w:top w:val="single" w:sz="4" w:space="0" w:color="auto"/>
              <w:bottom w:val="single" w:sz="4" w:space="0" w:color="auto"/>
            </w:tcBorders>
            <w:vAlign w:val="center"/>
          </w:tcPr>
          <w:p w14:paraId="49A7C93A" w14:textId="77777777" w:rsidR="000D50BF" w:rsidRPr="00DB3CB7" w:rsidRDefault="000D50BF" w:rsidP="003D0077">
            <w:pPr>
              <w:autoSpaceDE w:val="0"/>
              <w:autoSpaceDN w:val="0"/>
              <w:rPr>
                <w:lang w:val="en-US" w:eastAsia="ru-RU"/>
              </w:rPr>
            </w:pPr>
            <w:r w:rsidRPr="00DB3CB7">
              <w:rPr>
                <w:lang w:val="en-US" w:eastAsia="ru-RU"/>
              </w:rPr>
              <w:t>CN53A</w:t>
            </w:r>
          </w:p>
          <w:p w14:paraId="44DF953B"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06CC622"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pardoselilor cu betonocontact</w:t>
            </w:r>
          </w:p>
        </w:tc>
        <w:tc>
          <w:tcPr>
            <w:tcW w:w="1560" w:type="dxa"/>
            <w:tcBorders>
              <w:top w:val="single" w:sz="4" w:space="0" w:color="auto"/>
              <w:bottom w:val="single" w:sz="4" w:space="0" w:color="auto"/>
            </w:tcBorders>
            <w:vAlign w:val="center"/>
          </w:tcPr>
          <w:p w14:paraId="77F9EE0D"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A2E518C" w14:textId="77777777" w:rsidR="000D50BF" w:rsidRPr="00DB3CB7" w:rsidRDefault="000D50BF" w:rsidP="003D0077">
            <w:pPr>
              <w:autoSpaceDE w:val="0"/>
              <w:autoSpaceDN w:val="0"/>
              <w:jc w:val="center"/>
              <w:rPr>
                <w:lang w:val="ru-RU" w:eastAsia="ru-RU"/>
              </w:rPr>
            </w:pPr>
            <w:r w:rsidRPr="00DB3CB7">
              <w:rPr>
                <w:lang w:val="ru-RU" w:eastAsia="ru-RU"/>
              </w:rPr>
              <w:t>77,70</w:t>
            </w:r>
          </w:p>
        </w:tc>
      </w:tr>
      <w:tr w:rsidR="000D50BF" w:rsidRPr="00DB3CB7" w14:paraId="15CBDB4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C0B9F0" w14:textId="77777777" w:rsidR="000D50BF" w:rsidRPr="00DB3CB7" w:rsidRDefault="000D50BF" w:rsidP="003D0077">
            <w:pPr>
              <w:autoSpaceDE w:val="0"/>
              <w:autoSpaceDN w:val="0"/>
              <w:rPr>
                <w:lang w:val="ru-RU" w:eastAsia="ru-RU"/>
              </w:rPr>
            </w:pPr>
            <w:r w:rsidRPr="00DB3CB7">
              <w:rPr>
                <w:lang w:val="ru-RU" w:eastAsia="ru-RU"/>
              </w:rPr>
              <w:t xml:space="preserve"> 11</w:t>
            </w:r>
          </w:p>
        </w:tc>
        <w:tc>
          <w:tcPr>
            <w:tcW w:w="1701" w:type="dxa"/>
            <w:tcBorders>
              <w:top w:val="single" w:sz="4" w:space="0" w:color="auto"/>
              <w:bottom w:val="single" w:sz="4" w:space="0" w:color="auto"/>
            </w:tcBorders>
            <w:vAlign w:val="center"/>
          </w:tcPr>
          <w:p w14:paraId="0BAA1B03" w14:textId="77777777" w:rsidR="000D50BF" w:rsidRPr="00DB3CB7" w:rsidRDefault="000D50BF" w:rsidP="003D0077">
            <w:pPr>
              <w:autoSpaceDE w:val="0"/>
              <w:autoSpaceDN w:val="0"/>
              <w:rPr>
                <w:lang w:val="en-US" w:eastAsia="ru-RU"/>
              </w:rPr>
            </w:pPr>
            <w:r w:rsidRPr="00DB3CB7">
              <w:rPr>
                <w:lang w:val="en-US" w:eastAsia="ru-RU"/>
              </w:rPr>
              <w:t>CG50A</w:t>
            </w:r>
          </w:p>
          <w:p w14:paraId="17DAE80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40344C1" w14:textId="77777777" w:rsidR="000D50BF" w:rsidRPr="00DB3CB7" w:rsidRDefault="000D50BF" w:rsidP="003D0077">
            <w:pPr>
              <w:autoSpaceDE w:val="0"/>
              <w:autoSpaceDN w:val="0"/>
              <w:adjustRightInd w:val="0"/>
              <w:rPr>
                <w:lang w:val="en-US" w:eastAsia="ru-RU"/>
              </w:rPr>
            </w:pPr>
            <w:r w:rsidRPr="00DB3CB7">
              <w:rPr>
                <w:lang w:val="en-US" w:eastAsia="ru-RU"/>
              </w:rPr>
              <w:t xml:space="preserve">Executarea pardoselilor din granit ceramic fixate pe adeziv: dimensiunile placilor sub 40x40 cm </w:t>
            </w:r>
          </w:p>
        </w:tc>
        <w:tc>
          <w:tcPr>
            <w:tcW w:w="1560" w:type="dxa"/>
            <w:tcBorders>
              <w:top w:val="single" w:sz="4" w:space="0" w:color="auto"/>
              <w:bottom w:val="single" w:sz="4" w:space="0" w:color="auto"/>
            </w:tcBorders>
            <w:vAlign w:val="center"/>
          </w:tcPr>
          <w:p w14:paraId="4C718A83"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ADB9ABB" w14:textId="77777777" w:rsidR="000D50BF" w:rsidRPr="00DB3CB7" w:rsidRDefault="000D50BF" w:rsidP="003D0077">
            <w:pPr>
              <w:autoSpaceDE w:val="0"/>
              <w:autoSpaceDN w:val="0"/>
              <w:jc w:val="center"/>
              <w:rPr>
                <w:lang w:val="ru-RU" w:eastAsia="ru-RU"/>
              </w:rPr>
            </w:pPr>
            <w:r w:rsidRPr="00DB3CB7">
              <w:rPr>
                <w:lang w:val="ru-RU" w:eastAsia="ru-RU"/>
              </w:rPr>
              <w:t>77,70</w:t>
            </w:r>
          </w:p>
        </w:tc>
      </w:tr>
      <w:tr w:rsidR="000D50BF" w:rsidRPr="00DB3CB7" w14:paraId="3DC7307F" w14:textId="77777777" w:rsidTr="003D0077">
        <w:tc>
          <w:tcPr>
            <w:tcW w:w="709" w:type="dxa"/>
            <w:tcBorders>
              <w:top w:val="nil"/>
              <w:left w:val="single" w:sz="6" w:space="0" w:color="auto"/>
              <w:bottom w:val="nil"/>
              <w:right w:val="nil"/>
            </w:tcBorders>
          </w:tcPr>
          <w:p w14:paraId="48A87A2D"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0263F774"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018CE38"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1.3. Tavan</w:t>
            </w:r>
          </w:p>
        </w:tc>
        <w:tc>
          <w:tcPr>
            <w:tcW w:w="1560" w:type="dxa"/>
            <w:tcBorders>
              <w:top w:val="nil"/>
              <w:left w:val="single" w:sz="6" w:space="0" w:color="auto"/>
              <w:bottom w:val="nil"/>
              <w:right w:val="nil"/>
            </w:tcBorders>
          </w:tcPr>
          <w:p w14:paraId="62AC1336"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7E69D96D" w14:textId="77777777" w:rsidR="000D50BF" w:rsidRPr="00DB3CB7" w:rsidRDefault="000D50BF" w:rsidP="003D0077">
            <w:pPr>
              <w:autoSpaceDE w:val="0"/>
              <w:autoSpaceDN w:val="0"/>
              <w:rPr>
                <w:lang w:val="ru-RU" w:eastAsia="ru-RU"/>
              </w:rPr>
            </w:pPr>
          </w:p>
        </w:tc>
      </w:tr>
      <w:tr w:rsidR="000D50BF" w:rsidRPr="00DB3CB7" w14:paraId="60B809A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9C4265" w14:textId="77777777" w:rsidR="000D50BF" w:rsidRPr="00DB3CB7" w:rsidRDefault="000D50BF" w:rsidP="003D0077">
            <w:pPr>
              <w:autoSpaceDE w:val="0"/>
              <w:autoSpaceDN w:val="0"/>
              <w:rPr>
                <w:lang w:val="ru-RU" w:eastAsia="ru-RU"/>
              </w:rPr>
            </w:pPr>
            <w:r w:rsidRPr="00DB3CB7">
              <w:rPr>
                <w:lang w:val="ru-RU" w:eastAsia="ru-RU"/>
              </w:rPr>
              <w:t>12</w:t>
            </w:r>
          </w:p>
        </w:tc>
        <w:tc>
          <w:tcPr>
            <w:tcW w:w="1701" w:type="dxa"/>
            <w:tcBorders>
              <w:top w:val="single" w:sz="4" w:space="0" w:color="auto"/>
              <w:bottom w:val="single" w:sz="4" w:space="0" w:color="auto"/>
            </w:tcBorders>
            <w:vAlign w:val="center"/>
          </w:tcPr>
          <w:p w14:paraId="0EABD065" w14:textId="77777777" w:rsidR="000D50BF" w:rsidRPr="00DB3CB7" w:rsidRDefault="000D50BF" w:rsidP="003D0077">
            <w:pPr>
              <w:autoSpaceDE w:val="0"/>
              <w:autoSpaceDN w:val="0"/>
              <w:rPr>
                <w:lang w:val="en-US" w:eastAsia="ru-RU"/>
              </w:rPr>
            </w:pPr>
            <w:r w:rsidRPr="00DB3CB7">
              <w:rPr>
                <w:lang w:val="en-US" w:eastAsia="ru-RU"/>
              </w:rPr>
              <w:t>CN53A</w:t>
            </w:r>
          </w:p>
          <w:p w14:paraId="706672E7"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552FB4F"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tavanelor cu betonocontact</w:t>
            </w:r>
          </w:p>
        </w:tc>
        <w:tc>
          <w:tcPr>
            <w:tcW w:w="1560" w:type="dxa"/>
            <w:tcBorders>
              <w:top w:val="single" w:sz="4" w:space="0" w:color="auto"/>
              <w:bottom w:val="single" w:sz="4" w:space="0" w:color="auto"/>
            </w:tcBorders>
            <w:vAlign w:val="center"/>
          </w:tcPr>
          <w:p w14:paraId="7B7FD50C"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21D14E8" w14:textId="77777777" w:rsidR="000D50BF" w:rsidRPr="00DB3CB7" w:rsidRDefault="000D50BF" w:rsidP="003D0077">
            <w:pPr>
              <w:autoSpaceDE w:val="0"/>
              <w:autoSpaceDN w:val="0"/>
              <w:jc w:val="center"/>
              <w:rPr>
                <w:lang w:val="ru-RU" w:eastAsia="ru-RU"/>
              </w:rPr>
            </w:pPr>
            <w:r w:rsidRPr="00DB3CB7">
              <w:rPr>
                <w:lang w:val="ru-RU" w:eastAsia="ru-RU"/>
              </w:rPr>
              <w:t>77,70</w:t>
            </w:r>
          </w:p>
        </w:tc>
      </w:tr>
      <w:tr w:rsidR="000D50BF" w:rsidRPr="00DB3CB7" w14:paraId="59B9925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584CBA" w14:textId="77777777" w:rsidR="000D50BF" w:rsidRPr="00DB3CB7" w:rsidRDefault="000D50BF" w:rsidP="003D0077">
            <w:pPr>
              <w:autoSpaceDE w:val="0"/>
              <w:autoSpaceDN w:val="0"/>
              <w:rPr>
                <w:lang w:val="ru-RU" w:eastAsia="ru-RU"/>
              </w:rPr>
            </w:pPr>
            <w:r w:rsidRPr="00DB3CB7">
              <w:rPr>
                <w:lang w:val="ru-RU" w:eastAsia="ru-RU"/>
              </w:rPr>
              <w:t xml:space="preserve"> 13</w:t>
            </w:r>
          </w:p>
        </w:tc>
        <w:tc>
          <w:tcPr>
            <w:tcW w:w="1701" w:type="dxa"/>
            <w:tcBorders>
              <w:top w:val="single" w:sz="4" w:space="0" w:color="auto"/>
              <w:bottom w:val="single" w:sz="4" w:space="0" w:color="auto"/>
            </w:tcBorders>
            <w:vAlign w:val="center"/>
          </w:tcPr>
          <w:p w14:paraId="4984405B" w14:textId="77777777" w:rsidR="000D50BF" w:rsidRPr="00DB3CB7" w:rsidRDefault="000D50BF" w:rsidP="003D0077">
            <w:pPr>
              <w:autoSpaceDE w:val="0"/>
              <w:autoSpaceDN w:val="0"/>
              <w:rPr>
                <w:lang w:val="en-US" w:eastAsia="ru-RU"/>
              </w:rPr>
            </w:pPr>
            <w:r w:rsidRPr="00DB3CB7">
              <w:rPr>
                <w:lang w:val="en-US" w:eastAsia="ru-RU"/>
              </w:rPr>
              <w:t>CF52B</w:t>
            </w:r>
          </w:p>
          <w:p w14:paraId="71A5B327"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CD6E609" w14:textId="77777777" w:rsidR="000D50BF" w:rsidRPr="00DB3CB7" w:rsidRDefault="000D50BF" w:rsidP="003D0077">
            <w:pPr>
              <w:autoSpaceDE w:val="0"/>
              <w:autoSpaceDN w:val="0"/>
              <w:adjustRightInd w:val="0"/>
              <w:rPr>
                <w:lang w:val="en-US" w:eastAsia="ru-RU"/>
              </w:rPr>
            </w:pPr>
            <w:r w:rsidRPr="00DB3CB7">
              <w:rPr>
                <w:lang w:val="en-US" w:eastAsia="ru-RU"/>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5B43E5AC"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6CEE1CE" w14:textId="77777777" w:rsidR="000D50BF" w:rsidRPr="00DB3CB7" w:rsidRDefault="000D50BF" w:rsidP="003D0077">
            <w:pPr>
              <w:autoSpaceDE w:val="0"/>
              <w:autoSpaceDN w:val="0"/>
              <w:jc w:val="center"/>
              <w:rPr>
                <w:lang w:val="ru-RU" w:eastAsia="ru-RU"/>
              </w:rPr>
            </w:pPr>
            <w:r w:rsidRPr="00DB3CB7">
              <w:rPr>
                <w:lang w:val="ru-RU" w:eastAsia="ru-RU"/>
              </w:rPr>
              <w:t>77,70</w:t>
            </w:r>
          </w:p>
        </w:tc>
      </w:tr>
      <w:tr w:rsidR="000D50BF" w:rsidRPr="00DB3CB7" w14:paraId="496AED2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312DFD" w14:textId="77777777" w:rsidR="000D50BF" w:rsidRPr="00DB3CB7" w:rsidRDefault="000D50BF" w:rsidP="003D0077">
            <w:pPr>
              <w:autoSpaceDE w:val="0"/>
              <w:autoSpaceDN w:val="0"/>
              <w:rPr>
                <w:lang w:val="ru-RU" w:eastAsia="ru-RU"/>
              </w:rPr>
            </w:pPr>
            <w:r w:rsidRPr="00DB3CB7">
              <w:rPr>
                <w:lang w:val="ru-RU" w:eastAsia="ru-RU"/>
              </w:rPr>
              <w:t xml:space="preserve"> 14</w:t>
            </w:r>
          </w:p>
        </w:tc>
        <w:tc>
          <w:tcPr>
            <w:tcW w:w="1701" w:type="dxa"/>
            <w:tcBorders>
              <w:top w:val="single" w:sz="4" w:space="0" w:color="auto"/>
              <w:bottom w:val="single" w:sz="4" w:space="0" w:color="auto"/>
            </w:tcBorders>
            <w:vAlign w:val="center"/>
          </w:tcPr>
          <w:p w14:paraId="5CBE16D4" w14:textId="77777777" w:rsidR="000D50BF" w:rsidRPr="00DB3CB7" w:rsidRDefault="000D50BF" w:rsidP="003D0077">
            <w:pPr>
              <w:autoSpaceDE w:val="0"/>
              <w:autoSpaceDN w:val="0"/>
              <w:rPr>
                <w:lang w:val="en-US" w:eastAsia="ru-RU"/>
              </w:rPr>
            </w:pPr>
            <w:r w:rsidRPr="00DB3CB7">
              <w:rPr>
                <w:lang w:val="en-US" w:eastAsia="ru-RU"/>
              </w:rPr>
              <w:t>CF17C</w:t>
            </w:r>
          </w:p>
          <w:p w14:paraId="037EADA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DD83243" w14:textId="77777777" w:rsidR="000D50BF" w:rsidRPr="00DB3CB7" w:rsidRDefault="000D50BF" w:rsidP="003D0077">
            <w:pPr>
              <w:autoSpaceDE w:val="0"/>
              <w:autoSpaceDN w:val="0"/>
              <w:adjustRightInd w:val="0"/>
              <w:rPr>
                <w:lang w:val="en-US" w:eastAsia="ru-RU"/>
              </w:rPr>
            </w:pPr>
            <w:r w:rsidRPr="00DB3CB7">
              <w:rPr>
                <w:lang w:val="en-US" w:eastAsia="ru-RU"/>
              </w:rPr>
              <w:t xml:space="preserve">Diverse lucrari - strat de impaslitura din fibra de sticla aplicat pe suprafata elementelor </w:t>
            </w:r>
            <w:r w:rsidRPr="00DB3CB7">
              <w:rPr>
                <w:lang w:val="en-US" w:eastAsia="ru-RU"/>
              </w:rPr>
              <w:lastRenderedPageBreak/>
              <w:t>prefabricate din b.c.a. lipit cu aracet, inclusiv stratul de amorsaj</w:t>
            </w:r>
          </w:p>
        </w:tc>
        <w:tc>
          <w:tcPr>
            <w:tcW w:w="1560" w:type="dxa"/>
            <w:tcBorders>
              <w:top w:val="single" w:sz="4" w:space="0" w:color="auto"/>
              <w:bottom w:val="single" w:sz="4" w:space="0" w:color="auto"/>
            </w:tcBorders>
            <w:vAlign w:val="center"/>
          </w:tcPr>
          <w:p w14:paraId="5A0D0B55" w14:textId="77777777" w:rsidR="000D50BF" w:rsidRPr="00DB3CB7" w:rsidRDefault="000D50BF" w:rsidP="003D0077">
            <w:pPr>
              <w:autoSpaceDE w:val="0"/>
              <w:autoSpaceDN w:val="0"/>
              <w:jc w:val="center"/>
              <w:rPr>
                <w:lang w:val="ru-RU" w:eastAsia="ru-RU"/>
              </w:rPr>
            </w:pPr>
            <w:r w:rsidRPr="00DB3CB7">
              <w:rPr>
                <w:lang w:val="ru-RU" w:eastAsia="ru-RU"/>
              </w:rPr>
              <w:lastRenderedPageBreak/>
              <w:t>m2</w:t>
            </w:r>
          </w:p>
        </w:tc>
        <w:tc>
          <w:tcPr>
            <w:tcW w:w="1559" w:type="dxa"/>
            <w:tcBorders>
              <w:top w:val="single" w:sz="4" w:space="0" w:color="auto"/>
              <w:bottom w:val="single" w:sz="4" w:space="0" w:color="auto"/>
            </w:tcBorders>
            <w:vAlign w:val="center"/>
          </w:tcPr>
          <w:p w14:paraId="4178914C" w14:textId="77777777" w:rsidR="000D50BF" w:rsidRPr="00DB3CB7" w:rsidRDefault="000D50BF" w:rsidP="003D0077">
            <w:pPr>
              <w:autoSpaceDE w:val="0"/>
              <w:autoSpaceDN w:val="0"/>
              <w:jc w:val="center"/>
              <w:rPr>
                <w:lang w:val="ru-RU" w:eastAsia="ru-RU"/>
              </w:rPr>
            </w:pPr>
            <w:r w:rsidRPr="00DB3CB7">
              <w:rPr>
                <w:lang w:val="ru-RU" w:eastAsia="ru-RU"/>
              </w:rPr>
              <w:t>77,70</w:t>
            </w:r>
          </w:p>
        </w:tc>
      </w:tr>
      <w:tr w:rsidR="000D50BF" w:rsidRPr="00DB3CB7" w14:paraId="10C3371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188ACC" w14:textId="77777777" w:rsidR="000D50BF" w:rsidRPr="00DB3CB7" w:rsidRDefault="000D50BF" w:rsidP="003D0077">
            <w:pPr>
              <w:autoSpaceDE w:val="0"/>
              <w:autoSpaceDN w:val="0"/>
              <w:rPr>
                <w:lang w:val="ru-RU" w:eastAsia="ru-RU"/>
              </w:rPr>
            </w:pPr>
            <w:r w:rsidRPr="00DB3CB7">
              <w:rPr>
                <w:lang w:val="ru-RU" w:eastAsia="ru-RU"/>
              </w:rPr>
              <w:lastRenderedPageBreak/>
              <w:t xml:space="preserve"> 15</w:t>
            </w:r>
          </w:p>
        </w:tc>
        <w:tc>
          <w:tcPr>
            <w:tcW w:w="1701" w:type="dxa"/>
            <w:tcBorders>
              <w:top w:val="single" w:sz="4" w:space="0" w:color="auto"/>
              <w:bottom w:val="single" w:sz="4" w:space="0" w:color="auto"/>
            </w:tcBorders>
            <w:vAlign w:val="center"/>
          </w:tcPr>
          <w:p w14:paraId="16916C3C" w14:textId="77777777" w:rsidR="000D50BF" w:rsidRPr="00DB3CB7" w:rsidRDefault="000D50BF" w:rsidP="003D0077">
            <w:pPr>
              <w:autoSpaceDE w:val="0"/>
              <w:autoSpaceDN w:val="0"/>
              <w:rPr>
                <w:lang w:val="en-US" w:eastAsia="ru-RU"/>
              </w:rPr>
            </w:pPr>
            <w:r w:rsidRPr="00DB3CB7">
              <w:rPr>
                <w:lang w:val="en-US" w:eastAsia="ru-RU"/>
              </w:rPr>
              <w:t>CF57A</w:t>
            </w:r>
          </w:p>
          <w:p w14:paraId="63F1EF2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37044DE"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chitului pe baza de ipsos "Eurofin" grosime 1,0 mm pe suprafetele  peretilor,  coloanelor  </w:t>
            </w:r>
          </w:p>
        </w:tc>
        <w:tc>
          <w:tcPr>
            <w:tcW w:w="1560" w:type="dxa"/>
            <w:tcBorders>
              <w:top w:val="single" w:sz="4" w:space="0" w:color="auto"/>
              <w:bottom w:val="single" w:sz="4" w:space="0" w:color="auto"/>
            </w:tcBorders>
            <w:vAlign w:val="center"/>
          </w:tcPr>
          <w:p w14:paraId="150EDE1B"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66B6309" w14:textId="77777777" w:rsidR="000D50BF" w:rsidRPr="00DB3CB7" w:rsidRDefault="000D50BF" w:rsidP="003D0077">
            <w:pPr>
              <w:autoSpaceDE w:val="0"/>
              <w:autoSpaceDN w:val="0"/>
              <w:jc w:val="center"/>
              <w:rPr>
                <w:lang w:val="ru-RU" w:eastAsia="ru-RU"/>
              </w:rPr>
            </w:pPr>
            <w:r w:rsidRPr="00DB3CB7">
              <w:rPr>
                <w:lang w:val="ru-RU" w:eastAsia="ru-RU"/>
              </w:rPr>
              <w:t>77,70</w:t>
            </w:r>
          </w:p>
        </w:tc>
      </w:tr>
      <w:tr w:rsidR="000D50BF" w:rsidRPr="00DB3CB7" w14:paraId="3789216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248F79" w14:textId="77777777" w:rsidR="000D50BF" w:rsidRPr="00DB3CB7" w:rsidRDefault="000D50BF" w:rsidP="003D0077">
            <w:pPr>
              <w:autoSpaceDE w:val="0"/>
              <w:autoSpaceDN w:val="0"/>
              <w:rPr>
                <w:lang w:val="ru-RU" w:eastAsia="ru-RU"/>
              </w:rPr>
            </w:pPr>
            <w:r w:rsidRPr="00DB3CB7">
              <w:rPr>
                <w:lang w:val="ru-RU" w:eastAsia="ru-RU"/>
              </w:rPr>
              <w:t xml:space="preserve"> 16</w:t>
            </w:r>
          </w:p>
        </w:tc>
        <w:tc>
          <w:tcPr>
            <w:tcW w:w="1701" w:type="dxa"/>
            <w:tcBorders>
              <w:top w:val="single" w:sz="4" w:space="0" w:color="auto"/>
              <w:bottom w:val="single" w:sz="4" w:space="0" w:color="auto"/>
            </w:tcBorders>
            <w:vAlign w:val="center"/>
          </w:tcPr>
          <w:p w14:paraId="11A0D7F2" w14:textId="77777777" w:rsidR="000D50BF" w:rsidRPr="00DB3CB7" w:rsidRDefault="000D50BF" w:rsidP="003D0077">
            <w:pPr>
              <w:autoSpaceDE w:val="0"/>
              <w:autoSpaceDN w:val="0"/>
              <w:rPr>
                <w:lang w:val="en-US" w:eastAsia="ru-RU"/>
              </w:rPr>
            </w:pPr>
            <w:r w:rsidRPr="00DB3CB7">
              <w:rPr>
                <w:lang w:val="en-US" w:eastAsia="ru-RU"/>
              </w:rPr>
              <w:t>CN53A</w:t>
            </w:r>
          </w:p>
          <w:p w14:paraId="62892139"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1CC7E65"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tavanelor</w:t>
            </w:r>
          </w:p>
        </w:tc>
        <w:tc>
          <w:tcPr>
            <w:tcW w:w="1560" w:type="dxa"/>
            <w:tcBorders>
              <w:top w:val="single" w:sz="4" w:space="0" w:color="auto"/>
              <w:bottom w:val="single" w:sz="4" w:space="0" w:color="auto"/>
            </w:tcBorders>
            <w:vAlign w:val="center"/>
          </w:tcPr>
          <w:p w14:paraId="5D19B7BD"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EAABFB4" w14:textId="77777777" w:rsidR="000D50BF" w:rsidRPr="00DB3CB7" w:rsidRDefault="000D50BF" w:rsidP="003D0077">
            <w:pPr>
              <w:autoSpaceDE w:val="0"/>
              <w:autoSpaceDN w:val="0"/>
              <w:jc w:val="center"/>
              <w:rPr>
                <w:lang w:val="ru-RU" w:eastAsia="ru-RU"/>
              </w:rPr>
            </w:pPr>
            <w:r w:rsidRPr="00DB3CB7">
              <w:rPr>
                <w:lang w:val="ru-RU" w:eastAsia="ru-RU"/>
              </w:rPr>
              <w:t>77,70</w:t>
            </w:r>
          </w:p>
        </w:tc>
      </w:tr>
      <w:tr w:rsidR="000D50BF" w:rsidRPr="00DB3CB7" w14:paraId="3BAE768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D32B0F" w14:textId="77777777" w:rsidR="000D50BF" w:rsidRPr="00DB3CB7" w:rsidRDefault="000D50BF" w:rsidP="003D0077">
            <w:pPr>
              <w:autoSpaceDE w:val="0"/>
              <w:autoSpaceDN w:val="0"/>
              <w:rPr>
                <w:lang w:val="ru-RU" w:eastAsia="ru-RU"/>
              </w:rPr>
            </w:pPr>
            <w:r w:rsidRPr="00DB3CB7">
              <w:rPr>
                <w:lang w:val="ru-RU" w:eastAsia="ru-RU"/>
              </w:rPr>
              <w:t xml:space="preserve"> 17</w:t>
            </w:r>
          </w:p>
        </w:tc>
        <w:tc>
          <w:tcPr>
            <w:tcW w:w="1701" w:type="dxa"/>
            <w:tcBorders>
              <w:top w:val="single" w:sz="4" w:space="0" w:color="auto"/>
              <w:bottom w:val="single" w:sz="4" w:space="0" w:color="auto"/>
            </w:tcBorders>
            <w:vAlign w:val="center"/>
          </w:tcPr>
          <w:p w14:paraId="1A27B299" w14:textId="77777777" w:rsidR="000D50BF" w:rsidRPr="00DB3CB7" w:rsidRDefault="000D50BF" w:rsidP="003D0077">
            <w:pPr>
              <w:autoSpaceDE w:val="0"/>
              <w:autoSpaceDN w:val="0"/>
              <w:rPr>
                <w:lang w:val="en-US" w:eastAsia="ru-RU"/>
              </w:rPr>
            </w:pPr>
            <w:r w:rsidRPr="00DB3CB7">
              <w:rPr>
                <w:lang w:val="en-US" w:eastAsia="ru-RU"/>
              </w:rPr>
              <w:t>CN06A</w:t>
            </w:r>
          </w:p>
          <w:p w14:paraId="7FFB4A61"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6617148" w14:textId="77777777" w:rsidR="000D50BF" w:rsidRPr="00DB3CB7" w:rsidRDefault="000D50BF" w:rsidP="003D0077">
            <w:pPr>
              <w:autoSpaceDE w:val="0"/>
              <w:autoSpaceDN w:val="0"/>
              <w:adjustRightInd w:val="0"/>
              <w:rPr>
                <w:lang w:val="en-US" w:eastAsia="ru-RU"/>
              </w:rPr>
            </w:pPr>
            <w:r w:rsidRPr="00DB3CB7">
              <w:rPr>
                <w:lang w:val="en-US" w:eastAsia="ru-RU"/>
              </w:rPr>
              <w:t>Vopsitorii interioare cu vopsea pe baza de copolimeri vinilici in emulsie apoasa,  aplicate in 2 straturi pe glet existent, executate manual (tavane)</w:t>
            </w:r>
          </w:p>
        </w:tc>
        <w:tc>
          <w:tcPr>
            <w:tcW w:w="1560" w:type="dxa"/>
            <w:tcBorders>
              <w:top w:val="single" w:sz="4" w:space="0" w:color="auto"/>
              <w:bottom w:val="single" w:sz="4" w:space="0" w:color="auto"/>
            </w:tcBorders>
            <w:vAlign w:val="center"/>
          </w:tcPr>
          <w:p w14:paraId="4343D5B6"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1C6A78F1" w14:textId="77777777" w:rsidR="000D50BF" w:rsidRPr="00DB3CB7" w:rsidRDefault="000D50BF" w:rsidP="003D0077">
            <w:pPr>
              <w:autoSpaceDE w:val="0"/>
              <w:autoSpaceDN w:val="0"/>
              <w:jc w:val="center"/>
              <w:rPr>
                <w:lang w:val="ru-RU" w:eastAsia="ru-RU"/>
              </w:rPr>
            </w:pPr>
            <w:r w:rsidRPr="00DB3CB7">
              <w:rPr>
                <w:lang w:val="ru-RU" w:eastAsia="ru-RU"/>
              </w:rPr>
              <w:t>77,70</w:t>
            </w:r>
          </w:p>
        </w:tc>
      </w:tr>
      <w:tr w:rsidR="000D50BF" w:rsidRPr="00DB3CB7" w14:paraId="646DF5AD" w14:textId="77777777" w:rsidTr="003D0077">
        <w:tc>
          <w:tcPr>
            <w:tcW w:w="709" w:type="dxa"/>
            <w:tcBorders>
              <w:top w:val="nil"/>
              <w:left w:val="single" w:sz="6" w:space="0" w:color="auto"/>
              <w:bottom w:val="nil"/>
              <w:right w:val="nil"/>
            </w:tcBorders>
          </w:tcPr>
          <w:p w14:paraId="2F056BF0"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7E0AA2B0"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7910253B"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1.4. Timplarie</w:t>
            </w:r>
          </w:p>
        </w:tc>
        <w:tc>
          <w:tcPr>
            <w:tcW w:w="1560" w:type="dxa"/>
            <w:tcBorders>
              <w:top w:val="nil"/>
              <w:left w:val="single" w:sz="6" w:space="0" w:color="auto"/>
              <w:bottom w:val="nil"/>
              <w:right w:val="nil"/>
            </w:tcBorders>
          </w:tcPr>
          <w:p w14:paraId="7B714CD4"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49D5FB8" w14:textId="77777777" w:rsidR="000D50BF" w:rsidRPr="00DB3CB7" w:rsidRDefault="000D50BF" w:rsidP="003D0077">
            <w:pPr>
              <w:autoSpaceDE w:val="0"/>
              <w:autoSpaceDN w:val="0"/>
              <w:rPr>
                <w:lang w:val="ru-RU" w:eastAsia="ru-RU"/>
              </w:rPr>
            </w:pPr>
          </w:p>
        </w:tc>
      </w:tr>
      <w:tr w:rsidR="000D50BF" w:rsidRPr="00DB3CB7" w14:paraId="45984B8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76D3E6" w14:textId="77777777" w:rsidR="000D50BF" w:rsidRPr="00DB3CB7" w:rsidRDefault="000D50BF" w:rsidP="003D0077">
            <w:pPr>
              <w:autoSpaceDE w:val="0"/>
              <w:autoSpaceDN w:val="0"/>
              <w:rPr>
                <w:lang w:val="ru-RU" w:eastAsia="ru-RU"/>
              </w:rPr>
            </w:pPr>
            <w:r w:rsidRPr="00DB3CB7">
              <w:rPr>
                <w:lang w:val="ru-RU" w:eastAsia="ru-RU"/>
              </w:rPr>
              <w:t>18</w:t>
            </w:r>
          </w:p>
        </w:tc>
        <w:tc>
          <w:tcPr>
            <w:tcW w:w="1701" w:type="dxa"/>
            <w:tcBorders>
              <w:top w:val="single" w:sz="4" w:space="0" w:color="auto"/>
              <w:bottom w:val="single" w:sz="4" w:space="0" w:color="auto"/>
            </w:tcBorders>
            <w:vAlign w:val="center"/>
          </w:tcPr>
          <w:p w14:paraId="0EAC0788" w14:textId="77777777" w:rsidR="000D50BF" w:rsidRPr="00DB3CB7" w:rsidRDefault="000D50BF" w:rsidP="003D0077">
            <w:pPr>
              <w:autoSpaceDE w:val="0"/>
              <w:autoSpaceDN w:val="0"/>
              <w:rPr>
                <w:lang w:val="en-US" w:eastAsia="ru-RU"/>
              </w:rPr>
            </w:pPr>
            <w:r w:rsidRPr="00DB3CB7">
              <w:rPr>
                <w:lang w:val="en-US" w:eastAsia="ru-RU"/>
              </w:rPr>
              <w:t>CK19A</w:t>
            </w:r>
          </w:p>
          <w:p w14:paraId="78A9B23C"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127B317" w14:textId="77777777" w:rsidR="000D50BF" w:rsidRPr="00DB3CB7" w:rsidRDefault="000D50BF" w:rsidP="003D0077">
            <w:pPr>
              <w:autoSpaceDE w:val="0"/>
              <w:autoSpaceDN w:val="0"/>
              <w:adjustRightInd w:val="0"/>
              <w:rPr>
                <w:lang w:val="en-US" w:eastAsia="ru-RU"/>
              </w:rPr>
            </w:pPr>
            <w:r w:rsidRPr="00DB3CB7">
              <w:rPr>
                <w:lang w:val="en-US" w:eastAsia="ru-RU"/>
              </w:rPr>
              <w:t xml:space="preserve">Ferestre din aluminiu cu unul sau mai multe canaturi la constructii cu inaltimi pina la 35 m inclusiv avind suprafata tocului  pina la 3,00 mp inclusiv </w:t>
            </w:r>
          </w:p>
        </w:tc>
        <w:tc>
          <w:tcPr>
            <w:tcW w:w="1560" w:type="dxa"/>
            <w:tcBorders>
              <w:top w:val="single" w:sz="4" w:space="0" w:color="auto"/>
              <w:bottom w:val="single" w:sz="4" w:space="0" w:color="auto"/>
            </w:tcBorders>
            <w:vAlign w:val="center"/>
          </w:tcPr>
          <w:p w14:paraId="0B0E469C"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DB78C90" w14:textId="77777777" w:rsidR="000D50BF" w:rsidRPr="00DB3CB7" w:rsidRDefault="000D50BF" w:rsidP="003D0077">
            <w:pPr>
              <w:autoSpaceDE w:val="0"/>
              <w:autoSpaceDN w:val="0"/>
              <w:jc w:val="center"/>
              <w:rPr>
                <w:lang w:val="ru-RU" w:eastAsia="ru-RU"/>
              </w:rPr>
            </w:pPr>
            <w:r w:rsidRPr="00DB3CB7">
              <w:rPr>
                <w:lang w:val="ru-RU" w:eastAsia="ru-RU"/>
              </w:rPr>
              <w:t>2,30</w:t>
            </w:r>
          </w:p>
        </w:tc>
      </w:tr>
      <w:tr w:rsidR="000D50BF" w:rsidRPr="00DB3CB7" w14:paraId="2E8B4B9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954982" w14:textId="77777777" w:rsidR="000D50BF" w:rsidRPr="00DB3CB7" w:rsidRDefault="000D50BF" w:rsidP="003D0077">
            <w:pPr>
              <w:autoSpaceDE w:val="0"/>
              <w:autoSpaceDN w:val="0"/>
              <w:rPr>
                <w:lang w:val="ru-RU" w:eastAsia="ru-RU"/>
              </w:rPr>
            </w:pPr>
            <w:r w:rsidRPr="00DB3CB7">
              <w:rPr>
                <w:lang w:val="ru-RU" w:eastAsia="ru-RU"/>
              </w:rPr>
              <w:t xml:space="preserve"> 19</w:t>
            </w:r>
          </w:p>
        </w:tc>
        <w:tc>
          <w:tcPr>
            <w:tcW w:w="1701" w:type="dxa"/>
            <w:tcBorders>
              <w:top w:val="single" w:sz="4" w:space="0" w:color="auto"/>
              <w:bottom w:val="single" w:sz="4" w:space="0" w:color="auto"/>
            </w:tcBorders>
            <w:vAlign w:val="center"/>
          </w:tcPr>
          <w:p w14:paraId="40320287" w14:textId="77777777" w:rsidR="000D50BF" w:rsidRPr="00DB3CB7" w:rsidRDefault="000D50BF" w:rsidP="003D0077">
            <w:pPr>
              <w:autoSpaceDE w:val="0"/>
              <w:autoSpaceDN w:val="0"/>
              <w:rPr>
                <w:lang w:val="en-US" w:eastAsia="ru-RU"/>
              </w:rPr>
            </w:pPr>
            <w:r w:rsidRPr="00DB3CB7">
              <w:rPr>
                <w:lang w:val="en-US" w:eastAsia="ru-RU"/>
              </w:rPr>
              <w:t>CK25A</w:t>
            </w:r>
          </w:p>
          <w:p w14:paraId="5997CA16"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F308E0D" w14:textId="77777777" w:rsidR="000D50BF" w:rsidRPr="00DB3CB7" w:rsidRDefault="000D50BF" w:rsidP="003D0077">
            <w:pPr>
              <w:autoSpaceDE w:val="0"/>
              <w:autoSpaceDN w:val="0"/>
              <w:adjustRightInd w:val="0"/>
              <w:rPr>
                <w:lang w:val="en-US" w:eastAsia="ru-RU"/>
              </w:rPr>
            </w:pPr>
            <w:r w:rsidRPr="00DB3CB7">
              <w:rPr>
                <w:lang w:val="en-US" w:eastAsia="ru-RU"/>
              </w:rPr>
              <w:t>Usi confectionate din profiluri din mase plastice  inclusiv armaturile si accesoriile necesare usilor montate in zidarie de orice natura la constructii cu inaltimea pina la 35 m inclusiv, intr-un canat, cu suprafata tocului pina la 7 mp inclusiv (Usi aluminiu )</w:t>
            </w:r>
          </w:p>
        </w:tc>
        <w:tc>
          <w:tcPr>
            <w:tcW w:w="1560" w:type="dxa"/>
            <w:tcBorders>
              <w:top w:val="single" w:sz="4" w:space="0" w:color="auto"/>
              <w:bottom w:val="single" w:sz="4" w:space="0" w:color="auto"/>
            </w:tcBorders>
            <w:vAlign w:val="center"/>
          </w:tcPr>
          <w:p w14:paraId="74C65D50"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8F6C909" w14:textId="77777777" w:rsidR="000D50BF" w:rsidRPr="00DB3CB7" w:rsidRDefault="000D50BF" w:rsidP="003D0077">
            <w:pPr>
              <w:autoSpaceDE w:val="0"/>
              <w:autoSpaceDN w:val="0"/>
              <w:jc w:val="center"/>
              <w:rPr>
                <w:lang w:val="ru-RU" w:eastAsia="ru-RU"/>
              </w:rPr>
            </w:pPr>
            <w:r w:rsidRPr="00DB3CB7">
              <w:rPr>
                <w:lang w:val="ru-RU" w:eastAsia="ru-RU"/>
              </w:rPr>
              <w:t>2,30</w:t>
            </w:r>
          </w:p>
        </w:tc>
      </w:tr>
      <w:tr w:rsidR="000D50BF" w:rsidRPr="00DB3CB7" w14:paraId="1507AE0C" w14:textId="77777777" w:rsidTr="003D0077">
        <w:tc>
          <w:tcPr>
            <w:tcW w:w="709" w:type="dxa"/>
            <w:tcBorders>
              <w:top w:val="nil"/>
              <w:left w:val="single" w:sz="6" w:space="0" w:color="auto"/>
              <w:bottom w:val="nil"/>
              <w:right w:val="nil"/>
            </w:tcBorders>
          </w:tcPr>
          <w:p w14:paraId="30DFBA4C"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11FAB24E"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99712C1"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2. Cota 0.000</w:t>
            </w:r>
          </w:p>
        </w:tc>
        <w:tc>
          <w:tcPr>
            <w:tcW w:w="1560" w:type="dxa"/>
            <w:tcBorders>
              <w:top w:val="nil"/>
              <w:left w:val="single" w:sz="6" w:space="0" w:color="auto"/>
              <w:bottom w:val="nil"/>
              <w:right w:val="nil"/>
            </w:tcBorders>
          </w:tcPr>
          <w:p w14:paraId="13B76DB4"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7EF841F7" w14:textId="77777777" w:rsidR="000D50BF" w:rsidRPr="00DB3CB7" w:rsidRDefault="000D50BF" w:rsidP="003D0077">
            <w:pPr>
              <w:autoSpaceDE w:val="0"/>
              <w:autoSpaceDN w:val="0"/>
              <w:rPr>
                <w:lang w:val="ru-RU" w:eastAsia="ru-RU"/>
              </w:rPr>
            </w:pPr>
          </w:p>
        </w:tc>
      </w:tr>
      <w:tr w:rsidR="000D50BF" w:rsidRPr="00DB3CB7" w14:paraId="307AD06E" w14:textId="77777777" w:rsidTr="003D0077">
        <w:tc>
          <w:tcPr>
            <w:tcW w:w="709" w:type="dxa"/>
            <w:tcBorders>
              <w:top w:val="nil"/>
              <w:left w:val="single" w:sz="6" w:space="0" w:color="auto"/>
              <w:bottom w:val="nil"/>
              <w:right w:val="nil"/>
            </w:tcBorders>
          </w:tcPr>
          <w:p w14:paraId="62ACCC03" w14:textId="77777777" w:rsidR="000D50BF" w:rsidRPr="00DB3CB7"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1A1B7E23"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2BC2BF89"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2.1. Pereti</w:t>
            </w:r>
          </w:p>
        </w:tc>
        <w:tc>
          <w:tcPr>
            <w:tcW w:w="1560" w:type="dxa"/>
            <w:tcBorders>
              <w:top w:val="nil"/>
              <w:left w:val="single" w:sz="6" w:space="0" w:color="auto"/>
              <w:bottom w:val="nil"/>
              <w:right w:val="nil"/>
            </w:tcBorders>
          </w:tcPr>
          <w:p w14:paraId="693AB4CC"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C36E1A3" w14:textId="77777777" w:rsidR="000D50BF" w:rsidRPr="00DB3CB7" w:rsidRDefault="000D50BF" w:rsidP="003D0077">
            <w:pPr>
              <w:autoSpaceDE w:val="0"/>
              <w:autoSpaceDN w:val="0"/>
              <w:rPr>
                <w:lang w:val="ru-RU" w:eastAsia="ru-RU"/>
              </w:rPr>
            </w:pPr>
          </w:p>
        </w:tc>
      </w:tr>
      <w:tr w:rsidR="000D50BF" w:rsidRPr="00DB3CB7" w14:paraId="0D89E4D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9AD7DC" w14:textId="77777777" w:rsidR="000D50BF" w:rsidRPr="00DB3CB7" w:rsidRDefault="000D50BF" w:rsidP="003D0077">
            <w:pPr>
              <w:autoSpaceDE w:val="0"/>
              <w:autoSpaceDN w:val="0"/>
              <w:rPr>
                <w:lang w:val="ru-RU" w:eastAsia="ru-RU"/>
              </w:rPr>
            </w:pPr>
            <w:r w:rsidRPr="00DB3CB7">
              <w:rPr>
                <w:lang w:val="ru-RU" w:eastAsia="ru-RU"/>
              </w:rPr>
              <w:t>20</w:t>
            </w:r>
          </w:p>
        </w:tc>
        <w:tc>
          <w:tcPr>
            <w:tcW w:w="1701" w:type="dxa"/>
            <w:tcBorders>
              <w:top w:val="single" w:sz="4" w:space="0" w:color="auto"/>
              <w:bottom w:val="single" w:sz="4" w:space="0" w:color="auto"/>
            </w:tcBorders>
            <w:vAlign w:val="center"/>
          </w:tcPr>
          <w:p w14:paraId="39581333" w14:textId="77777777" w:rsidR="000D50BF" w:rsidRPr="00DB3CB7" w:rsidRDefault="000D50BF" w:rsidP="003D0077">
            <w:pPr>
              <w:autoSpaceDE w:val="0"/>
              <w:autoSpaceDN w:val="0"/>
              <w:rPr>
                <w:lang w:val="en-US" w:eastAsia="ru-RU"/>
              </w:rPr>
            </w:pPr>
            <w:r w:rsidRPr="00DB3CB7">
              <w:rPr>
                <w:lang w:val="en-US" w:eastAsia="ru-RU"/>
              </w:rPr>
              <w:t>CD51B</w:t>
            </w:r>
          </w:p>
          <w:p w14:paraId="02E5642C"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5409AE4" w14:textId="77777777" w:rsidR="000D50BF" w:rsidRPr="00DB3CB7" w:rsidRDefault="000D50BF" w:rsidP="003D0077">
            <w:pPr>
              <w:autoSpaceDE w:val="0"/>
              <w:autoSpaceDN w:val="0"/>
              <w:adjustRightInd w:val="0"/>
              <w:rPr>
                <w:lang w:val="en-US" w:eastAsia="ru-RU"/>
              </w:rPr>
            </w:pPr>
            <w:r w:rsidRPr="00DB3CB7">
              <w:rPr>
                <w:lang w:val="en-US" w:eastAsia="ru-RU"/>
              </w:rPr>
              <w:t>Zidarie din caramida , format 250 x 120 x 65 la pereti despartitori armati cu grosimea 1/4 caramida, inaltimea peste  4 m</w:t>
            </w:r>
          </w:p>
        </w:tc>
        <w:tc>
          <w:tcPr>
            <w:tcW w:w="1560" w:type="dxa"/>
            <w:tcBorders>
              <w:top w:val="single" w:sz="4" w:space="0" w:color="auto"/>
              <w:bottom w:val="single" w:sz="4" w:space="0" w:color="auto"/>
            </w:tcBorders>
            <w:vAlign w:val="center"/>
          </w:tcPr>
          <w:p w14:paraId="0A82EB6F" w14:textId="77777777" w:rsidR="000D50BF" w:rsidRPr="00DB3CB7" w:rsidRDefault="000D50BF" w:rsidP="003D0077">
            <w:pPr>
              <w:autoSpaceDE w:val="0"/>
              <w:autoSpaceDN w:val="0"/>
              <w:jc w:val="center"/>
              <w:rPr>
                <w:lang w:val="ru-RU" w:eastAsia="ru-RU"/>
              </w:rPr>
            </w:pPr>
            <w:r w:rsidRPr="00DB3CB7">
              <w:rPr>
                <w:lang w:val="ru-RU" w:eastAsia="ru-RU"/>
              </w:rPr>
              <w:t>100m2</w:t>
            </w:r>
          </w:p>
        </w:tc>
        <w:tc>
          <w:tcPr>
            <w:tcW w:w="1559" w:type="dxa"/>
            <w:tcBorders>
              <w:top w:val="single" w:sz="4" w:space="0" w:color="auto"/>
              <w:bottom w:val="single" w:sz="4" w:space="0" w:color="auto"/>
            </w:tcBorders>
            <w:vAlign w:val="center"/>
          </w:tcPr>
          <w:p w14:paraId="5B8EBA32" w14:textId="77777777" w:rsidR="000D50BF" w:rsidRPr="00DB3CB7" w:rsidRDefault="000D50BF" w:rsidP="003D0077">
            <w:pPr>
              <w:autoSpaceDE w:val="0"/>
              <w:autoSpaceDN w:val="0"/>
              <w:jc w:val="center"/>
              <w:rPr>
                <w:lang w:val="ru-RU" w:eastAsia="ru-RU"/>
              </w:rPr>
            </w:pPr>
            <w:r w:rsidRPr="00DB3CB7">
              <w:rPr>
                <w:lang w:val="ru-RU" w:eastAsia="ru-RU"/>
              </w:rPr>
              <w:t>0,71</w:t>
            </w:r>
          </w:p>
        </w:tc>
      </w:tr>
      <w:tr w:rsidR="000D50BF" w:rsidRPr="00DB3CB7" w14:paraId="73BD12C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1CA2F5" w14:textId="77777777" w:rsidR="000D50BF" w:rsidRPr="00DB3CB7" w:rsidRDefault="000D50BF" w:rsidP="003D0077">
            <w:pPr>
              <w:autoSpaceDE w:val="0"/>
              <w:autoSpaceDN w:val="0"/>
              <w:rPr>
                <w:lang w:val="ru-RU" w:eastAsia="ru-RU"/>
              </w:rPr>
            </w:pPr>
            <w:r w:rsidRPr="00DB3CB7">
              <w:rPr>
                <w:lang w:val="ru-RU" w:eastAsia="ru-RU"/>
              </w:rPr>
              <w:t xml:space="preserve"> 21</w:t>
            </w:r>
          </w:p>
        </w:tc>
        <w:tc>
          <w:tcPr>
            <w:tcW w:w="1701" w:type="dxa"/>
            <w:tcBorders>
              <w:top w:val="single" w:sz="4" w:space="0" w:color="auto"/>
              <w:bottom w:val="single" w:sz="4" w:space="0" w:color="auto"/>
            </w:tcBorders>
            <w:vAlign w:val="center"/>
          </w:tcPr>
          <w:p w14:paraId="2BA47A34" w14:textId="77777777" w:rsidR="000D50BF" w:rsidRPr="00DB3CB7" w:rsidRDefault="000D50BF" w:rsidP="003D0077">
            <w:pPr>
              <w:autoSpaceDE w:val="0"/>
              <w:autoSpaceDN w:val="0"/>
              <w:rPr>
                <w:lang w:val="en-US" w:eastAsia="ru-RU"/>
              </w:rPr>
            </w:pPr>
            <w:r w:rsidRPr="00DB3CB7">
              <w:rPr>
                <w:lang w:val="en-US" w:eastAsia="ru-RU"/>
              </w:rPr>
              <w:t>CN53A</w:t>
            </w:r>
          </w:p>
          <w:p w14:paraId="5FF0F7A1"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A58B40E"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peretilor cu betonocontact</w:t>
            </w:r>
          </w:p>
        </w:tc>
        <w:tc>
          <w:tcPr>
            <w:tcW w:w="1560" w:type="dxa"/>
            <w:tcBorders>
              <w:top w:val="single" w:sz="4" w:space="0" w:color="auto"/>
              <w:bottom w:val="single" w:sz="4" w:space="0" w:color="auto"/>
            </w:tcBorders>
            <w:vAlign w:val="center"/>
          </w:tcPr>
          <w:p w14:paraId="78004B62"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E58E7B0" w14:textId="77777777" w:rsidR="000D50BF" w:rsidRPr="00DB3CB7" w:rsidRDefault="000D50BF" w:rsidP="003D0077">
            <w:pPr>
              <w:autoSpaceDE w:val="0"/>
              <w:autoSpaceDN w:val="0"/>
              <w:jc w:val="center"/>
              <w:rPr>
                <w:lang w:val="ru-RU" w:eastAsia="ru-RU"/>
              </w:rPr>
            </w:pPr>
            <w:r w:rsidRPr="00DB3CB7">
              <w:rPr>
                <w:lang w:val="ru-RU" w:eastAsia="ru-RU"/>
              </w:rPr>
              <w:t>90,50</w:t>
            </w:r>
          </w:p>
        </w:tc>
      </w:tr>
      <w:tr w:rsidR="000D50BF" w:rsidRPr="00DB3CB7" w14:paraId="2B681A0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86D701" w14:textId="77777777" w:rsidR="000D50BF" w:rsidRPr="00DB3CB7" w:rsidRDefault="000D50BF" w:rsidP="003D0077">
            <w:pPr>
              <w:autoSpaceDE w:val="0"/>
              <w:autoSpaceDN w:val="0"/>
              <w:rPr>
                <w:lang w:val="ru-RU" w:eastAsia="ru-RU"/>
              </w:rPr>
            </w:pPr>
            <w:r w:rsidRPr="00DB3CB7">
              <w:rPr>
                <w:lang w:val="ru-RU" w:eastAsia="ru-RU"/>
              </w:rPr>
              <w:t xml:space="preserve"> 22</w:t>
            </w:r>
          </w:p>
        </w:tc>
        <w:tc>
          <w:tcPr>
            <w:tcW w:w="1701" w:type="dxa"/>
            <w:tcBorders>
              <w:top w:val="single" w:sz="4" w:space="0" w:color="auto"/>
              <w:bottom w:val="single" w:sz="4" w:space="0" w:color="auto"/>
            </w:tcBorders>
            <w:vAlign w:val="center"/>
          </w:tcPr>
          <w:p w14:paraId="4AF31283" w14:textId="77777777" w:rsidR="000D50BF" w:rsidRPr="00DB3CB7" w:rsidRDefault="000D50BF" w:rsidP="003D0077">
            <w:pPr>
              <w:autoSpaceDE w:val="0"/>
              <w:autoSpaceDN w:val="0"/>
              <w:rPr>
                <w:lang w:val="en-US" w:eastAsia="ru-RU"/>
              </w:rPr>
            </w:pPr>
            <w:r w:rsidRPr="00DB3CB7">
              <w:rPr>
                <w:lang w:val="en-US" w:eastAsia="ru-RU"/>
              </w:rPr>
              <w:t>CF15A</w:t>
            </w:r>
          </w:p>
          <w:p w14:paraId="6A19FA9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1AE5164" w14:textId="77777777" w:rsidR="000D50BF" w:rsidRPr="00DB3CB7" w:rsidRDefault="000D50BF" w:rsidP="003D0077">
            <w:pPr>
              <w:autoSpaceDE w:val="0"/>
              <w:autoSpaceDN w:val="0"/>
              <w:adjustRightInd w:val="0"/>
              <w:rPr>
                <w:lang w:val="en-US" w:eastAsia="ru-RU"/>
              </w:rPr>
            </w:pPr>
            <w:r w:rsidRPr="00DB3CB7">
              <w:rPr>
                <w:lang w:val="en-US" w:eastAsia="ru-RU"/>
              </w:rPr>
              <w:t xml:space="preserve">Tencuieli interioare si exterioare sclivisite, executate manual, cu mortar de ciment M 100-T de 2 cm grosime medie, la pereti din beton sau caramida, cu suprafete plane </w:t>
            </w:r>
          </w:p>
        </w:tc>
        <w:tc>
          <w:tcPr>
            <w:tcW w:w="1560" w:type="dxa"/>
            <w:tcBorders>
              <w:top w:val="single" w:sz="4" w:space="0" w:color="auto"/>
              <w:bottom w:val="single" w:sz="4" w:space="0" w:color="auto"/>
            </w:tcBorders>
            <w:vAlign w:val="center"/>
          </w:tcPr>
          <w:p w14:paraId="17750C19"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05DD95B" w14:textId="77777777" w:rsidR="000D50BF" w:rsidRPr="00DB3CB7" w:rsidRDefault="000D50BF" w:rsidP="003D0077">
            <w:pPr>
              <w:autoSpaceDE w:val="0"/>
              <w:autoSpaceDN w:val="0"/>
              <w:jc w:val="center"/>
              <w:rPr>
                <w:lang w:val="ru-RU" w:eastAsia="ru-RU"/>
              </w:rPr>
            </w:pPr>
            <w:r w:rsidRPr="00DB3CB7">
              <w:rPr>
                <w:lang w:val="ru-RU" w:eastAsia="ru-RU"/>
              </w:rPr>
              <w:t>90,50</w:t>
            </w:r>
          </w:p>
        </w:tc>
      </w:tr>
      <w:tr w:rsidR="000D50BF" w:rsidRPr="00DB3CB7" w14:paraId="74C924A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BA56B4" w14:textId="77777777" w:rsidR="000D50BF" w:rsidRPr="00DB3CB7" w:rsidRDefault="000D50BF" w:rsidP="003D0077">
            <w:pPr>
              <w:autoSpaceDE w:val="0"/>
              <w:autoSpaceDN w:val="0"/>
              <w:rPr>
                <w:lang w:val="ru-RU" w:eastAsia="ru-RU"/>
              </w:rPr>
            </w:pPr>
            <w:r w:rsidRPr="00DB3CB7">
              <w:rPr>
                <w:lang w:val="ru-RU" w:eastAsia="ru-RU"/>
              </w:rPr>
              <w:t xml:space="preserve"> 23</w:t>
            </w:r>
          </w:p>
        </w:tc>
        <w:tc>
          <w:tcPr>
            <w:tcW w:w="1701" w:type="dxa"/>
            <w:tcBorders>
              <w:top w:val="single" w:sz="4" w:space="0" w:color="auto"/>
              <w:bottom w:val="single" w:sz="4" w:space="0" w:color="auto"/>
            </w:tcBorders>
            <w:vAlign w:val="center"/>
          </w:tcPr>
          <w:p w14:paraId="2E9D246A" w14:textId="77777777" w:rsidR="000D50BF" w:rsidRPr="00DB3CB7" w:rsidRDefault="000D50BF" w:rsidP="003D0077">
            <w:pPr>
              <w:autoSpaceDE w:val="0"/>
              <w:autoSpaceDN w:val="0"/>
              <w:rPr>
                <w:lang w:val="en-US" w:eastAsia="ru-RU"/>
              </w:rPr>
            </w:pPr>
            <w:r w:rsidRPr="00DB3CB7">
              <w:rPr>
                <w:lang w:val="en-US" w:eastAsia="ru-RU"/>
              </w:rPr>
              <w:t>CF17C</w:t>
            </w:r>
          </w:p>
          <w:p w14:paraId="5D8AB4FF"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D4E8736" w14:textId="77777777" w:rsidR="000D50BF" w:rsidRPr="00DB3CB7" w:rsidRDefault="000D50BF" w:rsidP="003D0077">
            <w:pPr>
              <w:autoSpaceDE w:val="0"/>
              <w:autoSpaceDN w:val="0"/>
              <w:adjustRightInd w:val="0"/>
              <w:rPr>
                <w:lang w:val="en-US" w:eastAsia="ru-RU"/>
              </w:rPr>
            </w:pPr>
            <w:r w:rsidRPr="00DB3CB7">
              <w:rPr>
                <w:lang w:val="en-US" w:eastAsia="ru-RU"/>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8A5DDA9"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E357B54" w14:textId="77777777" w:rsidR="000D50BF" w:rsidRPr="00DB3CB7" w:rsidRDefault="000D50BF" w:rsidP="003D0077">
            <w:pPr>
              <w:autoSpaceDE w:val="0"/>
              <w:autoSpaceDN w:val="0"/>
              <w:jc w:val="center"/>
              <w:rPr>
                <w:lang w:val="ru-RU" w:eastAsia="ru-RU"/>
              </w:rPr>
            </w:pPr>
            <w:r w:rsidRPr="00DB3CB7">
              <w:rPr>
                <w:lang w:val="ru-RU" w:eastAsia="ru-RU"/>
              </w:rPr>
              <w:t>90,50</w:t>
            </w:r>
          </w:p>
        </w:tc>
      </w:tr>
      <w:tr w:rsidR="000D50BF" w:rsidRPr="00DB3CB7" w14:paraId="595C0D5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90CE8C" w14:textId="77777777" w:rsidR="000D50BF" w:rsidRPr="00DB3CB7" w:rsidRDefault="000D50BF" w:rsidP="003D0077">
            <w:pPr>
              <w:autoSpaceDE w:val="0"/>
              <w:autoSpaceDN w:val="0"/>
              <w:rPr>
                <w:lang w:val="ru-RU" w:eastAsia="ru-RU"/>
              </w:rPr>
            </w:pPr>
            <w:r w:rsidRPr="00DB3CB7">
              <w:rPr>
                <w:lang w:val="ru-RU" w:eastAsia="ru-RU"/>
              </w:rPr>
              <w:t xml:space="preserve"> 24</w:t>
            </w:r>
          </w:p>
        </w:tc>
        <w:tc>
          <w:tcPr>
            <w:tcW w:w="1701" w:type="dxa"/>
            <w:tcBorders>
              <w:top w:val="single" w:sz="4" w:space="0" w:color="auto"/>
              <w:bottom w:val="single" w:sz="4" w:space="0" w:color="auto"/>
            </w:tcBorders>
            <w:vAlign w:val="center"/>
          </w:tcPr>
          <w:p w14:paraId="4550B8A3" w14:textId="77777777" w:rsidR="000D50BF" w:rsidRPr="00DB3CB7" w:rsidRDefault="000D50BF" w:rsidP="003D0077">
            <w:pPr>
              <w:autoSpaceDE w:val="0"/>
              <w:autoSpaceDN w:val="0"/>
              <w:rPr>
                <w:lang w:val="en-US" w:eastAsia="ru-RU"/>
              </w:rPr>
            </w:pPr>
            <w:r w:rsidRPr="00DB3CB7">
              <w:rPr>
                <w:lang w:val="en-US" w:eastAsia="ru-RU"/>
              </w:rPr>
              <w:t>CF50B</w:t>
            </w:r>
          </w:p>
          <w:p w14:paraId="44C80EA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9E6AA14" w14:textId="77777777" w:rsidR="000D50BF" w:rsidRPr="00DB3CB7" w:rsidRDefault="000D50BF" w:rsidP="003D0077">
            <w:pPr>
              <w:autoSpaceDE w:val="0"/>
              <w:autoSpaceDN w:val="0"/>
              <w:adjustRightInd w:val="0"/>
              <w:rPr>
                <w:lang w:val="en-US" w:eastAsia="ru-RU"/>
              </w:rPr>
            </w:pPr>
            <w:r w:rsidRPr="00DB3CB7">
              <w:rPr>
                <w:lang w:val="en-US" w:eastAsia="ru-RU"/>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3117AED0"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49A2A77" w14:textId="77777777" w:rsidR="000D50BF" w:rsidRPr="00DB3CB7" w:rsidRDefault="000D50BF" w:rsidP="003D0077">
            <w:pPr>
              <w:autoSpaceDE w:val="0"/>
              <w:autoSpaceDN w:val="0"/>
              <w:jc w:val="center"/>
              <w:rPr>
                <w:lang w:val="ru-RU" w:eastAsia="ru-RU"/>
              </w:rPr>
            </w:pPr>
            <w:r w:rsidRPr="00DB3CB7">
              <w:rPr>
                <w:lang w:val="ru-RU" w:eastAsia="ru-RU"/>
              </w:rPr>
              <w:t>90,50</w:t>
            </w:r>
          </w:p>
        </w:tc>
      </w:tr>
      <w:tr w:rsidR="000D50BF" w:rsidRPr="00DB3CB7" w14:paraId="06417A1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77C075" w14:textId="77777777" w:rsidR="000D50BF" w:rsidRPr="00DB3CB7" w:rsidRDefault="000D50BF" w:rsidP="003D0077">
            <w:pPr>
              <w:autoSpaceDE w:val="0"/>
              <w:autoSpaceDN w:val="0"/>
              <w:rPr>
                <w:lang w:val="ru-RU" w:eastAsia="ru-RU"/>
              </w:rPr>
            </w:pPr>
            <w:r w:rsidRPr="00DB3CB7">
              <w:rPr>
                <w:lang w:val="ru-RU" w:eastAsia="ru-RU"/>
              </w:rPr>
              <w:t xml:space="preserve"> 25</w:t>
            </w:r>
          </w:p>
        </w:tc>
        <w:tc>
          <w:tcPr>
            <w:tcW w:w="1701" w:type="dxa"/>
            <w:tcBorders>
              <w:top w:val="single" w:sz="4" w:space="0" w:color="auto"/>
              <w:bottom w:val="single" w:sz="4" w:space="0" w:color="auto"/>
            </w:tcBorders>
            <w:vAlign w:val="center"/>
          </w:tcPr>
          <w:p w14:paraId="7C1F0EC9" w14:textId="77777777" w:rsidR="000D50BF" w:rsidRPr="00DB3CB7" w:rsidRDefault="000D50BF" w:rsidP="003D0077">
            <w:pPr>
              <w:autoSpaceDE w:val="0"/>
              <w:autoSpaceDN w:val="0"/>
              <w:rPr>
                <w:lang w:val="en-US" w:eastAsia="ru-RU"/>
              </w:rPr>
            </w:pPr>
            <w:r w:rsidRPr="00DB3CB7">
              <w:rPr>
                <w:lang w:val="en-US" w:eastAsia="ru-RU"/>
              </w:rPr>
              <w:t>CF57A</w:t>
            </w:r>
          </w:p>
          <w:p w14:paraId="4E871D6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07F8695"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275AC245"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FDB971F" w14:textId="77777777" w:rsidR="000D50BF" w:rsidRPr="00DB3CB7" w:rsidRDefault="000D50BF" w:rsidP="003D0077">
            <w:pPr>
              <w:autoSpaceDE w:val="0"/>
              <w:autoSpaceDN w:val="0"/>
              <w:jc w:val="center"/>
              <w:rPr>
                <w:lang w:val="ru-RU" w:eastAsia="ru-RU"/>
              </w:rPr>
            </w:pPr>
            <w:r w:rsidRPr="00DB3CB7">
              <w:rPr>
                <w:lang w:val="ru-RU" w:eastAsia="ru-RU"/>
              </w:rPr>
              <w:t>90,50</w:t>
            </w:r>
          </w:p>
        </w:tc>
      </w:tr>
      <w:tr w:rsidR="000D50BF" w:rsidRPr="00DB3CB7" w14:paraId="4ECCD97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F5D1E6" w14:textId="77777777" w:rsidR="000D50BF" w:rsidRPr="00DB3CB7" w:rsidRDefault="000D50BF" w:rsidP="003D0077">
            <w:pPr>
              <w:autoSpaceDE w:val="0"/>
              <w:autoSpaceDN w:val="0"/>
              <w:rPr>
                <w:lang w:val="ru-RU" w:eastAsia="ru-RU"/>
              </w:rPr>
            </w:pPr>
            <w:r w:rsidRPr="00DB3CB7">
              <w:rPr>
                <w:lang w:val="ru-RU" w:eastAsia="ru-RU"/>
              </w:rPr>
              <w:t xml:space="preserve"> 26</w:t>
            </w:r>
          </w:p>
        </w:tc>
        <w:tc>
          <w:tcPr>
            <w:tcW w:w="1701" w:type="dxa"/>
            <w:tcBorders>
              <w:top w:val="single" w:sz="4" w:space="0" w:color="auto"/>
              <w:bottom w:val="single" w:sz="4" w:space="0" w:color="auto"/>
            </w:tcBorders>
            <w:vAlign w:val="center"/>
          </w:tcPr>
          <w:p w14:paraId="29821C9A" w14:textId="77777777" w:rsidR="000D50BF" w:rsidRPr="00DB3CB7" w:rsidRDefault="000D50BF" w:rsidP="003D0077">
            <w:pPr>
              <w:autoSpaceDE w:val="0"/>
              <w:autoSpaceDN w:val="0"/>
              <w:rPr>
                <w:lang w:val="en-US" w:eastAsia="ru-RU"/>
              </w:rPr>
            </w:pPr>
            <w:r w:rsidRPr="00DB3CB7">
              <w:rPr>
                <w:lang w:val="en-US" w:eastAsia="ru-RU"/>
              </w:rPr>
              <w:t>CN53A</w:t>
            </w:r>
          </w:p>
          <w:p w14:paraId="7F9014B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5768E7C" w14:textId="77777777" w:rsidR="000D50BF" w:rsidRPr="00DB3CB7" w:rsidRDefault="000D50BF" w:rsidP="003D0077">
            <w:pPr>
              <w:autoSpaceDE w:val="0"/>
              <w:autoSpaceDN w:val="0"/>
              <w:adjustRightInd w:val="0"/>
              <w:rPr>
                <w:lang w:val="en-US" w:eastAsia="ru-RU"/>
              </w:rPr>
            </w:pPr>
            <w:r w:rsidRPr="00DB3CB7">
              <w:rPr>
                <w:lang w:val="en-US" w:eastAsia="ru-RU"/>
              </w:rPr>
              <w:t xml:space="preserve">Grunduirea suprafetelor interioare a peretilor </w:t>
            </w:r>
          </w:p>
        </w:tc>
        <w:tc>
          <w:tcPr>
            <w:tcW w:w="1560" w:type="dxa"/>
            <w:tcBorders>
              <w:top w:val="single" w:sz="4" w:space="0" w:color="auto"/>
              <w:bottom w:val="single" w:sz="4" w:space="0" w:color="auto"/>
            </w:tcBorders>
            <w:vAlign w:val="center"/>
          </w:tcPr>
          <w:p w14:paraId="40451046"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48E367B" w14:textId="77777777" w:rsidR="000D50BF" w:rsidRPr="00DB3CB7" w:rsidRDefault="000D50BF" w:rsidP="003D0077">
            <w:pPr>
              <w:autoSpaceDE w:val="0"/>
              <w:autoSpaceDN w:val="0"/>
              <w:jc w:val="center"/>
              <w:rPr>
                <w:lang w:val="ru-RU" w:eastAsia="ru-RU"/>
              </w:rPr>
            </w:pPr>
            <w:r w:rsidRPr="00DB3CB7">
              <w:rPr>
                <w:lang w:val="ru-RU" w:eastAsia="ru-RU"/>
              </w:rPr>
              <w:t>90,50</w:t>
            </w:r>
          </w:p>
        </w:tc>
      </w:tr>
      <w:tr w:rsidR="000D50BF" w:rsidRPr="00DB3CB7" w14:paraId="2E8151A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C04ADB" w14:textId="77777777" w:rsidR="000D50BF" w:rsidRPr="00DB3CB7" w:rsidRDefault="000D50BF" w:rsidP="003D0077">
            <w:pPr>
              <w:autoSpaceDE w:val="0"/>
              <w:autoSpaceDN w:val="0"/>
              <w:rPr>
                <w:lang w:val="ru-RU" w:eastAsia="ru-RU"/>
              </w:rPr>
            </w:pPr>
            <w:r w:rsidRPr="00DB3CB7">
              <w:rPr>
                <w:lang w:val="ru-RU" w:eastAsia="ru-RU"/>
              </w:rPr>
              <w:t xml:space="preserve"> 27</w:t>
            </w:r>
          </w:p>
        </w:tc>
        <w:tc>
          <w:tcPr>
            <w:tcW w:w="1701" w:type="dxa"/>
            <w:tcBorders>
              <w:top w:val="single" w:sz="4" w:space="0" w:color="auto"/>
              <w:bottom w:val="single" w:sz="4" w:space="0" w:color="auto"/>
            </w:tcBorders>
            <w:vAlign w:val="center"/>
          </w:tcPr>
          <w:p w14:paraId="2304811D" w14:textId="77777777" w:rsidR="000D50BF" w:rsidRPr="00DB3CB7" w:rsidRDefault="000D50BF" w:rsidP="003D0077">
            <w:pPr>
              <w:autoSpaceDE w:val="0"/>
              <w:autoSpaceDN w:val="0"/>
              <w:rPr>
                <w:lang w:val="en-US" w:eastAsia="ru-RU"/>
              </w:rPr>
            </w:pPr>
            <w:r w:rsidRPr="00DB3CB7">
              <w:rPr>
                <w:lang w:val="en-US" w:eastAsia="ru-RU"/>
              </w:rPr>
              <w:t>CN13A</w:t>
            </w:r>
          </w:p>
          <w:p w14:paraId="7ED9E8EF"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8CA09E5" w14:textId="77777777" w:rsidR="000D50BF" w:rsidRPr="00DB3CB7" w:rsidRDefault="000D50BF" w:rsidP="003D0077">
            <w:pPr>
              <w:autoSpaceDE w:val="0"/>
              <w:autoSpaceDN w:val="0"/>
              <w:adjustRightInd w:val="0"/>
              <w:rPr>
                <w:lang w:val="en-US" w:eastAsia="ru-RU"/>
              </w:rPr>
            </w:pPr>
            <w:r w:rsidRPr="00DB3CB7">
              <w:rPr>
                <w:lang w:val="en-US" w:eastAsia="ru-RU"/>
              </w:rPr>
              <w:t>Vopsitorii decorative in relief cu vopsea pe baza de  liant celulozic , aplicate manual in 3 straturi, pe suprafete de glet de ipsos</w:t>
            </w:r>
          </w:p>
        </w:tc>
        <w:tc>
          <w:tcPr>
            <w:tcW w:w="1560" w:type="dxa"/>
            <w:tcBorders>
              <w:top w:val="single" w:sz="4" w:space="0" w:color="auto"/>
              <w:bottom w:val="single" w:sz="4" w:space="0" w:color="auto"/>
            </w:tcBorders>
            <w:vAlign w:val="center"/>
          </w:tcPr>
          <w:p w14:paraId="49EA4D6A"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CA8B054" w14:textId="77777777" w:rsidR="000D50BF" w:rsidRPr="00DB3CB7" w:rsidRDefault="000D50BF" w:rsidP="003D0077">
            <w:pPr>
              <w:autoSpaceDE w:val="0"/>
              <w:autoSpaceDN w:val="0"/>
              <w:jc w:val="center"/>
              <w:rPr>
                <w:lang w:val="ru-RU" w:eastAsia="ru-RU"/>
              </w:rPr>
            </w:pPr>
            <w:r w:rsidRPr="00DB3CB7">
              <w:rPr>
                <w:lang w:val="ru-RU" w:eastAsia="ru-RU"/>
              </w:rPr>
              <w:t>90,50</w:t>
            </w:r>
          </w:p>
        </w:tc>
      </w:tr>
      <w:tr w:rsidR="000D50BF" w:rsidRPr="00DB3CB7" w14:paraId="4E0F2ED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26EE14" w14:textId="77777777" w:rsidR="000D50BF" w:rsidRPr="00DB3CB7" w:rsidRDefault="000D50BF" w:rsidP="003D0077">
            <w:pPr>
              <w:autoSpaceDE w:val="0"/>
              <w:autoSpaceDN w:val="0"/>
              <w:rPr>
                <w:lang w:val="ru-RU" w:eastAsia="ru-RU"/>
              </w:rPr>
            </w:pPr>
            <w:r w:rsidRPr="00DB3CB7">
              <w:rPr>
                <w:lang w:val="ru-RU" w:eastAsia="ru-RU"/>
              </w:rPr>
              <w:t xml:space="preserve"> 28</w:t>
            </w:r>
          </w:p>
        </w:tc>
        <w:tc>
          <w:tcPr>
            <w:tcW w:w="1701" w:type="dxa"/>
            <w:tcBorders>
              <w:top w:val="single" w:sz="4" w:space="0" w:color="auto"/>
              <w:bottom w:val="single" w:sz="4" w:space="0" w:color="auto"/>
            </w:tcBorders>
            <w:vAlign w:val="center"/>
          </w:tcPr>
          <w:p w14:paraId="1A8850C1" w14:textId="77777777" w:rsidR="000D50BF" w:rsidRPr="00DB3CB7" w:rsidRDefault="000D50BF" w:rsidP="003D0077">
            <w:pPr>
              <w:autoSpaceDE w:val="0"/>
              <w:autoSpaceDN w:val="0"/>
              <w:rPr>
                <w:lang w:val="en-US" w:eastAsia="ru-RU"/>
              </w:rPr>
            </w:pPr>
            <w:r w:rsidRPr="00DB3CB7">
              <w:rPr>
                <w:lang w:val="en-US" w:eastAsia="ru-RU"/>
              </w:rPr>
              <w:t>CN53A</w:t>
            </w:r>
          </w:p>
          <w:p w14:paraId="7A8ECDA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373B1AB"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peretilor cu betonocontact</w:t>
            </w:r>
          </w:p>
        </w:tc>
        <w:tc>
          <w:tcPr>
            <w:tcW w:w="1560" w:type="dxa"/>
            <w:tcBorders>
              <w:top w:val="single" w:sz="4" w:space="0" w:color="auto"/>
              <w:bottom w:val="single" w:sz="4" w:space="0" w:color="auto"/>
            </w:tcBorders>
            <w:vAlign w:val="center"/>
          </w:tcPr>
          <w:p w14:paraId="1873C3AA"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C2622BB" w14:textId="77777777" w:rsidR="000D50BF" w:rsidRPr="00DB3CB7" w:rsidRDefault="000D50BF" w:rsidP="003D0077">
            <w:pPr>
              <w:autoSpaceDE w:val="0"/>
              <w:autoSpaceDN w:val="0"/>
              <w:jc w:val="center"/>
              <w:rPr>
                <w:lang w:val="ru-RU" w:eastAsia="ru-RU"/>
              </w:rPr>
            </w:pPr>
            <w:r w:rsidRPr="00DB3CB7">
              <w:rPr>
                <w:lang w:val="ru-RU" w:eastAsia="ru-RU"/>
              </w:rPr>
              <w:t>608,60</w:t>
            </w:r>
          </w:p>
        </w:tc>
      </w:tr>
      <w:tr w:rsidR="000D50BF" w:rsidRPr="00DB3CB7" w14:paraId="44AC064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84857C" w14:textId="77777777" w:rsidR="000D50BF" w:rsidRPr="00DB3CB7" w:rsidRDefault="000D50BF" w:rsidP="003D0077">
            <w:pPr>
              <w:autoSpaceDE w:val="0"/>
              <w:autoSpaceDN w:val="0"/>
              <w:rPr>
                <w:lang w:val="ru-RU" w:eastAsia="ru-RU"/>
              </w:rPr>
            </w:pPr>
            <w:r w:rsidRPr="00DB3CB7">
              <w:rPr>
                <w:lang w:val="ru-RU" w:eastAsia="ru-RU"/>
              </w:rPr>
              <w:t xml:space="preserve"> 29</w:t>
            </w:r>
          </w:p>
        </w:tc>
        <w:tc>
          <w:tcPr>
            <w:tcW w:w="1701" w:type="dxa"/>
            <w:tcBorders>
              <w:top w:val="single" w:sz="4" w:space="0" w:color="auto"/>
              <w:bottom w:val="single" w:sz="4" w:space="0" w:color="auto"/>
            </w:tcBorders>
            <w:vAlign w:val="center"/>
          </w:tcPr>
          <w:p w14:paraId="7201B34C" w14:textId="77777777" w:rsidR="000D50BF" w:rsidRPr="00DB3CB7" w:rsidRDefault="000D50BF" w:rsidP="003D0077">
            <w:pPr>
              <w:autoSpaceDE w:val="0"/>
              <w:autoSpaceDN w:val="0"/>
              <w:rPr>
                <w:lang w:val="en-US" w:eastAsia="ru-RU"/>
              </w:rPr>
            </w:pPr>
            <w:r w:rsidRPr="00DB3CB7">
              <w:rPr>
                <w:lang w:val="en-US" w:eastAsia="ru-RU"/>
              </w:rPr>
              <w:t>CF15A</w:t>
            </w:r>
          </w:p>
          <w:p w14:paraId="46484EDD"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F064F9F" w14:textId="77777777" w:rsidR="000D50BF" w:rsidRPr="00DB3CB7" w:rsidRDefault="000D50BF" w:rsidP="003D0077">
            <w:pPr>
              <w:autoSpaceDE w:val="0"/>
              <w:autoSpaceDN w:val="0"/>
              <w:adjustRightInd w:val="0"/>
              <w:rPr>
                <w:lang w:val="en-US" w:eastAsia="ru-RU"/>
              </w:rPr>
            </w:pPr>
            <w:r w:rsidRPr="00DB3CB7">
              <w:rPr>
                <w:lang w:val="en-US" w:eastAsia="ru-RU"/>
              </w:rPr>
              <w:t xml:space="preserve">Tencuieli interioare si exterioare sclivisite, executate manual, cu mortar de ciment M 100-T </w:t>
            </w:r>
            <w:r w:rsidRPr="00DB3CB7">
              <w:rPr>
                <w:lang w:val="en-US" w:eastAsia="ru-RU"/>
              </w:rPr>
              <w:lastRenderedPageBreak/>
              <w:t xml:space="preserve">de 2 cm grosime medie, la pereti din beton sau caramida, cu suprafete plane </w:t>
            </w:r>
          </w:p>
        </w:tc>
        <w:tc>
          <w:tcPr>
            <w:tcW w:w="1560" w:type="dxa"/>
            <w:tcBorders>
              <w:top w:val="single" w:sz="4" w:space="0" w:color="auto"/>
              <w:bottom w:val="single" w:sz="4" w:space="0" w:color="auto"/>
            </w:tcBorders>
            <w:vAlign w:val="center"/>
          </w:tcPr>
          <w:p w14:paraId="102970B7" w14:textId="77777777" w:rsidR="000D50BF" w:rsidRPr="00DB3CB7" w:rsidRDefault="000D50BF" w:rsidP="003D0077">
            <w:pPr>
              <w:autoSpaceDE w:val="0"/>
              <w:autoSpaceDN w:val="0"/>
              <w:jc w:val="center"/>
              <w:rPr>
                <w:lang w:val="ru-RU" w:eastAsia="ru-RU"/>
              </w:rPr>
            </w:pPr>
            <w:r w:rsidRPr="00DB3CB7">
              <w:rPr>
                <w:lang w:val="ru-RU" w:eastAsia="ru-RU"/>
              </w:rPr>
              <w:lastRenderedPageBreak/>
              <w:t>m2</w:t>
            </w:r>
          </w:p>
        </w:tc>
        <w:tc>
          <w:tcPr>
            <w:tcW w:w="1559" w:type="dxa"/>
            <w:tcBorders>
              <w:top w:val="single" w:sz="4" w:space="0" w:color="auto"/>
              <w:bottom w:val="single" w:sz="4" w:space="0" w:color="auto"/>
            </w:tcBorders>
            <w:vAlign w:val="center"/>
          </w:tcPr>
          <w:p w14:paraId="20D5C9D0" w14:textId="77777777" w:rsidR="000D50BF" w:rsidRPr="00DB3CB7" w:rsidRDefault="000D50BF" w:rsidP="003D0077">
            <w:pPr>
              <w:autoSpaceDE w:val="0"/>
              <w:autoSpaceDN w:val="0"/>
              <w:jc w:val="center"/>
              <w:rPr>
                <w:lang w:val="ru-RU" w:eastAsia="ru-RU"/>
              </w:rPr>
            </w:pPr>
            <w:r w:rsidRPr="00DB3CB7">
              <w:rPr>
                <w:lang w:val="ru-RU" w:eastAsia="ru-RU"/>
              </w:rPr>
              <w:t>608,60</w:t>
            </w:r>
          </w:p>
        </w:tc>
      </w:tr>
      <w:tr w:rsidR="000D50BF" w:rsidRPr="00DB3CB7" w14:paraId="2564AA3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79CA35" w14:textId="77777777" w:rsidR="000D50BF" w:rsidRPr="00DB3CB7" w:rsidRDefault="000D50BF" w:rsidP="003D0077">
            <w:pPr>
              <w:autoSpaceDE w:val="0"/>
              <w:autoSpaceDN w:val="0"/>
              <w:rPr>
                <w:lang w:val="ru-RU" w:eastAsia="ru-RU"/>
              </w:rPr>
            </w:pPr>
            <w:r w:rsidRPr="00DB3CB7">
              <w:rPr>
                <w:lang w:val="ru-RU" w:eastAsia="ru-RU"/>
              </w:rPr>
              <w:lastRenderedPageBreak/>
              <w:t xml:space="preserve"> 30</w:t>
            </w:r>
          </w:p>
        </w:tc>
        <w:tc>
          <w:tcPr>
            <w:tcW w:w="1701" w:type="dxa"/>
            <w:tcBorders>
              <w:top w:val="single" w:sz="4" w:space="0" w:color="auto"/>
              <w:bottom w:val="single" w:sz="4" w:space="0" w:color="auto"/>
            </w:tcBorders>
            <w:vAlign w:val="center"/>
          </w:tcPr>
          <w:p w14:paraId="594F02C2" w14:textId="77777777" w:rsidR="000D50BF" w:rsidRPr="00DB3CB7" w:rsidRDefault="000D50BF" w:rsidP="003D0077">
            <w:pPr>
              <w:autoSpaceDE w:val="0"/>
              <w:autoSpaceDN w:val="0"/>
              <w:rPr>
                <w:lang w:val="en-US" w:eastAsia="ru-RU"/>
              </w:rPr>
            </w:pPr>
            <w:r w:rsidRPr="00DB3CB7">
              <w:rPr>
                <w:lang w:val="en-US" w:eastAsia="ru-RU"/>
              </w:rPr>
              <w:t>CF17C</w:t>
            </w:r>
          </w:p>
          <w:p w14:paraId="4729AC76"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4C9F87F" w14:textId="77777777" w:rsidR="000D50BF" w:rsidRPr="00DB3CB7" w:rsidRDefault="000D50BF" w:rsidP="003D0077">
            <w:pPr>
              <w:autoSpaceDE w:val="0"/>
              <w:autoSpaceDN w:val="0"/>
              <w:adjustRightInd w:val="0"/>
              <w:rPr>
                <w:lang w:val="en-US" w:eastAsia="ru-RU"/>
              </w:rPr>
            </w:pPr>
            <w:r w:rsidRPr="00DB3CB7">
              <w:rPr>
                <w:lang w:val="en-US" w:eastAsia="ru-RU"/>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34EDA81"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32173CF" w14:textId="77777777" w:rsidR="000D50BF" w:rsidRPr="00DB3CB7" w:rsidRDefault="000D50BF" w:rsidP="003D0077">
            <w:pPr>
              <w:autoSpaceDE w:val="0"/>
              <w:autoSpaceDN w:val="0"/>
              <w:jc w:val="center"/>
              <w:rPr>
                <w:lang w:val="ru-RU" w:eastAsia="ru-RU"/>
              </w:rPr>
            </w:pPr>
            <w:r w:rsidRPr="00DB3CB7">
              <w:rPr>
                <w:lang w:val="ru-RU" w:eastAsia="ru-RU"/>
              </w:rPr>
              <w:t>608,60</w:t>
            </w:r>
          </w:p>
        </w:tc>
      </w:tr>
      <w:tr w:rsidR="000D50BF" w:rsidRPr="00DB3CB7" w14:paraId="04DCB5E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E39811" w14:textId="77777777" w:rsidR="000D50BF" w:rsidRPr="00DB3CB7" w:rsidRDefault="000D50BF" w:rsidP="003D0077">
            <w:pPr>
              <w:autoSpaceDE w:val="0"/>
              <w:autoSpaceDN w:val="0"/>
              <w:rPr>
                <w:lang w:val="ru-RU" w:eastAsia="ru-RU"/>
              </w:rPr>
            </w:pPr>
            <w:r w:rsidRPr="00DB3CB7">
              <w:rPr>
                <w:lang w:val="ru-RU" w:eastAsia="ru-RU"/>
              </w:rPr>
              <w:t xml:space="preserve"> 31</w:t>
            </w:r>
          </w:p>
        </w:tc>
        <w:tc>
          <w:tcPr>
            <w:tcW w:w="1701" w:type="dxa"/>
            <w:tcBorders>
              <w:top w:val="single" w:sz="4" w:space="0" w:color="auto"/>
              <w:bottom w:val="single" w:sz="4" w:space="0" w:color="auto"/>
            </w:tcBorders>
            <w:vAlign w:val="center"/>
          </w:tcPr>
          <w:p w14:paraId="334D769B" w14:textId="77777777" w:rsidR="000D50BF" w:rsidRPr="00DB3CB7" w:rsidRDefault="000D50BF" w:rsidP="003D0077">
            <w:pPr>
              <w:autoSpaceDE w:val="0"/>
              <w:autoSpaceDN w:val="0"/>
              <w:rPr>
                <w:lang w:val="en-US" w:eastAsia="ru-RU"/>
              </w:rPr>
            </w:pPr>
            <w:r w:rsidRPr="00DB3CB7">
              <w:rPr>
                <w:lang w:val="en-US" w:eastAsia="ru-RU"/>
              </w:rPr>
              <w:t>CF50B</w:t>
            </w:r>
          </w:p>
          <w:p w14:paraId="3DCBD527"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FBCFF86" w14:textId="77777777" w:rsidR="000D50BF" w:rsidRPr="00DB3CB7" w:rsidRDefault="000D50BF" w:rsidP="003D0077">
            <w:pPr>
              <w:autoSpaceDE w:val="0"/>
              <w:autoSpaceDN w:val="0"/>
              <w:adjustRightInd w:val="0"/>
              <w:rPr>
                <w:lang w:val="en-US" w:eastAsia="ru-RU"/>
              </w:rPr>
            </w:pPr>
            <w:r w:rsidRPr="00DB3CB7">
              <w:rPr>
                <w:lang w:val="en-US" w:eastAsia="ru-RU"/>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20A3A706"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14B67DF" w14:textId="77777777" w:rsidR="000D50BF" w:rsidRPr="00DB3CB7" w:rsidRDefault="000D50BF" w:rsidP="003D0077">
            <w:pPr>
              <w:autoSpaceDE w:val="0"/>
              <w:autoSpaceDN w:val="0"/>
              <w:jc w:val="center"/>
              <w:rPr>
                <w:lang w:val="ru-RU" w:eastAsia="ru-RU"/>
              </w:rPr>
            </w:pPr>
            <w:r w:rsidRPr="00DB3CB7">
              <w:rPr>
                <w:lang w:val="ru-RU" w:eastAsia="ru-RU"/>
              </w:rPr>
              <w:t>608,60</w:t>
            </w:r>
          </w:p>
        </w:tc>
      </w:tr>
      <w:tr w:rsidR="000D50BF" w:rsidRPr="00DB3CB7" w14:paraId="7490E74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3BE565" w14:textId="77777777" w:rsidR="000D50BF" w:rsidRPr="00DB3CB7" w:rsidRDefault="000D50BF" w:rsidP="003D0077">
            <w:pPr>
              <w:autoSpaceDE w:val="0"/>
              <w:autoSpaceDN w:val="0"/>
              <w:rPr>
                <w:lang w:val="ru-RU" w:eastAsia="ru-RU"/>
              </w:rPr>
            </w:pPr>
            <w:r w:rsidRPr="00DB3CB7">
              <w:rPr>
                <w:lang w:val="ru-RU" w:eastAsia="ru-RU"/>
              </w:rPr>
              <w:t xml:space="preserve"> 32</w:t>
            </w:r>
          </w:p>
        </w:tc>
        <w:tc>
          <w:tcPr>
            <w:tcW w:w="1701" w:type="dxa"/>
            <w:tcBorders>
              <w:top w:val="single" w:sz="4" w:space="0" w:color="auto"/>
              <w:bottom w:val="single" w:sz="4" w:space="0" w:color="auto"/>
            </w:tcBorders>
            <w:vAlign w:val="center"/>
          </w:tcPr>
          <w:p w14:paraId="6EDC122E" w14:textId="77777777" w:rsidR="000D50BF" w:rsidRPr="00DB3CB7" w:rsidRDefault="000D50BF" w:rsidP="003D0077">
            <w:pPr>
              <w:autoSpaceDE w:val="0"/>
              <w:autoSpaceDN w:val="0"/>
              <w:rPr>
                <w:lang w:val="en-US" w:eastAsia="ru-RU"/>
              </w:rPr>
            </w:pPr>
            <w:r w:rsidRPr="00DB3CB7">
              <w:rPr>
                <w:lang w:val="en-US" w:eastAsia="ru-RU"/>
              </w:rPr>
              <w:t>CF57A</w:t>
            </w:r>
          </w:p>
          <w:p w14:paraId="0BB25B49"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464BAA3"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3758E51E"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85A8AEF" w14:textId="77777777" w:rsidR="000D50BF" w:rsidRPr="00DB3CB7" w:rsidRDefault="000D50BF" w:rsidP="003D0077">
            <w:pPr>
              <w:autoSpaceDE w:val="0"/>
              <w:autoSpaceDN w:val="0"/>
              <w:jc w:val="center"/>
              <w:rPr>
                <w:lang w:val="ru-RU" w:eastAsia="ru-RU"/>
              </w:rPr>
            </w:pPr>
            <w:r w:rsidRPr="00DB3CB7">
              <w:rPr>
                <w:lang w:val="ru-RU" w:eastAsia="ru-RU"/>
              </w:rPr>
              <w:t>608,60</w:t>
            </w:r>
          </w:p>
        </w:tc>
      </w:tr>
      <w:tr w:rsidR="000D50BF" w:rsidRPr="00DB3CB7" w14:paraId="0DBD535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04D984" w14:textId="77777777" w:rsidR="000D50BF" w:rsidRPr="00DB3CB7" w:rsidRDefault="000D50BF" w:rsidP="003D0077">
            <w:pPr>
              <w:autoSpaceDE w:val="0"/>
              <w:autoSpaceDN w:val="0"/>
              <w:rPr>
                <w:lang w:val="ru-RU" w:eastAsia="ru-RU"/>
              </w:rPr>
            </w:pPr>
            <w:r w:rsidRPr="00DB3CB7">
              <w:rPr>
                <w:lang w:val="ru-RU" w:eastAsia="ru-RU"/>
              </w:rPr>
              <w:t xml:space="preserve"> 33</w:t>
            </w:r>
          </w:p>
        </w:tc>
        <w:tc>
          <w:tcPr>
            <w:tcW w:w="1701" w:type="dxa"/>
            <w:tcBorders>
              <w:top w:val="single" w:sz="4" w:space="0" w:color="auto"/>
              <w:bottom w:val="single" w:sz="4" w:space="0" w:color="auto"/>
            </w:tcBorders>
            <w:vAlign w:val="center"/>
          </w:tcPr>
          <w:p w14:paraId="3319979D" w14:textId="77777777" w:rsidR="000D50BF" w:rsidRPr="00DB3CB7" w:rsidRDefault="000D50BF" w:rsidP="003D0077">
            <w:pPr>
              <w:autoSpaceDE w:val="0"/>
              <w:autoSpaceDN w:val="0"/>
              <w:rPr>
                <w:lang w:val="en-US" w:eastAsia="ru-RU"/>
              </w:rPr>
            </w:pPr>
            <w:r w:rsidRPr="00DB3CB7">
              <w:rPr>
                <w:lang w:val="en-US" w:eastAsia="ru-RU"/>
              </w:rPr>
              <w:t>CN53A</w:t>
            </w:r>
          </w:p>
          <w:p w14:paraId="77DA22D8"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677BD3F" w14:textId="77777777" w:rsidR="000D50BF" w:rsidRPr="00DB3CB7" w:rsidRDefault="000D50BF" w:rsidP="003D0077">
            <w:pPr>
              <w:autoSpaceDE w:val="0"/>
              <w:autoSpaceDN w:val="0"/>
              <w:adjustRightInd w:val="0"/>
              <w:rPr>
                <w:lang w:val="en-US" w:eastAsia="ru-RU"/>
              </w:rPr>
            </w:pPr>
            <w:r w:rsidRPr="00DB3CB7">
              <w:rPr>
                <w:lang w:val="en-US" w:eastAsia="ru-RU"/>
              </w:rPr>
              <w:t xml:space="preserve">Grunduirea suprafetelor interioare a peretilor </w:t>
            </w:r>
          </w:p>
        </w:tc>
        <w:tc>
          <w:tcPr>
            <w:tcW w:w="1560" w:type="dxa"/>
            <w:tcBorders>
              <w:top w:val="single" w:sz="4" w:space="0" w:color="auto"/>
              <w:bottom w:val="single" w:sz="4" w:space="0" w:color="auto"/>
            </w:tcBorders>
            <w:vAlign w:val="center"/>
          </w:tcPr>
          <w:p w14:paraId="3AA3C845"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846C340" w14:textId="77777777" w:rsidR="000D50BF" w:rsidRPr="00DB3CB7" w:rsidRDefault="000D50BF" w:rsidP="003D0077">
            <w:pPr>
              <w:autoSpaceDE w:val="0"/>
              <w:autoSpaceDN w:val="0"/>
              <w:jc w:val="center"/>
              <w:rPr>
                <w:lang w:val="ru-RU" w:eastAsia="ru-RU"/>
              </w:rPr>
            </w:pPr>
            <w:r w:rsidRPr="00DB3CB7">
              <w:rPr>
                <w:lang w:val="ru-RU" w:eastAsia="ru-RU"/>
              </w:rPr>
              <w:t>608,60</w:t>
            </w:r>
          </w:p>
        </w:tc>
      </w:tr>
      <w:tr w:rsidR="000D50BF" w:rsidRPr="00DB3CB7" w14:paraId="196582C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3298A1" w14:textId="77777777" w:rsidR="000D50BF" w:rsidRPr="00DB3CB7" w:rsidRDefault="000D50BF" w:rsidP="003D0077">
            <w:pPr>
              <w:autoSpaceDE w:val="0"/>
              <w:autoSpaceDN w:val="0"/>
              <w:rPr>
                <w:lang w:val="ru-RU" w:eastAsia="ru-RU"/>
              </w:rPr>
            </w:pPr>
            <w:r w:rsidRPr="00DB3CB7">
              <w:rPr>
                <w:lang w:val="ru-RU" w:eastAsia="ru-RU"/>
              </w:rPr>
              <w:t xml:space="preserve"> 34</w:t>
            </w:r>
          </w:p>
        </w:tc>
        <w:tc>
          <w:tcPr>
            <w:tcW w:w="1701" w:type="dxa"/>
            <w:tcBorders>
              <w:top w:val="single" w:sz="4" w:space="0" w:color="auto"/>
              <w:bottom w:val="single" w:sz="4" w:space="0" w:color="auto"/>
            </w:tcBorders>
            <w:vAlign w:val="center"/>
          </w:tcPr>
          <w:p w14:paraId="37162D88" w14:textId="77777777" w:rsidR="000D50BF" w:rsidRPr="00DB3CB7" w:rsidRDefault="000D50BF" w:rsidP="003D0077">
            <w:pPr>
              <w:autoSpaceDE w:val="0"/>
              <w:autoSpaceDN w:val="0"/>
              <w:rPr>
                <w:lang w:val="en-US" w:eastAsia="ru-RU"/>
              </w:rPr>
            </w:pPr>
            <w:r w:rsidRPr="00DB3CB7">
              <w:rPr>
                <w:lang w:val="en-US" w:eastAsia="ru-RU"/>
              </w:rPr>
              <w:t>CN06A</w:t>
            </w:r>
          </w:p>
          <w:p w14:paraId="68DD9A76"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87B9BD4" w14:textId="77777777" w:rsidR="000D50BF" w:rsidRPr="00DB3CB7" w:rsidRDefault="000D50BF" w:rsidP="003D0077">
            <w:pPr>
              <w:autoSpaceDE w:val="0"/>
              <w:autoSpaceDN w:val="0"/>
              <w:adjustRightInd w:val="0"/>
              <w:rPr>
                <w:lang w:val="en-US" w:eastAsia="ru-RU"/>
              </w:rPr>
            </w:pPr>
            <w:r w:rsidRPr="00DB3CB7">
              <w:rPr>
                <w:lang w:val="en-US" w:eastAsia="ru-RU"/>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5915CA43"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3FD59A9" w14:textId="77777777" w:rsidR="000D50BF" w:rsidRPr="00DB3CB7" w:rsidRDefault="000D50BF" w:rsidP="003D0077">
            <w:pPr>
              <w:autoSpaceDE w:val="0"/>
              <w:autoSpaceDN w:val="0"/>
              <w:jc w:val="center"/>
              <w:rPr>
                <w:lang w:val="ru-RU" w:eastAsia="ru-RU"/>
              </w:rPr>
            </w:pPr>
            <w:r w:rsidRPr="00DB3CB7">
              <w:rPr>
                <w:lang w:val="ru-RU" w:eastAsia="ru-RU"/>
              </w:rPr>
              <w:t>608,60</w:t>
            </w:r>
          </w:p>
        </w:tc>
      </w:tr>
      <w:tr w:rsidR="000D50BF" w:rsidRPr="00DB3CB7" w14:paraId="09E21AC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562890" w14:textId="77777777" w:rsidR="000D50BF" w:rsidRPr="00DB3CB7" w:rsidRDefault="000D50BF" w:rsidP="003D0077">
            <w:pPr>
              <w:autoSpaceDE w:val="0"/>
              <w:autoSpaceDN w:val="0"/>
              <w:rPr>
                <w:lang w:val="ru-RU" w:eastAsia="ru-RU"/>
              </w:rPr>
            </w:pPr>
            <w:r w:rsidRPr="00DB3CB7">
              <w:rPr>
                <w:lang w:val="ru-RU" w:eastAsia="ru-RU"/>
              </w:rPr>
              <w:t xml:space="preserve"> 35</w:t>
            </w:r>
          </w:p>
        </w:tc>
        <w:tc>
          <w:tcPr>
            <w:tcW w:w="1701" w:type="dxa"/>
            <w:tcBorders>
              <w:top w:val="single" w:sz="4" w:space="0" w:color="auto"/>
              <w:bottom w:val="single" w:sz="4" w:space="0" w:color="auto"/>
            </w:tcBorders>
            <w:vAlign w:val="center"/>
          </w:tcPr>
          <w:p w14:paraId="125EFF39" w14:textId="77777777" w:rsidR="000D50BF" w:rsidRPr="00DB3CB7" w:rsidRDefault="000D50BF" w:rsidP="003D0077">
            <w:pPr>
              <w:autoSpaceDE w:val="0"/>
              <w:autoSpaceDN w:val="0"/>
              <w:rPr>
                <w:lang w:val="en-US" w:eastAsia="ru-RU"/>
              </w:rPr>
            </w:pPr>
            <w:r w:rsidRPr="00DB3CB7">
              <w:rPr>
                <w:lang w:val="en-US" w:eastAsia="ru-RU"/>
              </w:rPr>
              <w:t>CN53A</w:t>
            </w:r>
          </w:p>
          <w:p w14:paraId="6171D831"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77FA943"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peretilor cu betonocontact</w:t>
            </w:r>
          </w:p>
        </w:tc>
        <w:tc>
          <w:tcPr>
            <w:tcW w:w="1560" w:type="dxa"/>
            <w:tcBorders>
              <w:top w:val="single" w:sz="4" w:space="0" w:color="auto"/>
              <w:bottom w:val="single" w:sz="4" w:space="0" w:color="auto"/>
            </w:tcBorders>
            <w:vAlign w:val="center"/>
          </w:tcPr>
          <w:p w14:paraId="278D6AE6"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74AC12F" w14:textId="77777777" w:rsidR="000D50BF" w:rsidRPr="00DB3CB7" w:rsidRDefault="000D50BF" w:rsidP="003D0077">
            <w:pPr>
              <w:autoSpaceDE w:val="0"/>
              <w:autoSpaceDN w:val="0"/>
              <w:jc w:val="center"/>
              <w:rPr>
                <w:lang w:val="ru-RU" w:eastAsia="ru-RU"/>
              </w:rPr>
            </w:pPr>
            <w:r w:rsidRPr="00DB3CB7">
              <w:rPr>
                <w:lang w:val="ru-RU" w:eastAsia="ru-RU"/>
              </w:rPr>
              <w:t>211,30</w:t>
            </w:r>
          </w:p>
        </w:tc>
      </w:tr>
      <w:tr w:rsidR="000D50BF" w:rsidRPr="00DB3CB7" w14:paraId="2DC6DE6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2A94D2" w14:textId="77777777" w:rsidR="000D50BF" w:rsidRPr="00DB3CB7" w:rsidRDefault="000D50BF" w:rsidP="003D0077">
            <w:pPr>
              <w:autoSpaceDE w:val="0"/>
              <w:autoSpaceDN w:val="0"/>
              <w:rPr>
                <w:lang w:val="ru-RU" w:eastAsia="ru-RU"/>
              </w:rPr>
            </w:pPr>
            <w:r w:rsidRPr="00DB3CB7">
              <w:rPr>
                <w:lang w:val="ru-RU" w:eastAsia="ru-RU"/>
              </w:rPr>
              <w:t xml:space="preserve"> 36</w:t>
            </w:r>
          </w:p>
        </w:tc>
        <w:tc>
          <w:tcPr>
            <w:tcW w:w="1701" w:type="dxa"/>
            <w:tcBorders>
              <w:top w:val="single" w:sz="4" w:space="0" w:color="auto"/>
              <w:bottom w:val="single" w:sz="4" w:space="0" w:color="auto"/>
            </w:tcBorders>
            <w:vAlign w:val="center"/>
          </w:tcPr>
          <w:p w14:paraId="769C032B" w14:textId="77777777" w:rsidR="000D50BF" w:rsidRPr="00DB3CB7" w:rsidRDefault="000D50BF" w:rsidP="003D0077">
            <w:pPr>
              <w:autoSpaceDE w:val="0"/>
              <w:autoSpaceDN w:val="0"/>
              <w:rPr>
                <w:lang w:val="en-US" w:eastAsia="ru-RU"/>
              </w:rPr>
            </w:pPr>
            <w:r w:rsidRPr="00DB3CB7">
              <w:rPr>
                <w:lang w:val="en-US" w:eastAsia="ru-RU"/>
              </w:rPr>
              <w:t>CF17C</w:t>
            </w:r>
          </w:p>
          <w:p w14:paraId="5A328261"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EC0A385" w14:textId="77777777" w:rsidR="000D50BF" w:rsidRPr="00DB3CB7" w:rsidRDefault="000D50BF" w:rsidP="003D0077">
            <w:pPr>
              <w:autoSpaceDE w:val="0"/>
              <w:autoSpaceDN w:val="0"/>
              <w:adjustRightInd w:val="0"/>
              <w:rPr>
                <w:lang w:val="en-US" w:eastAsia="ru-RU"/>
              </w:rPr>
            </w:pPr>
            <w:r w:rsidRPr="00DB3CB7">
              <w:rPr>
                <w:lang w:val="en-US" w:eastAsia="ru-RU"/>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1F4E0ED1"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109B382D" w14:textId="77777777" w:rsidR="000D50BF" w:rsidRPr="00DB3CB7" w:rsidRDefault="000D50BF" w:rsidP="003D0077">
            <w:pPr>
              <w:autoSpaceDE w:val="0"/>
              <w:autoSpaceDN w:val="0"/>
              <w:jc w:val="center"/>
              <w:rPr>
                <w:lang w:val="ru-RU" w:eastAsia="ru-RU"/>
              </w:rPr>
            </w:pPr>
            <w:r w:rsidRPr="00DB3CB7">
              <w:rPr>
                <w:lang w:val="ru-RU" w:eastAsia="ru-RU"/>
              </w:rPr>
              <w:t>211,30</w:t>
            </w:r>
          </w:p>
        </w:tc>
      </w:tr>
      <w:tr w:rsidR="000D50BF" w:rsidRPr="00DB3CB7" w14:paraId="49DD9A9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4FF1C3" w14:textId="77777777" w:rsidR="000D50BF" w:rsidRPr="00DB3CB7" w:rsidRDefault="000D50BF" w:rsidP="003D0077">
            <w:pPr>
              <w:autoSpaceDE w:val="0"/>
              <w:autoSpaceDN w:val="0"/>
              <w:rPr>
                <w:lang w:val="ru-RU" w:eastAsia="ru-RU"/>
              </w:rPr>
            </w:pPr>
            <w:r w:rsidRPr="00DB3CB7">
              <w:rPr>
                <w:lang w:val="ru-RU" w:eastAsia="ru-RU"/>
              </w:rPr>
              <w:t xml:space="preserve"> 37</w:t>
            </w:r>
          </w:p>
        </w:tc>
        <w:tc>
          <w:tcPr>
            <w:tcW w:w="1701" w:type="dxa"/>
            <w:tcBorders>
              <w:top w:val="single" w:sz="4" w:space="0" w:color="auto"/>
              <w:bottom w:val="single" w:sz="4" w:space="0" w:color="auto"/>
            </w:tcBorders>
            <w:vAlign w:val="center"/>
          </w:tcPr>
          <w:p w14:paraId="32FA8A7A" w14:textId="77777777" w:rsidR="000D50BF" w:rsidRPr="00DB3CB7" w:rsidRDefault="000D50BF" w:rsidP="003D0077">
            <w:pPr>
              <w:autoSpaceDE w:val="0"/>
              <w:autoSpaceDN w:val="0"/>
              <w:rPr>
                <w:lang w:val="en-US" w:eastAsia="ru-RU"/>
              </w:rPr>
            </w:pPr>
            <w:r w:rsidRPr="00DB3CB7">
              <w:rPr>
                <w:lang w:val="en-US" w:eastAsia="ru-RU"/>
              </w:rPr>
              <w:t>CF50B</w:t>
            </w:r>
          </w:p>
          <w:p w14:paraId="509F2C7B"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57A5370" w14:textId="77777777" w:rsidR="000D50BF" w:rsidRPr="00DB3CB7" w:rsidRDefault="000D50BF" w:rsidP="003D0077">
            <w:pPr>
              <w:autoSpaceDE w:val="0"/>
              <w:autoSpaceDN w:val="0"/>
              <w:adjustRightInd w:val="0"/>
              <w:rPr>
                <w:lang w:val="en-US" w:eastAsia="ru-RU"/>
              </w:rPr>
            </w:pPr>
            <w:r w:rsidRPr="00DB3CB7">
              <w:rPr>
                <w:lang w:val="en-US" w:eastAsia="ru-RU"/>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40DFA09E"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E219853" w14:textId="77777777" w:rsidR="000D50BF" w:rsidRPr="00DB3CB7" w:rsidRDefault="000D50BF" w:rsidP="003D0077">
            <w:pPr>
              <w:autoSpaceDE w:val="0"/>
              <w:autoSpaceDN w:val="0"/>
              <w:jc w:val="center"/>
              <w:rPr>
                <w:lang w:val="ru-RU" w:eastAsia="ru-RU"/>
              </w:rPr>
            </w:pPr>
            <w:r w:rsidRPr="00DB3CB7">
              <w:rPr>
                <w:lang w:val="ru-RU" w:eastAsia="ru-RU"/>
              </w:rPr>
              <w:t>211,30</w:t>
            </w:r>
          </w:p>
        </w:tc>
      </w:tr>
      <w:tr w:rsidR="000D50BF" w:rsidRPr="00DB3CB7" w14:paraId="1D4EC80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7F9487" w14:textId="77777777" w:rsidR="000D50BF" w:rsidRPr="00DB3CB7" w:rsidRDefault="000D50BF" w:rsidP="003D0077">
            <w:pPr>
              <w:autoSpaceDE w:val="0"/>
              <w:autoSpaceDN w:val="0"/>
              <w:rPr>
                <w:lang w:val="ru-RU" w:eastAsia="ru-RU"/>
              </w:rPr>
            </w:pPr>
            <w:r w:rsidRPr="00DB3CB7">
              <w:rPr>
                <w:lang w:val="ru-RU" w:eastAsia="ru-RU"/>
              </w:rPr>
              <w:t xml:space="preserve"> 38</w:t>
            </w:r>
          </w:p>
        </w:tc>
        <w:tc>
          <w:tcPr>
            <w:tcW w:w="1701" w:type="dxa"/>
            <w:tcBorders>
              <w:top w:val="single" w:sz="4" w:space="0" w:color="auto"/>
              <w:bottom w:val="single" w:sz="4" w:space="0" w:color="auto"/>
            </w:tcBorders>
            <w:vAlign w:val="center"/>
          </w:tcPr>
          <w:p w14:paraId="1A71CF72" w14:textId="77777777" w:rsidR="000D50BF" w:rsidRPr="00DB3CB7" w:rsidRDefault="000D50BF" w:rsidP="003D0077">
            <w:pPr>
              <w:autoSpaceDE w:val="0"/>
              <w:autoSpaceDN w:val="0"/>
              <w:rPr>
                <w:lang w:val="en-US" w:eastAsia="ru-RU"/>
              </w:rPr>
            </w:pPr>
            <w:r w:rsidRPr="00DB3CB7">
              <w:rPr>
                <w:lang w:val="en-US" w:eastAsia="ru-RU"/>
              </w:rPr>
              <w:t>CF57A</w:t>
            </w:r>
          </w:p>
          <w:p w14:paraId="1B2FF81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A4C9219"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068D8E78"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F9F4CB5" w14:textId="77777777" w:rsidR="000D50BF" w:rsidRPr="00DB3CB7" w:rsidRDefault="000D50BF" w:rsidP="003D0077">
            <w:pPr>
              <w:autoSpaceDE w:val="0"/>
              <w:autoSpaceDN w:val="0"/>
              <w:jc w:val="center"/>
              <w:rPr>
                <w:lang w:val="ru-RU" w:eastAsia="ru-RU"/>
              </w:rPr>
            </w:pPr>
            <w:r w:rsidRPr="00DB3CB7">
              <w:rPr>
                <w:lang w:val="ru-RU" w:eastAsia="ru-RU"/>
              </w:rPr>
              <w:t>211,30</w:t>
            </w:r>
          </w:p>
        </w:tc>
      </w:tr>
      <w:tr w:rsidR="000D50BF" w:rsidRPr="00DB3CB7" w14:paraId="0703A2D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5C42DA" w14:textId="77777777" w:rsidR="000D50BF" w:rsidRPr="00DB3CB7" w:rsidRDefault="000D50BF" w:rsidP="003D0077">
            <w:pPr>
              <w:autoSpaceDE w:val="0"/>
              <w:autoSpaceDN w:val="0"/>
              <w:rPr>
                <w:lang w:val="ru-RU" w:eastAsia="ru-RU"/>
              </w:rPr>
            </w:pPr>
            <w:r w:rsidRPr="00DB3CB7">
              <w:rPr>
                <w:lang w:val="ru-RU" w:eastAsia="ru-RU"/>
              </w:rPr>
              <w:t xml:space="preserve"> 39</w:t>
            </w:r>
          </w:p>
        </w:tc>
        <w:tc>
          <w:tcPr>
            <w:tcW w:w="1701" w:type="dxa"/>
            <w:tcBorders>
              <w:top w:val="single" w:sz="4" w:space="0" w:color="auto"/>
              <w:bottom w:val="single" w:sz="4" w:space="0" w:color="auto"/>
            </w:tcBorders>
            <w:vAlign w:val="center"/>
          </w:tcPr>
          <w:p w14:paraId="587D99A2" w14:textId="77777777" w:rsidR="000D50BF" w:rsidRPr="00DB3CB7" w:rsidRDefault="000D50BF" w:rsidP="003D0077">
            <w:pPr>
              <w:autoSpaceDE w:val="0"/>
              <w:autoSpaceDN w:val="0"/>
              <w:rPr>
                <w:lang w:val="en-US" w:eastAsia="ru-RU"/>
              </w:rPr>
            </w:pPr>
            <w:r w:rsidRPr="00DB3CB7">
              <w:rPr>
                <w:lang w:val="en-US" w:eastAsia="ru-RU"/>
              </w:rPr>
              <w:t>CN53A</w:t>
            </w:r>
          </w:p>
          <w:p w14:paraId="657BC02E"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78886DE" w14:textId="77777777" w:rsidR="000D50BF" w:rsidRPr="00DB3CB7" w:rsidRDefault="000D50BF" w:rsidP="003D0077">
            <w:pPr>
              <w:autoSpaceDE w:val="0"/>
              <w:autoSpaceDN w:val="0"/>
              <w:adjustRightInd w:val="0"/>
              <w:rPr>
                <w:lang w:val="en-US" w:eastAsia="ru-RU"/>
              </w:rPr>
            </w:pPr>
            <w:r w:rsidRPr="00DB3CB7">
              <w:rPr>
                <w:lang w:val="en-US" w:eastAsia="ru-RU"/>
              </w:rPr>
              <w:t xml:space="preserve">Grunduirea suprafetelor interioare a peretilor </w:t>
            </w:r>
          </w:p>
        </w:tc>
        <w:tc>
          <w:tcPr>
            <w:tcW w:w="1560" w:type="dxa"/>
            <w:tcBorders>
              <w:top w:val="single" w:sz="4" w:space="0" w:color="auto"/>
              <w:bottom w:val="single" w:sz="4" w:space="0" w:color="auto"/>
            </w:tcBorders>
            <w:vAlign w:val="center"/>
          </w:tcPr>
          <w:p w14:paraId="2BAACA8A"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228EC72" w14:textId="77777777" w:rsidR="000D50BF" w:rsidRPr="00DB3CB7" w:rsidRDefault="000D50BF" w:rsidP="003D0077">
            <w:pPr>
              <w:autoSpaceDE w:val="0"/>
              <w:autoSpaceDN w:val="0"/>
              <w:jc w:val="center"/>
              <w:rPr>
                <w:lang w:val="ru-RU" w:eastAsia="ru-RU"/>
              </w:rPr>
            </w:pPr>
            <w:r w:rsidRPr="00DB3CB7">
              <w:rPr>
                <w:lang w:val="ru-RU" w:eastAsia="ru-RU"/>
              </w:rPr>
              <w:t>211,30</w:t>
            </w:r>
          </w:p>
        </w:tc>
      </w:tr>
      <w:tr w:rsidR="000D50BF" w:rsidRPr="00DB3CB7" w14:paraId="41BAA15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8BBCC5" w14:textId="77777777" w:rsidR="000D50BF" w:rsidRPr="00DB3CB7" w:rsidRDefault="000D50BF" w:rsidP="003D0077">
            <w:pPr>
              <w:autoSpaceDE w:val="0"/>
              <w:autoSpaceDN w:val="0"/>
              <w:rPr>
                <w:lang w:val="ru-RU" w:eastAsia="ru-RU"/>
              </w:rPr>
            </w:pPr>
            <w:r w:rsidRPr="00DB3CB7">
              <w:rPr>
                <w:lang w:val="ru-RU" w:eastAsia="ru-RU"/>
              </w:rPr>
              <w:t xml:space="preserve"> 40</w:t>
            </w:r>
          </w:p>
        </w:tc>
        <w:tc>
          <w:tcPr>
            <w:tcW w:w="1701" w:type="dxa"/>
            <w:tcBorders>
              <w:top w:val="single" w:sz="4" w:space="0" w:color="auto"/>
              <w:bottom w:val="single" w:sz="4" w:space="0" w:color="auto"/>
            </w:tcBorders>
            <w:vAlign w:val="center"/>
          </w:tcPr>
          <w:p w14:paraId="58D5AC27" w14:textId="77777777" w:rsidR="000D50BF" w:rsidRPr="00DB3CB7" w:rsidRDefault="000D50BF" w:rsidP="003D0077">
            <w:pPr>
              <w:autoSpaceDE w:val="0"/>
              <w:autoSpaceDN w:val="0"/>
              <w:rPr>
                <w:lang w:val="en-US" w:eastAsia="ru-RU"/>
              </w:rPr>
            </w:pPr>
            <w:r w:rsidRPr="00DB3CB7">
              <w:rPr>
                <w:lang w:val="en-US" w:eastAsia="ru-RU"/>
              </w:rPr>
              <w:t>CN06A</w:t>
            </w:r>
          </w:p>
          <w:p w14:paraId="183A452A"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E7C0C71" w14:textId="77777777" w:rsidR="000D50BF" w:rsidRPr="00DB3CB7" w:rsidRDefault="000D50BF" w:rsidP="003D0077">
            <w:pPr>
              <w:autoSpaceDE w:val="0"/>
              <w:autoSpaceDN w:val="0"/>
              <w:adjustRightInd w:val="0"/>
              <w:rPr>
                <w:lang w:val="en-US" w:eastAsia="ru-RU"/>
              </w:rPr>
            </w:pPr>
            <w:r w:rsidRPr="00DB3CB7">
              <w:rPr>
                <w:lang w:val="en-US" w:eastAsia="ru-RU"/>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47F5F6A9"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204804B" w14:textId="77777777" w:rsidR="000D50BF" w:rsidRPr="00DB3CB7" w:rsidRDefault="000D50BF" w:rsidP="003D0077">
            <w:pPr>
              <w:autoSpaceDE w:val="0"/>
              <w:autoSpaceDN w:val="0"/>
              <w:jc w:val="center"/>
              <w:rPr>
                <w:lang w:val="ru-RU" w:eastAsia="ru-RU"/>
              </w:rPr>
            </w:pPr>
            <w:r w:rsidRPr="00DB3CB7">
              <w:rPr>
                <w:lang w:val="ru-RU" w:eastAsia="ru-RU"/>
              </w:rPr>
              <w:t>211,30</w:t>
            </w:r>
          </w:p>
        </w:tc>
      </w:tr>
      <w:tr w:rsidR="000D50BF" w:rsidRPr="00DB3CB7" w14:paraId="0F41E6A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CC6F3" w14:textId="77777777" w:rsidR="000D50BF" w:rsidRPr="00DB3CB7" w:rsidRDefault="000D50BF" w:rsidP="003D0077">
            <w:pPr>
              <w:autoSpaceDE w:val="0"/>
              <w:autoSpaceDN w:val="0"/>
              <w:rPr>
                <w:lang w:val="ru-RU" w:eastAsia="ru-RU"/>
              </w:rPr>
            </w:pPr>
            <w:r w:rsidRPr="00DB3CB7">
              <w:rPr>
                <w:lang w:val="ru-RU" w:eastAsia="ru-RU"/>
              </w:rPr>
              <w:t xml:space="preserve"> 41</w:t>
            </w:r>
          </w:p>
        </w:tc>
        <w:tc>
          <w:tcPr>
            <w:tcW w:w="1701" w:type="dxa"/>
            <w:tcBorders>
              <w:top w:val="single" w:sz="4" w:space="0" w:color="auto"/>
              <w:bottom w:val="single" w:sz="4" w:space="0" w:color="auto"/>
            </w:tcBorders>
            <w:vAlign w:val="center"/>
          </w:tcPr>
          <w:p w14:paraId="5DF9162B" w14:textId="77777777" w:rsidR="000D50BF" w:rsidRPr="00DB3CB7" w:rsidRDefault="000D50BF" w:rsidP="003D0077">
            <w:pPr>
              <w:autoSpaceDE w:val="0"/>
              <w:autoSpaceDN w:val="0"/>
              <w:rPr>
                <w:lang w:val="en-US" w:eastAsia="ru-RU"/>
              </w:rPr>
            </w:pPr>
            <w:r w:rsidRPr="00DB3CB7">
              <w:rPr>
                <w:lang w:val="en-US" w:eastAsia="ru-RU"/>
              </w:rPr>
              <w:t>CN53A</w:t>
            </w:r>
          </w:p>
          <w:p w14:paraId="37D44ACF"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646C336"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peretilor cu betonocontact</w:t>
            </w:r>
          </w:p>
        </w:tc>
        <w:tc>
          <w:tcPr>
            <w:tcW w:w="1560" w:type="dxa"/>
            <w:tcBorders>
              <w:top w:val="single" w:sz="4" w:space="0" w:color="auto"/>
              <w:bottom w:val="single" w:sz="4" w:space="0" w:color="auto"/>
            </w:tcBorders>
            <w:vAlign w:val="center"/>
          </w:tcPr>
          <w:p w14:paraId="43BBCA8E"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16567E8F" w14:textId="77777777" w:rsidR="000D50BF" w:rsidRPr="00DB3CB7" w:rsidRDefault="000D50BF" w:rsidP="003D0077">
            <w:pPr>
              <w:autoSpaceDE w:val="0"/>
              <w:autoSpaceDN w:val="0"/>
              <w:jc w:val="center"/>
              <w:rPr>
                <w:lang w:val="ru-RU" w:eastAsia="ru-RU"/>
              </w:rPr>
            </w:pPr>
            <w:r w:rsidRPr="00DB3CB7">
              <w:rPr>
                <w:lang w:val="ru-RU" w:eastAsia="ru-RU"/>
              </w:rPr>
              <w:t>207,80</w:t>
            </w:r>
          </w:p>
        </w:tc>
      </w:tr>
      <w:tr w:rsidR="000D50BF" w:rsidRPr="00DB3CB7" w14:paraId="379332C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3B538F" w14:textId="77777777" w:rsidR="000D50BF" w:rsidRPr="00DB3CB7" w:rsidRDefault="000D50BF" w:rsidP="003D0077">
            <w:pPr>
              <w:autoSpaceDE w:val="0"/>
              <w:autoSpaceDN w:val="0"/>
              <w:rPr>
                <w:lang w:val="ru-RU" w:eastAsia="ru-RU"/>
              </w:rPr>
            </w:pPr>
            <w:r w:rsidRPr="00DB3CB7">
              <w:rPr>
                <w:lang w:val="ru-RU" w:eastAsia="ru-RU"/>
              </w:rPr>
              <w:t xml:space="preserve"> 42</w:t>
            </w:r>
          </w:p>
        </w:tc>
        <w:tc>
          <w:tcPr>
            <w:tcW w:w="1701" w:type="dxa"/>
            <w:tcBorders>
              <w:top w:val="single" w:sz="4" w:space="0" w:color="auto"/>
              <w:bottom w:val="single" w:sz="4" w:space="0" w:color="auto"/>
            </w:tcBorders>
            <w:vAlign w:val="center"/>
          </w:tcPr>
          <w:p w14:paraId="7501978C" w14:textId="77777777" w:rsidR="000D50BF" w:rsidRPr="00DB3CB7" w:rsidRDefault="000D50BF" w:rsidP="003D0077">
            <w:pPr>
              <w:autoSpaceDE w:val="0"/>
              <w:autoSpaceDN w:val="0"/>
              <w:rPr>
                <w:lang w:val="en-US" w:eastAsia="ru-RU"/>
              </w:rPr>
            </w:pPr>
            <w:r w:rsidRPr="00DB3CB7">
              <w:rPr>
                <w:lang w:val="en-US" w:eastAsia="ru-RU"/>
              </w:rPr>
              <w:t>CF15A</w:t>
            </w:r>
          </w:p>
          <w:p w14:paraId="591FC6C6"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3198FF1" w14:textId="77777777" w:rsidR="000D50BF" w:rsidRPr="00DB3CB7" w:rsidRDefault="000D50BF" w:rsidP="003D0077">
            <w:pPr>
              <w:autoSpaceDE w:val="0"/>
              <w:autoSpaceDN w:val="0"/>
              <w:adjustRightInd w:val="0"/>
              <w:rPr>
                <w:lang w:val="en-US" w:eastAsia="ru-RU"/>
              </w:rPr>
            </w:pPr>
            <w:r w:rsidRPr="00DB3CB7">
              <w:rPr>
                <w:lang w:val="en-US" w:eastAsia="ru-RU"/>
              </w:rPr>
              <w:t xml:space="preserve">Tencuieli interioare si exterioare sclivisite, executate manual, cu mortar de ciment M 100-T de 2 cm grosime medie, la pereti din beton sau caramida, cu suprafete plane </w:t>
            </w:r>
          </w:p>
        </w:tc>
        <w:tc>
          <w:tcPr>
            <w:tcW w:w="1560" w:type="dxa"/>
            <w:tcBorders>
              <w:top w:val="single" w:sz="4" w:space="0" w:color="auto"/>
              <w:bottom w:val="single" w:sz="4" w:space="0" w:color="auto"/>
            </w:tcBorders>
            <w:vAlign w:val="center"/>
          </w:tcPr>
          <w:p w14:paraId="76B3ED9C"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FAF6A70" w14:textId="77777777" w:rsidR="000D50BF" w:rsidRPr="00DB3CB7" w:rsidRDefault="000D50BF" w:rsidP="003D0077">
            <w:pPr>
              <w:autoSpaceDE w:val="0"/>
              <w:autoSpaceDN w:val="0"/>
              <w:jc w:val="center"/>
              <w:rPr>
                <w:lang w:val="ru-RU" w:eastAsia="ru-RU"/>
              </w:rPr>
            </w:pPr>
            <w:r w:rsidRPr="00DB3CB7">
              <w:rPr>
                <w:lang w:val="ru-RU" w:eastAsia="ru-RU"/>
              </w:rPr>
              <w:t>207,80</w:t>
            </w:r>
          </w:p>
        </w:tc>
      </w:tr>
      <w:tr w:rsidR="000D50BF" w:rsidRPr="00DB3CB7" w14:paraId="647EED0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0F4838" w14:textId="77777777" w:rsidR="000D50BF" w:rsidRPr="00DB3CB7" w:rsidRDefault="000D50BF" w:rsidP="003D0077">
            <w:pPr>
              <w:autoSpaceDE w:val="0"/>
              <w:autoSpaceDN w:val="0"/>
              <w:rPr>
                <w:lang w:val="ru-RU" w:eastAsia="ru-RU"/>
              </w:rPr>
            </w:pPr>
            <w:r w:rsidRPr="00DB3CB7">
              <w:rPr>
                <w:lang w:val="ru-RU" w:eastAsia="ru-RU"/>
              </w:rPr>
              <w:t xml:space="preserve"> 43</w:t>
            </w:r>
          </w:p>
        </w:tc>
        <w:tc>
          <w:tcPr>
            <w:tcW w:w="1701" w:type="dxa"/>
            <w:tcBorders>
              <w:top w:val="single" w:sz="4" w:space="0" w:color="auto"/>
              <w:bottom w:val="single" w:sz="4" w:space="0" w:color="auto"/>
            </w:tcBorders>
            <w:vAlign w:val="center"/>
          </w:tcPr>
          <w:p w14:paraId="56525CF7" w14:textId="77777777" w:rsidR="000D50BF" w:rsidRPr="00DB3CB7" w:rsidRDefault="000D50BF" w:rsidP="003D0077">
            <w:pPr>
              <w:autoSpaceDE w:val="0"/>
              <w:autoSpaceDN w:val="0"/>
              <w:rPr>
                <w:lang w:val="en-US" w:eastAsia="ru-RU"/>
              </w:rPr>
            </w:pPr>
            <w:r w:rsidRPr="00DB3CB7">
              <w:rPr>
                <w:lang w:val="en-US" w:eastAsia="ru-RU"/>
              </w:rPr>
              <w:t>CN53A</w:t>
            </w:r>
          </w:p>
          <w:p w14:paraId="30C55AA8"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E339A3A" w14:textId="77777777" w:rsidR="000D50BF" w:rsidRPr="00DB3CB7" w:rsidRDefault="000D50BF" w:rsidP="003D0077">
            <w:pPr>
              <w:autoSpaceDE w:val="0"/>
              <w:autoSpaceDN w:val="0"/>
              <w:adjustRightInd w:val="0"/>
              <w:rPr>
                <w:lang w:val="en-US" w:eastAsia="ru-RU"/>
              </w:rPr>
            </w:pPr>
            <w:r w:rsidRPr="00DB3CB7">
              <w:rPr>
                <w:lang w:val="en-US" w:eastAsia="ru-RU"/>
              </w:rPr>
              <w:t xml:space="preserve">Grunduirea suprafetelor interioare a peretilor </w:t>
            </w:r>
          </w:p>
        </w:tc>
        <w:tc>
          <w:tcPr>
            <w:tcW w:w="1560" w:type="dxa"/>
            <w:tcBorders>
              <w:top w:val="single" w:sz="4" w:space="0" w:color="auto"/>
              <w:bottom w:val="single" w:sz="4" w:space="0" w:color="auto"/>
            </w:tcBorders>
            <w:vAlign w:val="center"/>
          </w:tcPr>
          <w:p w14:paraId="3CB06994"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6CF29AE" w14:textId="77777777" w:rsidR="000D50BF" w:rsidRPr="00DB3CB7" w:rsidRDefault="000D50BF" w:rsidP="003D0077">
            <w:pPr>
              <w:autoSpaceDE w:val="0"/>
              <w:autoSpaceDN w:val="0"/>
              <w:jc w:val="center"/>
              <w:rPr>
                <w:lang w:val="ru-RU" w:eastAsia="ru-RU"/>
              </w:rPr>
            </w:pPr>
            <w:r w:rsidRPr="00DB3CB7">
              <w:rPr>
                <w:lang w:val="ru-RU" w:eastAsia="ru-RU"/>
              </w:rPr>
              <w:t>211,30</w:t>
            </w:r>
          </w:p>
        </w:tc>
      </w:tr>
      <w:tr w:rsidR="000D50BF" w:rsidRPr="00DB3CB7" w14:paraId="6B556F2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57DFD6" w14:textId="77777777" w:rsidR="000D50BF" w:rsidRPr="00DB3CB7" w:rsidRDefault="000D50BF" w:rsidP="003D0077">
            <w:pPr>
              <w:autoSpaceDE w:val="0"/>
              <w:autoSpaceDN w:val="0"/>
              <w:rPr>
                <w:lang w:val="ru-RU" w:eastAsia="ru-RU"/>
              </w:rPr>
            </w:pPr>
            <w:r w:rsidRPr="00DB3CB7">
              <w:rPr>
                <w:lang w:val="ru-RU" w:eastAsia="ru-RU"/>
              </w:rPr>
              <w:t xml:space="preserve"> 44</w:t>
            </w:r>
          </w:p>
        </w:tc>
        <w:tc>
          <w:tcPr>
            <w:tcW w:w="1701" w:type="dxa"/>
            <w:tcBorders>
              <w:top w:val="single" w:sz="4" w:space="0" w:color="auto"/>
              <w:bottom w:val="single" w:sz="4" w:space="0" w:color="auto"/>
            </w:tcBorders>
            <w:vAlign w:val="center"/>
          </w:tcPr>
          <w:p w14:paraId="6A32FAB8" w14:textId="77777777" w:rsidR="000D50BF" w:rsidRPr="00DB3CB7" w:rsidRDefault="000D50BF" w:rsidP="003D0077">
            <w:pPr>
              <w:autoSpaceDE w:val="0"/>
              <w:autoSpaceDN w:val="0"/>
              <w:rPr>
                <w:lang w:val="en-US" w:eastAsia="ru-RU"/>
              </w:rPr>
            </w:pPr>
            <w:r w:rsidRPr="00DB3CB7">
              <w:rPr>
                <w:lang w:val="en-US" w:eastAsia="ru-RU"/>
              </w:rPr>
              <w:t>CI21A</w:t>
            </w:r>
          </w:p>
          <w:p w14:paraId="40C946ED"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4B2C306" w14:textId="77777777" w:rsidR="000D50BF" w:rsidRPr="00DB3CB7" w:rsidRDefault="000D50BF" w:rsidP="003D0077">
            <w:pPr>
              <w:autoSpaceDE w:val="0"/>
              <w:autoSpaceDN w:val="0"/>
              <w:adjustRightInd w:val="0"/>
              <w:rPr>
                <w:lang w:val="en-US" w:eastAsia="ru-RU"/>
              </w:rPr>
            </w:pPr>
            <w:r w:rsidRPr="00DB3CB7">
              <w:rPr>
                <w:lang w:val="en-US" w:eastAsia="ru-RU"/>
              </w:rPr>
              <w:t xml:space="preserve">Placarea peretilor cu placi din ceramica-granit: dimensiuni pina la 400 x 400 mm </w:t>
            </w:r>
          </w:p>
        </w:tc>
        <w:tc>
          <w:tcPr>
            <w:tcW w:w="1560" w:type="dxa"/>
            <w:tcBorders>
              <w:top w:val="single" w:sz="4" w:space="0" w:color="auto"/>
              <w:bottom w:val="single" w:sz="4" w:space="0" w:color="auto"/>
            </w:tcBorders>
            <w:vAlign w:val="center"/>
          </w:tcPr>
          <w:p w14:paraId="58F0773F"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1C1BA353" w14:textId="77777777" w:rsidR="000D50BF" w:rsidRPr="00DB3CB7" w:rsidRDefault="000D50BF" w:rsidP="003D0077">
            <w:pPr>
              <w:autoSpaceDE w:val="0"/>
              <w:autoSpaceDN w:val="0"/>
              <w:jc w:val="center"/>
              <w:rPr>
                <w:lang w:val="ru-RU" w:eastAsia="ru-RU"/>
              </w:rPr>
            </w:pPr>
            <w:r w:rsidRPr="00DB3CB7">
              <w:rPr>
                <w:lang w:val="ru-RU" w:eastAsia="ru-RU"/>
              </w:rPr>
              <w:t>207,80</w:t>
            </w:r>
          </w:p>
        </w:tc>
      </w:tr>
      <w:tr w:rsidR="000D50BF" w:rsidRPr="00DB3CB7" w14:paraId="1EA65C4B" w14:textId="77777777" w:rsidTr="003D0077">
        <w:tc>
          <w:tcPr>
            <w:tcW w:w="709" w:type="dxa"/>
            <w:tcBorders>
              <w:top w:val="nil"/>
              <w:left w:val="single" w:sz="6" w:space="0" w:color="auto"/>
              <w:bottom w:val="nil"/>
              <w:right w:val="nil"/>
            </w:tcBorders>
          </w:tcPr>
          <w:p w14:paraId="479640BA"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6A3DE853"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406A04D"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2.2. Pardoseli</w:t>
            </w:r>
          </w:p>
        </w:tc>
        <w:tc>
          <w:tcPr>
            <w:tcW w:w="1560" w:type="dxa"/>
            <w:tcBorders>
              <w:top w:val="nil"/>
              <w:left w:val="single" w:sz="6" w:space="0" w:color="auto"/>
              <w:bottom w:val="nil"/>
              <w:right w:val="nil"/>
            </w:tcBorders>
          </w:tcPr>
          <w:p w14:paraId="6D40963E"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1D0B46B" w14:textId="77777777" w:rsidR="000D50BF" w:rsidRPr="00DB3CB7" w:rsidRDefault="000D50BF" w:rsidP="003D0077">
            <w:pPr>
              <w:autoSpaceDE w:val="0"/>
              <w:autoSpaceDN w:val="0"/>
              <w:rPr>
                <w:lang w:val="ru-RU" w:eastAsia="ru-RU"/>
              </w:rPr>
            </w:pPr>
          </w:p>
        </w:tc>
      </w:tr>
      <w:tr w:rsidR="000D50BF" w:rsidRPr="00DB3CB7" w14:paraId="26A9859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2F608A" w14:textId="77777777" w:rsidR="000D50BF" w:rsidRPr="00DB3CB7" w:rsidRDefault="000D50BF" w:rsidP="003D0077">
            <w:pPr>
              <w:autoSpaceDE w:val="0"/>
              <w:autoSpaceDN w:val="0"/>
              <w:rPr>
                <w:lang w:val="ru-RU" w:eastAsia="ru-RU"/>
              </w:rPr>
            </w:pPr>
            <w:r w:rsidRPr="00DB3CB7">
              <w:rPr>
                <w:lang w:val="ru-RU" w:eastAsia="ru-RU"/>
              </w:rPr>
              <w:t>45</w:t>
            </w:r>
          </w:p>
        </w:tc>
        <w:tc>
          <w:tcPr>
            <w:tcW w:w="1701" w:type="dxa"/>
            <w:tcBorders>
              <w:top w:val="single" w:sz="4" w:space="0" w:color="auto"/>
              <w:bottom w:val="single" w:sz="4" w:space="0" w:color="auto"/>
            </w:tcBorders>
            <w:vAlign w:val="center"/>
          </w:tcPr>
          <w:p w14:paraId="07979049" w14:textId="77777777" w:rsidR="000D50BF" w:rsidRPr="00DB3CB7" w:rsidRDefault="000D50BF" w:rsidP="003D0077">
            <w:pPr>
              <w:autoSpaceDE w:val="0"/>
              <w:autoSpaceDN w:val="0"/>
              <w:rPr>
                <w:lang w:val="en-US" w:eastAsia="ru-RU"/>
              </w:rPr>
            </w:pPr>
            <w:r w:rsidRPr="00DB3CB7">
              <w:rPr>
                <w:lang w:val="en-US" w:eastAsia="ru-RU"/>
              </w:rPr>
              <w:t>CG01A</w:t>
            </w:r>
          </w:p>
          <w:p w14:paraId="5C8707A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33C6D6D" w14:textId="77777777" w:rsidR="000D50BF" w:rsidRPr="00DB3CB7" w:rsidRDefault="000D50BF" w:rsidP="003D0077">
            <w:pPr>
              <w:autoSpaceDE w:val="0"/>
              <w:autoSpaceDN w:val="0"/>
              <w:adjustRightInd w:val="0"/>
              <w:rPr>
                <w:lang w:val="en-US" w:eastAsia="ru-RU"/>
              </w:rPr>
            </w:pPr>
            <w:r w:rsidRPr="00DB3CB7">
              <w:rPr>
                <w:lang w:val="en-US" w:eastAsia="ru-RU"/>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003EC272"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2B64CB6" w14:textId="77777777" w:rsidR="000D50BF" w:rsidRPr="00DB3CB7" w:rsidRDefault="000D50BF" w:rsidP="003D0077">
            <w:pPr>
              <w:autoSpaceDE w:val="0"/>
              <w:autoSpaceDN w:val="0"/>
              <w:jc w:val="center"/>
              <w:rPr>
                <w:lang w:val="ru-RU" w:eastAsia="ru-RU"/>
              </w:rPr>
            </w:pPr>
            <w:r w:rsidRPr="00DB3CB7">
              <w:rPr>
                <w:lang w:val="ru-RU" w:eastAsia="ru-RU"/>
              </w:rPr>
              <w:t>432,80</w:t>
            </w:r>
          </w:p>
        </w:tc>
      </w:tr>
      <w:tr w:rsidR="000D50BF" w:rsidRPr="00DB3CB7" w14:paraId="19D14AB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75A3F1" w14:textId="77777777" w:rsidR="000D50BF" w:rsidRPr="00DB3CB7" w:rsidRDefault="000D50BF" w:rsidP="003D0077">
            <w:pPr>
              <w:autoSpaceDE w:val="0"/>
              <w:autoSpaceDN w:val="0"/>
              <w:rPr>
                <w:lang w:val="ru-RU" w:eastAsia="ru-RU"/>
              </w:rPr>
            </w:pPr>
            <w:r w:rsidRPr="00DB3CB7">
              <w:rPr>
                <w:lang w:val="ru-RU" w:eastAsia="ru-RU"/>
              </w:rPr>
              <w:t xml:space="preserve"> 46</w:t>
            </w:r>
          </w:p>
        </w:tc>
        <w:tc>
          <w:tcPr>
            <w:tcW w:w="1701" w:type="dxa"/>
            <w:tcBorders>
              <w:top w:val="single" w:sz="4" w:space="0" w:color="auto"/>
              <w:bottom w:val="single" w:sz="4" w:space="0" w:color="auto"/>
            </w:tcBorders>
            <w:vAlign w:val="center"/>
          </w:tcPr>
          <w:p w14:paraId="4C1F28CF" w14:textId="77777777" w:rsidR="000D50BF" w:rsidRPr="00DB3CB7" w:rsidRDefault="000D50BF" w:rsidP="003D0077">
            <w:pPr>
              <w:autoSpaceDE w:val="0"/>
              <w:autoSpaceDN w:val="0"/>
              <w:rPr>
                <w:lang w:val="en-US" w:eastAsia="ru-RU"/>
              </w:rPr>
            </w:pPr>
            <w:r w:rsidRPr="00DB3CB7">
              <w:rPr>
                <w:lang w:val="en-US" w:eastAsia="ru-RU"/>
              </w:rPr>
              <w:t>CG01A1</w:t>
            </w:r>
          </w:p>
          <w:p w14:paraId="626D5DAC"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8AF6C79" w14:textId="77777777" w:rsidR="000D50BF" w:rsidRPr="00DB3CB7" w:rsidRDefault="000D50BF" w:rsidP="003D0077">
            <w:pPr>
              <w:autoSpaceDE w:val="0"/>
              <w:autoSpaceDN w:val="0"/>
              <w:adjustRightInd w:val="0"/>
              <w:rPr>
                <w:lang w:val="en-US" w:eastAsia="ru-RU"/>
              </w:rPr>
            </w:pPr>
            <w:r w:rsidRPr="00DB3CB7">
              <w:rPr>
                <w:lang w:val="en-US" w:eastAsia="ru-RU"/>
              </w:rPr>
              <w:t xml:space="preserve">Strat suport pentru pardoseli executat din mortar din ciment M 100-T de 3 cm grosime cu fata driscuita fin.Diferenta in plus sau in minus </w:t>
            </w:r>
            <w:r w:rsidRPr="00DB3CB7">
              <w:rPr>
                <w:lang w:val="en-US" w:eastAsia="ru-RU"/>
              </w:rPr>
              <w:lastRenderedPageBreak/>
              <w:t>pentru fiecare 0,5 cm de strat suport din mortar M 100-T,  se adauga sau se scade (k=4)</w:t>
            </w:r>
          </w:p>
        </w:tc>
        <w:tc>
          <w:tcPr>
            <w:tcW w:w="1560" w:type="dxa"/>
            <w:tcBorders>
              <w:top w:val="single" w:sz="4" w:space="0" w:color="auto"/>
              <w:bottom w:val="single" w:sz="4" w:space="0" w:color="auto"/>
            </w:tcBorders>
            <w:vAlign w:val="center"/>
          </w:tcPr>
          <w:p w14:paraId="1CE12165" w14:textId="77777777" w:rsidR="000D50BF" w:rsidRPr="00DB3CB7" w:rsidRDefault="000D50BF" w:rsidP="003D0077">
            <w:pPr>
              <w:autoSpaceDE w:val="0"/>
              <w:autoSpaceDN w:val="0"/>
              <w:jc w:val="center"/>
              <w:rPr>
                <w:lang w:val="ru-RU" w:eastAsia="ru-RU"/>
              </w:rPr>
            </w:pPr>
            <w:r w:rsidRPr="00DB3CB7">
              <w:rPr>
                <w:lang w:val="ru-RU" w:eastAsia="ru-RU"/>
              </w:rPr>
              <w:lastRenderedPageBreak/>
              <w:t>m2</w:t>
            </w:r>
          </w:p>
        </w:tc>
        <w:tc>
          <w:tcPr>
            <w:tcW w:w="1559" w:type="dxa"/>
            <w:tcBorders>
              <w:top w:val="single" w:sz="4" w:space="0" w:color="auto"/>
              <w:bottom w:val="single" w:sz="4" w:space="0" w:color="auto"/>
            </w:tcBorders>
            <w:vAlign w:val="center"/>
          </w:tcPr>
          <w:p w14:paraId="03CAE574" w14:textId="77777777" w:rsidR="000D50BF" w:rsidRPr="00DB3CB7" w:rsidRDefault="000D50BF" w:rsidP="003D0077">
            <w:pPr>
              <w:autoSpaceDE w:val="0"/>
              <w:autoSpaceDN w:val="0"/>
              <w:jc w:val="center"/>
              <w:rPr>
                <w:lang w:val="ru-RU" w:eastAsia="ru-RU"/>
              </w:rPr>
            </w:pPr>
            <w:r w:rsidRPr="00DB3CB7">
              <w:rPr>
                <w:lang w:val="ru-RU" w:eastAsia="ru-RU"/>
              </w:rPr>
              <w:t>432,80</w:t>
            </w:r>
          </w:p>
        </w:tc>
      </w:tr>
      <w:tr w:rsidR="000D50BF" w:rsidRPr="00DB3CB7" w14:paraId="4A43E12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2D05F6" w14:textId="77777777" w:rsidR="000D50BF" w:rsidRPr="00DB3CB7" w:rsidRDefault="000D50BF" w:rsidP="003D0077">
            <w:pPr>
              <w:autoSpaceDE w:val="0"/>
              <w:autoSpaceDN w:val="0"/>
              <w:rPr>
                <w:lang w:val="ru-RU" w:eastAsia="ru-RU"/>
              </w:rPr>
            </w:pPr>
            <w:r w:rsidRPr="00DB3CB7">
              <w:rPr>
                <w:lang w:val="ru-RU" w:eastAsia="ru-RU"/>
              </w:rPr>
              <w:lastRenderedPageBreak/>
              <w:t xml:space="preserve"> 47</w:t>
            </w:r>
          </w:p>
        </w:tc>
        <w:tc>
          <w:tcPr>
            <w:tcW w:w="1701" w:type="dxa"/>
            <w:tcBorders>
              <w:top w:val="single" w:sz="4" w:space="0" w:color="auto"/>
              <w:bottom w:val="single" w:sz="4" w:space="0" w:color="auto"/>
            </w:tcBorders>
            <w:vAlign w:val="center"/>
          </w:tcPr>
          <w:p w14:paraId="134A64EB" w14:textId="77777777" w:rsidR="000D50BF" w:rsidRPr="00DB3CB7" w:rsidRDefault="000D50BF" w:rsidP="003D0077">
            <w:pPr>
              <w:autoSpaceDE w:val="0"/>
              <w:autoSpaceDN w:val="0"/>
              <w:rPr>
                <w:lang w:val="en-US" w:eastAsia="ru-RU"/>
              </w:rPr>
            </w:pPr>
            <w:r w:rsidRPr="00DB3CB7">
              <w:rPr>
                <w:lang w:val="en-US" w:eastAsia="ru-RU"/>
              </w:rPr>
              <w:t>CN53A</w:t>
            </w:r>
          </w:p>
          <w:p w14:paraId="280E47D7"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6E6CCFC"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pardoselilor cu betonocontact</w:t>
            </w:r>
          </w:p>
        </w:tc>
        <w:tc>
          <w:tcPr>
            <w:tcW w:w="1560" w:type="dxa"/>
            <w:tcBorders>
              <w:top w:val="single" w:sz="4" w:space="0" w:color="auto"/>
              <w:bottom w:val="single" w:sz="4" w:space="0" w:color="auto"/>
            </w:tcBorders>
            <w:vAlign w:val="center"/>
          </w:tcPr>
          <w:p w14:paraId="1F52BD22"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42E962C" w14:textId="77777777" w:rsidR="000D50BF" w:rsidRPr="00DB3CB7" w:rsidRDefault="000D50BF" w:rsidP="003D0077">
            <w:pPr>
              <w:autoSpaceDE w:val="0"/>
              <w:autoSpaceDN w:val="0"/>
              <w:jc w:val="center"/>
              <w:rPr>
                <w:lang w:val="ru-RU" w:eastAsia="ru-RU"/>
              </w:rPr>
            </w:pPr>
            <w:r w:rsidRPr="00DB3CB7">
              <w:rPr>
                <w:lang w:val="ru-RU" w:eastAsia="ru-RU"/>
              </w:rPr>
              <w:t>217,40</w:t>
            </w:r>
          </w:p>
        </w:tc>
      </w:tr>
      <w:tr w:rsidR="000D50BF" w:rsidRPr="00DB3CB7" w14:paraId="250491C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0DCAC" w14:textId="77777777" w:rsidR="000D50BF" w:rsidRPr="00DB3CB7" w:rsidRDefault="000D50BF" w:rsidP="003D0077">
            <w:pPr>
              <w:autoSpaceDE w:val="0"/>
              <w:autoSpaceDN w:val="0"/>
              <w:rPr>
                <w:lang w:val="ru-RU" w:eastAsia="ru-RU"/>
              </w:rPr>
            </w:pPr>
            <w:r w:rsidRPr="00DB3CB7">
              <w:rPr>
                <w:lang w:val="ru-RU" w:eastAsia="ru-RU"/>
              </w:rPr>
              <w:t xml:space="preserve"> 48</w:t>
            </w:r>
          </w:p>
        </w:tc>
        <w:tc>
          <w:tcPr>
            <w:tcW w:w="1701" w:type="dxa"/>
            <w:tcBorders>
              <w:top w:val="single" w:sz="4" w:space="0" w:color="auto"/>
              <w:bottom w:val="single" w:sz="4" w:space="0" w:color="auto"/>
            </w:tcBorders>
            <w:vAlign w:val="center"/>
          </w:tcPr>
          <w:p w14:paraId="6CBE8DF8" w14:textId="77777777" w:rsidR="000D50BF" w:rsidRPr="00DB3CB7" w:rsidRDefault="000D50BF" w:rsidP="003D0077">
            <w:pPr>
              <w:autoSpaceDE w:val="0"/>
              <w:autoSpaceDN w:val="0"/>
              <w:rPr>
                <w:lang w:val="en-US" w:eastAsia="ru-RU"/>
              </w:rPr>
            </w:pPr>
            <w:r w:rsidRPr="00DB3CB7">
              <w:rPr>
                <w:lang w:val="en-US" w:eastAsia="ru-RU"/>
              </w:rPr>
              <w:t>CG50A</w:t>
            </w:r>
          </w:p>
          <w:p w14:paraId="65595AFA"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0041AA3" w14:textId="77777777" w:rsidR="000D50BF" w:rsidRPr="00DB3CB7" w:rsidRDefault="000D50BF" w:rsidP="003D0077">
            <w:pPr>
              <w:autoSpaceDE w:val="0"/>
              <w:autoSpaceDN w:val="0"/>
              <w:adjustRightInd w:val="0"/>
              <w:rPr>
                <w:lang w:val="en-US" w:eastAsia="ru-RU"/>
              </w:rPr>
            </w:pPr>
            <w:r w:rsidRPr="00DB3CB7">
              <w:rPr>
                <w:lang w:val="en-US" w:eastAsia="ru-RU"/>
              </w:rPr>
              <w:t xml:space="preserve">Executarea pardoselilor din granit ceramic fixate pe adeziv: dimensiunile placilor sub 40x40 cm </w:t>
            </w:r>
          </w:p>
        </w:tc>
        <w:tc>
          <w:tcPr>
            <w:tcW w:w="1560" w:type="dxa"/>
            <w:tcBorders>
              <w:top w:val="single" w:sz="4" w:space="0" w:color="auto"/>
              <w:bottom w:val="single" w:sz="4" w:space="0" w:color="auto"/>
            </w:tcBorders>
            <w:vAlign w:val="center"/>
          </w:tcPr>
          <w:p w14:paraId="287EB5AF"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00CC594" w14:textId="77777777" w:rsidR="000D50BF" w:rsidRPr="00DB3CB7" w:rsidRDefault="000D50BF" w:rsidP="003D0077">
            <w:pPr>
              <w:autoSpaceDE w:val="0"/>
              <w:autoSpaceDN w:val="0"/>
              <w:jc w:val="center"/>
              <w:rPr>
                <w:lang w:val="ru-RU" w:eastAsia="ru-RU"/>
              </w:rPr>
            </w:pPr>
            <w:r w:rsidRPr="00DB3CB7">
              <w:rPr>
                <w:lang w:val="ru-RU" w:eastAsia="ru-RU"/>
              </w:rPr>
              <w:t>217,40</w:t>
            </w:r>
          </w:p>
        </w:tc>
      </w:tr>
      <w:tr w:rsidR="000D50BF" w:rsidRPr="00DB3CB7" w14:paraId="43A25F5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59AFC0" w14:textId="77777777" w:rsidR="000D50BF" w:rsidRPr="00DB3CB7" w:rsidRDefault="000D50BF" w:rsidP="003D0077">
            <w:pPr>
              <w:autoSpaceDE w:val="0"/>
              <w:autoSpaceDN w:val="0"/>
              <w:rPr>
                <w:lang w:val="ru-RU" w:eastAsia="ru-RU"/>
              </w:rPr>
            </w:pPr>
            <w:r w:rsidRPr="00DB3CB7">
              <w:rPr>
                <w:lang w:val="ru-RU" w:eastAsia="ru-RU"/>
              </w:rPr>
              <w:t xml:space="preserve"> 49</w:t>
            </w:r>
          </w:p>
        </w:tc>
        <w:tc>
          <w:tcPr>
            <w:tcW w:w="1701" w:type="dxa"/>
            <w:tcBorders>
              <w:top w:val="single" w:sz="4" w:space="0" w:color="auto"/>
              <w:bottom w:val="single" w:sz="4" w:space="0" w:color="auto"/>
            </w:tcBorders>
            <w:vAlign w:val="center"/>
          </w:tcPr>
          <w:p w14:paraId="7AB82985" w14:textId="77777777" w:rsidR="000D50BF" w:rsidRPr="00DB3CB7" w:rsidRDefault="000D50BF" w:rsidP="003D0077">
            <w:pPr>
              <w:autoSpaceDE w:val="0"/>
              <w:autoSpaceDN w:val="0"/>
              <w:rPr>
                <w:lang w:val="en-US" w:eastAsia="ru-RU"/>
              </w:rPr>
            </w:pPr>
            <w:r w:rsidRPr="00DB3CB7">
              <w:rPr>
                <w:lang w:val="en-US" w:eastAsia="ru-RU"/>
              </w:rPr>
              <w:t>CG56A</w:t>
            </w:r>
          </w:p>
          <w:p w14:paraId="061DCC2E"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02EB3BD" w14:textId="77777777" w:rsidR="000D50BF" w:rsidRPr="00DB3CB7" w:rsidRDefault="000D50BF" w:rsidP="003D0077">
            <w:pPr>
              <w:autoSpaceDE w:val="0"/>
              <w:autoSpaceDN w:val="0"/>
              <w:adjustRightInd w:val="0"/>
              <w:rPr>
                <w:lang w:val="en-US" w:eastAsia="ru-RU"/>
              </w:rPr>
            </w:pPr>
            <w:r w:rsidRPr="00DB3CB7">
              <w:rPr>
                <w:lang w:val="en-US" w:eastAsia="ru-RU"/>
              </w:rPr>
              <w:t xml:space="preserve">Sapa din amestec de autonivelare "Nivelir": grosime 10mm </w:t>
            </w:r>
          </w:p>
        </w:tc>
        <w:tc>
          <w:tcPr>
            <w:tcW w:w="1560" w:type="dxa"/>
            <w:tcBorders>
              <w:top w:val="single" w:sz="4" w:space="0" w:color="auto"/>
              <w:bottom w:val="single" w:sz="4" w:space="0" w:color="auto"/>
            </w:tcBorders>
            <w:vAlign w:val="center"/>
          </w:tcPr>
          <w:p w14:paraId="5AB227E2"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FB0FB37" w14:textId="77777777" w:rsidR="000D50BF" w:rsidRPr="00DB3CB7" w:rsidRDefault="000D50BF" w:rsidP="003D0077">
            <w:pPr>
              <w:autoSpaceDE w:val="0"/>
              <w:autoSpaceDN w:val="0"/>
              <w:jc w:val="center"/>
              <w:rPr>
                <w:lang w:val="ru-RU" w:eastAsia="ru-RU"/>
              </w:rPr>
            </w:pPr>
            <w:r w:rsidRPr="00DB3CB7">
              <w:rPr>
                <w:lang w:val="ru-RU" w:eastAsia="ru-RU"/>
              </w:rPr>
              <w:t>225,40</w:t>
            </w:r>
          </w:p>
        </w:tc>
      </w:tr>
      <w:tr w:rsidR="000D50BF" w:rsidRPr="00DB3CB7" w14:paraId="5C4A2CC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2FADD2" w14:textId="77777777" w:rsidR="000D50BF" w:rsidRPr="00DB3CB7" w:rsidRDefault="000D50BF" w:rsidP="003D0077">
            <w:pPr>
              <w:autoSpaceDE w:val="0"/>
              <w:autoSpaceDN w:val="0"/>
              <w:rPr>
                <w:lang w:val="ru-RU" w:eastAsia="ru-RU"/>
              </w:rPr>
            </w:pPr>
            <w:r w:rsidRPr="00DB3CB7">
              <w:rPr>
                <w:lang w:val="ru-RU" w:eastAsia="ru-RU"/>
              </w:rPr>
              <w:t xml:space="preserve"> 50</w:t>
            </w:r>
          </w:p>
        </w:tc>
        <w:tc>
          <w:tcPr>
            <w:tcW w:w="1701" w:type="dxa"/>
            <w:tcBorders>
              <w:top w:val="single" w:sz="4" w:space="0" w:color="auto"/>
              <w:bottom w:val="single" w:sz="4" w:space="0" w:color="auto"/>
            </w:tcBorders>
            <w:vAlign w:val="center"/>
          </w:tcPr>
          <w:p w14:paraId="0B2C33C0" w14:textId="77777777" w:rsidR="000D50BF" w:rsidRPr="00DB3CB7" w:rsidRDefault="000D50BF" w:rsidP="003D0077">
            <w:pPr>
              <w:autoSpaceDE w:val="0"/>
              <w:autoSpaceDN w:val="0"/>
              <w:rPr>
                <w:lang w:val="en-US" w:eastAsia="ru-RU"/>
              </w:rPr>
            </w:pPr>
            <w:r w:rsidRPr="00DB3CB7">
              <w:rPr>
                <w:lang w:val="en-US" w:eastAsia="ru-RU"/>
              </w:rPr>
              <w:t>CG36A</w:t>
            </w:r>
          </w:p>
          <w:p w14:paraId="39C9F3CA"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39A5837" w14:textId="77777777" w:rsidR="000D50BF" w:rsidRPr="00DB3CB7" w:rsidRDefault="000D50BF" w:rsidP="003D0077">
            <w:pPr>
              <w:autoSpaceDE w:val="0"/>
              <w:autoSpaceDN w:val="0"/>
              <w:adjustRightInd w:val="0"/>
              <w:rPr>
                <w:lang w:val="en-US" w:eastAsia="ru-RU"/>
              </w:rPr>
            </w:pPr>
            <w:r w:rsidRPr="00DB3CB7">
              <w:rPr>
                <w:lang w:val="en-US" w:eastAsia="ru-RU"/>
              </w:rPr>
              <w:t>Pardoseli din placi laminat montale pe uscat cu pozarea stratului sintetic pe suport existent, inclusiv plintele de lemn si curatarea, in incaperii mai mare de 16 mp (Laminat rezistent la umeditate, clasa 33, 12mm, cu substrat de 3mm)</w:t>
            </w:r>
          </w:p>
        </w:tc>
        <w:tc>
          <w:tcPr>
            <w:tcW w:w="1560" w:type="dxa"/>
            <w:tcBorders>
              <w:top w:val="single" w:sz="4" w:space="0" w:color="auto"/>
              <w:bottom w:val="single" w:sz="4" w:space="0" w:color="auto"/>
            </w:tcBorders>
            <w:vAlign w:val="center"/>
          </w:tcPr>
          <w:p w14:paraId="2336E291"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B9E8B14" w14:textId="77777777" w:rsidR="000D50BF" w:rsidRPr="00DB3CB7" w:rsidRDefault="000D50BF" w:rsidP="003D0077">
            <w:pPr>
              <w:autoSpaceDE w:val="0"/>
              <w:autoSpaceDN w:val="0"/>
              <w:jc w:val="center"/>
              <w:rPr>
                <w:lang w:val="ru-RU" w:eastAsia="ru-RU"/>
              </w:rPr>
            </w:pPr>
            <w:r w:rsidRPr="00DB3CB7">
              <w:rPr>
                <w:lang w:val="ru-RU" w:eastAsia="ru-RU"/>
              </w:rPr>
              <w:t>225,40</w:t>
            </w:r>
          </w:p>
        </w:tc>
      </w:tr>
      <w:tr w:rsidR="000D50BF" w:rsidRPr="00DB3CB7" w14:paraId="58658D63" w14:textId="77777777" w:rsidTr="003D0077">
        <w:tc>
          <w:tcPr>
            <w:tcW w:w="709" w:type="dxa"/>
            <w:tcBorders>
              <w:top w:val="nil"/>
              <w:left w:val="single" w:sz="6" w:space="0" w:color="auto"/>
              <w:bottom w:val="nil"/>
              <w:right w:val="nil"/>
            </w:tcBorders>
          </w:tcPr>
          <w:p w14:paraId="24A5603C"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77699444"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2869F6EE"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2.3. Tavan</w:t>
            </w:r>
          </w:p>
        </w:tc>
        <w:tc>
          <w:tcPr>
            <w:tcW w:w="1560" w:type="dxa"/>
            <w:tcBorders>
              <w:top w:val="nil"/>
              <w:left w:val="single" w:sz="6" w:space="0" w:color="auto"/>
              <w:bottom w:val="nil"/>
              <w:right w:val="nil"/>
            </w:tcBorders>
          </w:tcPr>
          <w:p w14:paraId="0432D69D"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2D6009D2" w14:textId="77777777" w:rsidR="000D50BF" w:rsidRPr="00DB3CB7" w:rsidRDefault="000D50BF" w:rsidP="003D0077">
            <w:pPr>
              <w:autoSpaceDE w:val="0"/>
              <w:autoSpaceDN w:val="0"/>
              <w:rPr>
                <w:lang w:val="ru-RU" w:eastAsia="ru-RU"/>
              </w:rPr>
            </w:pPr>
          </w:p>
        </w:tc>
      </w:tr>
      <w:tr w:rsidR="000D50BF" w:rsidRPr="00DB3CB7" w14:paraId="2F72F21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EDEF79" w14:textId="77777777" w:rsidR="000D50BF" w:rsidRPr="00DB3CB7" w:rsidRDefault="000D50BF" w:rsidP="003D0077">
            <w:pPr>
              <w:autoSpaceDE w:val="0"/>
              <w:autoSpaceDN w:val="0"/>
              <w:rPr>
                <w:lang w:val="ru-RU" w:eastAsia="ru-RU"/>
              </w:rPr>
            </w:pPr>
            <w:r w:rsidRPr="00DB3CB7">
              <w:rPr>
                <w:lang w:val="ru-RU" w:eastAsia="ru-RU"/>
              </w:rPr>
              <w:t>51</w:t>
            </w:r>
          </w:p>
        </w:tc>
        <w:tc>
          <w:tcPr>
            <w:tcW w:w="1701" w:type="dxa"/>
            <w:tcBorders>
              <w:top w:val="single" w:sz="4" w:space="0" w:color="auto"/>
              <w:bottom w:val="single" w:sz="4" w:space="0" w:color="auto"/>
            </w:tcBorders>
            <w:vAlign w:val="center"/>
          </w:tcPr>
          <w:p w14:paraId="2508CD00" w14:textId="77777777" w:rsidR="000D50BF" w:rsidRPr="00DB3CB7" w:rsidRDefault="000D50BF" w:rsidP="003D0077">
            <w:pPr>
              <w:autoSpaceDE w:val="0"/>
              <w:autoSpaceDN w:val="0"/>
              <w:rPr>
                <w:lang w:val="en-US" w:eastAsia="ru-RU"/>
              </w:rPr>
            </w:pPr>
            <w:r w:rsidRPr="00DB3CB7">
              <w:rPr>
                <w:lang w:val="en-US" w:eastAsia="ru-RU"/>
              </w:rPr>
              <w:t>CN53A</w:t>
            </w:r>
          </w:p>
          <w:p w14:paraId="5DAD3CE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A0599AB"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tavanelor cu betonocontact</w:t>
            </w:r>
          </w:p>
        </w:tc>
        <w:tc>
          <w:tcPr>
            <w:tcW w:w="1560" w:type="dxa"/>
            <w:tcBorders>
              <w:top w:val="single" w:sz="4" w:space="0" w:color="auto"/>
              <w:bottom w:val="single" w:sz="4" w:space="0" w:color="auto"/>
            </w:tcBorders>
            <w:vAlign w:val="center"/>
          </w:tcPr>
          <w:p w14:paraId="23E520B8"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8250664" w14:textId="77777777" w:rsidR="000D50BF" w:rsidRPr="00DB3CB7" w:rsidRDefault="000D50BF" w:rsidP="003D0077">
            <w:pPr>
              <w:autoSpaceDE w:val="0"/>
              <w:autoSpaceDN w:val="0"/>
              <w:jc w:val="center"/>
              <w:rPr>
                <w:lang w:val="ru-RU" w:eastAsia="ru-RU"/>
              </w:rPr>
            </w:pPr>
            <w:r w:rsidRPr="00DB3CB7">
              <w:rPr>
                <w:lang w:val="ru-RU" w:eastAsia="ru-RU"/>
              </w:rPr>
              <w:t>50,30</w:t>
            </w:r>
          </w:p>
        </w:tc>
      </w:tr>
      <w:tr w:rsidR="000D50BF" w:rsidRPr="00DB3CB7" w14:paraId="67F3D33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EF675" w14:textId="77777777" w:rsidR="000D50BF" w:rsidRPr="00DB3CB7" w:rsidRDefault="000D50BF" w:rsidP="003D0077">
            <w:pPr>
              <w:autoSpaceDE w:val="0"/>
              <w:autoSpaceDN w:val="0"/>
              <w:rPr>
                <w:lang w:val="ru-RU" w:eastAsia="ru-RU"/>
              </w:rPr>
            </w:pPr>
            <w:r w:rsidRPr="00DB3CB7">
              <w:rPr>
                <w:lang w:val="ru-RU" w:eastAsia="ru-RU"/>
              </w:rPr>
              <w:t xml:space="preserve"> 52</w:t>
            </w:r>
          </w:p>
        </w:tc>
        <w:tc>
          <w:tcPr>
            <w:tcW w:w="1701" w:type="dxa"/>
            <w:tcBorders>
              <w:top w:val="single" w:sz="4" w:space="0" w:color="auto"/>
              <w:bottom w:val="single" w:sz="4" w:space="0" w:color="auto"/>
            </w:tcBorders>
            <w:vAlign w:val="center"/>
          </w:tcPr>
          <w:p w14:paraId="2401E1FD" w14:textId="77777777" w:rsidR="000D50BF" w:rsidRPr="00DB3CB7" w:rsidRDefault="000D50BF" w:rsidP="003D0077">
            <w:pPr>
              <w:autoSpaceDE w:val="0"/>
              <w:autoSpaceDN w:val="0"/>
              <w:rPr>
                <w:lang w:val="en-US" w:eastAsia="ru-RU"/>
              </w:rPr>
            </w:pPr>
            <w:r w:rsidRPr="00DB3CB7">
              <w:rPr>
                <w:lang w:val="en-US" w:eastAsia="ru-RU"/>
              </w:rPr>
              <w:t>CF52B</w:t>
            </w:r>
          </w:p>
          <w:p w14:paraId="7747679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95D42E1" w14:textId="77777777" w:rsidR="000D50BF" w:rsidRPr="00DB3CB7" w:rsidRDefault="000D50BF" w:rsidP="003D0077">
            <w:pPr>
              <w:autoSpaceDE w:val="0"/>
              <w:autoSpaceDN w:val="0"/>
              <w:adjustRightInd w:val="0"/>
              <w:rPr>
                <w:lang w:val="en-US" w:eastAsia="ru-RU"/>
              </w:rPr>
            </w:pPr>
            <w:r w:rsidRPr="00DB3CB7">
              <w:rPr>
                <w:lang w:val="en-US" w:eastAsia="ru-RU"/>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59DB6882"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1453AF6" w14:textId="77777777" w:rsidR="000D50BF" w:rsidRPr="00DB3CB7" w:rsidRDefault="000D50BF" w:rsidP="003D0077">
            <w:pPr>
              <w:autoSpaceDE w:val="0"/>
              <w:autoSpaceDN w:val="0"/>
              <w:jc w:val="center"/>
              <w:rPr>
                <w:lang w:val="ru-RU" w:eastAsia="ru-RU"/>
              </w:rPr>
            </w:pPr>
            <w:r w:rsidRPr="00DB3CB7">
              <w:rPr>
                <w:lang w:val="ru-RU" w:eastAsia="ru-RU"/>
              </w:rPr>
              <w:t>50,30</w:t>
            </w:r>
          </w:p>
        </w:tc>
      </w:tr>
      <w:tr w:rsidR="000D50BF" w:rsidRPr="00DB3CB7" w14:paraId="7DBB8D7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FBF699" w14:textId="77777777" w:rsidR="000D50BF" w:rsidRPr="00DB3CB7" w:rsidRDefault="000D50BF" w:rsidP="003D0077">
            <w:pPr>
              <w:autoSpaceDE w:val="0"/>
              <w:autoSpaceDN w:val="0"/>
              <w:rPr>
                <w:lang w:val="ru-RU" w:eastAsia="ru-RU"/>
              </w:rPr>
            </w:pPr>
            <w:r w:rsidRPr="00DB3CB7">
              <w:rPr>
                <w:lang w:val="ru-RU" w:eastAsia="ru-RU"/>
              </w:rPr>
              <w:t xml:space="preserve"> 53</w:t>
            </w:r>
          </w:p>
        </w:tc>
        <w:tc>
          <w:tcPr>
            <w:tcW w:w="1701" w:type="dxa"/>
            <w:tcBorders>
              <w:top w:val="single" w:sz="4" w:space="0" w:color="auto"/>
              <w:bottom w:val="single" w:sz="4" w:space="0" w:color="auto"/>
            </w:tcBorders>
            <w:vAlign w:val="center"/>
          </w:tcPr>
          <w:p w14:paraId="503015D6" w14:textId="77777777" w:rsidR="000D50BF" w:rsidRPr="00DB3CB7" w:rsidRDefault="000D50BF" w:rsidP="003D0077">
            <w:pPr>
              <w:autoSpaceDE w:val="0"/>
              <w:autoSpaceDN w:val="0"/>
              <w:rPr>
                <w:lang w:val="en-US" w:eastAsia="ru-RU"/>
              </w:rPr>
            </w:pPr>
            <w:r w:rsidRPr="00DB3CB7">
              <w:rPr>
                <w:lang w:val="en-US" w:eastAsia="ru-RU"/>
              </w:rPr>
              <w:t>CF17C</w:t>
            </w:r>
          </w:p>
          <w:p w14:paraId="5FC28CCE"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5A0A16A" w14:textId="77777777" w:rsidR="000D50BF" w:rsidRPr="00DB3CB7" w:rsidRDefault="000D50BF" w:rsidP="003D0077">
            <w:pPr>
              <w:autoSpaceDE w:val="0"/>
              <w:autoSpaceDN w:val="0"/>
              <w:adjustRightInd w:val="0"/>
              <w:rPr>
                <w:lang w:val="en-US" w:eastAsia="ru-RU"/>
              </w:rPr>
            </w:pPr>
            <w:r w:rsidRPr="00DB3CB7">
              <w:rPr>
                <w:lang w:val="en-US" w:eastAsia="ru-RU"/>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E5D2C89"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1782531F" w14:textId="77777777" w:rsidR="000D50BF" w:rsidRPr="00DB3CB7" w:rsidRDefault="000D50BF" w:rsidP="003D0077">
            <w:pPr>
              <w:autoSpaceDE w:val="0"/>
              <w:autoSpaceDN w:val="0"/>
              <w:jc w:val="center"/>
              <w:rPr>
                <w:lang w:val="ru-RU" w:eastAsia="ru-RU"/>
              </w:rPr>
            </w:pPr>
            <w:r w:rsidRPr="00DB3CB7">
              <w:rPr>
                <w:lang w:val="ru-RU" w:eastAsia="ru-RU"/>
              </w:rPr>
              <w:t>50,30</w:t>
            </w:r>
          </w:p>
        </w:tc>
      </w:tr>
      <w:tr w:rsidR="000D50BF" w:rsidRPr="00DB3CB7" w14:paraId="1ADD9A7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2E4FAB" w14:textId="77777777" w:rsidR="000D50BF" w:rsidRPr="00DB3CB7" w:rsidRDefault="000D50BF" w:rsidP="003D0077">
            <w:pPr>
              <w:autoSpaceDE w:val="0"/>
              <w:autoSpaceDN w:val="0"/>
              <w:rPr>
                <w:lang w:val="ru-RU" w:eastAsia="ru-RU"/>
              </w:rPr>
            </w:pPr>
            <w:r w:rsidRPr="00DB3CB7">
              <w:rPr>
                <w:lang w:val="ru-RU" w:eastAsia="ru-RU"/>
              </w:rPr>
              <w:t xml:space="preserve"> 54</w:t>
            </w:r>
          </w:p>
        </w:tc>
        <w:tc>
          <w:tcPr>
            <w:tcW w:w="1701" w:type="dxa"/>
            <w:tcBorders>
              <w:top w:val="single" w:sz="4" w:space="0" w:color="auto"/>
              <w:bottom w:val="single" w:sz="4" w:space="0" w:color="auto"/>
            </w:tcBorders>
            <w:vAlign w:val="center"/>
          </w:tcPr>
          <w:p w14:paraId="4EB31356" w14:textId="77777777" w:rsidR="000D50BF" w:rsidRPr="00DB3CB7" w:rsidRDefault="000D50BF" w:rsidP="003D0077">
            <w:pPr>
              <w:autoSpaceDE w:val="0"/>
              <w:autoSpaceDN w:val="0"/>
              <w:rPr>
                <w:lang w:val="en-US" w:eastAsia="ru-RU"/>
              </w:rPr>
            </w:pPr>
            <w:r w:rsidRPr="00DB3CB7">
              <w:rPr>
                <w:lang w:val="en-US" w:eastAsia="ru-RU"/>
              </w:rPr>
              <w:t>CF57A</w:t>
            </w:r>
          </w:p>
          <w:p w14:paraId="46F9974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02D016A"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chitului pe baza de ipsos "Eurofin" grosime 1,0 mm pe suprafetele  peretilor,  coloanelor  </w:t>
            </w:r>
          </w:p>
        </w:tc>
        <w:tc>
          <w:tcPr>
            <w:tcW w:w="1560" w:type="dxa"/>
            <w:tcBorders>
              <w:top w:val="single" w:sz="4" w:space="0" w:color="auto"/>
              <w:bottom w:val="single" w:sz="4" w:space="0" w:color="auto"/>
            </w:tcBorders>
            <w:vAlign w:val="center"/>
          </w:tcPr>
          <w:p w14:paraId="099C2710"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693457D" w14:textId="77777777" w:rsidR="000D50BF" w:rsidRPr="00DB3CB7" w:rsidRDefault="000D50BF" w:rsidP="003D0077">
            <w:pPr>
              <w:autoSpaceDE w:val="0"/>
              <w:autoSpaceDN w:val="0"/>
              <w:jc w:val="center"/>
              <w:rPr>
                <w:lang w:val="ru-RU" w:eastAsia="ru-RU"/>
              </w:rPr>
            </w:pPr>
            <w:r w:rsidRPr="00DB3CB7">
              <w:rPr>
                <w:lang w:val="ru-RU" w:eastAsia="ru-RU"/>
              </w:rPr>
              <w:t>50,30</w:t>
            </w:r>
          </w:p>
        </w:tc>
      </w:tr>
      <w:tr w:rsidR="000D50BF" w:rsidRPr="00DB3CB7" w14:paraId="4BCF83B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7C6B3A" w14:textId="77777777" w:rsidR="000D50BF" w:rsidRPr="00DB3CB7" w:rsidRDefault="000D50BF" w:rsidP="003D0077">
            <w:pPr>
              <w:autoSpaceDE w:val="0"/>
              <w:autoSpaceDN w:val="0"/>
              <w:rPr>
                <w:lang w:val="ru-RU" w:eastAsia="ru-RU"/>
              </w:rPr>
            </w:pPr>
            <w:r w:rsidRPr="00DB3CB7">
              <w:rPr>
                <w:lang w:val="ru-RU" w:eastAsia="ru-RU"/>
              </w:rPr>
              <w:t xml:space="preserve"> 55</w:t>
            </w:r>
          </w:p>
        </w:tc>
        <w:tc>
          <w:tcPr>
            <w:tcW w:w="1701" w:type="dxa"/>
            <w:tcBorders>
              <w:top w:val="single" w:sz="4" w:space="0" w:color="auto"/>
              <w:bottom w:val="single" w:sz="4" w:space="0" w:color="auto"/>
            </w:tcBorders>
            <w:vAlign w:val="center"/>
          </w:tcPr>
          <w:p w14:paraId="3A2A644A" w14:textId="77777777" w:rsidR="000D50BF" w:rsidRPr="00DB3CB7" w:rsidRDefault="000D50BF" w:rsidP="003D0077">
            <w:pPr>
              <w:autoSpaceDE w:val="0"/>
              <w:autoSpaceDN w:val="0"/>
              <w:rPr>
                <w:lang w:val="en-US" w:eastAsia="ru-RU"/>
              </w:rPr>
            </w:pPr>
            <w:r w:rsidRPr="00DB3CB7">
              <w:rPr>
                <w:lang w:val="en-US" w:eastAsia="ru-RU"/>
              </w:rPr>
              <w:t>CN53A</w:t>
            </w:r>
          </w:p>
          <w:p w14:paraId="07564B0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488B405"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tavanelor</w:t>
            </w:r>
          </w:p>
        </w:tc>
        <w:tc>
          <w:tcPr>
            <w:tcW w:w="1560" w:type="dxa"/>
            <w:tcBorders>
              <w:top w:val="single" w:sz="4" w:space="0" w:color="auto"/>
              <w:bottom w:val="single" w:sz="4" w:space="0" w:color="auto"/>
            </w:tcBorders>
            <w:vAlign w:val="center"/>
          </w:tcPr>
          <w:p w14:paraId="5B6ED5F1"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6126C3F" w14:textId="77777777" w:rsidR="000D50BF" w:rsidRPr="00DB3CB7" w:rsidRDefault="000D50BF" w:rsidP="003D0077">
            <w:pPr>
              <w:autoSpaceDE w:val="0"/>
              <w:autoSpaceDN w:val="0"/>
              <w:jc w:val="center"/>
              <w:rPr>
                <w:lang w:val="ru-RU" w:eastAsia="ru-RU"/>
              </w:rPr>
            </w:pPr>
            <w:r w:rsidRPr="00DB3CB7">
              <w:rPr>
                <w:lang w:val="ru-RU" w:eastAsia="ru-RU"/>
              </w:rPr>
              <w:t>50,30</w:t>
            </w:r>
          </w:p>
        </w:tc>
      </w:tr>
      <w:tr w:rsidR="000D50BF" w:rsidRPr="00DB3CB7" w14:paraId="1303C35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FD646A" w14:textId="77777777" w:rsidR="000D50BF" w:rsidRPr="00DB3CB7" w:rsidRDefault="000D50BF" w:rsidP="003D0077">
            <w:pPr>
              <w:autoSpaceDE w:val="0"/>
              <w:autoSpaceDN w:val="0"/>
              <w:rPr>
                <w:lang w:val="ru-RU" w:eastAsia="ru-RU"/>
              </w:rPr>
            </w:pPr>
            <w:r w:rsidRPr="00DB3CB7">
              <w:rPr>
                <w:lang w:val="ru-RU" w:eastAsia="ru-RU"/>
              </w:rPr>
              <w:t xml:space="preserve"> 56</w:t>
            </w:r>
          </w:p>
        </w:tc>
        <w:tc>
          <w:tcPr>
            <w:tcW w:w="1701" w:type="dxa"/>
            <w:tcBorders>
              <w:top w:val="single" w:sz="4" w:space="0" w:color="auto"/>
              <w:bottom w:val="single" w:sz="4" w:space="0" w:color="auto"/>
            </w:tcBorders>
            <w:vAlign w:val="center"/>
          </w:tcPr>
          <w:p w14:paraId="7E021B48" w14:textId="77777777" w:rsidR="000D50BF" w:rsidRPr="00DB3CB7" w:rsidRDefault="000D50BF" w:rsidP="003D0077">
            <w:pPr>
              <w:autoSpaceDE w:val="0"/>
              <w:autoSpaceDN w:val="0"/>
              <w:rPr>
                <w:lang w:val="en-US" w:eastAsia="ru-RU"/>
              </w:rPr>
            </w:pPr>
            <w:r w:rsidRPr="00DB3CB7">
              <w:rPr>
                <w:lang w:val="en-US" w:eastAsia="ru-RU"/>
              </w:rPr>
              <w:t>CN06A</w:t>
            </w:r>
          </w:p>
          <w:p w14:paraId="31DDA53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F175BBD" w14:textId="77777777" w:rsidR="000D50BF" w:rsidRPr="00DB3CB7" w:rsidRDefault="000D50BF" w:rsidP="003D0077">
            <w:pPr>
              <w:autoSpaceDE w:val="0"/>
              <w:autoSpaceDN w:val="0"/>
              <w:adjustRightInd w:val="0"/>
              <w:rPr>
                <w:lang w:val="en-US" w:eastAsia="ru-RU"/>
              </w:rPr>
            </w:pPr>
            <w:r w:rsidRPr="00DB3CB7">
              <w:rPr>
                <w:lang w:val="en-US" w:eastAsia="ru-RU"/>
              </w:rPr>
              <w:t>Vopsitorii interioare cu vopsea pe baza de copolimeri vinilici in emulsie apoasa,  aplicate in 2 straturi pe glet existent, executate manual (tavane)</w:t>
            </w:r>
          </w:p>
        </w:tc>
        <w:tc>
          <w:tcPr>
            <w:tcW w:w="1560" w:type="dxa"/>
            <w:tcBorders>
              <w:top w:val="single" w:sz="4" w:space="0" w:color="auto"/>
              <w:bottom w:val="single" w:sz="4" w:space="0" w:color="auto"/>
            </w:tcBorders>
            <w:vAlign w:val="center"/>
          </w:tcPr>
          <w:p w14:paraId="5E271CB4"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1D850454" w14:textId="77777777" w:rsidR="000D50BF" w:rsidRPr="00DB3CB7" w:rsidRDefault="000D50BF" w:rsidP="003D0077">
            <w:pPr>
              <w:autoSpaceDE w:val="0"/>
              <w:autoSpaceDN w:val="0"/>
              <w:jc w:val="center"/>
              <w:rPr>
                <w:lang w:val="ru-RU" w:eastAsia="ru-RU"/>
              </w:rPr>
            </w:pPr>
            <w:r w:rsidRPr="00DB3CB7">
              <w:rPr>
                <w:lang w:val="ru-RU" w:eastAsia="ru-RU"/>
              </w:rPr>
              <w:t>50,30</w:t>
            </w:r>
          </w:p>
        </w:tc>
      </w:tr>
      <w:tr w:rsidR="000D50BF" w:rsidRPr="00DB3CB7" w14:paraId="0F391AC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8A1C4" w14:textId="77777777" w:rsidR="000D50BF" w:rsidRPr="00DB3CB7" w:rsidRDefault="000D50BF" w:rsidP="003D0077">
            <w:pPr>
              <w:autoSpaceDE w:val="0"/>
              <w:autoSpaceDN w:val="0"/>
              <w:rPr>
                <w:lang w:val="ru-RU" w:eastAsia="ru-RU"/>
              </w:rPr>
            </w:pPr>
            <w:r w:rsidRPr="00DB3CB7">
              <w:rPr>
                <w:lang w:val="ru-RU" w:eastAsia="ru-RU"/>
              </w:rPr>
              <w:t xml:space="preserve"> 57</w:t>
            </w:r>
          </w:p>
        </w:tc>
        <w:tc>
          <w:tcPr>
            <w:tcW w:w="1701" w:type="dxa"/>
            <w:tcBorders>
              <w:top w:val="single" w:sz="4" w:space="0" w:color="auto"/>
              <w:bottom w:val="single" w:sz="4" w:space="0" w:color="auto"/>
            </w:tcBorders>
            <w:vAlign w:val="center"/>
          </w:tcPr>
          <w:p w14:paraId="53129D8A" w14:textId="77777777" w:rsidR="000D50BF" w:rsidRPr="00DB3CB7" w:rsidRDefault="000D50BF" w:rsidP="003D0077">
            <w:pPr>
              <w:autoSpaceDE w:val="0"/>
              <w:autoSpaceDN w:val="0"/>
              <w:rPr>
                <w:lang w:val="en-US" w:eastAsia="ru-RU"/>
              </w:rPr>
            </w:pPr>
            <w:r w:rsidRPr="00DB3CB7">
              <w:rPr>
                <w:lang w:val="en-US" w:eastAsia="ru-RU"/>
              </w:rPr>
              <w:t>CK29F</w:t>
            </w:r>
          </w:p>
          <w:p w14:paraId="0C329FF6"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D2F5844" w14:textId="77777777" w:rsidR="000D50BF" w:rsidRPr="00DB3CB7" w:rsidRDefault="000D50BF" w:rsidP="003D0077">
            <w:pPr>
              <w:autoSpaceDE w:val="0"/>
              <w:autoSpaceDN w:val="0"/>
              <w:adjustRightInd w:val="0"/>
              <w:rPr>
                <w:lang w:val="en-US" w:eastAsia="ru-RU"/>
              </w:rPr>
            </w:pPr>
            <w:r w:rsidRPr="00DB3CB7">
              <w:rPr>
                <w:lang w:val="en-US" w:eastAsia="ru-RU"/>
              </w:rPr>
              <w:t>Tavane suspendate din panouri prefabricate "Armstrong", inclusiv sistemul-grila</w:t>
            </w:r>
          </w:p>
        </w:tc>
        <w:tc>
          <w:tcPr>
            <w:tcW w:w="1560" w:type="dxa"/>
            <w:tcBorders>
              <w:top w:val="single" w:sz="4" w:space="0" w:color="auto"/>
              <w:bottom w:val="single" w:sz="4" w:space="0" w:color="auto"/>
            </w:tcBorders>
            <w:vAlign w:val="center"/>
          </w:tcPr>
          <w:p w14:paraId="6C59EF82"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1464104" w14:textId="77777777" w:rsidR="000D50BF" w:rsidRPr="00DB3CB7" w:rsidRDefault="000D50BF" w:rsidP="003D0077">
            <w:pPr>
              <w:autoSpaceDE w:val="0"/>
              <w:autoSpaceDN w:val="0"/>
              <w:jc w:val="center"/>
              <w:rPr>
                <w:lang w:val="ru-RU" w:eastAsia="ru-RU"/>
              </w:rPr>
            </w:pPr>
            <w:r w:rsidRPr="00DB3CB7">
              <w:rPr>
                <w:lang w:val="ru-RU" w:eastAsia="ru-RU"/>
              </w:rPr>
              <w:t>241,70</w:t>
            </w:r>
          </w:p>
        </w:tc>
      </w:tr>
      <w:tr w:rsidR="000D50BF" w:rsidRPr="00DB3CB7" w14:paraId="58FEA3A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C54CD1" w14:textId="77777777" w:rsidR="000D50BF" w:rsidRPr="00DB3CB7" w:rsidRDefault="000D50BF" w:rsidP="003D0077">
            <w:pPr>
              <w:autoSpaceDE w:val="0"/>
              <w:autoSpaceDN w:val="0"/>
              <w:rPr>
                <w:lang w:val="ru-RU" w:eastAsia="ru-RU"/>
              </w:rPr>
            </w:pPr>
            <w:r w:rsidRPr="00DB3CB7">
              <w:rPr>
                <w:lang w:val="ru-RU" w:eastAsia="ru-RU"/>
              </w:rPr>
              <w:t xml:space="preserve"> 58</w:t>
            </w:r>
          </w:p>
        </w:tc>
        <w:tc>
          <w:tcPr>
            <w:tcW w:w="1701" w:type="dxa"/>
            <w:tcBorders>
              <w:top w:val="single" w:sz="4" w:space="0" w:color="auto"/>
              <w:bottom w:val="single" w:sz="4" w:space="0" w:color="auto"/>
            </w:tcBorders>
            <w:vAlign w:val="center"/>
          </w:tcPr>
          <w:p w14:paraId="58209F74" w14:textId="77777777" w:rsidR="000D50BF" w:rsidRPr="00DB3CB7" w:rsidRDefault="000D50BF" w:rsidP="003D0077">
            <w:pPr>
              <w:autoSpaceDE w:val="0"/>
              <w:autoSpaceDN w:val="0"/>
              <w:rPr>
                <w:lang w:val="en-US" w:eastAsia="ru-RU"/>
              </w:rPr>
            </w:pPr>
            <w:r w:rsidRPr="00DB3CB7">
              <w:rPr>
                <w:lang w:val="en-US" w:eastAsia="ru-RU"/>
              </w:rPr>
              <w:t>СF59D</w:t>
            </w:r>
          </w:p>
          <w:p w14:paraId="7692017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A4E9096" w14:textId="77777777" w:rsidR="000D50BF" w:rsidRPr="00DB3CB7" w:rsidRDefault="000D50BF" w:rsidP="003D0077">
            <w:pPr>
              <w:autoSpaceDE w:val="0"/>
              <w:autoSpaceDN w:val="0"/>
              <w:adjustRightInd w:val="0"/>
              <w:rPr>
                <w:lang w:val="en-US" w:eastAsia="ru-RU"/>
              </w:rPr>
            </w:pPr>
            <w:r w:rsidRPr="00DB3CB7">
              <w:rPr>
                <w:lang w:val="en-US" w:eastAsia="ru-RU"/>
              </w:rPr>
              <w:t>Placarea suprafetelor cu un strat de PGC cu executarea carcasei metalice simple plane, cu inaltimea pina la 4 m: tavane fara izolatie (Placi gips carton rezistente la umeditate, 12.5mm)</w:t>
            </w:r>
          </w:p>
        </w:tc>
        <w:tc>
          <w:tcPr>
            <w:tcW w:w="1560" w:type="dxa"/>
            <w:tcBorders>
              <w:top w:val="single" w:sz="4" w:space="0" w:color="auto"/>
              <w:bottom w:val="single" w:sz="4" w:space="0" w:color="auto"/>
            </w:tcBorders>
            <w:vAlign w:val="center"/>
          </w:tcPr>
          <w:p w14:paraId="130DB56B"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FF58511" w14:textId="77777777" w:rsidR="000D50BF" w:rsidRPr="00DB3CB7" w:rsidRDefault="000D50BF" w:rsidP="003D0077">
            <w:pPr>
              <w:autoSpaceDE w:val="0"/>
              <w:autoSpaceDN w:val="0"/>
              <w:jc w:val="center"/>
              <w:rPr>
                <w:lang w:val="ru-RU" w:eastAsia="ru-RU"/>
              </w:rPr>
            </w:pPr>
            <w:r w:rsidRPr="00DB3CB7">
              <w:rPr>
                <w:lang w:val="ru-RU" w:eastAsia="ru-RU"/>
              </w:rPr>
              <w:t>151,10</w:t>
            </w:r>
          </w:p>
        </w:tc>
      </w:tr>
      <w:tr w:rsidR="000D50BF" w:rsidRPr="00DB3CB7" w14:paraId="4183269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DA477E" w14:textId="77777777" w:rsidR="000D50BF" w:rsidRPr="00DB3CB7" w:rsidRDefault="000D50BF" w:rsidP="003D0077">
            <w:pPr>
              <w:autoSpaceDE w:val="0"/>
              <w:autoSpaceDN w:val="0"/>
              <w:rPr>
                <w:lang w:val="ru-RU" w:eastAsia="ru-RU"/>
              </w:rPr>
            </w:pPr>
            <w:r w:rsidRPr="00DB3CB7">
              <w:rPr>
                <w:lang w:val="ru-RU" w:eastAsia="ru-RU"/>
              </w:rPr>
              <w:t xml:space="preserve"> 59</w:t>
            </w:r>
          </w:p>
        </w:tc>
        <w:tc>
          <w:tcPr>
            <w:tcW w:w="1701" w:type="dxa"/>
            <w:tcBorders>
              <w:top w:val="single" w:sz="4" w:space="0" w:color="auto"/>
              <w:bottom w:val="single" w:sz="4" w:space="0" w:color="auto"/>
            </w:tcBorders>
            <w:vAlign w:val="center"/>
          </w:tcPr>
          <w:p w14:paraId="3FF57B39" w14:textId="77777777" w:rsidR="000D50BF" w:rsidRPr="00DB3CB7" w:rsidRDefault="000D50BF" w:rsidP="003D0077">
            <w:pPr>
              <w:autoSpaceDE w:val="0"/>
              <w:autoSpaceDN w:val="0"/>
              <w:rPr>
                <w:lang w:val="en-US" w:eastAsia="ru-RU"/>
              </w:rPr>
            </w:pPr>
            <w:r w:rsidRPr="00DB3CB7">
              <w:rPr>
                <w:lang w:val="en-US" w:eastAsia="ru-RU"/>
              </w:rPr>
              <w:t>CN53A</w:t>
            </w:r>
          </w:p>
          <w:p w14:paraId="47851A5D"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85147C3"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tavanelor</w:t>
            </w:r>
          </w:p>
        </w:tc>
        <w:tc>
          <w:tcPr>
            <w:tcW w:w="1560" w:type="dxa"/>
            <w:tcBorders>
              <w:top w:val="single" w:sz="4" w:space="0" w:color="auto"/>
              <w:bottom w:val="single" w:sz="4" w:space="0" w:color="auto"/>
            </w:tcBorders>
            <w:vAlign w:val="center"/>
          </w:tcPr>
          <w:p w14:paraId="413AE5D9"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B907FCA" w14:textId="77777777" w:rsidR="000D50BF" w:rsidRPr="00DB3CB7" w:rsidRDefault="000D50BF" w:rsidP="003D0077">
            <w:pPr>
              <w:autoSpaceDE w:val="0"/>
              <w:autoSpaceDN w:val="0"/>
              <w:jc w:val="center"/>
              <w:rPr>
                <w:lang w:val="ru-RU" w:eastAsia="ru-RU"/>
              </w:rPr>
            </w:pPr>
            <w:r w:rsidRPr="00DB3CB7">
              <w:rPr>
                <w:lang w:val="ru-RU" w:eastAsia="ru-RU"/>
              </w:rPr>
              <w:t>151,10</w:t>
            </w:r>
          </w:p>
        </w:tc>
      </w:tr>
      <w:tr w:rsidR="000D50BF" w:rsidRPr="00DB3CB7" w14:paraId="470BF27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6BA619" w14:textId="77777777" w:rsidR="000D50BF" w:rsidRPr="00DB3CB7" w:rsidRDefault="000D50BF" w:rsidP="003D0077">
            <w:pPr>
              <w:autoSpaceDE w:val="0"/>
              <w:autoSpaceDN w:val="0"/>
              <w:rPr>
                <w:lang w:val="ru-RU" w:eastAsia="ru-RU"/>
              </w:rPr>
            </w:pPr>
            <w:r w:rsidRPr="00DB3CB7">
              <w:rPr>
                <w:lang w:val="ru-RU" w:eastAsia="ru-RU"/>
              </w:rPr>
              <w:t xml:space="preserve"> 60</w:t>
            </w:r>
          </w:p>
        </w:tc>
        <w:tc>
          <w:tcPr>
            <w:tcW w:w="1701" w:type="dxa"/>
            <w:tcBorders>
              <w:top w:val="single" w:sz="4" w:space="0" w:color="auto"/>
              <w:bottom w:val="single" w:sz="4" w:space="0" w:color="auto"/>
            </w:tcBorders>
            <w:vAlign w:val="center"/>
          </w:tcPr>
          <w:p w14:paraId="3FCFFEF9" w14:textId="77777777" w:rsidR="000D50BF" w:rsidRPr="00DB3CB7" w:rsidRDefault="000D50BF" w:rsidP="003D0077">
            <w:pPr>
              <w:autoSpaceDE w:val="0"/>
              <w:autoSpaceDN w:val="0"/>
              <w:rPr>
                <w:lang w:val="en-US" w:eastAsia="ru-RU"/>
              </w:rPr>
            </w:pPr>
            <w:r w:rsidRPr="00DB3CB7">
              <w:rPr>
                <w:lang w:val="en-US" w:eastAsia="ru-RU"/>
              </w:rPr>
              <w:t>CF57A</w:t>
            </w:r>
          </w:p>
          <w:p w14:paraId="297573E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9EBDF14"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08D9AF4D"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226D6D2" w14:textId="77777777" w:rsidR="000D50BF" w:rsidRPr="00DB3CB7" w:rsidRDefault="000D50BF" w:rsidP="003D0077">
            <w:pPr>
              <w:autoSpaceDE w:val="0"/>
              <w:autoSpaceDN w:val="0"/>
              <w:jc w:val="center"/>
              <w:rPr>
                <w:lang w:val="ru-RU" w:eastAsia="ru-RU"/>
              </w:rPr>
            </w:pPr>
            <w:r w:rsidRPr="00DB3CB7">
              <w:rPr>
                <w:lang w:val="ru-RU" w:eastAsia="ru-RU"/>
              </w:rPr>
              <w:t>151,10</w:t>
            </w:r>
          </w:p>
        </w:tc>
      </w:tr>
      <w:tr w:rsidR="000D50BF" w:rsidRPr="00DB3CB7" w14:paraId="2428319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6146E0" w14:textId="77777777" w:rsidR="000D50BF" w:rsidRPr="00DB3CB7" w:rsidRDefault="000D50BF" w:rsidP="003D0077">
            <w:pPr>
              <w:autoSpaceDE w:val="0"/>
              <w:autoSpaceDN w:val="0"/>
              <w:rPr>
                <w:lang w:val="ru-RU" w:eastAsia="ru-RU"/>
              </w:rPr>
            </w:pPr>
            <w:r w:rsidRPr="00DB3CB7">
              <w:rPr>
                <w:lang w:val="ru-RU" w:eastAsia="ru-RU"/>
              </w:rPr>
              <w:t xml:space="preserve"> 61</w:t>
            </w:r>
          </w:p>
        </w:tc>
        <w:tc>
          <w:tcPr>
            <w:tcW w:w="1701" w:type="dxa"/>
            <w:tcBorders>
              <w:top w:val="single" w:sz="4" w:space="0" w:color="auto"/>
              <w:bottom w:val="single" w:sz="4" w:space="0" w:color="auto"/>
            </w:tcBorders>
            <w:vAlign w:val="center"/>
          </w:tcPr>
          <w:p w14:paraId="1EE8C715" w14:textId="77777777" w:rsidR="000D50BF" w:rsidRPr="00DB3CB7" w:rsidRDefault="000D50BF" w:rsidP="003D0077">
            <w:pPr>
              <w:autoSpaceDE w:val="0"/>
              <w:autoSpaceDN w:val="0"/>
              <w:rPr>
                <w:lang w:val="en-US" w:eastAsia="ru-RU"/>
              </w:rPr>
            </w:pPr>
            <w:r w:rsidRPr="00DB3CB7">
              <w:rPr>
                <w:lang w:val="en-US" w:eastAsia="ru-RU"/>
              </w:rPr>
              <w:t>CN53A</w:t>
            </w:r>
          </w:p>
          <w:p w14:paraId="632A43F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77D9A84"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tavanelor</w:t>
            </w:r>
          </w:p>
        </w:tc>
        <w:tc>
          <w:tcPr>
            <w:tcW w:w="1560" w:type="dxa"/>
            <w:tcBorders>
              <w:top w:val="single" w:sz="4" w:space="0" w:color="auto"/>
              <w:bottom w:val="single" w:sz="4" w:space="0" w:color="auto"/>
            </w:tcBorders>
            <w:vAlign w:val="center"/>
          </w:tcPr>
          <w:p w14:paraId="589DA09B"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2272E4E" w14:textId="77777777" w:rsidR="000D50BF" w:rsidRPr="00DB3CB7" w:rsidRDefault="000D50BF" w:rsidP="003D0077">
            <w:pPr>
              <w:autoSpaceDE w:val="0"/>
              <w:autoSpaceDN w:val="0"/>
              <w:jc w:val="center"/>
              <w:rPr>
                <w:lang w:val="ru-RU" w:eastAsia="ru-RU"/>
              </w:rPr>
            </w:pPr>
            <w:r w:rsidRPr="00DB3CB7">
              <w:rPr>
                <w:lang w:val="ru-RU" w:eastAsia="ru-RU"/>
              </w:rPr>
              <w:t>151,10</w:t>
            </w:r>
          </w:p>
        </w:tc>
      </w:tr>
      <w:tr w:rsidR="000D50BF" w:rsidRPr="00DB3CB7" w14:paraId="5B9A9C1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02493D" w14:textId="77777777" w:rsidR="000D50BF" w:rsidRPr="00DB3CB7" w:rsidRDefault="000D50BF" w:rsidP="003D0077">
            <w:pPr>
              <w:autoSpaceDE w:val="0"/>
              <w:autoSpaceDN w:val="0"/>
              <w:rPr>
                <w:lang w:val="ru-RU" w:eastAsia="ru-RU"/>
              </w:rPr>
            </w:pPr>
            <w:r w:rsidRPr="00DB3CB7">
              <w:rPr>
                <w:lang w:val="ru-RU" w:eastAsia="ru-RU"/>
              </w:rPr>
              <w:t xml:space="preserve"> 62</w:t>
            </w:r>
          </w:p>
        </w:tc>
        <w:tc>
          <w:tcPr>
            <w:tcW w:w="1701" w:type="dxa"/>
            <w:tcBorders>
              <w:top w:val="single" w:sz="4" w:space="0" w:color="auto"/>
              <w:bottom w:val="single" w:sz="4" w:space="0" w:color="auto"/>
            </w:tcBorders>
            <w:vAlign w:val="center"/>
          </w:tcPr>
          <w:p w14:paraId="33C08087" w14:textId="77777777" w:rsidR="000D50BF" w:rsidRPr="00DB3CB7" w:rsidRDefault="000D50BF" w:rsidP="003D0077">
            <w:pPr>
              <w:autoSpaceDE w:val="0"/>
              <w:autoSpaceDN w:val="0"/>
              <w:rPr>
                <w:lang w:val="en-US" w:eastAsia="ru-RU"/>
              </w:rPr>
            </w:pPr>
            <w:r w:rsidRPr="00DB3CB7">
              <w:rPr>
                <w:lang w:val="en-US" w:eastAsia="ru-RU"/>
              </w:rPr>
              <w:t>CN06A</w:t>
            </w:r>
          </w:p>
          <w:p w14:paraId="7B0F8CF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E9EC17C" w14:textId="77777777" w:rsidR="000D50BF" w:rsidRPr="00DB3CB7" w:rsidRDefault="000D50BF" w:rsidP="003D0077">
            <w:pPr>
              <w:autoSpaceDE w:val="0"/>
              <w:autoSpaceDN w:val="0"/>
              <w:adjustRightInd w:val="0"/>
              <w:rPr>
                <w:lang w:val="en-US" w:eastAsia="ru-RU"/>
              </w:rPr>
            </w:pPr>
            <w:r w:rsidRPr="00DB3CB7">
              <w:rPr>
                <w:lang w:val="en-US" w:eastAsia="ru-RU"/>
              </w:rPr>
              <w:t>Vopsitorii interioare cu vopsea pe baza de copolimeri vinilici in emulsie apoasa,  aplicate in 2 straturi pe glet existent, executate manual (tavane)</w:t>
            </w:r>
          </w:p>
        </w:tc>
        <w:tc>
          <w:tcPr>
            <w:tcW w:w="1560" w:type="dxa"/>
            <w:tcBorders>
              <w:top w:val="single" w:sz="4" w:space="0" w:color="auto"/>
              <w:bottom w:val="single" w:sz="4" w:space="0" w:color="auto"/>
            </w:tcBorders>
            <w:vAlign w:val="center"/>
          </w:tcPr>
          <w:p w14:paraId="4B7173E9"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A787E85" w14:textId="77777777" w:rsidR="000D50BF" w:rsidRPr="00DB3CB7" w:rsidRDefault="000D50BF" w:rsidP="003D0077">
            <w:pPr>
              <w:autoSpaceDE w:val="0"/>
              <w:autoSpaceDN w:val="0"/>
              <w:jc w:val="center"/>
              <w:rPr>
                <w:lang w:val="ru-RU" w:eastAsia="ru-RU"/>
              </w:rPr>
            </w:pPr>
            <w:r w:rsidRPr="00DB3CB7">
              <w:rPr>
                <w:lang w:val="ru-RU" w:eastAsia="ru-RU"/>
              </w:rPr>
              <w:t>151,10</w:t>
            </w:r>
          </w:p>
        </w:tc>
      </w:tr>
      <w:tr w:rsidR="000D50BF" w:rsidRPr="00DB3CB7" w14:paraId="594706E2" w14:textId="77777777" w:rsidTr="003D0077">
        <w:tc>
          <w:tcPr>
            <w:tcW w:w="709" w:type="dxa"/>
            <w:tcBorders>
              <w:top w:val="nil"/>
              <w:left w:val="single" w:sz="6" w:space="0" w:color="auto"/>
              <w:bottom w:val="nil"/>
              <w:right w:val="nil"/>
            </w:tcBorders>
          </w:tcPr>
          <w:p w14:paraId="55630E26"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5422A1F1"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FAB8818"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2.4. Timplarie</w:t>
            </w:r>
          </w:p>
        </w:tc>
        <w:tc>
          <w:tcPr>
            <w:tcW w:w="1560" w:type="dxa"/>
            <w:tcBorders>
              <w:top w:val="nil"/>
              <w:left w:val="single" w:sz="6" w:space="0" w:color="auto"/>
              <w:bottom w:val="nil"/>
              <w:right w:val="nil"/>
            </w:tcBorders>
          </w:tcPr>
          <w:p w14:paraId="0290EFFE"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D538CA3" w14:textId="77777777" w:rsidR="000D50BF" w:rsidRPr="00DB3CB7" w:rsidRDefault="000D50BF" w:rsidP="003D0077">
            <w:pPr>
              <w:autoSpaceDE w:val="0"/>
              <w:autoSpaceDN w:val="0"/>
              <w:rPr>
                <w:lang w:val="ru-RU" w:eastAsia="ru-RU"/>
              </w:rPr>
            </w:pPr>
          </w:p>
        </w:tc>
      </w:tr>
      <w:tr w:rsidR="000D50BF" w:rsidRPr="00DB3CB7" w14:paraId="7937330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DFE962" w14:textId="77777777" w:rsidR="000D50BF" w:rsidRPr="00DB3CB7" w:rsidRDefault="000D50BF" w:rsidP="003D0077">
            <w:pPr>
              <w:autoSpaceDE w:val="0"/>
              <w:autoSpaceDN w:val="0"/>
              <w:rPr>
                <w:lang w:val="ru-RU" w:eastAsia="ru-RU"/>
              </w:rPr>
            </w:pPr>
            <w:r w:rsidRPr="00DB3CB7">
              <w:rPr>
                <w:lang w:val="ru-RU" w:eastAsia="ru-RU"/>
              </w:rPr>
              <w:t>63</w:t>
            </w:r>
          </w:p>
        </w:tc>
        <w:tc>
          <w:tcPr>
            <w:tcW w:w="1701" w:type="dxa"/>
            <w:tcBorders>
              <w:top w:val="single" w:sz="4" w:space="0" w:color="auto"/>
              <w:bottom w:val="single" w:sz="4" w:space="0" w:color="auto"/>
            </w:tcBorders>
            <w:vAlign w:val="center"/>
          </w:tcPr>
          <w:p w14:paraId="6D08FE42" w14:textId="77777777" w:rsidR="000D50BF" w:rsidRPr="00DB3CB7" w:rsidRDefault="000D50BF" w:rsidP="003D0077">
            <w:pPr>
              <w:autoSpaceDE w:val="0"/>
              <w:autoSpaceDN w:val="0"/>
              <w:rPr>
                <w:lang w:val="en-US" w:eastAsia="ru-RU"/>
              </w:rPr>
            </w:pPr>
            <w:r w:rsidRPr="00DB3CB7">
              <w:rPr>
                <w:lang w:val="en-US" w:eastAsia="ru-RU"/>
              </w:rPr>
              <w:t>CK19A</w:t>
            </w:r>
          </w:p>
          <w:p w14:paraId="0D0F29E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9C678FA" w14:textId="77777777" w:rsidR="000D50BF" w:rsidRPr="00DB3CB7" w:rsidRDefault="000D50BF" w:rsidP="003D0077">
            <w:pPr>
              <w:autoSpaceDE w:val="0"/>
              <w:autoSpaceDN w:val="0"/>
              <w:adjustRightInd w:val="0"/>
              <w:rPr>
                <w:lang w:val="en-US" w:eastAsia="ru-RU"/>
              </w:rPr>
            </w:pPr>
            <w:r w:rsidRPr="00DB3CB7">
              <w:rPr>
                <w:lang w:val="en-US" w:eastAsia="ru-RU"/>
              </w:rPr>
              <w:t xml:space="preserve">Ferestre din aluminiu cu unul sau mai multe canaturi la constructii cu inaltimi pina la 35 m inclusiv avind suprafata tocului  pina la 3,00 mp inclusiv </w:t>
            </w:r>
          </w:p>
        </w:tc>
        <w:tc>
          <w:tcPr>
            <w:tcW w:w="1560" w:type="dxa"/>
            <w:tcBorders>
              <w:top w:val="single" w:sz="4" w:space="0" w:color="auto"/>
              <w:bottom w:val="single" w:sz="4" w:space="0" w:color="auto"/>
            </w:tcBorders>
            <w:vAlign w:val="center"/>
          </w:tcPr>
          <w:p w14:paraId="6E1BD94C"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D6C2794" w14:textId="77777777" w:rsidR="000D50BF" w:rsidRPr="00DB3CB7" w:rsidRDefault="000D50BF" w:rsidP="003D0077">
            <w:pPr>
              <w:autoSpaceDE w:val="0"/>
              <w:autoSpaceDN w:val="0"/>
              <w:jc w:val="center"/>
              <w:rPr>
                <w:lang w:val="ru-RU" w:eastAsia="ru-RU"/>
              </w:rPr>
            </w:pPr>
            <w:r w:rsidRPr="00DB3CB7">
              <w:rPr>
                <w:lang w:val="ru-RU" w:eastAsia="ru-RU"/>
              </w:rPr>
              <w:t>87,10</w:t>
            </w:r>
          </w:p>
        </w:tc>
      </w:tr>
      <w:tr w:rsidR="000D50BF" w:rsidRPr="00DB3CB7" w14:paraId="36F336A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AE7534" w14:textId="77777777" w:rsidR="000D50BF" w:rsidRPr="00DB3CB7" w:rsidRDefault="000D50BF" w:rsidP="003D0077">
            <w:pPr>
              <w:autoSpaceDE w:val="0"/>
              <w:autoSpaceDN w:val="0"/>
              <w:rPr>
                <w:lang w:val="ru-RU" w:eastAsia="ru-RU"/>
              </w:rPr>
            </w:pPr>
            <w:r w:rsidRPr="00DB3CB7">
              <w:rPr>
                <w:lang w:val="ru-RU" w:eastAsia="ru-RU"/>
              </w:rPr>
              <w:lastRenderedPageBreak/>
              <w:t xml:space="preserve"> 64</w:t>
            </w:r>
          </w:p>
        </w:tc>
        <w:tc>
          <w:tcPr>
            <w:tcW w:w="1701" w:type="dxa"/>
            <w:tcBorders>
              <w:top w:val="single" w:sz="4" w:space="0" w:color="auto"/>
              <w:bottom w:val="single" w:sz="4" w:space="0" w:color="auto"/>
            </w:tcBorders>
            <w:vAlign w:val="center"/>
          </w:tcPr>
          <w:p w14:paraId="20D332EB" w14:textId="77777777" w:rsidR="000D50BF" w:rsidRPr="00DB3CB7" w:rsidRDefault="000D50BF" w:rsidP="003D0077">
            <w:pPr>
              <w:autoSpaceDE w:val="0"/>
              <w:autoSpaceDN w:val="0"/>
              <w:rPr>
                <w:lang w:val="en-US" w:eastAsia="ru-RU"/>
              </w:rPr>
            </w:pPr>
            <w:r w:rsidRPr="00DB3CB7">
              <w:rPr>
                <w:lang w:val="en-US" w:eastAsia="ru-RU"/>
              </w:rPr>
              <w:t>CK25A</w:t>
            </w:r>
          </w:p>
          <w:p w14:paraId="615531D8"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C660875" w14:textId="77777777" w:rsidR="000D50BF" w:rsidRPr="00DB3CB7" w:rsidRDefault="000D50BF" w:rsidP="003D0077">
            <w:pPr>
              <w:autoSpaceDE w:val="0"/>
              <w:autoSpaceDN w:val="0"/>
              <w:adjustRightInd w:val="0"/>
              <w:rPr>
                <w:lang w:val="en-US" w:eastAsia="ru-RU"/>
              </w:rPr>
            </w:pPr>
            <w:r w:rsidRPr="00DB3CB7">
              <w:rPr>
                <w:lang w:val="en-US" w:eastAsia="ru-RU"/>
              </w:rPr>
              <w:t>Usi confectionate din profiluri din mase plastice  inclusiv armaturile si accesoriile necesare usilor montate in zidarie de orice natura la constructii cu inaltimea pina la 35 m inclusiv, intr-un canat, cu suprafata tocului pina la 7 mp inclusiv (Usi aluminiu )</w:t>
            </w:r>
          </w:p>
        </w:tc>
        <w:tc>
          <w:tcPr>
            <w:tcW w:w="1560" w:type="dxa"/>
            <w:tcBorders>
              <w:top w:val="single" w:sz="4" w:space="0" w:color="auto"/>
              <w:bottom w:val="single" w:sz="4" w:space="0" w:color="auto"/>
            </w:tcBorders>
            <w:vAlign w:val="center"/>
          </w:tcPr>
          <w:p w14:paraId="115F33F1"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C586A50" w14:textId="77777777" w:rsidR="000D50BF" w:rsidRPr="00DB3CB7" w:rsidRDefault="000D50BF" w:rsidP="003D0077">
            <w:pPr>
              <w:autoSpaceDE w:val="0"/>
              <w:autoSpaceDN w:val="0"/>
              <w:jc w:val="center"/>
              <w:rPr>
                <w:lang w:val="ru-RU" w:eastAsia="ru-RU"/>
              </w:rPr>
            </w:pPr>
            <w:r w:rsidRPr="00DB3CB7">
              <w:rPr>
                <w:lang w:val="ru-RU" w:eastAsia="ru-RU"/>
              </w:rPr>
              <w:t>93,38</w:t>
            </w:r>
          </w:p>
        </w:tc>
      </w:tr>
      <w:tr w:rsidR="000D50BF" w:rsidRPr="00DB3CB7" w14:paraId="67DA0F7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84C2B1" w14:textId="77777777" w:rsidR="000D50BF" w:rsidRPr="00DB3CB7" w:rsidRDefault="000D50BF" w:rsidP="003D0077">
            <w:pPr>
              <w:autoSpaceDE w:val="0"/>
              <w:autoSpaceDN w:val="0"/>
              <w:rPr>
                <w:lang w:val="ru-RU" w:eastAsia="ru-RU"/>
              </w:rPr>
            </w:pPr>
            <w:r w:rsidRPr="00DB3CB7">
              <w:rPr>
                <w:lang w:val="ru-RU" w:eastAsia="ru-RU"/>
              </w:rPr>
              <w:t xml:space="preserve"> 65</w:t>
            </w:r>
          </w:p>
        </w:tc>
        <w:tc>
          <w:tcPr>
            <w:tcW w:w="1701" w:type="dxa"/>
            <w:tcBorders>
              <w:top w:val="single" w:sz="4" w:space="0" w:color="auto"/>
              <w:bottom w:val="single" w:sz="4" w:space="0" w:color="auto"/>
            </w:tcBorders>
            <w:vAlign w:val="center"/>
          </w:tcPr>
          <w:p w14:paraId="1F2DDD37" w14:textId="77777777" w:rsidR="000D50BF" w:rsidRPr="00DB3CB7" w:rsidRDefault="000D50BF" w:rsidP="003D0077">
            <w:pPr>
              <w:autoSpaceDE w:val="0"/>
              <w:autoSpaceDN w:val="0"/>
              <w:rPr>
                <w:lang w:val="en-US" w:eastAsia="ru-RU"/>
              </w:rPr>
            </w:pPr>
            <w:r w:rsidRPr="00DB3CB7">
              <w:rPr>
                <w:lang w:val="en-US" w:eastAsia="ru-RU"/>
              </w:rPr>
              <w:t>CK22B</w:t>
            </w:r>
          </w:p>
          <w:p w14:paraId="3D8C437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9045CA8" w14:textId="77777777" w:rsidR="000D50BF" w:rsidRPr="00DB3CB7" w:rsidRDefault="000D50BF" w:rsidP="003D0077">
            <w:pPr>
              <w:autoSpaceDE w:val="0"/>
              <w:autoSpaceDN w:val="0"/>
              <w:adjustRightInd w:val="0"/>
              <w:rPr>
                <w:lang w:val="en-US" w:eastAsia="ru-RU"/>
              </w:rPr>
            </w:pPr>
            <w:r w:rsidRPr="00DB3CB7">
              <w:rPr>
                <w:lang w:val="en-US" w:eastAsia="ru-RU"/>
              </w:rPr>
              <w:t>Glasvanduri din profile din aluminiu la constructii cu inaltimi pina la 35 m din panouri fixe montate la nivelul pardoselii  (usi din sticla calita cu deschidere laterala, automata, cu sensor la miscare- 4buc, calitatea superioara a furniturii, modelul si culoarea se va consulta cu beneficiarul.)</w:t>
            </w:r>
          </w:p>
        </w:tc>
        <w:tc>
          <w:tcPr>
            <w:tcW w:w="1560" w:type="dxa"/>
            <w:tcBorders>
              <w:top w:val="single" w:sz="4" w:space="0" w:color="auto"/>
              <w:bottom w:val="single" w:sz="4" w:space="0" w:color="auto"/>
            </w:tcBorders>
            <w:vAlign w:val="center"/>
          </w:tcPr>
          <w:p w14:paraId="4763769E"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DCA6037" w14:textId="77777777" w:rsidR="000D50BF" w:rsidRPr="00DB3CB7" w:rsidRDefault="000D50BF" w:rsidP="003D0077">
            <w:pPr>
              <w:autoSpaceDE w:val="0"/>
              <w:autoSpaceDN w:val="0"/>
              <w:jc w:val="center"/>
              <w:rPr>
                <w:lang w:val="ru-RU" w:eastAsia="ru-RU"/>
              </w:rPr>
            </w:pPr>
            <w:r w:rsidRPr="00DB3CB7">
              <w:rPr>
                <w:lang w:val="ru-RU" w:eastAsia="ru-RU"/>
              </w:rPr>
              <w:t>5,52</w:t>
            </w:r>
          </w:p>
        </w:tc>
      </w:tr>
      <w:tr w:rsidR="000D50BF" w:rsidRPr="00DB3CB7" w14:paraId="6F2E0C8F" w14:textId="77777777" w:rsidTr="003D0077">
        <w:tc>
          <w:tcPr>
            <w:tcW w:w="709" w:type="dxa"/>
            <w:tcBorders>
              <w:top w:val="nil"/>
              <w:left w:val="single" w:sz="6" w:space="0" w:color="auto"/>
              <w:bottom w:val="nil"/>
              <w:right w:val="nil"/>
            </w:tcBorders>
          </w:tcPr>
          <w:p w14:paraId="33915C18"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6A86E034"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35422C6"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3. Cota 3.000</w:t>
            </w:r>
          </w:p>
        </w:tc>
        <w:tc>
          <w:tcPr>
            <w:tcW w:w="1560" w:type="dxa"/>
            <w:tcBorders>
              <w:top w:val="nil"/>
              <w:left w:val="single" w:sz="6" w:space="0" w:color="auto"/>
              <w:bottom w:val="nil"/>
              <w:right w:val="nil"/>
            </w:tcBorders>
          </w:tcPr>
          <w:p w14:paraId="5DC6F7BF"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51B30DB" w14:textId="77777777" w:rsidR="000D50BF" w:rsidRPr="00DB3CB7" w:rsidRDefault="000D50BF" w:rsidP="003D0077">
            <w:pPr>
              <w:autoSpaceDE w:val="0"/>
              <w:autoSpaceDN w:val="0"/>
              <w:rPr>
                <w:lang w:val="ru-RU" w:eastAsia="ru-RU"/>
              </w:rPr>
            </w:pPr>
          </w:p>
        </w:tc>
      </w:tr>
      <w:tr w:rsidR="000D50BF" w:rsidRPr="00DB3CB7" w14:paraId="4F87F6A0" w14:textId="77777777" w:rsidTr="003D0077">
        <w:tc>
          <w:tcPr>
            <w:tcW w:w="709" w:type="dxa"/>
            <w:tcBorders>
              <w:top w:val="nil"/>
              <w:left w:val="single" w:sz="6" w:space="0" w:color="auto"/>
              <w:bottom w:val="nil"/>
              <w:right w:val="nil"/>
            </w:tcBorders>
          </w:tcPr>
          <w:p w14:paraId="54A4C355" w14:textId="77777777" w:rsidR="000D50BF" w:rsidRPr="00DB3CB7"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4FE6779C"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7876C72"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3.1. Pereti</w:t>
            </w:r>
          </w:p>
        </w:tc>
        <w:tc>
          <w:tcPr>
            <w:tcW w:w="1560" w:type="dxa"/>
            <w:tcBorders>
              <w:top w:val="nil"/>
              <w:left w:val="single" w:sz="6" w:space="0" w:color="auto"/>
              <w:bottom w:val="nil"/>
              <w:right w:val="nil"/>
            </w:tcBorders>
          </w:tcPr>
          <w:p w14:paraId="015823EA"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2D667AF6" w14:textId="77777777" w:rsidR="000D50BF" w:rsidRPr="00DB3CB7" w:rsidRDefault="000D50BF" w:rsidP="003D0077">
            <w:pPr>
              <w:autoSpaceDE w:val="0"/>
              <w:autoSpaceDN w:val="0"/>
              <w:rPr>
                <w:lang w:val="ru-RU" w:eastAsia="ru-RU"/>
              </w:rPr>
            </w:pPr>
          </w:p>
        </w:tc>
      </w:tr>
      <w:tr w:rsidR="000D50BF" w:rsidRPr="00DB3CB7" w14:paraId="63FEDB1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0D3380" w14:textId="77777777" w:rsidR="000D50BF" w:rsidRPr="00DB3CB7" w:rsidRDefault="000D50BF" w:rsidP="003D0077">
            <w:pPr>
              <w:autoSpaceDE w:val="0"/>
              <w:autoSpaceDN w:val="0"/>
              <w:rPr>
                <w:lang w:val="ru-RU" w:eastAsia="ru-RU"/>
              </w:rPr>
            </w:pPr>
            <w:r w:rsidRPr="00DB3CB7">
              <w:rPr>
                <w:lang w:val="ru-RU" w:eastAsia="ru-RU"/>
              </w:rPr>
              <w:t>66</w:t>
            </w:r>
          </w:p>
        </w:tc>
        <w:tc>
          <w:tcPr>
            <w:tcW w:w="1701" w:type="dxa"/>
            <w:tcBorders>
              <w:top w:val="single" w:sz="4" w:space="0" w:color="auto"/>
              <w:bottom w:val="single" w:sz="4" w:space="0" w:color="auto"/>
            </w:tcBorders>
            <w:vAlign w:val="center"/>
          </w:tcPr>
          <w:p w14:paraId="4B7D8FB7" w14:textId="77777777" w:rsidR="000D50BF" w:rsidRPr="00DB3CB7" w:rsidRDefault="000D50BF" w:rsidP="003D0077">
            <w:pPr>
              <w:autoSpaceDE w:val="0"/>
              <w:autoSpaceDN w:val="0"/>
              <w:rPr>
                <w:lang w:val="en-US" w:eastAsia="ru-RU"/>
              </w:rPr>
            </w:pPr>
            <w:r w:rsidRPr="00DB3CB7">
              <w:rPr>
                <w:lang w:val="en-US" w:eastAsia="ru-RU"/>
              </w:rPr>
              <w:t>CD51B</w:t>
            </w:r>
          </w:p>
          <w:p w14:paraId="2AFF2DA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A8664A3" w14:textId="77777777" w:rsidR="000D50BF" w:rsidRPr="00DB3CB7" w:rsidRDefault="000D50BF" w:rsidP="003D0077">
            <w:pPr>
              <w:autoSpaceDE w:val="0"/>
              <w:autoSpaceDN w:val="0"/>
              <w:adjustRightInd w:val="0"/>
              <w:rPr>
                <w:lang w:val="en-US" w:eastAsia="ru-RU"/>
              </w:rPr>
            </w:pPr>
            <w:r w:rsidRPr="00DB3CB7">
              <w:rPr>
                <w:lang w:val="en-US" w:eastAsia="ru-RU"/>
              </w:rPr>
              <w:t>Zidarie din caramida , format 250 x 120 x 65 la pereti despartitori armati cu grosimea 1/4 caramida, inaltimea peste  4 m</w:t>
            </w:r>
          </w:p>
        </w:tc>
        <w:tc>
          <w:tcPr>
            <w:tcW w:w="1560" w:type="dxa"/>
            <w:tcBorders>
              <w:top w:val="single" w:sz="4" w:space="0" w:color="auto"/>
              <w:bottom w:val="single" w:sz="4" w:space="0" w:color="auto"/>
            </w:tcBorders>
            <w:vAlign w:val="center"/>
          </w:tcPr>
          <w:p w14:paraId="30CF9150" w14:textId="77777777" w:rsidR="000D50BF" w:rsidRPr="00DB3CB7" w:rsidRDefault="000D50BF" w:rsidP="003D0077">
            <w:pPr>
              <w:autoSpaceDE w:val="0"/>
              <w:autoSpaceDN w:val="0"/>
              <w:jc w:val="center"/>
              <w:rPr>
                <w:lang w:val="ru-RU" w:eastAsia="ru-RU"/>
              </w:rPr>
            </w:pPr>
            <w:r w:rsidRPr="00DB3CB7">
              <w:rPr>
                <w:lang w:val="ru-RU" w:eastAsia="ru-RU"/>
              </w:rPr>
              <w:t>100m2</w:t>
            </w:r>
          </w:p>
        </w:tc>
        <w:tc>
          <w:tcPr>
            <w:tcW w:w="1559" w:type="dxa"/>
            <w:tcBorders>
              <w:top w:val="single" w:sz="4" w:space="0" w:color="auto"/>
              <w:bottom w:val="single" w:sz="4" w:space="0" w:color="auto"/>
            </w:tcBorders>
            <w:vAlign w:val="center"/>
          </w:tcPr>
          <w:p w14:paraId="26068A92" w14:textId="77777777" w:rsidR="000D50BF" w:rsidRPr="00DB3CB7" w:rsidRDefault="000D50BF" w:rsidP="003D0077">
            <w:pPr>
              <w:autoSpaceDE w:val="0"/>
              <w:autoSpaceDN w:val="0"/>
              <w:jc w:val="center"/>
              <w:rPr>
                <w:lang w:val="ru-RU" w:eastAsia="ru-RU"/>
              </w:rPr>
            </w:pPr>
            <w:r w:rsidRPr="00DB3CB7">
              <w:rPr>
                <w:lang w:val="ru-RU" w:eastAsia="ru-RU"/>
              </w:rPr>
              <w:t>2,00</w:t>
            </w:r>
          </w:p>
        </w:tc>
      </w:tr>
      <w:tr w:rsidR="000D50BF" w:rsidRPr="00DB3CB7" w14:paraId="240984B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277884" w14:textId="77777777" w:rsidR="000D50BF" w:rsidRPr="00DB3CB7" w:rsidRDefault="000D50BF" w:rsidP="003D0077">
            <w:pPr>
              <w:autoSpaceDE w:val="0"/>
              <w:autoSpaceDN w:val="0"/>
              <w:rPr>
                <w:lang w:val="ru-RU" w:eastAsia="ru-RU"/>
              </w:rPr>
            </w:pPr>
            <w:r w:rsidRPr="00DB3CB7">
              <w:rPr>
                <w:lang w:val="ru-RU" w:eastAsia="ru-RU"/>
              </w:rPr>
              <w:t xml:space="preserve"> 67</w:t>
            </w:r>
          </w:p>
        </w:tc>
        <w:tc>
          <w:tcPr>
            <w:tcW w:w="1701" w:type="dxa"/>
            <w:tcBorders>
              <w:top w:val="single" w:sz="4" w:space="0" w:color="auto"/>
              <w:bottom w:val="single" w:sz="4" w:space="0" w:color="auto"/>
            </w:tcBorders>
            <w:vAlign w:val="center"/>
          </w:tcPr>
          <w:p w14:paraId="5C472928" w14:textId="77777777" w:rsidR="000D50BF" w:rsidRPr="00DB3CB7" w:rsidRDefault="000D50BF" w:rsidP="003D0077">
            <w:pPr>
              <w:autoSpaceDE w:val="0"/>
              <w:autoSpaceDN w:val="0"/>
              <w:rPr>
                <w:lang w:val="en-US" w:eastAsia="ru-RU"/>
              </w:rPr>
            </w:pPr>
            <w:r w:rsidRPr="00DB3CB7">
              <w:rPr>
                <w:lang w:val="en-US" w:eastAsia="ru-RU"/>
              </w:rPr>
              <w:t>CN53A</w:t>
            </w:r>
          </w:p>
          <w:p w14:paraId="3102CF21"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3D0F888"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peretilor cu betonocontact</w:t>
            </w:r>
          </w:p>
        </w:tc>
        <w:tc>
          <w:tcPr>
            <w:tcW w:w="1560" w:type="dxa"/>
            <w:tcBorders>
              <w:top w:val="single" w:sz="4" w:space="0" w:color="auto"/>
              <w:bottom w:val="single" w:sz="4" w:space="0" w:color="auto"/>
            </w:tcBorders>
            <w:vAlign w:val="center"/>
          </w:tcPr>
          <w:p w14:paraId="12DB678E"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6206684" w14:textId="77777777" w:rsidR="000D50BF" w:rsidRPr="00DB3CB7" w:rsidRDefault="000D50BF" w:rsidP="003D0077">
            <w:pPr>
              <w:autoSpaceDE w:val="0"/>
              <w:autoSpaceDN w:val="0"/>
              <w:jc w:val="center"/>
              <w:rPr>
                <w:lang w:val="ru-RU" w:eastAsia="ru-RU"/>
              </w:rPr>
            </w:pPr>
            <w:r w:rsidRPr="00DB3CB7">
              <w:rPr>
                <w:lang w:val="ru-RU" w:eastAsia="ru-RU"/>
              </w:rPr>
              <w:t>422,80</w:t>
            </w:r>
          </w:p>
        </w:tc>
      </w:tr>
      <w:tr w:rsidR="000D50BF" w:rsidRPr="00DB3CB7" w14:paraId="1C48B72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34FAC8" w14:textId="77777777" w:rsidR="000D50BF" w:rsidRPr="00DB3CB7" w:rsidRDefault="000D50BF" w:rsidP="003D0077">
            <w:pPr>
              <w:autoSpaceDE w:val="0"/>
              <w:autoSpaceDN w:val="0"/>
              <w:rPr>
                <w:lang w:val="ru-RU" w:eastAsia="ru-RU"/>
              </w:rPr>
            </w:pPr>
            <w:r w:rsidRPr="00DB3CB7">
              <w:rPr>
                <w:lang w:val="ru-RU" w:eastAsia="ru-RU"/>
              </w:rPr>
              <w:t xml:space="preserve"> 68</w:t>
            </w:r>
          </w:p>
        </w:tc>
        <w:tc>
          <w:tcPr>
            <w:tcW w:w="1701" w:type="dxa"/>
            <w:tcBorders>
              <w:top w:val="single" w:sz="4" w:space="0" w:color="auto"/>
              <w:bottom w:val="single" w:sz="4" w:space="0" w:color="auto"/>
            </w:tcBorders>
            <w:vAlign w:val="center"/>
          </w:tcPr>
          <w:p w14:paraId="37859B21" w14:textId="77777777" w:rsidR="000D50BF" w:rsidRPr="00DB3CB7" w:rsidRDefault="000D50BF" w:rsidP="003D0077">
            <w:pPr>
              <w:autoSpaceDE w:val="0"/>
              <w:autoSpaceDN w:val="0"/>
              <w:rPr>
                <w:lang w:val="en-US" w:eastAsia="ru-RU"/>
              </w:rPr>
            </w:pPr>
            <w:r w:rsidRPr="00DB3CB7">
              <w:rPr>
                <w:lang w:val="en-US" w:eastAsia="ru-RU"/>
              </w:rPr>
              <w:t>CF15A</w:t>
            </w:r>
          </w:p>
          <w:p w14:paraId="1B9D1DFA"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593C341" w14:textId="77777777" w:rsidR="000D50BF" w:rsidRPr="00DB3CB7" w:rsidRDefault="000D50BF" w:rsidP="003D0077">
            <w:pPr>
              <w:autoSpaceDE w:val="0"/>
              <w:autoSpaceDN w:val="0"/>
              <w:adjustRightInd w:val="0"/>
              <w:rPr>
                <w:lang w:val="en-US" w:eastAsia="ru-RU"/>
              </w:rPr>
            </w:pPr>
            <w:r w:rsidRPr="00DB3CB7">
              <w:rPr>
                <w:lang w:val="en-US" w:eastAsia="ru-RU"/>
              </w:rPr>
              <w:t xml:space="preserve">Tencuieli interioare si exterioare sclivisite, executate manual, cu mortar de ciment M 100-T de 2 cm grosime medie, la pereti din beton sau caramida, cu suprafete plane </w:t>
            </w:r>
          </w:p>
        </w:tc>
        <w:tc>
          <w:tcPr>
            <w:tcW w:w="1560" w:type="dxa"/>
            <w:tcBorders>
              <w:top w:val="single" w:sz="4" w:space="0" w:color="auto"/>
              <w:bottom w:val="single" w:sz="4" w:space="0" w:color="auto"/>
            </w:tcBorders>
            <w:vAlign w:val="center"/>
          </w:tcPr>
          <w:p w14:paraId="40B680BC"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4758A55" w14:textId="77777777" w:rsidR="000D50BF" w:rsidRPr="00DB3CB7" w:rsidRDefault="000D50BF" w:rsidP="003D0077">
            <w:pPr>
              <w:autoSpaceDE w:val="0"/>
              <w:autoSpaceDN w:val="0"/>
              <w:jc w:val="center"/>
              <w:rPr>
                <w:lang w:val="ru-RU" w:eastAsia="ru-RU"/>
              </w:rPr>
            </w:pPr>
            <w:r w:rsidRPr="00DB3CB7">
              <w:rPr>
                <w:lang w:val="ru-RU" w:eastAsia="ru-RU"/>
              </w:rPr>
              <w:t>422,80</w:t>
            </w:r>
          </w:p>
        </w:tc>
      </w:tr>
      <w:tr w:rsidR="000D50BF" w:rsidRPr="00DB3CB7" w14:paraId="489EED1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6DF3C" w14:textId="77777777" w:rsidR="000D50BF" w:rsidRPr="00DB3CB7" w:rsidRDefault="000D50BF" w:rsidP="003D0077">
            <w:pPr>
              <w:autoSpaceDE w:val="0"/>
              <w:autoSpaceDN w:val="0"/>
              <w:rPr>
                <w:lang w:val="ru-RU" w:eastAsia="ru-RU"/>
              </w:rPr>
            </w:pPr>
            <w:r w:rsidRPr="00DB3CB7">
              <w:rPr>
                <w:lang w:val="ru-RU" w:eastAsia="ru-RU"/>
              </w:rPr>
              <w:t xml:space="preserve"> 69</w:t>
            </w:r>
          </w:p>
        </w:tc>
        <w:tc>
          <w:tcPr>
            <w:tcW w:w="1701" w:type="dxa"/>
            <w:tcBorders>
              <w:top w:val="single" w:sz="4" w:space="0" w:color="auto"/>
              <w:bottom w:val="single" w:sz="4" w:space="0" w:color="auto"/>
            </w:tcBorders>
            <w:vAlign w:val="center"/>
          </w:tcPr>
          <w:p w14:paraId="18CEBDA4" w14:textId="77777777" w:rsidR="000D50BF" w:rsidRPr="00DB3CB7" w:rsidRDefault="000D50BF" w:rsidP="003D0077">
            <w:pPr>
              <w:autoSpaceDE w:val="0"/>
              <w:autoSpaceDN w:val="0"/>
              <w:rPr>
                <w:lang w:val="en-US" w:eastAsia="ru-RU"/>
              </w:rPr>
            </w:pPr>
            <w:r w:rsidRPr="00DB3CB7">
              <w:rPr>
                <w:lang w:val="en-US" w:eastAsia="ru-RU"/>
              </w:rPr>
              <w:t>CF17C</w:t>
            </w:r>
          </w:p>
          <w:p w14:paraId="4E4E02EF"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1D37A2B" w14:textId="77777777" w:rsidR="000D50BF" w:rsidRPr="00DB3CB7" w:rsidRDefault="000D50BF" w:rsidP="003D0077">
            <w:pPr>
              <w:autoSpaceDE w:val="0"/>
              <w:autoSpaceDN w:val="0"/>
              <w:adjustRightInd w:val="0"/>
              <w:rPr>
                <w:lang w:val="en-US" w:eastAsia="ru-RU"/>
              </w:rPr>
            </w:pPr>
            <w:r w:rsidRPr="00DB3CB7">
              <w:rPr>
                <w:lang w:val="en-US" w:eastAsia="ru-RU"/>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49029A50"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3E6CEFA" w14:textId="77777777" w:rsidR="000D50BF" w:rsidRPr="00DB3CB7" w:rsidRDefault="000D50BF" w:rsidP="003D0077">
            <w:pPr>
              <w:autoSpaceDE w:val="0"/>
              <w:autoSpaceDN w:val="0"/>
              <w:jc w:val="center"/>
              <w:rPr>
                <w:lang w:val="ru-RU" w:eastAsia="ru-RU"/>
              </w:rPr>
            </w:pPr>
            <w:r w:rsidRPr="00DB3CB7">
              <w:rPr>
                <w:lang w:val="ru-RU" w:eastAsia="ru-RU"/>
              </w:rPr>
              <w:t>422,80</w:t>
            </w:r>
          </w:p>
        </w:tc>
      </w:tr>
      <w:tr w:rsidR="000D50BF" w:rsidRPr="00DB3CB7" w14:paraId="10AC255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FB5664" w14:textId="77777777" w:rsidR="000D50BF" w:rsidRPr="00DB3CB7" w:rsidRDefault="000D50BF" w:rsidP="003D0077">
            <w:pPr>
              <w:autoSpaceDE w:val="0"/>
              <w:autoSpaceDN w:val="0"/>
              <w:rPr>
                <w:lang w:val="ru-RU" w:eastAsia="ru-RU"/>
              </w:rPr>
            </w:pPr>
            <w:r w:rsidRPr="00DB3CB7">
              <w:rPr>
                <w:lang w:val="ru-RU" w:eastAsia="ru-RU"/>
              </w:rPr>
              <w:t xml:space="preserve"> 70</w:t>
            </w:r>
          </w:p>
        </w:tc>
        <w:tc>
          <w:tcPr>
            <w:tcW w:w="1701" w:type="dxa"/>
            <w:tcBorders>
              <w:top w:val="single" w:sz="4" w:space="0" w:color="auto"/>
              <w:bottom w:val="single" w:sz="4" w:space="0" w:color="auto"/>
            </w:tcBorders>
            <w:vAlign w:val="center"/>
          </w:tcPr>
          <w:p w14:paraId="2C2E008A" w14:textId="77777777" w:rsidR="000D50BF" w:rsidRPr="00DB3CB7" w:rsidRDefault="000D50BF" w:rsidP="003D0077">
            <w:pPr>
              <w:autoSpaceDE w:val="0"/>
              <w:autoSpaceDN w:val="0"/>
              <w:rPr>
                <w:lang w:val="en-US" w:eastAsia="ru-RU"/>
              </w:rPr>
            </w:pPr>
            <w:r w:rsidRPr="00DB3CB7">
              <w:rPr>
                <w:lang w:val="en-US" w:eastAsia="ru-RU"/>
              </w:rPr>
              <w:t>CF50B</w:t>
            </w:r>
          </w:p>
          <w:p w14:paraId="7BD7692C"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1EAC249" w14:textId="77777777" w:rsidR="000D50BF" w:rsidRPr="00DB3CB7" w:rsidRDefault="000D50BF" w:rsidP="003D0077">
            <w:pPr>
              <w:autoSpaceDE w:val="0"/>
              <w:autoSpaceDN w:val="0"/>
              <w:adjustRightInd w:val="0"/>
              <w:rPr>
                <w:lang w:val="en-US" w:eastAsia="ru-RU"/>
              </w:rPr>
            </w:pPr>
            <w:r w:rsidRPr="00DB3CB7">
              <w:rPr>
                <w:lang w:val="en-US" w:eastAsia="ru-RU"/>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762C2363"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16568800" w14:textId="77777777" w:rsidR="000D50BF" w:rsidRPr="00DB3CB7" w:rsidRDefault="000D50BF" w:rsidP="003D0077">
            <w:pPr>
              <w:autoSpaceDE w:val="0"/>
              <w:autoSpaceDN w:val="0"/>
              <w:jc w:val="center"/>
              <w:rPr>
                <w:lang w:val="ru-RU" w:eastAsia="ru-RU"/>
              </w:rPr>
            </w:pPr>
            <w:r w:rsidRPr="00DB3CB7">
              <w:rPr>
                <w:lang w:val="ru-RU" w:eastAsia="ru-RU"/>
              </w:rPr>
              <w:t>422,80</w:t>
            </w:r>
          </w:p>
        </w:tc>
      </w:tr>
      <w:tr w:rsidR="000D50BF" w:rsidRPr="00DB3CB7" w14:paraId="4F9E554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2257EC" w14:textId="77777777" w:rsidR="000D50BF" w:rsidRPr="00DB3CB7" w:rsidRDefault="000D50BF" w:rsidP="003D0077">
            <w:pPr>
              <w:autoSpaceDE w:val="0"/>
              <w:autoSpaceDN w:val="0"/>
              <w:rPr>
                <w:lang w:val="ru-RU" w:eastAsia="ru-RU"/>
              </w:rPr>
            </w:pPr>
            <w:r w:rsidRPr="00DB3CB7">
              <w:rPr>
                <w:lang w:val="ru-RU" w:eastAsia="ru-RU"/>
              </w:rPr>
              <w:t xml:space="preserve"> 71</w:t>
            </w:r>
          </w:p>
        </w:tc>
        <w:tc>
          <w:tcPr>
            <w:tcW w:w="1701" w:type="dxa"/>
            <w:tcBorders>
              <w:top w:val="single" w:sz="4" w:space="0" w:color="auto"/>
              <w:bottom w:val="single" w:sz="4" w:space="0" w:color="auto"/>
            </w:tcBorders>
            <w:vAlign w:val="center"/>
          </w:tcPr>
          <w:p w14:paraId="3B93CB3B" w14:textId="77777777" w:rsidR="000D50BF" w:rsidRPr="00DB3CB7" w:rsidRDefault="000D50BF" w:rsidP="003D0077">
            <w:pPr>
              <w:autoSpaceDE w:val="0"/>
              <w:autoSpaceDN w:val="0"/>
              <w:rPr>
                <w:lang w:val="en-US" w:eastAsia="ru-RU"/>
              </w:rPr>
            </w:pPr>
            <w:r w:rsidRPr="00DB3CB7">
              <w:rPr>
                <w:lang w:val="en-US" w:eastAsia="ru-RU"/>
              </w:rPr>
              <w:t>CF57A</w:t>
            </w:r>
          </w:p>
          <w:p w14:paraId="2FE86FC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313E003"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2C857C9A"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1809EB8E" w14:textId="77777777" w:rsidR="000D50BF" w:rsidRPr="00DB3CB7" w:rsidRDefault="000D50BF" w:rsidP="003D0077">
            <w:pPr>
              <w:autoSpaceDE w:val="0"/>
              <w:autoSpaceDN w:val="0"/>
              <w:jc w:val="center"/>
              <w:rPr>
                <w:lang w:val="ru-RU" w:eastAsia="ru-RU"/>
              </w:rPr>
            </w:pPr>
            <w:r w:rsidRPr="00DB3CB7">
              <w:rPr>
                <w:lang w:val="ru-RU" w:eastAsia="ru-RU"/>
              </w:rPr>
              <w:t>422,80</w:t>
            </w:r>
          </w:p>
        </w:tc>
      </w:tr>
      <w:tr w:rsidR="000D50BF" w:rsidRPr="00DB3CB7" w14:paraId="13D3056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39F1C4" w14:textId="77777777" w:rsidR="000D50BF" w:rsidRPr="00DB3CB7" w:rsidRDefault="000D50BF" w:rsidP="003D0077">
            <w:pPr>
              <w:autoSpaceDE w:val="0"/>
              <w:autoSpaceDN w:val="0"/>
              <w:rPr>
                <w:lang w:val="ru-RU" w:eastAsia="ru-RU"/>
              </w:rPr>
            </w:pPr>
            <w:r w:rsidRPr="00DB3CB7">
              <w:rPr>
                <w:lang w:val="ru-RU" w:eastAsia="ru-RU"/>
              </w:rPr>
              <w:t xml:space="preserve"> 72</w:t>
            </w:r>
          </w:p>
        </w:tc>
        <w:tc>
          <w:tcPr>
            <w:tcW w:w="1701" w:type="dxa"/>
            <w:tcBorders>
              <w:top w:val="single" w:sz="4" w:space="0" w:color="auto"/>
              <w:bottom w:val="single" w:sz="4" w:space="0" w:color="auto"/>
            </w:tcBorders>
            <w:vAlign w:val="center"/>
          </w:tcPr>
          <w:p w14:paraId="31FC9A6F" w14:textId="77777777" w:rsidR="000D50BF" w:rsidRPr="00DB3CB7" w:rsidRDefault="000D50BF" w:rsidP="003D0077">
            <w:pPr>
              <w:autoSpaceDE w:val="0"/>
              <w:autoSpaceDN w:val="0"/>
              <w:rPr>
                <w:lang w:val="en-US" w:eastAsia="ru-RU"/>
              </w:rPr>
            </w:pPr>
            <w:r w:rsidRPr="00DB3CB7">
              <w:rPr>
                <w:lang w:val="en-US" w:eastAsia="ru-RU"/>
              </w:rPr>
              <w:t>CN53A</w:t>
            </w:r>
          </w:p>
          <w:p w14:paraId="42BD70F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8A26E24" w14:textId="77777777" w:rsidR="000D50BF" w:rsidRPr="00DB3CB7" w:rsidRDefault="000D50BF" w:rsidP="003D0077">
            <w:pPr>
              <w:autoSpaceDE w:val="0"/>
              <w:autoSpaceDN w:val="0"/>
              <w:adjustRightInd w:val="0"/>
              <w:rPr>
                <w:lang w:val="en-US" w:eastAsia="ru-RU"/>
              </w:rPr>
            </w:pPr>
            <w:r w:rsidRPr="00DB3CB7">
              <w:rPr>
                <w:lang w:val="en-US" w:eastAsia="ru-RU"/>
              </w:rPr>
              <w:t xml:space="preserve">Grunduirea suprafetelor interioare a peretilor </w:t>
            </w:r>
          </w:p>
        </w:tc>
        <w:tc>
          <w:tcPr>
            <w:tcW w:w="1560" w:type="dxa"/>
            <w:tcBorders>
              <w:top w:val="single" w:sz="4" w:space="0" w:color="auto"/>
              <w:bottom w:val="single" w:sz="4" w:space="0" w:color="auto"/>
            </w:tcBorders>
            <w:vAlign w:val="center"/>
          </w:tcPr>
          <w:p w14:paraId="0A685BCF"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096CA12" w14:textId="77777777" w:rsidR="000D50BF" w:rsidRPr="00DB3CB7" w:rsidRDefault="000D50BF" w:rsidP="003D0077">
            <w:pPr>
              <w:autoSpaceDE w:val="0"/>
              <w:autoSpaceDN w:val="0"/>
              <w:jc w:val="center"/>
              <w:rPr>
                <w:lang w:val="ru-RU" w:eastAsia="ru-RU"/>
              </w:rPr>
            </w:pPr>
            <w:r w:rsidRPr="00DB3CB7">
              <w:rPr>
                <w:lang w:val="ru-RU" w:eastAsia="ru-RU"/>
              </w:rPr>
              <w:t>422,80</w:t>
            </w:r>
          </w:p>
        </w:tc>
      </w:tr>
      <w:tr w:rsidR="000D50BF" w:rsidRPr="00DB3CB7" w14:paraId="2BA6DD8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24936" w14:textId="77777777" w:rsidR="000D50BF" w:rsidRPr="00DB3CB7" w:rsidRDefault="000D50BF" w:rsidP="003D0077">
            <w:pPr>
              <w:autoSpaceDE w:val="0"/>
              <w:autoSpaceDN w:val="0"/>
              <w:rPr>
                <w:lang w:val="ru-RU" w:eastAsia="ru-RU"/>
              </w:rPr>
            </w:pPr>
            <w:r w:rsidRPr="00DB3CB7">
              <w:rPr>
                <w:lang w:val="ru-RU" w:eastAsia="ru-RU"/>
              </w:rPr>
              <w:t xml:space="preserve"> 73</w:t>
            </w:r>
          </w:p>
        </w:tc>
        <w:tc>
          <w:tcPr>
            <w:tcW w:w="1701" w:type="dxa"/>
            <w:tcBorders>
              <w:top w:val="single" w:sz="4" w:space="0" w:color="auto"/>
              <w:bottom w:val="single" w:sz="4" w:space="0" w:color="auto"/>
            </w:tcBorders>
            <w:vAlign w:val="center"/>
          </w:tcPr>
          <w:p w14:paraId="1E3F5078" w14:textId="77777777" w:rsidR="000D50BF" w:rsidRPr="00DB3CB7" w:rsidRDefault="000D50BF" w:rsidP="003D0077">
            <w:pPr>
              <w:autoSpaceDE w:val="0"/>
              <w:autoSpaceDN w:val="0"/>
              <w:rPr>
                <w:lang w:val="en-US" w:eastAsia="ru-RU"/>
              </w:rPr>
            </w:pPr>
            <w:r w:rsidRPr="00DB3CB7">
              <w:rPr>
                <w:lang w:val="en-US" w:eastAsia="ru-RU"/>
              </w:rPr>
              <w:t>CN13A</w:t>
            </w:r>
          </w:p>
          <w:p w14:paraId="7DFED9BE"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4F4392C" w14:textId="77777777" w:rsidR="000D50BF" w:rsidRPr="00DB3CB7" w:rsidRDefault="000D50BF" w:rsidP="003D0077">
            <w:pPr>
              <w:autoSpaceDE w:val="0"/>
              <w:autoSpaceDN w:val="0"/>
              <w:adjustRightInd w:val="0"/>
              <w:rPr>
                <w:lang w:val="en-US" w:eastAsia="ru-RU"/>
              </w:rPr>
            </w:pPr>
            <w:r w:rsidRPr="00DB3CB7">
              <w:rPr>
                <w:lang w:val="en-US" w:eastAsia="ru-RU"/>
              </w:rPr>
              <w:t>Vopsitorii decorative in relief cu vopsea pe baza de  liant celulozic , aplicate manual in 3 straturi, pe suprafete de glet de ipsos</w:t>
            </w:r>
          </w:p>
        </w:tc>
        <w:tc>
          <w:tcPr>
            <w:tcW w:w="1560" w:type="dxa"/>
            <w:tcBorders>
              <w:top w:val="single" w:sz="4" w:space="0" w:color="auto"/>
              <w:bottom w:val="single" w:sz="4" w:space="0" w:color="auto"/>
            </w:tcBorders>
            <w:vAlign w:val="center"/>
          </w:tcPr>
          <w:p w14:paraId="18421D3C"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B684EE1" w14:textId="77777777" w:rsidR="000D50BF" w:rsidRPr="00DB3CB7" w:rsidRDefault="000D50BF" w:rsidP="003D0077">
            <w:pPr>
              <w:autoSpaceDE w:val="0"/>
              <w:autoSpaceDN w:val="0"/>
              <w:jc w:val="center"/>
              <w:rPr>
                <w:lang w:val="ru-RU" w:eastAsia="ru-RU"/>
              </w:rPr>
            </w:pPr>
            <w:r w:rsidRPr="00DB3CB7">
              <w:rPr>
                <w:lang w:val="ru-RU" w:eastAsia="ru-RU"/>
              </w:rPr>
              <w:t>422,80</w:t>
            </w:r>
          </w:p>
        </w:tc>
      </w:tr>
      <w:tr w:rsidR="000D50BF" w:rsidRPr="00DB3CB7" w14:paraId="23E354E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8DBBC5" w14:textId="77777777" w:rsidR="000D50BF" w:rsidRPr="00DB3CB7" w:rsidRDefault="000D50BF" w:rsidP="003D0077">
            <w:pPr>
              <w:autoSpaceDE w:val="0"/>
              <w:autoSpaceDN w:val="0"/>
              <w:rPr>
                <w:lang w:val="ru-RU" w:eastAsia="ru-RU"/>
              </w:rPr>
            </w:pPr>
            <w:r w:rsidRPr="00DB3CB7">
              <w:rPr>
                <w:lang w:val="ru-RU" w:eastAsia="ru-RU"/>
              </w:rPr>
              <w:t xml:space="preserve"> 74</w:t>
            </w:r>
          </w:p>
        </w:tc>
        <w:tc>
          <w:tcPr>
            <w:tcW w:w="1701" w:type="dxa"/>
            <w:tcBorders>
              <w:top w:val="single" w:sz="4" w:space="0" w:color="auto"/>
              <w:bottom w:val="single" w:sz="4" w:space="0" w:color="auto"/>
            </w:tcBorders>
            <w:vAlign w:val="center"/>
          </w:tcPr>
          <w:p w14:paraId="476936BA" w14:textId="77777777" w:rsidR="000D50BF" w:rsidRPr="00DB3CB7" w:rsidRDefault="000D50BF" w:rsidP="003D0077">
            <w:pPr>
              <w:autoSpaceDE w:val="0"/>
              <w:autoSpaceDN w:val="0"/>
              <w:rPr>
                <w:lang w:val="en-US" w:eastAsia="ru-RU"/>
              </w:rPr>
            </w:pPr>
            <w:r w:rsidRPr="00DB3CB7">
              <w:rPr>
                <w:lang w:val="en-US" w:eastAsia="ru-RU"/>
              </w:rPr>
              <w:t>CN53A</w:t>
            </w:r>
          </w:p>
          <w:p w14:paraId="2A65665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F132F15"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peretilor cu betonocontact</w:t>
            </w:r>
          </w:p>
        </w:tc>
        <w:tc>
          <w:tcPr>
            <w:tcW w:w="1560" w:type="dxa"/>
            <w:tcBorders>
              <w:top w:val="single" w:sz="4" w:space="0" w:color="auto"/>
              <w:bottom w:val="single" w:sz="4" w:space="0" w:color="auto"/>
            </w:tcBorders>
            <w:vAlign w:val="center"/>
          </w:tcPr>
          <w:p w14:paraId="6E02038E"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E4F5100" w14:textId="77777777" w:rsidR="000D50BF" w:rsidRPr="00DB3CB7" w:rsidRDefault="000D50BF" w:rsidP="003D0077">
            <w:pPr>
              <w:autoSpaceDE w:val="0"/>
              <w:autoSpaceDN w:val="0"/>
              <w:jc w:val="center"/>
              <w:rPr>
                <w:lang w:val="ru-RU" w:eastAsia="ru-RU"/>
              </w:rPr>
            </w:pPr>
            <w:r w:rsidRPr="00DB3CB7">
              <w:rPr>
                <w:lang w:val="ru-RU" w:eastAsia="ru-RU"/>
              </w:rPr>
              <w:t>624,60</w:t>
            </w:r>
          </w:p>
        </w:tc>
      </w:tr>
      <w:tr w:rsidR="000D50BF" w:rsidRPr="00DB3CB7" w14:paraId="56BABD7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3DDF76" w14:textId="77777777" w:rsidR="000D50BF" w:rsidRPr="00DB3CB7" w:rsidRDefault="000D50BF" w:rsidP="003D0077">
            <w:pPr>
              <w:autoSpaceDE w:val="0"/>
              <w:autoSpaceDN w:val="0"/>
              <w:rPr>
                <w:lang w:val="ru-RU" w:eastAsia="ru-RU"/>
              </w:rPr>
            </w:pPr>
            <w:r w:rsidRPr="00DB3CB7">
              <w:rPr>
                <w:lang w:val="ru-RU" w:eastAsia="ru-RU"/>
              </w:rPr>
              <w:t xml:space="preserve"> 75</w:t>
            </w:r>
          </w:p>
        </w:tc>
        <w:tc>
          <w:tcPr>
            <w:tcW w:w="1701" w:type="dxa"/>
            <w:tcBorders>
              <w:top w:val="single" w:sz="4" w:space="0" w:color="auto"/>
              <w:bottom w:val="single" w:sz="4" w:space="0" w:color="auto"/>
            </w:tcBorders>
            <w:vAlign w:val="center"/>
          </w:tcPr>
          <w:p w14:paraId="57B2AA20" w14:textId="77777777" w:rsidR="000D50BF" w:rsidRPr="00DB3CB7" w:rsidRDefault="000D50BF" w:rsidP="003D0077">
            <w:pPr>
              <w:autoSpaceDE w:val="0"/>
              <w:autoSpaceDN w:val="0"/>
              <w:rPr>
                <w:lang w:val="en-US" w:eastAsia="ru-RU"/>
              </w:rPr>
            </w:pPr>
            <w:r w:rsidRPr="00DB3CB7">
              <w:rPr>
                <w:lang w:val="en-US" w:eastAsia="ru-RU"/>
              </w:rPr>
              <w:t>CF15A</w:t>
            </w:r>
          </w:p>
          <w:p w14:paraId="7C357BEB"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ADFCE99" w14:textId="77777777" w:rsidR="000D50BF" w:rsidRPr="00DB3CB7" w:rsidRDefault="000D50BF" w:rsidP="003D0077">
            <w:pPr>
              <w:autoSpaceDE w:val="0"/>
              <w:autoSpaceDN w:val="0"/>
              <w:adjustRightInd w:val="0"/>
              <w:rPr>
                <w:lang w:val="en-US" w:eastAsia="ru-RU"/>
              </w:rPr>
            </w:pPr>
            <w:r w:rsidRPr="00DB3CB7">
              <w:rPr>
                <w:lang w:val="en-US" w:eastAsia="ru-RU"/>
              </w:rPr>
              <w:t xml:space="preserve">Tencuieli interioare si exterioare sclivisite, executate manual, cu mortar de ciment M 100-T de 2 cm grosime medie, la pereti din beton sau caramida, cu suprafete plane </w:t>
            </w:r>
          </w:p>
        </w:tc>
        <w:tc>
          <w:tcPr>
            <w:tcW w:w="1560" w:type="dxa"/>
            <w:tcBorders>
              <w:top w:val="single" w:sz="4" w:space="0" w:color="auto"/>
              <w:bottom w:val="single" w:sz="4" w:space="0" w:color="auto"/>
            </w:tcBorders>
            <w:vAlign w:val="center"/>
          </w:tcPr>
          <w:p w14:paraId="67059088"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B86A026" w14:textId="77777777" w:rsidR="000D50BF" w:rsidRPr="00DB3CB7" w:rsidRDefault="000D50BF" w:rsidP="003D0077">
            <w:pPr>
              <w:autoSpaceDE w:val="0"/>
              <w:autoSpaceDN w:val="0"/>
              <w:jc w:val="center"/>
              <w:rPr>
                <w:lang w:val="ru-RU" w:eastAsia="ru-RU"/>
              </w:rPr>
            </w:pPr>
            <w:r w:rsidRPr="00DB3CB7">
              <w:rPr>
                <w:lang w:val="ru-RU" w:eastAsia="ru-RU"/>
              </w:rPr>
              <w:t>624,60</w:t>
            </w:r>
          </w:p>
        </w:tc>
      </w:tr>
      <w:tr w:rsidR="000D50BF" w:rsidRPr="00DB3CB7" w14:paraId="1A4AF0A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03CBD5" w14:textId="77777777" w:rsidR="000D50BF" w:rsidRPr="00DB3CB7" w:rsidRDefault="000D50BF" w:rsidP="003D0077">
            <w:pPr>
              <w:autoSpaceDE w:val="0"/>
              <w:autoSpaceDN w:val="0"/>
              <w:rPr>
                <w:lang w:val="ru-RU" w:eastAsia="ru-RU"/>
              </w:rPr>
            </w:pPr>
            <w:r w:rsidRPr="00DB3CB7">
              <w:rPr>
                <w:lang w:val="ru-RU" w:eastAsia="ru-RU"/>
              </w:rPr>
              <w:t xml:space="preserve"> 76</w:t>
            </w:r>
          </w:p>
        </w:tc>
        <w:tc>
          <w:tcPr>
            <w:tcW w:w="1701" w:type="dxa"/>
            <w:tcBorders>
              <w:top w:val="single" w:sz="4" w:space="0" w:color="auto"/>
              <w:bottom w:val="single" w:sz="4" w:space="0" w:color="auto"/>
            </w:tcBorders>
            <w:vAlign w:val="center"/>
          </w:tcPr>
          <w:p w14:paraId="0DAF9468" w14:textId="77777777" w:rsidR="000D50BF" w:rsidRPr="00DB3CB7" w:rsidRDefault="000D50BF" w:rsidP="003D0077">
            <w:pPr>
              <w:autoSpaceDE w:val="0"/>
              <w:autoSpaceDN w:val="0"/>
              <w:rPr>
                <w:lang w:val="en-US" w:eastAsia="ru-RU"/>
              </w:rPr>
            </w:pPr>
            <w:r w:rsidRPr="00DB3CB7">
              <w:rPr>
                <w:lang w:val="en-US" w:eastAsia="ru-RU"/>
              </w:rPr>
              <w:t>CF17C</w:t>
            </w:r>
          </w:p>
          <w:p w14:paraId="23DD0E1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2720D39" w14:textId="77777777" w:rsidR="000D50BF" w:rsidRPr="00DB3CB7" w:rsidRDefault="000D50BF" w:rsidP="003D0077">
            <w:pPr>
              <w:autoSpaceDE w:val="0"/>
              <w:autoSpaceDN w:val="0"/>
              <w:adjustRightInd w:val="0"/>
              <w:rPr>
                <w:lang w:val="en-US" w:eastAsia="ru-RU"/>
              </w:rPr>
            </w:pPr>
            <w:r w:rsidRPr="00DB3CB7">
              <w:rPr>
                <w:lang w:val="en-US" w:eastAsia="ru-RU"/>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1C723C7E"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587801E" w14:textId="77777777" w:rsidR="000D50BF" w:rsidRPr="00DB3CB7" w:rsidRDefault="000D50BF" w:rsidP="003D0077">
            <w:pPr>
              <w:autoSpaceDE w:val="0"/>
              <w:autoSpaceDN w:val="0"/>
              <w:jc w:val="center"/>
              <w:rPr>
                <w:lang w:val="ru-RU" w:eastAsia="ru-RU"/>
              </w:rPr>
            </w:pPr>
            <w:r w:rsidRPr="00DB3CB7">
              <w:rPr>
                <w:lang w:val="ru-RU" w:eastAsia="ru-RU"/>
              </w:rPr>
              <w:t>624,60</w:t>
            </w:r>
          </w:p>
        </w:tc>
      </w:tr>
      <w:tr w:rsidR="000D50BF" w:rsidRPr="00DB3CB7" w14:paraId="238B962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E9314" w14:textId="77777777" w:rsidR="000D50BF" w:rsidRPr="00DB3CB7" w:rsidRDefault="000D50BF" w:rsidP="003D0077">
            <w:pPr>
              <w:autoSpaceDE w:val="0"/>
              <w:autoSpaceDN w:val="0"/>
              <w:rPr>
                <w:lang w:val="ru-RU" w:eastAsia="ru-RU"/>
              </w:rPr>
            </w:pPr>
            <w:r w:rsidRPr="00DB3CB7">
              <w:rPr>
                <w:lang w:val="ru-RU" w:eastAsia="ru-RU"/>
              </w:rPr>
              <w:t xml:space="preserve"> 77</w:t>
            </w:r>
          </w:p>
        </w:tc>
        <w:tc>
          <w:tcPr>
            <w:tcW w:w="1701" w:type="dxa"/>
            <w:tcBorders>
              <w:top w:val="single" w:sz="4" w:space="0" w:color="auto"/>
              <w:bottom w:val="single" w:sz="4" w:space="0" w:color="auto"/>
            </w:tcBorders>
            <w:vAlign w:val="center"/>
          </w:tcPr>
          <w:p w14:paraId="0C5D3565" w14:textId="77777777" w:rsidR="000D50BF" w:rsidRPr="00DB3CB7" w:rsidRDefault="000D50BF" w:rsidP="003D0077">
            <w:pPr>
              <w:autoSpaceDE w:val="0"/>
              <w:autoSpaceDN w:val="0"/>
              <w:rPr>
                <w:lang w:val="en-US" w:eastAsia="ru-RU"/>
              </w:rPr>
            </w:pPr>
            <w:r w:rsidRPr="00DB3CB7">
              <w:rPr>
                <w:lang w:val="en-US" w:eastAsia="ru-RU"/>
              </w:rPr>
              <w:t>CF50B</w:t>
            </w:r>
          </w:p>
          <w:p w14:paraId="6ED60FF9"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52FAAB6" w14:textId="77777777" w:rsidR="000D50BF" w:rsidRPr="00DB3CB7" w:rsidRDefault="000D50BF" w:rsidP="003D0077">
            <w:pPr>
              <w:autoSpaceDE w:val="0"/>
              <w:autoSpaceDN w:val="0"/>
              <w:adjustRightInd w:val="0"/>
              <w:rPr>
                <w:lang w:val="en-US" w:eastAsia="ru-RU"/>
              </w:rPr>
            </w:pPr>
            <w:r w:rsidRPr="00DB3CB7">
              <w:rPr>
                <w:lang w:val="en-US" w:eastAsia="ru-RU"/>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30B4C748"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24DF3B8" w14:textId="77777777" w:rsidR="000D50BF" w:rsidRPr="00DB3CB7" w:rsidRDefault="000D50BF" w:rsidP="003D0077">
            <w:pPr>
              <w:autoSpaceDE w:val="0"/>
              <w:autoSpaceDN w:val="0"/>
              <w:jc w:val="center"/>
              <w:rPr>
                <w:lang w:val="ru-RU" w:eastAsia="ru-RU"/>
              </w:rPr>
            </w:pPr>
            <w:r w:rsidRPr="00DB3CB7">
              <w:rPr>
                <w:lang w:val="ru-RU" w:eastAsia="ru-RU"/>
              </w:rPr>
              <w:t>624,60</w:t>
            </w:r>
          </w:p>
        </w:tc>
      </w:tr>
      <w:tr w:rsidR="000D50BF" w:rsidRPr="00DB3CB7" w14:paraId="3938C81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0C8533" w14:textId="77777777" w:rsidR="000D50BF" w:rsidRPr="00DB3CB7" w:rsidRDefault="000D50BF" w:rsidP="003D0077">
            <w:pPr>
              <w:autoSpaceDE w:val="0"/>
              <w:autoSpaceDN w:val="0"/>
              <w:rPr>
                <w:lang w:val="ru-RU" w:eastAsia="ru-RU"/>
              </w:rPr>
            </w:pPr>
            <w:r w:rsidRPr="00DB3CB7">
              <w:rPr>
                <w:lang w:val="ru-RU" w:eastAsia="ru-RU"/>
              </w:rPr>
              <w:lastRenderedPageBreak/>
              <w:t xml:space="preserve"> 78</w:t>
            </w:r>
          </w:p>
        </w:tc>
        <w:tc>
          <w:tcPr>
            <w:tcW w:w="1701" w:type="dxa"/>
            <w:tcBorders>
              <w:top w:val="single" w:sz="4" w:space="0" w:color="auto"/>
              <w:bottom w:val="single" w:sz="4" w:space="0" w:color="auto"/>
            </w:tcBorders>
            <w:vAlign w:val="center"/>
          </w:tcPr>
          <w:p w14:paraId="245EDB5B" w14:textId="77777777" w:rsidR="000D50BF" w:rsidRPr="00DB3CB7" w:rsidRDefault="000D50BF" w:rsidP="003D0077">
            <w:pPr>
              <w:autoSpaceDE w:val="0"/>
              <w:autoSpaceDN w:val="0"/>
              <w:rPr>
                <w:lang w:val="en-US" w:eastAsia="ru-RU"/>
              </w:rPr>
            </w:pPr>
            <w:r w:rsidRPr="00DB3CB7">
              <w:rPr>
                <w:lang w:val="en-US" w:eastAsia="ru-RU"/>
              </w:rPr>
              <w:t>CF57A</w:t>
            </w:r>
          </w:p>
          <w:p w14:paraId="6612062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C81F22F"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0034D8E2"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671077C" w14:textId="77777777" w:rsidR="000D50BF" w:rsidRPr="00DB3CB7" w:rsidRDefault="000D50BF" w:rsidP="003D0077">
            <w:pPr>
              <w:autoSpaceDE w:val="0"/>
              <w:autoSpaceDN w:val="0"/>
              <w:jc w:val="center"/>
              <w:rPr>
                <w:lang w:val="ru-RU" w:eastAsia="ru-RU"/>
              </w:rPr>
            </w:pPr>
            <w:r w:rsidRPr="00DB3CB7">
              <w:rPr>
                <w:lang w:val="ru-RU" w:eastAsia="ru-RU"/>
              </w:rPr>
              <w:t>624,60</w:t>
            </w:r>
          </w:p>
        </w:tc>
      </w:tr>
      <w:tr w:rsidR="000D50BF" w:rsidRPr="00DB3CB7" w14:paraId="19AA7F1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5FCF83" w14:textId="77777777" w:rsidR="000D50BF" w:rsidRPr="00DB3CB7" w:rsidRDefault="000D50BF" w:rsidP="003D0077">
            <w:pPr>
              <w:autoSpaceDE w:val="0"/>
              <w:autoSpaceDN w:val="0"/>
              <w:rPr>
                <w:lang w:val="ru-RU" w:eastAsia="ru-RU"/>
              </w:rPr>
            </w:pPr>
            <w:r w:rsidRPr="00DB3CB7">
              <w:rPr>
                <w:lang w:val="ru-RU" w:eastAsia="ru-RU"/>
              </w:rPr>
              <w:t xml:space="preserve"> 79</w:t>
            </w:r>
          </w:p>
        </w:tc>
        <w:tc>
          <w:tcPr>
            <w:tcW w:w="1701" w:type="dxa"/>
            <w:tcBorders>
              <w:top w:val="single" w:sz="4" w:space="0" w:color="auto"/>
              <w:bottom w:val="single" w:sz="4" w:space="0" w:color="auto"/>
            </w:tcBorders>
            <w:vAlign w:val="center"/>
          </w:tcPr>
          <w:p w14:paraId="40A8A30A" w14:textId="77777777" w:rsidR="000D50BF" w:rsidRPr="00DB3CB7" w:rsidRDefault="000D50BF" w:rsidP="003D0077">
            <w:pPr>
              <w:autoSpaceDE w:val="0"/>
              <w:autoSpaceDN w:val="0"/>
              <w:rPr>
                <w:lang w:val="en-US" w:eastAsia="ru-RU"/>
              </w:rPr>
            </w:pPr>
            <w:r w:rsidRPr="00DB3CB7">
              <w:rPr>
                <w:lang w:val="en-US" w:eastAsia="ru-RU"/>
              </w:rPr>
              <w:t>CN53A</w:t>
            </w:r>
          </w:p>
          <w:p w14:paraId="2083974B"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34FD7DB" w14:textId="77777777" w:rsidR="000D50BF" w:rsidRPr="00DB3CB7" w:rsidRDefault="000D50BF" w:rsidP="003D0077">
            <w:pPr>
              <w:autoSpaceDE w:val="0"/>
              <w:autoSpaceDN w:val="0"/>
              <w:adjustRightInd w:val="0"/>
              <w:rPr>
                <w:lang w:val="en-US" w:eastAsia="ru-RU"/>
              </w:rPr>
            </w:pPr>
            <w:r w:rsidRPr="00DB3CB7">
              <w:rPr>
                <w:lang w:val="en-US" w:eastAsia="ru-RU"/>
              </w:rPr>
              <w:t xml:space="preserve">Grunduirea suprafetelor interioare a peretilor </w:t>
            </w:r>
          </w:p>
        </w:tc>
        <w:tc>
          <w:tcPr>
            <w:tcW w:w="1560" w:type="dxa"/>
            <w:tcBorders>
              <w:top w:val="single" w:sz="4" w:space="0" w:color="auto"/>
              <w:bottom w:val="single" w:sz="4" w:space="0" w:color="auto"/>
            </w:tcBorders>
            <w:vAlign w:val="center"/>
          </w:tcPr>
          <w:p w14:paraId="5918F4ED"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D79186B" w14:textId="77777777" w:rsidR="000D50BF" w:rsidRPr="00DB3CB7" w:rsidRDefault="000D50BF" w:rsidP="003D0077">
            <w:pPr>
              <w:autoSpaceDE w:val="0"/>
              <w:autoSpaceDN w:val="0"/>
              <w:jc w:val="center"/>
              <w:rPr>
                <w:lang w:val="ru-RU" w:eastAsia="ru-RU"/>
              </w:rPr>
            </w:pPr>
            <w:r w:rsidRPr="00DB3CB7">
              <w:rPr>
                <w:lang w:val="ru-RU" w:eastAsia="ru-RU"/>
              </w:rPr>
              <w:t>624,60</w:t>
            </w:r>
          </w:p>
        </w:tc>
      </w:tr>
      <w:tr w:rsidR="000D50BF" w:rsidRPr="00DB3CB7" w14:paraId="6D66D7B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D95983" w14:textId="77777777" w:rsidR="000D50BF" w:rsidRPr="00DB3CB7" w:rsidRDefault="000D50BF" w:rsidP="003D0077">
            <w:pPr>
              <w:autoSpaceDE w:val="0"/>
              <w:autoSpaceDN w:val="0"/>
              <w:rPr>
                <w:lang w:val="ru-RU" w:eastAsia="ru-RU"/>
              </w:rPr>
            </w:pPr>
            <w:r w:rsidRPr="00DB3CB7">
              <w:rPr>
                <w:lang w:val="ru-RU" w:eastAsia="ru-RU"/>
              </w:rPr>
              <w:t xml:space="preserve"> 80</w:t>
            </w:r>
          </w:p>
        </w:tc>
        <w:tc>
          <w:tcPr>
            <w:tcW w:w="1701" w:type="dxa"/>
            <w:tcBorders>
              <w:top w:val="single" w:sz="4" w:space="0" w:color="auto"/>
              <w:bottom w:val="single" w:sz="4" w:space="0" w:color="auto"/>
            </w:tcBorders>
            <w:vAlign w:val="center"/>
          </w:tcPr>
          <w:p w14:paraId="794BC21D" w14:textId="77777777" w:rsidR="000D50BF" w:rsidRPr="00DB3CB7" w:rsidRDefault="000D50BF" w:rsidP="003D0077">
            <w:pPr>
              <w:autoSpaceDE w:val="0"/>
              <w:autoSpaceDN w:val="0"/>
              <w:rPr>
                <w:lang w:val="en-US" w:eastAsia="ru-RU"/>
              </w:rPr>
            </w:pPr>
            <w:r w:rsidRPr="00DB3CB7">
              <w:rPr>
                <w:lang w:val="en-US" w:eastAsia="ru-RU"/>
              </w:rPr>
              <w:t>CN06A</w:t>
            </w:r>
          </w:p>
          <w:p w14:paraId="6A62D65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CC56832" w14:textId="77777777" w:rsidR="000D50BF" w:rsidRPr="00DB3CB7" w:rsidRDefault="000D50BF" w:rsidP="003D0077">
            <w:pPr>
              <w:autoSpaceDE w:val="0"/>
              <w:autoSpaceDN w:val="0"/>
              <w:adjustRightInd w:val="0"/>
              <w:rPr>
                <w:lang w:val="en-US" w:eastAsia="ru-RU"/>
              </w:rPr>
            </w:pPr>
            <w:r w:rsidRPr="00DB3CB7">
              <w:rPr>
                <w:lang w:val="en-US" w:eastAsia="ru-RU"/>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6C3B46E3"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91B7511" w14:textId="77777777" w:rsidR="000D50BF" w:rsidRPr="00DB3CB7" w:rsidRDefault="000D50BF" w:rsidP="003D0077">
            <w:pPr>
              <w:autoSpaceDE w:val="0"/>
              <w:autoSpaceDN w:val="0"/>
              <w:jc w:val="center"/>
              <w:rPr>
                <w:lang w:val="ru-RU" w:eastAsia="ru-RU"/>
              </w:rPr>
            </w:pPr>
            <w:r w:rsidRPr="00DB3CB7">
              <w:rPr>
                <w:lang w:val="ru-RU" w:eastAsia="ru-RU"/>
              </w:rPr>
              <w:t>624,60</w:t>
            </w:r>
          </w:p>
        </w:tc>
      </w:tr>
      <w:tr w:rsidR="000D50BF" w:rsidRPr="00DB3CB7" w14:paraId="7AFA163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6EF083" w14:textId="77777777" w:rsidR="000D50BF" w:rsidRPr="00DB3CB7" w:rsidRDefault="000D50BF" w:rsidP="003D0077">
            <w:pPr>
              <w:autoSpaceDE w:val="0"/>
              <w:autoSpaceDN w:val="0"/>
              <w:rPr>
                <w:lang w:val="ru-RU" w:eastAsia="ru-RU"/>
              </w:rPr>
            </w:pPr>
            <w:r w:rsidRPr="00DB3CB7">
              <w:rPr>
                <w:lang w:val="ru-RU" w:eastAsia="ru-RU"/>
              </w:rPr>
              <w:t xml:space="preserve"> 81</w:t>
            </w:r>
          </w:p>
        </w:tc>
        <w:tc>
          <w:tcPr>
            <w:tcW w:w="1701" w:type="dxa"/>
            <w:tcBorders>
              <w:top w:val="single" w:sz="4" w:space="0" w:color="auto"/>
              <w:bottom w:val="single" w:sz="4" w:space="0" w:color="auto"/>
            </w:tcBorders>
            <w:vAlign w:val="center"/>
          </w:tcPr>
          <w:p w14:paraId="440D8178" w14:textId="77777777" w:rsidR="000D50BF" w:rsidRPr="00DB3CB7" w:rsidRDefault="000D50BF" w:rsidP="003D0077">
            <w:pPr>
              <w:autoSpaceDE w:val="0"/>
              <w:autoSpaceDN w:val="0"/>
              <w:rPr>
                <w:lang w:val="en-US" w:eastAsia="ru-RU"/>
              </w:rPr>
            </w:pPr>
            <w:r w:rsidRPr="00DB3CB7">
              <w:rPr>
                <w:lang w:val="en-US" w:eastAsia="ru-RU"/>
              </w:rPr>
              <w:t>CN53A</w:t>
            </w:r>
          </w:p>
          <w:p w14:paraId="552CB50E"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F2AB979"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peretilor cu betonocontact</w:t>
            </w:r>
          </w:p>
        </w:tc>
        <w:tc>
          <w:tcPr>
            <w:tcW w:w="1560" w:type="dxa"/>
            <w:tcBorders>
              <w:top w:val="single" w:sz="4" w:space="0" w:color="auto"/>
              <w:bottom w:val="single" w:sz="4" w:space="0" w:color="auto"/>
            </w:tcBorders>
            <w:vAlign w:val="center"/>
          </w:tcPr>
          <w:p w14:paraId="151A1334"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45F66DE" w14:textId="77777777" w:rsidR="000D50BF" w:rsidRPr="00DB3CB7" w:rsidRDefault="000D50BF" w:rsidP="003D0077">
            <w:pPr>
              <w:autoSpaceDE w:val="0"/>
              <w:autoSpaceDN w:val="0"/>
              <w:jc w:val="center"/>
              <w:rPr>
                <w:lang w:val="ru-RU" w:eastAsia="ru-RU"/>
              </w:rPr>
            </w:pPr>
            <w:r w:rsidRPr="00DB3CB7">
              <w:rPr>
                <w:lang w:val="ru-RU" w:eastAsia="ru-RU"/>
              </w:rPr>
              <w:t>215,90</w:t>
            </w:r>
          </w:p>
        </w:tc>
      </w:tr>
      <w:tr w:rsidR="000D50BF" w:rsidRPr="00DB3CB7" w14:paraId="1AECCB3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33CF7D" w14:textId="77777777" w:rsidR="000D50BF" w:rsidRPr="00DB3CB7" w:rsidRDefault="000D50BF" w:rsidP="003D0077">
            <w:pPr>
              <w:autoSpaceDE w:val="0"/>
              <w:autoSpaceDN w:val="0"/>
              <w:rPr>
                <w:lang w:val="ru-RU" w:eastAsia="ru-RU"/>
              </w:rPr>
            </w:pPr>
            <w:r w:rsidRPr="00DB3CB7">
              <w:rPr>
                <w:lang w:val="ru-RU" w:eastAsia="ru-RU"/>
              </w:rPr>
              <w:t xml:space="preserve"> 82</w:t>
            </w:r>
          </w:p>
        </w:tc>
        <w:tc>
          <w:tcPr>
            <w:tcW w:w="1701" w:type="dxa"/>
            <w:tcBorders>
              <w:top w:val="single" w:sz="4" w:space="0" w:color="auto"/>
              <w:bottom w:val="single" w:sz="4" w:space="0" w:color="auto"/>
            </w:tcBorders>
            <w:vAlign w:val="center"/>
          </w:tcPr>
          <w:p w14:paraId="49ABEA91" w14:textId="77777777" w:rsidR="000D50BF" w:rsidRPr="00DB3CB7" w:rsidRDefault="000D50BF" w:rsidP="003D0077">
            <w:pPr>
              <w:autoSpaceDE w:val="0"/>
              <w:autoSpaceDN w:val="0"/>
              <w:rPr>
                <w:lang w:val="en-US" w:eastAsia="ru-RU"/>
              </w:rPr>
            </w:pPr>
            <w:r w:rsidRPr="00DB3CB7">
              <w:rPr>
                <w:lang w:val="en-US" w:eastAsia="ru-RU"/>
              </w:rPr>
              <w:t>CF15A</w:t>
            </w:r>
          </w:p>
          <w:p w14:paraId="635295B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245790B" w14:textId="77777777" w:rsidR="000D50BF" w:rsidRPr="00DB3CB7" w:rsidRDefault="000D50BF" w:rsidP="003D0077">
            <w:pPr>
              <w:autoSpaceDE w:val="0"/>
              <w:autoSpaceDN w:val="0"/>
              <w:adjustRightInd w:val="0"/>
              <w:rPr>
                <w:lang w:val="en-US" w:eastAsia="ru-RU"/>
              </w:rPr>
            </w:pPr>
            <w:r w:rsidRPr="00DB3CB7">
              <w:rPr>
                <w:lang w:val="en-US" w:eastAsia="ru-RU"/>
              </w:rPr>
              <w:t xml:space="preserve">Tencuieli interioare si exterioare sclivisite, executate manual, cu mortar de ciment M 100-T de 2 cm grosime medie, la pereti din beton sau caramida, cu suprafete plane </w:t>
            </w:r>
          </w:p>
        </w:tc>
        <w:tc>
          <w:tcPr>
            <w:tcW w:w="1560" w:type="dxa"/>
            <w:tcBorders>
              <w:top w:val="single" w:sz="4" w:space="0" w:color="auto"/>
              <w:bottom w:val="single" w:sz="4" w:space="0" w:color="auto"/>
            </w:tcBorders>
            <w:vAlign w:val="center"/>
          </w:tcPr>
          <w:p w14:paraId="6E41A1B7"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6E5DA18" w14:textId="77777777" w:rsidR="000D50BF" w:rsidRPr="00DB3CB7" w:rsidRDefault="000D50BF" w:rsidP="003D0077">
            <w:pPr>
              <w:autoSpaceDE w:val="0"/>
              <w:autoSpaceDN w:val="0"/>
              <w:jc w:val="center"/>
              <w:rPr>
                <w:lang w:val="ru-RU" w:eastAsia="ru-RU"/>
              </w:rPr>
            </w:pPr>
            <w:r w:rsidRPr="00DB3CB7">
              <w:rPr>
                <w:lang w:val="ru-RU" w:eastAsia="ru-RU"/>
              </w:rPr>
              <w:t>215,90</w:t>
            </w:r>
          </w:p>
        </w:tc>
      </w:tr>
      <w:tr w:rsidR="000D50BF" w:rsidRPr="00DB3CB7" w14:paraId="10401A3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D10E5" w14:textId="77777777" w:rsidR="000D50BF" w:rsidRPr="00DB3CB7" w:rsidRDefault="000D50BF" w:rsidP="003D0077">
            <w:pPr>
              <w:autoSpaceDE w:val="0"/>
              <w:autoSpaceDN w:val="0"/>
              <w:rPr>
                <w:lang w:val="ru-RU" w:eastAsia="ru-RU"/>
              </w:rPr>
            </w:pPr>
            <w:r w:rsidRPr="00DB3CB7">
              <w:rPr>
                <w:lang w:val="ru-RU" w:eastAsia="ru-RU"/>
              </w:rPr>
              <w:t xml:space="preserve"> 83</w:t>
            </w:r>
          </w:p>
        </w:tc>
        <w:tc>
          <w:tcPr>
            <w:tcW w:w="1701" w:type="dxa"/>
            <w:tcBorders>
              <w:top w:val="single" w:sz="4" w:space="0" w:color="auto"/>
              <w:bottom w:val="single" w:sz="4" w:space="0" w:color="auto"/>
            </w:tcBorders>
            <w:vAlign w:val="center"/>
          </w:tcPr>
          <w:p w14:paraId="06BDC3BD" w14:textId="77777777" w:rsidR="000D50BF" w:rsidRPr="00DB3CB7" w:rsidRDefault="000D50BF" w:rsidP="003D0077">
            <w:pPr>
              <w:autoSpaceDE w:val="0"/>
              <w:autoSpaceDN w:val="0"/>
              <w:rPr>
                <w:lang w:val="en-US" w:eastAsia="ru-RU"/>
              </w:rPr>
            </w:pPr>
            <w:r w:rsidRPr="00DB3CB7">
              <w:rPr>
                <w:lang w:val="en-US" w:eastAsia="ru-RU"/>
              </w:rPr>
              <w:t>CN53A</w:t>
            </w:r>
          </w:p>
          <w:p w14:paraId="390AD30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F4E4AD8" w14:textId="77777777" w:rsidR="000D50BF" w:rsidRPr="00DB3CB7" w:rsidRDefault="000D50BF" w:rsidP="003D0077">
            <w:pPr>
              <w:autoSpaceDE w:val="0"/>
              <w:autoSpaceDN w:val="0"/>
              <w:adjustRightInd w:val="0"/>
              <w:rPr>
                <w:lang w:val="en-US" w:eastAsia="ru-RU"/>
              </w:rPr>
            </w:pPr>
            <w:r w:rsidRPr="00DB3CB7">
              <w:rPr>
                <w:lang w:val="en-US" w:eastAsia="ru-RU"/>
              </w:rPr>
              <w:t xml:space="preserve">Grunduirea suprafetelor interioare a peretilor </w:t>
            </w:r>
          </w:p>
        </w:tc>
        <w:tc>
          <w:tcPr>
            <w:tcW w:w="1560" w:type="dxa"/>
            <w:tcBorders>
              <w:top w:val="single" w:sz="4" w:space="0" w:color="auto"/>
              <w:bottom w:val="single" w:sz="4" w:space="0" w:color="auto"/>
            </w:tcBorders>
            <w:vAlign w:val="center"/>
          </w:tcPr>
          <w:p w14:paraId="299A2D1E"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1AC19A10" w14:textId="77777777" w:rsidR="000D50BF" w:rsidRPr="00DB3CB7" w:rsidRDefault="000D50BF" w:rsidP="003D0077">
            <w:pPr>
              <w:autoSpaceDE w:val="0"/>
              <w:autoSpaceDN w:val="0"/>
              <w:jc w:val="center"/>
              <w:rPr>
                <w:lang w:val="ru-RU" w:eastAsia="ru-RU"/>
              </w:rPr>
            </w:pPr>
            <w:r w:rsidRPr="00DB3CB7">
              <w:rPr>
                <w:lang w:val="ru-RU" w:eastAsia="ru-RU"/>
              </w:rPr>
              <w:t>215,90</w:t>
            </w:r>
          </w:p>
        </w:tc>
      </w:tr>
      <w:tr w:rsidR="000D50BF" w:rsidRPr="00DB3CB7" w14:paraId="4E28AC6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39EDD3" w14:textId="77777777" w:rsidR="000D50BF" w:rsidRPr="00DB3CB7" w:rsidRDefault="000D50BF" w:rsidP="003D0077">
            <w:pPr>
              <w:autoSpaceDE w:val="0"/>
              <w:autoSpaceDN w:val="0"/>
              <w:rPr>
                <w:lang w:val="ru-RU" w:eastAsia="ru-RU"/>
              </w:rPr>
            </w:pPr>
            <w:r w:rsidRPr="00DB3CB7">
              <w:rPr>
                <w:lang w:val="ru-RU" w:eastAsia="ru-RU"/>
              </w:rPr>
              <w:t xml:space="preserve"> 84</w:t>
            </w:r>
          </w:p>
        </w:tc>
        <w:tc>
          <w:tcPr>
            <w:tcW w:w="1701" w:type="dxa"/>
            <w:tcBorders>
              <w:top w:val="single" w:sz="4" w:space="0" w:color="auto"/>
              <w:bottom w:val="single" w:sz="4" w:space="0" w:color="auto"/>
            </w:tcBorders>
            <w:vAlign w:val="center"/>
          </w:tcPr>
          <w:p w14:paraId="77655C37" w14:textId="77777777" w:rsidR="000D50BF" w:rsidRPr="00DB3CB7" w:rsidRDefault="000D50BF" w:rsidP="003D0077">
            <w:pPr>
              <w:autoSpaceDE w:val="0"/>
              <w:autoSpaceDN w:val="0"/>
              <w:rPr>
                <w:lang w:val="en-US" w:eastAsia="ru-RU"/>
              </w:rPr>
            </w:pPr>
            <w:r w:rsidRPr="00DB3CB7">
              <w:rPr>
                <w:lang w:val="en-US" w:eastAsia="ru-RU"/>
              </w:rPr>
              <w:t>CI21A</w:t>
            </w:r>
          </w:p>
          <w:p w14:paraId="068F9C66"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E6FB69E" w14:textId="77777777" w:rsidR="000D50BF" w:rsidRPr="00DB3CB7" w:rsidRDefault="000D50BF" w:rsidP="003D0077">
            <w:pPr>
              <w:autoSpaceDE w:val="0"/>
              <w:autoSpaceDN w:val="0"/>
              <w:adjustRightInd w:val="0"/>
              <w:rPr>
                <w:lang w:val="en-US" w:eastAsia="ru-RU"/>
              </w:rPr>
            </w:pPr>
            <w:r w:rsidRPr="00DB3CB7">
              <w:rPr>
                <w:lang w:val="en-US" w:eastAsia="ru-RU"/>
              </w:rPr>
              <w:t xml:space="preserve">Placarea peretilor cu placi din ceramica-granit: dimensiuni pina la 400 x 400 mm </w:t>
            </w:r>
          </w:p>
        </w:tc>
        <w:tc>
          <w:tcPr>
            <w:tcW w:w="1560" w:type="dxa"/>
            <w:tcBorders>
              <w:top w:val="single" w:sz="4" w:space="0" w:color="auto"/>
              <w:bottom w:val="single" w:sz="4" w:space="0" w:color="auto"/>
            </w:tcBorders>
            <w:vAlign w:val="center"/>
          </w:tcPr>
          <w:p w14:paraId="2EBDA2C4"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C1A0B1A" w14:textId="77777777" w:rsidR="000D50BF" w:rsidRPr="00DB3CB7" w:rsidRDefault="000D50BF" w:rsidP="003D0077">
            <w:pPr>
              <w:autoSpaceDE w:val="0"/>
              <w:autoSpaceDN w:val="0"/>
              <w:jc w:val="center"/>
              <w:rPr>
                <w:lang w:val="ru-RU" w:eastAsia="ru-RU"/>
              </w:rPr>
            </w:pPr>
            <w:r w:rsidRPr="00DB3CB7">
              <w:rPr>
                <w:lang w:val="ru-RU" w:eastAsia="ru-RU"/>
              </w:rPr>
              <w:t>215,90</w:t>
            </w:r>
          </w:p>
        </w:tc>
      </w:tr>
      <w:tr w:rsidR="000D50BF" w:rsidRPr="00DB3CB7" w14:paraId="07F68877" w14:textId="77777777" w:rsidTr="003D0077">
        <w:tc>
          <w:tcPr>
            <w:tcW w:w="709" w:type="dxa"/>
            <w:tcBorders>
              <w:top w:val="nil"/>
              <w:left w:val="single" w:sz="6" w:space="0" w:color="auto"/>
              <w:bottom w:val="nil"/>
              <w:right w:val="nil"/>
            </w:tcBorders>
          </w:tcPr>
          <w:p w14:paraId="0969C71B"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3A07FD53"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F8E1A90"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3.2. Pardoseli</w:t>
            </w:r>
          </w:p>
        </w:tc>
        <w:tc>
          <w:tcPr>
            <w:tcW w:w="1560" w:type="dxa"/>
            <w:tcBorders>
              <w:top w:val="nil"/>
              <w:left w:val="single" w:sz="6" w:space="0" w:color="auto"/>
              <w:bottom w:val="nil"/>
              <w:right w:val="nil"/>
            </w:tcBorders>
          </w:tcPr>
          <w:p w14:paraId="699DF61A"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BF743F2" w14:textId="77777777" w:rsidR="000D50BF" w:rsidRPr="00DB3CB7" w:rsidRDefault="000D50BF" w:rsidP="003D0077">
            <w:pPr>
              <w:autoSpaceDE w:val="0"/>
              <w:autoSpaceDN w:val="0"/>
              <w:rPr>
                <w:lang w:val="ru-RU" w:eastAsia="ru-RU"/>
              </w:rPr>
            </w:pPr>
          </w:p>
        </w:tc>
      </w:tr>
      <w:tr w:rsidR="000D50BF" w:rsidRPr="00DB3CB7" w14:paraId="6BF3775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DDDFED" w14:textId="77777777" w:rsidR="000D50BF" w:rsidRPr="00DB3CB7" w:rsidRDefault="000D50BF" w:rsidP="003D0077">
            <w:pPr>
              <w:autoSpaceDE w:val="0"/>
              <w:autoSpaceDN w:val="0"/>
              <w:rPr>
                <w:lang w:val="ru-RU" w:eastAsia="ru-RU"/>
              </w:rPr>
            </w:pPr>
            <w:r w:rsidRPr="00DB3CB7">
              <w:rPr>
                <w:lang w:val="ru-RU" w:eastAsia="ru-RU"/>
              </w:rPr>
              <w:t>85</w:t>
            </w:r>
          </w:p>
        </w:tc>
        <w:tc>
          <w:tcPr>
            <w:tcW w:w="1701" w:type="dxa"/>
            <w:tcBorders>
              <w:top w:val="single" w:sz="4" w:space="0" w:color="auto"/>
              <w:bottom w:val="single" w:sz="4" w:space="0" w:color="auto"/>
            </w:tcBorders>
            <w:vAlign w:val="center"/>
          </w:tcPr>
          <w:p w14:paraId="35E43E65" w14:textId="77777777" w:rsidR="000D50BF" w:rsidRPr="00DB3CB7" w:rsidRDefault="000D50BF" w:rsidP="003D0077">
            <w:pPr>
              <w:autoSpaceDE w:val="0"/>
              <w:autoSpaceDN w:val="0"/>
              <w:rPr>
                <w:lang w:val="en-US" w:eastAsia="ru-RU"/>
              </w:rPr>
            </w:pPr>
            <w:r w:rsidRPr="00DB3CB7">
              <w:rPr>
                <w:lang w:val="en-US" w:eastAsia="ru-RU"/>
              </w:rPr>
              <w:t>CG01A</w:t>
            </w:r>
          </w:p>
          <w:p w14:paraId="103A847B"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FF929B8" w14:textId="77777777" w:rsidR="000D50BF" w:rsidRPr="00DB3CB7" w:rsidRDefault="000D50BF" w:rsidP="003D0077">
            <w:pPr>
              <w:autoSpaceDE w:val="0"/>
              <w:autoSpaceDN w:val="0"/>
              <w:adjustRightInd w:val="0"/>
              <w:rPr>
                <w:lang w:val="en-US" w:eastAsia="ru-RU"/>
              </w:rPr>
            </w:pPr>
            <w:r w:rsidRPr="00DB3CB7">
              <w:rPr>
                <w:lang w:val="en-US" w:eastAsia="ru-RU"/>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04C232D1"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9242D88" w14:textId="77777777" w:rsidR="000D50BF" w:rsidRPr="00DB3CB7" w:rsidRDefault="000D50BF" w:rsidP="003D0077">
            <w:pPr>
              <w:autoSpaceDE w:val="0"/>
              <w:autoSpaceDN w:val="0"/>
              <w:jc w:val="center"/>
              <w:rPr>
                <w:lang w:val="ru-RU" w:eastAsia="ru-RU"/>
              </w:rPr>
            </w:pPr>
            <w:r w:rsidRPr="00DB3CB7">
              <w:rPr>
                <w:lang w:val="ru-RU" w:eastAsia="ru-RU"/>
              </w:rPr>
              <w:t>437,10</w:t>
            </w:r>
          </w:p>
        </w:tc>
      </w:tr>
      <w:tr w:rsidR="000D50BF" w:rsidRPr="00DB3CB7" w14:paraId="727532D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35787A" w14:textId="77777777" w:rsidR="000D50BF" w:rsidRPr="00DB3CB7" w:rsidRDefault="000D50BF" w:rsidP="003D0077">
            <w:pPr>
              <w:autoSpaceDE w:val="0"/>
              <w:autoSpaceDN w:val="0"/>
              <w:rPr>
                <w:lang w:val="ru-RU" w:eastAsia="ru-RU"/>
              </w:rPr>
            </w:pPr>
            <w:r w:rsidRPr="00DB3CB7">
              <w:rPr>
                <w:lang w:val="ru-RU" w:eastAsia="ru-RU"/>
              </w:rPr>
              <w:t xml:space="preserve"> 86</w:t>
            </w:r>
          </w:p>
        </w:tc>
        <w:tc>
          <w:tcPr>
            <w:tcW w:w="1701" w:type="dxa"/>
            <w:tcBorders>
              <w:top w:val="single" w:sz="4" w:space="0" w:color="auto"/>
              <w:bottom w:val="single" w:sz="4" w:space="0" w:color="auto"/>
            </w:tcBorders>
            <w:vAlign w:val="center"/>
          </w:tcPr>
          <w:p w14:paraId="7C5BCB8A" w14:textId="77777777" w:rsidR="000D50BF" w:rsidRPr="00DB3CB7" w:rsidRDefault="000D50BF" w:rsidP="003D0077">
            <w:pPr>
              <w:autoSpaceDE w:val="0"/>
              <w:autoSpaceDN w:val="0"/>
              <w:rPr>
                <w:lang w:val="en-US" w:eastAsia="ru-RU"/>
              </w:rPr>
            </w:pPr>
            <w:r w:rsidRPr="00DB3CB7">
              <w:rPr>
                <w:lang w:val="en-US" w:eastAsia="ru-RU"/>
              </w:rPr>
              <w:t>CG01A1</w:t>
            </w:r>
          </w:p>
          <w:p w14:paraId="689C6AA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3B3D2A5" w14:textId="77777777" w:rsidR="000D50BF" w:rsidRPr="00DB3CB7" w:rsidRDefault="000D50BF" w:rsidP="003D0077">
            <w:pPr>
              <w:autoSpaceDE w:val="0"/>
              <w:autoSpaceDN w:val="0"/>
              <w:adjustRightInd w:val="0"/>
              <w:rPr>
                <w:lang w:val="en-US" w:eastAsia="ru-RU"/>
              </w:rPr>
            </w:pPr>
            <w:r w:rsidRPr="00DB3CB7">
              <w:rPr>
                <w:lang w:val="en-US" w:eastAsia="ru-RU"/>
              </w:rPr>
              <w:t>Strat suport pentru pardoseli executat din mortar din ciment M 100-T de 3 cm grosime cu fata driscuita fin.Diferenta in plus sau in minus pentru fiecare 0,5 cm de strat suport din mortar M 100-T,  se adauga sau se scade (k=4)</w:t>
            </w:r>
          </w:p>
        </w:tc>
        <w:tc>
          <w:tcPr>
            <w:tcW w:w="1560" w:type="dxa"/>
            <w:tcBorders>
              <w:top w:val="single" w:sz="4" w:space="0" w:color="auto"/>
              <w:bottom w:val="single" w:sz="4" w:space="0" w:color="auto"/>
            </w:tcBorders>
            <w:vAlign w:val="center"/>
          </w:tcPr>
          <w:p w14:paraId="34A4DF35"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413B0DF" w14:textId="77777777" w:rsidR="000D50BF" w:rsidRPr="00DB3CB7" w:rsidRDefault="000D50BF" w:rsidP="003D0077">
            <w:pPr>
              <w:autoSpaceDE w:val="0"/>
              <w:autoSpaceDN w:val="0"/>
              <w:jc w:val="center"/>
              <w:rPr>
                <w:lang w:val="ru-RU" w:eastAsia="ru-RU"/>
              </w:rPr>
            </w:pPr>
            <w:r w:rsidRPr="00DB3CB7">
              <w:rPr>
                <w:lang w:val="ru-RU" w:eastAsia="ru-RU"/>
              </w:rPr>
              <w:t>437,10</w:t>
            </w:r>
          </w:p>
        </w:tc>
      </w:tr>
      <w:tr w:rsidR="000D50BF" w:rsidRPr="00DB3CB7" w14:paraId="1D9BCF4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2BC45D" w14:textId="77777777" w:rsidR="000D50BF" w:rsidRPr="00DB3CB7" w:rsidRDefault="000D50BF" w:rsidP="003D0077">
            <w:pPr>
              <w:autoSpaceDE w:val="0"/>
              <w:autoSpaceDN w:val="0"/>
              <w:rPr>
                <w:lang w:val="ru-RU" w:eastAsia="ru-RU"/>
              </w:rPr>
            </w:pPr>
            <w:r w:rsidRPr="00DB3CB7">
              <w:rPr>
                <w:lang w:val="ru-RU" w:eastAsia="ru-RU"/>
              </w:rPr>
              <w:t xml:space="preserve"> 87</w:t>
            </w:r>
          </w:p>
        </w:tc>
        <w:tc>
          <w:tcPr>
            <w:tcW w:w="1701" w:type="dxa"/>
            <w:tcBorders>
              <w:top w:val="single" w:sz="4" w:space="0" w:color="auto"/>
              <w:bottom w:val="single" w:sz="4" w:space="0" w:color="auto"/>
            </w:tcBorders>
            <w:vAlign w:val="center"/>
          </w:tcPr>
          <w:p w14:paraId="4B18D311" w14:textId="77777777" w:rsidR="000D50BF" w:rsidRPr="00DB3CB7" w:rsidRDefault="000D50BF" w:rsidP="003D0077">
            <w:pPr>
              <w:autoSpaceDE w:val="0"/>
              <w:autoSpaceDN w:val="0"/>
              <w:rPr>
                <w:lang w:val="en-US" w:eastAsia="ru-RU"/>
              </w:rPr>
            </w:pPr>
            <w:r w:rsidRPr="00DB3CB7">
              <w:rPr>
                <w:lang w:val="en-US" w:eastAsia="ru-RU"/>
              </w:rPr>
              <w:t>CN53A</w:t>
            </w:r>
          </w:p>
          <w:p w14:paraId="1265FE4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DD7DD9A"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pardoselilor cu betonocontact</w:t>
            </w:r>
          </w:p>
        </w:tc>
        <w:tc>
          <w:tcPr>
            <w:tcW w:w="1560" w:type="dxa"/>
            <w:tcBorders>
              <w:top w:val="single" w:sz="4" w:space="0" w:color="auto"/>
              <w:bottom w:val="single" w:sz="4" w:space="0" w:color="auto"/>
            </w:tcBorders>
            <w:vAlign w:val="center"/>
          </w:tcPr>
          <w:p w14:paraId="0D5D3C8F"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CE8E4BC" w14:textId="77777777" w:rsidR="000D50BF" w:rsidRPr="00DB3CB7" w:rsidRDefault="000D50BF" w:rsidP="003D0077">
            <w:pPr>
              <w:autoSpaceDE w:val="0"/>
              <w:autoSpaceDN w:val="0"/>
              <w:jc w:val="center"/>
              <w:rPr>
                <w:lang w:val="ru-RU" w:eastAsia="ru-RU"/>
              </w:rPr>
            </w:pPr>
            <w:r w:rsidRPr="00DB3CB7">
              <w:rPr>
                <w:lang w:val="ru-RU" w:eastAsia="ru-RU"/>
              </w:rPr>
              <w:t>191,00</w:t>
            </w:r>
          </w:p>
        </w:tc>
      </w:tr>
      <w:tr w:rsidR="000D50BF" w:rsidRPr="00DB3CB7" w14:paraId="08A8ED6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6B7523" w14:textId="77777777" w:rsidR="000D50BF" w:rsidRPr="00DB3CB7" w:rsidRDefault="000D50BF" w:rsidP="003D0077">
            <w:pPr>
              <w:autoSpaceDE w:val="0"/>
              <w:autoSpaceDN w:val="0"/>
              <w:rPr>
                <w:lang w:val="ru-RU" w:eastAsia="ru-RU"/>
              </w:rPr>
            </w:pPr>
            <w:r w:rsidRPr="00DB3CB7">
              <w:rPr>
                <w:lang w:val="ru-RU" w:eastAsia="ru-RU"/>
              </w:rPr>
              <w:t xml:space="preserve"> 88</w:t>
            </w:r>
          </w:p>
        </w:tc>
        <w:tc>
          <w:tcPr>
            <w:tcW w:w="1701" w:type="dxa"/>
            <w:tcBorders>
              <w:top w:val="single" w:sz="4" w:space="0" w:color="auto"/>
              <w:bottom w:val="single" w:sz="4" w:space="0" w:color="auto"/>
            </w:tcBorders>
            <w:vAlign w:val="center"/>
          </w:tcPr>
          <w:p w14:paraId="1E79AF36" w14:textId="77777777" w:rsidR="000D50BF" w:rsidRPr="00DB3CB7" w:rsidRDefault="000D50BF" w:rsidP="003D0077">
            <w:pPr>
              <w:autoSpaceDE w:val="0"/>
              <w:autoSpaceDN w:val="0"/>
              <w:rPr>
                <w:lang w:val="en-US" w:eastAsia="ru-RU"/>
              </w:rPr>
            </w:pPr>
            <w:r w:rsidRPr="00DB3CB7">
              <w:rPr>
                <w:lang w:val="en-US" w:eastAsia="ru-RU"/>
              </w:rPr>
              <w:t>CG50A</w:t>
            </w:r>
          </w:p>
          <w:p w14:paraId="3D4368E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E1B7DC4" w14:textId="77777777" w:rsidR="000D50BF" w:rsidRPr="00DB3CB7" w:rsidRDefault="000D50BF" w:rsidP="003D0077">
            <w:pPr>
              <w:autoSpaceDE w:val="0"/>
              <w:autoSpaceDN w:val="0"/>
              <w:adjustRightInd w:val="0"/>
              <w:rPr>
                <w:lang w:val="en-US" w:eastAsia="ru-RU"/>
              </w:rPr>
            </w:pPr>
            <w:r w:rsidRPr="00DB3CB7">
              <w:rPr>
                <w:lang w:val="en-US" w:eastAsia="ru-RU"/>
              </w:rPr>
              <w:t xml:space="preserve">Executarea pardoselilor din granit ceramic fixate pe adeziv: dimensiunile placilor sub 40x40 cm </w:t>
            </w:r>
          </w:p>
        </w:tc>
        <w:tc>
          <w:tcPr>
            <w:tcW w:w="1560" w:type="dxa"/>
            <w:tcBorders>
              <w:top w:val="single" w:sz="4" w:space="0" w:color="auto"/>
              <w:bottom w:val="single" w:sz="4" w:space="0" w:color="auto"/>
            </w:tcBorders>
            <w:vAlign w:val="center"/>
          </w:tcPr>
          <w:p w14:paraId="5FB4B5F9"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2B5EF45" w14:textId="77777777" w:rsidR="000D50BF" w:rsidRPr="00DB3CB7" w:rsidRDefault="000D50BF" w:rsidP="003D0077">
            <w:pPr>
              <w:autoSpaceDE w:val="0"/>
              <w:autoSpaceDN w:val="0"/>
              <w:jc w:val="center"/>
              <w:rPr>
                <w:lang w:val="ru-RU" w:eastAsia="ru-RU"/>
              </w:rPr>
            </w:pPr>
            <w:r w:rsidRPr="00DB3CB7">
              <w:rPr>
                <w:lang w:val="ru-RU" w:eastAsia="ru-RU"/>
              </w:rPr>
              <w:t>191,00</w:t>
            </w:r>
          </w:p>
        </w:tc>
      </w:tr>
      <w:tr w:rsidR="000D50BF" w:rsidRPr="00DB3CB7" w14:paraId="5DA3728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A953C0" w14:textId="77777777" w:rsidR="000D50BF" w:rsidRPr="00DB3CB7" w:rsidRDefault="000D50BF" w:rsidP="003D0077">
            <w:pPr>
              <w:autoSpaceDE w:val="0"/>
              <w:autoSpaceDN w:val="0"/>
              <w:rPr>
                <w:lang w:val="ru-RU" w:eastAsia="ru-RU"/>
              </w:rPr>
            </w:pPr>
            <w:r w:rsidRPr="00DB3CB7">
              <w:rPr>
                <w:lang w:val="ru-RU" w:eastAsia="ru-RU"/>
              </w:rPr>
              <w:t xml:space="preserve"> 89</w:t>
            </w:r>
          </w:p>
        </w:tc>
        <w:tc>
          <w:tcPr>
            <w:tcW w:w="1701" w:type="dxa"/>
            <w:tcBorders>
              <w:top w:val="single" w:sz="4" w:space="0" w:color="auto"/>
              <w:bottom w:val="single" w:sz="4" w:space="0" w:color="auto"/>
            </w:tcBorders>
            <w:vAlign w:val="center"/>
          </w:tcPr>
          <w:p w14:paraId="21FECED5" w14:textId="77777777" w:rsidR="000D50BF" w:rsidRPr="00DB3CB7" w:rsidRDefault="000D50BF" w:rsidP="003D0077">
            <w:pPr>
              <w:autoSpaceDE w:val="0"/>
              <w:autoSpaceDN w:val="0"/>
              <w:rPr>
                <w:lang w:val="en-US" w:eastAsia="ru-RU"/>
              </w:rPr>
            </w:pPr>
            <w:r w:rsidRPr="00DB3CB7">
              <w:rPr>
                <w:lang w:val="en-US" w:eastAsia="ru-RU"/>
              </w:rPr>
              <w:t>CG56A</w:t>
            </w:r>
          </w:p>
          <w:p w14:paraId="4751924D"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F667468" w14:textId="77777777" w:rsidR="000D50BF" w:rsidRPr="00DB3CB7" w:rsidRDefault="000D50BF" w:rsidP="003D0077">
            <w:pPr>
              <w:autoSpaceDE w:val="0"/>
              <w:autoSpaceDN w:val="0"/>
              <w:adjustRightInd w:val="0"/>
              <w:rPr>
                <w:lang w:val="en-US" w:eastAsia="ru-RU"/>
              </w:rPr>
            </w:pPr>
            <w:r w:rsidRPr="00DB3CB7">
              <w:rPr>
                <w:lang w:val="en-US" w:eastAsia="ru-RU"/>
              </w:rPr>
              <w:t xml:space="preserve">Sapa din amestec de autonivelare "Nivelir": grosime 10mm </w:t>
            </w:r>
          </w:p>
        </w:tc>
        <w:tc>
          <w:tcPr>
            <w:tcW w:w="1560" w:type="dxa"/>
            <w:tcBorders>
              <w:top w:val="single" w:sz="4" w:space="0" w:color="auto"/>
              <w:bottom w:val="single" w:sz="4" w:space="0" w:color="auto"/>
            </w:tcBorders>
            <w:vAlign w:val="center"/>
          </w:tcPr>
          <w:p w14:paraId="388C8ADB"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2B7BB92" w14:textId="77777777" w:rsidR="000D50BF" w:rsidRPr="00DB3CB7" w:rsidRDefault="000D50BF" w:rsidP="003D0077">
            <w:pPr>
              <w:autoSpaceDE w:val="0"/>
              <w:autoSpaceDN w:val="0"/>
              <w:jc w:val="center"/>
              <w:rPr>
                <w:lang w:val="ru-RU" w:eastAsia="ru-RU"/>
              </w:rPr>
            </w:pPr>
            <w:r w:rsidRPr="00DB3CB7">
              <w:rPr>
                <w:lang w:val="ru-RU" w:eastAsia="ru-RU"/>
              </w:rPr>
              <w:t>246,10</w:t>
            </w:r>
          </w:p>
        </w:tc>
      </w:tr>
      <w:tr w:rsidR="000D50BF" w:rsidRPr="00DB3CB7" w14:paraId="27AB99F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6CADFC" w14:textId="77777777" w:rsidR="000D50BF" w:rsidRPr="00DB3CB7" w:rsidRDefault="000D50BF" w:rsidP="003D0077">
            <w:pPr>
              <w:autoSpaceDE w:val="0"/>
              <w:autoSpaceDN w:val="0"/>
              <w:rPr>
                <w:lang w:val="ru-RU" w:eastAsia="ru-RU"/>
              </w:rPr>
            </w:pPr>
            <w:r w:rsidRPr="00DB3CB7">
              <w:rPr>
                <w:lang w:val="ru-RU" w:eastAsia="ru-RU"/>
              </w:rPr>
              <w:t xml:space="preserve"> 90</w:t>
            </w:r>
          </w:p>
        </w:tc>
        <w:tc>
          <w:tcPr>
            <w:tcW w:w="1701" w:type="dxa"/>
            <w:tcBorders>
              <w:top w:val="single" w:sz="4" w:space="0" w:color="auto"/>
              <w:bottom w:val="single" w:sz="4" w:space="0" w:color="auto"/>
            </w:tcBorders>
            <w:vAlign w:val="center"/>
          </w:tcPr>
          <w:p w14:paraId="7E5B7555" w14:textId="77777777" w:rsidR="000D50BF" w:rsidRPr="00DB3CB7" w:rsidRDefault="000D50BF" w:rsidP="003D0077">
            <w:pPr>
              <w:autoSpaceDE w:val="0"/>
              <w:autoSpaceDN w:val="0"/>
              <w:rPr>
                <w:lang w:val="en-US" w:eastAsia="ru-RU"/>
              </w:rPr>
            </w:pPr>
            <w:r w:rsidRPr="00DB3CB7">
              <w:rPr>
                <w:lang w:val="en-US" w:eastAsia="ru-RU"/>
              </w:rPr>
              <w:t>CG36A</w:t>
            </w:r>
          </w:p>
          <w:p w14:paraId="15B1477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D0ECD22" w14:textId="77777777" w:rsidR="000D50BF" w:rsidRPr="00DB3CB7" w:rsidRDefault="000D50BF" w:rsidP="003D0077">
            <w:pPr>
              <w:autoSpaceDE w:val="0"/>
              <w:autoSpaceDN w:val="0"/>
              <w:adjustRightInd w:val="0"/>
              <w:rPr>
                <w:lang w:val="en-US" w:eastAsia="ru-RU"/>
              </w:rPr>
            </w:pPr>
            <w:r w:rsidRPr="00DB3CB7">
              <w:rPr>
                <w:lang w:val="en-US" w:eastAsia="ru-RU"/>
              </w:rPr>
              <w:t>Pardoseli din placi laminat montale pe uscat cu pozarea stratului sintetic pe suport existent, inclusiv plintele de lemn si curatarea, in incaperii mai mare de 16 mp (Laminat rezistent la umeditate, clasa 33, 12mm, cu substrat de 3mm)</w:t>
            </w:r>
          </w:p>
        </w:tc>
        <w:tc>
          <w:tcPr>
            <w:tcW w:w="1560" w:type="dxa"/>
            <w:tcBorders>
              <w:top w:val="single" w:sz="4" w:space="0" w:color="auto"/>
              <w:bottom w:val="single" w:sz="4" w:space="0" w:color="auto"/>
            </w:tcBorders>
            <w:vAlign w:val="center"/>
          </w:tcPr>
          <w:p w14:paraId="4BE080B2"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EB6035A" w14:textId="77777777" w:rsidR="000D50BF" w:rsidRPr="00DB3CB7" w:rsidRDefault="000D50BF" w:rsidP="003D0077">
            <w:pPr>
              <w:autoSpaceDE w:val="0"/>
              <w:autoSpaceDN w:val="0"/>
              <w:jc w:val="center"/>
              <w:rPr>
                <w:lang w:val="ru-RU" w:eastAsia="ru-RU"/>
              </w:rPr>
            </w:pPr>
            <w:r w:rsidRPr="00DB3CB7">
              <w:rPr>
                <w:lang w:val="ru-RU" w:eastAsia="ru-RU"/>
              </w:rPr>
              <w:t>232,50</w:t>
            </w:r>
          </w:p>
        </w:tc>
      </w:tr>
      <w:tr w:rsidR="000D50BF" w:rsidRPr="00DB3CB7" w14:paraId="23DEAEC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3E85BF" w14:textId="77777777" w:rsidR="000D50BF" w:rsidRPr="00DB3CB7" w:rsidRDefault="000D50BF" w:rsidP="003D0077">
            <w:pPr>
              <w:autoSpaceDE w:val="0"/>
              <w:autoSpaceDN w:val="0"/>
              <w:rPr>
                <w:lang w:val="ru-RU" w:eastAsia="ru-RU"/>
              </w:rPr>
            </w:pPr>
            <w:r w:rsidRPr="00DB3CB7">
              <w:rPr>
                <w:lang w:val="ru-RU" w:eastAsia="ru-RU"/>
              </w:rPr>
              <w:t xml:space="preserve"> 91</w:t>
            </w:r>
          </w:p>
        </w:tc>
        <w:tc>
          <w:tcPr>
            <w:tcW w:w="1701" w:type="dxa"/>
            <w:tcBorders>
              <w:top w:val="single" w:sz="4" w:space="0" w:color="auto"/>
              <w:bottom w:val="single" w:sz="4" w:space="0" w:color="auto"/>
            </w:tcBorders>
            <w:vAlign w:val="center"/>
          </w:tcPr>
          <w:p w14:paraId="629DFB9A" w14:textId="77777777" w:rsidR="000D50BF" w:rsidRPr="00DB3CB7" w:rsidRDefault="000D50BF" w:rsidP="003D0077">
            <w:pPr>
              <w:autoSpaceDE w:val="0"/>
              <w:autoSpaceDN w:val="0"/>
              <w:rPr>
                <w:lang w:val="en-US" w:eastAsia="ru-RU"/>
              </w:rPr>
            </w:pPr>
            <w:r w:rsidRPr="00DB3CB7">
              <w:rPr>
                <w:lang w:val="en-US" w:eastAsia="ru-RU"/>
              </w:rPr>
              <w:t>CG33A</w:t>
            </w:r>
          </w:p>
          <w:p w14:paraId="61CA2FAA"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4937C1A" w14:textId="77777777" w:rsidR="000D50BF" w:rsidRPr="00DB3CB7" w:rsidRDefault="000D50BF" w:rsidP="003D0077">
            <w:pPr>
              <w:autoSpaceDE w:val="0"/>
              <w:autoSpaceDN w:val="0"/>
              <w:adjustRightInd w:val="0"/>
              <w:rPr>
                <w:lang w:val="en-US" w:eastAsia="ru-RU"/>
              </w:rPr>
            </w:pPr>
            <w:r w:rsidRPr="00DB3CB7">
              <w:rPr>
                <w:lang w:val="en-US" w:eastAsia="ru-RU"/>
              </w:rPr>
              <w:t>Pardoseli din mocheta in incaperi cu suprafete mai mari de 16 mp exclusiv stratul suport care se considera gata executat, inclusiv pervazurile curatate si ceruite</w:t>
            </w:r>
          </w:p>
        </w:tc>
        <w:tc>
          <w:tcPr>
            <w:tcW w:w="1560" w:type="dxa"/>
            <w:tcBorders>
              <w:top w:val="single" w:sz="4" w:space="0" w:color="auto"/>
              <w:bottom w:val="single" w:sz="4" w:space="0" w:color="auto"/>
            </w:tcBorders>
            <w:vAlign w:val="center"/>
          </w:tcPr>
          <w:p w14:paraId="490CC823"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A66C6A0" w14:textId="77777777" w:rsidR="000D50BF" w:rsidRPr="00DB3CB7" w:rsidRDefault="000D50BF" w:rsidP="003D0077">
            <w:pPr>
              <w:autoSpaceDE w:val="0"/>
              <w:autoSpaceDN w:val="0"/>
              <w:jc w:val="center"/>
              <w:rPr>
                <w:lang w:val="ru-RU" w:eastAsia="ru-RU"/>
              </w:rPr>
            </w:pPr>
            <w:r w:rsidRPr="00DB3CB7">
              <w:rPr>
                <w:lang w:val="ru-RU" w:eastAsia="ru-RU"/>
              </w:rPr>
              <w:t>13,60</w:t>
            </w:r>
          </w:p>
        </w:tc>
      </w:tr>
      <w:tr w:rsidR="000D50BF" w:rsidRPr="00DB3CB7" w14:paraId="2EBF81D4" w14:textId="77777777" w:rsidTr="003D0077">
        <w:tc>
          <w:tcPr>
            <w:tcW w:w="709" w:type="dxa"/>
            <w:tcBorders>
              <w:top w:val="nil"/>
              <w:left w:val="single" w:sz="6" w:space="0" w:color="auto"/>
              <w:bottom w:val="nil"/>
              <w:right w:val="nil"/>
            </w:tcBorders>
          </w:tcPr>
          <w:p w14:paraId="30E41383"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38CD4ECC"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3754C984"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3.3. Tavan</w:t>
            </w:r>
          </w:p>
        </w:tc>
        <w:tc>
          <w:tcPr>
            <w:tcW w:w="1560" w:type="dxa"/>
            <w:tcBorders>
              <w:top w:val="nil"/>
              <w:left w:val="single" w:sz="6" w:space="0" w:color="auto"/>
              <w:bottom w:val="nil"/>
              <w:right w:val="nil"/>
            </w:tcBorders>
          </w:tcPr>
          <w:p w14:paraId="4AC3ABE3"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FA602A0" w14:textId="77777777" w:rsidR="000D50BF" w:rsidRPr="00DB3CB7" w:rsidRDefault="000D50BF" w:rsidP="003D0077">
            <w:pPr>
              <w:autoSpaceDE w:val="0"/>
              <w:autoSpaceDN w:val="0"/>
              <w:rPr>
                <w:lang w:val="ru-RU" w:eastAsia="ru-RU"/>
              </w:rPr>
            </w:pPr>
          </w:p>
        </w:tc>
      </w:tr>
      <w:tr w:rsidR="000D50BF" w:rsidRPr="00DB3CB7" w14:paraId="5DA33E8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4635B" w14:textId="77777777" w:rsidR="000D50BF" w:rsidRPr="00DB3CB7" w:rsidRDefault="000D50BF" w:rsidP="003D0077">
            <w:pPr>
              <w:autoSpaceDE w:val="0"/>
              <w:autoSpaceDN w:val="0"/>
              <w:rPr>
                <w:lang w:val="ru-RU" w:eastAsia="ru-RU"/>
              </w:rPr>
            </w:pPr>
            <w:r w:rsidRPr="00DB3CB7">
              <w:rPr>
                <w:lang w:val="ru-RU" w:eastAsia="ru-RU"/>
              </w:rPr>
              <w:t>92</w:t>
            </w:r>
          </w:p>
        </w:tc>
        <w:tc>
          <w:tcPr>
            <w:tcW w:w="1701" w:type="dxa"/>
            <w:tcBorders>
              <w:top w:val="single" w:sz="4" w:space="0" w:color="auto"/>
              <w:bottom w:val="single" w:sz="4" w:space="0" w:color="auto"/>
            </w:tcBorders>
            <w:vAlign w:val="center"/>
          </w:tcPr>
          <w:p w14:paraId="6BC45C85" w14:textId="77777777" w:rsidR="000D50BF" w:rsidRPr="00DB3CB7" w:rsidRDefault="000D50BF" w:rsidP="003D0077">
            <w:pPr>
              <w:autoSpaceDE w:val="0"/>
              <w:autoSpaceDN w:val="0"/>
              <w:rPr>
                <w:lang w:val="en-US" w:eastAsia="ru-RU"/>
              </w:rPr>
            </w:pPr>
            <w:r w:rsidRPr="00DB3CB7">
              <w:rPr>
                <w:lang w:val="en-US" w:eastAsia="ru-RU"/>
              </w:rPr>
              <w:t>CN53A</w:t>
            </w:r>
          </w:p>
          <w:p w14:paraId="671E389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D6D4CBA"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tavanelor cu betonocontact</w:t>
            </w:r>
          </w:p>
        </w:tc>
        <w:tc>
          <w:tcPr>
            <w:tcW w:w="1560" w:type="dxa"/>
            <w:tcBorders>
              <w:top w:val="single" w:sz="4" w:space="0" w:color="auto"/>
              <w:bottom w:val="single" w:sz="4" w:space="0" w:color="auto"/>
            </w:tcBorders>
            <w:vAlign w:val="center"/>
          </w:tcPr>
          <w:p w14:paraId="35252F92"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E9ED020" w14:textId="77777777" w:rsidR="000D50BF" w:rsidRPr="00DB3CB7" w:rsidRDefault="000D50BF" w:rsidP="003D0077">
            <w:pPr>
              <w:autoSpaceDE w:val="0"/>
              <w:autoSpaceDN w:val="0"/>
              <w:jc w:val="center"/>
              <w:rPr>
                <w:lang w:val="ru-RU" w:eastAsia="ru-RU"/>
              </w:rPr>
            </w:pPr>
            <w:r w:rsidRPr="00DB3CB7">
              <w:rPr>
                <w:lang w:val="ru-RU" w:eastAsia="ru-RU"/>
              </w:rPr>
              <w:t>27,50</w:t>
            </w:r>
          </w:p>
        </w:tc>
      </w:tr>
      <w:tr w:rsidR="000D50BF" w:rsidRPr="00DB3CB7" w14:paraId="2ABEE4B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A2B841" w14:textId="77777777" w:rsidR="000D50BF" w:rsidRPr="00DB3CB7" w:rsidRDefault="000D50BF" w:rsidP="003D0077">
            <w:pPr>
              <w:autoSpaceDE w:val="0"/>
              <w:autoSpaceDN w:val="0"/>
              <w:rPr>
                <w:lang w:val="ru-RU" w:eastAsia="ru-RU"/>
              </w:rPr>
            </w:pPr>
            <w:r w:rsidRPr="00DB3CB7">
              <w:rPr>
                <w:lang w:val="ru-RU" w:eastAsia="ru-RU"/>
              </w:rPr>
              <w:t xml:space="preserve"> 93</w:t>
            </w:r>
          </w:p>
        </w:tc>
        <w:tc>
          <w:tcPr>
            <w:tcW w:w="1701" w:type="dxa"/>
            <w:tcBorders>
              <w:top w:val="single" w:sz="4" w:space="0" w:color="auto"/>
              <w:bottom w:val="single" w:sz="4" w:space="0" w:color="auto"/>
            </w:tcBorders>
            <w:vAlign w:val="center"/>
          </w:tcPr>
          <w:p w14:paraId="2F836F14" w14:textId="77777777" w:rsidR="000D50BF" w:rsidRPr="00DB3CB7" w:rsidRDefault="000D50BF" w:rsidP="003D0077">
            <w:pPr>
              <w:autoSpaceDE w:val="0"/>
              <w:autoSpaceDN w:val="0"/>
              <w:rPr>
                <w:lang w:val="en-US" w:eastAsia="ru-RU"/>
              </w:rPr>
            </w:pPr>
            <w:r w:rsidRPr="00DB3CB7">
              <w:rPr>
                <w:lang w:val="en-US" w:eastAsia="ru-RU"/>
              </w:rPr>
              <w:t>CF52B</w:t>
            </w:r>
          </w:p>
          <w:p w14:paraId="6049277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17BA17F" w14:textId="77777777" w:rsidR="000D50BF" w:rsidRPr="00DB3CB7" w:rsidRDefault="000D50BF" w:rsidP="003D0077">
            <w:pPr>
              <w:autoSpaceDE w:val="0"/>
              <w:autoSpaceDN w:val="0"/>
              <w:adjustRightInd w:val="0"/>
              <w:rPr>
                <w:lang w:val="en-US" w:eastAsia="ru-RU"/>
              </w:rPr>
            </w:pPr>
            <w:r w:rsidRPr="00DB3CB7">
              <w:rPr>
                <w:lang w:val="en-US" w:eastAsia="ru-RU"/>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EEF77DA"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3D5C3A2" w14:textId="77777777" w:rsidR="000D50BF" w:rsidRPr="00DB3CB7" w:rsidRDefault="000D50BF" w:rsidP="003D0077">
            <w:pPr>
              <w:autoSpaceDE w:val="0"/>
              <w:autoSpaceDN w:val="0"/>
              <w:jc w:val="center"/>
              <w:rPr>
                <w:lang w:val="ru-RU" w:eastAsia="ru-RU"/>
              </w:rPr>
            </w:pPr>
            <w:r w:rsidRPr="00DB3CB7">
              <w:rPr>
                <w:lang w:val="ru-RU" w:eastAsia="ru-RU"/>
              </w:rPr>
              <w:t>27,50</w:t>
            </w:r>
          </w:p>
        </w:tc>
      </w:tr>
      <w:tr w:rsidR="000D50BF" w:rsidRPr="00DB3CB7" w14:paraId="4D0C386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59D3B0" w14:textId="77777777" w:rsidR="000D50BF" w:rsidRPr="00DB3CB7" w:rsidRDefault="000D50BF" w:rsidP="003D0077">
            <w:pPr>
              <w:autoSpaceDE w:val="0"/>
              <w:autoSpaceDN w:val="0"/>
              <w:rPr>
                <w:lang w:val="ru-RU" w:eastAsia="ru-RU"/>
              </w:rPr>
            </w:pPr>
            <w:r w:rsidRPr="00DB3CB7">
              <w:rPr>
                <w:lang w:val="ru-RU" w:eastAsia="ru-RU"/>
              </w:rPr>
              <w:t xml:space="preserve"> 94</w:t>
            </w:r>
          </w:p>
        </w:tc>
        <w:tc>
          <w:tcPr>
            <w:tcW w:w="1701" w:type="dxa"/>
            <w:tcBorders>
              <w:top w:val="single" w:sz="4" w:space="0" w:color="auto"/>
              <w:bottom w:val="single" w:sz="4" w:space="0" w:color="auto"/>
            </w:tcBorders>
            <w:vAlign w:val="center"/>
          </w:tcPr>
          <w:p w14:paraId="291B0D83" w14:textId="77777777" w:rsidR="000D50BF" w:rsidRPr="00DB3CB7" w:rsidRDefault="000D50BF" w:rsidP="003D0077">
            <w:pPr>
              <w:autoSpaceDE w:val="0"/>
              <w:autoSpaceDN w:val="0"/>
              <w:rPr>
                <w:lang w:val="en-US" w:eastAsia="ru-RU"/>
              </w:rPr>
            </w:pPr>
            <w:r w:rsidRPr="00DB3CB7">
              <w:rPr>
                <w:lang w:val="en-US" w:eastAsia="ru-RU"/>
              </w:rPr>
              <w:t>CF17C</w:t>
            </w:r>
          </w:p>
          <w:p w14:paraId="0DE216C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58FE4D9" w14:textId="77777777" w:rsidR="000D50BF" w:rsidRPr="00DB3CB7" w:rsidRDefault="000D50BF" w:rsidP="003D0077">
            <w:pPr>
              <w:autoSpaceDE w:val="0"/>
              <w:autoSpaceDN w:val="0"/>
              <w:adjustRightInd w:val="0"/>
              <w:rPr>
                <w:lang w:val="en-US" w:eastAsia="ru-RU"/>
              </w:rPr>
            </w:pPr>
            <w:r w:rsidRPr="00DB3CB7">
              <w:rPr>
                <w:lang w:val="en-US" w:eastAsia="ru-RU"/>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6C4B2089"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192C2175" w14:textId="77777777" w:rsidR="000D50BF" w:rsidRPr="00DB3CB7" w:rsidRDefault="000D50BF" w:rsidP="003D0077">
            <w:pPr>
              <w:autoSpaceDE w:val="0"/>
              <w:autoSpaceDN w:val="0"/>
              <w:jc w:val="center"/>
              <w:rPr>
                <w:lang w:val="ru-RU" w:eastAsia="ru-RU"/>
              </w:rPr>
            </w:pPr>
            <w:r w:rsidRPr="00DB3CB7">
              <w:rPr>
                <w:lang w:val="ru-RU" w:eastAsia="ru-RU"/>
              </w:rPr>
              <w:t>27,50</w:t>
            </w:r>
          </w:p>
        </w:tc>
      </w:tr>
      <w:tr w:rsidR="000D50BF" w:rsidRPr="00DB3CB7" w14:paraId="4988E79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DBC7E3" w14:textId="77777777" w:rsidR="000D50BF" w:rsidRPr="00DB3CB7" w:rsidRDefault="000D50BF" w:rsidP="003D0077">
            <w:pPr>
              <w:autoSpaceDE w:val="0"/>
              <w:autoSpaceDN w:val="0"/>
              <w:rPr>
                <w:lang w:val="ru-RU" w:eastAsia="ru-RU"/>
              </w:rPr>
            </w:pPr>
            <w:r w:rsidRPr="00DB3CB7">
              <w:rPr>
                <w:lang w:val="ru-RU" w:eastAsia="ru-RU"/>
              </w:rPr>
              <w:lastRenderedPageBreak/>
              <w:t xml:space="preserve"> 95</w:t>
            </w:r>
          </w:p>
        </w:tc>
        <w:tc>
          <w:tcPr>
            <w:tcW w:w="1701" w:type="dxa"/>
            <w:tcBorders>
              <w:top w:val="single" w:sz="4" w:space="0" w:color="auto"/>
              <w:bottom w:val="single" w:sz="4" w:space="0" w:color="auto"/>
            </w:tcBorders>
            <w:vAlign w:val="center"/>
          </w:tcPr>
          <w:p w14:paraId="529049D2" w14:textId="77777777" w:rsidR="000D50BF" w:rsidRPr="00DB3CB7" w:rsidRDefault="000D50BF" w:rsidP="003D0077">
            <w:pPr>
              <w:autoSpaceDE w:val="0"/>
              <w:autoSpaceDN w:val="0"/>
              <w:rPr>
                <w:lang w:val="en-US" w:eastAsia="ru-RU"/>
              </w:rPr>
            </w:pPr>
            <w:r w:rsidRPr="00DB3CB7">
              <w:rPr>
                <w:lang w:val="en-US" w:eastAsia="ru-RU"/>
              </w:rPr>
              <w:t>CF57A</w:t>
            </w:r>
          </w:p>
          <w:p w14:paraId="046CEEE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21515A9"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chitului pe baza de ipsos "Eurofin" grosime 1,0 mm pe suprafetele  peretilor,  coloanelor  </w:t>
            </w:r>
          </w:p>
        </w:tc>
        <w:tc>
          <w:tcPr>
            <w:tcW w:w="1560" w:type="dxa"/>
            <w:tcBorders>
              <w:top w:val="single" w:sz="4" w:space="0" w:color="auto"/>
              <w:bottom w:val="single" w:sz="4" w:space="0" w:color="auto"/>
            </w:tcBorders>
            <w:vAlign w:val="center"/>
          </w:tcPr>
          <w:p w14:paraId="5DECF21F"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6118785" w14:textId="77777777" w:rsidR="000D50BF" w:rsidRPr="00DB3CB7" w:rsidRDefault="000D50BF" w:rsidP="003D0077">
            <w:pPr>
              <w:autoSpaceDE w:val="0"/>
              <w:autoSpaceDN w:val="0"/>
              <w:jc w:val="center"/>
              <w:rPr>
                <w:lang w:val="ru-RU" w:eastAsia="ru-RU"/>
              </w:rPr>
            </w:pPr>
            <w:r w:rsidRPr="00DB3CB7">
              <w:rPr>
                <w:lang w:val="ru-RU" w:eastAsia="ru-RU"/>
              </w:rPr>
              <w:t>27,50</w:t>
            </w:r>
          </w:p>
        </w:tc>
      </w:tr>
      <w:tr w:rsidR="000D50BF" w:rsidRPr="00DB3CB7" w14:paraId="617B479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A33E6" w14:textId="77777777" w:rsidR="000D50BF" w:rsidRPr="00DB3CB7" w:rsidRDefault="000D50BF" w:rsidP="003D0077">
            <w:pPr>
              <w:autoSpaceDE w:val="0"/>
              <w:autoSpaceDN w:val="0"/>
              <w:rPr>
                <w:lang w:val="ru-RU" w:eastAsia="ru-RU"/>
              </w:rPr>
            </w:pPr>
            <w:r w:rsidRPr="00DB3CB7">
              <w:rPr>
                <w:lang w:val="ru-RU" w:eastAsia="ru-RU"/>
              </w:rPr>
              <w:t xml:space="preserve"> 96</w:t>
            </w:r>
          </w:p>
        </w:tc>
        <w:tc>
          <w:tcPr>
            <w:tcW w:w="1701" w:type="dxa"/>
            <w:tcBorders>
              <w:top w:val="single" w:sz="4" w:space="0" w:color="auto"/>
              <w:bottom w:val="single" w:sz="4" w:space="0" w:color="auto"/>
            </w:tcBorders>
            <w:vAlign w:val="center"/>
          </w:tcPr>
          <w:p w14:paraId="0215CB6F" w14:textId="77777777" w:rsidR="000D50BF" w:rsidRPr="00DB3CB7" w:rsidRDefault="000D50BF" w:rsidP="003D0077">
            <w:pPr>
              <w:autoSpaceDE w:val="0"/>
              <w:autoSpaceDN w:val="0"/>
              <w:rPr>
                <w:lang w:val="en-US" w:eastAsia="ru-RU"/>
              </w:rPr>
            </w:pPr>
            <w:r w:rsidRPr="00DB3CB7">
              <w:rPr>
                <w:lang w:val="en-US" w:eastAsia="ru-RU"/>
              </w:rPr>
              <w:t>CN53A</w:t>
            </w:r>
          </w:p>
          <w:p w14:paraId="192A22BD"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0837619"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tavanelor</w:t>
            </w:r>
          </w:p>
        </w:tc>
        <w:tc>
          <w:tcPr>
            <w:tcW w:w="1560" w:type="dxa"/>
            <w:tcBorders>
              <w:top w:val="single" w:sz="4" w:space="0" w:color="auto"/>
              <w:bottom w:val="single" w:sz="4" w:space="0" w:color="auto"/>
            </w:tcBorders>
            <w:vAlign w:val="center"/>
          </w:tcPr>
          <w:p w14:paraId="4E56417F"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E1B899D" w14:textId="77777777" w:rsidR="000D50BF" w:rsidRPr="00DB3CB7" w:rsidRDefault="000D50BF" w:rsidP="003D0077">
            <w:pPr>
              <w:autoSpaceDE w:val="0"/>
              <w:autoSpaceDN w:val="0"/>
              <w:jc w:val="center"/>
              <w:rPr>
                <w:lang w:val="ru-RU" w:eastAsia="ru-RU"/>
              </w:rPr>
            </w:pPr>
            <w:r w:rsidRPr="00DB3CB7">
              <w:rPr>
                <w:lang w:val="ru-RU" w:eastAsia="ru-RU"/>
              </w:rPr>
              <w:t>27,50</w:t>
            </w:r>
          </w:p>
        </w:tc>
      </w:tr>
      <w:tr w:rsidR="000D50BF" w:rsidRPr="00DB3CB7" w14:paraId="098ECA1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7659D9" w14:textId="77777777" w:rsidR="000D50BF" w:rsidRPr="00DB3CB7" w:rsidRDefault="000D50BF" w:rsidP="003D0077">
            <w:pPr>
              <w:autoSpaceDE w:val="0"/>
              <w:autoSpaceDN w:val="0"/>
              <w:rPr>
                <w:lang w:val="ru-RU" w:eastAsia="ru-RU"/>
              </w:rPr>
            </w:pPr>
            <w:r w:rsidRPr="00DB3CB7">
              <w:rPr>
                <w:lang w:val="ru-RU" w:eastAsia="ru-RU"/>
              </w:rPr>
              <w:t xml:space="preserve"> 97</w:t>
            </w:r>
          </w:p>
        </w:tc>
        <w:tc>
          <w:tcPr>
            <w:tcW w:w="1701" w:type="dxa"/>
            <w:tcBorders>
              <w:top w:val="single" w:sz="4" w:space="0" w:color="auto"/>
              <w:bottom w:val="single" w:sz="4" w:space="0" w:color="auto"/>
            </w:tcBorders>
            <w:vAlign w:val="center"/>
          </w:tcPr>
          <w:p w14:paraId="4461CC8C" w14:textId="77777777" w:rsidR="000D50BF" w:rsidRPr="00DB3CB7" w:rsidRDefault="000D50BF" w:rsidP="003D0077">
            <w:pPr>
              <w:autoSpaceDE w:val="0"/>
              <w:autoSpaceDN w:val="0"/>
              <w:rPr>
                <w:lang w:val="en-US" w:eastAsia="ru-RU"/>
              </w:rPr>
            </w:pPr>
            <w:r w:rsidRPr="00DB3CB7">
              <w:rPr>
                <w:lang w:val="en-US" w:eastAsia="ru-RU"/>
              </w:rPr>
              <w:t>CN06A</w:t>
            </w:r>
          </w:p>
          <w:p w14:paraId="76F0F438"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4D5EEA0" w14:textId="77777777" w:rsidR="000D50BF" w:rsidRPr="00DB3CB7" w:rsidRDefault="000D50BF" w:rsidP="003D0077">
            <w:pPr>
              <w:autoSpaceDE w:val="0"/>
              <w:autoSpaceDN w:val="0"/>
              <w:adjustRightInd w:val="0"/>
              <w:rPr>
                <w:lang w:val="en-US" w:eastAsia="ru-RU"/>
              </w:rPr>
            </w:pPr>
            <w:r w:rsidRPr="00DB3CB7">
              <w:rPr>
                <w:lang w:val="en-US" w:eastAsia="ru-RU"/>
              </w:rPr>
              <w:t>Vopsitorii interioare cu vopsea pe baza de copolimeri vinilici in emulsie apoasa,  aplicate in 2 straturi pe glet existent, executate manual (tavane)</w:t>
            </w:r>
          </w:p>
        </w:tc>
        <w:tc>
          <w:tcPr>
            <w:tcW w:w="1560" w:type="dxa"/>
            <w:tcBorders>
              <w:top w:val="single" w:sz="4" w:space="0" w:color="auto"/>
              <w:bottom w:val="single" w:sz="4" w:space="0" w:color="auto"/>
            </w:tcBorders>
            <w:vAlign w:val="center"/>
          </w:tcPr>
          <w:p w14:paraId="6E30215A"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477C607F" w14:textId="77777777" w:rsidR="000D50BF" w:rsidRPr="00DB3CB7" w:rsidRDefault="000D50BF" w:rsidP="003D0077">
            <w:pPr>
              <w:autoSpaceDE w:val="0"/>
              <w:autoSpaceDN w:val="0"/>
              <w:jc w:val="center"/>
              <w:rPr>
                <w:lang w:val="ru-RU" w:eastAsia="ru-RU"/>
              </w:rPr>
            </w:pPr>
            <w:r w:rsidRPr="00DB3CB7">
              <w:rPr>
                <w:lang w:val="ru-RU" w:eastAsia="ru-RU"/>
              </w:rPr>
              <w:t>27,60</w:t>
            </w:r>
          </w:p>
        </w:tc>
      </w:tr>
      <w:tr w:rsidR="000D50BF" w:rsidRPr="00DB3CB7" w14:paraId="621F309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EAD786" w14:textId="77777777" w:rsidR="000D50BF" w:rsidRPr="00DB3CB7" w:rsidRDefault="000D50BF" w:rsidP="003D0077">
            <w:pPr>
              <w:autoSpaceDE w:val="0"/>
              <w:autoSpaceDN w:val="0"/>
              <w:rPr>
                <w:lang w:val="ru-RU" w:eastAsia="ru-RU"/>
              </w:rPr>
            </w:pPr>
            <w:r w:rsidRPr="00DB3CB7">
              <w:rPr>
                <w:lang w:val="ru-RU" w:eastAsia="ru-RU"/>
              </w:rPr>
              <w:t xml:space="preserve"> 98</w:t>
            </w:r>
          </w:p>
        </w:tc>
        <w:tc>
          <w:tcPr>
            <w:tcW w:w="1701" w:type="dxa"/>
            <w:tcBorders>
              <w:top w:val="single" w:sz="4" w:space="0" w:color="auto"/>
              <w:bottom w:val="single" w:sz="4" w:space="0" w:color="auto"/>
            </w:tcBorders>
            <w:vAlign w:val="center"/>
          </w:tcPr>
          <w:p w14:paraId="5D5B185A" w14:textId="77777777" w:rsidR="000D50BF" w:rsidRPr="00DB3CB7" w:rsidRDefault="000D50BF" w:rsidP="003D0077">
            <w:pPr>
              <w:autoSpaceDE w:val="0"/>
              <w:autoSpaceDN w:val="0"/>
              <w:rPr>
                <w:lang w:val="en-US" w:eastAsia="ru-RU"/>
              </w:rPr>
            </w:pPr>
            <w:r w:rsidRPr="00DB3CB7">
              <w:rPr>
                <w:lang w:val="en-US" w:eastAsia="ru-RU"/>
              </w:rPr>
              <w:t>CK29F</w:t>
            </w:r>
          </w:p>
          <w:p w14:paraId="0AC22B6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6071DA6" w14:textId="77777777" w:rsidR="000D50BF" w:rsidRPr="00DB3CB7" w:rsidRDefault="000D50BF" w:rsidP="003D0077">
            <w:pPr>
              <w:autoSpaceDE w:val="0"/>
              <w:autoSpaceDN w:val="0"/>
              <w:adjustRightInd w:val="0"/>
              <w:rPr>
                <w:lang w:val="en-US" w:eastAsia="ru-RU"/>
              </w:rPr>
            </w:pPr>
            <w:r w:rsidRPr="00DB3CB7">
              <w:rPr>
                <w:lang w:val="en-US" w:eastAsia="ru-RU"/>
              </w:rPr>
              <w:t>Tavane suspendate din panouri prefabricate "Armstrong", inclusiv sistemul-grila</w:t>
            </w:r>
          </w:p>
        </w:tc>
        <w:tc>
          <w:tcPr>
            <w:tcW w:w="1560" w:type="dxa"/>
            <w:tcBorders>
              <w:top w:val="single" w:sz="4" w:space="0" w:color="auto"/>
              <w:bottom w:val="single" w:sz="4" w:space="0" w:color="auto"/>
            </w:tcBorders>
            <w:vAlign w:val="center"/>
          </w:tcPr>
          <w:p w14:paraId="6A095B58"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4022A58" w14:textId="77777777" w:rsidR="000D50BF" w:rsidRPr="00DB3CB7" w:rsidRDefault="000D50BF" w:rsidP="003D0077">
            <w:pPr>
              <w:autoSpaceDE w:val="0"/>
              <w:autoSpaceDN w:val="0"/>
              <w:jc w:val="center"/>
              <w:rPr>
                <w:lang w:val="ru-RU" w:eastAsia="ru-RU"/>
              </w:rPr>
            </w:pPr>
            <w:r w:rsidRPr="00DB3CB7">
              <w:rPr>
                <w:lang w:val="ru-RU" w:eastAsia="ru-RU"/>
              </w:rPr>
              <w:t>155,40</w:t>
            </w:r>
          </w:p>
        </w:tc>
      </w:tr>
      <w:tr w:rsidR="000D50BF" w:rsidRPr="00DB3CB7" w14:paraId="2E2C134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98A4D1" w14:textId="77777777" w:rsidR="000D50BF" w:rsidRPr="00DB3CB7" w:rsidRDefault="000D50BF" w:rsidP="003D0077">
            <w:pPr>
              <w:autoSpaceDE w:val="0"/>
              <w:autoSpaceDN w:val="0"/>
              <w:rPr>
                <w:lang w:val="ru-RU" w:eastAsia="ru-RU"/>
              </w:rPr>
            </w:pPr>
            <w:r w:rsidRPr="00DB3CB7">
              <w:rPr>
                <w:lang w:val="ru-RU" w:eastAsia="ru-RU"/>
              </w:rPr>
              <w:t xml:space="preserve"> 99</w:t>
            </w:r>
          </w:p>
        </w:tc>
        <w:tc>
          <w:tcPr>
            <w:tcW w:w="1701" w:type="dxa"/>
            <w:tcBorders>
              <w:top w:val="single" w:sz="4" w:space="0" w:color="auto"/>
              <w:bottom w:val="single" w:sz="4" w:space="0" w:color="auto"/>
            </w:tcBorders>
            <w:vAlign w:val="center"/>
          </w:tcPr>
          <w:p w14:paraId="37F7BF17" w14:textId="77777777" w:rsidR="000D50BF" w:rsidRPr="00DB3CB7" w:rsidRDefault="000D50BF" w:rsidP="003D0077">
            <w:pPr>
              <w:autoSpaceDE w:val="0"/>
              <w:autoSpaceDN w:val="0"/>
              <w:rPr>
                <w:lang w:val="en-US" w:eastAsia="ru-RU"/>
              </w:rPr>
            </w:pPr>
            <w:r w:rsidRPr="00DB3CB7">
              <w:rPr>
                <w:lang w:val="en-US" w:eastAsia="ru-RU"/>
              </w:rPr>
              <w:t>СF59D</w:t>
            </w:r>
          </w:p>
          <w:p w14:paraId="366AB50A"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6B018C0" w14:textId="77777777" w:rsidR="000D50BF" w:rsidRPr="00DB3CB7" w:rsidRDefault="000D50BF" w:rsidP="003D0077">
            <w:pPr>
              <w:autoSpaceDE w:val="0"/>
              <w:autoSpaceDN w:val="0"/>
              <w:adjustRightInd w:val="0"/>
              <w:rPr>
                <w:lang w:val="en-US" w:eastAsia="ru-RU"/>
              </w:rPr>
            </w:pPr>
            <w:r w:rsidRPr="00DB3CB7">
              <w:rPr>
                <w:lang w:val="en-US" w:eastAsia="ru-RU"/>
              </w:rPr>
              <w:t>Placarea suprafetelor cu un strat de PGC cu executarea carcasei metalice simple plane, cu inaltimea pina la 4 m: tavane fara izolatie (Placi gips carton rezistente la umeditate, 12.5mm)</w:t>
            </w:r>
          </w:p>
        </w:tc>
        <w:tc>
          <w:tcPr>
            <w:tcW w:w="1560" w:type="dxa"/>
            <w:tcBorders>
              <w:top w:val="single" w:sz="4" w:space="0" w:color="auto"/>
              <w:bottom w:val="single" w:sz="4" w:space="0" w:color="auto"/>
            </w:tcBorders>
            <w:vAlign w:val="center"/>
          </w:tcPr>
          <w:p w14:paraId="1CB2489B"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E982764" w14:textId="77777777" w:rsidR="000D50BF" w:rsidRPr="00DB3CB7" w:rsidRDefault="000D50BF" w:rsidP="003D0077">
            <w:pPr>
              <w:autoSpaceDE w:val="0"/>
              <w:autoSpaceDN w:val="0"/>
              <w:jc w:val="center"/>
              <w:rPr>
                <w:lang w:val="ru-RU" w:eastAsia="ru-RU"/>
              </w:rPr>
            </w:pPr>
            <w:r w:rsidRPr="00DB3CB7">
              <w:rPr>
                <w:lang w:val="ru-RU" w:eastAsia="ru-RU"/>
              </w:rPr>
              <w:t>254,20</w:t>
            </w:r>
          </w:p>
        </w:tc>
      </w:tr>
      <w:tr w:rsidR="000D50BF" w:rsidRPr="00DB3CB7" w14:paraId="204EC27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ED4112" w14:textId="77777777" w:rsidR="000D50BF" w:rsidRPr="00DB3CB7" w:rsidRDefault="000D50BF" w:rsidP="003D0077">
            <w:pPr>
              <w:autoSpaceDE w:val="0"/>
              <w:autoSpaceDN w:val="0"/>
              <w:rPr>
                <w:lang w:val="ru-RU" w:eastAsia="ru-RU"/>
              </w:rPr>
            </w:pPr>
            <w:r w:rsidRPr="00DB3CB7">
              <w:rPr>
                <w:lang w:val="ru-RU" w:eastAsia="ru-RU"/>
              </w:rPr>
              <w:t xml:space="preserve"> 100</w:t>
            </w:r>
          </w:p>
        </w:tc>
        <w:tc>
          <w:tcPr>
            <w:tcW w:w="1701" w:type="dxa"/>
            <w:tcBorders>
              <w:top w:val="single" w:sz="4" w:space="0" w:color="auto"/>
              <w:bottom w:val="single" w:sz="4" w:space="0" w:color="auto"/>
            </w:tcBorders>
            <w:vAlign w:val="center"/>
          </w:tcPr>
          <w:p w14:paraId="07E6300D" w14:textId="77777777" w:rsidR="000D50BF" w:rsidRPr="00DB3CB7" w:rsidRDefault="000D50BF" w:rsidP="003D0077">
            <w:pPr>
              <w:autoSpaceDE w:val="0"/>
              <w:autoSpaceDN w:val="0"/>
              <w:rPr>
                <w:lang w:val="en-US" w:eastAsia="ru-RU"/>
              </w:rPr>
            </w:pPr>
            <w:r w:rsidRPr="00DB3CB7">
              <w:rPr>
                <w:lang w:val="en-US" w:eastAsia="ru-RU"/>
              </w:rPr>
              <w:t>CN53A</w:t>
            </w:r>
          </w:p>
          <w:p w14:paraId="24CE1467"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0F1774E"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tavanelor</w:t>
            </w:r>
          </w:p>
        </w:tc>
        <w:tc>
          <w:tcPr>
            <w:tcW w:w="1560" w:type="dxa"/>
            <w:tcBorders>
              <w:top w:val="single" w:sz="4" w:space="0" w:color="auto"/>
              <w:bottom w:val="single" w:sz="4" w:space="0" w:color="auto"/>
            </w:tcBorders>
            <w:vAlign w:val="center"/>
          </w:tcPr>
          <w:p w14:paraId="1A7AB48B"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06CFDBA" w14:textId="77777777" w:rsidR="000D50BF" w:rsidRPr="00DB3CB7" w:rsidRDefault="000D50BF" w:rsidP="003D0077">
            <w:pPr>
              <w:autoSpaceDE w:val="0"/>
              <w:autoSpaceDN w:val="0"/>
              <w:jc w:val="center"/>
              <w:rPr>
                <w:lang w:val="ru-RU" w:eastAsia="ru-RU"/>
              </w:rPr>
            </w:pPr>
            <w:r w:rsidRPr="00DB3CB7">
              <w:rPr>
                <w:lang w:val="ru-RU" w:eastAsia="ru-RU"/>
              </w:rPr>
              <w:t>254,20</w:t>
            </w:r>
          </w:p>
        </w:tc>
      </w:tr>
      <w:tr w:rsidR="000D50BF" w:rsidRPr="00DB3CB7" w14:paraId="434BC24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87B08B" w14:textId="77777777" w:rsidR="000D50BF" w:rsidRPr="00DB3CB7" w:rsidRDefault="000D50BF" w:rsidP="003D0077">
            <w:pPr>
              <w:autoSpaceDE w:val="0"/>
              <w:autoSpaceDN w:val="0"/>
              <w:rPr>
                <w:lang w:val="ru-RU" w:eastAsia="ru-RU"/>
              </w:rPr>
            </w:pPr>
            <w:r w:rsidRPr="00DB3CB7">
              <w:rPr>
                <w:lang w:val="ru-RU" w:eastAsia="ru-RU"/>
              </w:rPr>
              <w:t xml:space="preserve"> 101</w:t>
            </w:r>
          </w:p>
        </w:tc>
        <w:tc>
          <w:tcPr>
            <w:tcW w:w="1701" w:type="dxa"/>
            <w:tcBorders>
              <w:top w:val="single" w:sz="4" w:space="0" w:color="auto"/>
              <w:bottom w:val="single" w:sz="4" w:space="0" w:color="auto"/>
            </w:tcBorders>
            <w:vAlign w:val="center"/>
          </w:tcPr>
          <w:p w14:paraId="588C7F63" w14:textId="77777777" w:rsidR="000D50BF" w:rsidRPr="00DB3CB7" w:rsidRDefault="000D50BF" w:rsidP="003D0077">
            <w:pPr>
              <w:autoSpaceDE w:val="0"/>
              <w:autoSpaceDN w:val="0"/>
              <w:rPr>
                <w:lang w:val="en-US" w:eastAsia="ru-RU"/>
              </w:rPr>
            </w:pPr>
            <w:r w:rsidRPr="00DB3CB7">
              <w:rPr>
                <w:lang w:val="en-US" w:eastAsia="ru-RU"/>
              </w:rPr>
              <w:t>CF57A</w:t>
            </w:r>
          </w:p>
          <w:p w14:paraId="20FFF054"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5B3878E"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23641F8A"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31AB983" w14:textId="77777777" w:rsidR="000D50BF" w:rsidRPr="00DB3CB7" w:rsidRDefault="000D50BF" w:rsidP="003D0077">
            <w:pPr>
              <w:autoSpaceDE w:val="0"/>
              <w:autoSpaceDN w:val="0"/>
              <w:jc w:val="center"/>
              <w:rPr>
                <w:lang w:val="ru-RU" w:eastAsia="ru-RU"/>
              </w:rPr>
            </w:pPr>
            <w:r w:rsidRPr="00DB3CB7">
              <w:rPr>
                <w:lang w:val="ru-RU" w:eastAsia="ru-RU"/>
              </w:rPr>
              <w:t>254,20</w:t>
            </w:r>
          </w:p>
        </w:tc>
      </w:tr>
      <w:tr w:rsidR="000D50BF" w:rsidRPr="00DB3CB7" w14:paraId="4670C60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85EDA" w14:textId="77777777" w:rsidR="000D50BF" w:rsidRPr="00DB3CB7" w:rsidRDefault="000D50BF" w:rsidP="003D0077">
            <w:pPr>
              <w:autoSpaceDE w:val="0"/>
              <w:autoSpaceDN w:val="0"/>
              <w:rPr>
                <w:lang w:val="ru-RU" w:eastAsia="ru-RU"/>
              </w:rPr>
            </w:pPr>
            <w:r w:rsidRPr="00DB3CB7">
              <w:rPr>
                <w:lang w:val="ru-RU" w:eastAsia="ru-RU"/>
              </w:rPr>
              <w:t xml:space="preserve"> 102</w:t>
            </w:r>
          </w:p>
        </w:tc>
        <w:tc>
          <w:tcPr>
            <w:tcW w:w="1701" w:type="dxa"/>
            <w:tcBorders>
              <w:top w:val="single" w:sz="4" w:space="0" w:color="auto"/>
              <w:bottom w:val="single" w:sz="4" w:space="0" w:color="auto"/>
            </w:tcBorders>
            <w:vAlign w:val="center"/>
          </w:tcPr>
          <w:p w14:paraId="5B0BBB38" w14:textId="77777777" w:rsidR="000D50BF" w:rsidRPr="00DB3CB7" w:rsidRDefault="000D50BF" w:rsidP="003D0077">
            <w:pPr>
              <w:autoSpaceDE w:val="0"/>
              <w:autoSpaceDN w:val="0"/>
              <w:rPr>
                <w:lang w:val="en-US" w:eastAsia="ru-RU"/>
              </w:rPr>
            </w:pPr>
            <w:r w:rsidRPr="00DB3CB7">
              <w:rPr>
                <w:lang w:val="en-US" w:eastAsia="ru-RU"/>
              </w:rPr>
              <w:t>CN53A</w:t>
            </w:r>
          </w:p>
          <w:p w14:paraId="6C1A2E01"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363D453" w14:textId="77777777" w:rsidR="000D50BF" w:rsidRPr="00DB3CB7" w:rsidRDefault="000D50BF" w:rsidP="003D0077">
            <w:pPr>
              <w:autoSpaceDE w:val="0"/>
              <w:autoSpaceDN w:val="0"/>
              <w:adjustRightInd w:val="0"/>
              <w:rPr>
                <w:lang w:val="en-US" w:eastAsia="ru-RU"/>
              </w:rPr>
            </w:pPr>
            <w:r w:rsidRPr="00DB3CB7">
              <w:rPr>
                <w:lang w:val="en-US" w:eastAsia="ru-RU"/>
              </w:rPr>
              <w:t>Grunduirea suprafetelor interioare a tavanelor</w:t>
            </w:r>
          </w:p>
        </w:tc>
        <w:tc>
          <w:tcPr>
            <w:tcW w:w="1560" w:type="dxa"/>
            <w:tcBorders>
              <w:top w:val="single" w:sz="4" w:space="0" w:color="auto"/>
              <w:bottom w:val="single" w:sz="4" w:space="0" w:color="auto"/>
            </w:tcBorders>
            <w:vAlign w:val="center"/>
          </w:tcPr>
          <w:p w14:paraId="67D546A5"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C04279E" w14:textId="77777777" w:rsidR="000D50BF" w:rsidRPr="00DB3CB7" w:rsidRDefault="000D50BF" w:rsidP="003D0077">
            <w:pPr>
              <w:autoSpaceDE w:val="0"/>
              <w:autoSpaceDN w:val="0"/>
              <w:jc w:val="center"/>
              <w:rPr>
                <w:lang w:val="ru-RU" w:eastAsia="ru-RU"/>
              </w:rPr>
            </w:pPr>
            <w:r w:rsidRPr="00DB3CB7">
              <w:rPr>
                <w:lang w:val="ru-RU" w:eastAsia="ru-RU"/>
              </w:rPr>
              <w:t>254,20</w:t>
            </w:r>
          </w:p>
        </w:tc>
      </w:tr>
      <w:tr w:rsidR="000D50BF" w:rsidRPr="00DB3CB7" w14:paraId="3C3341D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697DC3" w14:textId="77777777" w:rsidR="000D50BF" w:rsidRPr="00DB3CB7" w:rsidRDefault="000D50BF" w:rsidP="003D0077">
            <w:pPr>
              <w:autoSpaceDE w:val="0"/>
              <w:autoSpaceDN w:val="0"/>
              <w:rPr>
                <w:lang w:val="ru-RU" w:eastAsia="ru-RU"/>
              </w:rPr>
            </w:pPr>
            <w:r w:rsidRPr="00DB3CB7">
              <w:rPr>
                <w:lang w:val="ru-RU" w:eastAsia="ru-RU"/>
              </w:rPr>
              <w:t xml:space="preserve"> 103</w:t>
            </w:r>
          </w:p>
        </w:tc>
        <w:tc>
          <w:tcPr>
            <w:tcW w:w="1701" w:type="dxa"/>
            <w:tcBorders>
              <w:top w:val="single" w:sz="4" w:space="0" w:color="auto"/>
              <w:bottom w:val="single" w:sz="4" w:space="0" w:color="auto"/>
            </w:tcBorders>
            <w:vAlign w:val="center"/>
          </w:tcPr>
          <w:p w14:paraId="3D0A9AC6" w14:textId="77777777" w:rsidR="000D50BF" w:rsidRPr="00DB3CB7" w:rsidRDefault="000D50BF" w:rsidP="003D0077">
            <w:pPr>
              <w:autoSpaceDE w:val="0"/>
              <w:autoSpaceDN w:val="0"/>
              <w:rPr>
                <w:lang w:val="en-US" w:eastAsia="ru-RU"/>
              </w:rPr>
            </w:pPr>
            <w:r w:rsidRPr="00DB3CB7">
              <w:rPr>
                <w:lang w:val="en-US" w:eastAsia="ru-RU"/>
              </w:rPr>
              <w:t>CN06A</w:t>
            </w:r>
          </w:p>
          <w:p w14:paraId="5AE07E5C"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15C86DB" w14:textId="77777777" w:rsidR="000D50BF" w:rsidRPr="00DB3CB7" w:rsidRDefault="000D50BF" w:rsidP="003D0077">
            <w:pPr>
              <w:autoSpaceDE w:val="0"/>
              <w:autoSpaceDN w:val="0"/>
              <w:adjustRightInd w:val="0"/>
              <w:rPr>
                <w:lang w:val="en-US" w:eastAsia="ru-RU"/>
              </w:rPr>
            </w:pPr>
            <w:r w:rsidRPr="00DB3CB7">
              <w:rPr>
                <w:lang w:val="en-US" w:eastAsia="ru-RU"/>
              </w:rPr>
              <w:t>Vopsitorii interioare cu vopsea pe baza de copolimeri vinilici in emulsie apoasa,  aplicate in 2 straturi pe glet existent, executate manual (tavane)</w:t>
            </w:r>
          </w:p>
        </w:tc>
        <w:tc>
          <w:tcPr>
            <w:tcW w:w="1560" w:type="dxa"/>
            <w:tcBorders>
              <w:top w:val="single" w:sz="4" w:space="0" w:color="auto"/>
              <w:bottom w:val="single" w:sz="4" w:space="0" w:color="auto"/>
            </w:tcBorders>
            <w:vAlign w:val="center"/>
          </w:tcPr>
          <w:p w14:paraId="05AE6DEF"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FBC0C5F" w14:textId="77777777" w:rsidR="000D50BF" w:rsidRPr="00DB3CB7" w:rsidRDefault="000D50BF" w:rsidP="003D0077">
            <w:pPr>
              <w:autoSpaceDE w:val="0"/>
              <w:autoSpaceDN w:val="0"/>
              <w:jc w:val="center"/>
              <w:rPr>
                <w:lang w:val="ru-RU" w:eastAsia="ru-RU"/>
              </w:rPr>
            </w:pPr>
            <w:r w:rsidRPr="00DB3CB7">
              <w:rPr>
                <w:lang w:val="ru-RU" w:eastAsia="ru-RU"/>
              </w:rPr>
              <w:t>254,20</w:t>
            </w:r>
          </w:p>
        </w:tc>
      </w:tr>
      <w:tr w:rsidR="000D50BF" w:rsidRPr="00DB3CB7" w14:paraId="575918FE" w14:textId="77777777" w:rsidTr="003D0077">
        <w:tc>
          <w:tcPr>
            <w:tcW w:w="709" w:type="dxa"/>
            <w:tcBorders>
              <w:top w:val="nil"/>
              <w:left w:val="single" w:sz="6" w:space="0" w:color="auto"/>
              <w:bottom w:val="nil"/>
              <w:right w:val="nil"/>
            </w:tcBorders>
          </w:tcPr>
          <w:p w14:paraId="1572EC0B"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74D62847"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6D4142B"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3.4. Timplarie</w:t>
            </w:r>
          </w:p>
        </w:tc>
        <w:tc>
          <w:tcPr>
            <w:tcW w:w="1560" w:type="dxa"/>
            <w:tcBorders>
              <w:top w:val="nil"/>
              <w:left w:val="single" w:sz="6" w:space="0" w:color="auto"/>
              <w:bottom w:val="nil"/>
              <w:right w:val="nil"/>
            </w:tcBorders>
          </w:tcPr>
          <w:p w14:paraId="21169083"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79B2B1BA" w14:textId="77777777" w:rsidR="000D50BF" w:rsidRPr="00DB3CB7" w:rsidRDefault="000D50BF" w:rsidP="003D0077">
            <w:pPr>
              <w:autoSpaceDE w:val="0"/>
              <w:autoSpaceDN w:val="0"/>
              <w:rPr>
                <w:lang w:val="ru-RU" w:eastAsia="ru-RU"/>
              </w:rPr>
            </w:pPr>
          </w:p>
        </w:tc>
      </w:tr>
      <w:tr w:rsidR="000D50BF" w:rsidRPr="00DB3CB7" w14:paraId="34FC601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209BD2" w14:textId="77777777" w:rsidR="000D50BF" w:rsidRPr="00DB3CB7" w:rsidRDefault="000D50BF" w:rsidP="003D0077">
            <w:pPr>
              <w:autoSpaceDE w:val="0"/>
              <w:autoSpaceDN w:val="0"/>
              <w:rPr>
                <w:lang w:val="ru-RU" w:eastAsia="ru-RU"/>
              </w:rPr>
            </w:pPr>
            <w:r w:rsidRPr="00DB3CB7">
              <w:rPr>
                <w:lang w:val="ru-RU" w:eastAsia="ru-RU"/>
              </w:rPr>
              <w:t>104</w:t>
            </w:r>
          </w:p>
        </w:tc>
        <w:tc>
          <w:tcPr>
            <w:tcW w:w="1701" w:type="dxa"/>
            <w:tcBorders>
              <w:top w:val="single" w:sz="4" w:space="0" w:color="auto"/>
              <w:bottom w:val="single" w:sz="4" w:space="0" w:color="auto"/>
            </w:tcBorders>
            <w:vAlign w:val="center"/>
          </w:tcPr>
          <w:p w14:paraId="4E068F12" w14:textId="77777777" w:rsidR="000D50BF" w:rsidRPr="00DB3CB7" w:rsidRDefault="000D50BF" w:rsidP="003D0077">
            <w:pPr>
              <w:autoSpaceDE w:val="0"/>
              <w:autoSpaceDN w:val="0"/>
              <w:rPr>
                <w:lang w:val="en-US" w:eastAsia="ru-RU"/>
              </w:rPr>
            </w:pPr>
            <w:r w:rsidRPr="00DB3CB7">
              <w:rPr>
                <w:lang w:val="en-US" w:eastAsia="ru-RU"/>
              </w:rPr>
              <w:t>CK19A</w:t>
            </w:r>
          </w:p>
          <w:p w14:paraId="6CAB7FD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A53BD23" w14:textId="77777777" w:rsidR="000D50BF" w:rsidRPr="00DB3CB7" w:rsidRDefault="000D50BF" w:rsidP="003D0077">
            <w:pPr>
              <w:autoSpaceDE w:val="0"/>
              <w:autoSpaceDN w:val="0"/>
              <w:adjustRightInd w:val="0"/>
              <w:rPr>
                <w:lang w:val="en-US" w:eastAsia="ru-RU"/>
              </w:rPr>
            </w:pPr>
            <w:r w:rsidRPr="00DB3CB7">
              <w:rPr>
                <w:lang w:val="en-US" w:eastAsia="ru-RU"/>
              </w:rPr>
              <w:t xml:space="preserve">Ferestre din aluminiu cu unul sau mai multe canaturi la constructii cu inaltimi pina la 35 m inclusiv avind suprafata tocului  pina la 3,00 mp inclusiv </w:t>
            </w:r>
          </w:p>
        </w:tc>
        <w:tc>
          <w:tcPr>
            <w:tcW w:w="1560" w:type="dxa"/>
            <w:tcBorders>
              <w:top w:val="single" w:sz="4" w:space="0" w:color="auto"/>
              <w:bottom w:val="single" w:sz="4" w:space="0" w:color="auto"/>
            </w:tcBorders>
            <w:vAlign w:val="center"/>
          </w:tcPr>
          <w:p w14:paraId="498BA861"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0DC761B7" w14:textId="77777777" w:rsidR="000D50BF" w:rsidRPr="00DB3CB7" w:rsidRDefault="000D50BF" w:rsidP="003D0077">
            <w:pPr>
              <w:autoSpaceDE w:val="0"/>
              <w:autoSpaceDN w:val="0"/>
              <w:jc w:val="center"/>
              <w:rPr>
                <w:lang w:val="ru-RU" w:eastAsia="ru-RU"/>
              </w:rPr>
            </w:pPr>
            <w:r w:rsidRPr="00DB3CB7">
              <w:rPr>
                <w:lang w:val="ru-RU" w:eastAsia="ru-RU"/>
              </w:rPr>
              <w:t>89,70</w:t>
            </w:r>
          </w:p>
        </w:tc>
      </w:tr>
      <w:tr w:rsidR="000D50BF" w:rsidRPr="00DB3CB7" w14:paraId="21FE67A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FFAF3E" w14:textId="77777777" w:rsidR="000D50BF" w:rsidRPr="00DB3CB7" w:rsidRDefault="000D50BF" w:rsidP="003D0077">
            <w:pPr>
              <w:autoSpaceDE w:val="0"/>
              <w:autoSpaceDN w:val="0"/>
              <w:rPr>
                <w:lang w:val="ru-RU" w:eastAsia="ru-RU"/>
              </w:rPr>
            </w:pPr>
            <w:r w:rsidRPr="00DB3CB7">
              <w:rPr>
                <w:lang w:val="ru-RU" w:eastAsia="ru-RU"/>
              </w:rPr>
              <w:t xml:space="preserve"> 105</w:t>
            </w:r>
          </w:p>
        </w:tc>
        <w:tc>
          <w:tcPr>
            <w:tcW w:w="1701" w:type="dxa"/>
            <w:tcBorders>
              <w:top w:val="single" w:sz="4" w:space="0" w:color="auto"/>
              <w:bottom w:val="single" w:sz="4" w:space="0" w:color="auto"/>
            </w:tcBorders>
            <w:vAlign w:val="center"/>
          </w:tcPr>
          <w:p w14:paraId="7BF2C9A4" w14:textId="77777777" w:rsidR="000D50BF" w:rsidRPr="00DB3CB7" w:rsidRDefault="000D50BF" w:rsidP="003D0077">
            <w:pPr>
              <w:autoSpaceDE w:val="0"/>
              <w:autoSpaceDN w:val="0"/>
              <w:rPr>
                <w:lang w:val="en-US" w:eastAsia="ru-RU"/>
              </w:rPr>
            </w:pPr>
            <w:r w:rsidRPr="00DB3CB7">
              <w:rPr>
                <w:lang w:val="en-US" w:eastAsia="ru-RU"/>
              </w:rPr>
              <w:t>CK25A</w:t>
            </w:r>
          </w:p>
          <w:p w14:paraId="2C2E9CE7"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3461B5E" w14:textId="77777777" w:rsidR="000D50BF" w:rsidRPr="00DB3CB7" w:rsidRDefault="000D50BF" w:rsidP="003D0077">
            <w:pPr>
              <w:autoSpaceDE w:val="0"/>
              <w:autoSpaceDN w:val="0"/>
              <w:adjustRightInd w:val="0"/>
              <w:rPr>
                <w:lang w:val="en-US" w:eastAsia="ru-RU"/>
              </w:rPr>
            </w:pPr>
            <w:r w:rsidRPr="00DB3CB7">
              <w:rPr>
                <w:lang w:val="en-US" w:eastAsia="ru-RU"/>
              </w:rPr>
              <w:t>Usi confectionate din profiluri din mase plastice  inclusiv armaturile si accesoriile necesare usilor montate in zidarie de orice natura la constructii cu inaltimea pina la 35 m inclusiv, intr-un canat, cu suprafata tocului pina la 7 mp inclusiv (Usi aluminiu )</w:t>
            </w:r>
          </w:p>
        </w:tc>
        <w:tc>
          <w:tcPr>
            <w:tcW w:w="1560" w:type="dxa"/>
            <w:tcBorders>
              <w:top w:val="single" w:sz="4" w:space="0" w:color="auto"/>
              <w:bottom w:val="single" w:sz="4" w:space="0" w:color="auto"/>
            </w:tcBorders>
            <w:vAlign w:val="center"/>
          </w:tcPr>
          <w:p w14:paraId="0394A9A3"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93C8670" w14:textId="77777777" w:rsidR="000D50BF" w:rsidRPr="00DB3CB7" w:rsidRDefault="000D50BF" w:rsidP="003D0077">
            <w:pPr>
              <w:autoSpaceDE w:val="0"/>
              <w:autoSpaceDN w:val="0"/>
              <w:jc w:val="center"/>
              <w:rPr>
                <w:lang w:val="ru-RU" w:eastAsia="ru-RU"/>
              </w:rPr>
            </w:pPr>
            <w:r w:rsidRPr="00DB3CB7">
              <w:rPr>
                <w:lang w:val="ru-RU" w:eastAsia="ru-RU"/>
              </w:rPr>
              <w:t>110,30</w:t>
            </w:r>
          </w:p>
        </w:tc>
      </w:tr>
      <w:tr w:rsidR="000D50BF" w:rsidRPr="00DB3CB7" w14:paraId="19458529" w14:textId="77777777" w:rsidTr="003D0077">
        <w:tc>
          <w:tcPr>
            <w:tcW w:w="709" w:type="dxa"/>
            <w:tcBorders>
              <w:top w:val="nil"/>
              <w:left w:val="single" w:sz="6" w:space="0" w:color="auto"/>
              <w:bottom w:val="nil"/>
              <w:right w:val="nil"/>
            </w:tcBorders>
          </w:tcPr>
          <w:p w14:paraId="37DC54C1"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1AAC4216"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D7014E4"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4. Reparatie exterioare</w:t>
            </w:r>
          </w:p>
        </w:tc>
        <w:tc>
          <w:tcPr>
            <w:tcW w:w="1560" w:type="dxa"/>
            <w:tcBorders>
              <w:top w:val="nil"/>
              <w:left w:val="single" w:sz="6" w:space="0" w:color="auto"/>
              <w:bottom w:val="nil"/>
              <w:right w:val="nil"/>
            </w:tcBorders>
          </w:tcPr>
          <w:p w14:paraId="2FDE52EF"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7F206812" w14:textId="77777777" w:rsidR="000D50BF" w:rsidRPr="00DB3CB7" w:rsidRDefault="000D50BF" w:rsidP="003D0077">
            <w:pPr>
              <w:autoSpaceDE w:val="0"/>
              <w:autoSpaceDN w:val="0"/>
              <w:rPr>
                <w:lang w:val="ru-RU" w:eastAsia="ru-RU"/>
              </w:rPr>
            </w:pPr>
          </w:p>
        </w:tc>
      </w:tr>
      <w:tr w:rsidR="000D50BF" w:rsidRPr="00DB3CB7" w14:paraId="291D4016" w14:textId="77777777" w:rsidTr="003D0077">
        <w:tc>
          <w:tcPr>
            <w:tcW w:w="709" w:type="dxa"/>
            <w:tcBorders>
              <w:top w:val="nil"/>
              <w:left w:val="single" w:sz="6" w:space="0" w:color="auto"/>
              <w:bottom w:val="nil"/>
              <w:right w:val="nil"/>
            </w:tcBorders>
          </w:tcPr>
          <w:p w14:paraId="1B122ADF" w14:textId="77777777" w:rsidR="000D50BF" w:rsidRPr="00DB3CB7"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23037099"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6037147"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4.1. Acoperis</w:t>
            </w:r>
          </w:p>
        </w:tc>
        <w:tc>
          <w:tcPr>
            <w:tcW w:w="1560" w:type="dxa"/>
            <w:tcBorders>
              <w:top w:val="nil"/>
              <w:left w:val="single" w:sz="6" w:space="0" w:color="auto"/>
              <w:bottom w:val="nil"/>
              <w:right w:val="nil"/>
            </w:tcBorders>
          </w:tcPr>
          <w:p w14:paraId="5D1D8682"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50BE21A3" w14:textId="77777777" w:rsidR="000D50BF" w:rsidRPr="00DB3CB7" w:rsidRDefault="000D50BF" w:rsidP="003D0077">
            <w:pPr>
              <w:autoSpaceDE w:val="0"/>
              <w:autoSpaceDN w:val="0"/>
              <w:rPr>
                <w:lang w:val="ru-RU" w:eastAsia="ru-RU"/>
              </w:rPr>
            </w:pPr>
          </w:p>
        </w:tc>
      </w:tr>
      <w:tr w:rsidR="000D50BF" w:rsidRPr="00DB3CB7" w14:paraId="7F6A579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0459C" w14:textId="77777777" w:rsidR="000D50BF" w:rsidRPr="00DB3CB7" w:rsidRDefault="000D50BF" w:rsidP="003D0077">
            <w:pPr>
              <w:autoSpaceDE w:val="0"/>
              <w:autoSpaceDN w:val="0"/>
              <w:rPr>
                <w:lang w:val="ru-RU" w:eastAsia="ru-RU"/>
              </w:rPr>
            </w:pPr>
            <w:r w:rsidRPr="00DB3CB7">
              <w:rPr>
                <w:lang w:val="ru-RU" w:eastAsia="ru-RU"/>
              </w:rPr>
              <w:t>106</w:t>
            </w:r>
          </w:p>
        </w:tc>
        <w:tc>
          <w:tcPr>
            <w:tcW w:w="1701" w:type="dxa"/>
            <w:tcBorders>
              <w:top w:val="single" w:sz="4" w:space="0" w:color="auto"/>
              <w:bottom w:val="single" w:sz="4" w:space="0" w:color="auto"/>
            </w:tcBorders>
            <w:vAlign w:val="center"/>
          </w:tcPr>
          <w:p w14:paraId="70EB65A9" w14:textId="77777777" w:rsidR="000D50BF" w:rsidRPr="00DB3CB7" w:rsidRDefault="000D50BF" w:rsidP="003D0077">
            <w:pPr>
              <w:autoSpaceDE w:val="0"/>
              <w:autoSpaceDN w:val="0"/>
              <w:rPr>
                <w:lang w:val="en-US" w:eastAsia="ru-RU"/>
              </w:rPr>
            </w:pPr>
            <w:r w:rsidRPr="00DB3CB7">
              <w:rPr>
                <w:lang w:val="en-US" w:eastAsia="ru-RU"/>
              </w:rPr>
              <w:t>CN51A</w:t>
            </w:r>
          </w:p>
          <w:p w14:paraId="11A7E521"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10DE9A5" w14:textId="77777777" w:rsidR="000D50BF" w:rsidRPr="00DB3CB7" w:rsidRDefault="000D50BF" w:rsidP="003D0077">
            <w:pPr>
              <w:autoSpaceDE w:val="0"/>
              <w:autoSpaceDN w:val="0"/>
              <w:adjustRightInd w:val="0"/>
              <w:rPr>
                <w:lang w:val="en-US" w:eastAsia="ru-RU"/>
              </w:rPr>
            </w:pPr>
            <w:r w:rsidRPr="00DB3CB7">
              <w:rPr>
                <w:lang w:val="en-US" w:eastAsia="ru-RU"/>
              </w:rPr>
              <w:t>Tratamentul antiseptic al lemnariei, pe suprafete ascunse cu paste antiseptice: astereala</w:t>
            </w:r>
          </w:p>
        </w:tc>
        <w:tc>
          <w:tcPr>
            <w:tcW w:w="1560" w:type="dxa"/>
            <w:tcBorders>
              <w:top w:val="single" w:sz="4" w:space="0" w:color="auto"/>
              <w:bottom w:val="single" w:sz="4" w:space="0" w:color="auto"/>
            </w:tcBorders>
            <w:vAlign w:val="center"/>
          </w:tcPr>
          <w:p w14:paraId="3DC943CC" w14:textId="77777777" w:rsidR="000D50BF" w:rsidRPr="00DB3CB7" w:rsidRDefault="000D50BF" w:rsidP="003D0077">
            <w:pPr>
              <w:autoSpaceDE w:val="0"/>
              <w:autoSpaceDN w:val="0"/>
              <w:jc w:val="center"/>
              <w:rPr>
                <w:lang w:val="ru-RU" w:eastAsia="ru-RU"/>
              </w:rPr>
            </w:pPr>
            <w:r w:rsidRPr="00DB3CB7">
              <w:rPr>
                <w:lang w:val="ru-RU" w:eastAsia="ru-RU"/>
              </w:rPr>
              <w:t>m3</w:t>
            </w:r>
          </w:p>
        </w:tc>
        <w:tc>
          <w:tcPr>
            <w:tcW w:w="1559" w:type="dxa"/>
            <w:tcBorders>
              <w:top w:val="single" w:sz="4" w:space="0" w:color="auto"/>
              <w:bottom w:val="single" w:sz="4" w:space="0" w:color="auto"/>
            </w:tcBorders>
            <w:vAlign w:val="center"/>
          </w:tcPr>
          <w:p w14:paraId="6D3AAF77" w14:textId="77777777" w:rsidR="000D50BF" w:rsidRPr="00DB3CB7" w:rsidRDefault="000D50BF" w:rsidP="003D0077">
            <w:pPr>
              <w:autoSpaceDE w:val="0"/>
              <w:autoSpaceDN w:val="0"/>
              <w:jc w:val="center"/>
              <w:rPr>
                <w:lang w:val="ru-RU" w:eastAsia="ru-RU"/>
              </w:rPr>
            </w:pPr>
            <w:r w:rsidRPr="00DB3CB7">
              <w:rPr>
                <w:lang w:val="ru-RU" w:eastAsia="ru-RU"/>
              </w:rPr>
              <w:t>16,50</w:t>
            </w:r>
          </w:p>
        </w:tc>
      </w:tr>
      <w:tr w:rsidR="000D50BF" w:rsidRPr="00DB3CB7" w14:paraId="682DC70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AE793F" w14:textId="77777777" w:rsidR="000D50BF" w:rsidRPr="00DB3CB7" w:rsidRDefault="000D50BF" w:rsidP="003D0077">
            <w:pPr>
              <w:autoSpaceDE w:val="0"/>
              <w:autoSpaceDN w:val="0"/>
              <w:rPr>
                <w:lang w:val="ru-RU" w:eastAsia="ru-RU"/>
              </w:rPr>
            </w:pPr>
            <w:r w:rsidRPr="00DB3CB7">
              <w:rPr>
                <w:lang w:val="ru-RU" w:eastAsia="ru-RU"/>
              </w:rPr>
              <w:t xml:space="preserve"> 107</w:t>
            </w:r>
          </w:p>
        </w:tc>
        <w:tc>
          <w:tcPr>
            <w:tcW w:w="1701" w:type="dxa"/>
            <w:tcBorders>
              <w:top w:val="single" w:sz="4" w:space="0" w:color="auto"/>
              <w:bottom w:val="single" w:sz="4" w:space="0" w:color="auto"/>
            </w:tcBorders>
            <w:vAlign w:val="center"/>
          </w:tcPr>
          <w:p w14:paraId="196E2D72" w14:textId="77777777" w:rsidR="000D50BF" w:rsidRPr="00DB3CB7" w:rsidRDefault="000D50BF" w:rsidP="003D0077">
            <w:pPr>
              <w:autoSpaceDE w:val="0"/>
              <w:autoSpaceDN w:val="0"/>
              <w:rPr>
                <w:lang w:val="en-US" w:eastAsia="ru-RU"/>
              </w:rPr>
            </w:pPr>
            <w:r w:rsidRPr="00DB3CB7">
              <w:rPr>
                <w:lang w:val="en-US" w:eastAsia="ru-RU"/>
              </w:rPr>
              <w:t>CN50B</w:t>
            </w:r>
          </w:p>
          <w:p w14:paraId="32D233CC"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519FA97" w14:textId="77777777" w:rsidR="000D50BF" w:rsidRPr="00DB3CB7" w:rsidRDefault="000D50BF" w:rsidP="003D0077">
            <w:pPr>
              <w:autoSpaceDE w:val="0"/>
              <w:autoSpaceDN w:val="0"/>
              <w:adjustRightInd w:val="0"/>
              <w:rPr>
                <w:lang w:val="en-US" w:eastAsia="ru-RU"/>
              </w:rPr>
            </w:pPr>
            <w:r w:rsidRPr="00DB3CB7">
              <w:rPr>
                <w:lang w:val="en-US" w:eastAsia="ru-RU"/>
              </w:rPr>
              <w:t>Tratament ignifug al lemnariei; carcase, estacade.</w:t>
            </w:r>
          </w:p>
        </w:tc>
        <w:tc>
          <w:tcPr>
            <w:tcW w:w="1560" w:type="dxa"/>
            <w:tcBorders>
              <w:top w:val="single" w:sz="4" w:space="0" w:color="auto"/>
              <w:bottom w:val="single" w:sz="4" w:space="0" w:color="auto"/>
            </w:tcBorders>
            <w:vAlign w:val="center"/>
          </w:tcPr>
          <w:p w14:paraId="10AF58C3" w14:textId="77777777" w:rsidR="000D50BF" w:rsidRPr="00DB3CB7" w:rsidRDefault="000D50BF" w:rsidP="003D0077">
            <w:pPr>
              <w:autoSpaceDE w:val="0"/>
              <w:autoSpaceDN w:val="0"/>
              <w:jc w:val="center"/>
              <w:rPr>
                <w:lang w:val="ru-RU" w:eastAsia="ru-RU"/>
              </w:rPr>
            </w:pPr>
            <w:r w:rsidRPr="00DB3CB7">
              <w:rPr>
                <w:lang w:val="ru-RU" w:eastAsia="ru-RU"/>
              </w:rPr>
              <w:t>m3</w:t>
            </w:r>
          </w:p>
        </w:tc>
        <w:tc>
          <w:tcPr>
            <w:tcW w:w="1559" w:type="dxa"/>
            <w:tcBorders>
              <w:top w:val="single" w:sz="4" w:space="0" w:color="auto"/>
              <w:bottom w:val="single" w:sz="4" w:space="0" w:color="auto"/>
            </w:tcBorders>
            <w:vAlign w:val="center"/>
          </w:tcPr>
          <w:p w14:paraId="31ECE584" w14:textId="77777777" w:rsidR="000D50BF" w:rsidRPr="00DB3CB7" w:rsidRDefault="000D50BF" w:rsidP="003D0077">
            <w:pPr>
              <w:autoSpaceDE w:val="0"/>
              <w:autoSpaceDN w:val="0"/>
              <w:jc w:val="center"/>
              <w:rPr>
                <w:lang w:val="ru-RU" w:eastAsia="ru-RU"/>
              </w:rPr>
            </w:pPr>
            <w:r w:rsidRPr="00DB3CB7">
              <w:rPr>
                <w:lang w:val="ru-RU" w:eastAsia="ru-RU"/>
              </w:rPr>
              <w:t>16,50</w:t>
            </w:r>
          </w:p>
        </w:tc>
      </w:tr>
      <w:tr w:rsidR="000D50BF" w:rsidRPr="00DB3CB7" w14:paraId="69A2102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393BB9" w14:textId="77777777" w:rsidR="000D50BF" w:rsidRPr="00DB3CB7" w:rsidRDefault="000D50BF" w:rsidP="003D0077">
            <w:pPr>
              <w:autoSpaceDE w:val="0"/>
              <w:autoSpaceDN w:val="0"/>
              <w:rPr>
                <w:lang w:val="ru-RU" w:eastAsia="ru-RU"/>
              </w:rPr>
            </w:pPr>
            <w:r w:rsidRPr="00DB3CB7">
              <w:rPr>
                <w:lang w:val="ru-RU" w:eastAsia="ru-RU"/>
              </w:rPr>
              <w:t xml:space="preserve"> 108</w:t>
            </w:r>
          </w:p>
        </w:tc>
        <w:tc>
          <w:tcPr>
            <w:tcW w:w="1701" w:type="dxa"/>
            <w:tcBorders>
              <w:top w:val="single" w:sz="4" w:space="0" w:color="auto"/>
              <w:bottom w:val="single" w:sz="4" w:space="0" w:color="auto"/>
            </w:tcBorders>
            <w:vAlign w:val="center"/>
          </w:tcPr>
          <w:p w14:paraId="11B4FC6E" w14:textId="77777777" w:rsidR="000D50BF" w:rsidRPr="00DB3CB7" w:rsidRDefault="000D50BF" w:rsidP="003D0077">
            <w:pPr>
              <w:autoSpaceDE w:val="0"/>
              <w:autoSpaceDN w:val="0"/>
              <w:rPr>
                <w:lang w:val="en-US" w:eastAsia="ru-RU"/>
              </w:rPr>
            </w:pPr>
            <w:r w:rsidRPr="00DB3CB7">
              <w:rPr>
                <w:lang w:val="en-US" w:eastAsia="ru-RU"/>
              </w:rPr>
              <w:t>CE17A</w:t>
            </w:r>
          </w:p>
          <w:p w14:paraId="6744C1BB"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3C8FE7F" w14:textId="77777777" w:rsidR="000D50BF" w:rsidRPr="00DB3CB7" w:rsidRDefault="000D50BF" w:rsidP="003D0077">
            <w:pPr>
              <w:autoSpaceDE w:val="0"/>
              <w:autoSpaceDN w:val="0"/>
              <w:adjustRightInd w:val="0"/>
              <w:rPr>
                <w:lang w:val="en-US" w:eastAsia="ru-RU"/>
              </w:rPr>
            </w:pPr>
            <w:r w:rsidRPr="00DB3CB7">
              <w:rPr>
                <w:lang w:val="en-US" w:eastAsia="ru-RU"/>
              </w:rPr>
              <w:t>Strat suplimentar polimeric tip ondutiss montat sub stratul de invelitoare de tigla, placi ondulate sau amprentate</w:t>
            </w:r>
          </w:p>
        </w:tc>
        <w:tc>
          <w:tcPr>
            <w:tcW w:w="1560" w:type="dxa"/>
            <w:tcBorders>
              <w:top w:val="single" w:sz="4" w:space="0" w:color="auto"/>
              <w:bottom w:val="single" w:sz="4" w:space="0" w:color="auto"/>
            </w:tcBorders>
            <w:vAlign w:val="center"/>
          </w:tcPr>
          <w:p w14:paraId="60D826A0"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5F4EB5D2" w14:textId="77777777" w:rsidR="000D50BF" w:rsidRPr="00DB3CB7" w:rsidRDefault="000D50BF" w:rsidP="003D0077">
            <w:pPr>
              <w:autoSpaceDE w:val="0"/>
              <w:autoSpaceDN w:val="0"/>
              <w:jc w:val="center"/>
              <w:rPr>
                <w:lang w:val="ru-RU" w:eastAsia="ru-RU"/>
              </w:rPr>
            </w:pPr>
            <w:r w:rsidRPr="00DB3CB7">
              <w:rPr>
                <w:lang w:val="ru-RU" w:eastAsia="ru-RU"/>
              </w:rPr>
              <w:t>717,60</w:t>
            </w:r>
          </w:p>
        </w:tc>
      </w:tr>
      <w:tr w:rsidR="000D50BF" w:rsidRPr="00DB3CB7" w14:paraId="272FE93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51AFD6" w14:textId="77777777" w:rsidR="000D50BF" w:rsidRPr="00DB3CB7" w:rsidRDefault="000D50BF" w:rsidP="003D0077">
            <w:pPr>
              <w:autoSpaceDE w:val="0"/>
              <w:autoSpaceDN w:val="0"/>
              <w:rPr>
                <w:lang w:val="ru-RU" w:eastAsia="ru-RU"/>
              </w:rPr>
            </w:pPr>
            <w:r w:rsidRPr="00DB3CB7">
              <w:rPr>
                <w:lang w:val="ru-RU" w:eastAsia="ru-RU"/>
              </w:rPr>
              <w:t xml:space="preserve"> 109</w:t>
            </w:r>
          </w:p>
        </w:tc>
        <w:tc>
          <w:tcPr>
            <w:tcW w:w="1701" w:type="dxa"/>
            <w:tcBorders>
              <w:top w:val="single" w:sz="4" w:space="0" w:color="auto"/>
              <w:bottom w:val="single" w:sz="4" w:space="0" w:color="auto"/>
            </w:tcBorders>
            <w:vAlign w:val="center"/>
          </w:tcPr>
          <w:p w14:paraId="1DD36329" w14:textId="77777777" w:rsidR="000D50BF" w:rsidRPr="00DB3CB7" w:rsidRDefault="000D50BF" w:rsidP="003D0077">
            <w:pPr>
              <w:autoSpaceDE w:val="0"/>
              <w:autoSpaceDN w:val="0"/>
              <w:rPr>
                <w:lang w:val="en-US" w:eastAsia="ru-RU"/>
              </w:rPr>
            </w:pPr>
            <w:r w:rsidRPr="00DB3CB7">
              <w:rPr>
                <w:lang w:val="en-US" w:eastAsia="ru-RU"/>
              </w:rPr>
              <w:t>CE30C</w:t>
            </w:r>
          </w:p>
          <w:p w14:paraId="518FDB2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6D68CE2" w14:textId="77777777" w:rsidR="000D50BF" w:rsidRPr="00DB3CB7" w:rsidRDefault="000D50BF" w:rsidP="003D0077">
            <w:pPr>
              <w:autoSpaceDE w:val="0"/>
              <w:autoSpaceDN w:val="0"/>
              <w:adjustRightInd w:val="0"/>
              <w:rPr>
                <w:lang w:val="en-US" w:eastAsia="ru-RU"/>
              </w:rPr>
            </w:pPr>
            <w:r w:rsidRPr="00DB3CB7">
              <w:rPr>
                <w:lang w:val="en-US" w:eastAsia="ru-RU"/>
              </w:rPr>
              <w:t>Astereala le invelitori sau doliile invelitorilor din tigla, placi tip eternit etc., din placi OSB 12mm</w:t>
            </w:r>
          </w:p>
        </w:tc>
        <w:tc>
          <w:tcPr>
            <w:tcW w:w="1560" w:type="dxa"/>
            <w:tcBorders>
              <w:top w:val="single" w:sz="4" w:space="0" w:color="auto"/>
              <w:bottom w:val="single" w:sz="4" w:space="0" w:color="auto"/>
            </w:tcBorders>
            <w:vAlign w:val="center"/>
          </w:tcPr>
          <w:p w14:paraId="3FE7724C"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D18B04B" w14:textId="77777777" w:rsidR="000D50BF" w:rsidRPr="00DB3CB7" w:rsidRDefault="000D50BF" w:rsidP="003D0077">
            <w:pPr>
              <w:autoSpaceDE w:val="0"/>
              <w:autoSpaceDN w:val="0"/>
              <w:jc w:val="center"/>
              <w:rPr>
                <w:lang w:val="ru-RU" w:eastAsia="ru-RU"/>
              </w:rPr>
            </w:pPr>
            <w:r w:rsidRPr="00DB3CB7">
              <w:rPr>
                <w:lang w:val="ru-RU" w:eastAsia="ru-RU"/>
              </w:rPr>
              <w:t>717,60</w:t>
            </w:r>
          </w:p>
        </w:tc>
      </w:tr>
      <w:tr w:rsidR="000D50BF" w:rsidRPr="00DB3CB7" w14:paraId="03E3B6A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11BC43" w14:textId="77777777" w:rsidR="000D50BF" w:rsidRPr="00DB3CB7" w:rsidRDefault="000D50BF" w:rsidP="003D0077">
            <w:pPr>
              <w:autoSpaceDE w:val="0"/>
              <w:autoSpaceDN w:val="0"/>
              <w:rPr>
                <w:lang w:val="ru-RU" w:eastAsia="ru-RU"/>
              </w:rPr>
            </w:pPr>
            <w:r w:rsidRPr="00DB3CB7">
              <w:rPr>
                <w:lang w:val="ru-RU" w:eastAsia="ru-RU"/>
              </w:rPr>
              <w:t xml:space="preserve"> 110</w:t>
            </w:r>
          </w:p>
        </w:tc>
        <w:tc>
          <w:tcPr>
            <w:tcW w:w="1701" w:type="dxa"/>
            <w:tcBorders>
              <w:top w:val="single" w:sz="4" w:space="0" w:color="auto"/>
              <w:bottom w:val="single" w:sz="4" w:space="0" w:color="auto"/>
            </w:tcBorders>
            <w:vAlign w:val="center"/>
          </w:tcPr>
          <w:p w14:paraId="677050C5" w14:textId="77777777" w:rsidR="000D50BF" w:rsidRPr="00DB3CB7" w:rsidRDefault="000D50BF" w:rsidP="003D0077">
            <w:pPr>
              <w:autoSpaceDE w:val="0"/>
              <w:autoSpaceDN w:val="0"/>
              <w:rPr>
                <w:lang w:val="en-US" w:eastAsia="ru-RU"/>
              </w:rPr>
            </w:pPr>
            <w:r w:rsidRPr="00DB3CB7">
              <w:rPr>
                <w:lang w:val="en-US" w:eastAsia="ru-RU"/>
              </w:rPr>
              <w:t>CE03B</w:t>
            </w:r>
          </w:p>
          <w:p w14:paraId="5AD78E46"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A7A052C" w14:textId="77777777" w:rsidR="000D50BF" w:rsidRPr="00DB3CB7" w:rsidRDefault="000D50BF" w:rsidP="003D0077">
            <w:pPr>
              <w:autoSpaceDE w:val="0"/>
              <w:autoSpaceDN w:val="0"/>
              <w:adjustRightInd w:val="0"/>
              <w:rPr>
                <w:lang w:val="en-US" w:eastAsia="ru-RU"/>
              </w:rPr>
            </w:pPr>
            <w:r w:rsidRPr="00DB3CB7">
              <w:rPr>
                <w:lang w:val="en-US" w:eastAsia="ru-RU"/>
              </w:rPr>
              <w:t>Invelitoare din placi plane bituminoase inlocuitoare de tigla (sistem bardoline protejate la fata superioara cu ardezie sau folie de cupru) pentru acoperisuri cu pante cuprinse intre 30%-70% inclusiv (Invelitori cu sindrila bituminoasa gri)</w:t>
            </w:r>
          </w:p>
        </w:tc>
        <w:tc>
          <w:tcPr>
            <w:tcW w:w="1560" w:type="dxa"/>
            <w:tcBorders>
              <w:top w:val="single" w:sz="4" w:space="0" w:color="auto"/>
              <w:bottom w:val="single" w:sz="4" w:space="0" w:color="auto"/>
            </w:tcBorders>
            <w:vAlign w:val="center"/>
          </w:tcPr>
          <w:p w14:paraId="5625387B"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CF4BC2B" w14:textId="77777777" w:rsidR="000D50BF" w:rsidRPr="00DB3CB7" w:rsidRDefault="000D50BF" w:rsidP="003D0077">
            <w:pPr>
              <w:autoSpaceDE w:val="0"/>
              <w:autoSpaceDN w:val="0"/>
              <w:jc w:val="center"/>
              <w:rPr>
                <w:lang w:val="ru-RU" w:eastAsia="ru-RU"/>
              </w:rPr>
            </w:pPr>
            <w:r w:rsidRPr="00DB3CB7">
              <w:rPr>
                <w:lang w:val="ru-RU" w:eastAsia="ru-RU"/>
              </w:rPr>
              <w:t>589,50</w:t>
            </w:r>
          </w:p>
        </w:tc>
      </w:tr>
      <w:tr w:rsidR="000D50BF" w:rsidRPr="00DB3CB7" w14:paraId="0033147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E225D0" w14:textId="77777777" w:rsidR="000D50BF" w:rsidRPr="00DB3CB7" w:rsidRDefault="000D50BF" w:rsidP="003D0077">
            <w:pPr>
              <w:autoSpaceDE w:val="0"/>
              <w:autoSpaceDN w:val="0"/>
              <w:rPr>
                <w:lang w:val="ru-RU" w:eastAsia="ru-RU"/>
              </w:rPr>
            </w:pPr>
            <w:r w:rsidRPr="00DB3CB7">
              <w:rPr>
                <w:lang w:val="ru-RU" w:eastAsia="ru-RU"/>
              </w:rPr>
              <w:lastRenderedPageBreak/>
              <w:t xml:space="preserve"> 111</w:t>
            </w:r>
          </w:p>
        </w:tc>
        <w:tc>
          <w:tcPr>
            <w:tcW w:w="1701" w:type="dxa"/>
            <w:tcBorders>
              <w:top w:val="single" w:sz="4" w:space="0" w:color="auto"/>
              <w:bottom w:val="single" w:sz="4" w:space="0" w:color="auto"/>
            </w:tcBorders>
            <w:vAlign w:val="center"/>
          </w:tcPr>
          <w:p w14:paraId="6BD188E8" w14:textId="77777777" w:rsidR="000D50BF" w:rsidRPr="00DB3CB7" w:rsidRDefault="000D50BF" w:rsidP="003D0077">
            <w:pPr>
              <w:autoSpaceDE w:val="0"/>
              <w:autoSpaceDN w:val="0"/>
              <w:rPr>
                <w:lang w:val="en-US" w:eastAsia="ru-RU"/>
              </w:rPr>
            </w:pPr>
            <w:r w:rsidRPr="00DB3CB7">
              <w:rPr>
                <w:lang w:val="en-US" w:eastAsia="ru-RU"/>
              </w:rPr>
              <w:t>CE06A</w:t>
            </w:r>
          </w:p>
          <w:p w14:paraId="607E1F25"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17DB9D0" w14:textId="77777777" w:rsidR="000D50BF" w:rsidRPr="00DB3CB7" w:rsidRDefault="000D50BF" w:rsidP="003D0077">
            <w:pPr>
              <w:autoSpaceDE w:val="0"/>
              <w:autoSpaceDN w:val="0"/>
              <w:adjustRightInd w:val="0"/>
              <w:rPr>
                <w:lang w:val="en-US" w:eastAsia="ru-RU"/>
              </w:rPr>
            </w:pPr>
            <w:r w:rsidRPr="00DB3CB7">
              <w:rPr>
                <w:lang w:val="en-US" w:eastAsia="ru-RU"/>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(Invelitori din tabla fatuita gri - copertine in axa A si axa C)</w:t>
            </w:r>
          </w:p>
        </w:tc>
        <w:tc>
          <w:tcPr>
            <w:tcW w:w="1560" w:type="dxa"/>
            <w:tcBorders>
              <w:top w:val="single" w:sz="4" w:space="0" w:color="auto"/>
              <w:bottom w:val="single" w:sz="4" w:space="0" w:color="auto"/>
            </w:tcBorders>
            <w:vAlign w:val="center"/>
          </w:tcPr>
          <w:p w14:paraId="2F4E4591"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8CF9FD1" w14:textId="77777777" w:rsidR="000D50BF" w:rsidRPr="00DB3CB7" w:rsidRDefault="000D50BF" w:rsidP="003D0077">
            <w:pPr>
              <w:autoSpaceDE w:val="0"/>
              <w:autoSpaceDN w:val="0"/>
              <w:jc w:val="center"/>
              <w:rPr>
                <w:lang w:val="ru-RU" w:eastAsia="ru-RU"/>
              </w:rPr>
            </w:pPr>
            <w:r w:rsidRPr="00DB3CB7">
              <w:rPr>
                <w:lang w:val="ru-RU" w:eastAsia="ru-RU"/>
              </w:rPr>
              <w:t>128,10</w:t>
            </w:r>
          </w:p>
        </w:tc>
      </w:tr>
      <w:tr w:rsidR="000D50BF" w:rsidRPr="00DB3CB7" w14:paraId="503A8AA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A485D3" w14:textId="77777777" w:rsidR="000D50BF" w:rsidRPr="00DB3CB7" w:rsidRDefault="000D50BF" w:rsidP="003D0077">
            <w:pPr>
              <w:autoSpaceDE w:val="0"/>
              <w:autoSpaceDN w:val="0"/>
              <w:rPr>
                <w:lang w:val="ru-RU" w:eastAsia="ru-RU"/>
              </w:rPr>
            </w:pPr>
            <w:r w:rsidRPr="00DB3CB7">
              <w:rPr>
                <w:lang w:val="ru-RU" w:eastAsia="ru-RU"/>
              </w:rPr>
              <w:t xml:space="preserve"> 112</w:t>
            </w:r>
          </w:p>
        </w:tc>
        <w:tc>
          <w:tcPr>
            <w:tcW w:w="1701" w:type="dxa"/>
            <w:tcBorders>
              <w:top w:val="single" w:sz="4" w:space="0" w:color="auto"/>
              <w:bottom w:val="single" w:sz="4" w:space="0" w:color="auto"/>
            </w:tcBorders>
            <w:vAlign w:val="center"/>
          </w:tcPr>
          <w:p w14:paraId="3CAEC7C5" w14:textId="77777777" w:rsidR="000D50BF" w:rsidRPr="00DB3CB7" w:rsidRDefault="000D50BF" w:rsidP="003D0077">
            <w:pPr>
              <w:autoSpaceDE w:val="0"/>
              <w:autoSpaceDN w:val="0"/>
              <w:rPr>
                <w:lang w:val="en-US" w:eastAsia="ru-RU"/>
              </w:rPr>
            </w:pPr>
            <w:r w:rsidRPr="00DB3CB7">
              <w:rPr>
                <w:lang w:val="en-US" w:eastAsia="ru-RU"/>
              </w:rPr>
              <w:t>CE20A</w:t>
            </w:r>
          </w:p>
          <w:p w14:paraId="1832A9CF"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AA92A7C" w14:textId="77777777" w:rsidR="000D50BF" w:rsidRPr="00DB3CB7" w:rsidRDefault="000D50BF" w:rsidP="003D0077">
            <w:pPr>
              <w:autoSpaceDE w:val="0"/>
              <w:autoSpaceDN w:val="0"/>
              <w:adjustRightInd w:val="0"/>
              <w:rPr>
                <w:lang w:val="en-US" w:eastAsia="ru-RU"/>
              </w:rPr>
            </w:pPr>
            <w:r w:rsidRPr="00DB3CB7">
              <w:rPr>
                <w:lang w:val="en-US" w:eastAsia="ru-RU"/>
              </w:rPr>
              <w:t>Sisteme de jgheaburi tip brass din tabla protejata anticoroziv (jgheab d 100mm)</w:t>
            </w:r>
          </w:p>
        </w:tc>
        <w:tc>
          <w:tcPr>
            <w:tcW w:w="1560" w:type="dxa"/>
            <w:tcBorders>
              <w:top w:val="single" w:sz="4" w:space="0" w:color="auto"/>
              <w:bottom w:val="single" w:sz="4" w:space="0" w:color="auto"/>
            </w:tcBorders>
            <w:vAlign w:val="center"/>
          </w:tcPr>
          <w:p w14:paraId="76CFD167" w14:textId="77777777" w:rsidR="000D50BF" w:rsidRPr="00DB3CB7" w:rsidRDefault="000D50BF" w:rsidP="003D0077">
            <w:pPr>
              <w:autoSpaceDE w:val="0"/>
              <w:autoSpaceDN w:val="0"/>
              <w:jc w:val="center"/>
              <w:rPr>
                <w:lang w:val="ru-RU" w:eastAsia="ru-RU"/>
              </w:rPr>
            </w:pPr>
            <w:r w:rsidRPr="00DB3CB7">
              <w:rPr>
                <w:lang w:val="ru-RU" w:eastAsia="ru-RU"/>
              </w:rPr>
              <w:t>m</w:t>
            </w:r>
          </w:p>
        </w:tc>
        <w:tc>
          <w:tcPr>
            <w:tcW w:w="1559" w:type="dxa"/>
            <w:tcBorders>
              <w:top w:val="single" w:sz="4" w:space="0" w:color="auto"/>
              <w:bottom w:val="single" w:sz="4" w:space="0" w:color="auto"/>
            </w:tcBorders>
            <w:vAlign w:val="center"/>
          </w:tcPr>
          <w:p w14:paraId="1DA14E03" w14:textId="77777777" w:rsidR="000D50BF" w:rsidRPr="00DB3CB7" w:rsidRDefault="000D50BF" w:rsidP="003D0077">
            <w:pPr>
              <w:autoSpaceDE w:val="0"/>
              <w:autoSpaceDN w:val="0"/>
              <w:jc w:val="center"/>
              <w:rPr>
                <w:lang w:val="ru-RU" w:eastAsia="ru-RU"/>
              </w:rPr>
            </w:pPr>
            <w:r w:rsidRPr="00DB3CB7">
              <w:rPr>
                <w:lang w:val="ru-RU" w:eastAsia="ru-RU"/>
              </w:rPr>
              <w:t>93,00</w:t>
            </w:r>
          </w:p>
        </w:tc>
      </w:tr>
      <w:tr w:rsidR="000D50BF" w:rsidRPr="00DB3CB7" w14:paraId="22D3D91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E60008" w14:textId="77777777" w:rsidR="000D50BF" w:rsidRPr="00DB3CB7" w:rsidRDefault="000D50BF" w:rsidP="003D0077">
            <w:pPr>
              <w:autoSpaceDE w:val="0"/>
              <w:autoSpaceDN w:val="0"/>
              <w:rPr>
                <w:lang w:val="ru-RU" w:eastAsia="ru-RU"/>
              </w:rPr>
            </w:pPr>
            <w:r w:rsidRPr="00DB3CB7">
              <w:rPr>
                <w:lang w:val="ru-RU" w:eastAsia="ru-RU"/>
              </w:rPr>
              <w:t xml:space="preserve"> 113</w:t>
            </w:r>
          </w:p>
        </w:tc>
        <w:tc>
          <w:tcPr>
            <w:tcW w:w="1701" w:type="dxa"/>
            <w:tcBorders>
              <w:top w:val="single" w:sz="4" w:space="0" w:color="auto"/>
              <w:bottom w:val="single" w:sz="4" w:space="0" w:color="auto"/>
            </w:tcBorders>
            <w:vAlign w:val="center"/>
          </w:tcPr>
          <w:p w14:paraId="429C2B2B" w14:textId="77777777" w:rsidR="000D50BF" w:rsidRPr="00DB3CB7" w:rsidRDefault="000D50BF" w:rsidP="003D0077">
            <w:pPr>
              <w:autoSpaceDE w:val="0"/>
              <w:autoSpaceDN w:val="0"/>
              <w:rPr>
                <w:lang w:val="en-US" w:eastAsia="ru-RU"/>
              </w:rPr>
            </w:pPr>
            <w:r w:rsidRPr="00DB3CB7">
              <w:rPr>
                <w:lang w:val="en-US" w:eastAsia="ru-RU"/>
              </w:rPr>
              <w:t>CE20A</w:t>
            </w:r>
          </w:p>
          <w:p w14:paraId="7C30D8A0"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8F36151" w14:textId="77777777" w:rsidR="000D50BF" w:rsidRPr="00DB3CB7" w:rsidRDefault="000D50BF" w:rsidP="003D0077">
            <w:pPr>
              <w:autoSpaceDE w:val="0"/>
              <w:autoSpaceDN w:val="0"/>
              <w:adjustRightInd w:val="0"/>
              <w:rPr>
                <w:lang w:val="en-US" w:eastAsia="ru-RU"/>
              </w:rPr>
            </w:pPr>
            <w:r w:rsidRPr="00DB3CB7">
              <w:rPr>
                <w:lang w:val="en-US" w:eastAsia="ru-RU"/>
              </w:rPr>
              <w:t>Sisteme de jgheaburi tip brass din tabla protejata anticoroziv (jgheab d 100mm)</w:t>
            </w:r>
          </w:p>
        </w:tc>
        <w:tc>
          <w:tcPr>
            <w:tcW w:w="1560" w:type="dxa"/>
            <w:tcBorders>
              <w:top w:val="single" w:sz="4" w:space="0" w:color="auto"/>
              <w:bottom w:val="single" w:sz="4" w:space="0" w:color="auto"/>
            </w:tcBorders>
            <w:vAlign w:val="center"/>
          </w:tcPr>
          <w:p w14:paraId="2BE94F8C" w14:textId="77777777" w:rsidR="000D50BF" w:rsidRPr="00DB3CB7" w:rsidRDefault="000D50BF" w:rsidP="003D0077">
            <w:pPr>
              <w:autoSpaceDE w:val="0"/>
              <w:autoSpaceDN w:val="0"/>
              <w:jc w:val="center"/>
              <w:rPr>
                <w:lang w:val="ru-RU" w:eastAsia="ru-RU"/>
              </w:rPr>
            </w:pPr>
            <w:r w:rsidRPr="00DB3CB7">
              <w:rPr>
                <w:lang w:val="ru-RU" w:eastAsia="ru-RU"/>
              </w:rPr>
              <w:t>m</w:t>
            </w:r>
          </w:p>
        </w:tc>
        <w:tc>
          <w:tcPr>
            <w:tcW w:w="1559" w:type="dxa"/>
            <w:tcBorders>
              <w:top w:val="single" w:sz="4" w:space="0" w:color="auto"/>
              <w:bottom w:val="single" w:sz="4" w:space="0" w:color="auto"/>
            </w:tcBorders>
            <w:vAlign w:val="center"/>
          </w:tcPr>
          <w:p w14:paraId="309D6FB9" w14:textId="77777777" w:rsidR="000D50BF" w:rsidRPr="00DB3CB7" w:rsidRDefault="000D50BF" w:rsidP="003D0077">
            <w:pPr>
              <w:autoSpaceDE w:val="0"/>
              <w:autoSpaceDN w:val="0"/>
              <w:jc w:val="center"/>
              <w:rPr>
                <w:lang w:val="ru-RU" w:eastAsia="ru-RU"/>
              </w:rPr>
            </w:pPr>
            <w:r w:rsidRPr="00DB3CB7">
              <w:rPr>
                <w:lang w:val="ru-RU" w:eastAsia="ru-RU"/>
              </w:rPr>
              <w:t>184,00</w:t>
            </w:r>
          </w:p>
        </w:tc>
      </w:tr>
      <w:tr w:rsidR="000D50BF" w:rsidRPr="00DB3CB7" w14:paraId="56BC011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3BE268" w14:textId="77777777" w:rsidR="000D50BF" w:rsidRPr="00DB3CB7" w:rsidRDefault="000D50BF" w:rsidP="003D0077">
            <w:pPr>
              <w:autoSpaceDE w:val="0"/>
              <w:autoSpaceDN w:val="0"/>
              <w:rPr>
                <w:lang w:val="ru-RU" w:eastAsia="ru-RU"/>
              </w:rPr>
            </w:pPr>
            <w:r w:rsidRPr="00DB3CB7">
              <w:rPr>
                <w:lang w:val="ru-RU" w:eastAsia="ru-RU"/>
              </w:rPr>
              <w:t xml:space="preserve"> 114</w:t>
            </w:r>
          </w:p>
        </w:tc>
        <w:tc>
          <w:tcPr>
            <w:tcW w:w="1701" w:type="dxa"/>
            <w:tcBorders>
              <w:top w:val="single" w:sz="4" w:space="0" w:color="auto"/>
              <w:bottom w:val="single" w:sz="4" w:space="0" w:color="auto"/>
            </w:tcBorders>
            <w:vAlign w:val="center"/>
          </w:tcPr>
          <w:p w14:paraId="78697935" w14:textId="77777777" w:rsidR="000D50BF" w:rsidRPr="00DB3CB7" w:rsidRDefault="000D50BF" w:rsidP="003D0077">
            <w:pPr>
              <w:autoSpaceDE w:val="0"/>
              <w:autoSpaceDN w:val="0"/>
              <w:rPr>
                <w:lang w:val="en-US" w:eastAsia="ru-RU"/>
              </w:rPr>
            </w:pPr>
            <w:r w:rsidRPr="00DB3CB7">
              <w:rPr>
                <w:lang w:val="en-US" w:eastAsia="ru-RU"/>
              </w:rPr>
              <w:t>CE22A</w:t>
            </w:r>
          </w:p>
          <w:p w14:paraId="015BE6C3"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DB067BC" w14:textId="77777777" w:rsidR="000D50BF" w:rsidRPr="00DB3CB7" w:rsidRDefault="000D50BF" w:rsidP="003D0077">
            <w:pPr>
              <w:autoSpaceDE w:val="0"/>
              <w:autoSpaceDN w:val="0"/>
              <w:adjustRightInd w:val="0"/>
              <w:rPr>
                <w:lang w:val="en-US" w:eastAsia="ru-RU"/>
              </w:rPr>
            </w:pPr>
            <w:r w:rsidRPr="00DB3CB7">
              <w:rPr>
                <w:lang w:val="en-US" w:eastAsia="ru-RU"/>
              </w:rPr>
              <w:t>Sisteme de burlane tip brass din tabla protejata anticoroziv (D80mm)</w:t>
            </w:r>
          </w:p>
        </w:tc>
        <w:tc>
          <w:tcPr>
            <w:tcW w:w="1560" w:type="dxa"/>
            <w:tcBorders>
              <w:top w:val="single" w:sz="4" w:space="0" w:color="auto"/>
              <w:bottom w:val="single" w:sz="4" w:space="0" w:color="auto"/>
            </w:tcBorders>
            <w:vAlign w:val="center"/>
          </w:tcPr>
          <w:p w14:paraId="3388672C" w14:textId="77777777" w:rsidR="000D50BF" w:rsidRPr="00DB3CB7" w:rsidRDefault="000D50BF" w:rsidP="003D0077">
            <w:pPr>
              <w:autoSpaceDE w:val="0"/>
              <w:autoSpaceDN w:val="0"/>
              <w:jc w:val="center"/>
              <w:rPr>
                <w:lang w:val="ru-RU" w:eastAsia="ru-RU"/>
              </w:rPr>
            </w:pPr>
            <w:r w:rsidRPr="00DB3CB7">
              <w:rPr>
                <w:lang w:val="ru-RU" w:eastAsia="ru-RU"/>
              </w:rPr>
              <w:t>m</w:t>
            </w:r>
          </w:p>
        </w:tc>
        <w:tc>
          <w:tcPr>
            <w:tcW w:w="1559" w:type="dxa"/>
            <w:tcBorders>
              <w:top w:val="single" w:sz="4" w:space="0" w:color="auto"/>
              <w:bottom w:val="single" w:sz="4" w:space="0" w:color="auto"/>
            </w:tcBorders>
            <w:vAlign w:val="center"/>
          </w:tcPr>
          <w:p w14:paraId="12EADA0E" w14:textId="77777777" w:rsidR="000D50BF" w:rsidRPr="00DB3CB7" w:rsidRDefault="000D50BF" w:rsidP="003D0077">
            <w:pPr>
              <w:autoSpaceDE w:val="0"/>
              <w:autoSpaceDN w:val="0"/>
              <w:jc w:val="center"/>
              <w:rPr>
                <w:lang w:val="ru-RU" w:eastAsia="ru-RU"/>
              </w:rPr>
            </w:pPr>
            <w:r w:rsidRPr="00DB3CB7">
              <w:rPr>
                <w:lang w:val="ru-RU" w:eastAsia="ru-RU"/>
              </w:rPr>
              <w:t>113,00</w:t>
            </w:r>
          </w:p>
        </w:tc>
      </w:tr>
      <w:tr w:rsidR="000D50BF" w:rsidRPr="00DB3CB7" w14:paraId="3C95698F" w14:textId="77777777" w:rsidTr="003D0077">
        <w:tc>
          <w:tcPr>
            <w:tcW w:w="709" w:type="dxa"/>
            <w:tcBorders>
              <w:top w:val="nil"/>
              <w:left w:val="single" w:sz="6" w:space="0" w:color="auto"/>
              <w:bottom w:val="nil"/>
              <w:right w:val="nil"/>
            </w:tcBorders>
          </w:tcPr>
          <w:p w14:paraId="05836797" w14:textId="77777777" w:rsidR="000D50BF" w:rsidRPr="00DB3CB7" w:rsidRDefault="000D50BF" w:rsidP="003D0077">
            <w:pPr>
              <w:autoSpaceDE w:val="0"/>
              <w:autoSpaceDN w:val="0"/>
              <w:jc w:val="center"/>
              <w:rPr>
                <w:lang w:val="ru-RU" w:eastAsia="ru-RU"/>
              </w:rPr>
            </w:pPr>
            <w:r w:rsidRPr="00DB3CB7">
              <w:rPr>
                <w:lang w:val="ru-RU" w:eastAsia="ru-RU"/>
              </w:rPr>
              <w:t xml:space="preserve"> </w:t>
            </w:r>
          </w:p>
        </w:tc>
        <w:tc>
          <w:tcPr>
            <w:tcW w:w="1701" w:type="dxa"/>
            <w:tcBorders>
              <w:top w:val="nil"/>
              <w:left w:val="single" w:sz="6" w:space="0" w:color="auto"/>
              <w:bottom w:val="nil"/>
              <w:right w:val="nil"/>
            </w:tcBorders>
          </w:tcPr>
          <w:p w14:paraId="1D29CC39" w14:textId="77777777" w:rsidR="000D50BF" w:rsidRPr="00DB3CB7"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78C5B4E" w14:textId="77777777" w:rsidR="000D50BF" w:rsidRPr="00DB3CB7" w:rsidRDefault="000D50BF" w:rsidP="003D0077">
            <w:pPr>
              <w:autoSpaceDE w:val="0"/>
              <w:autoSpaceDN w:val="0"/>
              <w:rPr>
                <w:b/>
                <w:bCs/>
                <w:lang w:val="en-US" w:eastAsia="ru-RU"/>
              </w:rPr>
            </w:pPr>
            <w:r w:rsidRPr="00DB3CB7">
              <w:rPr>
                <w:b/>
                <w:bCs/>
                <w:lang w:val="en-US" w:eastAsia="ru-RU"/>
              </w:rPr>
              <w:t xml:space="preserve">Capitolul </w:t>
            </w:r>
            <w:r w:rsidRPr="00DB3CB7">
              <w:rPr>
                <w:b/>
                <w:bCs/>
                <w:lang w:val="ru-RU" w:eastAsia="ru-RU"/>
              </w:rPr>
              <w:t>4.2. Fatada</w:t>
            </w:r>
          </w:p>
        </w:tc>
        <w:tc>
          <w:tcPr>
            <w:tcW w:w="1560" w:type="dxa"/>
            <w:tcBorders>
              <w:top w:val="nil"/>
              <w:left w:val="single" w:sz="6" w:space="0" w:color="auto"/>
              <w:bottom w:val="nil"/>
              <w:right w:val="nil"/>
            </w:tcBorders>
          </w:tcPr>
          <w:p w14:paraId="0E97ACCF" w14:textId="77777777" w:rsidR="000D50BF" w:rsidRPr="00DB3CB7"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BCD4322" w14:textId="77777777" w:rsidR="000D50BF" w:rsidRPr="00DB3CB7" w:rsidRDefault="000D50BF" w:rsidP="003D0077">
            <w:pPr>
              <w:autoSpaceDE w:val="0"/>
              <w:autoSpaceDN w:val="0"/>
              <w:rPr>
                <w:lang w:val="ru-RU" w:eastAsia="ru-RU"/>
              </w:rPr>
            </w:pPr>
          </w:p>
        </w:tc>
      </w:tr>
      <w:tr w:rsidR="000D50BF" w:rsidRPr="00DB3CB7" w14:paraId="7ACDDC8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FF76AE" w14:textId="77777777" w:rsidR="000D50BF" w:rsidRPr="00DB3CB7" w:rsidRDefault="000D50BF" w:rsidP="003D0077">
            <w:pPr>
              <w:autoSpaceDE w:val="0"/>
              <w:autoSpaceDN w:val="0"/>
              <w:rPr>
                <w:lang w:val="ru-RU" w:eastAsia="ru-RU"/>
              </w:rPr>
            </w:pPr>
            <w:r w:rsidRPr="00DB3CB7">
              <w:rPr>
                <w:lang w:val="ru-RU" w:eastAsia="ru-RU"/>
              </w:rPr>
              <w:t>115</w:t>
            </w:r>
          </w:p>
        </w:tc>
        <w:tc>
          <w:tcPr>
            <w:tcW w:w="1701" w:type="dxa"/>
            <w:tcBorders>
              <w:top w:val="single" w:sz="4" w:space="0" w:color="auto"/>
              <w:bottom w:val="single" w:sz="4" w:space="0" w:color="auto"/>
            </w:tcBorders>
            <w:vAlign w:val="center"/>
          </w:tcPr>
          <w:p w14:paraId="4578C1FC" w14:textId="77777777" w:rsidR="000D50BF" w:rsidRPr="00DB3CB7" w:rsidRDefault="000D50BF" w:rsidP="003D0077">
            <w:pPr>
              <w:autoSpaceDE w:val="0"/>
              <w:autoSpaceDN w:val="0"/>
              <w:rPr>
                <w:lang w:val="en-US" w:eastAsia="ru-RU"/>
              </w:rPr>
            </w:pPr>
            <w:r w:rsidRPr="00DB3CB7">
              <w:rPr>
                <w:lang w:val="en-US" w:eastAsia="ru-RU"/>
              </w:rPr>
              <w:t>IzF55C</w:t>
            </w:r>
          </w:p>
          <w:p w14:paraId="44B6B30B"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FFF8650" w14:textId="77777777" w:rsidR="000D50BF" w:rsidRPr="00DB3CB7" w:rsidRDefault="000D50BF" w:rsidP="003D0077">
            <w:pPr>
              <w:autoSpaceDE w:val="0"/>
              <w:autoSpaceDN w:val="0"/>
              <w:adjustRightInd w:val="0"/>
              <w:rPr>
                <w:lang w:val="en-US" w:eastAsia="ru-RU"/>
              </w:rPr>
            </w:pPr>
            <w:r w:rsidRPr="00DB3CB7">
              <w:rPr>
                <w:lang w:val="en-US" w:eastAsia="ru-RU"/>
              </w:rPr>
              <w:t>Termoizolarea exterioara a cladirilor cu tencuieli fine pe termoizolant (sisteme cu fixare rigida a termoizolantului), suprafata peretilor neteda: cu placi din vata minerala (Placi din vata minerala 135kg\m3, 50mm; Cornier din aluminiu 690 m.l)</w:t>
            </w:r>
          </w:p>
        </w:tc>
        <w:tc>
          <w:tcPr>
            <w:tcW w:w="1560" w:type="dxa"/>
            <w:tcBorders>
              <w:top w:val="single" w:sz="4" w:space="0" w:color="auto"/>
              <w:bottom w:val="single" w:sz="4" w:space="0" w:color="auto"/>
            </w:tcBorders>
            <w:vAlign w:val="center"/>
          </w:tcPr>
          <w:p w14:paraId="78D07251"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6FBE83A9" w14:textId="77777777" w:rsidR="000D50BF" w:rsidRPr="00DB3CB7" w:rsidRDefault="000D50BF" w:rsidP="003D0077">
            <w:pPr>
              <w:autoSpaceDE w:val="0"/>
              <w:autoSpaceDN w:val="0"/>
              <w:jc w:val="center"/>
              <w:rPr>
                <w:lang w:val="ru-RU" w:eastAsia="ru-RU"/>
              </w:rPr>
            </w:pPr>
            <w:r w:rsidRPr="00DB3CB7">
              <w:rPr>
                <w:lang w:val="ru-RU" w:eastAsia="ru-RU"/>
              </w:rPr>
              <w:t>369,40</w:t>
            </w:r>
          </w:p>
        </w:tc>
      </w:tr>
      <w:tr w:rsidR="000D50BF" w:rsidRPr="00DB3CB7" w14:paraId="69B1A88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9159A4" w14:textId="77777777" w:rsidR="000D50BF" w:rsidRPr="00DB3CB7" w:rsidRDefault="000D50BF" w:rsidP="003D0077">
            <w:pPr>
              <w:autoSpaceDE w:val="0"/>
              <w:autoSpaceDN w:val="0"/>
              <w:rPr>
                <w:lang w:val="ru-RU" w:eastAsia="ru-RU"/>
              </w:rPr>
            </w:pPr>
            <w:r w:rsidRPr="00DB3CB7">
              <w:rPr>
                <w:lang w:val="ru-RU" w:eastAsia="ru-RU"/>
              </w:rPr>
              <w:t xml:space="preserve"> 116</w:t>
            </w:r>
          </w:p>
        </w:tc>
        <w:tc>
          <w:tcPr>
            <w:tcW w:w="1701" w:type="dxa"/>
            <w:tcBorders>
              <w:top w:val="single" w:sz="4" w:space="0" w:color="auto"/>
              <w:bottom w:val="single" w:sz="4" w:space="0" w:color="auto"/>
            </w:tcBorders>
            <w:vAlign w:val="center"/>
          </w:tcPr>
          <w:p w14:paraId="5128D081" w14:textId="77777777" w:rsidR="000D50BF" w:rsidRPr="00DB3CB7" w:rsidRDefault="000D50BF" w:rsidP="003D0077">
            <w:pPr>
              <w:autoSpaceDE w:val="0"/>
              <w:autoSpaceDN w:val="0"/>
              <w:rPr>
                <w:lang w:val="en-US" w:eastAsia="ru-RU"/>
              </w:rPr>
            </w:pPr>
            <w:r w:rsidRPr="00DB3CB7">
              <w:rPr>
                <w:lang w:val="en-US" w:eastAsia="ru-RU"/>
              </w:rPr>
              <w:t>CN54B</w:t>
            </w:r>
          </w:p>
          <w:p w14:paraId="25D3BC3B"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6E8F555" w14:textId="77777777" w:rsidR="000D50BF" w:rsidRPr="00DB3CB7" w:rsidRDefault="000D50BF" w:rsidP="003D0077">
            <w:pPr>
              <w:autoSpaceDE w:val="0"/>
              <w:autoSpaceDN w:val="0"/>
              <w:adjustRightInd w:val="0"/>
              <w:rPr>
                <w:lang w:val="en-US" w:eastAsia="ru-RU"/>
              </w:rPr>
            </w:pPr>
            <w:r w:rsidRPr="00DB3CB7">
              <w:rPr>
                <w:lang w:val="en-US" w:eastAsia="ru-RU"/>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721885CF"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1D23E6D" w14:textId="77777777" w:rsidR="000D50BF" w:rsidRPr="00DB3CB7" w:rsidRDefault="000D50BF" w:rsidP="003D0077">
            <w:pPr>
              <w:autoSpaceDE w:val="0"/>
              <w:autoSpaceDN w:val="0"/>
              <w:jc w:val="center"/>
              <w:rPr>
                <w:lang w:val="ru-RU" w:eastAsia="ru-RU"/>
              </w:rPr>
            </w:pPr>
            <w:r w:rsidRPr="00DB3CB7">
              <w:rPr>
                <w:lang w:val="ru-RU" w:eastAsia="ru-RU"/>
              </w:rPr>
              <w:t>369,40</w:t>
            </w:r>
          </w:p>
        </w:tc>
      </w:tr>
      <w:tr w:rsidR="000D50BF" w:rsidRPr="00DB3CB7" w14:paraId="15F970D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9BF19A" w14:textId="77777777" w:rsidR="000D50BF" w:rsidRPr="00DB3CB7" w:rsidRDefault="000D50BF" w:rsidP="003D0077">
            <w:pPr>
              <w:autoSpaceDE w:val="0"/>
              <w:autoSpaceDN w:val="0"/>
              <w:rPr>
                <w:lang w:val="ru-RU" w:eastAsia="ru-RU"/>
              </w:rPr>
            </w:pPr>
            <w:r w:rsidRPr="00DB3CB7">
              <w:rPr>
                <w:lang w:val="ru-RU" w:eastAsia="ru-RU"/>
              </w:rPr>
              <w:t xml:space="preserve"> 117</w:t>
            </w:r>
          </w:p>
        </w:tc>
        <w:tc>
          <w:tcPr>
            <w:tcW w:w="1701" w:type="dxa"/>
            <w:tcBorders>
              <w:top w:val="single" w:sz="4" w:space="0" w:color="auto"/>
              <w:bottom w:val="single" w:sz="4" w:space="0" w:color="auto"/>
            </w:tcBorders>
            <w:vAlign w:val="center"/>
          </w:tcPr>
          <w:p w14:paraId="7C908C9D" w14:textId="77777777" w:rsidR="000D50BF" w:rsidRPr="00DB3CB7" w:rsidRDefault="000D50BF" w:rsidP="003D0077">
            <w:pPr>
              <w:autoSpaceDE w:val="0"/>
              <w:autoSpaceDN w:val="0"/>
              <w:rPr>
                <w:lang w:val="en-US" w:eastAsia="ru-RU"/>
              </w:rPr>
            </w:pPr>
            <w:r w:rsidRPr="00DB3CB7">
              <w:rPr>
                <w:lang w:val="en-US" w:eastAsia="ru-RU"/>
              </w:rPr>
              <w:t>CF30A</w:t>
            </w:r>
          </w:p>
          <w:p w14:paraId="506F63E9"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C58CBAB" w14:textId="77777777" w:rsidR="000D50BF" w:rsidRPr="00DB3CB7" w:rsidRDefault="000D50BF" w:rsidP="003D0077">
            <w:pPr>
              <w:autoSpaceDE w:val="0"/>
              <w:autoSpaceDN w:val="0"/>
              <w:adjustRightInd w:val="0"/>
              <w:rPr>
                <w:lang w:val="en-US" w:eastAsia="ru-RU"/>
              </w:rPr>
            </w:pPr>
            <w:r w:rsidRPr="00DB3CB7">
              <w:rPr>
                <w:lang w:val="en-US" w:eastAsia="ru-RU"/>
              </w:rPr>
              <w:t>Tencuieli exterioare de 2-3 mm. grosime, executate manual. cu amestec "TINC" la pereti</w:t>
            </w:r>
          </w:p>
        </w:tc>
        <w:tc>
          <w:tcPr>
            <w:tcW w:w="1560" w:type="dxa"/>
            <w:tcBorders>
              <w:top w:val="single" w:sz="4" w:space="0" w:color="auto"/>
              <w:bottom w:val="single" w:sz="4" w:space="0" w:color="auto"/>
            </w:tcBorders>
            <w:vAlign w:val="center"/>
          </w:tcPr>
          <w:p w14:paraId="558A39C9"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32D7A59E" w14:textId="77777777" w:rsidR="000D50BF" w:rsidRPr="00DB3CB7" w:rsidRDefault="000D50BF" w:rsidP="003D0077">
            <w:pPr>
              <w:autoSpaceDE w:val="0"/>
              <w:autoSpaceDN w:val="0"/>
              <w:jc w:val="center"/>
              <w:rPr>
                <w:lang w:val="ru-RU" w:eastAsia="ru-RU"/>
              </w:rPr>
            </w:pPr>
            <w:r w:rsidRPr="00DB3CB7">
              <w:rPr>
                <w:lang w:val="ru-RU" w:eastAsia="ru-RU"/>
              </w:rPr>
              <w:t>369,40</w:t>
            </w:r>
          </w:p>
        </w:tc>
      </w:tr>
      <w:tr w:rsidR="000D50BF" w:rsidRPr="00DB3CB7" w14:paraId="7FF1FE0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69FAA3" w14:textId="77777777" w:rsidR="000D50BF" w:rsidRPr="00DB3CB7" w:rsidRDefault="000D50BF" w:rsidP="003D0077">
            <w:pPr>
              <w:autoSpaceDE w:val="0"/>
              <w:autoSpaceDN w:val="0"/>
              <w:rPr>
                <w:lang w:val="ru-RU" w:eastAsia="ru-RU"/>
              </w:rPr>
            </w:pPr>
            <w:r w:rsidRPr="00DB3CB7">
              <w:rPr>
                <w:lang w:val="ru-RU" w:eastAsia="ru-RU"/>
              </w:rPr>
              <w:t xml:space="preserve"> 118</w:t>
            </w:r>
          </w:p>
        </w:tc>
        <w:tc>
          <w:tcPr>
            <w:tcW w:w="1701" w:type="dxa"/>
            <w:tcBorders>
              <w:top w:val="single" w:sz="4" w:space="0" w:color="auto"/>
              <w:bottom w:val="single" w:sz="4" w:space="0" w:color="auto"/>
            </w:tcBorders>
            <w:vAlign w:val="center"/>
          </w:tcPr>
          <w:p w14:paraId="05C10A99" w14:textId="77777777" w:rsidR="000D50BF" w:rsidRPr="00DB3CB7" w:rsidRDefault="000D50BF" w:rsidP="003D0077">
            <w:pPr>
              <w:autoSpaceDE w:val="0"/>
              <w:autoSpaceDN w:val="0"/>
              <w:rPr>
                <w:lang w:val="en-US" w:eastAsia="ru-RU"/>
              </w:rPr>
            </w:pPr>
            <w:r w:rsidRPr="00DB3CB7">
              <w:rPr>
                <w:lang w:val="en-US" w:eastAsia="ru-RU"/>
              </w:rPr>
              <w:t>CL53A</w:t>
            </w:r>
          </w:p>
          <w:p w14:paraId="59C038B7"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E4CB9F8" w14:textId="77777777" w:rsidR="000D50BF" w:rsidRPr="00DB3CB7" w:rsidRDefault="000D50BF" w:rsidP="003D0077">
            <w:pPr>
              <w:autoSpaceDE w:val="0"/>
              <w:autoSpaceDN w:val="0"/>
              <w:adjustRightInd w:val="0"/>
              <w:rPr>
                <w:lang w:val="en-US" w:eastAsia="ru-RU"/>
              </w:rPr>
            </w:pPr>
            <w:r w:rsidRPr="00DB3CB7">
              <w:rPr>
                <w:lang w:val="en-US" w:eastAsia="ru-RU"/>
              </w:rPr>
              <w:t>Montarea sistemului fatada ventilata cu placajul peretilor cladirilor si constructiilor cu panouri metalice liniare in dispunere orizontala cu fixare ascunsa, cu suprafata detaliilor arhitecturale pina la 30% din suprafata totala a peretilor. (Placi copozitte- albastru pastelat, nuanta se va alege conform proiectului)</w:t>
            </w:r>
          </w:p>
        </w:tc>
        <w:tc>
          <w:tcPr>
            <w:tcW w:w="1560" w:type="dxa"/>
            <w:tcBorders>
              <w:top w:val="single" w:sz="4" w:space="0" w:color="auto"/>
              <w:bottom w:val="single" w:sz="4" w:space="0" w:color="auto"/>
            </w:tcBorders>
            <w:vAlign w:val="center"/>
          </w:tcPr>
          <w:p w14:paraId="208731BE"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7D8C06E8" w14:textId="77777777" w:rsidR="000D50BF" w:rsidRPr="00DB3CB7" w:rsidRDefault="000D50BF" w:rsidP="003D0077">
            <w:pPr>
              <w:autoSpaceDE w:val="0"/>
              <w:autoSpaceDN w:val="0"/>
              <w:jc w:val="center"/>
              <w:rPr>
                <w:lang w:val="ru-RU" w:eastAsia="ru-RU"/>
              </w:rPr>
            </w:pPr>
            <w:r w:rsidRPr="00DB3CB7">
              <w:rPr>
                <w:lang w:val="ru-RU" w:eastAsia="ru-RU"/>
              </w:rPr>
              <w:t>374,90</w:t>
            </w:r>
          </w:p>
        </w:tc>
      </w:tr>
      <w:tr w:rsidR="000D50BF" w:rsidRPr="00DB3CB7" w14:paraId="589760D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AAFCE2" w14:textId="77777777" w:rsidR="000D50BF" w:rsidRPr="00DB3CB7" w:rsidRDefault="000D50BF" w:rsidP="003D0077">
            <w:pPr>
              <w:autoSpaceDE w:val="0"/>
              <w:autoSpaceDN w:val="0"/>
              <w:rPr>
                <w:lang w:val="ru-RU" w:eastAsia="ru-RU"/>
              </w:rPr>
            </w:pPr>
            <w:r w:rsidRPr="00DB3CB7">
              <w:rPr>
                <w:lang w:val="ru-RU" w:eastAsia="ru-RU"/>
              </w:rPr>
              <w:t xml:space="preserve"> 119</w:t>
            </w:r>
          </w:p>
        </w:tc>
        <w:tc>
          <w:tcPr>
            <w:tcW w:w="1701" w:type="dxa"/>
            <w:tcBorders>
              <w:top w:val="single" w:sz="4" w:space="0" w:color="auto"/>
              <w:bottom w:val="single" w:sz="4" w:space="0" w:color="auto"/>
            </w:tcBorders>
            <w:vAlign w:val="center"/>
          </w:tcPr>
          <w:p w14:paraId="17B40F58" w14:textId="77777777" w:rsidR="000D50BF" w:rsidRPr="00DB3CB7" w:rsidRDefault="000D50BF" w:rsidP="003D0077">
            <w:pPr>
              <w:autoSpaceDE w:val="0"/>
              <w:autoSpaceDN w:val="0"/>
              <w:rPr>
                <w:lang w:val="en-US" w:eastAsia="ru-RU"/>
              </w:rPr>
            </w:pPr>
            <w:r w:rsidRPr="00DB3CB7">
              <w:rPr>
                <w:lang w:val="en-US" w:eastAsia="ru-RU"/>
              </w:rPr>
              <w:t>CK17C</w:t>
            </w:r>
          </w:p>
          <w:p w14:paraId="71BD6102" w14:textId="77777777" w:rsidR="000D50BF" w:rsidRPr="00DB3CB7"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93F89DC" w14:textId="77777777" w:rsidR="000D50BF" w:rsidRPr="00DB3CB7" w:rsidRDefault="000D50BF" w:rsidP="003D0077">
            <w:pPr>
              <w:autoSpaceDE w:val="0"/>
              <w:autoSpaceDN w:val="0"/>
              <w:adjustRightInd w:val="0"/>
              <w:rPr>
                <w:lang w:val="en-US" w:eastAsia="ru-RU"/>
              </w:rPr>
            </w:pPr>
            <w:r w:rsidRPr="00DB3CB7">
              <w:rPr>
                <w:lang w:val="en-US" w:eastAsia="ru-RU"/>
              </w:rPr>
              <w:t>Lambriuri la pereti, executate pe santier in cantitati de peste 10 mp din placaj simplu montat prin lipire (Fasada</w:t>
            </w:r>
            <w:r>
              <w:rPr>
                <w:lang w:val="en-US" w:eastAsia="ru-RU"/>
              </w:rPr>
              <w:t xml:space="preserve"> din lamele din lemn decorative)</w:t>
            </w:r>
          </w:p>
        </w:tc>
        <w:tc>
          <w:tcPr>
            <w:tcW w:w="1560" w:type="dxa"/>
            <w:tcBorders>
              <w:top w:val="single" w:sz="4" w:space="0" w:color="auto"/>
              <w:bottom w:val="single" w:sz="4" w:space="0" w:color="auto"/>
            </w:tcBorders>
            <w:vAlign w:val="center"/>
          </w:tcPr>
          <w:p w14:paraId="65986169" w14:textId="77777777" w:rsidR="000D50BF" w:rsidRPr="00DB3CB7" w:rsidRDefault="000D50BF" w:rsidP="003D0077">
            <w:pPr>
              <w:autoSpaceDE w:val="0"/>
              <w:autoSpaceDN w:val="0"/>
              <w:jc w:val="center"/>
              <w:rPr>
                <w:lang w:val="ru-RU" w:eastAsia="ru-RU"/>
              </w:rPr>
            </w:pPr>
            <w:r w:rsidRPr="00DB3CB7">
              <w:rPr>
                <w:lang w:val="ru-RU" w:eastAsia="ru-RU"/>
              </w:rPr>
              <w:t>m2</w:t>
            </w:r>
          </w:p>
        </w:tc>
        <w:tc>
          <w:tcPr>
            <w:tcW w:w="1559" w:type="dxa"/>
            <w:tcBorders>
              <w:top w:val="single" w:sz="4" w:space="0" w:color="auto"/>
              <w:bottom w:val="single" w:sz="4" w:space="0" w:color="auto"/>
            </w:tcBorders>
            <w:vAlign w:val="center"/>
          </w:tcPr>
          <w:p w14:paraId="21DDE498" w14:textId="77777777" w:rsidR="000D50BF" w:rsidRPr="00DB3CB7" w:rsidRDefault="000D50BF" w:rsidP="003D0077">
            <w:pPr>
              <w:autoSpaceDE w:val="0"/>
              <w:autoSpaceDN w:val="0"/>
              <w:jc w:val="center"/>
              <w:rPr>
                <w:lang w:val="ru-RU" w:eastAsia="ru-RU"/>
              </w:rPr>
            </w:pPr>
            <w:r w:rsidRPr="00DB3CB7">
              <w:rPr>
                <w:lang w:val="ru-RU" w:eastAsia="ru-RU"/>
              </w:rPr>
              <w:t>178,50</w:t>
            </w:r>
          </w:p>
        </w:tc>
      </w:tr>
    </w:tbl>
    <w:p w14:paraId="426A750A" w14:textId="77777777" w:rsidR="000D50BF" w:rsidRPr="00DB3CB7" w:rsidRDefault="000D50BF" w:rsidP="000D50BF">
      <w:pPr>
        <w:autoSpaceDE w:val="0"/>
        <w:autoSpaceDN w:val="0"/>
        <w:rPr>
          <w:lang w:val="en-US" w:eastAsia="ru-RU"/>
        </w:rPr>
      </w:pPr>
      <w:r w:rsidRPr="00DB3CB7">
        <w:rPr>
          <w:lang w:val="en-US" w:eastAsia="ru-RU"/>
        </w:rPr>
        <w:tab/>
      </w:r>
      <w:r w:rsidRPr="00DB3CB7">
        <w:rPr>
          <w:lang w:val="en-US" w:eastAsia="ru-RU"/>
        </w:rPr>
        <w:tab/>
      </w:r>
    </w:p>
    <w:p w14:paraId="0918DA2D" w14:textId="77777777" w:rsidR="000D50BF" w:rsidRPr="00D526F1" w:rsidRDefault="000D50BF" w:rsidP="000D50BF">
      <w:pPr>
        <w:jc w:val="center"/>
        <w:rPr>
          <w:b/>
          <w:bCs/>
          <w:sz w:val="40"/>
          <w:szCs w:val="40"/>
          <w:lang w:val="en-US" w:eastAsia="ru-RU"/>
        </w:rPr>
      </w:pPr>
      <w:r w:rsidRPr="00DB3CB7">
        <w:rPr>
          <w:sz w:val="28"/>
          <w:szCs w:val="28"/>
          <w:lang w:val="en-US" w:eastAsia="ru-RU"/>
        </w:rPr>
        <w:t xml:space="preserve">                         </w:t>
      </w:r>
      <w:r w:rsidRPr="00D526F1">
        <w:rPr>
          <w:b/>
          <w:bCs/>
          <w:sz w:val="40"/>
          <w:szCs w:val="40"/>
          <w:lang w:val="en-US" w:eastAsia="ru-RU"/>
        </w:rPr>
        <w:t>Lista cu cantita</w:t>
      </w:r>
      <w:r w:rsidRPr="00D526F1">
        <w:rPr>
          <w:b/>
          <w:bCs/>
          <w:sz w:val="40"/>
          <w:szCs w:val="40"/>
          <w:lang w:eastAsia="ru-RU"/>
        </w:rPr>
        <w:t>ţile de lucrări</w:t>
      </w:r>
      <w:r w:rsidRPr="00D526F1">
        <w:rPr>
          <w:b/>
          <w:bCs/>
          <w:sz w:val="40"/>
          <w:szCs w:val="40"/>
          <w:lang w:val="en-US" w:eastAsia="ru-RU"/>
        </w:rPr>
        <w:t xml:space="preserve"> № 2-1-4</w:t>
      </w:r>
    </w:p>
    <w:p w14:paraId="1976A626" w14:textId="77777777" w:rsidR="000D50BF" w:rsidRPr="00D526F1" w:rsidRDefault="000D50BF" w:rsidP="000D50BF">
      <w:pPr>
        <w:autoSpaceDE w:val="0"/>
        <w:autoSpaceDN w:val="0"/>
        <w:jc w:val="center"/>
        <w:rPr>
          <w:lang w:val="en-US" w:eastAsia="ru-RU"/>
        </w:rPr>
      </w:pPr>
      <w:r w:rsidRPr="00D526F1">
        <w:rPr>
          <w:b/>
          <w:bCs/>
          <w:sz w:val="28"/>
          <w:szCs w:val="28"/>
          <w:lang w:val="en-US" w:eastAsia="ru-RU"/>
        </w:rPr>
        <w:t>Apeduct- canalizare (RAC.S)</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D526F1" w14:paraId="007CA7DC" w14:textId="77777777" w:rsidTr="003D0077">
        <w:trPr>
          <w:cantSplit/>
          <w:trHeight w:val="276"/>
        </w:trPr>
        <w:tc>
          <w:tcPr>
            <w:tcW w:w="709" w:type="dxa"/>
            <w:vMerge w:val="restart"/>
            <w:tcBorders>
              <w:top w:val="single" w:sz="6" w:space="0" w:color="auto"/>
              <w:left w:val="single" w:sz="6" w:space="0" w:color="auto"/>
              <w:bottom w:val="nil"/>
              <w:right w:val="nil"/>
            </w:tcBorders>
            <w:shd w:val="pct5" w:color="auto" w:fill="auto"/>
          </w:tcPr>
          <w:p w14:paraId="77D0C350" w14:textId="77777777" w:rsidR="000D50BF" w:rsidRPr="00D526F1" w:rsidRDefault="000D50BF" w:rsidP="003D0077">
            <w:pPr>
              <w:autoSpaceDE w:val="0"/>
              <w:autoSpaceDN w:val="0"/>
              <w:ind w:right="-108"/>
              <w:jc w:val="center"/>
              <w:rPr>
                <w:lang w:val="en-US" w:eastAsia="ru-RU"/>
              </w:rPr>
            </w:pPr>
            <w:r w:rsidRPr="00D526F1">
              <w:rPr>
                <w:lang w:val="ru-RU" w:eastAsia="ru-RU"/>
              </w:rPr>
              <w:t>№</w:t>
            </w:r>
          </w:p>
          <w:p w14:paraId="1EE1C728" w14:textId="77777777" w:rsidR="000D50BF" w:rsidRPr="00D526F1" w:rsidRDefault="000D50BF" w:rsidP="003D0077">
            <w:pPr>
              <w:autoSpaceDE w:val="0"/>
              <w:autoSpaceDN w:val="0"/>
              <w:ind w:right="-108"/>
              <w:jc w:val="center"/>
              <w:rPr>
                <w:lang w:val="ru-RU" w:eastAsia="ru-RU"/>
              </w:rPr>
            </w:pPr>
            <w:r w:rsidRPr="00D526F1">
              <w:rPr>
                <w:lang w:val="ru-RU" w:eastAsia="ru-RU"/>
              </w:rPr>
              <w:t xml:space="preserve"> </w:t>
            </w:r>
            <w:r w:rsidRPr="00D526F1">
              <w:rPr>
                <w:lang w:val="en-US" w:eastAsia="ru-RU"/>
              </w:rPr>
              <w:t>crt</w:t>
            </w:r>
            <w:r w:rsidRPr="00D526F1">
              <w:rPr>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56A1FD02" w14:textId="77777777" w:rsidR="000D50BF" w:rsidRPr="00D526F1" w:rsidRDefault="000D50BF" w:rsidP="003D0077">
            <w:pPr>
              <w:autoSpaceDE w:val="0"/>
              <w:autoSpaceDN w:val="0"/>
              <w:ind w:left="-120" w:right="-108"/>
              <w:jc w:val="center"/>
              <w:rPr>
                <w:lang w:val="en-US" w:eastAsia="ru-RU"/>
              </w:rPr>
            </w:pPr>
            <w:r w:rsidRPr="00D526F1">
              <w:rPr>
                <w:lang w:eastAsia="ru-RU"/>
              </w:rPr>
              <w:t>Simbol</w:t>
            </w:r>
            <w:r w:rsidRPr="00D526F1">
              <w:rPr>
                <w:lang w:val="en-US" w:eastAsia="ru-RU"/>
              </w:rPr>
              <w:t xml:space="preserve"> </w:t>
            </w:r>
            <w:r w:rsidRPr="00D526F1">
              <w:rPr>
                <w:lang w:eastAsia="ru-RU"/>
              </w:rPr>
              <w:t xml:space="preserve">norme si cod </w:t>
            </w:r>
            <w:r w:rsidRPr="00D526F1">
              <w:rPr>
                <w:lang w:val="en-US" w:eastAsia="ru-RU"/>
              </w:rPr>
              <w:t xml:space="preserve"> </w:t>
            </w:r>
            <w:r w:rsidRPr="00D526F1">
              <w:rPr>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F740767" w14:textId="77777777" w:rsidR="000D50BF" w:rsidRPr="00D526F1" w:rsidRDefault="000D50BF" w:rsidP="003D0077">
            <w:pPr>
              <w:autoSpaceDE w:val="0"/>
              <w:autoSpaceDN w:val="0"/>
              <w:jc w:val="center"/>
              <w:rPr>
                <w:lang w:eastAsia="ru-RU"/>
              </w:rPr>
            </w:pPr>
          </w:p>
          <w:p w14:paraId="414CAD72" w14:textId="77777777" w:rsidR="000D50BF" w:rsidRPr="00D526F1" w:rsidRDefault="000D50BF" w:rsidP="003D0077">
            <w:pPr>
              <w:autoSpaceDE w:val="0"/>
              <w:autoSpaceDN w:val="0"/>
              <w:jc w:val="center"/>
              <w:rPr>
                <w:lang w:val="ru-RU" w:eastAsia="ru-RU"/>
              </w:rPr>
            </w:pPr>
            <w:r w:rsidRPr="00D526F1">
              <w:rPr>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5A6BCA4" w14:textId="77777777" w:rsidR="000D50BF" w:rsidRPr="00D526F1" w:rsidRDefault="000D50BF" w:rsidP="003D0077">
            <w:pPr>
              <w:autoSpaceDE w:val="0"/>
              <w:autoSpaceDN w:val="0"/>
              <w:ind w:left="-108" w:right="-108"/>
              <w:jc w:val="center"/>
              <w:rPr>
                <w:lang w:val="ru-RU" w:eastAsia="ru-RU"/>
              </w:rPr>
            </w:pPr>
            <w:r w:rsidRPr="00D526F1">
              <w:rPr>
                <w:lang w:eastAsia="ru-RU"/>
              </w:rPr>
              <w:t>Unitatea de măsură</w:t>
            </w:r>
            <w:r w:rsidRPr="00D526F1">
              <w:rPr>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89FAB54" w14:textId="77777777" w:rsidR="000D50BF" w:rsidRPr="00D526F1" w:rsidRDefault="000D50BF" w:rsidP="003D0077">
            <w:pPr>
              <w:autoSpaceDE w:val="0"/>
              <w:autoSpaceDN w:val="0"/>
              <w:ind w:left="-108" w:right="-108"/>
              <w:jc w:val="center"/>
              <w:rPr>
                <w:lang w:val="en-US" w:eastAsia="ru-RU"/>
              </w:rPr>
            </w:pPr>
            <w:r w:rsidRPr="00D526F1">
              <w:rPr>
                <w:lang w:eastAsia="ru-RU"/>
              </w:rPr>
              <w:t xml:space="preserve">Volum </w:t>
            </w:r>
          </w:p>
        </w:tc>
      </w:tr>
      <w:tr w:rsidR="000D50BF" w:rsidRPr="00D526F1" w14:paraId="1ADB59AA" w14:textId="77777777" w:rsidTr="003D0077">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49405D71" w14:textId="77777777" w:rsidR="000D50BF" w:rsidRPr="00D526F1" w:rsidRDefault="000D50BF" w:rsidP="003D0077">
            <w:pPr>
              <w:autoSpaceDE w:val="0"/>
              <w:autoSpaceDN w:val="0"/>
              <w:jc w:val="center"/>
              <w:rPr>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454D8C92" w14:textId="77777777" w:rsidR="000D50BF" w:rsidRPr="00D526F1" w:rsidRDefault="000D50BF" w:rsidP="003D0077">
            <w:pPr>
              <w:autoSpaceDE w:val="0"/>
              <w:autoSpaceDN w:val="0"/>
              <w:jc w:val="center"/>
              <w:rPr>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4B169E25" w14:textId="77777777" w:rsidR="000D50BF" w:rsidRPr="00D526F1" w:rsidRDefault="000D50BF" w:rsidP="003D0077">
            <w:pPr>
              <w:autoSpaceDE w:val="0"/>
              <w:autoSpaceDN w:val="0"/>
              <w:jc w:val="center"/>
              <w:rPr>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3DBDDADE" w14:textId="77777777" w:rsidR="000D50BF" w:rsidRPr="00D526F1" w:rsidRDefault="000D50BF" w:rsidP="003D0077">
            <w:pPr>
              <w:autoSpaceDE w:val="0"/>
              <w:autoSpaceDN w:val="0"/>
              <w:jc w:val="center"/>
              <w:rPr>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37823FEE" w14:textId="77777777" w:rsidR="000D50BF" w:rsidRPr="00D526F1" w:rsidRDefault="000D50BF" w:rsidP="003D0077">
            <w:pPr>
              <w:autoSpaceDE w:val="0"/>
              <w:autoSpaceDN w:val="0"/>
              <w:jc w:val="center"/>
              <w:rPr>
                <w:lang w:val="en-US" w:eastAsia="ru-RU"/>
              </w:rPr>
            </w:pPr>
          </w:p>
        </w:tc>
      </w:tr>
    </w:tbl>
    <w:p w14:paraId="6C0B9E2E" w14:textId="77777777" w:rsidR="000D50BF" w:rsidRPr="00D526F1" w:rsidRDefault="000D50BF" w:rsidP="000D50BF">
      <w:pPr>
        <w:autoSpaceDE w:val="0"/>
        <w:autoSpaceDN w:val="0"/>
        <w:rPr>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D526F1" w14:paraId="67CC5116" w14:textId="77777777" w:rsidTr="003D00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4C0393C" w14:textId="77777777" w:rsidR="000D50BF" w:rsidRPr="00D526F1" w:rsidRDefault="000D50BF" w:rsidP="003D0077">
            <w:pPr>
              <w:autoSpaceDE w:val="0"/>
              <w:autoSpaceDN w:val="0"/>
              <w:ind w:right="-108"/>
              <w:jc w:val="center"/>
              <w:rPr>
                <w:lang w:val="ru-RU" w:eastAsia="ru-RU"/>
              </w:rPr>
            </w:pPr>
            <w:r w:rsidRPr="00D526F1">
              <w:rPr>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2D606347" w14:textId="77777777" w:rsidR="000D50BF" w:rsidRPr="00D526F1" w:rsidRDefault="000D50BF" w:rsidP="003D0077">
            <w:pPr>
              <w:autoSpaceDE w:val="0"/>
              <w:autoSpaceDN w:val="0"/>
              <w:ind w:left="-120" w:right="-108"/>
              <w:jc w:val="center"/>
              <w:rPr>
                <w:lang w:val="ru-RU" w:eastAsia="ru-RU"/>
              </w:rPr>
            </w:pPr>
            <w:r w:rsidRPr="00D526F1">
              <w:rPr>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65CD6246" w14:textId="77777777" w:rsidR="000D50BF" w:rsidRPr="00D526F1" w:rsidRDefault="000D50BF" w:rsidP="003D0077">
            <w:pPr>
              <w:autoSpaceDE w:val="0"/>
              <w:autoSpaceDN w:val="0"/>
              <w:jc w:val="center"/>
              <w:rPr>
                <w:lang w:val="ru-RU" w:eastAsia="ru-RU"/>
              </w:rPr>
            </w:pPr>
            <w:r w:rsidRPr="00D526F1">
              <w:rPr>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133FFC36" w14:textId="77777777" w:rsidR="000D50BF" w:rsidRPr="00D526F1" w:rsidRDefault="000D50BF" w:rsidP="003D0077">
            <w:pPr>
              <w:autoSpaceDE w:val="0"/>
              <w:autoSpaceDN w:val="0"/>
              <w:ind w:left="-108" w:right="-108"/>
              <w:jc w:val="center"/>
              <w:rPr>
                <w:lang w:val="ru-RU" w:eastAsia="ru-RU"/>
              </w:rPr>
            </w:pPr>
            <w:r w:rsidRPr="00D526F1">
              <w:rPr>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8BB62DC" w14:textId="77777777" w:rsidR="000D50BF" w:rsidRPr="00D526F1" w:rsidRDefault="000D50BF" w:rsidP="003D0077">
            <w:pPr>
              <w:autoSpaceDE w:val="0"/>
              <w:autoSpaceDN w:val="0"/>
              <w:ind w:left="-108" w:right="-108"/>
              <w:jc w:val="center"/>
              <w:rPr>
                <w:lang w:val="ru-RU" w:eastAsia="ru-RU"/>
              </w:rPr>
            </w:pPr>
            <w:r w:rsidRPr="00D526F1">
              <w:rPr>
                <w:lang w:val="ru-RU" w:eastAsia="ru-RU"/>
              </w:rPr>
              <w:t>5</w:t>
            </w:r>
          </w:p>
        </w:tc>
      </w:tr>
      <w:tr w:rsidR="000D50BF" w:rsidRPr="00D526F1" w14:paraId="1DCEA72D" w14:textId="77777777" w:rsidTr="003D0077">
        <w:tc>
          <w:tcPr>
            <w:tcW w:w="709" w:type="dxa"/>
            <w:tcBorders>
              <w:top w:val="nil"/>
              <w:left w:val="single" w:sz="6" w:space="0" w:color="auto"/>
              <w:bottom w:val="nil"/>
              <w:right w:val="nil"/>
            </w:tcBorders>
          </w:tcPr>
          <w:p w14:paraId="244F978E" w14:textId="77777777" w:rsidR="000D50BF" w:rsidRPr="00D526F1"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1C75DEE8"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70F52639" w14:textId="77777777" w:rsidR="000D50BF" w:rsidRPr="00D526F1" w:rsidRDefault="000D50BF" w:rsidP="003D0077">
            <w:pPr>
              <w:autoSpaceDE w:val="0"/>
              <w:autoSpaceDN w:val="0"/>
              <w:rPr>
                <w:b/>
                <w:bCs/>
                <w:lang w:val="ru-RU" w:eastAsia="ru-RU"/>
              </w:rPr>
            </w:pPr>
            <w:r w:rsidRPr="00D526F1">
              <w:rPr>
                <w:b/>
                <w:bCs/>
                <w:lang w:val="en-US" w:eastAsia="ru-RU"/>
              </w:rPr>
              <w:t xml:space="preserve">Capitolul </w:t>
            </w:r>
            <w:r w:rsidRPr="00D526F1">
              <w:rPr>
                <w:b/>
                <w:bCs/>
                <w:lang w:val="ru-RU" w:eastAsia="ru-RU"/>
              </w:rPr>
              <w:t>1. B1</w:t>
            </w:r>
          </w:p>
        </w:tc>
        <w:tc>
          <w:tcPr>
            <w:tcW w:w="1560" w:type="dxa"/>
            <w:tcBorders>
              <w:top w:val="nil"/>
              <w:left w:val="single" w:sz="6" w:space="0" w:color="auto"/>
              <w:bottom w:val="nil"/>
              <w:right w:val="nil"/>
            </w:tcBorders>
          </w:tcPr>
          <w:p w14:paraId="07C83E8A"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2813E1EA" w14:textId="77777777" w:rsidR="000D50BF" w:rsidRPr="00D526F1" w:rsidRDefault="000D50BF" w:rsidP="003D0077">
            <w:pPr>
              <w:autoSpaceDE w:val="0"/>
              <w:autoSpaceDN w:val="0"/>
              <w:rPr>
                <w:lang w:val="ru-RU" w:eastAsia="ru-RU"/>
              </w:rPr>
            </w:pPr>
          </w:p>
        </w:tc>
      </w:tr>
      <w:tr w:rsidR="000D50BF" w:rsidRPr="00D526F1" w14:paraId="4963FB0C" w14:textId="77777777" w:rsidTr="003D0077">
        <w:tc>
          <w:tcPr>
            <w:tcW w:w="709" w:type="dxa"/>
            <w:tcBorders>
              <w:top w:val="nil"/>
              <w:left w:val="single" w:sz="6" w:space="0" w:color="auto"/>
              <w:bottom w:val="nil"/>
              <w:right w:val="nil"/>
            </w:tcBorders>
          </w:tcPr>
          <w:p w14:paraId="1BF022AC" w14:textId="77777777" w:rsidR="000D50BF" w:rsidRPr="00D526F1"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666ED23C"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4843903" w14:textId="77777777" w:rsidR="000D50BF" w:rsidRPr="00D526F1" w:rsidRDefault="000D50BF" w:rsidP="003D0077">
            <w:pPr>
              <w:autoSpaceDE w:val="0"/>
              <w:autoSpaceDN w:val="0"/>
              <w:rPr>
                <w:b/>
                <w:bCs/>
                <w:lang w:val="en-US" w:eastAsia="ru-RU"/>
              </w:rPr>
            </w:pPr>
            <w:r w:rsidRPr="00D526F1">
              <w:rPr>
                <w:b/>
                <w:bCs/>
                <w:lang w:val="en-US" w:eastAsia="ru-RU"/>
              </w:rPr>
              <w:t xml:space="preserve">Capitolul </w:t>
            </w:r>
            <w:r w:rsidRPr="00D526F1">
              <w:rPr>
                <w:b/>
                <w:bCs/>
                <w:lang w:val="ru-RU" w:eastAsia="ru-RU"/>
              </w:rPr>
              <w:t>1.1. I. Оборудование</w:t>
            </w:r>
          </w:p>
        </w:tc>
        <w:tc>
          <w:tcPr>
            <w:tcW w:w="1560" w:type="dxa"/>
            <w:tcBorders>
              <w:top w:val="nil"/>
              <w:left w:val="single" w:sz="6" w:space="0" w:color="auto"/>
              <w:bottom w:val="nil"/>
              <w:right w:val="nil"/>
            </w:tcBorders>
          </w:tcPr>
          <w:p w14:paraId="1F8C138A"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5BD65ABD" w14:textId="77777777" w:rsidR="000D50BF" w:rsidRPr="00D526F1" w:rsidRDefault="000D50BF" w:rsidP="003D0077">
            <w:pPr>
              <w:autoSpaceDE w:val="0"/>
              <w:autoSpaceDN w:val="0"/>
              <w:rPr>
                <w:lang w:val="ru-RU" w:eastAsia="ru-RU"/>
              </w:rPr>
            </w:pPr>
          </w:p>
        </w:tc>
      </w:tr>
      <w:tr w:rsidR="000D50BF" w:rsidRPr="00D526F1" w14:paraId="271F499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A2D4E7" w14:textId="77777777" w:rsidR="000D50BF" w:rsidRPr="00D526F1" w:rsidRDefault="000D50BF" w:rsidP="003D0077">
            <w:pPr>
              <w:autoSpaceDE w:val="0"/>
              <w:autoSpaceDN w:val="0"/>
              <w:rPr>
                <w:lang w:val="ru-RU" w:eastAsia="ru-RU"/>
              </w:rPr>
            </w:pPr>
            <w:r w:rsidRPr="00D526F1">
              <w:rPr>
                <w:lang w:val="ru-RU" w:eastAsia="ru-RU"/>
              </w:rPr>
              <w:t>1</w:t>
            </w:r>
          </w:p>
        </w:tc>
        <w:tc>
          <w:tcPr>
            <w:tcW w:w="1701" w:type="dxa"/>
            <w:tcBorders>
              <w:top w:val="single" w:sz="4" w:space="0" w:color="auto"/>
              <w:bottom w:val="single" w:sz="4" w:space="0" w:color="auto"/>
            </w:tcBorders>
            <w:vAlign w:val="center"/>
          </w:tcPr>
          <w:p w14:paraId="50CE57B7" w14:textId="77777777" w:rsidR="000D50BF" w:rsidRPr="00D526F1" w:rsidRDefault="000D50BF" w:rsidP="003D0077">
            <w:pPr>
              <w:autoSpaceDE w:val="0"/>
              <w:autoSpaceDN w:val="0"/>
              <w:rPr>
                <w:lang w:val="en-US" w:eastAsia="ru-RU"/>
              </w:rPr>
            </w:pPr>
            <w:r w:rsidRPr="00D526F1">
              <w:rPr>
                <w:lang w:val="en-US" w:eastAsia="ru-RU"/>
              </w:rPr>
              <w:t>SD17A</w:t>
            </w:r>
          </w:p>
          <w:p w14:paraId="1707F15B"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6C2FCC9" w14:textId="77777777" w:rsidR="000D50BF" w:rsidRPr="00D526F1" w:rsidRDefault="000D50BF" w:rsidP="003D0077">
            <w:pPr>
              <w:autoSpaceDE w:val="0"/>
              <w:autoSpaceDN w:val="0"/>
              <w:adjustRightInd w:val="0"/>
              <w:rPr>
                <w:lang w:val="en-US" w:eastAsia="ru-RU"/>
              </w:rPr>
            </w:pPr>
            <w:r w:rsidRPr="00D526F1">
              <w:rPr>
                <w:lang w:val="ru-RU" w:eastAsia="ru-RU"/>
              </w:rPr>
              <w:t>Пожарный шкаф</w:t>
            </w:r>
          </w:p>
        </w:tc>
        <w:tc>
          <w:tcPr>
            <w:tcW w:w="1560" w:type="dxa"/>
            <w:tcBorders>
              <w:top w:val="single" w:sz="4" w:space="0" w:color="auto"/>
              <w:bottom w:val="single" w:sz="4" w:space="0" w:color="auto"/>
            </w:tcBorders>
            <w:vAlign w:val="center"/>
          </w:tcPr>
          <w:p w14:paraId="216884DC"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1BDBD98" w14:textId="77777777" w:rsidR="000D50BF" w:rsidRPr="00D526F1" w:rsidRDefault="000D50BF" w:rsidP="003D0077">
            <w:pPr>
              <w:autoSpaceDE w:val="0"/>
              <w:autoSpaceDN w:val="0"/>
              <w:jc w:val="center"/>
              <w:rPr>
                <w:lang w:val="ru-RU" w:eastAsia="ru-RU"/>
              </w:rPr>
            </w:pPr>
            <w:r w:rsidRPr="00D526F1">
              <w:rPr>
                <w:lang w:val="ru-RU" w:eastAsia="ru-RU"/>
              </w:rPr>
              <w:t>1,00</w:t>
            </w:r>
          </w:p>
        </w:tc>
      </w:tr>
      <w:tr w:rsidR="000D50BF" w:rsidRPr="00D526F1" w14:paraId="6A1EAB7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57B3E5" w14:textId="77777777" w:rsidR="000D50BF" w:rsidRPr="00D526F1" w:rsidRDefault="000D50BF" w:rsidP="003D0077">
            <w:pPr>
              <w:autoSpaceDE w:val="0"/>
              <w:autoSpaceDN w:val="0"/>
              <w:rPr>
                <w:lang w:val="ru-RU" w:eastAsia="ru-RU"/>
              </w:rPr>
            </w:pPr>
            <w:r w:rsidRPr="00D526F1">
              <w:rPr>
                <w:lang w:val="ru-RU" w:eastAsia="ru-RU"/>
              </w:rPr>
              <w:t xml:space="preserve"> 2</w:t>
            </w:r>
          </w:p>
        </w:tc>
        <w:tc>
          <w:tcPr>
            <w:tcW w:w="1701" w:type="dxa"/>
            <w:tcBorders>
              <w:top w:val="single" w:sz="4" w:space="0" w:color="auto"/>
              <w:bottom w:val="single" w:sz="4" w:space="0" w:color="auto"/>
            </w:tcBorders>
            <w:vAlign w:val="center"/>
          </w:tcPr>
          <w:p w14:paraId="1D9D4A4F" w14:textId="77777777" w:rsidR="000D50BF" w:rsidRPr="00D526F1" w:rsidRDefault="000D50BF" w:rsidP="003D0077">
            <w:pPr>
              <w:autoSpaceDE w:val="0"/>
              <w:autoSpaceDN w:val="0"/>
              <w:rPr>
                <w:lang w:val="en-US" w:eastAsia="ru-RU"/>
              </w:rPr>
            </w:pPr>
          </w:p>
          <w:p w14:paraId="363884C1"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149A19A" w14:textId="77777777" w:rsidR="000D50BF" w:rsidRPr="00D526F1" w:rsidRDefault="000D50BF" w:rsidP="003D0077">
            <w:pPr>
              <w:autoSpaceDE w:val="0"/>
              <w:autoSpaceDN w:val="0"/>
              <w:adjustRightInd w:val="0"/>
              <w:rPr>
                <w:lang w:val="ru-RU" w:eastAsia="ru-RU"/>
              </w:rPr>
            </w:pPr>
            <w:r w:rsidRPr="00D526F1">
              <w:rPr>
                <w:lang w:val="ru-RU" w:eastAsia="ru-RU"/>
              </w:rPr>
              <w:t>Кран пожарный в комплекте д=50мм</w:t>
            </w:r>
          </w:p>
        </w:tc>
        <w:tc>
          <w:tcPr>
            <w:tcW w:w="1560" w:type="dxa"/>
            <w:tcBorders>
              <w:top w:val="single" w:sz="4" w:space="0" w:color="auto"/>
              <w:bottom w:val="single" w:sz="4" w:space="0" w:color="auto"/>
            </w:tcBorders>
            <w:vAlign w:val="center"/>
          </w:tcPr>
          <w:p w14:paraId="70C96157"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78A842FC"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1B2ACD0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A4E00E" w14:textId="77777777" w:rsidR="000D50BF" w:rsidRPr="00D526F1" w:rsidRDefault="000D50BF" w:rsidP="003D0077">
            <w:pPr>
              <w:autoSpaceDE w:val="0"/>
              <w:autoSpaceDN w:val="0"/>
              <w:rPr>
                <w:lang w:val="ru-RU" w:eastAsia="ru-RU"/>
              </w:rPr>
            </w:pPr>
            <w:r w:rsidRPr="00D526F1">
              <w:rPr>
                <w:lang w:val="ru-RU" w:eastAsia="ru-RU"/>
              </w:rPr>
              <w:t xml:space="preserve"> 3</w:t>
            </w:r>
          </w:p>
        </w:tc>
        <w:tc>
          <w:tcPr>
            <w:tcW w:w="1701" w:type="dxa"/>
            <w:tcBorders>
              <w:top w:val="single" w:sz="4" w:space="0" w:color="auto"/>
              <w:bottom w:val="single" w:sz="4" w:space="0" w:color="auto"/>
            </w:tcBorders>
            <w:vAlign w:val="center"/>
          </w:tcPr>
          <w:p w14:paraId="11343B2D" w14:textId="77777777" w:rsidR="000D50BF" w:rsidRPr="00D526F1" w:rsidRDefault="000D50BF" w:rsidP="003D0077">
            <w:pPr>
              <w:autoSpaceDE w:val="0"/>
              <w:autoSpaceDN w:val="0"/>
              <w:rPr>
                <w:lang w:val="en-US" w:eastAsia="ru-RU"/>
              </w:rPr>
            </w:pPr>
          </w:p>
          <w:p w14:paraId="1BCEE8C5"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BC4829D" w14:textId="77777777" w:rsidR="000D50BF" w:rsidRPr="00D526F1" w:rsidRDefault="000D50BF" w:rsidP="003D0077">
            <w:pPr>
              <w:autoSpaceDE w:val="0"/>
              <w:autoSpaceDN w:val="0"/>
              <w:adjustRightInd w:val="0"/>
              <w:rPr>
                <w:lang w:val="ru-RU" w:eastAsia="ru-RU"/>
              </w:rPr>
            </w:pPr>
            <w:r w:rsidRPr="00D526F1">
              <w:rPr>
                <w:lang w:val="ru-RU" w:eastAsia="ru-RU"/>
              </w:rPr>
              <w:t>Вентиль пожарный бронзовый д=50мм</w:t>
            </w:r>
          </w:p>
        </w:tc>
        <w:tc>
          <w:tcPr>
            <w:tcW w:w="1560" w:type="dxa"/>
            <w:tcBorders>
              <w:top w:val="single" w:sz="4" w:space="0" w:color="auto"/>
              <w:bottom w:val="single" w:sz="4" w:space="0" w:color="auto"/>
            </w:tcBorders>
            <w:vAlign w:val="center"/>
          </w:tcPr>
          <w:p w14:paraId="6CD3B1F3"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105EAD4B" w14:textId="77777777" w:rsidR="000D50BF" w:rsidRPr="00D526F1" w:rsidRDefault="000D50BF" w:rsidP="003D0077">
            <w:pPr>
              <w:autoSpaceDE w:val="0"/>
              <w:autoSpaceDN w:val="0"/>
              <w:jc w:val="center"/>
              <w:rPr>
                <w:lang w:val="ru-RU" w:eastAsia="ru-RU"/>
              </w:rPr>
            </w:pPr>
            <w:r w:rsidRPr="00D526F1">
              <w:rPr>
                <w:lang w:val="ru-RU" w:eastAsia="ru-RU"/>
              </w:rPr>
              <w:t>1,00</w:t>
            </w:r>
          </w:p>
        </w:tc>
      </w:tr>
      <w:tr w:rsidR="000D50BF" w:rsidRPr="00D526F1" w14:paraId="2CE4894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080A30" w14:textId="77777777" w:rsidR="000D50BF" w:rsidRPr="00D526F1" w:rsidRDefault="000D50BF" w:rsidP="003D0077">
            <w:pPr>
              <w:autoSpaceDE w:val="0"/>
              <w:autoSpaceDN w:val="0"/>
              <w:rPr>
                <w:lang w:val="ru-RU" w:eastAsia="ru-RU"/>
              </w:rPr>
            </w:pPr>
            <w:r w:rsidRPr="00D526F1">
              <w:rPr>
                <w:lang w:val="ru-RU" w:eastAsia="ru-RU"/>
              </w:rPr>
              <w:t xml:space="preserve"> 4</w:t>
            </w:r>
          </w:p>
        </w:tc>
        <w:tc>
          <w:tcPr>
            <w:tcW w:w="1701" w:type="dxa"/>
            <w:tcBorders>
              <w:top w:val="single" w:sz="4" w:space="0" w:color="auto"/>
              <w:bottom w:val="single" w:sz="4" w:space="0" w:color="auto"/>
            </w:tcBorders>
            <w:vAlign w:val="center"/>
          </w:tcPr>
          <w:p w14:paraId="537BB751" w14:textId="77777777" w:rsidR="000D50BF" w:rsidRPr="00D526F1" w:rsidRDefault="000D50BF" w:rsidP="003D0077">
            <w:pPr>
              <w:autoSpaceDE w:val="0"/>
              <w:autoSpaceDN w:val="0"/>
              <w:rPr>
                <w:lang w:val="en-US" w:eastAsia="ru-RU"/>
              </w:rPr>
            </w:pPr>
          </w:p>
          <w:p w14:paraId="4C347D2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4B171F9" w14:textId="77777777" w:rsidR="000D50BF" w:rsidRPr="00D526F1" w:rsidRDefault="000D50BF" w:rsidP="003D0077">
            <w:pPr>
              <w:autoSpaceDE w:val="0"/>
              <w:autoSpaceDN w:val="0"/>
              <w:adjustRightInd w:val="0"/>
              <w:rPr>
                <w:lang w:val="en-US" w:eastAsia="ru-RU"/>
              </w:rPr>
            </w:pPr>
            <w:r w:rsidRPr="00D526F1">
              <w:rPr>
                <w:lang w:val="ru-RU" w:eastAsia="ru-RU"/>
              </w:rPr>
              <w:t>Рукав пожарный д=50мм</w:t>
            </w:r>
          </w:p>
        </w:tc>
        <w:tc>
          <w:tcPr>
            <w:tcW w:w="1560" w:type="dxa"/>
            <w:tcBorders>
              <w:top w:val="single" w:sz="4" w:space="0" w:color="auto"/>
              <w:bottom w:val="single" w:sz="4" w:space="0" w:color="auto"/>
            </w:tcBorders>
            <w:vAlign w:val="center"/>
          </w:tcPr>
          <w:p w14:paraId="766E1128"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7795121B" w14:textId="77777777" w:rsidR="000D50BF" w:rsidRPr="00D526F1" w:rsidRDefault="000D50BF" w:rsidP="003D0077">
            <w:pPr>
              <w:autoSpaceDE w:val="0"/>
              <w:autoSpaceDN w:val="0"/>
              <w:jc w:val="center"/>
              <w:rPr>
                <w:lang w:val="ru-RU" w:eastAsia="ru-RU"/>
              </w:rPr>
            </w:pPr>
            <w:r w:rsidRPr="00D526F1">
              <w:rPr>
                <w:lang w:val="ru-RU" w:eastAsia="ru-RU"/>
              </w:rPr>
              <w:t>1,00</w:t>
            </w:r>
          </w:p>
        </w:tc>
      </w:tr>
      <w:tr w:rsidR="000D50BF" w:rsidRPr="00D526F1" w14:paraId="29C9B79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7318D2" w14:textId="77777777" w:rsidR="000D50BF" w:rsidRPr="00D526F1" w:rsidRDefault="000D50BF" w:rsidP="003D0077">
            <w:pPr>
              <w:autoSpaceDE w:val="0"/>
              <w:autoSpaceDN w:val="0"/>
              <w:rPr>
                <w:lang w:val="ru-RU" w:eastAsia="ru-RU"/>
              </w:rPr>
            </w:pPr>
            <w:r w:rsidRPr="00D526F1">
              <w:rPr>
                <w:lang w:val="ru-RU" w:eastAsia="ru-RU"/>
              </w:rPr>
              <w:t xml:space="preserve"> 5</w:t>
            </w:r>
          </w:p>
        </w:tc>
        <w:tc>
          <w:tcPr>
            <w:tcW w:w="1701" w:type="dxa"/>
            <w:tcBorders>
              <w:top w:val="single" w:sz="4" w:space="0" w:color="auto"/>
              <w:bottom w:val="single" w:sz="4" w:space="0" w:color="auto"/>
            </w:tcBorders>
            <w:vAlign w:val="center"/>
          </w:tcPr>
          <w:p w14:paraId="188C1AB1" w14:textId="77777777" w:rsidR="000D50BF" w:rsidRPr="00D526F1" w:rsidRDefault="000D50BF" w:rsidP="003D0077">
            <w:pPr>
              <w:autoSpaceDE w:val="0"/>
              <w:autoSpaceDN w:val="0"/>
              <w:rPr>
                <w:lang w:val="en-US" w:eastAsia="ru-RU"/>
              </w:rPr>
            </w:pPr>
          </w:p>
          <w:p w14:paraId="51E8A914"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5AB479E" w14:textId="77777777" w:rsidR="000D50BF" w:rsidRPr="00D526F1" w:rsidRDefault="000D50BF" w:rsidP="003D0077">
            <w:pPr>
              <w:autoSpaceDE w:val="0"/>
              <w:autoSpaceDN w:val="0"/>
              <w:adjustRightInd w:val="0"/>
              <w:rPr>
                <w:lang w:val="en-US" w:eastAsia="ru-RU"/>
              </w:rPr>
            </w:pPr>
            <w:r w:rsidRPr="00D526F1">
              <w:rPr>
                <w:lang w:val="ru-RU" w:eastAsia="ru-RU"/>
              </w:rPr>
              <w:t>Ствол пожарный РС Д=50мм</w:t>
            </w:r>
          </w:p>
          <w:p w14:paraId="76E7730E"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835C730"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22753E1" w14:textId="77777777" w:rsidR="000D50BF" w:rsidRPr="00D526F1" w:rsidRDefault="000D50BF" w:rsidP="003D0077">
            <w:pPr>
              <w:autoSpaceDE w:val="0"/>
              <w:autoSpaceDN w:val="0"/>
              <w:jc w:val="center"/>
              <w:rPr>
                <w:lang w:val="ru-RU" w:eastAsia="ru-RU"/>
              </w:rPr>
            </w:pPr>
            <w:r w:rsidRPr="00D526F1">
              <w:rPr>
                <w:lang w:val="ru-RU" w:eastAsia="ru-RU"/>
              </w:rPr>
              <w:t>1,00</w:t>
            </w:r>
          </w:p>
        </w:tc>
      </w:tr>
      <w:tr w:rsidR="000D50BF" w:rsidRPr="00D526F1" w14:paraId="44610E2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95791F" w14:textId="77777777" w:rsidR="000D50BF" w:rsidRPr="00D526F1" w:rsidRDefault="000D50BF" w:rsidP="003D0077">
            <w:pPr>
              <w:autoSpaceDE w:val="0"/>
              <w:autoSpaceDN w:val="0"/>
              <w:rPr>
                <w:lang w:val="ru-RU" w:eastAsia="ru-RU"/>
              </w:rPr>
            </w:pPr>
            <w:r w:rsidRPr="00D526F1">
              <w:rPr>
                <w:lang w:val="ru-RU" w:eastAsia="ru-RU"/>
              </w:rPr>
              <w:lastRenderedPageBreak/>
              <w:t xml:space="preserve"> 6</w:t>
            </w:r>
          </w:p>
        </w:tc>
        <w:tc>
          <w:tcPr>
            <w:tcW w:w="1701" w:type="dxa"/>
            <w:tcBorders>
              <w:top w:val="single" w:sz="4" w:space="0" w:color="auto"/>
              <w:bottom w:val="single" w:sz="4" w:space="0" w:color="auto"/>
            </w:tcBorders>
            <w:vAlign w:val="center"/>
          </w:tcPr>
          <w:p w14:paraId="13545C80" w14:textId="77777777" w:rsidR="000D50BF" w:rsidRPr="00D526F1" w:rsidRDefault="000D50BF" w:rsidP="003D0077">
            <w:pPr>
              <w:autoSpaceDE w:val="0"/>
              <w:autoSpaceDN w:val="0"/>
              <w:rPr>
                <w:lang w:val="en-US" w:eastAsia="ru-RU"/>
              </w:rPr>
            </w:pPr>
          </w:p>
          <w:p w14:paraId="266D63DB"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D9C9BBA" w14:textId="77777777" w:rsidR="000D50BF" w:rsidRPr="00D526F1" w:rsidRDefault="000D50BF" w:rsidP="003D0077">
            <w:pPr>
              <w:autoSpaceDE w:val="0"/>
              <w:autoSpaceDN w:val="0"/>
              <w:adjustRightInd w:val="0"/>
              <w:rPr>
                <w:lang w:val="en-US" w:eastAsia="ru-RU"/>
              </w:rPr>
            </w:pPr>
            <w:r w:rsidRPr="00D526F1">
              <w:rPr>
                <w:lang w:val="ru-RU" w:eastAsia="ru-RU"/>
              </w:rPr>
              <w:t>Головка соединительная ГР-50</w:t>
            </w:r>
          </w:p>
          <w:p w14:paraId="0C0F203D"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B548CB1"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5A6358C"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7B9568D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67F2C3" w14:textId="77777777" w:rsidR="000D50BF" w:rsidRPr="00D526F1" w:rsidRDefault="000D50BF" w:rsidP="003D0077">
            <w:pPr>
              <w:autoSpaceDE w:val="0"/>
              <w:autoSpaceDN w:val="0"/>
              <w:rPr>
                <w:lang w:val="ru-RU" w:eastAsia="ru-RU"/>
              </w:rPr>
            </w:pPr>
            <w:r w:rsidRPr="00D526F1">
              <w:rPr>
                <w:lang w:val="ru-RU" w:eastAsia="ru-RU"/>
              </w:rPr>
              <w:t xml:space="preserve"> 7</w:t>
            </w:r>
          </w:p>
        </w:tc>
        <w:tc>
          <w:tcPr>
            <w:tcW w:w="1701" w:type="dxa"/>
            <w:tcBorders>
              <w:top w:val="single" w:sz="4" w:space="0" w:color="auto"/>
              <w:bottom w:val="single" w:sz="4" w:space="0" w:color="auto"/>
            </w:tcBorders>
            <w:vAlign w:val="center"/>
          </w:tcPr>
          <w:p w14:paraId="60D8F675" w14:textId="77777777" w:rsidR="000D50BF" w:rsidRPr="00D526F1" w:rsidRDefault="000D50BF" w:rsidP="003D0077">
            <w:pPr>
              <w:autoSpaceDE w:val="0"/>
              <w:autoSpaceDN w:val="0"/>
              <w:rPr>
                <w:lang w:val="en-US" w:eastAsia="ru-RU"/>
              </w:rPr>
            </w:pPr>
          </w:p>
          <w:p w14:paraId="7E73DB9D"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DBD1291" w14:textId="77777777" w:rsidR="000D50BF" w:rsidRPr="00D526F1" w:rsidRDefault="000D50BF" w:rsidP="003D0077">
            <w:pPr>
              <w:autoSpaceDE w:val="0"/>
              <w:autoSpaceDN w:val="0"/>
              <w:adjustRightInd w:val="0"/>
              <w:rPr>
                <w:lang w:val="en-US" w:eastAsia="ru-RU"/>
              </w:rPr>
            </w:pPr>
            <w:r w:rsidRPr="00D526F1">
              <w:rPr>
                <w:lang w:val="ru-RU" w:eastAsia="ru-RU"/>
              </w:rPr>
              <w:t>Головка соединительная ГМ-50</w:t>
            </w:r>
          </w:p>
          <w:p w14:paraId="197E1A52"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5C486DF"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2F76CCA3" w14:textId="77777777" w:rsidR="000D50BF" w:rsidRPr="00D526F1" w:rsidRDefault="000D50BF" w:rsidP="003D0077">
            <w:pPr>
              <w:autoSpaceDE w:val="0"/>
              <w:autoSpaceDN w:val="0"/>
              <w:jc w:val="center"/>
              <w:rPr>
                <w:lang w:val="ru-RU" w:eastAsia="ru-RU"/>
              </w:rPr>
            </w:pPr>
            <w:r w:rsidRPr="00D526F1">
              <w:rPr>
                <w:lang w:val="ru-RU" w:eastAsia="ru-RU"/>
              </w:rPr>
              <w:t>1,00</w:t>
            </w:r>
          </w:p>
        </w:tc>
      </w:tr>
      <w:tr w:rsidR="000D50BF" w:rsidRPr="00D526F1" w14:paraId="1C11ADD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E337CD" w14:textId="77777777" w:rsidR="000D50BF" w:rsidRPr="00D526F1" w:rsidRDefault="000D50BF" w:rsidP="003D0077">
            <w:pPr>
              <w:autoSpaceDE w:val="0"/>
              <w:autoSpaceDN w:val="0"/>
              <w:rPr>
                <w:lang w:val="ru-RU" w:eastAsia="ru-RU"/>
              </w:rPr>
            </w:pPr>
            <w:r w:rsidRPr="00D526F1">
              <w:rPr>
                <w:lang w:val="ru-RU" w:eastAsia="ru-RU"/>
              </w:rPr>
              <w:t xml:space="preserve"> 8</w:t>
            </w:r>
          </w:p>
        </w:tc>
        <w:tc>
          <w:tcPr>
            <w:tcW w:w="1701" w:type="dxa"/>
            <w:tcBorders>
              <w:top w:val="single" w:sz="4" w:space="0" w:color="auto"/>
              <w:bottom w:val="single" w:sz="4" w:space="0" w:color="auto"/>
            </w:tcBorders>
            <w:vAlign w:val="center"/>
          </w:tcPr>
          <w:p w14:paraId="00E08287" w14:textId="77777777" w:rsidR="000D50BF" w:rsidRPr="00D526F1" w:rsidRDefault="000D50BF" w:rsidP="003D0077">
            <w:pPr>
              <w:autoSpaceDE w:val="0"/>
              <w:autoSpaceDN w:val="0"/>
              <w:rPr>
                <w:lang w:val="en-US" w:eastAsia="ru-RU"/>
              </w:rPr>
            </w:pPr>
          </w:p>
          <w:p w14:paraId="3FFC1A5C"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58C006F" w14:textId="77777777" w:rsidR="000D50BF" w:rsidRPr="00D526F1" w:rsidRDefault="000D50BF" w:rsidP="003D0077">
            <w:pPr>
              <w:autoSpaceDE w:val="0"/>
              <w:autoSpaceDN w:val="0"/>
              <w:adjustRightInd w:val="0"/>
              <w:rPr>
                <w:lang w:val="en-US" w:eastAsia="ru-RU"/>
              </w:rPr>
            </w:pPr>
            <w:r w:rsidRPr="00D526F1">
              <w:rPr>
                <w:lang w:val="ru-RU" w:eastAsia="ru-RU"/>
              </w:rPr>
              <w:t>Головка гапцковая ГЦ-50</w:t>
            </w:r>
          </w:p>
          <w:p w14:paraId="26F96C6E"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9C18416"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1FF52ED0" w14:textId="77777777" w:rsidR="000D50BF" w:rsidRPr="00D526F1" w:rsidRDefault="000D50BF" w:rsidP="003D0077">
            <w:pPr>
              <w:autoSpaceDE w:val="0"/>
              <w:autoSpaceDN w:val="0"/>
              <w:jc w:val="center"/>
              <w:rPr>
                <w:lang w:val="ru-RU" w:eastAsia="ru-RU"/>
              </w:rPr>
            </w:pPr>
            <w:r w:rsidRPr="00D526F1">
              <w:rPr>
                <w:lang w:val="ru-RU" w:eastAsia="ru-RU"/>
              </w:rPr>
              <w:t>1,00</w:t>
            </w:r>
          </w:p>
        </w:tc>
      </w:tr>
      <w:tr w:rsidR="000D50BF" w:rsidRPr="00D526F1" w14:paraId="71710EC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46E77F" w14:textId="77777777" w:rsidR="000D50BF" w:rsidRPr="00D526F1" w:rsidRDefault="000D50BF" w:rsidP="003D0077">
            <w:pPr>
              <w:autoSpaceDE w:val="0"/>
              <w:autoSpaceDN w:val="0"/>
              <w:rPr>
                <w:lang w:val="ru-RU" w:eastAsia="ru-RU"/>
              </w:rPr>
            </w:pPr>
            <w:r w:rsidRPr="00D526F1">
              <w:rPr>
                <w:lang w:val="ru-RU" w:eastAsia="ru-RU"/>
              </w:rPr>
              <w:t xml:space="preserve"> 9</w:t>
            </w:r>
          </w:p>
        </w:tc>
        <w:tc>
          <w:tcPr>
            <w:tcW w:w="1701" w:type="dxa"/>
            <w:tcBorders>
              <w:top w:val="single" w:sz="4" w:space="0" w:color="auto"/>
              <w:bottom w:val="single" w:sz="4" w:space="0" w:color="auto"/>
            </w:tcBorders>
            <w:vAlign w:val="center"/>
          </w:tcPr>
          <w:p w14:paraId="542BDD89" w14:textId="77777777" w:rsidR="000D50BF" w:rsidRPr="00D526F1" w:rsidRDefault="000D50BF" w:rsidP="003D0077">
            <w:pPr>
              <w:autoSpaceDE w:val="0"/>
              <w:autoSpaceDN w:val="0"/>
              <w:rPr>
                <w:lang w:val="en-US" w:eastAsia="ru-RU"/>
              </w:rPr>
            </w:pPr>
          </w:p>
          <w:p w14:paraId="31DEA7EA"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5DC7900" w14:textId="77777777" w:rsidR="000D50BF" w:rsidRPr="00D526F1" w:rsidRDefault="000D50BF" w:rsidP="003D0077">
            <w:pPr>
              <w:autoSpaceDE w:val="0"/>
              <w:autoSpaceDN w:val="0"/>
              <w:adjustRightInd w:val="0"/>
              <w:rPr>
                <w:lang w:val="en-US" w:eastAsia="ru-RU"/>
              </w:rPr>
            </w:pPr>
            <w:r w:rsidRPr="00D526F1">
              <w:rPr>
                <w:lang w:val="ru-RU" w:eastAsia="ru-RU"/>
              </w:rPr>
              <w:t>Огнетушитель ОП-5</w:t>
            </w:r>
          </w:p>
          <w:p w14:paraId="361AC94C"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CA92959"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0A412C6"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109C97B8" w14:textId="77777777" w:rsidTr="003D0077">
        <w:tc>
          <w:tcPr>
            <w:tcW w:w="709" w:type="dxa"/>
            <w:tcBorders>
              <w:top w:val="nil"/>
              <w:left w:val="single" w:sz="6" w:space="0" w:color="auto"/>
              <w:bottom w:val="nil"/>
              <w:right w:val="nil"/>
            </w:tcBorders>
          </w:tcPr>
          <w:p w14:paraId="19516BEC" w14:textId="77777777" w:rsidR="000D50BF" w:rsidRPr="00D526F1" w:rsidRDefault="000D50BF" w:rsidP="003D0077">
            <w:pPr>
              <w:autoSpaceDE w:val="0"/>
              <w:autoSpaceDN w:val="0"/>
              <w:jc w:val="center"/>
              <w:rPr>
                <w:lang w:val="ru-RU" w:eastAsia="ru-RU"/>
              </w:rPr>
            </w:pPr>
            <w:r w:rsidRPr="00D526F1">
              <w:rPr>
                <w:lang w:val="ru-RU" w:eastAsia="ru-RU"/>
              </w:rPr>
              <w:t xml:space="preserve"> </w:t>
            </w:r>
          </w:p>
        </w:tc>
        <w:tc>
          <w:tcPr>
            <w:tcW w:w="1701" w:type="dxa"/>
            <w:tcBorders>
              <w:top w:val="nil"/>
              <w:left w:val="single" w:sz="6" w:space="0" w:color="auto"/>
              <w:bottom w:val="nil"/>
              <w:right w:val="nil"/>
            </w:tcBorders>
          </w:tcPr>
          <w:p w14:paraId="63A5FF0B"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72363FAE" w14:textId="77777777" w:rsidR="000D50BF" w:rsidRPr="00D526F1" w:rsidRDefault="000D50BF" w:rsidP="003D0077">
            <w:pPr>
              <w:autoSpaceDE w:val="0"/>
              <w:autoSpaceDN w:val="0"/>
              <w:rPr>
                <w:b/>
                <w:bCs/>
                <w:lang w:val="en-US" w:eastAsia="ru-RU"/>
              </w:rPr>
            </w:pPr>
            <w:r w:rsidRPr="00D526F1">
              <w:rPr>
                <w:b/>
                <w:bCs/>
                <w:lang w:val="en-US" w:eastAsia="ru-RU"/>
              </w:rPr>
              <w:t xml:space="preserve">Capitolul </w:t>
            </w:r>
            <w:r w:rsidRPr="00D526F1">
              <w:rPr>
                <w:b/>
                <w:bCs/>
                <w:lang w:val="ru-RU" w:eastAsia="ru-RU"/>
              </w:rPr>
              <w:t>1.2. II Арматура</w:t>
            </w:r>
          </w:p>
        </w:tc>
        <w:tc>
          <w:tcPr>
            <w:tcW w:w="1560" w:type="dxa"/>
            <w:tcBorders>
              <w:top w:val="nil"/>
              <w:left w:val="single" w:sz="6" w:space="0" w:color="auto"/>
              <w:bottom w:val="nil"/>
              <w:right w:val="nil"/>
            </w:tcBorders>
          </w:tcPr>
          <w:p w14:paraId="2635EBA0"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7D9D24E0" w14:textId="77777777" w:rsidR="000D50BF" w:rsidRPr="00D526F1" w:rsidRDefault="000D50BF" w:rsidP="003D0077">
            <w:pPr>
              <w:autoSpaceDE w:val="0"/>
              <w:autoSpaceDN w:val="0"/>
              <w:rPr>
                <w:lang w:val="ru-RU" w:eastAsia="ru-RU"/>
              </w:rPr>
            </w:pPr>
          </w:p>
        </w:tc>
      </w:tr>
      <w:tr w:rsidR="000D50BF" w:rsidRPr="00D526F1" w14:paraId="43B7F81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752883" w14:textId="77777777" w:rsidR="000D50BF" w:rsidRPr="00D526F1" w:rsidRDefault="000D50BF" w:rsidP="003D0077">
            <w:pPr>
              <w:autoSpaceDE w:val="0"/>
              <w:autoSpaceDN w:val="0"/>
              <w:rPr>
                <w:lang w:val="ru-RU" w:eastAsia="ru-RU"/>
              </w:rPr>
            </w:pPr>
            <w:r w:rsidRPr="00D526F1">
              <w:rPr>
                <w:lang w:val="ru-RU" w:eastAsia="ru-RU"/>
              </w:rPr>
              <w:t>10</w:t>
            </w:r>
          </w:p>
        </w:tc>
        <w:tc>
          <w:tcPr>
            <w:tcW w:w="1701" w:type="dxa"/>
            <w:tcBorders>
              <w:top w:val="single" w:sz="4" w:space="0" w:color="auto"/>
              <w:bottom w:val="single" w:sz="4" w:space="0" w:color="auto"/>
            </w:tcBorders>
            <w:vAlign w:val="center"/>
          </w:tcPr>
          <w:p w14:paraId="43A00C0C" w14:textId="77777777" w:rsidR="000D50BF" w:rsidRPr="00D526F1" w:rsidRDefault="000D50BF" w:rsidP="003D0077">
            <w:pPr>
              <w:autoSpaceDE w:val="0"/>
              <w:autoSpaceDN w:val="0"/>
              <w:rPr>
                <w:lang w:val="en-US" w:eastAsia="ru-RU"/>
              </w:rPr>
            </w:pPr>
            <w:r w:rsidRPr="00D526F1">
              <w:rPr>
                <w:lang w:val="en-US" w:eastAsia="ru-RU"/>
              </w:rPr>
              <w:t>AcB01A</w:t>
            </w:r>
          </w:p>
          <w:p w14:paraId="6DFAF5C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FB305AB" w14:textId="77777777" w:rsidR="000D50BF" w:rsidRPr="00D526F1" w:rsidRDefault="000D50BF" w:rsidP="003D0077">
            <w:pPr>
              <w:autoSpaceDE w:val="0"/>
              <w:autoSpaceDN w:val="0"/>
              <w:adjustRightInd w:val="0"/>
              <w:rPr>
                <w:lang w:val="en-US" w:eastAsia="ru-RU"/>
              </w:rPr>
            </w:pPr>
            <w:r w:rsidRPr="00D526F1">
              <w:rPr>
                <w:lang w:val="en-US" w:eastAsia="ru-RU"/>
              </w:rPr>
              <w:t>Montarea armaturilor cu actionare manuala sau mecanica (vane, robinete, ventile), la conductele de alimentare cu apa sau de canalizare, avind diametrul de 50-100 mm (</w:t>
            </w:r>
            <w:r w:rsidRPr="00D526F1">
              <w:rPr>
                <w:lang w:val="ru-RU" w:eastAsia="ru-RU"/>
              </w:rPr>
              <w:t>Задвижка</w:t>
            </w:r>
            <w:r w:rsidRPr="00D526F1">
              <w:rPr>
                <w:lang w:val="en-US" w:eastAsia="ru-RU"/>
              </w:rPr>
              <w:t xml:space="preserve"> </w:t>
            </w:r>
            <w:r w:rsidRPr="00D526F1">
              <w:rPr>
                <w:lang w:val="ru-RU" w:eastAsia="ru-RU"/>
              </w:rPr>
              <w:t>д</w:t>
            </w:r>
            <w:r w:rsidRPr="00D526F1">
              <w:rPr>
                <w:lang w:val="en-US" w:eastAsia="ru-RU"/>
              </w:rPr>
              <w:t>50)</w:t>
            </w:r>
          </w:p>
        </w:tc>
        <w:tc>
          <w:tcPr>
            <w:tcW w:w="1560" w:type="dxa"/>
            <w:tcBorders>
              <w:top w:val="single" w:sz="4" w:space="0" w:color="auto"/>
              <w:bottom w:val="single" w:sz="4" w:space="0" w:color="auto"/>
            </w:tcBorders>
            <w:vAlign w:val="center"/>
          </w:tcPr>
          <w:p w14:paraId="21ED4412"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26591CF0"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65D8ECF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50FC1" w14:textId="77777777" w:rsidR="000D50BF" w:rsidRPr="00D526F1" w:rsidRDefault="000D50BF" w:rsidP="003D0077">
            <w:pPr>
              <w:autoSpaceDE w:val="0"/>
              <w:autoSpaceDN w:val="0"/>
              <w:rPr>
                <w:lang w:val="ru-RU" w:eastAsia="ru-RU"/>
              </w:rPr>
            </w:pPr>
            <w:r w:rsidRPr="00D526F1">
              <w:rPr>
                <w:lang w:val="ru-RU" w:eastAsia="ru-RU"/>
              </w:rPr>
              <w:t xml:space="preserve"> 11</w:t>
            </w:r>
          </w:p>
        </w:tc>
        <w:tc>
          <w:tcPr>
            <w:tcW w:w="1701" w:type="dxa"/>
            <w:tcBorders>
              <w:top w:val="single" w:sz="4" w:space="0" w:color="auto"/>
              <w:bottom w:val="single" w:sz="4" w:space="0" w:color="auto"/>
            </w:tcBorders>
            <w:vAlign w:val="center"/>
          </w:tcPr>
          <w:p w14:paraId="542A1596" w14:textId="77777777" w:rsidR="000D50BF" w:rsidRPr="00D526F1" w:rsidRDefault="000D50BF" w:rsidP="003D0077">
            <w:pPr>
              <w:autoSpaceDE w:val="0"/>
              <w:autoSpaceDN w:val="0"/>
              <w:rPr>
                <w:lang w:val="en-US" w:eastAsia="ru-RU"/>
              </w:rPr>
            </w:pPr>
            <w:r w:rsidRPr="00D526F1">
              <w:rPr>
                <w:lang w:val="en-US" w:eastAsia="ru-RU"/>
              </w:rPr>
              <w:t>SD06C</w:t>
            </w:r>
          </w:p>
          <w:p w14:paraId="6D8AF75A"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7402C10" w14:textId="77777777" w:rsidR="000D50BF" w:rsidRPr="00D526F1" w:rsidRDefault="000D50BF" w:rsidP="003D0077">
            <w:pPr>
              <w:autoSpaceDE w:val="0"/>
              <w:autoSpaceDN w:val="0"/>
              <w:adjustRightInd w:val="0"/>
              <w:rPr>
                <w:lang w:val="en-US" w:eastAsia="ru-RU"/>
              </w:rPr>
            </w:pPr>
            <w:r w:rsidRPr="00D526F1">
              <w:rPr>
                <w:lang w:val="en-US" w:eastAsia="ru-RU"/>
              </w:rPr>
              <w:t>Robinet de trecere cu mufa si racord olandez, pentru teava din otel, avind diametrul de 1"</w:t>
            </w:r>
          </w:p>
        </w:tc>
        <w:tc>
          <w:tcPr>
            <w:tcW w:w="1560" w:type="dxa"/>
            <w:tcBorders>
              <w:top w:val="single" w:sz="4" w:space="0" w:color="auto"/>
              <w:bottom w:val="single" w:sz="4" w:space="0" w:color="auto"/>
            </w:tcBorders>
            <w:vAlign w:val="center"/>
          </w:tcPr>
          <w:p w14:paraId="43E718BC"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13ACC39C" w14:textId="77777777" w:rsidR="000D50BF" w:rsidRPr="00D526F1" w:rsidRDefault="000D50BF" w:rsidP="003D0077">
            <w:pPr>
              <w:autoSpaceDE w:val="0"/>
              <w:autoSpaceDN w:val="0"/>
              <w:jc w:val="center"/>
              <w:rPr>
                <w:lang w:val="ru-RU" w:eastAsia="ru-RU"/>
              </w:rPr>
            </w:pPr>
            <w:r w:rsidRPr="00D526F1">
              <w:rPr>
                <w:lang w:val="ru-RU" w:eastAsia="ru-RU"/>
              </w:rPr>
              <w:t>46,00</w:t>
            </w:r>
          </w:p>
        </w:tc>
      </w:tr>
      <w:tr w:rsidR="000D50BF" w:rsidRPr="00D526F1" w14:paraId="57C467A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06DF5F" w14:textId="77777777" w:rsidR="000D50BF" w:rsidRPr="00D526F1" w:rsidRDefault="000D50BF" w:rsidP="003D0077">
            <w:pPr>
              <w:autoSpaceDE w:val="0"/>
              <w:autoSpaceDN w:val="0"/>
              <w:rPr>
                <w:lang w:val="ru-RU" w:eastAsia="ru-RU"/>
              </w:rPr>
            </w:pPr>
            <w:r w:rsidRPr="00D526F1">
              <w:rPr>
                <w:lang w:val="ru-RU" w:eastAsia="ru-RU"/>
              </w:rPr>
              <w:t xml:space="preserve"> 12</w:t>
            </w:r>
          </w:p>
        </w:tc>
        <w:tc>
          <w:tcPr>
            <w:tcW w:w="1701" w:type="dxa"/>
            <w:tcBorders>
              <w:top w:val="single" w:sz="4" w:space="0" w:color="auto"/>
              <w:bottom w:val="single" w:sz="4" w:space="0" w:color="auto"/>
            </w:tcBorders>
            <w:vAlign w:val="center"/>
          </w:tcPr>
          <w:p w14:paraId="78B42915" w14:textId="77777777" w:rsidR="000D50BF" w:rsidRPr="00D526F1" w:rsidRDefault="000D50BF" w:rsidP="003D0077">
            <w:pPr>
              <w:autoSpaceDE w:val="0"/>
              <w:autoSpaceDN w:val="0"/>
              <w:rPr>
                <w:lang w:val="en-US" w:eastAsia="ru-RU"/>
              </w:rPr>
            </w:pPr>
          </w:p>
          <w:p w14:paraId="32990836"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3DCC394" w14:textId="77777777" w:rsidR="000D50BF" w:rsidRPr="00D526F1" w:rsidRDefault="000D50BF" w:rsidP="003D0077">
            <w:pPr>
              <w:autoSpaceDE w:val="0"/>
              <w:autoSpaceDN w:val="0"/>
              <w:adjustRightInd w:val="0"/>
              <w:rPr>
                <w:lang w:val="en-US" w:eastAsia="ru-RU"/>
              </w:rPr>
            </w:pPr>
            <w:r w:rsidRPr="00D526F1">
              <w:rPr>
                <w:lang w:val="ru-RU" w:eastAsia="ru-RU"/>
              </w:rPr>
              <w:t>Кран шаровой д15</w:t>
            </w:r>
          </w:p>
        </w:tc>
        <w:tc>
          <w:tcPr>
            <w:tcW w:w="1560" w:type="dxa"/>
            <w:tcBorders>
              <w:top w:val="single" w:sz="4" w:space="0" w:color="auto"/>
              <w:bottom w:val="single" w:sz="4" w:space="0" w:color="auto"/>
            </w:tcBorders>
            <w:vAlign w:val="center"/>
          </w:tcPr>
          <w:p w14:paraId="3747D4F1"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9C0E2AA" w14:textId="77777777" w:rsidR="000D50BF" w:rsidRPr="00D526F1" w:rsidRDefault="000D50BF" w:rsidP="003D0077">
            <w:pPr>
              <w:autoSpaceDE w:val="0"/>
              <w:autoSpaceDN w:val="0"/>
              <w:jc w:val="center"/>
              <w:rPr>
                <w:lang w:val="ru-RU" w:eastAsia="ru-RU"/>
              </w:rPr>
            </w:pPr>
            <w:r w:rsidRPr="00D526F1">
              <w:rPr>
                <w:lang w:val="ru-RU" w:eastAsia="ru-RU"/>
              </w:rPr>
              <w:t>41,00</w:t>
            </w:r>
          </w:p>
        </w:tc>
      </w:tr>
      <w:tr w:rsidR="000D50BF" w:rsidRPr="00D526F1" w14:paraId="401BBF2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CA4279" w14:textId="77777777" w:rsidR="000D50BF" w:rsidRPr="00D526F1" w:rsidRDefault="000D50BF" w:rsidP="003D0077">
            <w:pPr>
              <w:autoSpaceDE w:val="0"/>
              <w:autoSpaceDN w:val="0"/>
              <w:rPr>
                <w:lang w:val="ru-RU" w:eastAsia="ru-RU"/>
              </w:rPr>
            </w:pPr>
            <w:r w:rsidRPr="00D526F1">
              <w:rPr>
                <w:lang w:val="ru-RU" w:eastAsia="ru-RU"/>
              </w:rPr>
              <w:t xml:space="preserve"> 13</w:t>
            </w:r>
          </w:p>
        </w:tc>
        <w:tc>
          <w:tcPr>
            <w:tcW w:w="1701" w:type="dxa"/>
            <w:tcBorders>
              <w:top w:val="single" w:sz="4" w:space="0" w:color="auto"/>
              <w:bottom w:val="single" w:sz="4" w:space="0" w:color="auto"/>
            </w:tcBorders>
            <w:vAlign w:val="center"/>
          </w:tcPr>
          <w:p w14:paraId="7E64E1A3" w14:textId="77777777" w:rsidR="000D50BF" w:rsidRPr="00D526F1" w:rsidRDefault="000D50BF" w:rsidP="003D0077">
            <w:pPr>
              <w:autoSpaceDE w:val="0"/>
              <w:autoSpaceDN w:val="0"/>
              <w:rPr>
                <w:lang w:val="en-US" w:eastAsia="ru-RU"/>
              </w:rPr>
            </w:pPr>
          </w:p>
          <w:p w14:paraId="7F312791"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BC7E189" w14:textId="77777777" w:rsidR="000D50BF" w:rsidRPr="00D526F1" w:rsidRDefault="000D50BF" w:rsidP="003D0077">
            <w:pPr>
              <w:autoSpaceDE w:val="0"/>
              <w:autoSpaceDN w:val="0"/>
              <w:adjustRightInd w:val="0"/>
              <w:rPr>
                <w:lang w:val="en-US" w:eastAsia="ru-RU"/>
              </w:rPr>
            </w:pPr>
            <w:r w:rsidRPr="00D526F1">
              <w:rPr>
                <w:lang w:val="ru-RU" w:eastAsia="ru-RU"/>
              </w:rPr>
              <w:t>Кран шаровой д20</w:t>
            </w:r>
          </w:p>
        </w:tc>
        <w:tc>
          <w:tcPr>
            <w:tcW w:w="1560" w:type="dxa"/>
            <w:tcBorders>
              <w:top w:val="single" w:sz="4" w:space="0" w:color="auto"/>
              <w:bottom w:val="single" w:sz="4" w:space="0" w:color="auto"/>
            </w:tcBorders>
            <w:vAlign w:val="center"/>
          </w:tcPr>
          <w:p w14:paraId="5E2401FC"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266D09C0"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05ED332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800732" w14:textId="77777777" w:rsidR="000D50BF" w:rsidRPr="00D526F1" w:rsidRDefault="000D50BF" w:rsidP="003D0077">
            <w:pPr>
              <w:autoSpaceDE w:val="0"/>
              <w:autoSpaceDN w:val="0"/>
              <w:rPr>
                <w:lang w:val="ru-RU" w:eastAsia="ru-RU"/>
              </w:rPr>
            </w:pPr>
            <w:r w:rsidRPr="00D526F1">
              <w:rPr>
                <w:lang w:val="ru-RU" w:eastAsia="ru-RU"/>
              </w:rPr>
              <w:t xml:space="preserve"> 14</w:t>
            </w:r>
          </w:p>
        </w:tc>
        <w:tc>
          <w:tcPr>
            <w:tcW w:w="1701" w:type="dxa"/>
            <w:tcBorders>
              <w:top w:val="single" w:sz="4" w:space="0" w:color="auto"/>
              <w:bottom w:val="single" w:sz="4" w:space="0" w:color="auto"/>
            </w:tcBorders>
            <w:vAlign w:val="center"/>
          </w:tcPr>
          <w:p w14:paraId="61A0B119" w14:textId="77777777" w:rsidR="000D50BF" w:rsidRPr="00D526F1" w:rsidRDefault="000D50BF" w:rsidP="003D0077">
            <w:pPr>
              <w:autoSpaceDE w:val="0"/>
              <w:autoSpaceDN w:val="0"/>
              <w:rPr>
                <w:lang w:val="en-US" w:eastAsia="ru-RU"/>
              </w:rPr>
            </w:pPr>
          </w:p>
          <w:p w14:paraId="6CB7052A"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44E0A7A" w14:textId="77777777" w:rsidR="000D50BF" w:rsidRPr="00D526F1" w:rsidRDefault="000D50BF" w:rsidP="003D0077">
            <w:pPr>
              <w:autoSpaceDE w:val="0"/>
              <w:autoSpaceDN w:val="0"/>
              <w:adjustRightInd w:val="0"/>
              <w:rPr>
                <w:lang w:val="en-US" w:eastAsia="ru-RU"/>
              </w:rPr>
            </w:pPr>
            <w:r w:rsidRPr="00D526F1">
              <w:rPr>
                <w:lang w:val="ru-RU" w:eastAsia="ru-RU"/>
              </w:rPr>
              <w:t>Кран шаровой д25</w:t>
            </w:r>
          </w:p>
        </w:tc>
        <w:tc>
          <w:tcPr>
            <w:tcW w:w="1560" w:type="dxa"/>
            <w:tcBorders>
              <w:top w:val="single" w:sz="4" w:space="0" w:color="auto"/>
              <w:bottom w:val="single" w:sz="4" w:space="0" w:color="auto"/>
            </w:tcBorders>
            <w:vAlign w:val="center"/>
          </w:tcPr>
          <w:p w14:paraId="00F4CBA8"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A359DA2" w14:textId="77777777" w:rsidR="000D50BF" w:rsidRPr="00D526F1" w:rsidRDefault="000D50BF" w:rsidP="003D0077">
            <w:pPr>
              <w:autoSpaceDE w:val="0"/>
              <w:autoSpaceDN w:val="0"/>
              <w:jc w:val="center"/>
              <w:rPr>
                <w:lang w:val="ru-RU" w:eastAsia="ru-RU"/>
              </w:rPr>
            </w:pPr>
            <w:r w:rsidRPr="00D526F1">
              <w:rPr>
                <w:lang w:val="ru-RU" w:eastAsia="ru-RU"/>
              </w:rPr>
              <w:t>3,00</w:t>
            </w:r>
          </w:p>
        </w:tc>
      </w:tr>
      <w:tr w:rsidR="000D50BF" w:rsidRPr="00D526F1" w14:paraId="6E6EC470" w14:textId="77777777" w:rsidTr="003D0077">
        <w:tc>
          <w:tcPr>
            <w:tcW w:w="709" w:type="dxa"/>
            <w:tcBorders>
              <w:top w:val="nil"/>
              <w:left w:val="single" w:sz="6" w:space="0" w:color="auto"/>
              <w:bottom w:val="nil"/>
              <w:right w:val="nil"/>
            </w:tcBorders>
          </w:tcPr>
          <w:p w14:paraId="77CF7823" w14:textId="77777777" w:rsidR="000D50BF" w:rsidRPr="00D526F1" w:rsidRDefault="000D50BF" w:rsidP="003D0077">
            <w:pPr>
              <w:autoSpaceDE w:val="0"/>
              <w:autoSpaceDN w:val="0"/>
              <w:jc w:val="center"/>
              <w:rPr>
                <w:lang w:val="ru-RU" w:eastAsia="ru-RU"/>
              </w:rPr>
            </w:pPr>
            <w:r w:rsidRPr="00D526F1">
              <w:rPr>
                <w:lang w:val="ru-RU" w:eastAsia="ru-RU"/>
              </w:rPr>
              <w:t xml:space="preserve"> </w:t>
            </w:r>
          </w:p>
        </w:tc>
        <w:tc>
          <w:tcPr>
            <w:tcW w:w="1701" w:type="dxa"/>
            <w:tcBorders>
              <w:top w:val="nil"/>
              <w:left w:val="single" w:sz="6" w:space="0" w:color="auto"/>
              <w:bottom w:val="nil"/>
              <w:right w:val="nil"/>
            </w:tcBorders>
          </w:tcPr>
          <w:p w14:paraId="6D40E048"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CE916E0" w14:textId="77777777" w:rsidR="000D50BF" w:rsidRPr="00D526F1" w:rsidRDefault="000D50BF" w:rsidP="003D0077">
            <w:pPr>
              <w:autoSpaceDE w:val="0"/>
              <w:autoSpaceDN w:val="0"/>
              <w:rPr>
                <w:b/>
                <w:bCs/>
                <w:lang w:val="ru-RU" w:eastAsia="ru-RU"/>
              </w:rPr>
            </w:pPr>
            <w:r w:rsidRPr="00D526F1">
              <w:rPr>
                <w:b/>
                <w:bCs/>
                <w:lang w:val="en-US" w:eastAsia="ru-RU"/>
              </w:rPr>
              <w:t>Capitolul</w:t>
            </w:r>
            <w:r w:rsidRPr="00D526F1">
              <w:rPr>
                <w:b/>
                <w:bCs/>
                <w:lang w:val="ru-RU" w:eastAsia="ru-RU"/>
              </w:rPr>
              <w:t xml:space="preserve"> 1.3. III Трубы и их соединения</w:t>
            </w:r>
          </w:p>
        </w:tc>
        <w:tc>
          <w:tcPr>
            <w:tcW w:w="1560" w:type="dxa"/>
            <w:tcBorders>
              <w:top w:val="nil"/>
              <w:left w:val="single" w:sz="6" w:space="0" w:color="auto"/>
              <w:bottom w:val="nil"/>
              <w:right w:val="nil"/>
            </w:tcBorders>
          </w:tcPr>
          <w:p w14:paraId="451F7ECB"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4500F7B" w14:textId="77777777" w:rsidR="000D50BF" w:rsidRPr="00D526F1" w:rsidRDefault="000D50BF" w:rsidP="003D0077">
            <w:pPr>
              <w:autoSpaceDE w:val="0"/>
              <w:autoSpaceDN w:val="0"/>
              <w:rPr>
                <w:lang w:val="ru-RU" w:eastAsia="ru-RU"/>
              </w:rPr>
            </w:pPr>
          </w:p>
        </w:tc>
      </w:tr>
      <w:tr w:rsidR="000D50BF" w:rsidRPr="00D526F1" w14:paraId="7A938E2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72E5F7" w14:textId="77777777" w:rsidR="000D50BF" w:rsidRPr="00D526F1" w:rsidRDefault="000D50BF" w:rsidP="003D0077">
            <w:pPr>
              <w:autoSpaceDE w:val="0"/>
              <w:autoSpaceDN w:val="0"/>
              <w:rPr>
                <w:lang w:val="ru-RU" w:eastAsia="ru-RU"/>
              </w:rPr>
            </w:pPr>
            <w:r w:rsidRPr="00D526F1">
              <w:rPr>
                <w:lang w:val="ru-RU" w:eastAsia="ru-RU"/>
              </w:rPr>
              <w:t>15</w:t>
            </w:r>
          </w:p>
        </w:tc>
        <w:tc>
          <w:tcPr>
            <w:tcW w:w="1701" w:type="dxa"/>
            <w:tcBorders>
              <w:top w:val="single" w:sz="4" w:space="0" w:color="auto"/>
              <w:bottom w:val="single" w:sz="4" w:space="0" w:color="auto"/>
            </w:tcBorders>
            <w:vAlign w:val="center"/>
          </w:tcPr>
          <w:p w14:paraId="14ECF027" w14:textId="77777777" w:rsidR="000D50BF" w:rsidRPr="00D526F1" w:rsidRDefault="000D50BF" w:rsidP="003D0077">
            <w:pPr>
              <w:autoSpaceDE w:val="0"/>
              <w:autoSpaceDN w:val="0"/>
              <w:rPr>
                <w:lang w:val="en-US" w:eastAsia="ru-RU"/>
              </w:rPr>
            </w:pPr>
            <w:r w:rsidRPr="00D526F1">
              <w:rPr>
                <w:lang w:val="en-US" w:eastAsia="ru-RU"/>
              </w:rPr>
              <w:t>SA20A</w:t>
            </w:r>
          </w:p>
          <w:p w14:paraId="60C5BD37"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CF8D7E6" w14:textId="77777777" w:rsidR="000D50BF" w:rsidRPr="00D526F1" w:rsidRDefault="000D50BF" w:rsidP="003D0077">
            <w:pPr>
              <w:autoSpaceDE w:val="0"/>
              <w:autoSpaceDN w:val="0"/>
              <w:adjustRightInd w:val="0"/>
              <w:rPr>
                <w:lang w:val="en-US" w:eastAsia="ru-RU"/>
              </w:rPr>
            </w:pPr>
            <w:r w:rsidRPr="00D526F1">
              <w:rPr>
                <w:lang w:val="en-US" w:eastAsia="ru-RU"/>
              </w:rPr>
              <w:t>Teava din material plastic imbinata prin sudura prin electrofuziune, in conducte de legatura la obiecte sanitare la cladiri de locuit si social culturale, avind diametrul de 20 mm (PN10, teava polipropilena d20mm)</w:t>
            </w:r>
          </w:p>
        </w:tc>
        <w:tc>
          <w:tcPr>
            <w:tcW w:w="1560" w:type="dxa"/>
            <w:tcBorders>
              <w:top w:val="single" w:sz="4" w:space="0" w:color="auto"/>
              <w:bottom w:val="single" w:sz="4" w:space="0" w:color="auto"/>
            </w:tcBorders>
            <w:vAlign w:val="center"/>
          </w:tcPr>
          <w:p w14:paraId="117F6222"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5EE46214" w14:textId="77777777" w:rsidR="000D50BF" w:rsidRPr="00D526F1" w:rsidRDefault="000D50BF" w:rsidP="003D0077">
            <w:pPr>
              <w:autoSpaceDE w:val="0"/>
              <w:autoSpaceDN w:val="0"/>
              <w:jc w:val="center"/>
              <w:rPr>
                <w:lang w:val="ru-RU" w:eastAsia="ru-RU"/>
              </w:rPr>
            </w:pPr>
            <w:r w:rsidRPr="00D526F1">
              <w:rPr>
                <w:lang w:val="ru-RU" w:eastAsia="ru-RU"/>
              </w:rPr>
              <w:t>40,00</w:t>
            </w:r>
          </w:p>
        </w:tc>
      </w:tr>
      <w:tr w:rsidR="000D50BF" w:rsidRPr="00D526F1" w14:paraId="6A8F0FC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C155CC" w14:textId="77777777" w:rsidR="000D50BF" w:rsidRPr="00D526F1" w:rsidRDefault="000D50BF" w:rsidP="003D0077">
            <w:pPr>
              <w:autoSpaceDE w:val="0"/>
              <w:autoSpaceDN w:val="0"/>
              <w:rPr>
                <w:lang w:val="ru-RU" w:eastAsia="ru-RU"/>
              </w:rPr>
            </w:pPr>
            <w:r w:rsidRPr="00D526F1">
              <w:rPr>
                <w:lang w:val="ru-RU" w:eastAsia="ru-RU"/>
              </w:rPr>
              <w:t xml:space="preserve"> 16</w:t>
            </w:r>
          </w:p>
        </w:tc>
        <w:tc>
          <w:tcPr>
            <w:tcW w:w="1701" w:type="dxa"/>
            <w:tcBorders>
              <w:top w:val="single" w:sz="4" w:space="0" w:color="auto"/>
              <w:bottom w:val="single" w:sz="4" w:space="0" w:color="auto"/>
            </w:tcBorders>
            <w:vAlign w:val="center"/>
          </w:tcPr>
          <w:p w14:paraId="59052EAD" w14:textId="77777777" w:rsidR="000D50BF" w:rsidRPr="00D526F1" w:rsidRDefault="000D50BF" w:rsidP="003D0077">
            <w:pPr>
              <w:autoSpaceDE w:val="0"/>
              <w:autoSpaceDN w:val="0"/>
              <w:rPr>
                <w:lang w:val="en-US" w:eastAsia="ru-RU"/>
              </w:rPr>
            </w:pPr>
            <w:r w:rsidRPr="00D526F1">
              <w:rPr>
                <w:lang w:val="en-US" w:eastAsia="ru-RU"/>
              </w:rPr>
              <w:t>SA20B</w:t>
            </w:r>
          </w:p>
          <w:p w14:paraId="36DC8C33"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5FB42D7" w14:textId="77777777" w:rsidR="000D50BF" w:rsidRPr="00D526F1" w:rsidRDefault="000D50BF" w:rsidP="003D0077">
            <w:pPr>
              <w:autoSpaceDE w:val="0"/>
              <w:autoSpaceDN w:val="0"/>
              <w:adjustRightInd w:val="0"/>
              <w:rPr>
                <w:lang w:val="en-US" w:eastAsia="ru-RU"/>
              </w:rPr>
            </w:pPr>
            <w:r w:rsidRPr="00D526F1">
              <w:rPr>
                <w:lang w:val="en-US" w:eastAsia="ru-RU"/>
              </w:rPr>
              <w:t>Teava din material plastic imbinata prin sudura prin electrofuziune, in conducte de legatura la obiecte sanitare la cladiri de locuit si social culturale, avind diametrul de 26 mm (PN10, teava polipropilena d25mm)</w:t>
            </w:r>
          </w:p>
        </w:tc>
        <w:tc>
          <w:tcPr>
            <w:tcW w:w="1560" w:type="dxa"/>
            <w:tcBorders>
              <w:top w:val="single" w:sz="4" w:space="0" w:color="auto"/>
              <w:bottom w:val="single" w:sz="4" w:space="0" w:color="auto"/>
            </w:tcBorders>
            <w:vAlign w:val="center"/>
          </w:tcPr>
          <w:p w14:paraId="5340026E"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59AA0502" w14:textId="77777777" w:rsidR="000D50BF" w:rsidRPr="00D526F1" w:rsidRDefault="000D50BF" w:rsidP="003D0077">
            <w:pPr>
              <w:autoSpaceDE w:val="0"/>
              <w:autoSpaceDN w:val="0"/>
              <w:jc w:val="center"/>
              <w:rPr>
                <w:lang w:val="ru-RU" w:eastAsia="ru-RU"/>
              </w:rPr>
            </w:pPr>
            <w:r w:rsidRPr="00D526F1">
              <w:rPr>
                <w:lang w:val="ru-RU" w:eastAsia="ru-RU"/>
              </w:rPr>
              <w:t>30,00</w:t>
            </w:r>
          </w:p>
        </w:tc>
      </w:tr>
      <w:tr w:rsidR="000D50BF" w:rsidRPr="00D526F1" w14:paraId="6C57697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5CBD94" w14:textId="77777777" w:rsidR="000D50BF" w:rsidRPr="00D526F1" w:rsidRDefault="000D50BF" w:rsidP="003D0077">
            <w:pPr>
              <w:autoSpaceDE w:val="0"/>
              <w:autoSpaceDN w:val="0"/>
              <w:rPr>
                <w:lang w:val="ru-RU" w:eastAsia="ru-RU"/>
              </w:rPr>
            </w:pPr>
            <w:r w:rsidRPr="00D526F1">
              <w:rPr>
                <w:lang w:val="ru-RU" w:eastAsia="ru-RU"/>
              </w:rPr>
              <w:t xml:space="preserve"> 17</w:t>
            </w:r>
          </w:p>
        </w:tc>
        <w:tc>
          <w:tcPr>
            <w:tcW w:w="1701" w:type="dxa"/>
            <w:tcBorders>
              <w:top w:val="single" w:sz="4" w:space="0" w:color="auto"/>
              <w:bottom w:val="single" w:sz="4" w:space="0" w:color="auto"/>
            </w:tcBorders>
            <w:vAlign w:val="center"/>
          </w:tcPr>
          <w:p w14:paraId="39E19568" w14:textId="77777777" w:rsidR="000D50BF" w:rsidRPr="00D526F1" w:rsidRDefault="000D50BF" w:rsidP="003D0077">
            <w:pPr>
              <w:autoSpaceDE w:val="0"/>
              <w:autoSpaceDN w:val="0"/>
              <w:rPr>
                <w:lang w:val="en-US" w:eastAsia="ru-RU"/>
              </w:rPr>
            </w:pPr>
            <w:r w:rsidRPr="00D526F1">
              <w:rPr>
                <w:lang w:val="en-US" w:eastAsia="ru-RU"/>
              </w:rPr>
              <w:t>SA21C</w:t>
            </w:r>
          </w:p>
          <w:p w14:paraId="1E2D8AEE"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4377F43" w14:textId="77777777" w:rsidR="000D50BF" w:rsidRPr="00D526F1" w:rsidRDefault="000D50BF" w:rsidP="003D0077">
            <w:pPr>
              <w:autoSpaceDE w:val="0"/>
              <w:autoSpaceDN w:val="0"/>
              <w:adjustRightInd w:val="0"/>
              <w:rPr>
                <w:lang w:val="en-US" w:eastAsia="ru-RU"/>
              </w:rPr>
            </w:pPr>
            <w:r w:rsidRPr="00D526F1">
              <w:rPr>
                <w:lang w:val="en-US" w:eastAsia="ru-RU"/>
              </w:rPr>
              <w:t>Teava din material plastic imbinata prin sudura prin electrofuziune, in coloane la cladiri de locuit si social culturale, avind diametrul de 32 mm  (PN10, teava polipropilena d32mm)</w:t>
            </w:r>
          </w:p>
        </w:tc>
        <w:tc>
          <w:tcPr>
            <w:tcW w:w="1560" w:type="dxa"/>
            <w:tcBorders>
              <w:top w:val="single" w:sz="4" w:space="0" w:color="auto"/>
              <w:bottom w:val="single" w:sz="4" w:space="0" w:color="auto"/>
            </w:tcBorders>
            <w:vAlign w:val="center"/>
          </w:tcPr>
          <w:p w14:paraId="701A0D05"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3272774C" w14:textId="77777777" w:rsidR="000D50BF" w:rsidRPr="00D526F1" w:rsidRDefault="000D50BF" w:rsidP="003D0077">
            <w:pPr>
              <w:autoSpaceDE w:val="0"/>
              <w:autoSpaceDN w:val="0"/>
              <w:jc w:val="center"/>
              <w:rPr>
                <w:lang w:val="ru-RU" w:eastAsia="ru-RU"/>
              </w:rPr>
            </w:pPr>
            <w:r w:rsidRPr="00D526F1">
              <w:rPr>
                <w:lang w:val="ru-RU" w:eastAsia="ru-RU"/>
              </w:rPr>
              <w:t>20,00</w:t>
            </w:r>
          </w:p>
        </w:tc>
      </w:tr>
      <w:tr w:rsidR="000D50BF" w:rsidRPr="00D526F1" w14:paraId="5643209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75BF50" w14:textId="77777777" w:rsidR="000D50BF" w:rsidRPr="00D526F1" w:rsidRDefault="000D50BF" w:rsidP="003D0077">
            <w:pPr>
              <w:autoSpaceDE w:val="0"/>
              <w:autoSpaceDN w:val="0"/>
              <w:rPr>
                <w:lang w:val="ru-RU" w:eastAsia="ru-RU"/>
              </w:rPr>
            </w:pPr>
            <w:r w:rsidRPr="00D526F1">
              <w:rPr>
                <w:lang w:val="ru-RU" w:eastAsia="ru-RU"/>
              </w:rPr>
              <w:t xml:space="preserve"> 18</w:t>
            </w:r>
          </w:p>
        </w:tc>
        <w:tc>
          <w:tcPr>
            <w:tcW w:w="1701" w:type="dxa"/>
            <w:tcBorders>
              <w:top w:val="single" w:sz="4" w:space="0" w:color="auto"/>
              <w:bottom w:val="single" w:sz="4" w:space="0" w:color="auto"/>
            </w:tcBorders>
            <w:vAlign w:val="center"/>
          </w:tcPr>
          <w:p w14:paraId="70394C2E" w14:textId="77777777" w:rsidR="000D50BF" w:rsidRPr="00D526F1" w:rsidRDefault="000D50BF" w:rsidP="003D0077">
            <w:pPr>
              <w:autoSpaceDE w:val="0"/>
              <w:autoSpaceDN w:val="0"/>
              <w:rPr>
                <w:lang w:val="en-US" w:eastAsia="ru-RU"/>
              </w:rPr>
            </w:pPr>
            <w:r w:rsidRPr="00D526F1">
              <w:rPr>
                <w:lang w:val="en-US" w:eastAsia="ru-RU"/>
              </w:rPr>
              <w:t>RpIF09A</w:t>
            </w:r>
          </w:p>
          <w:p w14:paraId="612C851C"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3FB5B84" w14:textId="77777777" w:rsidR="000D50BF" w:rsidRPr="00D526F1" w:rsidRDefault="000D50BF" w:rsidP="003D0077">
            <w:pPr>
              <w:autoSpaceDE w:val="0"/>
              <w:autoSpaceDN w:val="0"/>
              <w:adjustRightInd w:val="0"/>
              <w:rPr>
                <w:lang w:val="en-US" w:eastAsia="ru-RU"/>
              </w:rPr>
            </w:pPr>
            <w:r w:rsidRPr="00D526F1">
              <w:rPr>
                <w:lang w:val="en-US" w:eastAsia="ru-RU"/>
              </w:rPr>
              <w:t>Izolarea conductelor cu mansoane de izolatie speciala, introduse pe conducte, avind diametrul si grosimea de la D=20</w:t>
            </w:r>
            <w:r w:rsidRPr="00D526F1">
              <w:rPr>
                <w:lang w:val="ru-RU" w:eastAsia="ru-RU"/>
              </w:rPr>
              <w:t>мм</w:t>
            </w:r>
          </w:p>
        </w:tc>
        <w:tc>
          <w:tcPr>
            <w:tcW w:w="1560" w:type="dxa"/>
            <w:tcBorders>
              <w:top w:val="single" w:sz="4" w:space="0" w:color="auto"/>
              <w:bottom w:val="single" w:sz="4" w:space="0" w:color="auto"/>
            </w:tcBorders>
            <w:vAlign w:val="center"/>
          </w:tcPr>
          <w:p w14:paraId="5CF29059"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6098856A" w14:textId="77777777" w:rsidR="000D50BF" w:rsidRPr="00D526F1" w:rsidRDefault="000D50BF" w:rsidP="003D0077">
            <w:pPr>
              <w:autoSpaceDE w:val="0"/>
              <w:autoSpaceDN w:val="0"/>
              <w:jc w:val="center"/>
              <w:rPr>
                <w:lang w:val="ru-RU" w:eastAsia="ru-RU"/>
              </w:rPr>
            </w:pPr>
            <w:r w:rsidRPr="00D526F1">
              <w:rPr>
                <w:lang w:val="ru-RU" w:eastAsia="ru-RU"/>
              </w:rPr>
              <w:t>40,00</w:t>
            </w:r>
          </w:p>
        </w:tc>
      </w:tr>
      <w:tr w:rsidR="000D50BF" w:rsidRPr="00D526F1" w14:paraId="6A17A62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469FC4" w14:textId="77777777" w:rsidR="000D50BF" w:rsidRPr="00D526F1" w:rsidRDefault="000D50BF" w:rsidP="003D0077">
            <w:pPr>
              <w:autoSpaceDE w:val="0"/>
              <w:autoSpaceDN w:val="0"/>
              <w:rPr>
                <w:lang w:val="ru-RU" w:eastAsia="ru-RU"/>
              </w:rPr>
            </w:pPr>
            <w:r w:rsidRPr="00D526F1">
              <w:rPr>
                <w:lang w:val="ru-RU" w:eastAsia="ru-RU"/>
              </w:rPr>
              <w:t xml:space="preserve"> 19</w:t>
            </w:r>
          </w:p>
        </w:tc>
        <w:tc>
          <w:tcPr>
            <w:tcW w:w="1701" w:type="dxa"/>
            <w:tcBorders>
              <w:top w:val="single" w:sz="4" w:space="0" w:color="auto"/>
              <w:bottom w:val="single" w:sz="4" w:space="0" w:color="auto"/>
            </w:tcBorders>
            <w:vAlign w:val="center"/>
          </w:tcPr>
          <w:p w14:paraId="786C0AA6" w14:textId="77777777" w:rsidR="000D50BF" w:rsidRPr="00D526F1" w:rsidRDefault="000D50BF" w:rsidP="003D0077">
            <w:pPr>
              <w:autoSpaceDE w:val="0"/>
              <w:autoSpaceDN w:val="0"/>
              <w:rPr>
                <w:lang w:val="en-US" w:eastAsia="ru-RU"/>
              </w:rPr>
            </w:pPr>
            <w:r w:rsidRPr="00D526F1">
              <w:rPr>
                <w:lang w:val="en-US" w:eastAsia="ru-RU"/>
              </w:rPr>
              <w:t>RpIF09A</w:t>
            </w:r>
          </w:p>
          <w:p w14:paraId="63E18A73"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E893943" w14:textId="77777777" w:rsidR="000D50BF" w:rsidRPr="00D526F1" w:rsidRDefault="000D50BF" w:rsidP="003D0077">
            <w:pPr>
              <w:autoSpaceDE w:val="0"/>
              <w:autoSpaceDN w:val="0"/>
              <w:adjustRightInd w:val="0"/>
              <w:rPr>
                <w:lang w:val="en-US" w:eastAsia="ru-RU"/>
              </w:rPr>
            </w:pPr>
            <w:r w:rsidRPr="00D526F1">
              <w:rPr>
                <w:lang w:val="en-US" w:eastAsia="ru-RU"/>
              </w:rPr>
              <w:t>Izolarea conductelor cu mansoane de izolatie speciala, introduse pe conducte, avind diametrul si grosimea de la D=25</w:t>
            </w:r>
            <w:r w:rsidRPr="00D526F1">
              <w:rPr>
                <w:lang w:val="ru-RU" w:eastAsia="ru-RU"/>
              </w:rPr>
              <w:t>мм</w:t>
            </w:r>
          </w:p>
        </w:tc>
        <w:tc>
          <w:tcPr>
            <w:tcW w:w="1560" w:type="dxa"/>
            <w:tcBorders>
              <w:top w:val="single" w:sz="4" w:space="0" w:color="auto"/>
              <w:bottom w:val="single" w:sz="4" w:space="0" w:color="auto"/>
            </w:tcBorders>
            <w:vAlign w:val="center"/>
          </w:tcPr>
          <w:p w14:paraId="5166B739"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6C8FF785" w14:textId="77777777" w:rsidR="000D50BF" w:rsidRPr="00D526F1" w:rsidRDefault="000D50BF" w:rsidP="003D0077">
            <w:pPr>
              <w:autoSpaceDE w:val="0"/>
              <w:autoSpaceDN w:val="0"/>
              <w:jc w:val="center"/>
              <w:rPr>
                <w:lang w:val="ru-RU" w:eastAsia="ru-RU"/>
              </w:rPr>
            </w:pPr>
            <w:r w:rsidRPr="00D526F1">
              <w:rPr>
                <w:lang w:val="ru-RU" w:eastAsia="ru-RU"/>
              </w:rPr>
              <w:t>30,00</w:t>
            </w:r>
          </w:p>
        </w:tc>
      </w:tr>
      <w:tr w:rsidR="000D50BF" w:rsidRPr="00D526F1" w14:paraId="2F193B1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4DCAF6" w14:textId="77777777" w:rsidR="000D50BF" w:rsidRPr="00D526F1" w:rsidRDefault="000D50BF" w:rsidP="003D0077">
            <w:pPr>
              <w:autoSpaceDE w:val="0"/>
              <w:autoSpaceDN w:val="0"/>
              <w:rPr>
                <w:lang w:val="ru-RU" w:eastAsia="ru-RU"/>
              </w:rPr>
            </w:pPr>
            <w:r w:rsidRPr="00D526F1">
              <w:rPr>
                <w:lang w:val="ru-RU" w:eastAsia="ru-RU"/>
              </w:rPr>
              <w:t xml:space="preserve"> 20</w:t>
            </w:r>
          </w:p>
        </w:tc>
        <w:tc>
          <w:tcPr>
            <w:tcW w:w="1701" w:type="dxa"/>
            <w:tcBorders>
              <w:top w:val="single" w:sz="4" w:space="0" w:color="auto"/>
              <w:bottom w:val="single" w:sz="4" w:space="0" w:color="auto"/>
            </w:tcBorders>
            <w:vAlign w:val="center"/>
          </w:tcPr>
          <w:p w14:paraId="4B6FF9F6" w14:textId="77777777" w:rsidR="000D50BF" w:rsidRPr="00D526F1" w:rsidRDefault="000D50BF" w:rsidP="003D0077">
            <w:pPr>
              <w:autoSpaceDE w:val="0"/>
              <w:autoSpaceDN w:val="0"/>
              <w:rPr>
                <w:lang w:val="en-US" w:eastAsia="ru-RU"/>
              </w:rPr>
            </w:pPr>
            <w:r w:rsidRPr="00D526F1">
              <w:rPr>
                <w:lang w:val="en-US" w:eastAsia="ru-RU"/>
              </w:rPr>
              <w:t>RpIF09A</w:t>
            </w:r>
          </w:p>
          <w:p w14:paraId="21D52DDB"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A4CFC16" w14:textId="77777777" w:rsidR="000D50BF" w:rsidRPr="00D526F1" w:rsidRDefault="000D50BF" w:rsidP="003D0077">
            <w:pPr>
              <w:autoSpaceDE w:val="0"/>
              <w:autoSpaceDN w:val="0"/>
              <w:adjustRightInd w:val="0"/>
              <w:rPr>
                <w:lang w:val="en-US" w:eastAsia="ru-RU"/>
              </w:rPr>
            </w:pPr>
            <w:r w:rsidRPr="00D526F1">
              <w:rPr>
                <w:lang w:val="en-US" w:eastAsia="ru-RU"/>
              </w:rPr>
              <w:t>Izolarea conductelor cu mansoane de izolatie speciala, introduse pe conducte, avind diametrul si grosimea de la D=32</w:t>
            </w:r>
            <w:r w:rsidRPr="00D526F1">
              <w:rPr>
                <w:lang w:val="ru-RU" w:eastAsia="ru-RU"/>
              </w:rPr>
              <w:t>мм</w:t>
            </w:r>
          </w:p>
        </w:tc>
        <w:tc>
          <w:tcPr>
            <w:tcW w:w="1560" w:type="dxa"/>
            <w:tcBorders>
              <w:top w:val="single" w:sz="4" w:space="0" w:color="auto"/>
              <w:bottom w:val="single" w:sz="4" w:space="0" w:color="auto"/>
            </w:tcBorders>
            <w:vAlign w:val="center"/>
          </w:tcPr>
          <w:p w14:paraId="466F7D15"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3E1E6519" w14:textId="77777777" w:rsidR="000D50BF" w:rsidRPr="00D526F1" w:rsidRDefault="000D50BF" w:rsidP="003D0077">
            <w:pPr>
              <w:autoSpaceDE w:val="0"/>
              <w:autoSpaceDN w:val="0"/>
              <w:jc w:val="center"/>
              <w:rPr>
                <w:lang w:val="ru-RU" w:eastAsia="ru-RU"/>
              </w:rPr>
            </w:pPr>
            <w:r w:rsidRPr="00D526F1">
              <w:rPr>
                <w:lang w:val="ru-RU" w:eastAsia="ru-RU"/>
              </w:rPr>
              <w:t>20,00</w:t>
            </w:r>
          </w:p>
        </w:tc>
      </w:tr>
      <w:tr w:rsidR="000D50BF" w:rsidRPr="00D526F1" w14:paraId="30E9C45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FC8E03" w14:textId="77777777" w:rsidR="000D50BF" w:rsidRPr="00D526F1" w:rsidRDefault="000D50BF" w:rsidP="003D0077">
            <w:pPr>
              <w:autoSpaceDE w:val="0"/>
              <w:autoSpaceDN w:val="0"/>
              <w:rPr>
                <w:lang w:val="ru-RU" w:eastAsia="ru-RU"/>
              </w:rPr>
            </w:pPr>
            <w:r w:rsidRPr="00D526F1">
              <w:rPr>
                <w:lang w:val="ru-RU" w:eastAsia="ru-RU"/>
              </w:rPr>
              <w:t xml:space="preserve"> 21</w:t>
            </w:r>
          </w:p>
        </w:tc>
        <w:tc>
          <w:tcPr>
            <w:tcW w:w="1701" w:type="dxa"/>
            <w:tcBorders>
              <w:top w:val="single" w:sz="4" w:space="0" w:color="auto"/>
              <w:bottom w:val="single" w:sz="4" w:space="0" w:color="auto"/>
            </w:tcBorders>
            <w:vAlign w:val="center"/>
          </w:tcPr>
          <w:p w14:paraId="74E0ECD1" w14:textId="77777777" w:rsidR="000D50BF" w:rsidRPr="00D526F1" w:rsidRDefault="000D50BF" w:rsidP="003D0077">
            <w:pPr>
              <w:autoSpaceDE w:val="0"/>
              <w:autoSpaceDN w:val="0"/>
              <w:rPr>
                <w:lang w:val="en-US" w:eastAsia="ru-RU"/>
              </w:rPr>
            </w:pPr>
            <w:r w:rsidRPr="00D526F1">
              <w:rPr>
                <w:lang w:val="en-US" w:eastAsia="ru-RU"/>
              </w:rPr>
              <w:t>AcA05E</w:t>
            </w:r>
          </w:p>
          <w:p w14:paraId="73EA052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3D3E940" w14:textId="77777777" w:rsidR="000D50BF" w:rsidRPr="00D526F1" w:rsidRDefault="000D50BF" w:rsidP="003D0077">
            <w:pPr>
              <w:autoSpaceDE w:val="0"/>
              <w:autoSpaceDN w:val="0"/>
              <w:adjustRightInd w:val="0"/>
              <w:rPr>
                <w:lang w:val="en-US" w:eastAsia="ru-RU"/>
              </w:rPr>
            </w:pPr>
            <w:r w:rsidRPr="00D526F1">
              <w:rPr>
                <w:lang w:val="en-US" w:eastAsia="ru-RU"/>
              </w:rPr>
              <w:t>Montarea tevilor din otel, zincate (aparente sau ingropate), pentru alimentari cu apa, asamblate prin sudo-brazare, avind diametrul de 2" (</w:t>
            </w:r>
            <w:r w:rsidRPr="00D526F1">
              <w:rPr>
                <w:lang w:val="ru-RU" w:eastAsia="ru-RU"/>
              </w:rPr>
              <w:t>Водогазопроводная</w:t>
            </w:r>
            <w:r w:rsidRPr="00D526F1">
              <w:rPr>
                <w:lang w:val="en-US" w:eastAsia="ru-RU"/>
              </w:rPr>
              <w:t xml:space="preserve"> </w:t>
            </w:r>
            <w:r w:rsidRPr="00D526F1">
              <w:rPr>
                <w:lang w:val="ru-RU" w:eastAsia="ru-RU"/>
              </w:rPr>
              <w:t>труба</w:t>
            </w:r>
            <w:r w:rsidRPr="00D526F1">
              <w:rPr>
                <w:lang w:val="en-US" w:eastAsia="ru-RU"/>
              </w:rPr>
              <w:t xml:space="preserve"> </w:t>
            </w:r>
            <w:r w:rsidRPr="00D526F1">
              <w:rPr>
                <w:lang w:val="ru-RU" w:eastAsia="ru-RU"/>
              </w:rPr>
              <w:t>д</w:t>
            </w:r>
            <w:r w:rsidRPr="00D526F1">
              <w:rPr>
                <w:lang w:val="en-US" w:eastAsia="ru-RU"/>
              </w:rPr>
              <w:t>57</w:t>
            </w:r>
            <w:r w:rsidRPr="00D526F1">
              <w:rPr>
                <w:lang w:val="ru-RU" w:eastAsia="ru-RU"/>
              </w:rPr>
              <w:t>мм</w:t>
            </w:r>
            <w:r w:rsidRPr="00D526F1">
              <w:rPr>
                <w:lang w:val="en-US" w:eastAsia="ru-RU"/>
              </w:rPr>
              <w:t>)</w:t>
            </w:r>
          </w:p>
        </w:tc>
        <w:tc>
          <w:tcPr>
            <w:tcW w:w="1560" w:type="dxa"/>
            <w:tcBorders>
              <w:top w:val="single" w:sz="4" w:space="0" w:color="auto"/>
              <w:bottom w:val="single" w:sz="4" w:space="0" w:color="auto"/>
            </w:tcBorders>
            <w:vAlign w:val="center"/>
          </w:tcPr>
          <w:p w14:paraId="23A83EDA"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087FFBC1" w14:textId="77777777" w:rsidR="000D50BF" w:rsidRPr="00D526F1" w:rsidRDefault="000D50BF" w:rsidP="003D0077">
            <w:pPr>
              <w:autoSpaceDE w:val="0"/>
              <w:autoSpaceDN w:val="0"/>
              <w:jc w:val="center"/>
              <w:rPr>
                <w:lang w:val="ru-RU" w:eastAsia="ru-RU"/>
              </w:rPr>
            </w:pPr>
            <w:r w:rsidRPr="00D526F1">
              <w:rPr>
                <w:lang w:val="ru-RU" w:eastAsia="ru-RU"/>
              </w:rPr>
              <w:t>30,00</w:t>
            </w:r>
          </w:p>
        </w:tc>
      </w:tr>
      <w:tr w:rsidR="000D50BF" w:rsidRPr="00D526F1" w14:paraId="56477E8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1D7A3F" w14:textId="77777777" w:rsidR="000D50BF" w:rsidRPr="00D526F1" w:rsidRDefault="000D50BF" w:rsidP="003D0077">
            <w:pPr>
              <w:autoSpaceDE w:val="0"/>
              <w:autoSpaceDN w:val="0"/>
              <w:rPr>
                <w:lang w:val="ru-RU" w:eastAsia="ru-RU"/>
              </w:rPr>
            </w:pPr>
            <w:r w:rsidRPr="00D526F1">
              <w:rPr>
                <w:lang w:val="ru-RU" w:eastAsia="ru-RU"/>
              </w:rPr>
              <w:t xml:space="preserve"> 22</w:t>
            </w:r>
          </w:p>
        </w:tc>
        <w:tc>
          <w:tcPr>
            <w:tcW w:w="1701" w:type="dxa"/>
            <w:tcBorders>
              <w:top w:val="single" w:sz="4" w:space="0" w:color="auto"/>
              <w:bottom w:val="single" w:sz="4" w:space="0" w:color="auto"/>
            </w:tcBorders>
            <w:vAlign w:val="center"/>
          </w:tcPr>
          <w:p w14:paraId="6CE79169" w14:textId="77777777" w:rsidR="000D50BF" w:rsidRPr="00D526F1" w:rsidRDefault="000D50BF" w:rsidP="003D0077">
            <w:pPr>
              <w:autoSpaceDE w:val="0"/>
              <w:autoSpaceDN w:val="0"/>
              <w:rPr>
                <w:lang w:val="en-US" w:eastAsia="ru-RU"/>
              </w:rPr>
            </w:pPr>
            <w:r w:rsidRPr="00D526F1">
              <w:rPr>
                <w:lang w:val="en-US" w:eastAsia="ru-RU"/>
              </w:rPr>
              <w:t>SA37F</w:t>
            </w:r>
          </w:p>
          <w:p w14:paraId="0AC250C6"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BA1777F" w14:textId="77777777" w:rsidR="000D50BF" w:rsidRPr="00D526F1" w:rsidRDefault="000D50BF" w:rsidP="003D0077">
            <w:pPr>
              <w:autoSpaceDE w:val="0"/>
              <w:autoSpaceDN w:val="0"/>
              <w:adjustRightInd w:val="0"/>
              <w:rPr>
                <w:lang w:val="en-US" w:eastAsia="ru-RU"/>
              </w:rPr>
            </w:pPr>
            <w:r w:rsidRPr="00D526F1">
              <w:rPr>
                <w:lang w:val="en-US" w:eastAsia="ru-RU"/>
              </w:rPr>
              <w:t>Bratara pentru fixarea conductelor de alimentare cu apa si gaze, din otel sau PVC montata prin incastrare, conductele avind diametrul de 2"</w:t>
            </w:r>
          </w:p>
        </w:tc>
        <w:tc>
          <w:tcPr>
            <w:tcW w:w="1560" w:type="dxa"/>
            <w:tcBorders>
              <w:top w:val="single" w:sz="4" w:space="0" w:color="auto"/>
              <w:bottom w:val="single" w:sz="4" w:space="0" w:color="auto"/>
            </w:tcBorders>
            <w:vAlign w:val="center"/>
          </w:tcPr>
          <w:p w14:paraId="5C722C7C"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232179B9" w14:textId="77777777" w:rsidR="000D50BF" w:rsidRPr="00D526F1" w:rsidRDefault="000D50BF" w:rsidP="003D0077">
            <w:pPr>
              <w:autoSpaceDE w:val="0"/>
              <w:autoSpaceDN w:val="0"/>
              <w:jc w:val="center"/>
              <w:rPr>
                <w:lang w:val="ru-RU" w:eastAsia="ru-RU"/>
              </w:rPr>
            </w:pPr>
            <w:r w:rsidRPr="00D526F1">
              <w:rPr>
                <w:lang w:val="ru-RU" w:eastAsia="ru-RU"/>
              </w:rPr>
              <w:t>35,00</w:t>
            </w:r>
          </w:p>
        </w:tc>
      </w:tr>
      <w:tr w:rsidR="000D50BF" w:rsidRPr="00D526F1" w14:paraId="54930790" w14:textId="77777777" w:rsidTr="003D0077">
        <w:tc>
          <w:tcPr>
            <w:tcW w:w="709" w:type="dxa"/>
            <w:tcBorders>
              <w:top w:val="nil"/>
              <w:left w:val="single" w:sz="6" w:space="0" w:color="auto"/>
              <w:bottom w:val="nil"/>
              <w:right w:val="nil"/>
            </w:tcBorders>
          </w:tcPr>
          <w:p w14:paraId="0FCDF675" w14:textId="77777777" w:rsidR="000D50BF" w:rsidRPr="00D526F1" w:rsidRDefault="000D50BF" w:rsidP="003D0077">
            <w:pPr>
              <w:autoSpaceDE w:val="0"/>
              <w:autoSpaceDN w:val="0"/>
              <w:jc w:val="center"/>
              <w:rPr>
                <w:lang w:val="ru-RU" w:eastAsia="ru-RU"/>
              </w:rPr>
            </w:pPr>
            <w:r w:rsidRPr="00D526F1">
              <w:rPr>
                <w:lang w:val="ru-RU" w:eastAsia="ru-RU"/>
              </w:rPr>
              <w:t xml:space="preserve"> </w:t>
            </w:r>
          </w:p>
        </w:tc>
        <w:tc>
          <w:tcPr>
            <w:tcW w:w="1701" w:type="dxa"/>
            <w:tcBorders>
              <w:top w:val="nil"/>
              <w:left w:val="single" w:sz="6" w:space="0" w:color="auto"/>
              <w:bottom w:val="nil"/>
              <w:right w:val="nil"/>
            </w:tcBorders>
          </w:tcPr>
          <w:p w14:paraId="6B74B22E"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76E47A15" w14:textId="77777777" w:rsidR="000D50BF" w:rsidRPr="00EC3CE4" w:rsidRDefault="000D50BF" w:rsidP="003D0077">
            <w:pPr>
              <w:autoSpaceDE w:val="0"/>
              <w:autoSpaceDN w:val="0"/>
              <w:rPr>
                <w:b/>
                <w:bCs/>
                <w:lang w:val="ru-RU" w:eastAsia="ru-RU"/>
              </w:rPr>
            </w:pPr>
            <w:r w:rsidRPr="00D526F1">
              <w:rPr>
                <w:b/>
                <w:bCs/>
                <w:lang w:val="en-US" w:eastAsia="ru-RU"/>
              </w:rPr>
              <w:t>Capitolul</w:t>
            </w:r>
            <w:r w:rsidRPr="00EC3CE4">
              <w:rPr>
                <w:b/>
                <w:bCs/>
                <w:lang w:val="ru-RU" w:eastAsia="ru-RU"/>
              </w:rPr>
              <w:t xml:space="preserve"> </w:t>
            </w:r>
            <w:r w:rsidRPr="00D526F1">
              <w:rPr>
                <w:b/>
                <w:bCs/>
                <w:lang w:val="ru-RU" w:eastAsia="ru-RU"/>
              </w:rPr>
              <w:t>1.4. IV Материалы и изделия</w:t>
            </w:r>
          </w:p>
        </w:tc>
        <w:tc>
          <w:tcPr>
            <w:tcW w:w="1560" w:type="dxa"/>
            <w:tcBorders>
              <w:top w:val="nil"/>
              <w:left w:val="single" w:sz="6" w:space="0" w:color="auto"/>
              <w:bottom w:val="nil"/>
              <w:right w:val="nil"/>
            </w:tcBorders>
          </w:tcPr>
          <w:p w14:paraId="362C5CB5"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5EED66F1" w14:textId="77777777" w:rsidR="000D50BF" w:rsidRPr="00D526F1" w:rsidRDefault="000D50BF" w:rsidP="003D0077">
            <w:pPr>
              <w:autoSpaceDE w:val="0"/>
              <w:autoSpaceDN w:val="0"/>
              <w:rPr>
                <w:lang w:val="ru-RU" w:eastAsia="ru-RU"/>
              </w:rPr>
            </w:pPr>
          </w:p>
        </w:tc>
      </w:tr>
      <w:tr w:rsidR="000D50BF" w:rsidRPr="00D526F1" w14:paraId="5F70116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95FB40" w14:textId="77777777" w:rsidR="000D50BF" w:rsidRPr="00D526F1" w:rsidRDefault="000D50BF" w:rsidP="003D0077">
            <w:pPr>
              <w:autoSpaceDE w:val="0"/>
              <w:autoSpaceDN w:val="0"/>
              <w:rPr>
                <w:lang w:val="ru-RU" w:eastAsia="ru-RU"/>
              </w:rPr>
            </w:pPr>
            <w:r w:rsidRPr="00D526F1">
              <w:rPr>
                <w:lang w:val="ru-RU" w:eastAsia="ru-RU"/>
              </w:rPr>
              <w:lastRenderedPageBreak/>
              <w:t>23</w:t>
            </w:r>
          </w:p>
        </w:tc>
        <w:tc>
          <w:tcPr>
            <w:tcW w:w="1701" w:type="dxa"/>
            <w:tcBorders>
              <w:top w:val="single" w:sz="4" w:space="0" w:color="auto"/>
              <w:bottom w:val="single" w:sz="4" w:space="0" w:color="auto"/>
            </w:tcBorders>
            <w:vAlign w:val="center"/>
          </w:tcPr>
          <w:p w14:paraId="3FD49B38" w14:textId="77777777" w:rsidR="000D50BF" w:rsidRPr="00D526F1" w:rsidRDefault="000D50BF" w:rsidP="003D0077">
            <w:pPr>
              <w:autoSpaceDE w:val="0"/>
              <w:autoSpaceDN w:val="0"/>
              <w:rPr>
                <w:lang w:val="en-US" w:eastAsia="ru-RU"/>
              </w:rPr>
            </w:pPr>
            <w:r w:rsidRPr="00D526F1">
              <w:rPr>
                <w:lang w:val="en-US" w:eastAsia="ru-RU"/>
              </w:rPr>
              <w:t>AcA23A</w:t>
            </w:r>
          </w:p>
          <w:p w14:paraId="5A538C6F"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23F570A" w14:textId="77777777" w:rsidR="000D50BF" w:rsidRPr="00D526F1" w:rsidRDefault="000D50BF" w:rsidP="003D0077">
            <w:pPr>
              <w:autoSpaceDE w:val="0"/>
              <w:autoSpaceDN w:val="0"/>
              <w:adjustRightInd w:val="0"/>
              <w:rPr>
                <w:lang w:val="en-US" w:eastAsia="ru-RU"/>
              </w:rPr>
            </w:pPr>
            <w:r w:rsidRPr="00D526F1">
              <w:rPr>
                <w:lang w:val="en-US" w:eastAsia="ru-RU"/>
              </w:rPr>
              <w:t>Imbinarea cu flanse libere a tuburilor, pieselor de legatura si armaturilor, la conducte din poliesteri, armate cu fibre de sticla,  avind diametrul de 50-100 mm (</w:t>
            </w:r>
            <w:r w:rsidRPr="00D526F1">
              <w:rPr>
                <w:lang w:val="ru-RU" w:eastAsia="ru-RU"/>
              </w:rPr>
              <w:t>Гибкая</w:t>
            </w:r>
            <w:r w:rsidRPr="00D526F1">
              <w:rPr>
                <w:lang w:val="en-US" w:eastAsia="ru-RU"/>
              </w:rPr>
              <w:t xml:space="preserve"> </w:t>
            </w:r>
            <w:r w:rsidRPr="00D526F1">
              <w:rPr>
                <w:lang w:val="ru-RU" w:eastAsia="ru-RU"/>
              </w:rPr>
              <w:t>вставка</w:t>
            </w:r>
            <w:r w:rsidRPr="00D526F1">
              <w:rPr>
                <w:lang w:val="en-US" w:eastAsia="ru-RU"/>
              </w:rPr>
              <w:t xml:space="preserve"> </w:t>
            </w:r>
            <w:r w:rsidRPr="00D526F1">
              <w:rPr>
                <w:lang w:val="ru-RU" w:eastAsia="ru-RU"/>
              </w:rPr>
              <w:t>флянцевая</w:t>
            </w:r>
            <w:r w:rsidRPr="00D526F1">
              <w:rPr>
                <w:lang w:val="en-US" w:eastAsia="ru-RU"/>
              </w:rPr>
              <w:t xml:space="preserve"> </w:t>
            </w:r>
            <w:r w:rsidRPr="00D526F1">
              <w:rPr>
                <w:lang w:val="ru-RU" w:eastAsia="ru-RU"/>
              </w:rPr>
              <w:t>д</w:t>
            </w:r>
            <w:r w:rsidRPr="00D526F1">
              <w:rPr>
                <w:lang w:val="en-US" w:eastAsia="ru-RU"/>
              </w:rPr>
              <w:t>50)</w:t>
            </w:r>
          </w:p>
        </w:tc>
        <w:tc>
          <w:tcPr>
            <w:tcW w:w="1560" w:type="dxa"/>
            <w:tcBorders>
              <w:top w:val="single" w:sz="4" w:space="0" w:color="auto"/>
              <w:bottom w:val="single" w:sz="4" w:space="0" w:color="auto"/>
            </w:tcBorders>
            <w:vAlign w:val="center"/>
          </w:tcPr>
          <w:p w14:paraId="62FAF6DE"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0DD937D" w14:textId="77777777" w:rsidR="000D50BF" w:rsidRPr="00D526F1" w:rsidRDefault="000D50BF" w:rsidP="003D0077">
            <w:pPr>
              <w:autoSpaceDE w:val="0"/>
              <w:autoSpaceDN w:val="0"/>
              <w:jc w:val="center"/>
              <w:rPr>
                <w:lang w:val="ru-RU" w:eastAsia="ru-RU"/>
              </w:rPr>
            </w:pPr>
            <w:r w:rsidRPr="00D526F1">
              <w:rPr>
                <w:lang w:val="ru-RU" w:eastAsia="ru-RU"/>
              </w:rPr>
              <w:t>1,00</w:t>
            </w:r>
          </w:p>
        </w:tc>
      </w:tr>
      <w:tr w:rsidR="000D50BF" w:rsidRPr="00D526F1" w14:paraId="1CD2560E" w14:textId="77777777" w:rsidTr="003D0077">
        <w:tc>
          <w:tcPr>
            <w:tcW w:w="709" w:type="dxa"/>
            <w:tcBorders>
              <w:top w:val="nil"/>
              <w:left w:val="single" w:sz="6" w:space="0" w:color="auto"/>
              <w:bottom w:val="nil"/>
              <w:right w:val="nil"/>
            </w:tcBorders>
          </w:tcPr>
          <w:p w14:paraId="69579073" w14:textId="77777777" w:rsidR="000D50BF" w:rsidRPr="00D526F1" w:rsidRDefault="000D50BF" w:rsidP="003D0077">
            <w:pPr>
              <w:autoSpaceDE w:val="0"/>
              <w:autoSpaceDN w:val="0"/>
              <w:jc w:val="center"/>
              <w:rPr>
                <w:lang w:val="ru-RU" w:eastAsia="ru-RU"/>
              </w:rPr>
            </w:pPr>
            <w:r w:rsidRPr="00D526F1">
              <w:rPr>
                <w:lang w:val="ru-RU" w:eastAsia="ru-RU"/>
              </w:rPr>
              <w:t xml:space="preserve"> </w:t>
            </w:r>
          </w:p>
        </w:tc>
        <w:tc>
          <w:tcPr>
            <w:tcW w:w="1701" w:type="dxa"/>
            <w:tcBorders>
              <w:top w:val="nil"/>
              <w:left w:val="single" w:sz="6" w:space="0" w:color="auto"/>
              <w:bottom w:val="nil"/>
              <w:right w:val="nil"/>
            </w:tcBorders>
          </w:tcPr>
          <w:p w14:paraId="5F4D804A"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3B3F8208" w14:textId="77777777" w:rsidR="000D50BF" w:rsidRPr="00D526F1" w:rsidRDefault="000D50BF" w:rsidP="003D0077">
            <w:pPr>
              <w:autoSpaceDE w:val="0"/>
              <w:autoSpaceDN w:val="0"/>
              <w:rPr>
                <w:b/>
                <w:bCs/>
                <w:lang w:val="en-US" w:eastAsia="ru-RU"/>
              </w:rPr>
            </w:pPr>
            <w:r w:rsidRPr="00D526F1">
              <w:rPr>
                <w:b/>
                <w:bCs/>
                <w:lang w:val="en-US" w:eastAsia="ru-RU"/>
              </w:rPr>
              <w:t xml:space="preserve">Capitolul </w:t>
            </w:r>
            <w:r w:rsidRPr="00D526F1">
              <w:rPr>
                <w:b/>
                <w:bCs/>
                <w:lang w:val="ru-RU" w:eastAsia="ru-RU"/>
              </w:rPr>
              <w:t>2. Т3</w:t>
            </w:r>
          </w:p>
        </w:tc>
        <w:tc>
          <w:tcPr>
            <w:tcW w:w="1560" w:type="dxa"/>
            <w:tcBorders>
              <w:top w:val="nil"/>
              <w:left w:val="single" w:sz="6" w:space="0" w:color="auto"/>
              <w:bottom w:val="nil"/>
              <w:right w:val="nil"/>
            </w:tcBorders>
          </w:tcPr>
          <w:p w14:paraId="0E6C3D02"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96D2FDE" w14:textId="77777777" w:rsidR="000D50BF" w:rsidRPr="00D526F1" w:rsidRDefault="000D50BF" w:rsidP="003D0077">
            <w:pPr>
              <w:autoSpaceDE w:val="0"/>
              <w:autoSpaceDN w:val="0"/>
              <w:rPr>
                <w:lang w:val="ru-RU" w:eastAsia="ru-RU"/>
              </w:rPr>
            </w:pPr>
          </w:p>
        </w:tc>
      </w:tr>
      <w:tr w:rsidR="000D50BF" w:rsidRPr="00D526F1" w14:paraId="360EB8D5" w14:textId="77777777" w:rsidTr="003D0077">
        <w:tc>
          <w:tcPr>
            <w:tcW w:w="709" w:type="dxa"/>
            <w:tcBorders>
              <w:top w:val="nil"/>
              <w:left w:val="single" w:sz="6" w:space="0" w:color="auto"/>
              <w:bottom w:val="nil"/>
              <w:right w:val="nil"/>
            </w:tcBorders>
          </w:tcPr>
          <w:p w14:paraId="4C3C1AF8" w14:textId="77777777" w:rsidR="000D50BF" w:rsidRPr="00D526F1"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38E38BAA"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C71BDFF" w14:textId="77777777" w:rsidR="000D50BF" w:rsidRPr="00D526F1" w:rsidRDefault="000D50BF" w:rsidP="003D0077">
            <w:pPr>
              <w:autoSpaceDE w:val="0"/>
              <w:autoSpaceDN w:val="0"/>
              <w:rPr>
                <w:b/>
                <w:bCs/>
                <w:lang w:val="en-US" w:eastAsia="ru-RU"/>
              </w:rPr>
            </w:pPr>
            <w:r w:rsidRPr="00D526F1">
              <w:rPr>
                <w:b/>
                <w:bCs/>
                <w:lang w:val="en-US" w:eastAsia="ru-RU"/>
              </w:rPr>
              <w:t xml:space="preserve">Capitolul </w:t>
            </w:r>
            <w:r w:rsidRPr="00D526F1">
              <w:rPr>
                <w:b/>
                <w:bCs/>
                <w:lang w:val="ru-RU" w:eastAsia="ru-RU"/>
              </w:rPr>
              <w:t>2.1. II Арматура</w:t>
            </w:r>
          </w:p>
        </w:tc>
        <w:tc>
          <w:tcPr>
            <w:tcW w:w="1560" w:type="dxa"/>
            <w:tcBorders>
              <w:top w:val="nil"/>
              <w:left w:val="single" w:sz="6" w:space="0" w:color="auto"/>
              <w:bottom w:val="nil"/>
              <w:right w:val="nil"/>
            </w:tcBorders>
          </w:tcPr>
          <w:p w14:paraId="02928CD3"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B311C12" w14:textId="77777777" w:rsidR="000D50BF" w:rsidRPr="00D526F1" w:rsidRDefault="000D50BF" w:rsidP="003D0077">
            <w:pPr>
              <w:autoSpaceDE w:val="0"/>
              <w:autoSpaceDN w:val="0"/>
              <w:rPr>
                <w:lang w:val="ru-RU" w:eastAsia="ru-RU"/>
              </w:rPr>
            </w:pPr>
          </w:p>
        </w:tc>
      </w:tr>
      <w:tr w:rsidR="000D50BF" w:rsidRPr="00D526F1" w14:paraId="770D680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D58922" w14:textId="77777777" w:rsidR="000D50BF" w:rsidRPr="00D526F1" w:rsidRDefault="000D50BF" w:rsidP="003D0077">
            <w:pPr>
              <w:autoSpaceDE w:val="0"/>
              <w:autoSpaceDN w:val="0"/>
              <w:rPr>
                <w:lang w:val="ru-RU" w:eastAsia="ru-RU"/>
              </w:rPr>
            </w:pPr>
            <w:r w:rsidRPr="00D526F1">
              <w:rPr>
                <w:lang w:val="ru-RU" w:eastAsia="ru-RU"/>
              </w:rPr>
              <w:t>24</w:t>
            </w:r>
          </w:p>
        </w:tc>
        <w:tc>
          <w:tcPr>
            <w:tcW w:w="1701" w:type="dxa"/>
            <w:tcBorders>
              <w:top w:val="single" w:sz="4" w:space="0" w:color="auto"/>
              <w:bottom w:val="single" w:sz="4" w:space="0" w:color="auto"/>
            </w:tcBorders>
            <w:vAlign w:val="center"/>
          </w:tcPr>
          <w:p w14:paraId="33FAE1AD" w14:textId="77777777" w:rsidR="000D50BF" w:rsidRPr="00D526F1" w:rsidRDefault="000D50BF" w:rsidP="003D0077">
            <w:pPr>
              <w:autoSpaceDE w:val="0"/>
              <w:autoSpaceDN w:val="0"/>
              <w:rPr>
                <w:lang w:val="en-US" w:eastAsia="ru-RU"/>
              </w:rPr>
            </w:pPr>
            <w:r w:rsidRPr="00D526F1">
              <w:rPr>
                <w:lang w:val="en-US" w:eastAsia="ru-RU"/>
              </w:rPr>
              <w:t>SD06C</w:t>
            </w:r>
          </w:p>
          <w:p w14:paraId="3AB07B4C"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F76D719" w14:textId="77777777" w:rsidR="000D50BF" w:rsidRPr="00D526F1" w:rsidRDefault="000D50BF" w:rsidP="003D0077">
            <w:pPr>
              <w:autoSpaceDE w:val="0"/>
              <w:autoSpaceDN w:val="0"/>
              <w:adjustRightInd w:val="0"/>
              <w:rPr>
                <w:lang w:val="en-US" w:eastAsia="ru-RU"/>
              </w:rPr>
            </w:pPr>
            <w:r w:rsidRPr="00D526F1">
              <w:rPr>
                <w:lang w:val="en-US" w:eastAsia="ru-RU"/>
              </w:rPr>
              <w:t>Robinet de trecere cu mufa si racord olandez, pentru teava din otel, avind diametrul de 1"</w:t>
            </w:r>
          </w:p>
        </w:tc>
        <w:tc>
          <w:tcPr>
            <w:tcW w:w="1560" w:type="dxa"/>
            <w:tcBorders>
              <w:top w:val="single" w:sz="4" w:space="0" w:color="auto"/>
              <w:bottom w:val="single" w:sz="4" w:space="0" w:color="auto"/>
            </w:tcBorders>
            <w:vAlign w:val="center"/>
          </w:tcPr>
          <w:p w14:paraId="2D268E4F"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B2E3754" w14:textId="77777777" w:rsidR="000D50BF" w:rsidRPr="00D526F1" w:rsidRDefault="000D50BF" w:rsidP="003D0077">
            <w:pPr>
              <w:autoSpaceDE w:val="0"/>
              <w:autoSpaceDN w:val="0"/>
              <w:jc w:val="center"/>
              <w:rPr>
                <w:lang w:val="ru-RU" w:eastAsia="ru-RU"/>
              </w:rPr>
            </w:pPr>
            <w:r w:rsidRPr="00D526F1">
              <w:rPr>
                <w:lang w:val="ru-RU" w:eastAsia="ru-RU"/>
              </w:rPr>
              <w:t>28,00</w:t>
            </w:r>
          </w:p>
        </w:tc>
      </w:tr>
      <w:tr w:rsidR="000D50BF" w:rsidRPr="00D526F1" w14:paraId="2CC5DE1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5DD96B" w14:textId="77777777" w:rsidR="000D50BF" w:rsidRPr="00D526F1" w:rsidRDefault="000D50BF" w:rsidP="003D0077">
            <w:pPr>
              <w:autoSpaceDE w:val="0"/>
              <w:autoSpaceDN w:val="0"/>
              <w:rPr>
                <w:lang w:val="ru-RU" w:eastAsia="ru-RU"/>
              </w:rPr>
            </w:pPr>
            <w:r w:rsidRPr="00D526F1">
              <w:rPr>
                <w:lang w:val="ru-RU" w:eastAsia="ru-RU"/>
              </w:rPr>
              <w:t xml:space="preserve"> 25</w:t>
            </w:r>
          </w:p>
        </w:tc>
        <w:tc>
          <w:tcPr>
            <w:tcW w:w="1701" w:type="dxa"/>
            <w:tcBorders>
              <w:top w:val="single" w:sz="4" w:space="0" w:color="auto"/>
              <w:bottom w:val="single" w:sz="4" w:space="0" w:color="auto"/>
            </w:tcBorders>
            <w:vAlign w:val="center"/>
          </w:tcPr>
          <w:p w14:paraId="236AD349" w14:textId="77777777" w:rsidR="000D50BF" w:rsidRPr="00D526F1" w:rsidRDefault="000D50BF" w:rsidP="003D0077">
            <w:pPr>
              <w:autoSpaceDE w:val="0"/>
              <w:autoSpaceDN w:val="0"/>
              <w:rPr>
                <w:lang w:val="en-US" w:eastAsia="ru-RU"/>
              </w:rPr>
            </w:pPr>
          </w:p>
          <w:p w14:paraId="5438633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242608A" w14:textId="77777777" w:rsidR="000D50BF" w:rsidRPr="00D526F1" w:rsidRDefault="000D50BF" w:rsidP="003D0077">
            <w:pPr>
              <w:autoSpaceDE w:val="0"/>
              <w:autoSpaceDN w:val="0"/>
              <w:adjustRightInd w:val="0"/>
              <w:rPr>
                <w:lang w:val="en-US" w:eastAsia="ru-RU"/>
              </w:rPr>
            </w:pPr>
            <w:r w:rsidRPr="00D526F1">
              <w:rPr>
                <w:lang w:val="ru-RU" w:eastAsia="ru-RU"/>
              </w:rPr>
              <w:t>Кран шаровой д15</w:t>
            </w:r>
          </w:p>
        </w:tc>
        <w:tc>
          <w:tcPr>
            <w:tcW w:w="1560" w:type="dxa"/>
            <w:tcBorders>
              <w:top w:val="single" w:sz="4" w:space="0" w:color="auto"/>
              <w:bottom w:val="single" w:sz="4" w:space="0" w:color="auto"/>
            </w:tcBorders>
            <w:vAlign w:val="center"/>
          </w:tcPr>
          <w:p w14:paraId="177E4CC7"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63541C13" w14:textId="77777777" w:rsidR="000D50BF" w:rsidRPr="00D526F1" w:rsidRDefault="000D50BF" w:rsidP="003D0077">
            <w:pPr>
              <w:autoSpaceDE w:val="0"/>
              <w:autoSpaceDN w:val="0"/>
              <w:jc w:val="center"/>
              <w:rPr>
                <w:lang w:val="ru-RU" w:eastAsia="ru-RU"/>
              </w:rPr>
            </w:pPr>
            <w:r w:rsidRPr="00D526F1">
              <w:rPr>
                <w:lang w:val="ru-RU" w:eastAsia="ru-RU"/>
              </w:rPr>
              <w:t>26,00</w:t>
            </w:r>
          </w:p>
        </w:tc>
      </w:tr>
      <w:tr w:rsidR="000D50BF" w:rsidRPr="00D526F1" w14:paraId="3F5B00A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E511DC" w14:textId="77777777" w:rsidR="000D50BF" w:rsidRPr="00D526F1" w:rsidRDefault="000D50BF" w:rsidP="003D0077">
            <w:pPr>
              <w:autoSpaceDE w:val="0"/>
              <w:autoSpaceDN w:val="0"/>
              <w:rPr>
                <w:lang w:val="ru-RU" w:eastAsia="ru-RU"/>
              </w:rPr>
            </w:pPr>
            <w:r w:rsidRPr="00D526F1">
              <w:rPr>
                <w:lang w:val="ru-RU" w:eastAsia="ru-RU"/>
              </w:rPr>
              <w:t xml:space="preserve"> 26</w:t>
            </w:r>
          </w:p>
        </w:tc>
        <w:tc>
          <w:tcPr>
            <w:tcW w:w="1701" w:type="dxa"/>
            <w:tcBorders>
              <w:top w:val="single" w:sz="4" w:space="0" w:color="auto"/>
              <w:bottom w:val="single" w:sz="4" w:space="0" w:color="auto"/>
            </w:tcBorders>
            <w:vAlign w:val="center"/>
          </w:tcPr>
          <w:p w14:paraId="17EAFD0A" w14:textId="77777777" w:rsidR="000D50BF" w:rsidRPr="00D526F1" w:rsidRDefault="000D50BF" w:rsidP="003D0077">
            <w:pPr>
              <w:autoSpaceDE w:val="0"/>
              <w:autoSpaceDN w:val="0"/>
              <w:rPr>
                <w:lang w:val="en-US" w:eastAsia="ru-RU"/>
              </w:rPr>
            </w:pPr>
          </w:p>
          <w:p w14:paraId="2CFA337D"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596077F" w14:textId="77777777" w:rsidR="000D50BF" w:rsidRPr="00D526F1" w:rsidRDefault="000D50BF" w:rsidP="003D0077">
            <w:pPr>
              <w:autoSpaceDE w:val="0"/>
              <w:autoSpaceDN w:val="0"/>
              <w:adjustRightInd w:val="0"/>
              <w:rPr>
                <w:lang w:val="en-US" w:eastAsia="ru-RU"/>
              </w:rPr>
            </w:pPr>
            <w:r w:rsidRPr="00D526F1">
              <w:rPr>
                <w:lang w:val="ru-RU" w:eastAsia="ru-RU"/>
              </w:rPr>
              <w:t>Кран шаровой д20</w:t>
            </w:r>
          </w:p>
        </w:tc>
        <w:tc>
          <w:tcPr>
            <w:tcW w:w="1560" w:type="dxa"/>
            <w:tcBorders>
              <w:top w:val="single" w:sz="4" w:space="0" w:color="auto"/>
              <w:bottom w:val="single" w:sz="4" w:space="0" w:color="auto"/>
            </w:tcBorders>
            <w:vAlign w:val="center"/>
          </w:tcPr>
          <w:p w14:paraId="37AA58BF"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1D1B676A"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4F76526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3615BD" w14:textId="77777777" w:rsidR="000D50BF" w:rsidRPr="00D526F1" w:rsidRDefault="000D50BF" w:rsidP="003D0077">
            <w:pPr>
              <w:autoSpaceDE w:val="0"/>
              <w:autoSpaceDN w:val="0"/>
              <w:rPr>
                <w:lang w:val="ru-RU" w:eastAsia="ru-RU"/>
              </w:rPr>
            </w:pPr>
            <w:r w:rsidRPr="00D526F1">
              <w:rPr>
                <w:lang w:val="ru-RU" w:eastAsia="ru-RU"/>
              </w:rPr>
              <w:t xml:space="preserve"> 27</w:t>
            </w:r>
          </w:p>
        </w:tc>
        <w:tc>
          <w:tcPr>
            <w:tcW w:w="1701" w:type="dxa"/>
            <w:tcBorders>
              <w:top w:val="single" w:sz="4" w:space="0" w:color="auto"/>
              <w:bottom w:val="single" w:sz="4" w:space="0" w:color="auto"/>
            </w:tcBorders>
            <w:vAlign w:val="center"/>
          </w:tcPr>
          <w:p w14:paraId="32ECB72C" w14:textId="77777777" w:rsidR="000D50BF" w:rsidRPr="00D526F1" w:rsidRDefault="000D50BF" w:rsidP="003D0077">
            <w:pPr>
              <w:autoSpaceDE w:val="0"/>
              <w:autoSpaceDN w:val="0"/>
              <w:rPr>
                <w:lang w:val="en-US" w:eastAsia="ru-RU"/>
              </w:rPr>
            </w:pPr>
            <w:r w:rsidRPr="00D526F1">
              <w:rPr>
                <w:lang w:val="en-US" w:eastAsia="ru-RU"/>
              </w:rPr>
              <w:t>SD07D</w:t>
            </w:r>
          </w:p>
          <w:p w14:paraId="3E3BDFB6"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A0222F5" w14:textId="77777777" w:rsidR="000D50BF" w:rsidRPr="00D526F1" w:rsidRDefault="000D50BF" w:rsidP="003D0077">
            <w:pPr>
              <w:autoSpaceDE w:val="0"/>
              <w:autoSpaceDN w:val="0"/>
              <w:adjustRightInd w:val="0"/>
              <w:rPr>
                <w:lang w:val="en-US" w:eastAsia="ru-RU"/>
              </w:rPr>
            </w:pPr>
            <w:r w:rsidRPr="00D526F1">
              <w:rPr>
                <w:lang w:val="en-US" w:eastAsia="ru-RU"/>
              </w:rPr>
              <w:t xml:space="preserve">Robinet de trecere cu ventil si mufa, cu sau fara descarcare , pentru teava din otel, avind diametrul de 1 1/4" </w:t>
            </w:r>
          </w:p>
        </w:tc>
        <w:tc>
          <w:tcPr>
            <w:tcW w:w="1560" w:type="dxa"/>
            <w:tcBorders>
              <w:top w:val="single" w:sz="4" w:space="0" w:color="auto"/>
              <w:bottom w:val="single" w:sz="4" w:space="0" w:color="auto"/>
            </w:tcBorders>
            <w:vAlign w:val="center"/>
          </w:tcPr>
          <w:p w14:paraId="5F03E2AD"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31BE03D"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7676808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436BB9" w14:textId="77777777" w:rsidR="000D50BF" w:rsidRPr="00D526F1" w:rsidRDefault="000D50BF" w:rsidP="003D0077">
            <w:pPr>
              <w:autoSpaceDE w:val="0"/>
              <w:autoSpaceDN w:val="0"/>
              <w:rPr>
                <w:lang w:val="ru-RU" w:eastAsia="ru-RU"/>
              </w:rPr>
            </w:pPr>
            <w:r w:rsidRPr="00D526F1">
              <w:rPr>
                <w:lang w:val="ru-RU" w:eastAsia="ru-RU"/>
              </w:rPr>
              <w:t xml:space="preserve"> 28</w:t>
            </w:r>
          </w:p>
        </w:tc>
        <w:tc>
          <w:tcPr>
            <w:tcW w:w="1701" w:type="dxa"/>
            <w:tcBorders>
              <w:top w:val="single" w:sz="4" w:space="0" w:color="auto"/>
              <w:bottom w:val="single" w:sz="4" w:space="0" w:color="auto"/>
            </w:tcBorders>
            <w:vAlign w:val="center"/>
          </w:tcPr>
          <w:p w14:paraId="7A883DD1" w14:textId="77777777" w:rsidR="000D50BF" w:rsidRPr="00D526F1" w:rsidRDefault="000D50BF" w:rsidP="003D0077">
            <w:pPr>
              <w:autoSpaceDE w:val="0"/>
              <w:autoSpaceDN w:val="0"/>
              <w:rPr>
                <w:lang w:val="en-US" w:eastAsia="ru-RU"/>
              </w:rPr>
            </w:pPr>
          </w:p>
          <w:p w14:paraId="57B8822C"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C66A694" w14:textId="77777777" w:rsidR="000D50BF" w:rsidRPr="00D526F1" w:rsidRDefault="000D50BF" w:rsidP="003D0077">
            <w:pPr>
              <w:autoSpaceDE w:val="0"/>
              <w:autoSpaceDN w:val="0"/>
              <w:adjustRightInd w:val="0"/>
              <w:rPr>
                <w:lang w:val="en-US" w:eastAsia="ru-RU"/>
              </w:rPr>
            </w:pPr>
            <w:r w:rsidRPr="00D526F1">
              <w:rPr>
                <w:lang w:val="ru-RU" w:eastAsia="ru-RU"/>
              </w:rPr>
              <w:t>Кран шаровой д32</w:t>
            </w:r>
          </w:p>
        </w:tc>
        <w:tc>
          <w:tcPr>
            <w:tcW w:w="1560" w:type="dxa"/>
            <w:tcBorders>
              <w:top w:val="single" w:sz="4" w:space="0" w:color="auto"/>
              <w:bottom w:val="single" w:sz="4" w:space="0" w:color="auto"/>
            </w:tcBorders>
            <w:vAlign w:val="center"/>
          </w:tcPr>
          <w:p w14:paraId="69115860"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9784832"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361D70CB" w14:textId="77777777" w:rsidTr="003D0077">
        <w:tc>
          <w:tcPr>
            <w:tcW w:w="709" w:type="dxa"/>
            <w:tcBorders>
              <w:top w:val="nil"/>
              <w:left w:val="single" w:sz="6" w:space="0" w:color="auto"/>
              <w:bottom w:val="nil"/>
              <w:right w:val="nil"/>
            </w:tcBorders>
          </w:tcPr>
          <w:p w14:paraId="3B2D9721" w14:textId="77777777" w:rsidR="000D50BF" w:rsidRPr="00D526F1" w:rsidRDefault="000D50BF" w:rsidP="003D0077">
            <w:pPr>
              <w:autoSpaceDE w:val="0"/>
              <w:autoSpaceDN w:val="0"/>
              <w:jc w:val="center"/>
              <w:rPr>
                <w:lang w:val="ru-RU" w:eastAsia="ru-RU"/>
              </w:rPr>
            </w:pPr>
            <w:r w:rsidRPr="00D526F1">
              <w:rPr>
                <w:lang w:val="ru-RU" w:eastAsia="ru-RU"/>
              </w:rPr>
              <w:t xml:space="preserve"> </w:t>
            </w:r>
          </w:p>
        </w:tc>
        <w:tc>
          <w:tcPr>
            <w:tcW w:w="1701" w:type="dxa"/>
            <w:tcBorders>
              <w:top w:val="nil"/>
              <w:left w:val="single" w:sz="6" w:space="0" w:color="auto"/>
              <w:bottom w:val="nil"/>
              <w:right w:val="nil"/>
            </w:tcBorders>
          </w:tcPr>
          <w:p w14:paraId="5F0BAFF8"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E6A94E8" w14:textId="77777777" w:rsidR="000D50BF" w:rsidRPr="00D526F1" w:rsidRDefault="000D50BF" w:rsidP="003D0077">
            <w:pPr>
              <w:autoSpaceDE w:val="0"/>
              <w:autoSpaceDN w:val="0"/>
              <w:rPr>
                <w:b/>
                <w:bCs/>
                <w:lang w:val="ru-RU" w:eastAsia="ru-RU"/>
              </w:rPr>
            </w:pPr>
            <w:r w:rsidRPr="00D526F1">
              <w:rPr>
                <w:b/>
                <w:bCs/>
                <w:lang w:val="en-US" w:eastAsia="ru-RU"/>
              </w:rPr>
              <w:t>Capitolul</w:t>
            </w:r>
            <w:r w:rsidRPr="00D526F1">
              <w:rPr>
                <w:b/>
                <w:bCs/>
                <w:lang w:val="ru-RU" w:eastAsia="ru-RU"/>
              </w:rPr>
              <w:t xml:space="preserve"> 2.2. III Трубы и их соединения</w:t>
            </w:r>
          </w:p>
        </w:tc>
        <w:tc>
          <w:tcPr>
            <w:tcW w:w="1560" w:type="dxa"/>
            <w:tcBorders>
              <w:top w:val="nil"/>
              <w:left w:val="single" w:sz="6" w:space="0" w:color="auto"/>
              <w:bottom w:val="nil"/>
              <w:right w:val="nil"/>
            </w:tcBorders>
          </w:tcPr>
          <w:p w14:paraId="39DF83FD"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ED7567A" w14:textId="77777777" w:rsidR="000D50BF" w:rsidRPr="00D526F1" w:rsidRDefault="000D50BF" w:rsidP="003D0077">
            <w:pPr>
              <w:autoSpaceDE w:val="0"/>
              <w:autoSpaceDN w:val="0"/>
              <w:rPr>
                <w:lang w:val="ru-RU" w:eastAsia="ru-RU"/>
              </w:rPr>
            </w:pPr>
          </w:p>
        </w:tc>
      </w:tr>
      <w:tr w:rsidR="000D50BF" w:rsidRPr="00D526F1" w14:paraId="181DACB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7CF9DC" w14:textId="77777777" w:rsidR="000D50BF" w:rsidRPr="00D526F1" w:rsidRDefault="000D50BF" w:rsidP="003D0077">
            <w:pPr>
              <w:autoSpaceDE w:val="0"/>
              <w:autoSpaceDN w:val="0"/>
              <w:rPr>
                <w:lang w:val="ru-RU" w:eastAsia="ru-RU"/>
              </w:rPr>
            </w:pPr>
            <w:r w:rsidRPr="00D526F1">
              <w:rPr>
                <w:lang w:val="ru-RU" w:eastAsia="ru-RU"/>
              </w:rPr>
              <w:t>29</w:t>
            </w:r>
          </w:p>
        </w:tc>
        <w:tc>
          <w:tcPr>
            <w:tcW w:w="1701" w:type="dxa"/>
            <w:tcBorders>
              <w:top w:val="single" w:sz="4" w:space="0" w:color="auto"/>
              <w:bottom w:val="single" w:sz="4" w:space="0" w:color="auto"/>
            </w:tcBorders>
            <w:vAlign w:val="center"/>
          </w:tcPr>
          <w:p w14:paraId="2F8A25CB" w14:textId="77777777" w:rsidR="000D50BF" w:rsidRPr="00D526F1" w:rsidRDefault="000D50BF" w:rsidP="003D0077">
            <w:pPr>
              <w:autoSpaceDE w:val="0"/>
              <w:autoSpaceDN w:val="0"/>
              <w:rPr>
                <w:lang w:val="en-US" w:eastAsia="ru-RU"/>
              </w:rPr>
            </w:pPr>
            <w:r w:rsidRPr="00D526F1">
              <w:rPr>
                <w:lang w:val="en-US" w:eastAsia="ru-RU"/>
              </w:rPr>
              <w:t>SA20A</w:t>
            </w:r>
          </w:p>
          <w:p w14:paraId="61D8B16A"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11B1316" w14:textId="77777777" w:rsidR="000D50BF" w:rsidRPr="00D526F1" w:rsidRDefault="000D50BF" w:rsidP="003D0077">
            <w:pPr>
              <w:autoSpaceDE w:val="0"/>
              <w:autoSpaceDN w:val="0"/>
              <w:adjustRightInd w:val="0"/>
              <w:rPr>
                <w:lang w:val="en-US" w:eastAsia="ru-RU"/>
              </w:rPr>
            </w:pPr>
            <w:r w:rsidRPr="00D526F1">
              <w:rPr>
                <w:lang w:val="en-US" w:eastAsia="ru-RU"/>
              </w:rPr>
              <w:t>Teava din material plastic imbinata prin sudura prin electrofuziune, in conducte de legatura la obiecte sanitare la cladiri de locuit si social culturale, avind diametrul de 20 mm (PN10, teava polipropilena d20mm)</w:t>
            </w:r>
          </w:p>
        </w:tc>
        <w:tc>
          <w:tcPr>
            <w:tcW w:w="1560" w:type="dxa"/>
            <w:tcBorders>
              <w:top w:val="single" w:sz="4" w:space="0" w:color="auto"/>
              <w:bottom w:val="single" w:sz="4" w:space="0" w:color="auto"/>
            </w:tcBorders>
            <w:vAlign w:val="center"/>
          </w:tcPr>
          <w:p w14:paraId="16B81C32"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301E5E8A" w14:textId="77777777" w:rsidR="000D50BF" w:rsidRPr="00D526F1" w:rsidRDefault="000D50BF" w:rsidP="003D0077">
            <w:pPr>
              <w:autoSpaceDE w:val="0"/>
              <w:autoSpaceDN w:val="0"/>
              <w:jc w:val="center"/>
              <w:rPr>
                <w:lang w:val="ru-RU" w:eastAsia="ru-RU"/>
              </w:rPr>
            </w:pPr>
            <w:r w:rsidRPr="00D526F1">
              <w:rPr>
                <w:lang w:val="ru-RU" w:eastAsia="ru-RU"/>
              </w:rPr>
              <w:t>40,00</w:t>
            </w:r>
          </w:p>
        </w:tc>
      </w:tr>
      <w:tr w:rsidR="000D50BF" w:rsidRPr="00D526F1" w14:paraId="5E84CE2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771D54" w14:textId="77777777" w:rsidR="000D50BF" w:rsidRPr="00D526F1" w:rsidRDefault="000D50BF" w:rsidP="003D0077">
            <w:pPr>
              <w:autoSpaceDE w:val="0"/>
              <w:autoSpaceDN w:val="0"/>
              <w:rPr>
                <w:lang w:val="ru-RU" w:eastAsia="ru-RU"/>
              </w:rPr>
            </w:pPr>
            <w:r w:rsidRPr="00D526F1">
              <w:rPr>
                <w:lang w:val="ru-RU" w:eastAsia="ru-RU"/>
              </w:rPr>
              <w:t xml:space="preserve"> 30</w:t>
            </w:r>
          </w:p>
        </w:tc>
        <w:tc>
          <w:tcPr>
            <w:tcW w:w="1701" w:type="dxa"/>
            <w:tcBorders>
              <w:top w:val="single" w:sz="4" w:space="0" w:color="auto"/>
              <w:bottom w:val="single" w:sz="4" w:space="0" w:color="auto"/>
            </w:tcBorders>
            <w:vAlign w:val="center"/>
          </w:tcPr>
          <w:p w14:paraId="05ACF23E" w14:textId="77777777" w:rsidR="000D50BF" w:rsidRPr="00D526F1" w:rsidRDefault="000D50BF" w:rsidP="003D0077">
            <w:pPr>
              <w:autoSpaceDE w:val="0"/>
              <w:autoSpaceDN w:val="0"/>
              <w:rPr>
                <w:lang w:val="en-US" w:eastAsia="ru-RU"/>
              </w:rPr>
            </w:pPr>
            <w:r w:rsidRPr="00D526F1">
              <w:rPr>
                <w:lang w:val="en-US" w:eastAsia="ru-RU"/>
              </w:rPr>
              <w:t>SA20B</w:t>
            </w:r>
          </w:p>
          <w:p w14:paraId="56D5D604"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48038B5" w14:textId="77777777" w:rsidR="000D50BF" w:rsidRPr="00D526F1" w:rsidRDefault="000D50BF" w:rsidP="003D0077">
            <w:pPr>
              <w:autoSpaceDE w:val="0"/>
              <w:autoSpaceDN w:val="0"/>
              <w:adjustRightInd w:val="0"/>
              <w:rPr>
                <w:lang w:val="en-US" w:eastAsia="ru-RU"/>
              </w:rPr>
            </w:pPr>
            <w:r w:rsidRPr="00D526F1">
              <w:rPr>
                <w:lang w:val="en-US" w:eastAsia="ru-RU"/>
              </w:rPr>
              <w:t>Teava din material plastic imbinata prin sudura prin electrofuziune, in conducte de legatura la obiecte sanitare la cladiri de locuit si social culturale, avind diametrul de 26 mm (PN10, teava polipropilena d25mm)</w:t>
            </w:r>
          </w:p>
        </w:tc>
        <w:tc>
          <w:tcPr>
            <w:tcW w:w="1560" w:type="dxa"/>
            <w:tcBorders>
              <w:top w:val="single" w:sz="4" w:space="0" w:color="auto"/>
              <w:bottom w:val="single" w:sz="4" w:space="0" w:color="auto"/>
            </w:tcBorders>
            <w:vAlign w:val="center"/>
          </w:tcPr>
          <w:p w14:paraId="260C6F1E"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460F92F0" w14:textId="77777777" w:rsidR="000D50BF" w:rsidRPr="00D526F1" w:rsidRDefault="000D50BF" w:rsidP="003D0077">
            <w:pPr>
              <w:autoSpaceDE w:val="0"/>
              <w:autoSpaceDN w:val="0"/>
              <w:jc w:val="center"/>
              <w:rPr>
                <w:lang w:val="ru-RU" w:eastAsia="ru-RU"/>
              </w:rPr>
            </w:pPr>
            <w:r w:rsidRPr="00D526F1">
              <w:rPr>
                <w:lang w:val="ru-RU" w:eastAsia="ru-RU"/>
              </w:rPr>
              <w:t>30,00</w:t>
            </w:r>
          </w:p>
        </w:tc>
      </w:tr>
      <w:tr w:rsidR="000D50BF" w:rsidRPr="00D526F1" w14:paraId="4E651F4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E50376" w14:textId="77777777" w:rsidR="000D50BF" w:rsidRPr="00D526F1" w:rsidRDefault="000D50BF" w:rsidP="003D0077">
            <w:pPr>
              <w:autoSpaceDE w:val="0"/>
              <w:autoSpaceDN w:val="0"/>
              <w:rPr>
                <w:lang w:val="ru-RU" w:eastAsia="ru-RU"/>
              </w:rPr>
            </w:pPr>
            <w:r w:rsidRPr="00D526F1">
              <w:rPr>
                <w:lang w:val="ru-RU" w:eastAsia="ru-RU"/>
              </w:rPr>
              <w:t xml:space="preserve"> 31</w:t>
            </w:r>
          </w:p>
        </w:tc>
        <w:tc>
          <w:tcPr>
            <w:tcW w:w="1701" w:type="dxa"/>
            <w:tcBorders>
              <w:top w:val="single" w:sz="4" w:space="0" w:color="auto"/>
              <w:bottom w:val="single" w:sz="4" w:space="0" w:color="auto"/>
            </w:tcBorders>
            <w:vAlign w:val="center"/>
          </w:tcPr>
          <w:p w14:paraId="17C28B2E" w14:textId="77777777" w:rsidR="000D50BF" w:rsidRPr="00D526F1" w:rsidRDefault="000D50BF" w:rsidP="003D0077">
            <w:pPr>
              <w:autoSpaceDE w:val="0"/>
              <w:autoSpaceDN w:val="0"/>
              <w:rPr>
                <w:lang w:val="en-US" w:eastAsia="ru-RU"/>
              </w:rPr>
            </w:pPr>
            <w:r w:rsidRPr="00D526F1">
              <w:rPr>
                <w:lang w:val="en-US" w:eastAsia="ru-RU"/>
              </w:rPr>
              <w:t>SA21C</w:t>
            </w:r>
          </w:p>
          <w:p w14:paraId="1D6217DD"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73A3CF2" w14:textId="77777777" w:rsidR="000D50BF" w:rsidRPr="00D526F1" w:rsidRDefault="000D50BF" w:rsidP="003D0077">
            <w:pPr>
              <w:autoSpaceDE w:val="0"/>
              <w:autoSpaceDN w:val="0"/>
              <w:adjustRightInd w:val="0"/>
              <w:rPr>
                <w:lang w:val="en-US" w:eastAsia="ru-RU"/>
              </w:rPr>
            </w:pPr>
            <w:r w:rsidRPr="00D526F1">
              <w:rPr>
                <w:lang w:val="en-US" w:eastAsia="ru-RU"/>
              </w:rPr>
              <w:t>Teava din material plastic imbinata prin sudura prin electrofuziune, in coloane la cladiri de locuit si social culturale, avind diametrul de 32 mm  (PN10, teava polipropilena d32mm)</w:t>
            </w:r>
          </w:p>
        </w:tc>
        <w:tc>
          <w:tcPr>
            <w:tcW w:w="1560" w:type="dxa"/>
            <w:tcBorders>
              <w:top w:val="single" w:sz="4" w:space="0" w:color="auto"/>
              <w:bottom w:val="single" w:sz="4" w:space="0" w:color="auto"/>
            </w:tcBorders>
            <w:vAlign w:val="center"/>
          </w:tcPr>
          <w:p w14:paraId="7040EA93"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0574015E" w14:textId="77777777" w:rsidR="000D50BF" w:rsidRPr="00D526F1" w:rsidRDefault="000D50BF" w:rsidP="003D0077">
            <w:pPr>
              <w:autoSpaceDE w:val="0"/>
              <w:autoSpaceDN w:val="0"/>
              <w:jc w:val="center"/>
              <w:rPr>
                <w:lang w:val="ru-RU" w:eastAsia="ru-RU"/>
              </w:rPr>
            </w:pPr>
            <w:r w:rsidRPr="00D526F1">
              <w:rPr>
                <w:lang w:val="ru-RU" w:eastAsia="ru-RU"/>
              </w:rPr>
              <w:t>20,00</w:t>
            </w:r>
          </w:p>
        </w:tc>
      </w:tr>
      <w:tr w:rsidR="000D50BF" w:rsidRPr="00D526F1" w14:paraId="2170CFD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6DE679" w14:textId="77777777" w:rsidR="000D50BF" w:rsidRPr="00D526F1" w:rsidRDefault="000D50BF" w:rsidP="003D0077">
            <w:pPr>
              <w:autoSpaceDE w:val="0"/>
              <w:autoSpaceDN w:val="0"/>
              <w:rPr>
                <w:lang w:val="ru-RU" w:eastAsia="ru-RU"/>
              </w:rPr>
            </w:pPr>
            <w:r w:rsidRPr="00D526F1">
              <w:rPr>
                <w:lang w:val="ru-RU" w:eastAsia="ru-RU"/>
              </w:rPr>
              <w:t xml:space="preserve"> 32</w:t>
            </w:r>
          </w:p>
        </w:tc>
        <w:tc>
          <w:tcPr>
            <w:tcW w:w="1701" w:type="dxa"/>
            <w:tcBorders>
              <w:top w:val="single" w:sz="4" w:space="0" w:color="auto"/>
              <w:bottom w:val="single" w:sz="4" w:space="0" w:color="auto"/>
            </w:tcBorders>
            <w:vAlign w:val="center"/>
          </w:tcPr>
          <w:p w14:paraId="4B2F7737" w14:textId="77777777" w:rsidR="000D50BF" w:rsidRPr="00D526F1" w:rsidRDefault="000D50BF" w:rsidP="003D0077">
            <w:pPr>
              <w:autoSpaceDE w:val="0"/>
              <w:autoSpaceDN w:val="0"/>
              <w:rPr>
                <w:lang w:val="en-US" w:eastAsia="ru-RU"/>
              </w:rPr>
            </w:pPr>
            <w:r w:rsidRPr="00D526F1">
              <w:rPr>
                <w:lang w:val="en-US" w:eastAsia="ru-RU"/>
              </w:rPr>
              <w:t>SA21D</w:t>
            </w:r>
          </w:p>
          <w:p w14:paraId="76FD48DA"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DE0C529" w14:textId="77777777" w:rsidR="000D50BF" w:rsidRPr="00D526F1" w:rsidRDefault="000D50BF" w:rsidP="003D0077">
            <w:pPr>
              <w:autoSpaceDE w:val="0"/>
              <w:autoSpaceDN w:val="0"/>
              <w:adjustRightInd w:val="0"/>
              <w:rPr>
                <w:lang w:val="en-US" w:eastAsia="ru-RU"/>
              </w:rPr>
            </w:pPr>
            <w:r w:rsidRPr="00D526F1">
              <w:rPr>
                <w:lang w:val="en-US" w:eastAsia="ru-RU"/>
              </w:rPr>
              <w:t>Teava din material plastic imbinata prin sudura prin electrofuziune, in coloane la cladiri de locuit si social culturale, avind diametrul de 40 mm</w:t>
            </w:r>
          </w:p>
        </w:tc>
        <w:tc>
          <w:tcPr>
            <w:tcW w:w="1560" w:type="dxa"/>
            <w:tcBorders>
              <w:top w:val="single" w:sz="4" w:space="0" w:color="auto"/>
              <w:bottom w:val="single" w:sz="4" w:space="0" w:color="auto"/>
            </w:tcBorders>
            <w:vAlign w:val="center"/>
          </w:tcPr>
          <w:p w14:paraId="62F89A5F"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76471EAD" w14:textId="77777777" w:rsidR="000D50BF" w:rsidRPr="00D526F1" w:rsidRDefault="000D50BF" w:rsidP="003D0077">
            <w:pPr>
              <w:autoSpaceDE w:val="0"/>
              <w:autoSpaceDN w:val="0"/>
              <w:jc w:val="center"/>
              <w:rPr>
                <w:lang w:val="ru-RU" w:eastAsia="ru-RU"/>
              </w:rPr>
            </w:pPr>
            <w:r w:rsidRPr="00D526F1">
              <w:rPr>
                <w:lang w:val="ru-RU" w:eastAsia="ru-RU"/>
              </w:rPr>
              <w:t>40,00</w:t>
            </w:r>
          </w:p>
        </w:tc>
      </w:tr>
      <w:tr w:rsidR="000D50BF" w:rsidRPr="00D526F1" w14:paraId="7672238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E1D0F4" w14:textId="77777777" w:rsidR="000D50BF" w:rsidRPr="00D526F1" w:rsidRDefault="000D50BF" w:rsidP="003D0077">
            <w:pPr>
              <w:autoSpaceDE w:val="0"/>
              <w:autoSpaceDN w:val="0"/>
              <w:rPr>
                <w:lang w:val="ru-RU" w:eastAsia="ru-RU"/>
              </w:rPr>
            </w:pPr>
            <w:r w:rsidRPr="00D526F1">
              <w:rPr>
                <w:lang w:val="ru-RU" w:eastAsia="ru-RU"/>
              </w:rPr>
              <w:t xml:space="preserve"> 33</w:t>
            </w:r>
          </w:p>
        </w:tc>
        <w:tc>
          <w:tcPr>
            <w:tcW w:w="1701" w:type="dxa"/>
            <w:tcBorders>
              <w:top w:val="single" w:sz="4" w:space="0" w:color="auto"/>
              <w:bottom w:val="single" w:sz="4" w:space="0" w:color="auto"/>
            </w:tcBorders>
            <w:vAlign w:val="center"/>
          </w:tcPr>
          <w:p w14:paraId="151A11C9" w14:textId="77777777" w:rsidR="000D50BF" w:rsidRPr="00D526F1" w:rsidRDefault="000D50BF" w:rsidP="003D0077">
            <w:pPr>
              <w:autoSpaceDE w:val="0"/>
              <w:autoSpaceDN w:val="0"/>
              <w:rPr>
                <w:lang w:val="en-US" w:eastAsia="ru-RU"/>
              </w:rPr>
            </w:pPr>
            <w:r w:rsidRPr="00D526F1">
              <w:rPr>
                <w:lang w:val="en-US" w:eastAsia="ru-RU"/>
              </w:rPr>
              <w:t>RpIF09A</w:t>
            </w:r>
          </w:p>
          <w:p w14:paraId="24290A49"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57C6A2F" w14:textId="77777777" w:rsidR="000D50BF" w:rsidRPr="00EC3CE4" w:rsidRDefault="000D50BF" w:rsidP="003D0077">
            <w:pPr>
              <w:autoSpaceDE w:val="0"/>
              <w:autoSpaceDN w:val="0"/>
              <w:adjustRightInd w:val="0"/>
              <w:rPr>
                <w:lang w:val="en-US" w:eastAsia="ru-RU"/>
              </w:rPr>
            </w:pPr>
            <w:r w:rsidRPr="00D526F1">
              <w:rPr>
                <w:lang w:val="en-US" w:eastAsia="ru-RU"/>
              </w:rPr>
              <w:t>Izolarea conductelor cu mansoane de izolatie speciala, introduse pe conducte, avind diametrul si grosimea de la D=20</w:t>
            </w:r>
            <w:r w:rsidRPr="00D526F1">
              <w:rPr>
                <w:lang w:val="ru-RU" w:eastAsia="ru-RU"/>
              </w:rPr>
              <w:t>мм</w:t>
            </w:r>
          </w:p>
        </w:tc>
        <w:tc>
          <w:tcPr>
            <w:tcW w:w="1560" w:type="dxa"/>
            <w:tcBorders>
              <w:top w:val="single" w:sz="4" w:space="0" w:color="auto"/>
              <w:bottom w:val="single" w:sz="4" w:space="0" w:color="auto"/>
            </w:tcBorders>
            <w:vAlign w:val="center"/>
          </w:tcPr>
          <w:p w14:paraId="21027AD9"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772F8E47" w14:textId="77777777" w:rsidR="000D50BF" w:rsidRPr="00D526F1" w:rsidRDefault="000D50BF" w:rsidP="003D0077">
            <w:pPr>
              <w:autoSpaceDE w:val="0"/>
              <w:autoSpaceDN w:val="0"/>
              <w:jc w:val="center"/>
              <w:rPr>
                <w:lang w:val="ru-RU" w:eastAsia="ru-RU"/>
              </w:rPr>
            </w:pPr>
            <w:r w:rsidRPr="00D526F1">
              <w:rPr>
                <w:lang w:val="ru-RU" w:eastAsia="ru-RU"/>
              </w:rPr>
              <w:t>40,00</w:t>
            </w:r>
          </w:p>
        </w:tc>
      </w:tr>
      <w:tr w:rsidR="000D50BF" w:rsidRPr="00D526F1" w14:paraId="74D0FE7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C9642F" w14:textId="77777777" w:rsidR="000D50BF" w:rsidRPr="00D526F1" w:rsidRDefault="000D50BF" w:rsidP="003D0077">
            <w:pPr>
              <w:autoSpaceDE w:val="0"/>
              <w:autoSpaceDN w:val="0"/>
              <w:rPr>
                <w:lang w:val="ru-RU" w:eastAsia="ru-RU"/>
              </w:rPr>
            </w:pPr>
            <w:r w:rsidRPr="00D526F1">
              <w:rPr>
                <w:lang w:val="ru-RU" w:eastAsia="ru-RU"/>
              </w:rPr>
              <w:t xml:space="preserve"> 34</w:t>
            </w:r>
          </w:p>
        </w:tc>
        <w:tc>
          <w:tcPr>
            <w:tcW w:w="1701" w:type="dxa"/>
            <w:tcBorders>
              <w:top w:val="single" w:sz="4" w:space="0" w:color="auto"/>
              <w:bottom w:val="single" w:sz="4" w:space="0" w:color="auto"/>
            </w:tcBorders>
            <w:vAlign w:val="center"/>
          </w:tcPr>
          <w:p w14:paraId="301521D6" w14:textId="77777777" w:rsidR="000D50BF" w:rsidRPr="00D526F1" w:rsidRDefault="000D50BF" w:rsidP="003D0077">
            <w:pPr>
              <w:autoSpaceDE w:val="0"/>
              <w:autoSpaceDN w:val="0"/>
              <w:rPr>
                <w:lang w:val="en-US" w:eastAsia="ru-RU"/>
              </w:rPr>
            </w:pPr>
            <w:r w:rsidRPr="00D526F1">
              <w:rPr>
                <w:lang w:val="en-US" w:eastAsia="ru-RU"/>
              </w:rPr>
              <w:t>RpIF09A</w:t>
            </w:r>
          </w:p>
          <w:p w14:paraId="35BFE283"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D619847" w14:textId="77777777" w:rsidR="000D50BF" w:rsidRPr="00EC3CE4" w:rsidRDefault="000D50BF" w:rsidP="003D0077">
            <w:pPr>
              <w:autoSpaceDE w:val="0"/>
              <w:autoSpaceDN w:val="0"/>
              <w:adjustRightInd w:val="0"/>
              <w:rPr>
                <w:lang w:val="en-US" w:eastAsia="ru-RU"/>
              </w:rPr>
            </w:pPr>
            <w:r w:rsidRPr="00D526F1">
              <w:rPr>
                <w:lang w:val="en-US" w:eastAsia="ru-RU"/>
              </w:rPr>
              <w:t>Izolarea conductelor cu mansoane de izolatie speciala, introduse pe conducte, avind diametrul si grosimea de la D=25</w:t>
            </w:r>
            <w:r w:rsidRPr="00D526F1">
              <w:rPr>
                <w:lang w:val="ru-RU" w:eastAsia="ru-RU"/>
              </w:rPr>
              <w:t>мм</w:t>
            </w:r>
          </w:p>
        </w:tc>
        <w:tc>
          <w:tcPr>
            <w:tcW w:w="1560" w:type="dxa"/>
            <w:tcBorders>
              <w:top w:val="single" w:sz="4" w:space="0" w:color="auto"/>
              <w:bottom w:val="single" w:sz="4" w:space="0" w:color="auto"/>
            </w:tcBorders>
            <w:vAlign w:val="center"/>
          </w:tcPr>
          <w:p w14:paraId="441BA9B8"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744ACE15" w14:textId="77777777" w:rsidR="000D50BF" w:rsidRPr="00D526F1" w:rsidRDefault="000D50BF" w:rsidP="003D0077">
            <w:pPr>
              <w:autoSpaceDE w:val="0"/>
              <w:autoSpaceDN w:val="0"/>
              <w:jc w:val="center"/>
              <w:rPr>
                <w:lang w:val="ru-RU" w:eastAsia="ru-RU"/>
              </w:rPr>
            </w:pPr>
            <w:r w:rsidRPr="00D526F1">
              <w:rPr>
                <w:lang w:val="ru-RU" w:eastAsia="ru-RU"/>
              </w:rPr>
              <w:t>30,00</w:t>
            </w:r>
          </w:p>
        </w:tc>
      </w:tr>
      <w:tr w:rsidR="000D50BF" w:rsidRPr="00D526F1" w14:paraId="7C9898C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BE87AD" w14:textId="77777777" w:rsidR="000D50BF" w:rsidRPr="00D526F1" w:rsidRDefault="000D50BF" w:rsidP="003D0077">
            <w:pPr>
              <w:autoSpaceDE w:val="0"/>
              <w:autoSpaceDN w:val="0"/>
              <w:rPr>
                <w:lang w:val="ru-RU" w:eastAsia="ru-RU"/>
              </w:rPr>
            </w:pPr>
            <w:r w:rsidRPr="00D526F1">
              <w:rPr>
                <w:lang w:val="ru-RU" w:eastAsia="ru-RU"/>
              </w:rPr>
              <w:t xml:space="preserve"> 35</w:t>
            </w:r>
          </w:p>
        </w:tc>
        <w:tc>
          <w:tcPr>
            <w:tcW w:w="1701" w:type="dxa"/>
            <w:tcBorders>
              <w:top w:val="single" w:sz="4" w:space="0" w:color="auto"/>
              <w:bottom w:val="single" w:sz="4" w:space="0" w:color="auto"/>
            </w:tcBorders>
            <w:vAlign w:val="center"/>
          </w:tcPr>
          <w:p w14:paraId="7867C219" w14:textId="77777777" w:rsidR="000D50BF" w:rsidRPr="00D526F1" w:rsidRDefault="000D50BF" w:rsidP="003D0077">
            <w:pPr>
              <w:autoSpaceDE w:val="0"/>
              <w:autoSpaceDN w:val="0"/>
              <w:rPr>
                <w:lang w:val="en-US" w:eastAsia="ru-RU"/>
              </w:rPr>
            </w:pPr>
            <w:r w:rsidRPr="00D526F1">
              <w:rPr>
                <w:lang w:val="en-US" w:eastAsia="ru-RU"/>
              </w:rPr>
              <w:t>RpIF09A</w:t>
            </w:r>
          </w:p>
          <w:p w14:paraId="3F8E398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E4116F4" w14:textId="77777777" w:rsidR="000D50BF" w:rsidRPr="00EC3CE4" w:rsidRDefault="000D50BF" w:rsidP="003D0077">
            <w:pPr>
              <w:autoSpaceDE w:val="0"/>
              <w:autoSpaceDN w:val="0"/>
              <w:adjustRightInd w:val="0"/>
              <w:rPr>
                <w:lang w:val="en-US" w:eastAsia="ru-RU"/>
              </w:rPr>
            </w:pPr>
            <w:r w:rsidRPr="00D526F1">
              <w:rPr>
                <w:lang w:val="en-US" w:eastAsia="ru-RU"/>
              </w:rPr>
              <w:t>Izolarea conductelor cu mansoane de izolatie speciala, introduse pe conducte, avind diametrul si grosimea de la D=32</w:t>
            </w:r>
            <w:r w:rsidRPr="00D526F1">
              <w:rPr>
                <w:lang w:val="ru-RU" w:eastAsia="ru-RU"/>
              </w:rPr>
              <w:t>мм</w:t>
            </w:r>
          </w:p>
        </w:tc>
        <w:tc>
          <w:tcPr>
            <w:tcW w:w="1560" w:type="dxa"/>
            <w:tcBorders>
              <w:top w:val="single" w:sz="4" w:space="0" w:color="auto"/>
              <w:bottom w:val="single" w:sz="4" w:space="0" w:color="auto"/>
            </w:tcBorders>
            <w:vAlign w:val="center"/>
          </w:tcPr>
          <w:p w14:paraId="321A699B"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3A52266B" w14:textId="77777777" w:rsidR="000D50BF" w:rsidRPr="00D526F1" w:rsidRDefault="000D50BF" w:rsidP="003D0077">
            <w:pPr>
              <w:autoSpaceDE w:val="0"/>
              <w:autoSpaceDN w:val="0"/>
              <w:jc w:val="center"/>
              <w:rPr>
                <w:lang w:val="ru-RU" w:eastAsia="ru-RU"/>
              </w:rPr>
            </w:pPr>
            <w:r w:rsidRPr="00D526F1">
              <w:rPr>
                <w:lang w:val="ru-RU" w:eastAsia="ru-RU"/>
              </w:rPr>
              <w:t>20,00</w:t>
            </w:r>
          </w:p>
        </w:tc>
      </w:tr>
      <w:tr w:rsidR="000D50BF" w:rsidRPr="00D526F1" w14:paraId="71DC9ED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2B110C" w14:textId="77777777" w:rsidR="000D50BF" w:rsidRPr="00D526F1" w:rsidRDefault="000D50BF" w:rsidP="003D0077">
            <w:pPr>
              <w:autoSpaceDE w:val="0"/>
              <w:autoSpaceDN w:val="0"/>
              <w:rPr>
                <w:lang w:val="ru-RU" w:eastAsia="ru-RU"/>
              </w:rPr>
            </w:pPr>
            <w:r w:rsidRPr="00D526F1">
              <w:rPr>
                <w:lang w:val="ru-RU" w:eastAsia="ru-RU"/>
              </w:rPr>
              <w:t xml:space="preserve"> 36</w:t>
            </w:r>
          </w:p>
        </w:tc>
        <w:tc>
          <w:tcPr>
            <w:tcW w:w="1701" w:type="dxa"/>
            <w:tcBorders>
              <w:top w:val="single" w:sz="4" w:space="0" w:color="auto"/>
              <w:bottom w:val="single" w:sz="4" w:space="0" w:color="auto"/>
            </w:tcBorders>
            <w:vAlign w:val="center"/>
          </w:tcPr>
          <w:p w14:paraId="6039B6B9" w14:textId="77777777" w:rsidR="000D50BF" w:rsidRPr="00D526F1" w:rsidRDefault="000D50BF" w:rsidP="003D0077">
            <w:pPr>
              <w:autoSpaceDE w:val="0"/>
              <w:autoSpaceDN w:val="0"/>
              <w:rPr>
                <w:lang w:val="en-US" w:eastAsia="ru-RU"/>
              </w:rPr>
            </w:pPr>
            <w:r w:rsidRPr="00D526F1">
              <w:rPr>
                <w:lang w:val="en-US" w:eastAsia="ru-RU"/>
              </w:rPr>
              <w:t>RpIF09A</w:t>
            </w:r>
          </w:p>
          <w:p w14:paraId="2123CE58"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5AFD876" w14:textId="77777777" w:rsidR="000D50BF" w:rsidRPr="00EC3CE4" w:rsidRDefault="000D50BF" w:rsidP="003D0077">
            <w:pPr>
              <w:autoSpaceDE w:val="0"/>
              <w:autoSpaceDN w:val="0"/>
              <w:adjustRightInd w:val="0"/>
              <w:rPr>
                <w:lang w:val="en-US" w:eastAsia="ru-RU"/>
              </w:rPr>
            </w:pPr>
            <w:r w:rsidRPr="00D526F1">
              <w:rPr>
                <w:lang w:val="en-US" w:eastAsia="ru-RU"/>
              </w:rPr>
              <w:t>Izolarea conductelor cu mansoane de izolatie speciala, introduse pe conducte, avind diametrul si grosimea de la D=40</w:t>
            </w:r>
            <w:r>
              <w:rPr>
                <w:lang w:val="ru-RU" w:eastAsia="ru-RU"/>
              </w:rPr>
              <w:t>м</w:t>
            </w:r>
          </w:p>
        </w:tc>
        <w:tc>
          <w:tcPr>
            <w:tcW w:w="1560" w:type="dxa"/>
            <w:tcBorders>
              <w:top w:val="single" w:sz="4" w:space="0" w:color="auto"/>
              <w:bottom w:val="single" w:sz="4" w:space="0" w:color="auto"/>
            </w:tcBorders>
            <w:vAlign w:val="center"/>
          </w:tcPr>
          <w:p w14:paraId="7610268B"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64A3901D" w14:textId="77777777" w:rsidR="000D50BF" w:rsidRPr="00D526F1" w:rsidRDefault="000D50BF" w:rsidP="003D0077">
            <w:pPr>
              <w:autoSpaceDE w:val="0"/>
              <w:autoSpaceDN w:val="0"/>
              <w:jc w:val="center"/>
              <w:rPr>
                <w:lang w:val="ru-RU" w:eastAsia="ru-RU"/>
              </w:rPr>
            </w:pPr>
            <w:r w:rsidRPr="00D526F1">
              <w:rPr>
                <w:lang w:val="ru-RU" w:eastAsia="ru-RU"/>
              </w:rPr>
              <w:t>40,00</w:t>
            </w:r>
          </w:p>
        </w:tc>
      </w:tr>
      <w:tr w:rsidR="000D50BF" w:rsidRPr="00D526F1" w14:paraId="7038AD0D" w14:textId="77777777" w:rsidTr="003D0077">
        <w:tc>
          <w:tcPr>
            <w:tcW w:w="709" w:type="dxa"/>
            <w:tcBorders>
              <w:top w:val="nil"/>
              <w:left w:val="single" w:sz="6" w:space="0" w:color="auto"/>
              <w:bottom w:val="nil"/>
              <w:right w:val="nil"/>
            </w:tcBorders>
          </w:tcPr>
          <w:p w14:paraId="37C6BD67" w14:textId="77777777" w:rsidR="000D50BF" w:rsidRPr="00D526F1" w:rsidRDefault="000D50BF" w:rsidP="003D0077">
            <w:pPr>
              <w:autoSpaceDE w:val="0"/>
              <w:autoSpaceDN w:val="0"/>
              <w:jc w:val="center"/>
              <w:rPr>
                <w:lang w:val="ru-RU" w:eastAsia="ru-RU"/>
              </w:rPr>
            </w:pPr>
            <w:r w:rsidRPr="00D526F1">
              <w:rPr>
                <w:lang w:val="ru-RU" w:eastAsia="ru-RU"/>
              </w:rPr>
              <w:t xml:space="preserve"> </w:t>
            </w:r>
          </w:p>
        </w:tc>
        <w:tc>
          <w:tcPr>
            <w:tcW w:w="1701" w:type="dxa"/>
            <w:tcBorders>
              <w:top w:val="nil"/>
              <w:left w:val="single" w:sz="6" w:space="0" w:color="auto"/>
              <w:bottom w:val="nil"/>
              <w:right w:val="nil"/>
            </w:tcBorders>
          </w:tcPr>
          <w:p w14:paraId="5E5CF8D9"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2FC39445" w14:textId="77777777" w:rsidR="000D50BF" w:rsidRPr="00D526F1" w:rsidRDefault="000D50BF" w:rsidP="003D0077">
            <w:pPr>
              <w:autoSpaceDE w:val="0"/>
              <w:autoSpaceDN w:val="0"/>
              <w:rPr>
                <w:b/>
                <w:bCs/>
                <w:lang w:val="ru-RU" w:eastAsia="ru-RU"/>
              </w:rPr>
            </w:pPr>
            <w:r w:rsidRPr="00D526F1">
              <w:rPr>
                <w:b/>
                <w:bCs/>
                <w:lang w:val="en-US" w:eastAsia="ru-RU"/>
              </w:rPr>
              <w:t>Capitolul</w:t>
            </w:r>
            <w:r w:rsidRPr="00D526F1">
              <w:rPr>
                <w:b/>
                <w:bCs/>
                <w:lang w:val="ru-RU" w:eastAsia="ru-RU"/>
              </w:rPr>
              <w:t xml:space="preserve"> 2.3. IV Материалы и изделия</w:t>
            </w:r>
          </w:p>
        </w:tc>
        <w:tc>
          <w:tcPr>
            <w:tcW w:w="1560" w:type="dxa"/>
            <w:tcBorders>
              <w:top w:val="nil"/>
              <w:left w:val="single" w:sz="6" w:space="0" w:color="auto"/>
              <w:bottom w:val="nil"/>
              <w:right w:val="nil"/>
            </w:tcBorders>
          </w:tcPr>
          <w:p w14:paraId="7D1BE312"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1E318BC" w14:textId="77777777" w:rsidR="000D50BF" w:rsidRPr="00D526F1" w:rsidRDefault="000D50BF" w:rsidP="003D0077">
            <w:pPr>
              <w:autoSpaceDE w:val="0"/>
              <w:autoSpaceDN w:val="0"/>
              <w:rPr>
                <w:lang w:val="ru-RU" w:eastAsia="ru-RU"/>
              </w:rPr>
            </w:pPr>
          </w:p>
        </w:tc>
      </w:tr>
      <w:tr w:rsidR="000D50BF" w:rsidRPr="00D526F1" w14:paraId="749B169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53B3DF" w14:textId="77777777" w:rsidR="000D50BF" w:rsidRPr="00D526F1" w:rsidRDefault="000D50BF" w:rsidP="003D0077">
            <w:pPr>
              <w:autoSpaceDE w:val="0"/>
              <w:autoSpaceDN w:val="0"/>
              <w:rPr>
                <w:lang w:val="ru-RU" w:eastAsia="ru-RU"/>
              </w:rPr>
            </w:pPr>
            <w:r w:rsidRPr="00D526F1">
              <w:rPr>
                <w:lang w:val="ru-RU" w:eastAsia="ru-RU"/>
              </w:rPr>
              <w:t>37</w:t>
            </w:r>
          </w:p>
        </w:tc>
        <w:tc>
          <w:tcPr>
            <w:tcW w:w="1701" w:type="dxa"/>
            <w:tcBorders>
              <w:top w:val="single" w:sz="4" w:space="0" w:color="auto"/>
              <w:bottom w:val="single" w:sz="4" w:space="0" w:color="auto"/>
            </w:tcBorders>
            <w:vAlign w:val="center"/>
          </w:tcPr>
          <w:p w14:paraId="2B285E6F" w14:textId="77777777" w:rsidR="000D50BF" w:rsidRPr="00D526F1" w:rsidRDefault="000D50BF" w:rsidP="003D0077">
            <w:pPr>
              <w:autoSpaceDE w:val="0"/>
              <w:autoSpaceDN w:val="0"/>
              <w:rPr>
                <w:lang w:val="en-US" w:eastAsia="ru-RU"/>
              </w:rPr>
            </w:pPr>
            <w:r w:rsidRPr="00D526F1">
              <w:rPr>
                <w:lang w:val="en-US" w:eastAsia="ru-RU"/>
              </w:rPr>
              <w:t>SD04A</w:t>
            </w:r>
          </w:p>
          <w:p w14:paraId="46BB9BCB"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654A1ED" w14:textId="77777777" w:rsidR="000D50BF" w:rsidRPr="00D526F1" w:rsidRDefault="000D50BF" w:rsidP="003D0077">
            <w:pPr>
              <w:autoSpaceDE w:val="0"/>
              <w:autoSpaceDN w:val="0"/>
              <w:adjustRightInd w:val="0"/>
              <w:rPr>
                <w:lang w:val="en-US" w:eastAsia="ru-RU"/>
              </w:rPr>
            </w:pPr>
            <w:r w:rsidRPr="00D526F1">
              <w:rPr>
                <w:lang w:val="en-US" w:eastAsia="ru-RU"/>
              </w:rPr>
              <w:t>Baterie amestecatoare cu brat basculant stativa pentru lavoar sau spalator, indiferent de modul de inchidere, inclusiv pentru handicapati, avind diametrul de 1/2" (baterie amesticatoare, calitate superioara)</w:t>
            </w:r>
          </w:p>
        </w:tc>
        <w:tc>
          <w:tcPr>
            <w:tcW w:w="1560" w:type="dxa"/>
            <w:tcBorders>
              <w:top w:val="single" w:sz="4" w:space="0" w:color="auto"/>
              <w:bottom w:val="single" w:sz="4" w:space="0" w:color="auto"/>
            </w:tcBorders>
            <w:vAlign w:val="center"/>
          </w:tcPr>
          <w:p w14:paraId="17D4B926"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6CF952F" w14:textId="77777777" w:rsidR="000D50BF" w:rsidRPr="00D526F1" w:rsidRDefault="000D50BF" w:rsidP="003D0077">
            <w:pPr>
              <w:autoSpaceDE w:val="0"/>
              <w:autoSpaceDN w:val="0"/>
              <w:jc w:val="center"/>
              <w:rPr>
                <w:lang w:val="ru-RU" w:eastAsia="ru-RU"/>
              </w:rPr>
            </w:pPr>
            <w:r w:rsidRPr="00D526F1">
              <w:rPr>
                <w:lang w:val="ru-RU" w:eastAsia="ru-RU"/>
              </w:rPr>
              <w:t>20,00</w:t>
            </w:r>
          </w:p>
        </w:tc>
      </w:tr>
      <w:tr w:rsidR="000D50BF" w:rsidRPr="00D526F1" w14:paraId="62299BB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FB6D6" w14:textId="77777777" w:rsidR="000D50BF" w:rsidRPr="00D526F1" w:rsidRDefault="000D50BF" w:rsidP="003D0077">
            <w:pPr>
              <w:autoSpaceDE w:val="0"/>
              <w:autoSpaceDN w:val="0"/>
              <w:rPr>
                <w:lang w:val="ru-RU" w:eastAsia="ru-RU"/>
              </w:rPr>
            </w:pPr>
            <w:r w:rsidRPr="00D526F1">
              <w:rPr>
                <w:lang w:val="ru-RU" w:eastAsia="ru-RU"/>
              </w:rPr>
              <w:lastRenderedPageBreak/>
              <w:t xml:space="preserve"> 38</w:t>
            </w:r>
          </w:p>
        </w:tc>
        <w:tc>
          <w:tcPr>
            <w:tcW w:w="1701" w:type="dxa"/>
            <w:tcBorders>
              <w:top w:val="single" w:sz="4" w:space="0" w:color="auto"/>
              <w:bottom w:val="single" w:sz="4" w:space="0" w:color="auto"/>
            </w:tcBorders>
            <w:vAlign w:val="center"/>
          </w:tcPr>
          <w:p w14:paraId="61D6314B" w14:textId="77777777" w:rsidR="000D50BF" w:rsidRPr="00D526F1" w:rsidRDefault="000D50BF" w:rsidP="003D0077">
            <w:pPr>
              <w:autoSpaceDE w:val="0"/>
              <w:autoSpaceDN w:val="0"/>
              <w:rPr>
                <w:lang w:val="en-US" w:eastAsia="ru-RU"/>
              </w:rPr>
            </w:pPr>
            <w:r w:rsidRPr="00D526F1">
              <w:rPr>
                <w:lang w:val="en-US" w:eastAsia="ru-RU"/>
              </w:rPr>
              <w:t>RpSD19A</w:t>
            </w:r>
          </w:p>
          <w:p w14:paraId="712DE655"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8EA2DCA" w14:textId="77777777" w:rsidR="000D50BF" w:rsidRPr="00D526F1" w:rsidRDefault="000D50BF" w:rsidP="003D0077">
            <w:pPr>
              <w:autoSpaceDE w:val="0"/>
              <w:autoSpaceDN w:val="0"/>
              <w:adjustRightInd w:val="0"/>
              <w:rPr>
                <w:lang w:val="en-US" w:eastAsia="ru-RU"/>
              </w:rPr>
            </w:pPr>
            <w:r w:rsidRPr="00D526F1">
              <w:rPr>
                <w:lang w:val="en-US" w:eastAsia="ru-RU"/>
              </w:rPr>
              <w:t>Montarea bateriei amestecatoare pentru baie, cu dus flexibil sau cu dus fix indiferent de modul de inchidere, pe perete din caramida sau b.c.a.</w:t>
            </w:r>
          </w:p>
        </w:tc>
        <w:tc>
          <w:tcPr>
            <w:tcW w:w="1560" w:type="dxa"/>
            <w:tcBorders>
              <w:top w:val="single" w:sz="4" w:space="0" w:color="auto"/>
              <w:bottom w:val="single" w:sz="4" w:space="0" w:color="auto"/>
            </w:tcBorders>
            <w:vAlign w:val="center"/>
          </w:tcPr>
          <w:p w14:paraId="1AEB48DF"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F57461D"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2BF93B9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481C90" w14:textId="77777777" w:rsidR="000D50BF" w:rsidRPr="00D526F1" w:rsidRDefault="000D50BF" w:rsidP="003D0077">
            <w:pPr>
              <w:autoSpaceDE w:val="0"/>
              <w:autoSpaceDN w:val="0"/>
              <w:rPr>
                <w:lang w:val="ru-RU" w:eastAsia="ru-RU"/>
              </w:rPr>
            </w:pPr>
            <w:r w:rsidRPr="00D526F1">
              <w:rPr>
                <w:lang w:val="ru-RU" w:eastAsia="ru-RU"/>
              </w:rPr>
              <w:t xml:space="preserve"> 39</w:t>
            </w:r>
          </w:p>
        </w:tc>
        <w:tc>
          <w:tcPr>
            <w:tcW w:w="1701" w:type="dxa"/>
            <w:tcBorders>
              <w:top w:val="single" w:sz="4" w:space="0" w:color="auto"/>
              <w:bottom w:val="single" w:sz="4" w:space="0" w:color="auto"/>
            </w:tcBorders>
            <w:vAlign w:val="center"/>
          </w:tcPr>
          <w:p w14:paraId="767CB306" w14:textId="77777777" w:rsidR="000D50BF" w:rsidRPr="00D526F1" w:rsidRDefault="000D50BF" w:rsidP="003D0077">
            <w:pPr>
              <w:autoSpaceDE w:val="0"/>
              <w:autoSpaceDN w:val="0"/>
              <w:rPr>
                <w:lang w:val="en-US" w:eastAsia="ru-RU"/>
              </w:rPr>
            </w:pPr>
            <w:r w:rsidRPr="00D526F1">
              <w:rPr>
                <w:lang w:val="en-US" w:eastAsia="ru-RU"/>
              </w:rPr>
              <w:t>SD04A</w:t>
            </w:r>
          </w:p>
          <w:p w14:paraId="28ECF0FB"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4E59425" w14:textId="77777777" w:rsidR="000D50BF" w:rsidRPr="00D526F1" w:rsidRDefault="000D50BF" w:rsidP="003D0077">
            <w:pPr>
              <w:autoSpaceDE w:val="0"/>
              <w:autoSpaceDN w:val="0"/>
              <w:adjustRightInd w:val="0"/>
              <w:rPr>
                <w:lang w:val="en-US" w:eastAsia="ru-RU"/>
              </w:rPr>
            </w:pPr>
            <w:r w:rsidRPr="00D526F1">
              <w:rPr>
                <w:lang w:val="en-US" w:eastAsia="ru-RU"/>
              </w:rPr>
              <w:t>Baterie amestecatoare cu brat basculant stativa pentru lavoar sau spalator, indiferent de modul de inchidere, inclusiv pentru handicapati, avind diametrul de 1/2" (baterie amesticatoare, calitate superioara, pentru bucatarie)</w:t>
            </w:r>
          </w:p>
        </w:tc>
        <w:tc>
          <w:tcPr>
            <w:tcW w:w="1560" w:type="dxa"/>
            <w:tcBorders>
              <w:top w:val="single" w:sz="4" w:space="0" w:color="auto"/>
              <w:bottom w:val="single" w:sz="4" w:space="0" w:color="auto"/>
            </w:tcBorders>
            <w:vAlign w:val="center"/>
          </w:tcPr>
          <w:p w14:paraId="16710372"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089DE224"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771794B1" w14:textId="77777777" w:rsidTr="003D0077">
        <w:tc>
          <w:tcPr>
            <w:tcW w:w="709" w:type="dxa"/>
            <w:tcBorders>
              <w:top w:val="nil"/>
              <w:left w:val="single" w:sz="6" w:space="0" w:color="auto"/>
              <w:bottom w:val="nil"/>
              <w:right w:val="nil"/>
            </w:tcBorders>
          </w:tcPr>
          <w:p w14:paraId="1371139D" w14:textId="77777777" w:rsidR="000D50BF" w:rsidRPr="00D526F1" w:rsidRDefault="000D50BF" w:rsidP="003D0077">
            <w:pPr>
              <w:autoSpaceDE w:val="0"/>
              <w:autoSpaceDN w:val="0"/>
              <w:jc w:val="center"/>
              <w:rPr>
                <w:lang w:val="ru-RU" w:eastAsia="ru-RU"/>
              </w:rPr>
            </w:pPr>
            <w:r w:rsidRPr="00D526F1">
              <w:rPr>
                <w:lang w:val="ru-RU" w:eastAsia="ru-RU"/>
              </w:rPr>
              <w:t xml:space="preserve"> </w:t>
            </w:r>
          </w:p>
        </w:tc>
        <w:tc>
          <w:tcPr>
            <w:tcW w:w="1701" w:type="dxa"/>
            <w:tcBorders>
              <w:top w:val="nil"/>
              <w:left w:val="single" w:sz="6" w:space="0" w:color="auto"/>
              <w:bottom w:val="nil"/>
              <w:right w:val="nil"/>
            </w:tcBorders>
          </w:tcPr>
          <w:p w14:paraId="740A2122"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3A610E9" w14:textId="77777777" w:rsidR="000D50BF" w:rsidRPr="00D526F1" w:rsidRDefault="000D50BF" w:rsidP="003D0077">
            <w:pPr>
              <w:autoSpaceDE w:val="0"/>
              <w:autoSpaceDN w:val="0"/>
              <w:rPr>
                <w:b/>
                <w:bCs/>
                <w:lang w:val="en-US" w:eastAsia="ru-RU"/>
              </w:rPr>
            </w:pPr>
            <w:r w:rsidRPr="00D526F1">
              <w:rPr>
                <w:b/>
                <w:bCs/>
                <w:lang w:val="en-US" w:eastAsia="ru-RU"/>
              </w:rPr>
              <w:t xml:space="preserve">Capitolul </w:t>
            </w:r>
            <w:r w:rsidRPr="00D526F1">
              <w:rPr>
                <w:b/>
                <w:bCs/>
                <w:lang w:val="ru-RU" w:eastAsia="ru-RU"/>
              </w:rPr>
              <w:t>3. К1</w:t>
            </w:r>
          </w:p>
        </w:tc>
        <w:tc>
          <w:tcPr>
            <w:tcW w:w="1560" w:type="dxa"/>
            <w:tcBorders>
              <w:top w:val="nil"/>
              <w:left w:val="single" w:sz="6" w:space="0" w:color="auto"/>
              <w:bottom w:val="nil"/>
              <w:right w:val="nil"/>
            </w:tcBorders>
          </w:tcPr>
          <w:p w14:paraId="54E3825A"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70C8A04" w14:textId="77777777" w:rsidR="000D50BF" w:rsidRPr="00D526F1" w:rsidRDefault="000D50BF" w:rsidP="003D0077">
            <w:pPr>
              <w:autoSpaceDE w:val="0"/>
              <w:autoSpaceDN w:val="0"/>
              <w:rPr>
                <w:lang w:val="ru-RU" w:eastAsia="ru-RU"/>
              </w:rPr>
            </w:pPr>
          </w:p>
        </w:tc>
      </w:tr>
      <w:tr w:rsidR="000D50BF" w:rsidRPr="00D526F1" w14:paraId="7F003A12" w14:textId="77777777" w:rsidTr="003D0077">
        <w:tc>
          <w:tcPr>
            <w:tcW w:w="709" w:type="dxa"/>
            <w:tcBorders>
              <w:top w:val="nil"/>
              <w:left w:val="single" w:sz="6" w:space="0" w:color="auto"/>
              <w:bottom w:val="nil"/>
              <w:right w:val="nil"/>
            </w:tcBorders>
          </w:tcPr>
          <w:p w14:paraId="5EB030F3" w14:textId="77777777" w:rsidR="000D50BF" w:rsidRPr="00D526F1"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2852D4C9"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CB9FC30" w14:textId="77777777" w:rsidR="000D50BF" w:rsidRPr="00D526F1" w:rsidRDefault="000D50BF" w:rsidP="003D0077">
            <w:pPr>
              <w:autoSpaceDE w:val="0"/>
              <w:autoSpaceDN w:val="0"/>
              <w:rPr>
                <w:b/>
                <w:bCs/>
                <w:lang w:val="ru-RU" w:eastAsia="ru-RU"/>
              </w:rPr>
            </w:pPr>
            <w:r w:rsidRPr="00D526F1">
              <w:rPr>
                <w:b/>
                <w:bCs/>
                <w:lang w:val="en-US" w:eastAsia="ru-RU"/>
              </w:rPr>
              <w:t>Capitolul</w:t>
            </w:r>
            <w:r w:rsidRPr="00D526F1">
              <w:rPr>
                <w:b/>
                <w:bCs/>
                <w:lang w:val="ru-RU" w:eastAsia="ru-RU"/>
              </w:rPr>
              <w:t xml:space="preserve"> 3.1. I Трубы и их соединения</w:t>
            </w:r>
          </w:p>
        </w:tc>
        <w:tc>
          <w:tcPr>
            <w:tcW w:w="1560" w:type="dxa"/>
            <w:tcBorders>
              <w:top w:val="nil"/>
              <w:left w:val="single" w:sz="6" w:space="0" w:color="auto"/>
              <w:bottom w:val="nil"/>
              <w:right w:val="nil"/>
            </w:tcBorders>
          </w:tcPr>
          <w:p w14:paraId="560C76C2"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734C898" w14:textId="77777777" w:rsidR="000D50BF" w:rsidRPr="00D526F1" w:rsidRDefault="000D50BF" w:rsidP="003D0077">
            <w:pPr>
              <w:autoSpaceDE w:val="0"/>
              <w:autoSpaceDN w:val="0"/>
              <w:rPr>
                <w:lang w:val="ru-RU" w:eastAsia="ru-RU"/>
              </w:rPr>
            </w:pPr>
          </w:p>
        </w:tc>
      </w:tr>
      <w:tr w:rsidR="000D50BF" w:rsidRPr="00D526F1" w14:paraId="368F39D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0AFFC" w14:textId="77777777" w:rsidR="000D50BF" w:rsidRPr="00D526F1" w:rsidRDefault="000D50BF" w:rsidP="003D0077">
            <w:pPr>
              <w:autoSpaceDE w:val="0"/>
              <w:autoSpaceDN w:val="0"/>
              <w:rPr>
                <w:lang w:val="ru-RU" w:eastAsia="ru-RU"/>
              </w:rPr>
            </w:pPr>
            <w:r w:rsidRPr="00D526F1">
              <w:rPr>
                <w:lang w:val="ru-RU" w:eastAsia="ru-RU"/>
              </w:rPr>
              <w:t>40</w:t>
            </w:r>
          </w:p>
        </w:tc>
        <w:tc>
          <w:tcPr>
            <w:tcW w:w="1701" w:type="dxa"/>
            <w:tcBorders>
              <w:top w:val="single" w:sz="4" w:space="0" w:color="auto"/>
              <w:bottom w:val="single" w:sz="4" w:space="0" w:color="auto"/>
            </w:tcBorders>
            <w:vAlign w:val="center"/>
          </w:tcPr>
          <w:p w14:paraId="692C42AB" w14:textId="77777777" w:rsidR="000D50BF" w:rsidRPr="00D526F1" w:rsidRDefault="000D50BF" w:rsidP="003D0077">
            <w:pPr>
              <w:autoSpaceDE w:val="0"/>
              <w:autoSpaceDN w:val="0"/>
              <w:rPr>
                <w:lang w:val="en-US" w:eastAsia="ru-RU"/>
              </w:rPr>
            </w:pPr>
            <w:r w:rsidRPr="00D526F1">
              <w:rPr>
                <w:lang w:val="en-US" w:eastAsia="ru-RU"/>
              </w:rPr>
              <w:t>RpSB10E</w:t>
            </w:r>
          </w:p>
          <w:p w14:paraId="62067814"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D398EED" w14:textId="77777777" w:rsidR="000D50BF" w:rsidRPr="00D526F1" w:rsidRDefault="000D50BF" w:rsidP="003D0077">
            <w:pPr>
              <w:autoSpaceDE w:val="0"/>
              <w:autoSpaceDN w:val="0"/>
              <w:adjustRightInd w:val="0"/>
              <w:rPr>
                <w:lang w:val="en-US" w:eastAsia="ru-RU"/>
              </w:rPr>
            </w:pPr>
            <w:r w:rsidRPr="00D526F1">
              <w:rPr>
                <w:lang w:val="en-US" w:eastAsia="ru-RU"/>
              </w:rPr>
              <w:t>Montarea tevii din PP neplastifiata tip usor (U) pentru canalizare,imbinata prin lipire, montata aparent sau ingropata sub pardoseala, avind diametrul de 110 mm</w:t>
            </w:r>
          </w:p>
        </w:tc>
        <w:tc>
          <w:tcPr>
            <w:tcW w:w="1560" w:type="dxa"/>
            <w:tcBorders>
              <w:top w:val="single" w:sz="4" w:space="0" w:color="auto"/>
              <w:bottom w:val="single" w:sz="4" w:space="0" w:color="auto"/>
            </w:tcBorders>
            <w:vAlign w:val="center"/>
          </w:tcPr>
          <w:p w14:paraId="142CF703"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1C0CEA8F" w14:textId="77777777" w:rsidR="000D50BF" w:rsidRPr="00D526F1" w:rsidRDefault="000D50BF" w:rsidP="003D0077">
            <w:pPr>
              <w:autoSpaceDE w:val="0"/>
              <w:autoSpaceDN w:val="0"/>
              <w:jc w:val="center"/>
              <w:rPr>
                <w:lang w:val="ru-RU" w:eastAsia="ru-RU"/>
              </w:rPr>
            </w:pPr>
            <w:r w:rsidRPr="00D526F1">
              <w:rPr>
                <w:lang w:val="ru-RU" w:eastAsia="ru-RU"/>
              </w:rPr>
              <w:t>40,00</w:t>
            </w:r>
          </w:p>
        </w:tc>
      </w:tr>
      <w:tr w:rsidR="000D50BF" w:rsidRPr="00D526F1" w14:paraId="566BB05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AA579A" w14:textId="77777777" w:rsidR="000D50BF" w:rsidRPr="00D526F1" w:rsidRDefault="000D50BF" w:rsidP="003D0077">
            <w:pPr>
              <w:autoSpaceDE w:val="0"/>
              <w:autoSpaceDN w:val="0"/>
              <w:rPr>
                <w:lang w:val="ru-RU" w:eastAsia="ru-RU"/>
              </w:rPr>
            </w:pPr>
            <w:r w:rsidRPr="00D526F1">
              <w:rPr>
                <w:lang w:val="ru-RU" w:eastAsia="ru-RU"/>
              </w:rPr>
              <w:t xml:space="preserve"> 41</w:t>
            </w:r>
          </w:p>
        </w:tc>
        <w:tc>
          <w:tcPr>
            <w:tcW w:w="1701" w:type="dxa"/>
            <w:tcBorders>
              <w:top w:val="single" w:sz="4" w:space="0" w:color="auto"/>
              <w:bottom w:val="single" w:sz="4" w:space="0" w:color="auto"/>
            </w:tcBorders>
            <w:vAlign w:val="center"/>
          </w:tcPr>
          <w:p w14:paraId="34EF83C4" w14:textId="77777777" w:rsidR="000D50BF" w:rsidRPr="00D526F1" w:rsidRDefault="000D50BF" w:rsidP="003D0077">
            <w:pPr>
              <w:autoSpaceDE w:val="0"/>
              <w:autoSpaceDN w:val="0"/>
              <w:rPr>
                <w:lang w:val="en-US" w:eastAsia="ru-RU"/>
              </w:rPr>
            </w:pPr>
            <w:r w:rsidRPr="00D526F1">
              <w:rPr>
                <w:lang w:val="en-US" w:eastAsia="ru-RU"/>
              </w:rPr>
              <w:t>RpSB10C</w:t>
            </w:r>
          </w:p>
          <w:p w14:paraId="639EC15B"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C6CA104" w14:textId="77777777" w:rsidR="000D50BF" w:rsidRPr="00D526F1" w:rsidRDefault="000D50BF" w:rsidP="003D0077">
            <w:pPr>
              <w:autoSpaceDE w:val="0"/>
              <w:autoSpaceDN w:val="0"/>
              <w:adjustRightInd w:val="0"/>
              <w:rPr>
                <w:lang w:val="en-US" w:eastAsia="ru-RU"/>
              </w:rPr>
            </w:pPr>
            <w:r w:rsidRPr="00D526F1">
              <w:rPr>
                <w:lang w:val="en-US" w:eastAsia="ru-RU"/>
              </w:rPr>
              <w:t>Montarea tevii din PP neplastifiata tip usor (U) pentru canalizare,imbinata prin lipire, montata aparent sau ingropata sub pardos</w:t>
            </w:r>
            <w:r>
              <w:rPr>
                <w:lang w:val="en-US" w:eastAsia="ru-RU"/>
              </w:rPr>
              <w:t xml:space="preserve">eala, avind diametrul de 50 mm </w:t>
            </w:r>
          </w:p>
        </w:tc>
        <w:tc>
          <w:tcPr>
            <w:tcW w:w="1560" w:type="dxa"/>
            <w:tcBorders>
              <w:top w:val="single" w:sz="4" w:space="0" w:color="auto"/>
              <w:bottom w:val="single" w:sz="4" w:space="0" w:color="auto"/>
            </w:tcBorders>
            <w:vAlign w:val="center"/>
          </w:tcPr>
          <w:p w14:paraId="4E69F1F1"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51737C12" w14:textId="77777777" w:rsidR="000D50BF" w:rsidRPr="00D526F1" w:rsidRDefault="000D50BF" w:rsidP="003D0077">
            <w:pPr>
              <w:autoSpaceDE w:val="0"/>
              <w:autoSpaceDN w:val="0"/>
              <w:jc w:val="center"/>
              <w:rPr>
                <w:lang w:val="ru-RU" w:eastAsia="ru-RU"/>
              </w:rPr>
            </w:pPr>
            <w:r w:rsidRPr="00D526F1">
              <w:rPr>
                <w:lang w:val="ru-RU" w:eastAsia="ru-RU"/>
              </w:rPr>
              <w:t>50,00</w:t>
            </w:r>
          </w:p>
        </w:tc>
      </w:tr>
      <w:tr w:rsidR="000D50BF" w:rsidRPr="00D526F1" w14:paraId="5BC53B59" w14:textId="77777777" w:rsidTr="003D0077">
        <w:tc>
          <w:tcPr>
            <w:tcW w:w="709" w:type="dxa"/>
            <w:tcBorders>
              <w:top w:val="nil"/>
              <w:left w:val="single" w:sz="6" w:space="0" w:color="auto"/>
              <w:bottom w:val="nil"/>
              <w:right w:val="nil"/>
            </w:tcBorders>
          </w:tcPr>
          <w:p w14:paraId="7C596986" w14:textId="77777777" w:rsidR="000D50BF" w:rsidRPr="00D526F1" w:rsidRDefault="000D50BF" w:rsidP="003D0077">
            <w:pPr>
              <w:autoSpaceDE w:val="0"/>
              <w:autoSpaceDN w:val="0"/>
              <w:jc w:val="center"/>
              <w:rPr>
                <w:lang w:val="ru-RU" w:eastAsia="ru-RU"/>
              </w:rPr>
            </w:pPr>
            <w:r w:rsidRPr="00D526F1">
              <w:rPr>
                <w:lang w:val="ru-RU" w:eastAsia="ru-RU"/>
              </w:rPr>
              <w:t xml:space="preserve"> </w:t>
            </w:r>
          </w:p>
        </w:tc>
        <w:tc>
          <w:tcPr>
            <w:tcW w:w="1701" w:type="dxa"/>
            <w:tcBorders>
              <w:top w:val="nil"/>
              <w:left w:val="single" w:sz="6" w:space="0" w:color="auto"/>
              <w:bottom w:val="nil"/>
              <w:right w:val="nil"/>
            </w:tcBorders>
          </w:tcPr>
          <w:p w14:paraId="0D322B0D"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8AA3E74" w14:textId="77777777" w:rsidR="000D50BF" w:rsidRPr="00EC3CE4" w:rsidRDefault="000D50BF" w:rsidP="003D0077">
            <w:pPr>
              <w:autoSpaceDE w:val="0"/>
              <w:autoSpaceDN w:val="0"/>
              <w:rPr>
                <w:b/>
                <w:bCs/>
                <w:lang w:val="ru-RU" w:eastAsia="ru-RU"/>
              </w:rPr>
            </w:pPr>
            <w:r w:rsidRPr="00D526F1">
              <w:rPr>
                <w:b/>
                <w:bCs/>
                <w:lang w:val="en-US" w:eastAsia="ru-RU"/>
              </w:rPr>
              <w:t>Capitolul</w:t>
            </w:r>
            <w:r w:rsidRPr="00EC3CE4">
              <w:rPr>
                <w:b/>
                <w:bCs/>
                <w:lang w:val="ru-RU" w:eastAsia="ru-RU"/>
              </w:rPr>
              <w:t xml:space="preserve"> </w:t>
            </w:r>
            <w:r w:rsidRPr="00D526F1">
              <w:rPr>
                <w:b/>
                <w:bCs/>
                <w:lang w:val="ru-RU" w:eastAsia="ru-RU"/>
              </w:rPr>
              <w:t>3.2. II Материалы и изделия</w:t>
            </w:r>
          </w:p>
        </w:tc>
        <w:tc>
          <w:tcPr>
            <w:tcW w:w="1560" w:type="dxa"/>
            <w:tcBorders>
              <w:top w:val="nil"/>
              <w:left w:val="single" w:sz="6" w:space="0" w:color="auto"/>
              <w:bottom w:val="nil"/>
              <w:right w:val="nil"/>
            </w:tcBorders>
          </w:tcPr>
          <w:p w14:paraId="162AD2D7"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3E74EC3" w14:textId="77777777" w:rsidR="000D50BF" w:rsidRPr="00D526F1" w:rsidRDefault="000D50BF" w:rsidP="003D0077">
            <w:pPr>
              <w:autoSpaceDE w:val="0"/>
              <w:autoSpaceDN w:val="0"/>
              <w:rPr>
                <w:lang w:val="ru-RU" w:eastAsia="ru-RU"/>
              </w:rPr>
            </w:pPr>
          </w:p>
        </w:tc>
      </w:tr>
      <w:tr w:rsidR="000D50BF" w:rsidRPr="00D526F1" w14:paraId="79F09EF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29B20" w14:textId="77777777" w:rsidR="000D50BF" w:rsidRPr="00D526F1" w:rsidRDefault="000D50BF" w:rsidP="003D0077">
            <w:pPr>
              <w:autoSpaceDE w:val="0"/>
              <w:autoSpaceDN w:val="0"/>
              <w:rPr>
                <w:lang w:val="ru-RU" w:eastAsia="ru-RU"/>
              </w:rPr>
            </w:pPr>
            <w:r w:rsidRPr="00D526F1">
              <w:rPr>
                <w:lang w:val="ru-RU" w:eastAsia="ru-RU"/>
              </w:rPr>
              <w:t>42</w:t>
            </w:r>
          </w:p>
        </w:tc>
        <w:tc>
          <w:tcPr>
            <w:tcW w:w="1701" w:type="dxa"/>
            <w:tcBorders>
              <w:top w:val="single" w:sz="4" w:space="0" w:color="auto"/>
              <w:bottom w:val="single" w:sz="4" w:space="0" w:color="auto"/>
            </w:tcBorders>
            <w:vAlign w:val="center"/>
          </w:tcPr>
          <w:p w14:paraId="0585F3A5" w14:textId="77777777" w:rsidR="000D50BF" w:rsidRPr="00D526F1" w:rsidRDefault="000D50BF" w:rsidP="003D0077">
            <w:pPr>
              <w:autoSpaceDE w:val="0"/>
              <w:autoSpaceDN w:val="0"/>
              <w:rPr>
                <w:lang w:val="en-US" w:eastAsia="ru-RU"/>
              </w:rPr>
            </w:pPr>
            <w:r w:rsidRPr="00D526F1">
              <w:rPr>
                <w:lang w:val="en-US" w:eastAsia="ru-RU"/>
              </w:rPr>
              <w:t>SC07A</w:t>
            </w:r>
          </w:p>
          <w:p w14:paraId="7EE0AC5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C3FCC83" w14:textId="77777777" w:rsidR="000D50BF" w:rsidRPr="00D526F1" w:rsidRDefault="000D50BF" w:rsidP="003D0077">
            <w:pPr>
              <w:autoSpaceDE w:val="0"/>
              <w:autoSpaceDN w:val="0"/>
              <w:adjustRightInd w:val="0"/>
              <w:rPr>
                <w:lang w:val="en-US" w:eastAsia="ru-RU"/>
              </w:rPr>
            </w:pPr>
            <w:r w:rsidRPr="00D526F1">
              <w:rPr>
                <w:lang w:val="en-US" w:eastAsia="ru-RU"/>
              </w:rPr>
              <w:t>Vas pentru closet, complet echipat, din semiportelan, portelan sanitar etc. inclusiv pentru handicapati, asezat pe pardoseala, cu rezervorul de apa montat la inaltime sau semiinaltime, avind sifonul interior tip S</w:t>
            </w:r>
          </w:p>
        </w:tc>
        <w:tc>
          <w:tcPr>
            <w:tcW w:w="1560" w:type="dxa"/>
            <w:tcBorders>
              <w:top w:val="single" w:sz="4" w:space="0" w:color="auto"/>
              <w:bottom w:val="single" w:sz="4" w:space="0" w:color="auto"/>
            </w:tcBorders>
            <w:vAlign w:val="center"/>
          </w:tcPr>
          <w:p w14:paraId="069587D9"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1894389" w14:textId="77777777" w:rsidR="000D50BF" w:rsidRPr="00D526F1" w:rsidRDefault="000D50BF" w:rsidP="003D0077">
            <w:pPr>
              <w:autoSpaceDE w:val="0"/>
              <w:autoSpaceDN w:val="0"/>
              <w:jc w:val="center"/>
              <w:rPr>
                <w:lang w:val="ru-RU" w:eastAsia="ru-RU"/>
              </w:rPr>
            </w:pPr>
            <w:r w:rsidRPr="00D526F1">
              <w:rPr>
                <w:lang w:val="ru-RU" w:eastAsia="ru-RU"/>
              </w:rPr>
              <w:t>11,00</w:t>
            </w:r>
          </w:p>
        </w:tc>
      </w:tr>
      <w:tr w:rsidR="000D50BF" w:rsidRPr="00D526F1" w14:paraId="26B6728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0FF693" w14:textId="77777777" w:rsidR="000D50BF" w:rsidRPr="00D526F1" w:rsidRDefault="000D50BF" w:rsidP="003D0077">
            <w:pPr>
              <w:autoSpaceDE w:val="0"/>
              <w:autoSpaceDN w:val="0"/>
              <w:rPr>
                <w:lang w:val="ru-RU" w:eastAsia="ru-RU"/>
              </w:rPr>
            </w:pPr>
            <w:r w:rsidRPr="00D526F1">
              <w:rPr>
                <w:lang w:val="ru-RU" w:eastAsia="ru-RU"/>
              </w:rPr>
              <w:t xml:space="preserve"> 43</w:t>
            </w:r>
          </w:p>
        </w:tc>
        <w:tc>
          <w:tcPr>
            <w:tcW w:w="1701" w:type="dxa"/>
            <w:tcBorders>
              <w:top w:val="single" w:sz="4" w:space="0" w:color="auto"/>
              <w:bottom w:val="single" w:sz="4" w:space="0" w:color="auto"/>
            </w:tcBorders>
            <w:vAlign w:val="center"/>
          </w:tcPr>
          <w:p w14:paraId="427334C0" w14:textId="77777777" w:rsidR="000D50BF" w:rsidRPr="00D526F1" w:rsidRDefault="000D50BF" w:rsidP="003D0077">
            <w:pPr>
              <w:autoSpaceDE w:val="0"/>
              <w:autoSpaceDN w:val="0"/>
              <w:rPr>
                <w:lang w:val="en-US" w:eastAsia="ru-RU"/>
              </w:rPr>
            </w:pPr>
            <w:r w:rsidRPr="00D526F1">
              <w:rPr>
                <w:lang w:val="en-US" w:eastAsia="ru-RU"/>
              </w:rPr>
              <w:t>SC04A</w:t>
            </w:r>
          </w:p>
          <w:p w14:paraId="58BB914D"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EC211DD" w14:textId="77777777" w:rsidR="000D50BF" w:rsidRPr="00D526F1" w:rsidRDefault="000D50BF" w:rsidP="003D0077">
            <w:pPr>
              <w:autoSpaceDE w:val="0"/>
              <w:autoSpaceDN w:val="0"/>
              <w:adjustRightInd w:val="0"/>
              <w:rPr>
                <w:lang w:val="en-US" w:eastAsia="ru-RU"/>
              </w:rPr>
            </w:pPr>
            <w:r w:rsidRPr="00D526F1">
              <w:rPr>
                <w:lang w:val="en-US" w:eastAsia="ru-RU"/>
              </w:rPr>
              <w:t>Lavoar din semiportelan, portelan sanitar etc. inclusiv pentru  handicapati, avind teava de scurgere din material plastic, montat pe console fixate pe pereti din zidarie de caramida sau b.c.a.</w:t>
            </w:r>
          </w:p>
        </w:tc>
        <w:tc>
          <w:tcPr>
            <w:tcW w:w="1560" w:type="dxa"/>
            <w:tcBorders>
              <w:top w:val="single" w:sz="4" w:space="0" w:color="auto"/>
              <w:bottom w:val="single" w:sz="4" w:space="0" w:color="auto"/>
            </w:tcBorders>
            <w:vAlign w:val="center"/>
          </w:tcPr>
          <w:p w14:paraId="66340B6C"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75A71AA7" w14:textId="77777777" w:rsidR="000D50BF" w:rsidRPr="00D526F1" w:rsidRDefault="000D50BF" w:rsidP="003D0077">
            <w:pPr>
              <w:autoSpaceDE w:val="0"/>
              <w:autoSpaceDN w:val="0"/>
              <w:jc w:val="center"/>
              <w:rPr>
                <w:lang w:val="ru-RU" w:eastAsia="ru-RU"/>
              </w:rPr>
            </w:pPr>
            <w:r w:rsidRPr="00D526F1">
              <w:rPr>
                <w:lang w:val="ru-RU" w:eastAsia="ru-RU"/>
              </w:rPr>
              <w:t>20,00</w:t>
            </w:r>
          </w:p>
        </w:tc>
      </w:tr>
      <w:tr w:rsidR="000D50BF" w:rsidRPr="00D526F1" w14:paraId="06ACDE7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537FD4" w14:textId="77777777" w:rsidR="000D50BF" w:rsidRPr="00D526F1" w:rsidRDefault="000D50BF" w:rsidP="003D0077">
            <w:pPr>
              <w:autoSpaceDE w:val="0"/>
              <w:autoSpaceDN w:val="0"/>
              <w:rPr>
                <w:lang w:val="ru-RU" w:eastAsia="ru-RU"/>
              </w:rPr>
            </w:pPr>
            <w:r w:rsidRPr="00D526F1">
              <w:rPr>
                <w:lang w:val="ru-RU" w:eastAsia="ru-RU"/>
              </w:rPr>
              <w:t xml:space="preserve"> 44</w:t>
            </w:r>
          </w:p>
        </w:tc>
        <w:tc>
          <w:tcPr>
            <w:tcW w:w="1701" w:type="dxa"/>
            <w:tcBorders>
              <w:top w:val="single" w:sz="4" w:space="0" w:color="auto"/>
              <w:bottom w:val="single" w:sz="4" w:space="0" w:color="auto"/>
            </w:tcBorders>
            <w:vAlign w:val="center"/>
          </w:tcPr>
          <w:p w14:paraId="5E5BADFF" w14:textId="77777777" w:rsidR="000D50BF" w:rsidRPr="00D526F1" w:rsidRDefault="000D50BF" w:rsidP="003D0077">
            <w:pPr>
              <w:autoSpaceDE w:val="0"/>
              <w:autoSpaceDN w:val="0"/>
              <w:rPr>
                <w:lang w:val="en-US" w:eastAsia="ru-RU"/>
              </w:rPr>
            </w:pPr>
          </w:p>
          <w:p w14:paraId="7E2F0280"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C7FD3CC" w14:textId="77777777" w:rsidR="000D50BF" w:rsidRPr="00D526F1" w:rsidRDefault="000D50BF" w:rsidP="003D0077">
            <w:pPr>
              <w:autoSpaceDE w:val="0"/>
              <w:autoSpaceDN w:val="0"/>
              <w:adjustRightInd w:val="0"/>
              <w:rPr>
                <w:lang w:val="en-US" w:eastAsia="ru-RU"/>
              </w:rPr>
            </w:pPr>
            <w:r w:rsidRPr="00D526F1">
              <w:rPr>
                <w:lang w:val="ru-RU" w:eastAsia="ru-RU"/>
              </w:rPr>
              <w:t>Сифон для кухоных моек</w:t>
            </w:r>
          </w:p>
        </w:tc>
        <w:tc>
          <w:tcPr>
            <w:tcW w:w="1560" w:type="dxa"/>
            <w:tcBorders>
              <w:top w:val="single" w:sz="4" w:space="0" w:color="auto"/>
              <w:bottom w:val="single" w:sz="4" w:space="0" w:color="auto"/>
            </w:tcBorders>
            <w:vAlign w:val="center"/>
          </w:tcPr>
          <w:p w14:paraId="7EED1724"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689DBEC8"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369994B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E04777" w14:textId="77777777" w:rsidR="000D50BF" w:rsidRPr="00D526F1" w:rsidRDefault="000D50BF" w:rsidP="003D0077">
            <w:pPr>
              <w:autoSpaceDE w:val="0"/>
              <w:autoSpaceDN w:val="0"/>
              <w:rPr>
                <w:lang w:val="ru-RU" w:eastAsia="ru-RU"/>
              </w:rPr>
            </w:pPr>
            <w:r w:rsidRPr="00D526F1">
              <w:rPr>
                <w:lang w:val="ru-RU" w:eastAsia="ru-RU"/>
              </w:rPr>
              <w:t xml:space="preserve"> 45</w:t>
            </w:r>
          </w:p>
        </w:tc>
        <w:tc>
          <w:tcPr>
            <w:tcW w:w="1701" w:type="dxa"/>
            <w:tcBorders>
              <w:top w:val="single" w:sz="4" w:space="0" w:color="auto"/>
              <w:bottom w:val="single" w:sz="4" w:space="0" w:color="auto"/>
            </w:tcBorders>
            <w:vAlign w:val="center"/>
          </w:tcPr>
          <w:p w14:paraId="272262D8" w14:textId="77777777" w:rsidR="000D50BF" w:rsidRPr="00D526F1" w:rsidRDefault="000D50BF" w:rsidP="003D0077">
            <w:pPr>
              <w:autoSpaceDE w:val="0"/>
              <w:autoSpaceDN w:val="0"/>
              <w:rPr>
                <w:lang w:val="en-US" w:eastAsia="ru-RU"/>
              </w:rPr>
            </w:pPr>
            <w:r w:rsidRPr="00D526F1">
              <w:rPr>
                <w:lang w:val="en-US" w:eastAsia="ru-RU"/>
              </w:rPr>
              <w:t>SB24A</w:t>
            </w:r>
          </w:p>
          <w:p w14:paraId="6D36BE4D"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82F74E6" w14:textId="77777777" w:rsidR="000D50BF" w:rsidRPr="00D526F1" w:rsidRDefault="000D50BF" w:rsidP="003D0077">
            <w:pPr>
              <w:autoSpaceDE w:val="0"/>
              <w:autoSpaceDN w:val="0"/>
              <w:adjustRightInd w:val="0"/>
              <w:rPr>
                <w:lang w:val="en-US" w:eastAsia="ru-RU"/>
              </w:rPr>
            </w:pPr>
            <w:r w:rsidRPr="00D526F1">
              <w:rPr>
                <w:lang w:val="en-US" w:eastAsia="ru-RU"/>
              </w:rPr>
              <w:t>Sifon de pardoseala din fonta emailata, simplu , avind diametrul de 50 mm (</w:t>
            </w:r>
            <w:r w:rsidRPr="00D526F1">
              <w:rPr>
                <w:lang w:val="ru-RU" w:eastAsia="ru-RU"/>
              </w:rPr>
              <w:t>Сифон</w:t>
            </w:r>
            <w:r w:rsidRPr="00D526F1">
              <w:rPr>
                <w:lang w:val="en-US" w:eastAsia="ru-RU"/>
              </w:rPr>
              <w:t xml:space="preserve"> </w:t>
            </w:r>
            <w:r w:rsidRPr="00D526F1">
              <w:rPr>
                <w:lang w:val="ru-RU" w:eastAsia="ru-RU"/>
              </w:rPr>
              <w:t>для</w:t>
            </w:r>
            <w:r w:rsidRPr="00D526F1">
              <w:rPr>
                <w:lang w:val="en-US" w:eastAsia="ru-RU"/>
              </w:rPr>
              <w:t xml:space="preserve"> </w:t>
            </w:r>
            <w:r w:rsidRPr="00D526F1">
              <w:rPr>
                <w:lang w:val="ru-RU" w:eastAsia="ru-RU"/>
              </w:rPr>
              <w:t>душа</w:t>
            </w:r>
            <w:r w:rsidRPr="00D526F1">
              <w:rPr>
                <w:lang w:val="en-US" w:eastAsia="ru-RU"/>
              </w:rPr>
              <w:t>)</w:t>
            </w:r>
          </w:p>
        </w:tc>
        <w:tc>
          <w:tcPr>
            <w:tcW w:w="1560" w:type="dxa"/>
            <w:tcBorders>
              <w:top w:val="single" w:sz="4" w:space="0" w:color="auto"/>
              <w:bottom w:val="single" w:sz="4" w:space="0" w:color="auto"/>
            </w:tcBorders>
            <w:vAlign w:val="center"/>
          </w:tcPr>
          <w:p w14:paraId="7FA48F2A"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671548E0"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00B0BC6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EAF411" w14:textId="77777777" w:rsidR="000D50BF" w:rsidRPr="00D526F1" w:rsidRDefault="000D50BF" w:rsidP="003D0077">
            <w:pPr>
              <w:autoSpaceDE w:val="0"/>
              <w:autoSpaceDN w:val="0"/>
              <w:rPr>
                <w:lang w:val="ru-RU" w:eastAsia="ru-RU"/>
              </w:rPr>
            </w:pPr>
            <w:r w:rsidRPr="00D526F1">
              <w:rPr>
                <w:lang w:val="ru-RU" w:eastAsia="ru-RU"/>
              </w:rPr>
              <w:t xml:space="preserve"> 46</w:t>
            </w:r>
          </w:p>
        </w:tc>
        <w:tc>
          <w:tcPr>
            <w:tcW w:w="1701" w:type="dxa"/>
            <w:tcBorders>
              <w:top w:val="single" w:sz="4" w:space="0" w:color="auto"/>
              <w:bottom w:val="single" w:sz="4" w:space="0" w:color="auto"/>
            </w:tcBorders>
            <w:vAlign w:val="center"/>
          </w:tcPr>
          <w:p w14:paraId="1CA203E0" w14:textId="77777777" w:rsidR="000D50BF" w:rsidRPr="00D526F1" w:rsidRDefault="000D50BF" w:rsidP="003D0077">
            <w:pPr>
              <w:autoSpaceDE w:val="0"/>
              <w:autoSpaceDN w:val="0"/>
              <w:rPr>
                <w:lang w:val="en-US" w:eastAsia="ru-RU"/>
              </w:rPr>
            </w:pPr>
            <w:r w:rsidRPr="00D526F1">
              <w:rPr>
                <w:lang w:val="en-US" w:eastAsia="ru-RU"/>
              </w:rPr>
              <w:t>SC02A</w:t>
            </w:r>
          </w:p>
          <w:p w14:paraId="0E7B57BC"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CE172FB" w14:textId="77777777" w:rsidR="000D50BF" w:rsidRPr="00D526F1" w:rsidRDefault="000D50BF" w:rsidP="003D0077">
            <w:pPr>
              <w:autoSpaceDE w:val="0"/>
              <w:autoSpaceDN w:val="0"/>
              <w:adjustRightInd w:val="0"/>
              <w:rPr>
                <w:lang w:val="en-US" w:eastAsia="ru-RU"/>
              </w:rPr>
            </w:pPr>
            <w:r w:rsidRPr="00D526F1">
              <w:rPr>
                <w:lang w:val="en-US" w:eastAsia="ru-RU"/>
              </w:rPr>
              <w:t xml:space="preserve">Cada pentru dus din fonta emailata, tabla emailata, polimetacril etc. </w:t>
            </w:r>
            <w:r w:rsidRPr="00D526F1">
              <w:rPr>
                <w:lang w:val="ru-RU" w:eastAsia="ru-RU"/>
              </w:rPr>
              <w:t>(Trap pentru dus)</w:t>
            </w:r>
          </w:p>
        </w:tc>
        <w:tc>
          <w:tcPr>
            <w:tcW w:w="1560" w:type="dxa"/>
            <w:tcBorders>
              <w:top w:val="single" w:sz="4" w:space="0" w:color="auto"/>
              <w:bottom w:val="single" w:sz="4" w:space="0" w:color="auto"/>
            </w:tcBorders>
            <w:vAlign w:val="center"/>
          </w:tcPr>
          <w:p w14:paraId="6004DD0D"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5A11BB5"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0A73BAA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37B5F9" w14:textId="77777777" w:rsidR="000D50BF" w:rsidRPr="00D526F1" w:rsidRDefault="000D50BF" w:rsidP="003D0077">
            <w:pPr>
              <w:autoSpaceDE w:val="0"/>
              <w:autoSpaceDN w:val="0"/>
              <w:rPr>
                <w:lang w:val="ru-RU" w:eastAsia="ru-RU"/>
              </w:rPr>
            </w:pPr>
            <w:r w:rsidRPr="00D526F1">
              <w:rPr>
                <w:lang w:val="ru-RU" w:eastAsia="ru-RU"/>
              </w:rPr>
              <w:t xml:space="preserve"> 47</w:t>
            </w:r>
          </w:p>
        </w:tc>
        <w:tc>
          <w:tcPr>
            <w:tcW w:w="1701" w:type="dxa"/>
            <w:tcBorders>
              <w:top w:val="single" w:sz="4" w:space="0" w:color="auto"/>
              <w:bottom w:val="single" w:sz="4" w:space="0" w:color="auto"/>
            </w:tcBorders>
            <w:vAlign w:val="center"/>
          </w:tcPr>
          <w:p w14:paraId="4F4CD80A" w14:textId="77777777" w:rsidR="000D50BF" w:rsidRPr="00D526F1" w:rsidRDefault="000D50BF" w:rsidP="003D0077">
            <w:pPr>
              <w:autoSpaceDE w:val="0"/>
              <w:autoSpaceDN w:val="0"/>
              <w:rPr>
                <w:lang w:val="en-US" w:eastAsia="ru-RU"/>
              </w:rPr>
            </w:pPr>
            <w:r w:rsidRPr="00D526F1">
              <w:rPr>
                <w:lang w:val="en-US" w:eastAsia="ru-RU"/>
              </w:rPr>
              <w:t>SB24A</w:t>
            </w:r>
          </w:p>
          <w:p w14:paraId="5208E105"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9AD55D5" w14:textId="77777777" w:rsidR="000D50BF" w:rsidRPr="00D526F1" w:rsidRDefault="000D50BF" w:rsidP="003D0077">
            <w:pPr>
              <w:autoSpaceDE w:val="0"/>
              <w:autoSpaceDN w:val="0"/>
              <w:adjustRightInd w:val="0"/>
              <w:rPr>
                <w:lang w:val="en-US" w:eastAsia="ru-RU"/>
              </w:rPr>
            </w:pPr>
            <w:r w:rsidRPr="00D526F1">
              <w:rPr>
                <w:lang w:val="en-US" w:eastAsia="ru-RU"/>
              </w:rPr>
              <w:t>Sifon de pardoseala din fonta emailata, simplu , avind diametrul de 50 mm (</w:t>
            </w:r>
            <w:r w:rsidRPr="00D526F1">
              <w:rPr>
                <w:lang w:val="ru-RU" w:eastAsia="ru-RU"/>
              </w:rPr>
              <w:t>Трап</w:t>
            </w:r>
            <w:r w:rsidRPr="00D526F1">
              <w:rPr>
                <w:lang w:val="en-US" w:eastAsia="ru-RU"/>
              </w:rPr>
              <w:t xml:space="preserve">  </w:t>
            </w:r>
            <w:r w:rsidRPr="00D526F1">
              <w:rPr>
                <w:lang w:val="ru-RU" w:eastAsia="ru-RU"/>
              </w:rPr>
              <w:t>д</w:t>
            </w:r>
            <w:r w:rsidRPr="00D526F1">
              <w:rPr>
                <w:lang w:val="en-US" w:eastAsia="ru-RU"/>
              </w:rPr>
              <w:t>50)</w:t>
            </w:r>
          </w:p>
        </w:tc>
        <w:tc>
          <w:tcPr>
            <w:tcW w:w="1560" w:type="dxa"/>
            <w:tcBorders>
              <w:top w:val="single" w:sz="4" w:space="0" w:color="auto"/>
              <w:bottom w:val="single" w:sz="4" w:space="0" w:color="auto"/>
            </w:tcBorders>
            <w:vAlign w:val="center"/>
          </w:tcPr>
          <w:p w14:paraId="49C29E20"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A3911FC" w14:textId="77777777" w:rsidR="000D50BF" w:rsidRPr="00D526F1" w:rsidRDefault="000D50BF" w:rsidP="003D0077">
            <w:pPr>
              <w:autoSpaceDE w:val="0"/>
              <w:autoSpaceDN w:val="0"/>
              <w:jc w:val="center"/>
              <w:rPr>
                <w:lang w:val="ru-RU" w:eastAsia="ru-RU"/>
              </w:rPr>
            </w:pPr>
            <w:r w:rsidRPr="00D526F1">
              <w:rPr>
                <w:lang w:val="ru-RU" w:eastAsia="ru-RU"/>
              </w:rPr>
              <w:t>1,00</w:t>
            </w:r>
          </w:p>
        </w:tc>
      </w:tr>
    </w:tbl>
    <w:p w14:paraId="14CC64CC" w14:textId="77777777" w:rsidR="000D50BF" w:rsidRPr="00D526F1" w:rsidRDefault="000D50BF" w:rsidP="000D50BF">
      <w:pPr>
        <w:autoSpaceDE w:val="0"/>
        <w:autoSpaceDN w:val="0"/>
        <w:rPr>
          <w:sz w:val="6"/>
          <w:szCs w:val="6"/>
          <w:lang w:val="ru-RU" w:eastAsia="ru-RU"/>
        </w:rPr>
      </w:pPr>
      <w:r w:rsidRPr="00D526F1">
        <w:rPr>
          <w:lang w:val="ru-RU" w:eastAsia="ru-RU"/>
        </w:rPr>
        <w:t xml:space="preserve"> </w:t>
      </w:r>
    </w:p>
    <w:p w14:paraId="0043AE92" w14:textId="77777777" w:rsidR="000D50BF" w:rsidRDefault="000D50BF" w:rsidP="000D50BF">
      <w:pPr>
        <w:autoSpaceDE w:val="0"/>
        <w:autoSpaceDN w:val="0"/>
        <w:rPr>
          <w:sz w:val="28"/>
          <w:szCs w:val="28"/>
          <w:lang w:val="en-US" w:eastAsia="ru-RU"/>
        </w:rPr>
      </w:pPr>
    </w:p>
    <w:p w14:paraId="3F8CBCF4" w14:textId="77777777" w:rsidR="000D50BF" w:rsidRDefault="000D50BF" w:rsidP="000D50BF">
      <w:pPr>
        <w:autoSpaceDE w:val="0"/>
        <w:autoSpaceDN w:val="0"/>
        <w:rPr>
          <w:sz w:val="28"/>
          <w:szCs w:val="28"/>
          <w:lang w:val="en-US" w:eastAsia="ru-RU"/>
        </w:rPr>
      </w:pPr>
    </w:p>
    <w:p w14:paraId="1539B30A" w14:textId="77777777" w:rsidR="000D50BF" w:rsidRPr="00DB3CB7" w:rsidRDefault="000D50BF" w:rsidP="000D50BF">
      <w:pPr>
        <w:autoSpaceDE w:val="0"/>
        <w:autoSpaceDN w:val="0"/>
        <w:rPr>
          <w:sz w:val="28"/>
          <w:szCs w:val="28"/>
          <w:lang w:val="en-US" w:eastAsia="ru-RU"/>
        </w:rPr>
      </w:pPr>
      <w:r w:rsidRPr="00DB3CB7">
        <w:rPr>
          <w:sz w:val="28"/>
          <w:szCs w:val="28"/>
          <w:lang w:val="en-US" w:eastAsia="ru-RU"/>
        </w:rPr>
        <w:t xml:space="preserve">              </w:t>
      </w:r>
      <w:r>
        <w:rPr>
          <w:sz w:val="28"/>
          <w:szCs w:val="28"/>
          <w:lang w:val="en-US" w:eastAsia="ru-RU"/>
        </w:rPr>
        <w:t xml:space="preserve">                            </w:t>
      </w:r>
      <w:r w:rsidRPr="00DB3CB7">
        <w:rPr>
          <w:sz w:val="28"/>
          <w:szCs w:val="28"/>
          <w:lang w:val="en-US" w:eastAsia="ru-RU"/>
        </w:rPr>
        <w:t xml:space="preserve">                              </w:t>
      </w:r>
    </w:p>
    <w:p w14:paraId="619632B0" w14:textId="77777777" w:rsidR="000D50BF" w:rsidRPr="00D526F1" w:rsidRDefault="000D50BF" w:rsidP="000D50BF">
      <w:pPr>
        <w:autoSpaceDE w:val="0"/>
        <w:autoSpaceDN w:val="0"/>
        <w:jc w:val="center"/>
        <w:rPr>
          <w:b/>
          <w:bCs/>
          <w:sz w:val="40"/>
          <w:szCs w:val="40"/>
          <w:lang w:val="en-US" w:eastAsia="ru-RU"/>
        </w:rPr>
      </w:pPr>
      <w:r w:rsidRPr="00D526F1">
        <w:rPr>
          <w:b/>
          <w:bCs/>
          <w:sz w:val="40"/>
          <w:szCs w:val="40"/>
          <w:lang w:val="en-US" w:eastAsia="ru-RU"/>
        </w:rPr>
        <w:t>Lista cu cantita</w:t>
      </w:r>
      <w:r w:rsidRPr="00D526F1">
        <w:rPr>
          <w:b/>
          <w:bCs/>
          <w:sz w:val="40"/>
          <w:szCs w:val="40"/>
          <w:lang w:eastAsia="ru-RU"/>
        </w:rPr>
        <w:t>ţile de lucrări</w:t>
      </w:r>
      <w:r w:rsidRPr="00D526F1">
        <w:rPr>
          <w:b/>
          <w:bCs/>
          <w:sz w:val="40"/>
          <w:szCs w:val="40"/>
          <w:lang w:val="en-US" w:eastAsia="ru-RU"/>
        </w:rPr>
        <w:t xml:space="preserve"> № 2-1-5</w:t>
      </w:r>
    </w:p>
    <w:p w14:paraId="5A2382A5" w14:textId="77777777" w:rsidR="000D50BF" w:rsidRPr="00D526F1" w:rsidRDefault="000D50BF" w:rsidP="000D50BF">
      <w:pPr>
        <w:autoSpaceDE w:val="0"/>
        <w:autoSpaceDN w:val="0"/>
        <w:jc w:val="center"/>
        <w:rPr>
          <w:lang w:val="en-US" w:eastAsia="ru-RU"/>
        </w:rPr>
      </w:pPr>
      <w:r w:rsidRPr="00D526F1">
        <w:rPr>
          <w:b/>
          <w:bCs/>
          <w:sz w:val="28"/>
          <w:szCs w:val="28"/>
          <w:lang w:val="en-US" w:eastAsia="ru-RU"/>
        </w:rPr>
        <w:t>IVC. SU.</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D526F1" w14:paraId="792D4147" w14:textId="77777777" w:rsidTr="003D0077">
        <w:trPr>
          <w:cantSplit/>
          <w:trHeight w:val="276"/>
        </w:trPr>
        <w:tc>
          <w:tcPr>
            <w:tcW w:w="709" w:type="dxa"/>
            <w:vMerge w:val="restart"/>
            <w:tcBorders>
              <w:top w:val="single" w:sz="6" w:space="0" w:color="auto"/>
              <w:left w:val="single" w:sz="6" w:space="0" w:color="auto"/>
              <w:bottom w:val="nil"/>
              <w:right w:val="nil"/>
            </w:tcBorders>
            <w:shd w:val="pct5" w:color="auto" w:fill="auto"/>
          </w:tcPr>
          <w:p w14:paraId="1F57E5AF" w14:textId="77777777" w:rsidR="000D50BF" w:rsidRPr="00D526F1" w:rsidRDefault="000D50BF" w:rsidP="003D0077">
            <w:pPr>
              <w:autoSpaceDE w:val="0"/>
              <w:autoSpaceDN w:val="0"/>
              <w:ind w:right="-108"/>
              <w:jc w:val="center"/>
              <w:rPr>
                <w:lang w:val="en-US" w:eastAsia="ru-RU"/>
              </w:rPr>
            </w:pPr>
            <w:r w:rsidRPr="00D526F1">
              <w:rPr>
                <w:lang w:val="ru-RU" w:eastAsia="ru-RU"/>
              </w:rPr>
              <w:t>№</w:t>
            </w:r>
          </w:p>
          <w:p w14:paraId="0A133A14" w14:textId="77777777" w:rsidR="000D50BF" w:rsidRPr="00D526F1" w:rsidRDefault="000D50BF" w:rsidP="003D0077">
            <w:pPr>
              <w:autoSpaceDE w:val="0"/>
              <w:autoSpaceDN w:val="0"/>
              <w:ind w:right="-108"/>
              <w:jc w:val="center"/>
              <w:rPr>
                <w:lang w:val="ru-RU" w:eastAsia="ru-RU"/>
              </w:rPr>
            </w:pPr>
            <w:r w:rsidRPr="00D526F1">
              <w:rPr>
                <w:lang w:val="ru-RU" w:eastAsia="ru-RU"/>
              </w:rPr>
              <w:t xml:space="preserve"> </w:t>
            </w:r>
            <w:r w:rsidRPr="00D526F1">
              <w:rPr>
                <w:lang w:val="en-US" w:eastAsia="ru-RU"/>
              </w:rPr>
              <w:t>crt</w:t>
            </w:r>
            <w:r w:rsidRPr="00D526F1">
              <w:rPr>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1EA7BA07" w14:textId="77777777" w:rsidR="000D50BF" w:rsidRPr="00D526F1" w:rsidRDefault="000D50BF" w:rsidP="003D0077">
            <w:pPr>
              <w:autoSpaceDE w:val="0"/>
              <w:autoSpaceDN w:val="0"/>
              <w:ind w:left="-120" w:right="-108"/>
              <w:jc w:val="center"/>
              <w:rPr>
                <w:lang w:val="en-US" w:eastAsia="ru-RU"/>
              </w:rPr>
            </w:pPr>
            <w:r w:rsidRPr="00D526F1">
              <w:rPr>
                <w:lang w:eastAsia="ru-RU"/>
              </w:rPr>
              <w:t>Simbol</w:t>
            </w:r>
            <w:r w:rsidRPr="00D526F1">
              <w:rPr>
                <w:lang w:val="en-US" w:eastAsia="ru-RU"/>
              </w:rPr>
              <w:t xml:space="preserve"> </w:t>
            </w:r>
            <w:r w:rsidRPr="00D526F1">
              <w:rPr>
                <w:lang w:eastAsia="ru-RU"/>
              </w:rPr>
              <w:t xml:space="preserve">norme si cod </w:t>
            </w:r>
            <w:r w:rsidRPr="00D526F1">
              <w:rPr>
                <w:lang w:val="en-US" w:eastAsia="ru-RU"/>
              </w:rPr>
              <w:t xml:space="preserve"> </w:t>
            </w:r>
            <w:r w:rsidRPr="00D526F1">
              <w:rPr>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3987131" w14:textId="77777777" w:rsidR="000D50BF" w:rsidRPr="00D526F1" w:rsidRDefault="000D50BF" w:rsidP="003D0077">
            <w:pPr>
              <w:autoSpaceDE w:val="0"/>
              <w:autoSpaceDN w:val="0"/>
              <w:jc w:val="center"/>
              <w:rPr>
                <w:lang w:eastAsia="ru-RU"/>
              </w:rPr>
            </w:pPr>
          </w:p>
          <w:p w14:paraId="2A3B25B1" w14:textId="77777777" w:rsidR="000D50BF" w:rsidRPr="00D526F1" w:rsidRDefault="000D50BF" w:rsidP="003D0077">
            <w:pPr>
              <w:autoSpaceDE w:val="0"/>
              <w:autoSpaceDN w:val="0"/>
              <w:jc w:val="center"/>
              <w:rPr>
                <w:lang w:val="ru-RU" w:eastAsia="ru-RU"/>
              </w:rPr>
            </w:pPr>
            <w:r w:rsidRPr="00D526F1">
              <w:rPr>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A21B651" w14:textId="77777777" w:rsidR="000D50BF" w:rsidRPr="00D526F1" w:rsidRDefault="000D50BF" w:rsidP="003D0077">
            <w:pPr>
              <w:autoSpaceDE w:val="0"/>
              <w:autoSpaceDN w:val="0"/>
              <w:ind w:left="-108" w:right="-108"/>
              <w:jc w:val="center"/>
              <w:rPr>
                <w:lang w:val="ru-RU" w:eastAsia="ru-RU"/>
              </w:rPr>
            </w:pPr>
            <w:r w:rsidRPr="00D526F1">
              <w:rPr>
                <w:lang w:eastAsia="ru-RU"/>
              </w:rPr>
              <w:t>Unitatea de măsură</w:t>
            </w:r>
            <w:r w:rsidRPr="00D526F1">
              <w:rPr>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A5C120D" w14:textId="77777777" w:rsidR="000D50BF" w:rsidRPr="00D526F1" w:rsidRDefault="000D50BF" w:rsidP="003D0077">
            <w:pPr>
              <w:autoSpaceDE w:val="0"/>
              <w:autoSpaceDN w:val="0"/>
              <w:ind w:left="-108" w:right="-108"/>
              <w:jc w:val="center"/>
              <w:rPr>
                <w:lang w:val="en-US" w:eastAsia="ru-RU"/>
              </w:rPr>
            </w:pPr>
            <w:r w:rsidRPr="00D526F1">
              <w:rPr>
                <w:lang w:eastAsia="ru-RU"/>
              </w:rPr>
              <w:t xml:space="preserve">Volum </w:t>
            </w:r>
          </w:p>
        </w:tc>
      </w:tr>
      <w:tr w:rsidR="000D50BF" w:rsidRPr="00D526F1" w14:paraId="1614777B" w14:textId="77777777" w:rsidTr="003D0077">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582E48B6" w14:textId="77777777" w:rsidR="000D50BF" w:rsidRPr="00D526F1" w:rsidRDefault="000D50BF" w:rsidP="003D0077">
            <w:pPr>
              <w:autoSpaceDE w:val="0"/>
              <w:autoSpaceDN w:val="0"/>
              <w:jc w:val="center"/>
              <w:rPr>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02A85B24" w14:textId="77777777" w:rsidR="000D50BF" w:rsidRPr="00D526F1" w:rsidRDefault="000D50BF" w:rsidP="003D0077">
            <w:pPr>
              <w:autoSpaceDE w:val="0"/>
              <w:autoSpaceDN w:val="0"/>
              <w:jc w:val="center"/>
              <w:rPr>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0FBD3292" w14:textId="77777777" w:rsidR="000D50BF" w:rsidRPr="00D526F1" w:rsidRDefault="000D50BF" w:rsidP="003D0077">
            <w:pPr>
              <w:autoSpaceDE w:val="0"/>
              <w:autoSpaceDN w:val="0"/>
              <w:jc w:val="center"/>
              <w:rPr>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6849D13F" w14:textId="77777777" w:rsidR="000D50BF" w:rsidRPr="00D526F1" w:rsidRDefault="000D50BF" w:rsidP="003D0077">
            <w:pPr>
              <w:autoSpaceDE w:val="0"/>
              <w:autoSpaceDN w:val="0"/>
              <w:jc w:val="center"/>
              <w:rPr>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2ED564B" w14:textId="77777777" w:rsidR="000D50BF" w:rsidRPr="00D526F1" w:rsidRDefault="000D50BF" w:rsidP="003D0077">
            <w:pPr>
              <w:autoSpaceDE w:val="0"/>
              <w:autoSpaceDN w:val="0"/>
              <w:jc w:val="center"/>
              <w:rPr>
                <w:lang w:val="en-US" w:eastAsia="ru-RU"/>
              </w:rPr>
            </w:pPr>
          </w:p>
        </w:tc>
      </w:tr>
    </w:tbl>
    <w:p w14:paraId="2A386374" w14:textId="77777777" w:rsidR="000D50BF" w:rsidRPr="00D526F1" w:rsidRDefault="000D50BF" w:rsidP="000D50BF">
      <w:pPr>
        <w:autoSpaceDE w:val="0"/>
        <w:autoSpaceDN w:val="0"/>
        <w:rPr>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D526F1" w14:paraId="0C245E19" w14:textId="77777777" w:rsidTr="003D00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04C34B4" w14:textId="77777777" w:rsidR="000D50BF" w:rsidRPr="00D526F1" w:rsidRDefault="000D50BF" w:rsidP="003D0077">
            <w:pPr>
              <w:autoSpaceDE w:val="0"/>
              <w:autoSpaceDN w:val="0"/>
              <w:ind w:right="-108"/>
              <w:jc w:val="center"/>
              <w:rPr>
                <w:lang w:val="ru-RU" w:eastAsia="ru-RU"/>
              </w:rPr>
            </w:pPr>
            <w:r w:rsidRPr="00D526F1">
              <w:rPr>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168EB5E2" w14:textId="77777777" w:rsidR="000D50BF" w:rsidRPr="00D526F1" w:rsidRDefault="000D50BF" w:rsidP="003D0077">
            <w:pPr>
              <w:autoSpaceDE w:val="0"/>
              <w:autoSpaceDN w:val="0"/>
              <w:ind w:left="-120" w:right="-108"/>
              <w:jc w:val="center"/>
              <w:rPr>
                <w:lang w:val="ru-RU" w:eastAsia="ru-RU"/>
              </w:rPr>
            </w:pPr>
            <w:r w:rsidRPr="00D526F1">
              <w:rPr>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7BE4666E" w14:textId="77777777" w:rsidR="000D50BF" w:rsidRPr="00D526F1" w:rsidRDefault="000D50BF" w:rsidP="003D0077">
            <w:pPr>
              <w:autoSpaceDE w:val="0"/>
              <w:autoSpaceDN w:val="0"/>
              <w:jc w:val="center"/>
              <w:rPr>
                <w:lang w:val="ru-RU" w:eastAsia="ru-RU"/>
              </w:rPr>
            </w:pPr>
            <w:r w:rsidRPr="00D526F1">
              <w:rPr>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043A872C" w14:textId="77777777" w:rsidR="000D50BF" w:rsidRPr="00D526F1" w:rsidRDefault="000D50BF" w:rsidP="003D0077">
            <w:pPr>
              <w:autoSpaceDE w:val="0"/>
              <w:autoSpaceDN w:val="0"/>
              <w:ind w:left="-108" w:right="-108"/>
              <w:jc w:val="center"/>
              <w:rPr>
                <w:lang w:val="ru-RU" w:eastAsia="ru-RU"/>
              </w:rPr>
            </w:pPr>
            <w:r w:rsidRPr="00D526F1">
              <w:rPr>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460442D" w14:textId="77777777" w:rsidR="000D50BF" w:rsidRPr="00D526F1" w:rsidRDefault="000D50BF" w:rsidP="003D0077">
            <w:pPr>
              <w:autoSpaceDE w:val="0"/>
              <w:autoSpaceDN w:val="0"/>
              <w:ind w:left="-108" w:right="-108"/>
              <w:jc w:val="center"/>
              <w:rPr>
                <w:lang w:val="ru-RU" w:eastAsia="ru-RU"/>
              </w:rPr>
            </w:pPr>
            <w:r w:rsidRPr="00D526F1">
              <w:rPr>
                <w:lang w:val="ru-RU" w:eastAsia="ru-RU"/>
              </w:rPr>
              <w:t>5</w:t>
            </w:r>
          </w:p>
        </w:tc>
      </w:tr>
      <w:tr w:rsidR="000D50BF" w:rsidRPr="00D526F1" w14:paraId="1694DDED" w14:textId="77777777" w:rsidTr="003D0077">
        <w:tc>
          <w:tcPr>
            <w:tcW w:w="709" w:type="dxa"/>
            <w:tcBorders>
              <w:top w:val="nil"/>
              <w:left w:val="single" w:sz="6" w:space="0" w:color="auto"/>
              <w:bottom w:val="nil"/>
              <w:right w:val="nil"/>
            </w:tcBorders>
          </w:tcPr>
          <w:p w14:paraId="6A3AA033" w14:textId="77777777" w:rsidR="000D50BF" w:rsidRPr="00D526F1"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6620AA6E"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E371901" w14:textId="77777777" w:rsidR="000D50BF" w:rsidRPr="00D526F1" w:rsidRDefault="000D50BF" w:rsidP="003D0077">
            <w:pPr>
              <w:autoSpaceDE w:val="0"/>
              <w:autoSpaceDN w:val="0"/>
              <w:rPr>
                <w:b/>
                <w:bCs/>
                <w:lang w:val="ru-RU" w:eastAsia="ru-RU"/>
              </w:rPr>
            </w:pPr>
            <w:r w:rsidRPr="00D526F1">
              <w:rPr>
                <w:b/>
                <w:bCs/>
                <w:lang w:val="en-US" w:eastAsia="ru-RU"/>
              </w:rPr>
              <w:t xml:space="preserve">Capitolul </w:t>
            </w:r>
            <w:r w:rsidRPr="00D526F1">
              <w:rPr>
                <w:b/>
                <w:bCs/>
                <w:lang w:val="ru-RU" w:eastAsia="ru-RU"/>
              </w:rPr>
              <w:t>1. Lucrari de constructie</w:t>
            </w:r>
          </w:p>
        </w:tc>
        <w:tc>
          <w:tcPr>
            <w:tcW w:w="1560" w:type="dxa"/>
            <w:tcBorders>
              <w:top w:val="nil"/>
              <w:left w:val="single" w:sz="6" w:space="0" w:color="auto"/>
              <w:bottom w:val="nil"/>
              <w:right w:val="nil"/>
            </w:tcBorders>
          </w:tcPr>
          <w:p w14:paraId="72C6E313"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53023415" w14:textId="77777777" w:rsidR="000D50BF" w:rsidRPr="00D526F1" w:rsidRDefault="000D50BF" w:rsidP="003D0077">
            <w:pPr>
              <w:autoSpaceDE w:val="0"/>
              <w:autoSpaceDN w:val="0"/>
              <w:rPr>
                <w:lang w:val="ru-RU" w:eastAsia="ru-RU"/>
              </w:rPr>
            </w:pPr>
          </w:p>
        </w:tc>
      </w:tr>
      <w:tr w:rsidR="000D50BF" w:rsidRPr="00D526F1" w14:paraId="1287338A" w14:textId="77777777" w:rsidTr="003D0077">
        <w:tc>
          <w:tcPr>
            <w:tcW w:w="709" w:type="dxa"/>
            <w:tcBorders>
              <w:top w:val="nil"/>
              <w:left w:val="single" w:sz="6" w:space="0" w:color="auto"/>
              <w:bottom w:val="nil"/>
              <w:right w:val="nil"/>
            </w:tcBorders>
          </w:tcPr>
          <w:p w14:paraId="68128DD5" w14:textId="77777777" w:rsidR="000D50BF" w:rsidRPr="00D526F1"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2AD8222F"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0A43DF1" w14:textId="77777777" w:rsidR="000D50BF" w:rsidRPr="00D526F1" w:rsidRDefault="000D50BF" w:rsidP="003D0077">
            <w:pPr>
              <w:autoSpaceDE w:val="0"/>
              <w:autoSpaceDN w:val="0"/>
              <w:rPr>
                <w:b/>
                <w:bCs/>
                <w:lang w:val="ru-RU" w:eastAsia="ru-RU"/>
              </w:rPr>
            </w:pPr>
            <w:r w:rsidRPr="00D526F1">
              <w:rPr>
                <w:b/>
                <w:bCs/>
                <w:lang w:val="en-US" w:eastAsia="ru-RU"/>
              </w:rPr>
              <w:t xml:space="preserve">Capitolul </w:t>
            </w:r>
            <w:r w:rsidRPr="00D526F1">
              <w:rPr>
                <w:b/>
                <w:bCs/>
                <w:lang w:val="ru-RU" w:eastAsia="ru-RU"/>
              </w:rPr>
              <w:t>1.1. Отопление</w:t>
            </w:r>
          </w:p>
        </w:tc>
        <w:tc>
          <w:tcPr>
            <w:tcW w:w="1560" w:type="dxa"/>
            <w:tcBorders>
              <w:top w:val="nil"/>
              <w:left w:val="single" w:sz="6" w:space="0" w:color="auto"/>
              <w:bottom w:val="nil"/>
              <w:right w:val="nil"/>
            </w:tcBorders>
          </w:tcPr>
          <w:p w14:paraId="77E90A5C"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23F5406" w14:textId="77777777" w:rsidR="000D50BF" w:rsidRPr="00D526F1" w:rsidRDefault="000D50BF" w:rsidP="003D0077">
            <w:pPr>
              <w:autoSpaceDE w:val="0"/>
              <w:autoSpaceDN w:val="0"/>
              <w:rPr>
                <w:lang w:val="ru-RU" w:eastAsia="ru-RU"/>
              </w:rPr>
            </w:pPr>
          </w:p>
        </w:tc>
      </w:tr>
      <w:tr w:rsidR="000D50BF" w:rsidRPr="00D526F1" w14:paraId="6B13717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D0E1F0" w14:textId="77777777" w:rsidR="000D50BF" w:rsidRPr="00D526F1" w:rsidRDefault="000D50BF" w:rsidP="003D0077">
            <w:pPr>
              <w:autoSpaceDE w:val="0"/>
              <w:autoSpaceDN w:val="0"/>
              <w:rPr>
                <w:lang w:val="ru-RU" w:eastAsia="ru-RU"/>
              </w:rPr>
            </w:pPr>
            <w:r w:rsidRPr="00D526F1">
              <w:rPr>
                <w:lang w:val="ru-RU" w:eastAsia="ru-RU"/>
              </w:rPr>
              <w:t>1</w:t>
            </w:r>
          </w:p>
        </w:tc>
        <w:tc>
          <w:tcPr>
            <w:tcW w:w="1701" w:type="dxa"/>
            <w:tcBorders>
              <w:top w:val="single" w:sz="4" w:space="0" w:color="auto"/>
              <w:bottom w:val="single" w:sz="4" w:space="0" w:color="auto"/>
            </w:tcBorders>
            <w:vAlign w:val="center"/>
          </w:tcPr>
          <w:p w14:paraId="5378A5DA" w14:textId="77777777" w:rsidR="000D50BF" w:rsidRPr="00D526F1" w:rsidRDefault="000D50BF" w:rsidP="003D0077">
            <w:pPr>
              <w:autoSpaceDE w:val="0"/>
              <w:autoSpaceDN w:val="0"/>
              <w:rPr>
                <w:lang w:val="en-US" w:eastAsia="ru-RU"/>
              </w:rPr>
            </w:pPr>
            <w:r w:rsidRPr="00D526F1">
              <w:rPr>
                <w:lang w:val="en-US" w:eastAsia="ru-RU"/>
              </w:rPr>
              <w:t>IB06A</w:t>
            </w:r>
          </w:p>
          <w:p w14:paraId="567F8B17"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607C499" w14:textId="77777777" w:rsidR="000D50BF" w:rsidRPr="00D526F1" w:rsidRDefault="000D50BF" w:rsidP="003D0077">
            <w:pPr>
              <w:autoSpaceDE w:val="0"/>
              <w:autoSpaceDN w:val="0"/>
              <w:adjustRightInd w:val="0"/>
              <w:rPr>
                <w:lang w:val="ru-RU" w:eastAsia="ru-RU"/>
              </w:rPr>
            </w:pPr>
            <w:r w:rsidRPr="00D526F1">
              <w:rPr>
                <w:lang w:val="ru-RU" w:eastAsia="ru-RU"/>
              </w:rPr>
              <w:t>Radiatoare din otel, monobloc avind lungimea de pina la  1000 mm, inclusiv (Радиатор отопления стальной панельный 2</w:t>
            </w:r>
            <w:r>
              <w:rPr>
                <w:lang w:val="ru-RU" w:eastAsia="ru-RU"/>
              </w:rPr>
              <w:t>2К-500-500мм)</w:t>
            </w:r>
          </w:p>
        </w:tc>
        <w:tc>
          <w:tcPr>
            <w:tcW w:w="1560" w:type="dxa"/>
            <w:tcBorders>
              <w:top w:val="single" w:sz="4" w:space="0" w:color="auto"/>
              <w:bottom w:val="single" w:sz="4" w:space="0" w:color="auto"/>
            </w:tcBorders>
            <w:vAlign w:val="center"/>
          </w:tcPr>
          <w:p w14:paraId="230E1A38"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6F109AE7" w14:textId="77777777" w:rsidR="000D50BF" w:rsidRPr="00D526F1" w:rsidRDefault="000D50BF" w:rsidP="003D0077">
            <w:pPr>
              <w:autoSpaceDE w:val="0"/>
              <w:autoSpaceDN w:val="0"/>
              <w:jc w:val="center"/>
              <w:rPr>
                <w:lang w:val="ru-RU" w:eastAsia="ru-RU"/>
              </w:rPr>
            </w:pPr>
            <w:r w:rsidRPr="00D526F1">
              <w:rPr>
                <w:lang w:val="ru-RU" w:eastAsia="ru-RU"/>
              </w:rPr>
              <w:t>6,00</w:t>
            </w:r>
          </w:p>
        </w:tc>
      </w:tr>
      <w:tr w:rsidR="000D50BF" w:rsidRPr="00D526F1" w14:paraId="05090E9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F51BFA" w14:textId="77777777" w:rsidR="000D50BF" w:rsidRPr="00D526F1" w:rsidRDefault="000D50BF" w:rsidP="003D0077">
            <w:pPr>
              <w:autoSpaceDE w:val="0"/>
              <w:autoSpaceDN w:val="0"/>
              <w:rPr>
                <w:lang w:val="ru-RU" w:eastAsia="ru-RU"/>
              </w:rPr>
            </w:pPr>
            <w:r w:rsidRPr="00D526F1">
              <w:rPr>
                <w:lang w:val="ru-RU" w:eastAsia="ru-RU"/>
              </w:rPr>
              <w:t xml:space="preserve"> 2</w:t>
            </w:r>
          </w:p>
        </w:tc>
        <w:tc>
          <w:tcPr>
            <w:tcW w:w="1701" w:type="dxa"/>
            <w:tcBorders>
              <w:top w:val="single" w:sz="4" w:space="0" w:color="auto"/>
              <w:bottom w:val="single" w:sz="4" w:space="0" w:color="auto"/>
            </w:tcBorders>
            <w:vAlign w:val="center"/>
          </w:tcPr>
          <w:p w14:paraId="4D3F2AC0" w14:textId="77777777" w:rsidR="000D50BF" w:rsidRPr="00D526F1" w:rsidRDefault="000D50BF" w:rsidP="003D0077">
            <w:pPr>
              <w:autoSpaceDE w:val="0"/>
              <w:autoSpaceDN w:val="0"/>
              <w:rPr>
                <w:lang w:val="en-US" w:eastAsia="ru-RU"/>
              </w:rPr>
            </w:pPr>
            <w:r w:rsidRPr="00D526F1">
              <w:rPr>
                <w:lang w:val="en-US" w:eastAsia="ru-RU"/>
              </w:rPr>
              <w:t>IB06A</w:t>
            </w:r>
          </w:p>
          <w:p w14:paraId="0B57D4EE"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3906562" w14:textId="77777777" w:rsidR="000D50BF" w:rsidRPr="00D526F1" w:rsidRDefault="000D50BF" w:rsidP="003D0077">
            <w:pPr>
              <w:autoSpaceDE w:val="0"/>
              <w:autoSpaceDN w:val="0"/>
              <w:adjustRightInd w:val="0"/>
              <w:rPr>
                <w:lang w:val="ru-RU" w:eastAsia="ru-RU"/>
              </w:rPr>
            </w:pPr>
            <w:r w:rsidRPr="00D526F1">
              <w:rPr>
                <w:lang w:val="ru-RU" w:eastAsia="ru-RU"/>
              </w:rPr>
              <w:t xml:space="preserve">Radiatoare din otel, monobloc avind lungimea de pina la  1000 mm, inclusiv (Радиатор </w:t>
            </w:r>
            <w:r w:rsidRPr="00D526F1">
              <w:rPr>
                <w:lang w:val="ru-RU" w:eastAsia="ru-RU"/>
              </w:rPr>
              <w:lastRenderedPageBreak/>
              <w:t>отопления ст</w:t>
            </w:r>
            <w:r>
              <w:rPr>
                <w:lang w:val="ru-RU" w:eastAsia="ru-RU"/>
              </w:rPr>
              <w:t>альной панельный 22К-500-600мм)</w:t>
            </w:r>
          </w:p>
        </w:tc>
        <w:tc>
          <w:tcPr>
            <w:tcW w:w="1560" w:type="dxa"/>
            <w:tcBorders>
              <w:top w:val="single" w:sz="4" w:space="0" w:color="auto"/>
              <w:bottom w:val="single" w:sz="4" w:space="0" w:color="auto"/>
            </w:tcBorders>
            <w:vAlign w:val="center"/>
          </w:tcPr>
          <w:p w14:paraId="158E3FEA" w14:textId="77777777" w:rsidR="000D50BF" w:rsidRPr="00D526F1" w:rsidRDefault="000D50BF" w:rsidP="003D0077">
            <w:pPr>
              <w:autoSpaceDE w:val="0"/>
              <w:autoSpaceDN w:val="0"/>
              <w:jc w:val="center"/>
              <w:rPr>
                <w:lang w:val="ru-RU" w:eastAsia="ru-RU"/>
              </w:rPr>
            </w:pPr>
            <w:r w:rsidRPr="00D526F1">
              <w:rPr>
                <w:lang w:val="ru-RU" w:eastAsia="ru-RU"/>
              </w:rPr>
              <w:lastRenderedPageBreak/>
              <w:t>buc</w:t>
            </w:r>
          </w:p>
        </w:tc>
        <w:tc>
          <w:tcPr>
            <w:tcW w:w="1559" w:type="dxa"/>
            <w:tcBorders>
              <w:top w:val="single" w:sz="4" w:space="0" w:color="auto"/>
              <w:bottom w:val="single" w:sz="4" w:space="0" w:color="auto"/>
            </w:tcBorders>
            <w:vAlign w:val="center"/>
          </w:tcPr>
          <w:p w14:paraId="0D36A949"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64D894C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82869C" w14:textId="77777777" w:rsidR="000D50BF" w:rsidRPr="00D526F1" w:rsidRDefault="000D50BF" w:rsidP="003D0077">
            <w:pPr>
              <w:autoSpaceDE w:val="0"/>
              <w:autoSpaceDN w:val="0"/>
              <w:rPr>
                <w:lang w:val="ru-RU" w:eastAsia="ru-RU"/>
              </w:rPr>
            </w:pPr>
            <w:r w:rsidRPr="00D526F1">
              <w:rPr>
                <w:lang w:val="ru-RU" w:eastAsia="ru-RU"/>
              </w:rPr>
              <w:lastRenderedPageBreak/>
              <w:t xml:space="preserve"> 3</w:t>
            </w:r>
          </w:p>
        </w:tc>
        <w:tc>
          <w:tcPr>
            <w:tcW w:w="1701" w:type="dxa"/>
            <w:tcBorders>
              <w:top w:val="single" w:sz="4" w:space="0" w:color="auto"/>
              <w:bottom w:val="single" w:sz="4" w:space="0" w:color="auto"/>
            </w:tcBorders>
            <w:vAlign w:val="center"/>
          </w:tcPr>
          <w:p w14:paraId="7572E5E3" w14:textId="77777777" w:rsidR="000D50BF" w:rsidRPr="00D526F1" w:rsidRDefault="000D50BF" w:rsidP="003D0077">
            <w:pPr>
              <w:autoSpaceDE w:val="0"/>
              <w:autoSpaceDN w:val="0"/>
              <w:rPr>
                <w:lang w:val="en-US" w:eastAsia="ru-RU"/>
              </w:rPr>
            </w:pPr>
            <w:r w:rsidRPr="00D526F1">
              <w:rPr>
                <w:lang w:val="en-US" w:eastAsia="ru-RU"/>
              </w:rPr>
              <w:t>IB06A</w:t>
            </w:r>
          </w:p>
          <w:p w14:paraId="53EA1FCA"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7D258A1" w14:textId="77777777" w:rsidR="000D50BF" w:rsidRPr="00D526F1" w:rsidRDefault="000D50BF" w:rsidP="003D0077">
            <w:pPr>
              <w:autoSpaceDE w:val="0"/>
              <w:autoSpaceDN w:val="0"/>
              <w:adjustRightInd w:val="0"/>
              <w:rPr>
                <w:lang w:val="ru-RU" w:eastAsia="ru-RU"/>
              </w:rPr>
            </w:pPr>
            <w:r w:rsidRPr="00D526F1">
              <w:rPr>
                <w:lang w:val="ru-RU" w:eastAsia="ru-RU"/>
              </w:rPr>
              <w:t>Radiatoare din otel, monobloc avind lungimea de pina la  1000 mm, inclusiv (Радиатор отопления ст</w:t>
            </w:r>
            <w:r>
              <w:rPr>
                <w:lang w:val="ru-RU" w:eastAsia="ru-RU"/>
              </w:rPr>
              <w:t>альной панельный 22К-500-700мм)</w:t>
            </w:r>
          </w:p>
        </w:tc>
        <w:tc>
          <w:tcPr>
            <w:tcW w:w="1560" w:type="dxa"/>
            <w:tcBorders>
              <w:top w:val="single" w:sz="4" w:space="0" w:color="auto"/>
              <w:bottom w:val="single" w:sz="4" w:space="0" w:color="auto"/>
            </w:tcBorders>
            <w:vAlign w:val="center"/>
          </w:tcPr>
          <w:p w14:paraId="3B9F06EF"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ED9CE9F" w14:textId="77777777" w:rsidR="000D50BF" w:rsidRPr="00D526F1" w:rsidRDefault="000D50BF" w:rsidP="003D0077">
            <w:pPr>
              <w:autoSpaceDE w:val="0"/>
              <w:autoSpaceDN w:val="0"/>
              <w:jc w:val="center"/>
              <w:rPr>
                <w:lang w:val="ru-RU" w:eastAsia="ru-RU"/>
              </w:rPr>
            </w:pPr>
            <w:r w:rsidRPr="00D526F1">
              <w:rPr>
                <w:lang w:val="ru-RU" w:eastAsia="ru-RU"/>
              </w:rPr>
              <w:t>10,00</w:t>
            </w:r>
          </w:p>
        </w:tc>
      </w:tr>
      <w:tr w:rsidR="000D50BF" w:rsidRPr="00D526F1" w14:paraId="0C552E6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CFBF00" w14:textId="77777777" w:rsidR="000D50BF" w:rsidRPr="00D526F1" w:rsidRDefault="000D50BF" w:rsidP="003D0077">
            <w:pPr>
              <w:autoSpaceDE w:val="0"/>
              <w:autoSpaceDN w:val="0"/>
              <w:rPr>
                <w:lang w:val="ru-RU" w:eastAsia="ru-RU"/>
              </w:rPr>
            </w:pPr>
            <w:r w:rsidRPr="00D526F1">
              <w:rPr>
                <w:lang w:val="ru-RU" w:eastAsia="ru-RU"/>
              </w:rPr>
              <w:t xml:space="preserve"> 4</w:t>
            </w:r>
          </w:p>
        </w:tc>
        <w:tc>
          <w:tcPr>
            <w:tcW w:w="1701" w:type="dxa"/>
            <w:tcBorders>
              <w:top w:val="single" w:sz="4" w:space="0" w:color="auto"/>
              <w:bottom w:val="single" w:sz="4" w:space="0" w:color="auto"/>
            </w:tcBorders>
            <w:vAlign w:val="center"/>
          </w:tcPr>
          <w:p w14:paraId="33DF4BC0" w14:textId="77777777" w:rsidR="000D50BF" w:rsidRPr="00D526F1" w:rsidRDefault="000D50BF" w:rsidP="003D0077">
            <w:pPr>
              <w:autoSpaceDE w:val="0"/>
              <w:autoSpaceDN w:val="0"/>
              <w:rPr>
                <w:lang w:val="en-US" w:eastAsia="ru-RU"/>
              </w:rPr>
            </w:pPr>
            <w:r w:rsidRPr="00D526F1">
              <w:rPr>
                <w:lang w:val="en-US" w:eastAsia="ru-RU"/>
              </w:rPr>
              <w:t>IB06A</w:t>
            </w:r>
          </w:p>
          <w:p w14:paraId="1869DC0B"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02B5CED" w14:textId="77777777" w:rsidR="000D50BF" w:rsidRPr="00D526F1" w:rsidRDefault="000D50BF" w:rsidP="003D0077">
            <w:pPr>
              <w:autoSpaceDE w:val="0"/>
              <w:autoSpaceDN w:val="0"/>
              <w:adjustRightInd w:val="0"/>
              <w:rPr>
                <w:lang w:val="ru-RU" w:eastAsia="ru-RU"/>
              </w:rPr>
            </w:pPr>
            <w:r w:rsidRPr="00D526F1">
              <w:rPr>
                <w:lang w:val="ru-RU" w:eastAsia="ru-RU"/>
              </w:rPr>
              <w:t>Radiatoare din otel, monobloc avind lungimea de pina la  1000 mm, inclusiv (Радиатор отопления ст</w:t>
            </w:r>
            <w:r>
              <w:rPr>
                <w:lang w:val="ru-RU" w:eastAsia="ru-RU"/>
              </w:rPr>
              <w:t>альной панельный 22К-500-800мм)</w:t>
            </w:r>
          </w:p>
        </w:tc>
        <w:tc>
          <w:tcPr>
            <w:tcW w:w="1560" w:type="dxa"/>
            <w:tcBorders>
              <w:top w:val="single" w:sz="4" w:space="0" w:color="auto"/>
              <w:bottom w:val="single" w:sz="4" w:space="0" w:color="auto"/>
            </w:tcBorders>
            <w:vAlign w:val="center"/>
          </w:tcPr>
          <w:p w14:paraId="0A98BC27"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2076E5A8" w14:textId="77777777" w:rsidR="000D50BF" w:rsidRPr="00D526F1" w:rsidRDefault="000D50BF" w:rsidP="003D0077">
            <w:pPr>
              <w:autoSpaceDE w:val="0"/>
              <w:autoSpaceDN w:val="0"/>
              <w:jc w:val="center"/>
              <w:rPr>
                <w:lang w:val="ru-RU" w:eastAsia="ru-RU"/>
              </w:rPr>
            </w:pPr>
            <w:r w:rsidRPr="00D526F1">
              <w:rPr>
                <w:lang w:val="ru-RU" w:eastAsia="ru-RU"/>
              </w:rPr>
              <w:t>10,00</w:t>
            </w:r>
          </w:p>
        </w:tc>
      </w:tr>
      <w:tr w:rsidR="000D50BF" w:rsidRPr="00D526F1" w14:paraId="0694F52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E307FB" w14:textId="77777777" w:rsidR="000D50BF" w:rsidRPr="00D526F1" w:rsidRDefault="000D50BF" w:rsidP="003D0077">
            <w:pPr>
              <w:autoSpaceDE w:val="0"/>
              <w:autoSpaceDN w:val="0"/>
              <w:rPr>
                <w:lang w:val="ru-RU" w:eastAsia="ru-RU"/>
              </w:rPr>
            </w:pPr>
            <w:r w:rsidRPr="00D526F1">
              <w:rPr>
                <w:lang w:val="ru-RU" w:eastAsia="ru-RU"/>
              </w:rPr>
              <w:t xml:space="preserve"> 5</w:t>
            </w:r>
          </w:p>
        </w:tc>
        <w:tc>
          <w:tcPr>
            <w:tcW w:w="1701" w:type="dxa"/>
            <w:tcBorders>
              <w:top w:val="single" w:sz="4" w:space="0" w:color="auto"/>
              <w:bottom w:val="single" w:sz="4" w:space="0" w:color="auto"/>
            </w:tcBorders>
            <w:vAlign w:val="center"/>
          </w:tcPr>
          <w:p w14:paraId="32B5EFBE" w14:textId="77777777" w:rsidR="000D50BF" w:rsidRPr="00D526F1" w:rsidRDefault="000D50BF" w:rsidP="003D0077">
            <w:pPr>
              <w:autoSpaceDE w:val="0"/>
              <w:autoSpaceDN w:val="0"/>
              <w:rPr>
                <w:lang w:val="en-US" w:eastAsia="ru-RU"/>
              </w:rPr>
            </w:pPr>
            <w:r w:rsidRPr="00D526F1">
              <w:rPr>
                <w:lang w:val="en-US" w:eastAsia="ru-RU"/>
              </w:rPr>
              <w:t>IB06A</w:t>
            </w:r>
          </w:p>
          <w:p w14:paraId="08BB1169"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B97A444" w14:textId="77777777" w:rsidR="000D50BF" w:rsidRPr="00D526F1" w:rsidRDefault="000D50BF" w:rsidP="003D0077">
            <w:pPr>
              <w:autoSpaceDE w:val="0"/>
              <w:autoSpaceDN w:val="0"/>
              <w:adjustRightInd w:val="0"/>
              <w:rPr>
                <w:lang w:val="ru-RU" w:eastAsia="ru-RU"/>
              </w:rPr>
            </w:pPr>
            <w:r w:rsidRPr="00D526F1">
              <w:rPr>
                <w:lang w:val="ru-RU" w:eastAsia="ru-RU"/>
              </w:rPr>
              <w:t>Radiatoare din otel, monobloc avind lungimea de pina la  1000 mm, inclusiv (Радиатор отопления стальной панельный 22К-500-900мм)</w:t>
            </w:r>
          </w:p>
          <w:p w14:paraId="5385843E"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42F1990"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DF47763" w14:textId="77777777" w:rsidR="000D50BF" w:rsidRPr="00D526F1" w:rsidRDefault="000D50BF" w:rsidP="003D0077">
            <w:pPr>
              <w:autoSpaceDE w:val="0"/>
              <w:autoSpaceDN w:val="0"/>
              <w:jc w:val="center"/>
              <w:rPr>
                <w:lang w:val="ru-RU" w:eastAsia="ru-RU"/>
              </w:rPr>
            </w:pPr>
            <w:r w:rsidRPr="00D526F1">
              <w:rPr>
                <w:lang w:val="ru-RU" w:eastAsia="ru-RU"/>
              </w:rPr>
              <w:t>9,00</w:t>
            </w:r>
          </w:p>
        </w:tc>
      </w:tr>
      <w:tr w:rsidR="000D50BF" w:rsidRPr="00D526F1" w14:paraId="341039B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D60AA" w14:textId="77777777" w:rsidR="000D50BF" w:rsidRPr="00D526F1" w:rsidRDefault="000D50BF" w:rsidP="003D0077">
            <w:pPr>
              <w:autoSpaceDE w:val="0"/>
              <w:autoSpaceDN w:val="0"/>
              <w:rPr>
                <w:lang w:val="ru-RU" w:eastAsia="ru-RU"/>
              </w:rPr>
            </w:pPr>
            <w:r w:rsidRPr="00D526F1">
              <w:rPr>
                <w:lang w:val="ru-RU" w:eastAsia="ru-RU"/>
              </w:rPr>
              <w:t xml:space="preserve"> 6</w:t>
            </w:r>
          </w:p>
        </w:tc>
        <w:tc>
          <w:tcPr>
            <w:tcW w:w="1701" w:type="dxa"/>
            <w:tcBorders>
              <w:top w:val="single" w:sz="4" w:space="0" w:color="auto"/>
              <w:bottom w:val="single" w:sz="4" w:space="0" w:color="auto"/>
            </w:tcBorders>
            <w:vAlign w:val="center"/>
          </w:tcPr>
          <w:p w14:paraId="19C21388" w14:textId="77777777" w:rsidR="000D50BF" w:rsidRPr="00D526F1" w:rsidRDefault="000D50BF" w:rsidP="003D0077">
            <w:pPr>
              <w:autoSpaceDE w:val="0"/>
              <w:autoSpaceDN w:val="0"/>
              <w:rPr>
                <w:lang w:val="en-US" w:eastAsia="ru-RU"/>
              </w:rPr>
            </w:pPr>
            <w:r w:rsidRPr="00D526F1">
              <w:rPr>
                <w:lang w:val="en-US" w:eastAsia="ru-RU"/>
              </w:rPr>
              <w:t>IB06A</w:t>
            </w:r>
          </w:p>
          <w:p w14:paraId="4573FD9B"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DD4FBCD" w14:textId="77777777" w:rsidR="000D50BF" w:rsidRPr="00D526F1" w:rsidRDefault="000D50BF" w:rsidP="003D0077">
            <w:pPr>
              <w:autoSpaceDE w:val="0"/>
              <w:autoSpaceDN w:val="0"/>
              <w:adjustRightInd w:val="0"/>
              <w:rPr>
                <w:lang w:val="ru-RU" w:eastAsia="ru-RU"/>
              </w:rPr>
            </w:pPr>
            <w:r w:rsidRPr="00D526F1">
              <w:rPr>
                <w:lang w:val="ru-RU" w:eastAsia="ru-RU"/>
              </w:rPr>
              <w:t>Radiatoare din otel, monobloc avind lungimea de pina la  1000 mm, inclusiv (Радиатор отопления ста</w:t>
            </w:r>
            <w:r>
              <w:rPr>
                <w:lang w:val="ru-RU" w:eastAsia="ru-RU"/>
              </w:rPr>
              <w:t>льной панельный 22К-500-1000мм)</w:t>
            </w:r>
          </w:p>
        </w:tc>
        <w:tc>
          <w:tcPr>
            <w:tcW w:w="1560" w:type="dxa"/>
            <w:tcBorders>
              <w:top w:val="single" w:sz="4" w:space="0" w:color="auto"/>
              <w:bottom w:val="single" w:sz="4" w:space="0" w:color="auto"/>
            </w:tcBorders>
            <w:vAlign w:val="center"/>
          </w:tcPr>
          <w:p w14:paraId="3ECCAECE"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D5AEBAD"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6C3DEF4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822014" w14:textId="77777777" w:rsidR="000D50BF" w:rsidRPr="00D526F1" w:rsidRDefault="000D50BF" w:rsidP="003D0077">
            <w:pPr>
              <w:autoSpaceDE w:val="0"/>
              <w:autoSpaceDN w:val="0"/>
              <w:rPr>
                <w:lang w:val="ru-RU" w:eastAsia="ru-RU"/>
              </w:rPr>
            </w:pPr>
            <w:r w:rsidRPr="00D526F1">
              <w:rPr>
                <w:lang w:val="ru-RU" w:eastAsia="ru-RU"/>
              </w:rPr>
              <w:t xml:space="preserve"> 7</w:t>
            </w:r>
          </w:p>
        </w:tc>
        <w:tc>
          <w:tcPr>
            <w:tcW w:w="1701" w:type="dxa"/>
            <w:tcBorders>
              <w:top w:val="single" w:sz="4" w:space="0" w:color="auto"/>
              <w:bottom w:val="single" w:sz="4" w:space="0" w:color="auto"/>
            </w:tcBorders>
            <w:vAlign w:val="center"/>
          </w:tcPr>
          <w:p w14:paraId="341584DF" w14:textId="77777777" w:rsidR="000D50BF" w:rsidRPr="00D526F1" w:rsidRDefault="000D50BF" w:rsidP="003D0077">
            <w:pPr>
              <w:autoSpaceDE w:val="0"/>
              <w:autoSpaceDN w:val="0"/>
              <w:rPr>
                <w:lang w:val="en-US" w:eastAsia="ru-RU"/>
              </w:rPr>
            </w:pPr>
            <w:r w:rsidRPr="00D526F1">
              <w:rPr>
                <w:lang w:val="en-US" w:eastAsia="ru-RU"/>
              </w:rPr>
              <w:t>IB06B</w:t>
            </w:r>
          </w:p>
          <w:p w14:paraId="38971E2D"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86D82E9" w14:textId="77777777" w:rsidR="000D50BF" w:rsidRPr="00D526F1" w:rsidRDefault="000D50BF" w:rsidP="003D0077">
            <w:pPr>
              <w:autoSpaceDE w:val="0"/>
              <w:autoSpaceDN w:val="0"/>
              <w:adjustRightInd w:val="0"/>
              <w:rPr>
                <w:lang w:val="ru-RU" w:eastAsia="ru-RU"/>
              </w:rPr>
            </w:pPr>
            <w:r w:rsidRPr="00D526F1">
              <w:rPr>
                <w:lang w:val="ru-RU" w:eastAsia="ru-RU"/>
              </w:rPr>
              <w:t>Radiatoare din otel, monobloc avind lungimea de 1001 - 1500 mm (Радиатор отопления ста</w:t>
            </w:r>
            <w:r>
              <w:rPr>
                <w:lang w:val="ru-RU" w:eastAsia="ru-RU"/>
              </w:rPr>
              <w:t>льной панельный 22К-500-1100мм)</w:t>
            </w:r>
          </w:p>
        </w:tc>
        <w:tc>
          <w:tcPr>
            <w:tcW w:w="1560" w:type="dxa"/>
            <w:tcBorders>
              <w:top w:val="single" w:sz="4" w:space="0" w:color="auto"/>
              <w:bottom w:val="single" w:sz="4" w:space="0" w:color="auto"/>
            </w:tcBorders>
            <w:vAlign w:val="center"/>
          </w:tcPr>
          <w:p w14:paraId="3C43E0F6"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131A1FAD" w14:textId="77777777" w:rsidR="000D50BF" w:rsidRPr="00D526F1" w:rsidRDefault="000D50BF" w:rsidP="003D0077">
            <w:pPr>
              <w:autoSpaceDE w:val="0"/>
              <w:autoSpaceDN w:val="0"/>
              <w:jc w:val="center"/>
              <w:rPr>
                <w:lang w:val="ru-RU" w:eastAsia="ru-RU"/>
              </w:rPr>
            </w:pPr>
            <w:r w:rsidRPr="00D526F1">
              <w:rPr>
                <w:lang w:val="ru-RU" w:eastAsia="ru-RU"/>
              </w:rPr>
              <w:t>15,00</w:t>
            </w:r>
          </w:p>
        </w:tc>
      </w:tr>
      <w:tr w:rsidR="000D50BF" w:rsidRPr="00D526F1" w14:paraId="434309B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12A422" w14:textId="77777777" w:rsidR="000D50BF" w:rsidRPr="00D526F1" w:rsidRDefault="000D50BF" w:rsidP="003D0077">
            <w:pPr>
              <w:autoSpaceDE w:val="0"/>
              <w:autoSpaceDN w:val="0"/>
              <w:rPr>
                <w:lang w:val="ru-RU" w:eastAsia="ru-RU"/>
              </w:rPr>
            </w:pPr>
            <w:r w:rsidRPr="00D526F1">
              <w:rPr>
                <w:lang w:val="ru-RU" w:eastAsia="ru-RU"/>
              </w:rPr>
              <w:t xml:space="preserve"> 8</w:t>
            </w:r>
          </w:p>
        </w:tc>
        <w:tc>
          <w:tcPr>
            <w:tcW w:w="1701" w:type="dxa"/>
            <w:tcBorders>
              <w:top w:val="single" w:sz="4" w:space="0" w:color="auto"/>
              <w:bottom w:val="single" w:sz="4" w:space="0" w:color="auto"/>
            </w:tcBorders>
            <w:vAlign w:val="center"/>
          </w:tcPr>
          <w:p w14:paraId="292F7EB3" w14:textId="77777777" w:rsidR="000D50BF" w:rsidRPr="00D526F1" w:rsidRDefault="000D50BF" w:rsidP="003D0077">
            <w:pPr>
              <w:autoSpaceDE w:val="0"/>
              <w:autoSpaceDN w:val="0"/>
              <w:rPr>
                <w:lang w:val="en-US" w:eastAsia="ru-RU"/>
              </w:rPr>
            </w:pPr>
            <w:r w:rsidRPr="00D526F1">
              <w:rPr>
                <w:lang w:val="en-US" w:eastAsia="ru-RU"/>
              </w:rPr>
              <w:t>IB06B</w:t>
            </w:r>
          </w:p>
          <w:p w14:paraId="1E1C6468"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244B948" w14:textId="77777777" w:rsidR="000D50BF" w:rsidRPr="00D526F1" w:rsidRDefault="000D50BF" w:rsidP="003D0077">
            <w:pPr>
              <w:autoSpaceDE w:val="0"/>
              <w:autoSpaceDN w:val="0"/>
              <w:adjustRightInd w:val="0"/>
              <w:rPr>
                <w:lang w:val="ru-RU" w:eastAsia="ru-RU"/>
              </w:rPr>
            </w:pPr>
            <w:r w:rsidRPr="00D526F1">
              <w:rPr>
                <w:lang w:val="ru-RU" w:eastAsia="ru-RU"/>
              </w:rPr>
              <w:t>Radiatoare din otel, monobloc avind lungimea de 1001 - 1500 mm (Радиатор отопления стальной пане</w:t>
            </w:r>
            <w:r>
              <w:rPr>
                <w:lang w:val="ru-RU" w:eastAsia="ru-RU"/>
              </w:rPr>
              <w:t>льный 22К-500-1200мм)</w:t>
            </w:r>
          </w:p>
        </w:tc>
        <w:tc>
          <w:tcPr>
            <w:tcW w:w="1560" w:type="dxa"/>
            <w:tcBorders>
              <w:top w:val="single" w:sz="4" w:space="0" w:color="auto"/>
              <w:bottom w:val="single" w:sz="4" w:space="0" w:color="auto"/>
            </w:tcBorders>
            <w:vAlign w:val="center"/>
          </w:tcPr>
          <w:p w14:paraId="6184CE47"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EEA72CD" w14:textId="77777777" w:rsidR="000D50BF" w:rsidRPr="00D526F1" w:rsidRDefault="000D50BF" w:rsidP="003D0077">
            <w:pPr>
              <w:autoSpaceDE w:val="0"/>
              <w:autoSpaceDN w:val="0"/>
              <w:jc w:val="center"/>
              <w:rPr>
                <w:lang w:val="ru-RU" w:eastAsia="ru-RU"/>
              </w:rPr>
            </w:pPr>
            <w:r w:rsidRPr="00D526F1">
              <w:rPr>
                <w:lang w:val="ru-RU" w:eastAsia="ru-RU"/>
              </w:rPr>
              <w:t>3,00</w:t>
            </w:r>
          </w:p>
        </w:tc>
      </w:tr>
      <w:tr w:rsidR="000D50BF" w:rsidRPr="00D526F1" w14:paraId="5ACE4CF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8E395" w14:textId="77777777" w:rsidR="000D50BF" w:rsidRPr="00D526F1" w:rsidRDefault="000D50BF" w:rsidP="003D0077">
            <w:pPr>
              <w:autoSpaceDE w:val="0"/>
              <w:autoSpaceDN w:val="0"/>
              <w:rPr>
                <w:lang w:val="ru-RU" w:eastAsia="ru-RU"/>
              </w:rPr>
            </w:pPr>
            <w:r w:rsidRPr="00D526F1">
              <w:rPr>
                <w:lang w:val="ru-RU" w:eastAsia="ru-RU"/>
              </w:rPr>
              <w:t xml:space="preserve"> 9</w:t>
            </w:r>
          </w:p>
        </w:tc>
        <w:tc>
          <w:tcPr>
            <w:tcW w:w="1701" w:type="dxa"/>
            <w:tcBorders>
              <w:top w:val="single" w:sz="4" w:space="0" w:color="auto"/>
              <w:bottom w:val="single" w:sz="4" w:space="0" w:color="auto"/>
            </w:tcBorders>
            <w:vAlign w:val="center"/>
          </w:tcPr>
          <w:p w14:paraId="049FC21E" w14:textId="77777777" w:rsidR="000D50BF" w:rsidRPr="00D526F1" w:rsidRDefault="000D50BF" w:rsidP="003D0077">
            <w:pPr>
              <w:autoSpaceDE w:val="0"/>
              <w:autoSpaceDN w:val="0"/>
              <w:rPr>
                <w:lang w:val="en-US" w:eastAsia="ru-RU"/>
              </w:rPr>
            </w:pPr>
            <w:r w:rsidRPr="00D526F1">
              <w:rPr>
                <w:lang w:val="en-US" w:eastAsia="ru-RU"/>
              </w:rPr>
              <w:t>IB06B</w:t>
            </w:r>
          </w:p>
          <w:p w14:paraId="7FE6BD74"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1FF130F" w14:textId="77777777" w:rsidR="000D50BF" w:rsidRPr="00D526F1" w:rsidRDefault="000D50BF" w:rsidP="003D0077">
            <w:pPr>
              <w:autoSpaceDE w:val="0"/>
              <w:autoSpaceDN w:val="0"/>
              <w:adjustRightInd w:val="0"/>
              <w:rPr>
                <w:lang w:val="ru-RU" w:eastAsia="ru-RU"/>
              </w:rPr>
            </w:pPr>
            <w:r w:rsidRPr="00D526F1">
              <w:rPr>
                <w:lang w:val="ru-RU" w:eastAsia="ru-RU"/>
              </w:rPr>
              <w:t>Radiatoare din otel, monobloc avind lungimea de 1001 - 1500 mm (Радиатор отопления ста</w:t>
            </w:r>
            <w:r>
              <w:rPr>
                <w:lang w:val="ru-RU" w:eastAsia="ru-RU"/>
              </w:rPr>
              <w:t>льной панельный 22К-500-1400мм)</w:t>
            </w:r>
          </w:p>
        </w:tc>
        <w:tc>
          <w:tcPr>
            <w:tcW w:w="1560" w:type="dxa"/>
            <w:tcBorders>
              <w:top w:val="single" w:sz="4" w:space="0" w:color="auto"/>
              <w:bottom w:val="single" w:sz="4" w:space="0" w:color="auto"/>
            </w:tcBorders>
            <w:vAlign w:val="center"/>
          </w:tcPr>
          <w:p w14:paraId="418B1378"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0F76C773" w14:textId="77777777" w:rsidR="000D50BF" w:rsidRPr="00D526F1" w:rsidRDefault="000D50BF" w:rsidP="003D0077">
            <w:pPr>
              <w:autoSpaceDE w:val="0"/>
              <w:autoSpaceDN w:val="0"/>
              <w:jc w:val="center"/>
              <w:rPr>
                <w:lang w:val="ru-RU" w:eastAsia="ru-RU"/>
              </w:rPr>
            </w:pPr>
            <w:r w:rsidRPr="00D526F1">
              <w:rPr>
                <w:lang w:val="ru-RU" w:eastAsia="ru-RU"/>
              </w:rPr>
              <w:t>1,00</w:t>
            </w:r>
          </w:p>
        </w:tc>
      </w:tr>
      <w:tr w:rsidR="000D50BF" w:rsidRPr="00D526F1" w14:paraId="4B165AC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6C40F4" w14:textId="77777777" w:rsidR="000D50BF" w:rsidRPr="00D526F1" w:rsidRDefault="000D50BF" w:rsidP="003D0077">
            <w:pPr>
              <w:autoSpaceDE w:val="0"/>
              <w:autoSpaceDN w:val="0"/>
              <w:rPr>
                <w:lang w:val="ru-RU" w:eastAsia="ru-RU"/>
              </w:rPr>
            </w:pPr>
            <w:r w:rsidRPr="00D526F1">
              <w:rPr>
                <w:lang w:val="ru-RU" w:eastAsia="ru-RU"/>
              </w:rPr>
              <w:t xml:space="preserve"> 10</w:t>
            </w:r>
          </w:p>
        </w:tc>
        <w:tc>
          <w:tcPr>
            <w:tcW w:w="1701" w:type="dxa"/>
            <w:tcBorders>
              <w:top w:val="single" w:sz="4" w:space="0" w:color="auto"/>
              <w:bottom w:val="single" w:sz="4" w:space="0" w:color="auto"/>
            </w:tcBorders>
            <w:vAlign w:val="center"/>
          </w:tcPr>
          <w:p w14:paraId="4F04AF93" w14:textId="77777777" w:rsidR="000D50BF" w:rsidRPr="00D526F1" w:rsidRDefault="000D50BF" w:rsidP="003D0077">
            <w:pPr>
              <w:autoSpaceDE w:val="0"/>
              <w:autoSpaceDN w:val="0"/>
              <w:rPr>
                <w:lang w:val="en-US" w:eastAsia="ru-RU"/>
              </w:rPr>
            </w:pPr>
            <w:r w:rsidRPr="00D526F1">
              <w:rPr>
                <w:lang w:val="en-US" w:eastAsia="ru-RU"/>
              </w:rPr>
              <w:t>ID04A</w:t>
            </w:r>
          </w:p>
          <w:p w14:paraId="01D07991"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5D45704" w14:textId="77777777" w:rsidR="000D50BF" w:rsidRPr="00D526F1" w:rsidRDefault="000D50BF" w:rsidP="003D0077">
            <w:pPr>
              <w:autoSpaceDE w:val="0"/>
              <w:autoSpaceDN w:val="0"/>
              <w:adjustRightInd w:val="0"/>
              <w:rPr>
                <w:lang w:val="en-US" w:eastAsia="ru-RU"/>
              </w:rPr>
            </w:pPr>
            <w:r w:rsidRPr="00D526F1">
              <w:rPr>
                <w:lang w:val="en-US" w:eastAsia="ru-RU"/>
              </w:rPr>
              <w:t>Robinet de trecere sau de retinere cu mufe pentru instalatii de incalzire central, avind diametrul nominal de 1/2"  (</w:t>
            </w:r>
            <w:r w:rsidRPr="00D526F1">
              <w:rPr>
                <w:lang w:val="ru-RU" w:eastAsia="ru-RU"/>
              </w:rPr>
              <w:t>Балансировочный</w:t>
            </w:r>
            <w:r w:rsidRPr="00D526F1">
              <w:rPr>
                <w:lang w:val="en-US" w:eastAsia="ru-RU"/>
              </w:rPr>
              <w:t xml:space="preserve"> </w:t>
            </w:r>
            <w:r w:rsidRPr="00D526F1">
              <w:rPr>
                <w:lang w:val="ru-RU" w:eastAsia="ru-RU"/>
              </w:rPr>
              <w:t>КЛАПАН</w:t>
            </w:r>
            <w:r>
              <w:rPr>
                <w:lang w:val="en-US" w:eastAsia="ru-RU"/>
              </w:rPr>
              <w:t xml:space="preserve"> V5000Y DN15 Kombi-3-plus Red)</w:t>
            </w:r>
          </w:p>
        </w:tc>
        <w:tc>
          <w:tcPr>
            <w:tcW w:w="1560" w:type="dxa"/>
            <w:tcBorders>
              <w:top w:val="single" w:sz="4" w:space="0" w:color="auto"/>
              <w:bottom w:val="single" w:sz="4" w:space="0" w:color="auto"/>
            </w:tcBorders>
            <w:vAlign w:val="center"/>
          </w:tcPr>
          <w:p w14:paraId="2E1AF5CB"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B544636" w14:textId="77777777" w:rsidR="000D50BF" w:rsidRPr="00D526F1" w:rsidRDefault="000D50BF" w:rsidP="003D0077">
            <w:pPr>
              <w:autoSpaceDE w:val="0"/>
              <w:autoSpaceDN w:val="0"/>
              <w:jc w:val="center"/>
              <w:rPr>
                <w:lang w:val="ru-RU" w:eastAsia="ru-RU"/>
              </w:rPr>
            </w:pPr>
            <w:r w:rsidRPr="00D526F1">
              <w:rPr>
                <w:lang w:val="ru-RU" w:eastAsia="ru-RU"/>
              </w:rPr>
              <w:t>5,00</w:t>
            </w:r>
          </w:p>
        </w:tc>
      </w:tr>
      <w:tr w:rsidR="000D50BF" w:rsidRPr="00D526F1" w14:paraId="33EF3BC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A6A532" w14:textId="77777777" w:rsidR="000D50BF" w:rsidRPr="00D526F1" w:rsidRDefault="000D50BF" w:rsidP="003D0077">
            <w:pPr>
              <w:autoSpaceDE w:val="0"/>
              <w:autoSpaceDN w:val="0"/>
              <w:rPr>
                <w:lang w:val="ru-RU" w:eastAsia="ru-RU"/>
              </w:rPr>
            </w:pPr>
            <w:r w:rsidRPr="00D526F1">
              <w:rPr>
                <w:lang w:val="ru-RU" w:eastAsia="ru-RU"/>
              </w:rPr>
              <w:t xml:space="preserve"> 11</w:t>
            </w:r>
          </w:p>
        </w:tc>
        <w:tc>
          <w:tcPr>
            <w:tcW w:w="1701" w:type="dxa"/>
            <w:tcBorders>
              <w:top w:val="single" w:sz="4" w:space="0" w:color="auto"/>
              <w:bottom w:val="single" w:sz="4" w:space="0" w:color="auto"/>
            </w:tcBorders>
            <w:vAlign w:val="center"/>
          </w:tcPr>
          <w:p w14:paraId="1B1C3B85" w14:textId="77777777" w:rsidR="000D50BF" w:rsidRPr="00D526F1" w:rsidRDefault="000D50BF" w:rsidP="003D0077">
            <w:pPr>
              <w:autoSpaceDE w:val="0"/>
              <w:autoSpaceDN w:val="0"/>
              <w:rPr>
                <w:lang w:val="en-US" w:eastAsia="ru-RU"/>
              </w:rPr>
            </w:pPr>
            <w:r w:rsidRPr="00D526F1">
              <w:rPr>
                <w:lang w:val="en-US" w:eastAsia="ru-RU"/>
              </w:rPr>
              <w:t>ID04A</w:t>
            </w:r>
          </w:p>
          <w:p w14:paraId="25241451"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42C2756" w14:textId="77777777" w:rsidR="000D50BF" w:rsidRPr="00D526F1" w:rsidRDefault="000D50BF" w:rsidP="003D0077">
            <w:pPr>
              <w:autoSpaceDE w:val="0"/>
              <w:autoSpaceDN w:val="0"/>
              <w:adjustRightInd w:val="0"/>
              <w:rPr>
                <w:lang w:val="en-US" w:eastAsia="ru-RU"/>
              </w:rPr>
            </w:pPr>
            <w:r w:rsidRPr="00D526F1">
              <w:rPr>
                <w:lang w:val="en-US" w:eastAsia="ru-RU"/>
              </w:rPr>
              <w:t>Robinet de trecere sau de retinere cu mufe pentru instalatii de incalzire central, avind diametrul nominal de 1/2"  (</w:t>
            </w:r>
            <w:r w:rsidRPr="00D526F1">
              <w:rPr>
                <w:lang w:val="ru-RU" w:eastAsia="ru-RU"/>
              </w:rPr>
              <w:t>Балансировочный</w:t>
            </w:r>
            <w:r w:rsidRPr="00D526F1">
              <w:rPr>
                <w:lang w:val="en-US" w:eastAsia="ru-RU"/>
              </w:rPr>
              <w:t xml:space="preserve"> </w:t>
            </w:r>
            <w:r w:rsidRPr="00D526F1">
              <w:rPr>
                <w:lang w:val="ru-RU" w:eastAsia="ru-RU"/>
              </w:rPr>
              <w:t>КЛАПАН</w:t>
            </w:r>
            <w:r>
              <w:rPr>
                <w:lang w:val="en-US" w:eastAsia="ru-RU"/>
              </w:rPr>
              <w:t xml:space="preserve"> V5000Y DN15 Kombi-3-plus Blue)</w:t>
            </w:r>
          </w:p>
        </w:tc>
        <w:tc>
          <w:tcPr>
            <w:tcW w:w="1560" w:type="dxa"/>
            <w:tcBorders>
              <w:top w:val="single" w:sz="4" w:space="0" w:color="auto"/>
              <w:bottom w:val="single" w:sz="4" w:space="0" w:color="auto"/>
            </w:tcBorders>
            <w:vAlign w:val="center"/>
          </w:tcPr>
          <w:p w14:paraId="5CEE0C1F"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353E119" w14:textId="77777777" w:rsidR="000D50BF" w:rsidRPr="00D526F1" w:rsidRDefault="000D50BF" w:rsidP="003D0077">
            <w:pPr>
              <w:autoSpaceDE w:val="0"/>
              <w:autoSpaceDN w:val="0"/>
              <w:jc w:val="center"/>
              <w:rPr>
                <w:lang w:val="ru-RU" w:eastAsia="ru-RU"/>
              </w:rPr>
            </w:pPr>
            <w:r w:rsidRPr="00D526F1">
              <w:rPr>
                <w:lang w:val="ru-RU" w:eastAsia="ru-RU"/>
              </w:rPr>
              <w:t>5,00</w:t>
            </w:r>
          </w:p>
        </w:tc>
      </w:tr>
      <w:tr w:rsidR="000D50BF" w:rsidRPr="00D526F1" w14:paraId="65B74F9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D4DD8A" w14:textId="77777777" w:rsidR="000D50BF" w:rsidRPr="00D526F1" w:rsidRDefault="000D50BF" w:rsidP="003D0077">
            <w:pPr>
              <w:autoSpaceDE w:val="0"/>
              <w:autoSpaceDN w:val="0"/>
              <w:rPr>
                <w:lang w:val="ru-RU" w:eastAsia="ru-RU"/>
              </w:rPr>
            </w:pPr>
            <w:r w:rsidRPr="00D526F1">
              <w:rPr>
                <w:lang w:val="ru-RU" w:eastAsia="ru-RU"/>
              </w:rPr>
              <w:t xml:space="preserve"> 12</w:t>
            </w:r>
          </w:p>
        </w:tc>
        <w:tc>
          <w:tcPr>
            <w:tcW w:w="1701" w:type="dxa"/>
            <w:tcBorders>
              <w:top w:val="single" w:sz="4" w:space="0" w:color="auto"/>
              <w:bottom w:val="single" w:sz="4" w:space="0" w:color="auto"/>
            </w:tcBorders>
            <w:vAlign w:val="center"/>
          </w:tcPr>
          <w:p w14:paraId="3043E355" w14:textId="77777777" w:rsidR="000D50BF" w:rsidRPr="00D526F1" w:rsidRDefault="000D50BF" w:rsidP="003D0077">
            <w:pPr>
              <w:autoSpaceDE w:val="0"/>
              <w:autoSpaceDN w:val="0"/>
              <w:rPr>
                <w:lang w:val="en-US" w:eastAsia="ru-RU"/>
              </w:rPr>
            </w:pPr>
            <w:r w:rsidRPr="00D526F1">
              <w:rPr>
                <w:lang w:val="en-US" w:eastAsia="ru-RU"/>
              </w:rPr>
              <w:t>ID04A</w:t>
            </w:r>
          </w:p>
          <w:p w14:paraId="3774F27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C85CC98" w14:textId="77777777" w:rsidR="000D50BF" w:rsidRPr="00D526F1" w:rsidRDefault="000D50BF" w:rsidP="003D0077">
            <w:pPr>
              <w:autoSpaceDE w:val="0"/>
              <w:autoSpaceDN w:val="0"/>
              <w:adjustRightInd w:val="0"/>
              <w:rPr>
                <w:lang w:val="en-US" w:eastAsia="ru-RU"/>
              </w:rPr>
            </w:pPr>
            <w:r w:rsidRPr="00D526F1">
              <w:rPr>
                <w:lang w:val="en-US" w:eastAsia="ru-RU"/>
              </w:rPr>
              <w:t>Robinet de trecere sau de retinere cu mufe pentru instalatii de incalzire central, avind diametrul nominal de 1/2"  (</w:t>
            </w:r>
            <w:r w:rsidRPr="00D526F1">
              <w:rPr>
                <w:lang w:val="ru-RU" w:eastAsia="ru-RU"/>
              </w:rPr>
              <w:t>Балансировочный</w:t>
            </w:r>
            <w:r w:rsidRPr="00D526F1">
              <w:rPr>
                <w:lang w:val="en-US" w:eastAsia="ru-RU"/>
              </w:rPr>
              <w:t xml:space="preserve"> </w:t>
            </w:r>
            <w:r w:rsidRPr="00D526F1">
              <w:rPr>
                <w:lang w:val="ru-RU" w:eastAsia="ru-RU"/>
              </w:rPr>
              <w:t>КЛАПАН</w:t>
            </w:r>
            <w:r w:rsidRPr="00D526F1">
              <w:rPr>
                <w:lang w:val="en-US" w:eastAsia="ru-RU"/>
              </w:rPr>
              <w:t xml:space="preserve"> V5000Y DN20 Kombi-3-plus Red)</w:t>
            </w:r>
          </w:p>
        </w:tc>
        <w:tc>
          <w:tcPr>
            <w:tcW w:w="1560" w:type="dxa"/>
            <w:tcBorders>
              <w:top w:val="single" w:sz="4" w:space="0" w:color="auto"/>
              <w:bottom w:val="single" w:sz="4" w:space="0" w:color="auto"/>
            </w:tcBorders>
            <w:vAlign w:val="center"/>
          </w:tcPr>
          <w:p w14:paraId="54069A24"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1C543664" w14:textId="77777777" w:rsidR="000D50BF" w:rsidRPr="00D526F1" w:rsidRDefault="000D50BF" w:rsidP="003D0077">
            <w:pPr>
              <w:autoSpaceDE w:val="0"/>
              <w:autoSpaceDN w:val="0"/>
              <w:jc w:val="center"/>
              <w:rPr>
                <w:lang w:val="ru-RU" w:eastAsia="ru-RU"/>
              </w:rPr>
            </w:pPr>
            <w:r w:rsidRPr="00D526F1">
              <w:rPr>
                <w:lang w:val="ru-RU" w:eastAsia="ru-RU"/>
              </w:rPr>
              <w:t>12,00</w:t>
            </w:r>
          </w:p>
        </w:tc>
      </w:tr>
      <w:tr w:rsidR="000D50BF" w:rsidRPr="00D526F1" w14:paraId="33D8E1E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75A667" w14:textId="77777777" w:rsidR="000D50BF" w:rsidRPr="00D526F1" w:rsidRDefault="000D50BF" w:rsidP="003D0077">
            <w:pPr>
              <w:autoSpaceDE w:val="0"/>
              <w:autoSpaceDN w:val="0"/>
              <w:rPr>
                <w:lang w:val="ru-RU" w:eastAsia="ru-RU"/>
              </w:rPr>
            </w:pPr>
            <w:r w:rsidRPr="00D526F1">
              <w:rPr>
                <w:lang w:val="ru-RU" w:eastAsia="ru-RU"/>
              </w:rPr>
              <w:t xml:space="preserve"> 13</w:t>
            </w:r>
          </w:p>
        </w:tc>
        <w:tc>
          <w:tcPr>
            <w:tcW w:w="1701" w:type="dxa"/>
            <w:tcBorders>
              <w:top w:val="single" w:sz="4" w:space="0" w:color="auto"/>
              <w:bottom w:val="single" w:sz="4" w:space="0" w:color="auto"/>
            </w:tcBorders>
            <w:vAlign w:val="center"/>
          </w:tcPr>
          <w:p w14:paraId="707DA6FD" w14:textId="77777777" w:rsidR="000D50BF" w:rsidRPr="00D526F1" w:rsidRDefault="000D50BF" w:rsidP="003D0077">
            <w:pPr>
              <w:autoSpaceDE w:val="0"/>
              <w:autoSpaceDN w:val="0"/>
              <w:rPr>
                <w:lang w:val="en-US" w:eastAsia="ru-RU"/>
              </w:rPr>
            </w:pPr>
            <w:r w:rsidRPr="00D526F1">
              <w:rPr>
                <w:lang w:val="en-US" w:eastAsia="ru-RU"/>
              </w:rPr>
              <w:t>ID04A</w:t>
            </w:r>
          </w:p>
          <w:p w14:paraId="1F7C357E"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B1CE6BB" w14:textId="77777777" w:rsidR="000D50BF" w:rsidRPr="00D526F1" w:rsidRDefault="000D50BF" w:rsidP="003D0077">
            <w:pPr>
              <w:autoSpaceDE w:val="0"/>
              <w:autoSpaceDN w:val="0"/>
              <w:adjustRightInd w:val="0"/>
              <w:rPr>
                <w:lang w:val="en-US" w:eastAsia="ru-RU"/>
              </w:rPr>
            </w:pPr>
            <w:r w:rsidRPr="00D526F1">
              <w:rPr>
                <w:lang w:val="en-US" w:eastAsia="ru-RU"/>
              </w:rPr>
              <w:t>Robinet de trecere sau de retinere cu mufe pentru instalatii de incalzire central, avind diametrul nominal de 1/2"  (</w:t>
            </w:r>
            <w:r w:rsidRPr="00D526F1">
              <w:rPr>
                <w:lang w:val="ru-RU" w:eastAsia="ru-RU"/>
              </w:rPr>
              <w:t>Балансировочный</w:t>
            </w:r>
            <w:r w:rsidRPr="00D526F1">
              <w:rPr>
                <w:lang w:val="en-US" w:eastAsia="ru-RU"/>
              </w:rPr>
              <w:t xml:space="preserve"> </w:t>
            </w:r>
            <w:r w:rsidRPr="00D526F1">
              <w:rPr>
                <w:lang w:val="ru-RU" w:eastAsia="ru-RU"/>
              </w:rPr>
              <w:t>КЛАПАН</w:t>
            </w:r>
            <w:r w:rsidRPr="00D526F1">
              <w:rPr>
                <w:lang w:val="en-US" w:eastAsia="ru-RU"/>
              </w:rPr>
              <w:t xml:space="preserve"> V5000Y DN20 Kombi-3-plus Blue)</w:t>
            </w:r>
          </w:p>
          <w:p w14:paraId="1ECC8A79"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7E90539"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17A1734" w14:textId="77777777" w:rsidR="000D50BF" w:rsidRPr="00D526F1" w:rsidRDefault="000D50BF" w:rsidP="003D0077">
            <w:pPr>
              <w:autoSpaceDE w:val="0"/>
              <w:autoSpaceDN w:val="0"/>
              <w:jc w:val="center"/>
              <w:rPr>
                <w:lang w:val="ru-RU" w:eastAsia="ru-RU"/>
              </w:rPr>
            </w:pPr>
            <w:r w:rsidRPr="00D526F1">
              <w:rPr>
                <w:lang w:val="ru-RU" w:eastAsia="ru-RU"/>
              </w:rPr>
              <w:t>12,00</w:t>
            </w:r>
          </w:p>
        </w:tc>
      </w:tr>
      <w:tr w:rsidR="000D50BF" w:rsidRPr="00D526F1" w14:paraId="4DE1FD5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5F6E14" w14:textId="77777777" w:rsidR="000D50BF" w:rsidRPr="00D526F1" w:rsidRDefault="000D50BF" w:rsidP="003D0077">
            <w:pPr>
              <w:autoSpaceDE w:val="0"/>
              <w:autoSpaceDN w:val="0"/>
              <w:rPr>
                <w:lang w:val="ru-RU" w:eastAsia="ru-RU"/>
              </w:rPr>
            </w:pPr>
            <w:r w:rsidRPr="00D526F1">
              <w:rPr>
                <w:lang w:val="ru-RU" w:eastAsia="ru-RU"/>
              </w:rPr>
              <w:t xml:space="preserve"> 14</w:t>
            </w:r>
          </w:p>
        </w:tc>
        <w:tc>
          <w:tcPr>
            <w:tcW w:w="1701" w:type="dxa"/>
            <w:tcBorders>
              <w:top w:val="single" w:sz="4" w:space="0" w:color="auto"/>
              <w:bottom w:val="single" w:sz="4" w:space="0" w:color="auto"/>
            </w:tcBorders>
            <w:vAlign w:val="center"/>
          </w:tcPr>
          <w:p w14:paraId="420EC537" w14:textId="77777777" w:rsidR="000D50BF" w:rsidRPr="00D526F1" w:rsidRDefault="000D50BF" w:rsidP="003D0077">
            <w:pPr>
              <w:autoSpaceDE w:val="0"/>
              <w:autoSpaceDN w:val="0"/>
              <w:rPr>
                <w:lang w:val="en-US" w:eastAsia="ru-RU"/>
              </w:rPr>
            </w:pPr>
            <w:r w:rsidRPr="00D526F1">
              <w:rPr>
                <w:lang w:val="en-US" w:eastAsia="ru-RU"/>
              </w:rPr>
              <w:t>ID06A</w:t>
            </w:r>
          </w:p>
          <w:p w14:paraId="4BB0A18D"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2327E81" w14:textId="77777777" w:rsidR="000D50BF" w:rsidRPr="00D526F1" w:rsidRDefault="000D50BF" w:rsidP="003D0077">
            <w:pPr>
              <w:autoSpaceDE w:val="0"/>
              <w:autoSpaceDN w:val="0"/>
              <w:adjustRightInd w:val="0"/>
              <w:rPr>
                <w:lang w:val="en-US" w:eastAsia="ru-RU"/>
              </w:rPr>
            </w:pPr>
            <w:r w:rsidRPr="00D526F1">
              <w:rPr>
                <w:lang w:val="en-US" w:eastAsia="ru-RU"/>
              </w:rPr>
              <w:t>Robinet de aerisire cu cheie mobila pentru instalatii de incalzire centrala, avind diametrul nominal de 15 mm (</w:t>
            </w:r>
            <w:r w:rsidRPr="00D526F1">
              <w:rPr>
                <w:lang w:val="ru-RU" w:eastAsia="ru-RU"/>
              </w:rPr>
              <w:t>Дренажный</w:t>
            </w:r>
            <w:r w:rsidRPr="00D526F1">
              <w:rPr>
                <w:lang w:val="en-US" w:eastAsia="ru-RU"/>
              </w:rPr>
              <w:t xml:space="preserve"> </w:t>
            </w:r>
            <w:r w:rsidRPr="00D526F1">
              <w:rPr>
                <w:lang w:val="ru-RU" w:eastAsia="ru-RU"/>
              </w:rPr>
              <w:t>адаптер</w:t>
            </w:r>
            <w:r w:rsidRPr="00D526F1">
              <w:rPr>
                <w:lang w:val="en-US" w:eastAsia="ru-RU"/>
              </w:rPr>
              <w:t xml:space="preserve"> (R608D)</w:t>
            </w:r>
          </w:p>
          <w:p w14:paraId="762C045C"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1B03409"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2FC9056D" w14:textId="77777777" w:rsidR="000D50BF" w:rsidRPr="00D526F1" w:rsidRDefault="000D50BF" w:rsidP="003D0077">
            <w:pPr>
              <w:autoSpaceDE w:val="0"/>
              <w:autoSpaceDN w:val="0"/>
              <w:jc w:val="center"/>
              <w:rPr>
                <w:lang w:val="ru-RU" w:eastAsia="ru-RU"/>
              </w:rPr>
            </w:pPr>
            <w:r w:rsidRPr="00D526F1">
              <w:rPr>
                <w:lang w:val="ru-RU" w:eastAsia="ru-RU"/>
              </w:rPr>
              <w:t>34,00</w:t>
            </w:r>
          </w:p>
        </w:tc>
      </w:tr>
      <w:tr w:rsidR="000D50BF" w:rsidRPr="00D526F1" w14:paraId="51B0066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C1BFA9" w14:textId="77777777" w:rsidR="000D50BF" w:rsidRPr="00D526F1" w:rsidRDefault="000D50BF" w:rsidP="003D0077">
            <w:pPr>
              <w:autoSpaceDE w:val="0"/>
              <w:autoSpaceDN w:val="0"/>
              <w:rPr>
                <w:lang w:val="ru-RU" w:eastAsia="ru-RU"/>
              </w:rPr>
            </w:pPr>
            <w:r w:rsidRPr="00D526F1">
              <w:rPr>
                <w:lang w:val="ru-RU" w:eastAsia="ru-RU"/>
              </w:rPr>
              <w:t xml:space="preserve"> 15</w:t>
            </w:r>
          </w:p>
        </w:tc>
        <w:tc>
          <w:tcPr>
            <w:tcW w:w="1701" w:type="dxa"/>
            <w:tcBorders>
              <w:top w:val="single" w:sz="4" w:space="0" w:color="auto"/>
              <w:bottom w:val="single" w:sz="4" w:space="0" w:color="auto"/>
            </w:tcBorders>
            <w:vAlign w:val="center"/>
          </w:tcPr>
          <w:p w14:paraId="30E29F4C" w14:textId="77777777" w:rsidR="000D50BF" w:rsidRPr="00D526F1" w:rsidRDefault="000D50BF" w:rsidP="003D0077">
            <w:pPr>
              <w:autoSpaceDE w:val="0"/>
              <w:autoSpaceDN w:val="0"/>
              <w:rPr>
                <w:lang w:val="en-US" w:eastAsia="ru-RU"/>
              </w:rPr>
            </w:pPr>
            <w:r w:rsidRPr="00D526F1">
              <w:rPr>
                <w:lang w:val="en-US" w:eastAsia="ru-RU"/>
              </w:rPr>
              <w:t>ID01A</w:t>
            </w:r>
          </w:p>
          <w:p w14:paraId="0105E57A"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A413C01" w14:textId="77777777" w:rsidR="000D50BF" w:rsidRPr="00D526F1" w:rsidRDefault="000D50BF" w:rsidP="003D0077">
            <w:pPr>
              <w:autoSpaceDE w:val="0"/>
              <w:autoSpaceDN w:val="0"/>
              <w:adjustRightInd w:val="0"/>
              <w:rPr>
                <w:lang w:val="ru-RU" w:eastAsia="ru-RU"/>
              </w:rPr>
            </w:pPr>
            <w:r w:rsidRPr="00D526F1">
              <w:rPr>
                <w:lang w:val="ru-RU" w:eastAsia="ru-RU"/>
              </w:rPr>
              <w:t xml:space="preserve">Robinet cu ventil cu dublu reglaj (tur sau retur) pentru instalatii de incalzire central, avind diametrul nominal de 3/8" -1/2" (Угловой </w:t>
            </w:r>
            <w:r w:rsidRPr="00D526F1">
              <w:rPr>
                <w:lang w:val="ru-RU" w:eastAsia="ru-RU"/>
              </w:rPr>
              <w:lastRenderedPageBreak/>
              <w:t>термостатический клапан с герм. прокладкой д15 (R401TG)</w:t>
            </w:r>
          </w:p>
          <w:p w14:paraId="13A7E588"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B1D5851" w14:textId="77777777" w:rsidR="000D50BF" w:rsidRPr="00D526F1" w:rsidRDefault="000D50BF" w:rsidP="003D0077">
            <w:pPr>
              <w:autoSpaceDE w:val="0"/>
              <w:autoSpaceDN w:val="0"/>
              <w:jc w:val="center"/>
              <w:rPr>
                <w:lang w:val="ru-RU" w:eastAsia="ru-RU"/>
              </w:rPr>
            </w:pPr>
            <w:r w:rsidRPr="00D526F1">
              <w:rPr>
                <w:lang w:val="ru-RU" w:eastAsia="ru-RU"/>
              </w:rPr>
              <w:lastRenderedPageBreak/>
              <w:t>buc</w:t>
            </w:r>
          </w:p>
        </w:tc>
        <w:tc>
          <w:tcPr>
            <w:tcW w:w="1559" w:type="dxa"/>
            <w:tcBorders>
              <w:top w:val="single" w:sz="4" w:space="0" w:color="auto"/>
              <w:bottom w:val="single" w:sz="4" w:space="0" w:color="auto"/>
            </w:tcBorders>
            <w:vAlign w:val="center"/>
          </w:tcPr>
          <w:p w14:paraId="1FD1E0F6" w14:textId="77777777" w:rsidR="000D50BF" w:rsidRPr="00D526F1" w:rsidRDefault="000D50BF" w:rsidP="003D0077">
            <w:pPr>
              <w:autoSpaceDE w:val="0"/>
              <w:autoSpaceDN w:val="0"/>
              <w:jc w:val="center"/>
              <w:rPr>
                <w:lang w:val="ru-RU" w:eastAsia="ru-RU"/>
              </w:rPr>
            </w:pPr>
            <w:r w:rsidRPr="00D526F1">
              <w:rPr>
                <w:lang w:val="ru-RU" w:eastAsia="ru-RU"/>
              </w:rPr>
              <w:t>51,00</w:t>
            </w:r>
          </w:p>
        </w:tc>
      </w:tr>
      <w:tr w:rsidR="000D50BF" w:rsidRPr="00D526F1" w14:paraId="0C82020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F33AE4" w14:textId="77777777" w:rsidR="000D50BF" w:rsidRPr="00D526F1" w:rsidRDefault="000D50BF" w:rsidP="003D0077">
            <w:pPr>
              <w:autoSpaceDE w:val="0"/>
              <w:autoSpaceDN w:val="0"/>
              <w:rPr>
                <w:lang w:val="ru-RU" w:eastAsia="ru-RU"/>
              </w:rPr>
            </w:pPr>
            <w:r w:rsidRPr="00D526F1">
              <w:rPr>
                <w:lang w:val="ru-RU" w:eastAsia="ru-RU"/>
              </w:rPr>
              <w:lastRenderedPageBreak/>
              <w:t xml:space="preserve"> 16</w:t>
            </w:r>
          </w:p>
        </w:tc>
        <w:tc>
          <w:tcPr>
            <w:tcW w:w="1701" w:type="dxa"/>
            <w:tcBorders>
              <w:top w:val="single" w:sz="4" w:space="0" w:color="auto"/>
              <w:bottom w:val="single" w:sz="4" w:space="0" w:color="auto"/>
            </w:tcBorders>
            <w:vAlign w:val="center"/>
          </w:tcPr>
          <w:p w14:paraId="56273EFA" w14:textId="77777777" w:rsidR="000D50BF" w:rsidRPr="00D526F1" w:rsidRDefault="000D50BF" w:rsidP="003D0077">
            <w:pPr>
              <w:autoSpaceDE w:val="0"/>
              <w:autoSpaceDN w:val="0"/>
              <w:rPr>
                <w:lang w:val="en-US" w:eastAsia="ru-RU"/>
              </w:rPr>
            </w:pPr>
            <w:r w:rsidRPr="00D526F1">
              <w:rPr>
                <w:lang w:val="en-US" w:eastAsia="ru-RU"/>
              </w:rPr>
              <w:t>ID01A</w:t>
            </w:r>
          </w:p>
          <w:p w14:paraId="3AA7EA37"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6D12150" w14:textId="77777777" w:rsidR="000D50BF" w:rsidRPr="00D526F1" w:rsidRDefault="000D50BF" w:rsidP="003D0077">
            <w:pPr>
              <w:autoSpaceDE w:val="0"/>
              <w:autoSpaceDN w:val="0"/>
              <w:adjustRightInd w:val="0"/>
              <w:rPr>
                <w:lang w:val="ru-RU" w:eastAsia="ru-RU"/>
              </w:rPr>
            </w:pPr>
            <w:r w:rsidRPr="00D526F1">
              <w:rPr>
                <w:lang w:val="ru-RU" w:eastAsia="ru-RU"/>
              </w:rPr>
              <w:t>Robinet cu ventil cu dublu reglaj (tur sau retur) pentru instalatii de incalzire central, avind diametrul nominal de 3/8" -1/2"  (Угловой отсечной клапан с герм. прокладкой д15 (R14TG)</w:t>
            </w:r>
          </w:p>
          <w:p w14:paraId="2FF7D208"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14139D2"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E5420FA" w14:textId="77777777" w:rsidR="000D50BF" w:rsidRPr="00D526F1" w:rsidRDefault="000D50BF" w:rsidP="003D0077">
            <w:pPr>
              <w:autoSpaceDE w:val="0"/>
              <w:autoSpaceDN w:val="0"/>
              <w:jc w:val="center"/>
              <w:rPr>
                <w:lang w:val="ru-RU" w:eastAsia="ru-RU"/>
              </w:rPr>
            </w:pPr>
            <w:r w:rsidRPr="00D526F1">
              <w:rPr>
                <w:lang w:val="ru-RU" w:eastAsia="ru-RU"/>
              </w:rPr>
              <w:t>62,00</w:t>
            </w:r>
          </w:p>
        </w:tc>
      </w:tr>
      <w:tr w:rsidR="000D50BF" w:rsidRPr="00D526F1" w14:paraId="6D293AB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95370F" w14:textId="77777777" w:rsidR="000D50BF" w:rsidRPr="00D526F1" w:rsidRDefault="000D50BF" w:rsidP="003D0077">
            <w:pPr>
              <w:autoSpaceDE w:val="0"/>
              <w:autoSpaceDN w:val="0"/>
              <w:rPr>
                <w:lang w:val="ru-RU" w:eastAsia="ru-RU"/>
              </w:rPr>
            </w:pPr>
            <w:r w:rsidRPr="00D526F1">
              <w:rPr>
                <w:lang w:val="ru-RU" w:eastAsia="ru-RU"/>
              </w:rPr>
              <w:t xml:space="preserve"> 17</w:t>
            </w:r>
          </w:p>
        </w:tc>
        <w:tc>
          <w:tcPr>
            <w:tcW w:w="1701" w:type="dxa"/>
            <w:tcBorders>
              <w:top w:val="single" w:sz="4" w:space="0" w:color="auto"/>
              <w:bottom w:val="single" w:sz="4" w:space="0" w:color="auto"/>
            </w:tcBorders>
            <w:vAlign w:val="center"/>
          </w:tcPr>
          <w:p w14:paraId="616E3D33" w14:textId="77777777" w:rsidR="000D50BF" w:rsidRPr="00D526F1" w:rsidRDefault="000D50BF" w:rsidP="003D0077">
            <w:pPr>
              <w:autoSpaceDE w:val="0"/>
              <w:autoSpaceDN w:val="0"/>
              <w:rPr>
                <w:lang w:val="en-US" w:eastAsia="ru-RU"/>
              </w:rPr>
            </w:pPr>
            <w:r w:rsidRPr="00D526F1">
              <w:rPr>
                <w:lang w:val="en-US" w:eastAsia="ru-RU"/>
              </w:rPr>
              <w:t>ID01A</w:t>
            </w:r>
          </w:p>
          <w:p w14:paraId="5D2EA604"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1A3D525" w14:textId="77777777" w:rsidR="000D50BF" w:rsidRPr="00D526F1" w:rsidRDefault="000D50BF" w:rsidP="003D0077">
            <w:pPr>
              <w:autoSpaceDE w:val="0"/>
              <w:autoSpaceDN w:val="0"/>
              <w:adjustRightInd w:val="0"/>
              <w:rPr>
                <w:lang w:val="ru-RU" w:eastAsia="ru-RU"/>
              </w:rPr>
            </w:pPr>
            <w:r w:rsidRPr="00D526F1">
              <w:rPr>
                <w:lang w:val="ru-RU" w:eastAsia="ru-RU"/>
              </w:rPr>
              <w:t>Robinet cu ventil cu dublu reglaj (tur sau retur) pentru instalatii de incalzire central, avind diametrul nominal de 3/8" -1/2"  (Ручной угловой клапан с герм. прокладкой д15 (R5TG)</w:t>
            </w:r>
          </w:p>
          <w:p w14:paraId="6534E9A5"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9F44CC9"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6C329FCC" w14:textId="77777777" w:rsidR="000D50BF" w:rsidRPr="00D526F1" w:rsidRDefault="000D50BF" w:rsidP="003D0077">
            <w:pPr>
              <w:autoSpaceDE w:val="0"/>
              <w:autoSpaceDN w:val="0"/>
              <w:jc w:val="center"/>
              <w:rPr>
                <w:lang w:val="ru-RU" w:eastAsia="ru-RU"/>
              </w:rPr>
            </w:pPr>
            <w:r w:rsidRPr="00D526F1">
              <w:rPr>
                <w:lang w:val="ru-RU" w:eastAsia="ru-RU"/>
              </w:rPr>
              <w:t>11,00</w:t>
            </w:r>
          </w:p>
        </w:tc>
      </w:tr>
      <w:tr w:rsidR="000D50BF" w:rsidRPr="00D526F1" w14:paraId="001701A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BE3DA5" w14:textId="77777777" w:rsidR="000D50BF" w:rsidRPr="00D526F1" w:rsidRDefault="000D50BF" w:rsidP="003D0077">
            <w:pPr>
              <w:autoSpaceDE w:val="0"/>
              <w:autoSpaceDN w:val="0"/>
              <w:rPr>
                <w:lang w:val="ru-RU" w:eastAsia="ru-RU"/>
              </w:rPr>
            </w:pPr>
            <w:r w:rsidRPr="00D526F1">
              <w:rPr>
                <w:lang w:val="ru-RU" w:eastAsia="ru-RU"/>
              </w:rPr>
              <w:t xml:space="preserve"> 18</w:t>
            </w:r>
          </w:p>
        </w:tc>
        <w:tc>
          <w:tcPr>
            <w:tcW w:w="1701" w:type="dxa"/>
            <w:tcBorders>
              <w:top w:val="single" w:sz="4" w:space="0" w:color="auto"/>
              <w:bottom w:val="single" w:sz="4" w:space="0" w:color="auto"/>
            </w:tcBorders>
            <w:vAlign w:val="center"/>
          </w:tcPr>
          <w:p w14:paraId="5A4FC193" w14:textId="77777777" w:rsidR="000D50BF" w:rsidRPr="00D526F1" w:rsidRDefault="000D50BF" w:rsidP="003D0077">
            <w:pPr>
              <w:autoSpaceDE w:val="0"/>
              <w:autoSpaceDN w:val="0"/>
              <w:rPr>
                <w:lang w:val="en-US" w:eastAsia="ru-RU"/>
              </w:rPr>
            </w:pPr>
            <w:r w:rsidRPr="00D526F1">
              <w:rPr>
                <w:lang w:val="en-US" w:eastAsia="ru-RU"/>
              </w:rPr>
              <w:t>ID01A</w:t>
            </w:r>
          </w:p>
          <w:p w14:paraId="40C20E0D"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FA1E6E8" w14:textId="77777777" w:rsidR="000D50BF" w:rsidRPr="00D526F1" w:rsidRDefault="000D50BF" w:rsidP="003D0077">
            <w:pPr>
              <w:autoSpaceDE w:val="0"/>
              <w:autoSpaceDN w:val="0"/>
              <w:adjustRightInd w:val="0"/>
              <w:rPr>
                <w:lang w:val="en-US" w:eastAsia="ru-RU"/>
              </w:rPr>
            </w:pPr>
            <w:r w:rsidRPr="00D526F1">
              <w:rPr>
                <w:lang w:val="en-US" w:eastAsia="ru-RU"/>
              </w:rPr>
              <w:t>Robinet cu ventil cu dublu reglaj (tur sau retur) pentru instalatii de incalzire central, avind diametrul nominal de 3/8" -1/2"  (</w:t>
            </w:r>
            <w:r w:rsidRPr="00D526F1">
              <w:rPr>
                <w:lang w:val="ru-RU" w:eastAsia="ru-RU"/>
              </w:rPr>
              <w:t>Термогаловка</w:t>
            </w:r>
            <w:r w:rsidRPr="00D526F1">
              <w:rPr>
                <w:lang w:val="en-US" w:eastAsia="ru-RU"/>
              </w:rPr>
              <w:t xml:space="preserve"> (R470)</w:t>
            </w:r>
          </w:p>
          <w:p w14:paraId="3124387C"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597BD98"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951542C" w14:textId="77777777" w:rsidR="000D50BF" w:rsidRPr="00D526F1" w:rsidRDefault="000D50BF" w:rsidP="003D0077">
            <w:pPr>
              <w:autoSpaceDE w:val="0"/>
              <w:autoSpaceDN w:val="0"/>
              <w:jc w:val="center"/>
              <w:rPr>
                <w:lang w:val="ru-RU" w:eastAsia="ru-RU"/>
              </w:rPr>
            </w:pPr>
            <w:r w:rsidRPr="00D526F1">
              <w:rPr>
                <w:lang w:val="ru-RU" w:eastAsia="ru-RU"/>
              </w:rPr>
              <w:t>51,00</w:t>
            </w:r>
          </w:p>
        </w:tc>
      </w:tr>
      <w:tr w:rsidR="000D50BF" w:rsidRPr="00D526F1" w14:paraId="54E8D15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A79CE5" w14:textId="77777777" w:rsidR="000D50BF" w:rsidRPr="00D526F1" w:rsidRDefault="000D50BF" w:rsidP="003D0077">
            <w:pPr>
              <w:autoSpaceDE w:val="0"/>
              <w:autoSpaceDN w:val="0"/>
              <w:rPr>
                <w:lang w:val="ru-RU" w:eastAsia="ru-RU"/>
              </w:rPr>
            </w:pPr>
            <w:r w:rsidRPr="00D526F1">
              <w:rPr>
                <w:lang w:val="ru-RU" w:eastAsia="ru-RU"/>
              </w:rPr>
              <w:t xml:space="preserve"> 19</w:t>
            </w:r>
          </w:p>
        </w:tc>
        <w:tc>
          <w:tcPr>
            <w:tcW w:w="1701" w:type="dxa"/>
            <w:tcBorders>
              <w:top w:val="single" w:sz="4" w:space="0" w:color="auto"/>
              <w:bottom w:val="single" w:sz="4" w:space="0" w:color="auto"/>
            </w:tcBorders>
            <w:vAlign w:val="center"/>
          </w:tcPr>
          <w:p w14:paraId="723AB144" w14:textId="77777777" w:rsidR="000D50BF" w:rsidRPr="00D526F1" w:rsidRDefault="000D50BF" w:rsidP="003D0077">
            <w:pPr>
              <w:autoSpaceDE w:val="0"/>
              <w:autoSpaceDN w:val="0"/>
              <w:rPr>
                <w:lang w:val="en-US" w:eastAsia="ru-RU"/>
              </w:rPr>
            </w:pPr>
            <w:r w:rsidRPr="00D526F1">
              <w:rPr>
                <w:lang w:val="en-US" w:eastAsia="ru-RU"/>
              </w:rPr>
              <w:t>ID06A</w:t>
            </w:r>
          </w:p>
          <w:p w14:paraId="50AF6E6A"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52BB1BF" w14:textId="77777777" w:rsidR="000D50BF" w:rsidRPr="00D526F1" w:rsidRDefault="000D50BF" w:rsidP="003D0077">
            <w:pPr>
              <w:autoSpaceDE w:val="0"/>
              <w:autoSpaceDN w:val="0"/>
              <w:adjustRightInd w:val="0"/>
              <w:rPr>
                <w:lang w:val="en-US" w:eastAsia="ru-RU"/>
              </w:rPr>
            </w:pPr>
            <w:r w:rsidRPr="00D526F1">
              <w:rPr>
                <w:lang w:val="en-US" w:eastAsia="ru-RU"/>
              </w:rPr>
              <w:t>Robinet de aerisire cu cheie mobila pentru instalatii de incalzire centrala, avind diametrul nominal de 1/4" (C</w:t>
            </w:r>
            <w:r w:rsidRPr="00D526F1">
              <w:rPr>
                <w:lang w:val="ru-RU" w:eastAsia="ru-RU"/>
              </w:rPr>
              <w:t>пускная</w:t>
            </w:r>
            <w:r w:rsidRPr="00D526F1">
              <w:rPr>
                <w:lang w:val="en-US" w:eastAsia="ru-RU"/>
              </w:rPr>
              <w:t xml:space="preserve"> </w:t>
            </w:r>
            <w:r w:rsidRPr="00D526F1">
              <w:rPr>
                <w:lang w:val="ru-RU" w:eastAsia="ru-RU"/>
              </w:rPr>
              <w:t>пробка</w:t>
            </w:r>
            <w:r w:rsidRPr="00D526F1">
              <w:rPr>
                <w:lang w:val="en-US" w:eastAsia="ru-RU"/>
              </w:rPr>
              <w:t xml:space="preserve"> </w:t>
            </w:r>
            <w:r w:rsidRPr="00D526F1">
              <w:rPr>
                <w:lang w:val="ru-RU" w:eastAsia="ru-RU"/>
              </w:rPr>
              <w:t>с</w:t>
            </w:r>
            <w:r w:rsidRPr="00D526F1">
              <w:rPr>
                <w:lang w:val="en-US" w:eastAsia="ru-RU"/>
              </w:rPr>
              <w:t xml:space="preserve"> </w:t>
            </w:r>
            <w:r w:rsidRPr="00D526F1">
              <w:rPr>
                <w:lang w:val="ru-RU" w:eastAsia="ru-RU"/>
              </w:rPr>
              <w:t>герм</w:t>
            </w:r>
            <w:r w:rsidRPr="00D526F1">
              <w:rPr>
                <w:lang w:val="en-US" w:eastAsia="ru-RU"/>
              </w:rPr>
              <w:t xml:space="preserve">. </w:t>
            </w:r>
            <w:r w:rsidRPr="00D526F1">
              <w:rPr>
                <w:lang w:val="ru-RU" w:eastAsia="ru-RU"/>
              </w:rPr>
              <w:t>прокладкой</w:t>
            </w:r>
            <w:r w:rsidRPr="00D526F1">
              <w:rPr>
                <w:lang w:val="en-US" w:eastAsia="ru-RU"/>
              </w:rPr>
              <w:t xml:space="preserve"> (R470)</w:t>
            </w:r>
          </w:p>
          <w:p w14:paraId="284ED30A"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302FAC6"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45B7D75" w14:textId="77777777" w:rsidR="000D50BF" w:rsidRPr="00D526F1" w:rsidRDefault="000D50BF" w:rsidP="003D0077">
            <w:pPr>
              <w:autoSpaceDE w:val="0"/>
              <w:autoSpaceDN w:val="0"/>
              <w:jc w:val="center"/>
              <w:rPr>
                <w:lang w:val="ru-RU" w:eastAsia="ru-RU"/>
              </w:rPr>
            </w:pPr>
            <w:r w:rsidRPr="00D526F1">
              <w:rPr>
                <w:lang w:val="ru-RU" w:eastAsia="ru-RU"/>
              </w:rPr>
              <w:t>62,00</w:t>
            </w:r>
          </w:p>
        </w:tc>
      </w:tr>
      <w:tr w:rsidR="000D50BF" w:rsidRPr="00D526F1" w14:paraId="2986FCE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B3B64C" w14:textId="77777777" w:rsidR="000D50BF" w:rsidRPr="00D526F1" w:rsidRDefault="000D50BF" w:rsidP="003D0077">
            <w:pPr>
              <w:autoSpaceDE w:val="0"/>
              <w:autoSpaceDN w:val="0"/>
              <w:rPr>
                <w:lang w:val="ru-RU" w:eastAsia="ru-RU"/>
              </w:rPr>
            </w:pPr>
            <w:r w:rsidRPr="00D526F1">
              <w:rPr>
                <w:lang w:val="ru-RU" w:eastAsia="ru-RU"/>
              </w:rPr>
              <w:t xml:space="preserve"> 20</w:t>
            </w:r>
          </w:p>
        </w:tc>
        <w:tc>
          <w:tcPr>
            <w:tcW w:w="1701" w:type="dxa"/>
            <w:tcBorders>
              <w:top w:val="single" w:sz="4" w:space="0" w:color="auto"/>
              <w:bottom w:val="single" w:sz="4" w:space="0" w:color="auto"/>
            </w:tcBorders>
            <w:vAlign w:val="center"/>
          </w:tcPr>
          <w:p w14:paraId="43654439" w14:textId="77777777" w:rsidR="000D50BF" w:rsidRPr="00D526F1" w:rsidRDefault="000D50BF" w:rsidP="003D0077">
            <w:pPr>
              <w:autoSpaceDE w:val="0"/>
              <w:autoSpaceDN w:val="0"/>
              <w:rPr>
                <w:lang w:val="en-US" w:eastAsia="ru-RU"/>
              </w:rPr>
            </w:pPr>
            <w:r w:rsidRPr="00D526F1">
              <w:rPr>
                <w:lang w:val="en-US" w:eastAsia="ru-RU"/>
              </w:rPr>
              <w:t>ID06A</w:t>
            </w:r>
          </w:p>
          <w:p w14:paraId="1EF7048B"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5761E11" w14:textId="77777777" w:rsidR="000D50BF" w:rsidRPr="00D526F1" w:rsidRDefault="000D50BF" w:rsidP="003D0077">
            <w:pPr>
              <w:autoSpaceDE w:val="0"/>
              <w:autoSpaceDN w:val="0"/>
              <w:adjustRightInd w:val="0"/>
              <w:rPr>
                <w:lang w:val="en-US" w:eastAsia="ru-RU"/>
              </w:rPr>
            </w:pPr>
            <w:r w:rsidRPr="00D526F1">
              <w:rPr>
                <w:lang w:val="en-US" w:eastAsia="ru-RU"/>
              </w:rPr>
              <w:t>Robinet de aerisire cu cheie mobila pentru instalatii de incalzire centrala, avind diametrul nominal de 1/4" (</w:t>
            </w:r>
            <w:r w:rsidRPr="00D526F1">
              <w:rPr>
                <w:lang w:val="ru-RU" w:eastAsia="ru-RU"/>
              </w:rPr>
              <w:t>Автоматический</w:t>
            </w:r>
            <w:r w:rsidRPr="00D526F1">
              <w:rPr>
                <w:lang w:val="en-US" w:eastAsia="ru-RU"/>
              </w:rPr>
              <w:t xml:space="preserve"> </w:t>
            </w:r>
            <w:r w:rsidRPr="00D526F1">
              <w:rPr>
                <w:lang w:val="ru-RU" w:eastAsia="ru-RU"/>
              </w:rPr>
              <w:t>воздухоотводчик</w:t>
            </w:r>
            <w:r w:rsidRPr="00D526F1">
              <w:rPr>
                <w:lang w:val="en-US" w:eastAsia="ru-RU"/>
              </w:rPr>
              <w:t xml:space="preserve"> )</w:t>
            </w:r>
          </w:p>
          <w:p w14:paraId="1F6C364A"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56B6CA2"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5333BB9" w14:textId="77777777" w:rsidR="000D50BF" w:rsidRPr="00D526F1" w:rsidRDefault="000D50BF" w:rsidP="003D0077">
            <w:pPr>
              <w:autoSpaceDE w:val="0"/>
              <w:autoSpaceDN w:val="0"/>
              <w:jc w:val="center"/>
              <w:rPr>
                <w:lang w:val="ru-RU" w:eastAsia="ru-RU"/>
              </w:rPr>
            </w:pPr>
            <w:r w:rsidRPr="00D526F1">
              <w:rPr>
                <w:lang w:val="ru-RU" w:eastAsia="ru-RU"/>
              </w:rPr>
              <w:t>10,00</w:t>
            </w:r>
          </w:p>
        </w:tc>
      </w:tr>
      <w:tr w:rsidR="000D50BF" w:rsidRPr="00D526F1" w14:paraId="03AE483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A000F5" w14:textId="77777777" w:rsidR="000D50BF" w:rsidRPr="00D526F1" w:rsidRDefault="000D50BF" w:rsidP="003D0077">
            <w:pPr>
              <w:autoSpaceDE w:val="0"/>
              <w:autoSpaceDN w:val="0"/>
              <w:rPr>
                <w:lang w:val="ru-RU" w:eastAsia="ru-RU"/>
              </w:rPr>
            </w:pPr>
            <w:r w:rsidRPr="00D526F1">
              <w:rPr>
                <w:lang w:val="ru-RU" w:eastAsia="ru-RU"/>
              </w:rPr>
              <w:t xml:space="preserve"> 21</w:t>
            </w:r>
          </w:p>
        </w:tc>
        <w:tc>
          <w:tcPr>
            <w:tcW w:w="1701" w:type="dxa"/>
            <w:tcBorders>
              <w:top w:val="single" w:sz="4" w:space="0" w:color="auto"/>
              <w:bottom w:val="single" w:sz="4" w:space="0" w:color="auto"/>
            </w:tcBorders>
            <w:vAlign w:val="center"/>
          </w:tcPr>
          <w:p w14:paraId="275179D7" w14:textId="77777777" w:rsidR="000D50BF" w:rsidRPr="00D526F1" w:rsidRDefault="000D50BF" w:rsidP="003D0077">
            <w:pPr>
              <w:autoSpaceDE w:val="0"/>
              <w:autoSpaceDN w:val="0"/>
              <w:rPr>
                <w:lang w:val="en-US" w:eastAsia="ru-RU"/>
              </w:rPr>
            </w:pPr>
            <w:r w:rsidRPr="00D526F1">
              <w:rPr>
                <w:lang w:val="en-US" w:eastAsia="ru-RU"/>
              </w:rPr>
              <w:t>IC36A</w:t>
            </w:r>
          </w:p>
          <w:p w14:paraId="7BBC07D7"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785C208" w14:textId="77777777" w:rsidR="000D50BF" w:rsidRPr="00D526F1" w:rsidRDefault="000D50BF" w:rsidP="003D0077">
            <w:pPr>
              <w:autoSpaceDE w:val="0"/>
              <w:autoSpaceDN w:val="0"/>
              <w:adjustRightInd w:val="0"/>
              <w:rPr>
                <w:lang w:val="en-US" w:eastAsia="ru-RU"/>
              </w:rPr>
            </w:pPr>
            <w:r w:rsidRPr="00D526F1">
              <w:rPr>
                <w:lang w:val="en-US" w:eastAsia="ru-RU"/>
              </w:rPr>
              <w:t>Teava din polietilena armata de inalta densitate sau polipropilena armata sau nearmata, montata in coloane la  instalatii de incalzire centrala, avind diametrul exterior de pina la 20,0 mm, inclusiv.</w:t>
            </w:r>
          </w:p>
          <w:p w14:paraId="6171A1B8"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F55F093"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7EFB2458" w14:textId="77777777" w:rsidR="000D50BF" w:rsidRPr="00D526F1" w:rsidRDefault="000D50BF" w:rsidP="003D0077">
            <w:pPr>
              <w:autoSpaceDE w:val="0"/>
              <w:autoSpaceDN w:val="0"/>
              <w:jc w:val="center"/>
              <w:rPr>
                <w:lang w:val="ru-RU" w:eastAsia="ru-RU"/>
              </w:rPr>
            </w:pPr>
            <w:r w:rsidRPr="00D526F1">
              <w:rPr>
                <w:lang w:val="ru-RU" w:eastAsia="ru-RU"/>
              </w:rPr>
              <w:t>295,00</w:t>
            </w:r>
          </w:p>
        </w:tc>
      </w:tr>
      <w:tr w:rsidR="000D50BF" w:rsidRPr="00D526F1" w14:paraId="44B58A8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1556BF" w14:textId="77777777" w:rsidR="000D50BF" w:rsidRPr="00D526F1" w:rsidRDefault="000D50BF" w:rsidP="003D0077">
            <w:pPr>
              <w:autoSpaceDE w:val="0"/>
              <w:autoSpaceDN w:val="0"/>
              <w:rPr>
                <w:lang w:val="ru-RU" w:eastAsia="ru-RU"/>
              </w:rPr>
            </w:pPr>
            <w:r w:rsidRPr="00D526F1">
              <w:rPr>
                <w:lang w:val="ru-RU" w:eastAsia="ru-RU"/>
              </w:rPr>
              <w:t xml:space="preserve"> 22</w:t>
            </w:r>
          </w:p>
        </w:tc>
        <w:tc>
          <w:tcPr>
            <w:tcW w:w="1701" w:type="dxa"/>
            <w:tcBorders>
              <w:top w:val="single" w:sz="4" w:space="0" w:color="auto"/>
              <w:bottom w:val="single" w:sz="4" w:space="0" w:color="auto"/>
            </w:tcBorders>
            <w:vAlign w:val="center"/>
          </w:tcPr>
          <w:p w14:paraId="5DADC563" w14:textId="77777777" w:rsidR="000D50BF" w:rsidRPr="00D526F1" w:rsidRDefault="000D50BF" w:rsidP="003D0077">
            <w:pPr>
              <w:autoSpaceDE w:val="0"/>
              <w:autoSpaceDN w:val="0"/>
              <w:rPr>
                <w:lang w:val="en-US" w:eastAsia="ru-RU"/>
              </w:rPr>
            </w:pPr>
            <w:r w:rsidRPr="00D526F1">
              <w:rPr>
                <w:lang w:val="en-US" w:eastAsia="ru-RU"/>
              </w:rPr>
              <w:t>IC36B</w:t>
            </w:r>
          </w:p>
          <w:p w14:paraId="6E7A454C"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3C168BF" w14:textId="77777777" w:rsidR="000D50BF" w:rsidRPr="00D526F1" w:rsidRDefault="000D50BF" w:rsidP="003D0077">
            <w:pPr>
              <w:autoSpaceDE w:val="0"/>
              <w:autoSpaceDN w:val="0"/>
              <w:adjustRightInd w:val="0"/>
              <w:rPr>
                <w:lang w:val="en-US" w:eastAsia="ru-RU"/>
              </w:rPr>
            </w:pPr>
            <w:r w:rsidRPr="00D526F1">
              <w:rPr>
                <w:lang w:val="en-US" w:eastAsia="ru-RU"/>
              </w:rPr>
              <w:t>Teava din polietilena armata de inalta densitate sau polipropilena armata sau nearmata, montata in coloane la  instalatii de incalzire centrala, avind diametrul exterior de 25,0 mm.</w:t>
            </w:r>
          </w:p>
          <w:p w14:paraId="0DDC5636"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8E3FB88"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3D3566CD" w14:textId="77777777" w:rsidR="000D50BF" w:rsidRPr="00D526F1" w:rsidRDefault="000D50BF" w:rsidP="003D0077">
            <w:pPr>
              <w:autoSpaceDE w:val="0"/>
              <w:autoSpaceDN w:val="0"/>
              <w:jc w:val="center"/>
              <w:rPr>
                <w:lang w:val="ru-RU" w:eastAsia="ru-RU"/>
              </w:rPr>
            </w:pPr>
            <w:r w:rsidRPr="00D526F1">
              <w:rPr>
                <w:lang w:val="ru-RU" w:eastAsia="ru-RU"/>
              </w:rPr>
              <w:t>305,00</w:t>
            </w:r>
          </w:p>
        </w:tc>
      </w:tr>
      <w:tr w:rsidR="000D50BF" w:rsidRPr="00D526F1" w14:paraId="0C05497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8F745F" w14:textId="77777777" w:rsidR="000D50BF" w:rsidRPr="00D526F1" w:rsidRDefault="000D50BF" w:rsidP="003D0077">
            <w:pPr>
              <w:autoSpaceDE w:val="0"/>
              <w:autoSpaceDN w:val="0"/>
              <w:rPr>
                <w:lang w:val="ru-RU" w:eastAsia="ru-RU"/>
              </w:rPr>
            </w:pPr>
            <w:r w:rsidRPr="00D526F1">
              <w:rPr>
                <w:lang w:val="ru-RU" w:eastAsia="ru-RU"/>
              </w:rPr>
              <w:t xml:space="preserve"> 23</w:t>
            </w:r>
          </w:p>
        </w:tc>
        <w:tc>
          <w:tcPr>
            <w:tcW w:w="1701" w:type="dxa"/>
            <w:tcBorders>
              <w:top w:val="single" w:sz="4" w:space="0" w:color="auto"/>
              <w:bottom w:val="single" w:sz="4" w:space="0" w:color="auto"/>
            </w:tcBorders>
            <w:vAlign w:val="center"/>
          </w:tcPr>
          <w:p w14:paraId="31701D81" w14:textId="77777777" w:rsidR="000D50BF" w:rsidRPr="00D526F1" w:rsidRDefault="000D50BF" w:rsidP="003D0077">
            <w:pPr>
              <w:autoSpaceDE w:val="0"/>
              <w:autoSpaceDN w:val="0"/>
              <w:rPr>
                <w:lang w:val="en-US" w:eastAsia="ru-RU"/>
              </w:rPr>
            </w:pPr>
            <w:r w:rsidRPr="00D526F1">
              <w:rPr>
                <w:lang w:val="en-US" w:eastAsia="ru-RU"/>
              </w:rPr>
              <w:t>IC37C</w:t>
            </w:r>
          </w:p>
          <w:p w14:paraId="3528B229"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5478FA1" w14:textId="77777777" w:rsidR="000D50BF" w:rsidRPr="00D526F1" w:rsidRDefault="000D50BF" w:rsidP="003D0077">
            <w:pPr>
              <w:autoSpaceDE w:val="0"/>
              <w:autoSpaceDN w:val="0"/>
              <w:adjustRightInd w:val="0"/>
              <w:rPr>
                <w:lang w:val="en-US" w:eastAsia="ru-RU"/>
              </w:rPr>
            </w:pPr>
            <w:r w:rsidRPr="00D526F1">
              <w:rPr>
                <w:lang w:val="en-US" w:eastAsia="ru-RU"/>
              </w:rPr>
              <w:t>Piese de racordare cu doua imbinari (fitinguri) din polietilena, imbinate prin presare cu infiletare cu teava din polietilena armata, avind diametrul exterior de 25,0 mm (Teu 25*20*25)</w:t>
            </w:r>
          </w:p>
          <w:p w14:paraId="555E114B"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4CA4330"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2E805338" w14:textId="77777777" w:rsidR="000D50BF" w:rsidRPr="00D526F1" w:rsidRDefault="000D50BF" w:rsidP="003D0077">
            <w:pPr>
              <w:autoSpaceDE w:val="0"/>
              <w:autoSpaceDN w:val="0"/>
              <w:jc w:val="center"/>
              <w:rPr>
                <w:lang w:val="ru-RU" w:eastAsia="ru-RU"/>
              </w:rPr>
            </w:pPr>
            <w:r w:rsidRPr="00D526F1">
              <w:rPr>
                <w:lang w:val="ru-RU" w:eastAsia="ru-RU"/>
              </w:rPr>
              <w:t>58,00</w:t>
            </w:r>
          </w:p>
        </w:tc>
      </w:tr>
      <w:tr w:rsidR="000D50BF" w:rsidRPr="00D526F1" w14:paraId="32E1EDC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DFFD99" w14:textId="77777777" w:rsidR="000D50BF" w:rsidRPr="00D526F1" w:rsidRDefault="000D50BF" w:rsidP="003D0077">
            <w:pPr>
              <w:autoSpaceDE w:val="0"/>
              <w:autoSpaceDN w:val="0"/>
              <w:rPr>
                <w:lang w:val="ru-RU" w:eastAsia="ru-RU"/>
              </w:rPr>
            </w:pPr>
            <w:r w:rsidRPr="00D526F1">
              <w:rPr>
                <w:lang w:val="ru-RU" w:eastAsia="ru-RU"/>
              </w:rPr>
              <w:t xml:space="preserve"> 24</w:t>
            </w:r>
          </w:p>
        </w:tc>
        <w:tc>
          <w:tcPr>
            <w:tcW w:w="1701" w:type="dxa"/>
            <w:tcBorders>
              <w:top w:val="single" w:sz="4" w:space="0" w:color="auto"/>
              <w:bottom w:val="single" w:sz="4" w:space="0" w:color="auto"/>
            </w:tcBorders>
            <w:vAlign w:val="center"/>
          </w:tcPr>
          <w:p w14:paraId="4910A63B" w14:textId="77777777" w:rsidR="000D50BF" w:rsidRPr="00D526F1" w:rsidRDefault="000D50BF" w:rsidP="003D0077">
            <w:pPr>
              <w:autoSpaceDE w:val="0"/>
              <w:autoSpaceDN w:val="0"/>
              <w:rPr>
                <w:lang w:val="en-US" w:eastAsia="ru-RU"/>
              </w:rPr>
            </w:pPr>
            <w:r w:rsidRPr="00D526F1">
              <w:rPr>
                <w:lang w:val="en-US" w:eastAsia="ru-RU"/>
              </w:rPr>
              <w:t>IC37B</w:t>
            </w:r>
          </w:p>
          <w:p w14:paraId="1EC6027F"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D5A8C8B" w14:textId="77777777" w:rsidR="000D50BF" w:rsidRPr="00D526F1" w:rsidRDefault="000D50BF" w:rsidP="003D0077">
            <w:pPr>
              <w:autoSpaceDE w:val="0"/>
              <w:autoSpaceDN w:val="0"/>
              <w:adjustRightInd w:val="0"/>
              <w:rPr>
                <w:lang w:val="en-US" w:eastAsia="ru-RU"/>
              </w:rPr>
            </w:pPr>
            <w:r w:rsidRPr="00D526F1">
              <w:rPr>
                <w:lang w:val="en-US" w:eastAsia="ru-RU"/>
              </w:rPr>
              <w:t>Piese de racordare cu doua imbinari (fitinguri) din polietilena, imbinate prin presare cu infiletare cu teava din polietilena armata, avind diametrul exterior de 20,0 mm (Teu 20*20*20)</w:t>
            </w:r>
          </w:p>
          <w:p w14:paraId="05CE7223"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BFD60AF"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22730DB7"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1773290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6C1CBA" w14:textId="77777777" w:rsidR="000D50BF" w:rsidRPr="00D526F1" w:rsidRDefault="000D50BF" w:rsidP="003D0077">
            <w:pPr>
              <w:autoSpaceDE w:val="0"/>
              <w:autoSpaceDN w:val="0"/>
              <w:rPr>
                <w:lang w:val="ru-RU" w:eastAsia="ru-RU"/>
              </w:rPr>
            </w:pPr>
            <w:r w:rsidRPr="00D526F1">
              <w:rPr>
                <w:lang w:val="ru-RU" w:eastAsia="ru-RU"/>
              </w:rPr>
              <w:t xml:space="preserve"> 25</w:t>
            </w:r>
          </w:p>
        </w:tc>
        <w:tc>
          <w:tcPr>
            <w:tcW w:w="1701" w:type="dxa"/>
            <w:tcBorders>
              <w:top w:val="single" w:sz="4" w:space="0" w:color="auto"/>
              <w:bottom w:val="single" w:sz="4" w:space="0" w:color="auto"/>
            </w:tcBorders>
            <w:vAlign w:val="center"/>
          </w:tcPr>
          <w:p w14:paraId="6E96C3D7" w14:textId="77777777" w:rsidR="000D50BF" w:rsidRPr="00D526F1" w:rsidRDefault="000D50BF" w:rsidP="003D0077">
            <w:pPr>
              <w:autoSpaceDE w:val="0"/>
              <w:autoSpaceDN w:val="0"/>
              <w:rPr>
                <w:lang w:val="en-US" w:eastAsia="ru-RU"/>
              </w:rPr>
            </w:pPr>
            <w:r w:rsidRPr="00D526F1">
              <w:rPr>
                <w:lang w:val="en-US" w:eastAsia="ru-RU"/>
              </w:rPr>
              <w:t>IC37B</w:t>
            </w:r>
          </w:p>
          <w:p w14:paraId="28E3F8C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CCAE273" w14:textId="77777777" w:rsidR="000D50BF" w:rsidRPr="00D526F1" w:rsidRDefault="000D50BF" w:rsidP="003D0077">
            <w:pPr>
              <w:autoSpaceDE w:val="0"/>
              <w:autoSpaceDN w:val="0"/>
              <w:adjustRightInd w:val="0"/>
              <w:rPr>
                <w:lang w:val="en-US" w:eastAsia="ru-RU"/>
              </w:rPr>
            </w:pPr>
            <w:r w:rsidRPr="00D526F1">
              <w:rPr>
                <w:lang w:val="en-US" w:eastAsia="ru-RU"/>
              </w:rPr>
              <w:t xml:space="preserve">Piese de racordare cu doua imbinari (fitinguri) din polietilena, imbinate prin presare cu </w:t>
            </w:r>
            <w:r w:rsidRPr="00D526F1">
              <w:rPr>
                <w:lang w:val="en-US" w:eastAsia="ru-RU"/>
              </w:rPr>
              <w:lastRenderedPageBreak/>
              <w:t>infiletare cu teava din polietilena armata, avind diametrul exterior de 20,0 mm (Cot 20)</w:t>
            </w:r>
          </w:p>
          <w:p w14:paraId="1E5E238E"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C86C6E5" w14:textId="77777777" w:rsidR="000D50BF" w:rsidRPr="00D526F1" w:rsidRDefault="000D50BF" w:rsidP="003D0077">
            <w:pPr>
              <w:autoSpaceDE w:val="0"/>
              <w:autoSpaceDN w:val="0"/>
              <w:jc w:val="center"/>
              <w:rPr>
                <w:lang w:val="ru-RU" w:eastAsia="ru-RU"/>
              </w:rPr>
            </w:pPr>
            <w:r w:rsidRPr="00D526F1">
              <w:rPr>
                <w:lang w:val="ru-RU" w:eastAsia="ru-RU"/>
              </w:rPr>
              <w:lastRenderedPageBreak/>
              <w:t>buc</w:t>
            </w:r>
          </w:p>
        </w:tc>
        <w:tc>
          <w:tcPr>
            <w:tcW w:w="1559" w:type="dxa"/>
            <w:tcBorders>
              <w:top w:val="single" w:sz="4" w:space="0" w:color="auto"/>
              <w:bottom w:val="single" w:sz="4" w:space="0" w:color="auto"/>
            </w:tcBorders>
            <w:vAlign w:val="center"/>
          </w:tcPr>
          <w:p w14:paraId="7988FD87" w14:textId="77777777" w:rsidR="000D50BF" w:rsidRPr="00D526F1" w:rsidRDefault="000D50BF" w:rsidP="003D0077">
            <w:pPr>
              <w:autoSpaceDE w:val="0"/>
              <w:autoSpaceDN w:val="0"/>
              <w:jc w:val="center"/>
              <w:rPr>
                <w:lang w:val="ru-RU" w:eastAsia="ru-RU"/>
              </w:rPr>
            </w:pPr>
            <w:r w:rsidRPr="00D526F1">
              <w:rPr>
                <w:lang w:val="ru-RU" w:eastAsia="ru-RU"/>
              </w:rPr>
              <w:t>44,00</w:t>
            </w:r>
          </w:p>
        </w:tc>
      </w:tr>
      <w:tr w:rsidR="000D50BF" w:rsidRPr="00D526F1" w14:paraId="7139D80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FA4E5C" w14:textId="77777777" w:rsidR="000D50BF" w:rsidRPr="00D526F1" w:rsidRDefault="000D50BF" w:rsidP="003D0077">
            <w:pPr>
              <w:autoSpaceDE w:val="0"/>
              <w:autoSpaceDN w:val="0"/>
              <w:rPr>
                <w:lang w:val="ru-RU" w:eastAsia="ru-RU"/>
              </w:rPr>
            </w:pPr>
            <w:r w:rsidRPr="00D526F1">
              <w:rPr>
                <w:lang w:val="ru-RU" w:eastAsia="ru-RU"/>
              </w:rPr>
              <w:lastRenderedPageBreak/>
              <w:t xml:space="preserve"> 26</w:t>
            </w:r>
          </w:p>
        </w:tc>
        <w:tc>
          <w:tcPr>
            <w:tcW w:w="1701" w:type="dxa"/>
            <w:tcBorders>
              <w:top w:val="single" w:sz="4" w:space="0" w:color="auto"/>
              <w:bottom w:val="single" w:sz="4" w:space="0" w:color="auto"/>
            </w:tcBorders>
            <w:vAlign w:val="center"/>
          </w:tcPr>
          <w:p w14:paraId="189CDE37" w14:textId="77777777" w:rsidR="000D50BF" w:rsidRPr="00D526F1" w:rsidRDefault="000D50BF" w:rsidP="003D0077">
            <w:pPr>
              <w:autoSpaceDE w:val="0"/>
              <w:autoSpaceDN w:val="0"/>
              <w:rPr>
                <w:lang w:val="en-US" w:eastAsia="ru-RU"/>
              </w:rPr>
            </w:pPr>
            <w:r w:rsidRPr="00D526F1">
              <w:rPr>
                <w:lang w:val="en-US" w:eastAsia="ru-RU"/>
              </w:rPr>
              <w:t>IC37C</w:t>
            </w:r>
          </w:p>
          <w:p w14:paraId="55059FB3"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3CC66F3" w14:textId="77777777" w:rsidR="000D50BF" w:rsidRPr="00D526F1" w:rsidRDefault="000D50BF" w:rsidP="003D0077">
            <w:pPr>
              <w:autoSpaceDE w:val="0"/>
              <w:autoSpaceDN w:val="0"/>
              <w:adjustRightInd w:val="0"/>
              <w:rPr>
                <w:lang w:val="en-US" w:eastAsia="ru-RU"/>
              </w:rPr>
            </w:pPr>
            <w:r w:rsidRPr="00D526F1">
              <w:rPr>
                <w:lang w:val="en-US" w:eastAsia="ru-RU"/>
              </w:rPr>
              <w:t>Piese de racordare cu doua imbinari (fitinguri) din polietilena, imbinate prin presare cu infiletare cu teava din polietilena armata, avind diametrul exterior de 25,0 mm (Cot 25)</w:t>
            </w:r>
          </w:p>
          <w:p w14:paraId="639658B5"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9D60F31"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41192CF" w14:textId="77777777" w:rsidR="000D50BF" w:rsidRPr="00D526F1" w:rsidRDefault="000D50BF" w:rsidP="003D0077">
            <w:pPr>
              <w:autoSpaceDE w:val="0"/>
              <w:autoSpaceDN w:val="0"/>
              <w:jc w:val="center"/>
              <w:rPr>
                <w:lang w:val="ru-RU" w:eastAsia="ru-RU"/>
              </w:rPr>
            </w:pPr>
            <w:r w:rsidRPr="00D526F1">
              <w:rPr>
                <w:lang w:val="ru-RU" w:eastAsia="ru-RU"/>
              </w:rPr>
              <w:t>28,00</w:t>
            </w:r>
          </w:p>
        </w:tc>
      </w:tr>
      <w:tr w:rsidR="000D50BF" w:rsidRPr="00D526F1" w14:paraId="1D034BB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2173A9" w14:textId="77777777" w:rsidR="000D50BF" w:rsidRPr="00D526F1" w:rsidRDefault="000D50BF" w:rsidP="003D0077">
            <w:pPr>
              <w:autoSpaceDE w:val="0"/>
              <w:autoSpaceDN w:val="0"/>
              <w:rPr>
                <w:lang w:val="ru-RU" w:eastAsia="ru-RU"/>
              </w:rPr>
            </w:pPr>
            <w:r w:rsidRPr="00D526F1">
              <w:rPr>
                <w:lang w:val="ru-RU" w:eastAsia="ru-RU"/>
              </w:rPr>
              <w:t xml:space="preserve"> 27</w:t>
            </w:r>
          </w:p>
        </w:tc>
        <w:tc>
          <w:tcPr>
            <w:tcW w:w="1701" w:type="dxa"/>
            <w:tcBorders>
              <w:top w:val="single" w:sz="4" w:space="0" w:color="auto"/>
              <w:bottom w:val="single" w:sz="4" w:space="0" w:color="auto"/>
            </w:tcBorders>
            <w:vAlign w:val="center"/>
          </w:tcPr>
          <w:p w14:paraId="455F029F" w14:textId="77777777" w:rsidR="000D50BF" w:rsidRPr="00D526F1" w:rsidRDefault="000D50BF" w:rsidP="003D0077">
            <w:pPr>
              <w:autoSpaceDE w:val="0"/>
              <w:autoSpaceDN w:val="0"/>
              <w:rPr>
                <w:lang w:val="en-US" w:eastAsia="ru-RU"/>
              </w:rPr>
            </w:pPr>
            <w:r w:rsidRPr="00D526F1">
              <w:rPr>
                <w:lang w:val="en-US" w:eastAsia="ru-RU"/>
              </w:rPr>
              <w:t>IC37C</w:t>
            </w:r>
          </w:p>
          <w:p w14:paraId="68F45AA3"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14606FF" w14:textId="77777777" w:rsidR="000D50BF" w:rsidRPr="00D526F1" w:rsidRDefault="000D50BF" w:rsidP="003D0077">
            <w:pPr>
              <w:autoSpaceDE w:val="0"/>
              <w:autoSpaceDN w:val="0"/>
              <w:adjustRightInd w:val="0"/>
              <w:rPr>
                <w:lang w:val="en-US" w:eastAsia="ru-RU"/>
              </w:rPr>
            </w:pPr>
            <w:r w:rsidRPr="00D526F1">
              <w:rPr>
                <w:lang w:val="en-US" w:eastAsia="ru-RU"/>
              </w:rPr>
              <w:t>Piese de racordare cu doua imbinari (fitinguri) din polietilena, imbinate prin presare cu infiletare cu teava din polietilena armata, avind diametrul exterior de 25,0 mm (Mufa 25\20)</w:t>
            </w:r>
          </w:p>
          <w:p w14:paraId="768707B3"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53F5E88"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B1A5A33" w14:textId="77777777" w:rsidR="000D50BF" w:rsidRPr="00D526F1" w:rsidRDefault="000D50BF" w:rsidP="003D0077">
            <w:pPr>
              <w:autoSpaceDE w:val="0"/>
              <w:autoSpaceDN w:val="0"/>
              <w:jc w:val="center"/>
              <w:rPr>
                <w:lang w:val="ru-RU" w:eastAsia="ru-RU"/>
              </w:rPr>
            </w:pPr>
            <w:r w:rsidRPr="00D526F1">
              <w:rPr>
                <w:lang w:val="ru-RU" w:eastAsia="ru-RU"/>
              </w:rPr>
              <w:t>24,00</w:t>
            </w:r>
          </w:p>
        </w:tc>
      </w:tr>
      <w:tr w:rsidR="000D50BF" w:rsidRPr="00D526F1" w14:paraId="4CFD23C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7C889E" w14:textId="77777777" w:rsidR="000D50BF" w:rsidRPr="00D526F1" w:rsidRDefault="000D50BF" w:rsidP="003D0077">
            <w:pPr>
              <w:autoSpaceDE w:val="0"/>
              <w:autoSpaceDN w:val="0"/>
              <w:rPr>
                <w:lang w:val="ru-RU" w:eastAsia="ru-RU"/>
              </w:rPr>
            </w:pPr>
            <w:r w:rsidRPr="00D526F1">
              <w:rPr>
                <w:lang w:val="ru-RU" w:eastAsia="ru-RU"/>
              </w:rPr>
              <w:t xml:space="preserve"> 28</w:t>
            </w:r>
          </w:p>
        </w:tc>
        <w:tc>
          <w:tcPr>
            <w:tcW w:w="1701" w:type="dxa"/>
            <w:tcBorders>
              <w:top w:val="single" w:sz="4" w:space="0" w:color="auto"/>
              <w:bottom w:val="single" w:sz="4" w:space="0" w:color="auto"/>
            </w:tcBorders>
            <w:vAlign w:val="center"/>
          </w:tcPr>
          <w:p w14:paraId="1E91E6C6" w14:textId="77777777" w:rsidR="000D50BF" w:rsidRPr="00D526F1" w:rsidRDefault="000D50BF" w:rsidP="003D0077">
            <w:pPr>
              <w:autoSpaceDE w:val="0"/>
              <w:autoSpaceDN w:val="0"/>
              <w:rPr>
                <w:lang w:val="en-US" w:eastAsia="ru-RU"/>
              </w:rPr>
            </w:pPr>
            <w:r w:rsidRPr="00D526F1">
              <w:rPr>
                <w:lang w:val="en-US" w:eastAsia="ru-RU"/>
              </w:rPr>
              <w:t>IC37B</w:t>
            </w:r>
          </w:p>
          <w:p w14:paraId="5E4EF77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677AF20" w14:textId="77777777" w:rsidR="000D50BF" w:rsidRPr="00D526F1" w:rsidRDefault="000D50BF" w:rsidP="003D0077">
            <w:pPr>
              <w:autoSpaceDE w:val="0"/>
              <w:autoSpaceDN w:val="0"/>
              <w:adjustRightInd w:val="0"/>
              <w:rPr>
                <w:lang w:val="en-US" w:eastAsia="ru-RU"/>
              </w:rPr>
            </w:pPr>
            <w:r w:rsidRPr="00D526F1">
              <w:rPr>
                <w:lang w:val="en-US" w:eastAsia="ru-RU"/>
              </w:rPr>
              <w:t>Piese de racordare cu doua imbinari (fitinguri) din polietilena, imbinate prin presare cu infiletare cu teava din polietilena armata, avind diametrul exterior de 20,0 mm (Tranzitie PE\M D20*1\2mm)</w:t>
            </w:r>
          </w:p>
          <w:p w14:paraId="088628E2"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DDB19CE"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7979B40C" w14:textId="77777777" w:rsidR="000D50BF" w:rsidRPr="00D526F1" w:rsidRDefault="000D50BF" w:rsidP="003D0077">
            <w:pPr>
              <w:autoSpaceDE w:val="0"/>
              <w:autoSpaceDN w:val="0"/>
              <w:jc w:val="center"/>
              <w:rPr>
                <w:lang w:val="ru-RU" w:eastAsia="ru-RU"/>
              </w:rPr>
            </w:pPr>
            <w:r w:rsidRPr="00D526F1">
              <w:rPr>
                <w:lang w:val="ru-RU" w:eastAsia="ru-RU"/>
              </w:rPr>
              <w:t>124,00</w:t>
            </w:r>
          </w:p>
        </w:tc>
      </w:tr>
      <w:tr w:rsidR="000D50BF" w:rsidRPr="00D526F1" w14:paraId="06424F9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514C1A" w14:textId="77777777" w:rsidR="000D50BF" w:rsidRPr="00D526F1" w:rsidRDefault="000D50BF" w:rsidP="003D0077">
            <w:pPr>
              <w:autoSpaceDE w:val="0"/>
              <w:autoSpaceDN w:val="0"/>
              <w:rPr>
                <w:lang w:val="ru-RU" w:eastAsia="ru-RU"/>
              </w:rPr>
            </w:pPr>
            <w:r w:rsidRPr="00D526F1">
              <w:rPr>
                <w:lang w:val="ru-RU" w:eastAsia="ru-RU"/>
              </w:rPr>
              <w:t xml:space="preserve"> 29</w:t>
            </w:r>
          </w:p>
        </w:tc>
        <w:tc>
          <w:tcPr>
            <w:tcW w:w="1701" w:type="dxa"/>
            <w:tcBorders>
              <w:top w:val="single" w:sz="4" w:space="0" w:color="auto"/>
              <w:bottom w:val="single" w:sz="4" w:space="0" w:color="auto"/>
            </w:tcBorders>
            <w:vAlign w:val="center"/>
          </w:tcPr>
          <w:p w14:paraId="17E142A3" w14:textId="77777777" w:rsidR="000D50BF" w:rsidRPr="00D526F1" w:rsidRDefault="000D50BF" w:rsidP="003D0077">
            <w:pPr>
              <w:autoSpaceDE w:val="0"/>
              <w:autoSpaceDN w:val="0"/>
              <w:rPr>
                <w:lang w:val="en-US" w:eastAsia="ru-RU"/>
              </w:rPr>
            </w:pPr>
            <w:r w:rsidRPr="00D526F1">
              <w:rPr>
                <w:lang w:val="en-US" w:eastAsia="ru-RU"/>
              </w:rPr>
              <w:t>IC37B</w:t>
            </w:r>
          </w:p>
          <w:p w14:paraId="37C61BBE"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6230829" w14:textId="77777777" w:rsidR="000D50BF" w:rsidRPr="00D526F1" w:rsidRDefault="000D50BF" w:rsidP="003D0077">
            <w:pPr>
              <w:autoSpaceDE w:val="0"/>
              <w:autoSpaceDN w:val="0"/>
              <w:adjustRightInd w:val="0"/>
              <w:rPr>
                <w:lang w:val="en-US" w:eastAsia="ru-RU"/>
              </w:rPr>
            </w:pPr>
            <w:r w:rsidRPr="00D526F1">
              <w:rPr>
                <w:lang w:val="en-US" w:eastAsia="ru-RU"/>
              </w:rPr>
              <w:t>Piese de racordare cu doua imbinari (fitinguri) din polietilena, imbinate prin presare cu infiletare cu teava din polietilena armata, avind diametrul exterior de 20,0 mm (Cot 45gr D20mm)</w:t>
            </w:r>
          </w:p>
          <w:p w14:paraId="48FCF951"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BF56BE6"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0139175F" w14:textId="77777777" w:rsidR="000D50BF" w:rsidRPr="00D526F1" w:rsidRDefault="000D50BF" w:rsidP="003D0077">
            <w:pPr>
              <w:autoSpaceDE w:val="0"/>
              <w:autoSpaceDN w:val="0"/>
              <w:jc w:val="center"/>
              <w:rPr>
                <w:lang w:val="ru-RU" w:eastAsia="ru-RU"/>
              </w:rPr>
            </w:pPr>
            <w:r w:rsidRPr="00D526F1">
              <w:rPr>
                <w:lang w:val="ru-RU" w:eastAsia="ru-RU"/>
              </w:rPr>
              <w:t>124,00</w:t>
            </w:r>
          </w:p>
        </w:tc>
      </w:tr>
      <w:tr w:rsidR="000D50BF" w:rsidRPr="00D526F1" w14:paraId="1BF907D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F2F5B2" w14:textId="77777777" w:rsidR="000D50BF" w:rsidRPr="00D526F1" w:rsidRDefault="000D50BF" w:rsidP="003D0077">
            <w:pPr>
              <w:autoSpaceDE w:val="0"/>
              <w:autoSpaceDN w:val="0"/>
              <w:rPr>
                <w:lang w:val="ru-RU" w:eastAsia="ru-RU"/>
              </w:rPr>
            </w:pPr>
            <w:r w:rsidRPr="00D526F1">
              <w:rPr>
                <w:lang w:val="ru-RU" w:eastAsia="ru-RU"/>
              </w:rPr>
              <w:t xml:space="preserve"> 30</w:t>
            </w:r>
          </w:p>
        </w:tc>
        <w:tc>
          <w:tcPr>
            <w:tcW w:w="1701" w:type="dxa"/>
            <w:tcBorders>
              <w:top w:val="single" w:sz="4" w:space="0" w:color="auto"/>
              <w:bottom w:val="single" w:sz="4" w:space="0" w:color="auto"/>
            </w:tcBorders>
            <w:vAlign w:val="center"/>
          </w:tcPr>
          <w:p w14:paraId="5BC87D58" w14:textId="77777777" w:rsidR="000D50BF" w:rsidRPr="00D526F1" w:rsidRDefault="000D50BF" w:rsidP="003D0077">
            <w:pPr>
              <w:autoSpaceDE w:val="0"/>
              <w:autoSpaceDN w:val="0"/>
              <w:rPr>
                <w:lang w:val="en-US" w:eastAsia="ru-RU"/>
              </w:rPr>
            </w:pPr>
            <w:r w:rsidRPr="00D526F1">
              <w:rPr>
                <w:lang w:val="en-US" w:eastAsia="ru-RU"/>
              </w:rPr>
              <w:t>CG09A</w:t>
            </w:r>
          </w:p>
          <w:p w14:paraId="357D8517"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B67A151" w14:textId="77777777" w:rsidR="000D50BF" w:rsidRPr="00D526F1" w:rsidRDefault="000D50BF" w:rsidP="003D0077">
            <w:pPr>
              <w:autoSpaceDE w:val="0"/>
              <w:autoSpaceDN w:val="0"/>
              <w:adjustRightInd w:val="0"/>
              <w:rPr>
                <w:lang w:val="ru-RU" w:eastAsia="ru-RU"/>
              </w:rPr>
            </w:pPr>
            <w:r w:rsidRPr="00D526F1">
              <w:rPr>
                <w:lang w:val="ru-RU" w:eastAsia="ru-RU"/>
              </w:rPr>
              <w:t>Plinte din PVC, montate orizontal la pereti gata tencuiti, prin lipire cu adeziv Prenadez, in incaperi cu suprafete mai mari de 16 mp (Плинтус пластиковый в комплекте 4000*40*88- 150 шт)</w:t>
            </w:r>
          </w:p>
          <w:p w14:paraId="41A471B9"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CABA31E"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3F9D98BB" w14:textId="77777777" w:rsidR="000D50BF" w:rsidRPr="00D526F1" w:rsidRDefault="000D50BF" w:rsidP="003D0077">
            <w:pPr>
              <w:autoSpaceDE w:val="0"/>
              <w:autoSpaceDN w:val="0"/>
              <w:jc w:val="center"/>
              <w:rPr>
                <w:lang w:val="ru-RU" w:eastAsia="ru-RU"/>
              </w:rPr>
            </w:pPr>
            <w:r w:rsidRPr="00D526F1">
              <w:rPr>
                <w:lang w:val="ru-RU" w:eastAsia="ru-RU"/>
              </w:rPr>
              <w:t>600,00</w:t>
            </w:r>
          </w:p>
        </w:tc>
      </w:tr>
      <w:tr w:rsidR="000D50BF" w:rsidRPr="00D526F1" w14:paraId="2A4C950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AD9426" w14:textId="77777777" w:rsidR="000D50BF" w:rsidRPr="00D526F1" w:rsidRDefault="000D50BF" w:rsidP="003D0077">
            <w:pPr>
              <w:autoSpaceDE w:val="0"/>
              <w:autoSpaceDN w:val="0"/>
              <w:rPr>
                <w:lang w:val="ru-RU" w:eastAsia="ru-RU"/>
              </w:rPr>
            </w:pPr>
            <w:r w:rsidRPr="00D526F1">
              <w:rPr>
                <w:lang w:val="ru-RU" w:eastAsia="ru-RU"/>
              </w:rPr>
              <w:t xml:space="preserve"> 31</w:t>
            </w:r>
          </w:p>
        </w:tc>
        <w:tc>
          <w:tcPr>
            <w:tcW w:w="1701" w:type="dxa"/>
            <w:tcBorders>
              <w:top w:val="single" w:sz="4" w:space="0" w:color="auto"/>
              <w:bottom w:val="single" w:sz="4" w:space="0" w:color="auto"/>
            </w:tcBorders>
            <w:vAlign w:val="center"/>
          </w:tcPr>
          <w:p w14:paraId="0D194AA0" w14:textId="77777777" w:rsidR="000D50BF" w:rsidRPr="00D526F1" w:rsidRDefault="000D50BF" w:rsidP="003D0077">
            <w:pPr>
              <w:autoSpaceDE w:val="0"/>
              <w:autoSpaceDN w:val="0"/>
              <w:rPr>
                <w:lang w:val="en-US" w:eastAsia="ru-RU"/>
              </w:rPr>
            </w:pPr>
            <w:r w:rsidRPr="00D526F1">
              <w:rPr>
                <w:lang w:val="en-US" w:eastAsia="ru-RU"/>
              </w:rPr>
              <w:t>IC42A</w:t>
            </w:r>
          </w:p>
          <w:p w14:paraId="1E50A748"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72E2FC1" w14:textId="77777777" w:rsidR="000D50BF" w:rsidRPr="00D526F1" w:rsidRDefault="000D50BF" w:rsidP="003D0077">
            <w:pPr>
              <w:autoSpaceDE w:val="0"/>
              <w:autoSpaceDN w:val="0"/>
              <w:adjustRightInd w:val="0"/>
              <w:rPr>
                <w:lang w:val="en-US" w:eastAsia="ru-RU"/>
              </w:rPr>
            </w:pPr>
            <w:r w:rsidRPr="00D526F1">
              <w:rPr>
                <w:lang w:val="en-US" w:eastAsia="ru-RU"/>
              </w:rPr>
              <w:t>Suporti si dispozitive de fixare pentru sustinerea conductelor, boilere, aparate si recipienti, avind greutatea de pina la 2 kg / bucata</w:t>
            </w:r>
          </w:p>
          <w:p w14:paraId="61EAB43C"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41159B0" w14:textId="77777777" w:rsidR="000D50BF" w:rsidRPr="00D526F1" w:rsidRDefault="000D50BF" w:rsidP="003D0077">
            <w:pPr>
              <w:autoSpaceDE w:val="0"/>
              <w:autoSpaceDN w:val="0"/>
              <w:jc w:val="center"/>
              <w:rPr>
                <w:lang w:val="ru-RU" w:eastAsia="ru-RU"/>
              </w:rPr>
            </w:pPr>
            <w:r w:rsidRPr="00D526F1">
              <w:rPr>
                <w:lang w:val="ru-RU" w:eastAsia="ru-RU"/>
              </w:rPr>
              <w:t>kg</w:t>
            </w:r>
          </w:p>
        </w:tc>
        <w:tc>
          <w:tcPr>
            <w:tcW w:w="1559" w:type="dxa"/>
            <w:tcBorders>
              <w:top w:val="single" w:sz="4" w:space="0" w:color="auto"/>
              <w:bottom w:val="single" w:sz="4" w:space="0" w:color="auto"/>
            </w:tcBorders>
            <w:vAlign w:val="center"/>
          </w:tcPr>
          <w:p w14:paraId="28AA5A07" w14:textId="77777777" w:rsidR="000D50BF" w:rsidRPr="00D526F1" w:rsidRDefault="000D50BF" w:rsidP="003D0077">
            <w:pPr>
              <w:autoSpaceDE w:val="0"/>
              <w:autoSpaceDN w:val="0"/>
              <w:jc w:val="center"/>
              <w:rPr>
                <w:lang w:val="ru-RU" w:eastAsia="ru-RU"/>
              </w:rPr>
            </w:pPr>
            <w:r w:rsidRPr="00D526F1">
              <w:rPr>
                <w:lang w:val="ru-RU" w:eastAsia="ru-RU"/>
              </w:rPr>
              <w:t>400,00</w:t>
            </w:r>
          </w:p>
        </w:tc>
      </w:tr>
      <w:tr w:rsidR="000D50BF" w:rsidRPr="00D526F1" w14:paraId="3886F0A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D5F18" w14:textId="77777777" w:rsidR="000D50BF" w:rsidRPr="00D526F1" w:rsidRDefault="000D50BF" w:rsidP="003D0077">
            <w:pPr>
              <w:autoSpaceDE w:val="0"/>
              <w:autoSpaceDN w:val="0"/>
              <w:rPr>
                <w:lang w:val="ru-RU" w:eastAsia="ru-RU"/>
              </w:rPr>
            </w:pPr>
            <w:r w:rsidRPr="00D526F1">
              <w:rPr>
                <w:lang w:val="ru-RU" w:eastAsia="ru-RU"/>
              </w:rPr>
              <w:t xml:space="preserve"> 32</w:t>
            </w:r>
          </w:p>
        </w:tc>
        <w:tc>
          <w:tcPr>
            <w:tcW w:w="1701" w:type="dxa"/>
            <w:tcBorders>
              <w:top w:val="single" w:sz="4" w:space="0" w:color="auto"/>
              <w:bottom w:val="single" w:sz="4" w:space="0" w:color="auto"/>
            </w:tcBorders>
            <w:vAlign w:val="center"/>
          </w:tcPr>
          <w:p w14:paraId="5135EEBD" w14:textId="77777777" w:rsidR="000D50BF" w:rsidRPr="00D526F1" w:rsidRDefault="000D50BF" w:rsidP="003D0077">
            <w:pPr>
              <w:autoSpaceDE w:val="0"/>
              <w:autoSpaceDN w:val="0"/>
              <w:rPr>
                <w:lang w:val="en-US" w:eastAsia="ru-RU"/>
              </w:rPr>
            </w:pPr>
            <w:r w:rsidRPr="00D526F1">
              <w:rPr>
                <w:lang w:val="en-US" w:eastAsia="ru-RU"/>
              </w:rPr>
              <w:t>IC10C</w:t>
            </w:r>
          </w:p>
          <w:p w14:paraId="1D14AC64"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D26491A" w14:textId="77777777" w:rsidR="000D50BF" w:rsidRPr="00D526F1" w:rsidRDefault="000D50BF" w:rsidP="003D0077">
            <w:pPr>
              <w:autoSpaceDE w:val="0"/>
              <w:autoSpaceDN w:val="0"/>
              <w:adjustRightInd w:val="0"/>
              <w:rPr>
                <w:lang w:val="en-US" w:eastAsia="ru-RU"/>
              </w:rPr>
            </w:pPr>
            <w:r w:rsidRPr="00D526F1">
              <w:rPr>
                <w:lang w:val="en-US" w:eastAsia="ru-RU"/>
              </w:rPr>
              <w:t>Teava din otel neagra cu filet si mufa montata prin insurubare la conducte de distributie, in instalatii de incalzire centrala pentru cladiri de locuit si social-culturale, teava avind diametrul de 25mm</w:t>
            </w:r>
          </w:p>
          <w:p w14:paraId="00CF3CF2"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961C2DE"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267D85E9" w14:textId="77777777" w:rsidR="000D50BF" w:rsidRPr="00D526F1" w:rsidRDefault="000D50BF" w:rsidP="003D0077">
            <w:pPr>
              <w:autoSpaceDE w:val="0"/>
              <w:autoSpaceDN w:val="0"/>
              <w:jc w:val="center"/>
              <w:rPr>
                <w:lang w:val="ru-RU" w:eastAsia="ru-RU"/>
              </w:rPr>
            </w:pPr>
            <w:r w:rsidRPr="00D526F1">
              <w:rPr>
                <w:lang w:val="ru-RU" w:eastAsia="ru-RU"/>
              </w:rPr>
              <w:t>30,00</w:t>
            </w:r>
          </w:p>
        </w:tc>
      </w:tr>
      <w:tr w:rsidR="000D50BF" w:rsidRPr="00D526F1" w14:paraId="686B15D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CB3749" w14:textId="77777777" w:rsidR="000D50BF" w:rsidRPr="00D526F1" w:rsidRDefault="000D50BF" w:rsidP="003D0077">
            <w:pPr>
              <w:autoSpaceDE w:val="0"/>
              <w:autoSpaceDN w:val="0"/>
              <w:rPr>
                <w:lang w:val="ru-RU" w:eastAsia="ru-RU"/>
              </w:rPr>
            </w:pPr>
            <w:r w:rsidRPr="00D526F1">
              <w:rPr>
                <w:lang w:val="ru-RU" w:eastAsia="ru-RU"/>
              </w:rPr>
              <w:t xml:space="preserve"> 33</w:t>
            </w:r>
          </w:p>
        </w:tc>
        <w:tc>
          <w:tcPr>
            <w:tcW w:w="1701" w:type="dxa"/>
            <w:tcBorders>
              <w:top w:val="single" w:sz="4" w:space="0" w:color="auto"/>
              <w:bottom w:val="single" w:sz="4" w:space="0" w:color="auto"/>
            </w:tcBorders>
            <w:vAlign w:val="center"/>
          </w:tcPr>
          <w:p w14:paraId="2E14AA03" w14:textId="77777777" w:rsidR="000D50BF" w:rsidRPr="00D526F1" w:rsidRDefault="000D50BF" w:rsidP="003D0077">
            <w:pPr>
              <w:autoSpaceDE w:val="0"/>
              <w:autoSpaceDN w:val="0"/>
              <w:rPr>
                <w:lang w:val="en-US" w:eastAsia="ru-RU"/>
              </w:rPr>
            </w:pPr>
            <w:r w:rsidRPr="00D526F1">
              <w:rPr>
                <w:lang w:val="en-US" w:eastAsia="ru-RU"/>
              </w:rPr>
              <w:t>IC10D</w:t>
            </w:r>
          </w:p>
          <w:p w14:paraId="69CAFB4C"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B177405" w14:textId="77777777" w:rsidR="000D50BF" w:rsidRPr="00D526F1" w:rsidRDefault="000D50BF" w:rsidP="003D0077">
            <w:pPr>
              <w:autoSpaceDE w:val="0"/>
              <w:autoSpaceDN w:val="0"/>
              <w:adjustRightInd w:val="0"/>
              <w:rPr>
                <w:lang w:val="en-US" w:eastAsia="ru-RU"/>
              </w:rPr>
            </w:pPr>
            <w:r w:rsidRPr="00D526F1">
              <w:rPr>
                <w:lang w:val="en-US" w:eastAsia="ru-RU"/>
              </w:rPr>
              <w:t>Teava din otel neagra cu filet si mufa montata prin insurubare la conducte de distributie, in instalatii de incalzire centrala pentru cladiri de locuit si social-culturale, teava avind diametrul de 32*2,0mm</w:t>
            </w:r>
          </w:p>
          <w:p w14:paraId="3DCA9C63"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0DE6120"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0E40D654" w14:textId="77777777" w:rsidR="000D50BF" w:rsidRPr="00D526F1" w:rsidRDefault="000D50BF" w:rsidP="003D0077">
            <w:pPr>
              <w:autoSpaceDE w:val="0"/>
              <w:autoSpaceDN w:val="0"/>
              <w:jc w:val="center"/>
              <w:rPr>
                <w:lang w:val="ru-RU" w:eastAsia="ru-RU"/>
              </w:rPr>
            </w:pPr>
            <w:r w:rsidRPr="00D526F1">
              <w:rPr>
                <w:lang w:val="ru-RU" w:eastAsia="ru-RU"/>
              </w:rPr>
              <w:t>60,00</w:t>
            </w:r>
          </w:p>
        </w:tc>
      </w:tr>
      <w:tr w:rsidR="000D50BF" w:rsidRPr="00D526F1" w14:paraId="23F688F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323504" w14:textId="77777777" w:rsidR="000D50BF" w:rsidRPr="00D526F1" w:rsidRDefault="000D50BF" w:rsidP="003D0077">
            <w:pPr>
              <w:autoSpaceDE w:val="0"/>
              <w:autoSpaceDN w:val="0"/>
              <w:rPr>
                <w:lang w:val="ru-RU" w:eastAsia="ru-RU"/>
              </w:rPr>
            </w:pPr>
            <w:r w:rsidRPr="00D526F1">
              <w:rPr>
                <w:lang w:val="ru-RU" w:eastAsia="ru-RU"/>
              </w:rPr>
              <w:t xml:space="preserve"> 34</w:t>
            </w:r>
          </w:p>
        </w:tc>
        <w:tc>
          <w:tcPr>
            <w:tcW w:w="1701" w:type="dxa"/>
            <w:tcBorders>
              <w:top w:val="single" w:sz="4" w:space="0" w:color="auto"/>
              <w:bottom w:val="single" w:sz="4" w:space="0" w:color="auto"/>
            </w:tcBorders>
            <w:vAlign w:val="center"/>
          </w:tcPr>
          <w:p w14:paraId="7428DF13" w14:textId="77777777" w:rsidR="000D50BF" w:rsidRPr="00D526F1" w:rsidRDefault="000D50BF" w:rsidP="003D0077">
            <w:pPr>
              <w:autoSpaceDE w:val="0"/>
              <w:autoSpaceDN w:val="0"/>
              <w:rPr>
                <w:lang w:val="en-US" w:eastAsia="ru-RU"/>
              </w:rPr>
            </w:pPr>
            <w:r w:rsidRPr="00D526F1">
              <w:rPr>
                <w:lang w:val="en-US" w:eastAsia="ru-RU"/>
              </w:rPr>
              <w:t>IC10E</w:t>
            </w:r>
          </w:p>
          <w:p w14:paraId="5F02C939"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8EE6A26" w14:textId="77777777" w:rsidR="000D50BF" w:rsidRPr="00D526F1" w:rsidRDefault="000D50BF" w:rsidP="003D0077">
            <w:pPr>
              <w:autoSpaceDE w:val="0"/>
              <w:autoSpaceDN w:val="0"/>
              <w:adjustRightInd w:val="0"/>
              <w:rPr>
                <w:lang w:val="en-US" w:eastAsia="ru-RU"/>
              </w:rPr>
            </w:pPr>
            <w:r w:rsidRPr="00D526F1">
              <w:rPr>
                <w:lang w:val="en-US" w:eastAsia="ru-RU"/>
              </w:rPr>
              <w:t>Teava din otel neagra cu filet si mufa montata prin insurubare la conducte de distributie, in instalatii de incalzire centrala pentru cladiri de locuit si social-culturale, teava avind diametrul de 38*2,0mm</w:t>
            </w:r>
          </w:p>
          <w:p w14:paraId="3D6AF07F"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A9916EC"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6E112CF4" w14:textId="77777777" w:rsidR="000D50BF" w:rsidRPr="00D526F1" w:rsidRDefault="000D50BF" w:rsidP="003D0077">
            <w:pPr>
              <w:autoSpaceDE w:val="0"/>
              <w:autoSpaceDN w:val="0"/>
              <w:jc w:val="center"/>
              <w:rPr>
                <w:lang w:val="ru-RU" w:eastAsia="ru-RU"/>
              </w:rPr>
            </w:pPr>
            <w:r w:rsidRPr="00D526F1">
              <w:rPr>
                <w:lang w:val="ru-RU" w:eastAsia="ru-RU"/>
              </w:rPr>
              <w:t>75,00</w:t>
            </w:r>
          </w:p>
        </w:tc>
      </w:tr>
      <w:tr w:rsidR="000D50BF" w:rsidRPr="00D526F1" w14:paraId="10D96F1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F092F1" w14:textId="77777777" w:rsidR="000D50BF" w:rsidRPr="00D526F1" w:rsidRDefault="000D50BF" w:rsidP="003D0077">
            <w:pPr>
              <w:autoSpaceDE w:val="0"/>
              <w:autoSpaceDN w:val="0"/>
              <w:rPr>
                <w:lang w:val="ru-RU" w:eastAsia="ru-RU"/>
              </w:rPr>
            </w:pPr>
            <w:r w:rsidRPr="00D526F1">
              <w:rPr>
                <w:lang w:val="ru-RU" w:eastAsia="ru-RU"/>
              </w:rPr>
              <w:lastRenderedPageBreak/>
              <w:t xml:space="preserve"> 35</w:t>
            </w:r>
          </w:p>
        </w:tc>
        <w:tc>
          <w:tcPr>
            <w:tcW w:w="1701" w:type="dxa"/>
            <w:tcBorders>
              <w:top w:val="single" w:sz="4" w:space="0" w:color="auto"/>
              <w:bottom w:val="single" w:sz="4" w:space="0" w:color="auto"/>
            </w:tcBorders>
            <w:vAlign w:val="center"/>
          </w:tcPr>
          <w:p w14:paraId="7F41F805" w14:textId="77777777" w:rsidR="000D50BF" w:rsidRPr="00D526F1" w:rsidRDefault="000D50BF" w:rsidP="003D0077">
            <w:pPr>
              <w:autoSpaceDE w:val="0"/>
              <w:autoSpaceDN w:val="0"/>
              <w:rPr>
                <w:lang w:val="en-US" w:eastAsia="ru-RU"/>
              </w:rPr>
            </w:pPr>
            <w:r w:rsidRPr="00D526F1">
              <w:rPr>
                <w:lang w:val="en-US" w:eastAsia="ru-RU"/>
              </w:rPr>
              <w:t>IC10E</w:t>
            </w:r>
          </w:p>
          <w:p w14:paraId="20D4DB2B"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0E8C422" w14:textId="77777777" w:rsidR="000D50BF" w:rsidRPr="00D526F1" w:rsidRDefault="000D50BF" w:rsidP="003D0077">
            <w:pPr>
              <w:autoSpaceDE w:val="0"/>
              <w:autoSpaceDN w:val="0"/>
              <w:adjustRightInd w:val="0"/>
              <w:rPr>
                <w:lang w:val="en-US" w:eastAsia="ru-RU"/>
              </w:rPr>
            </w:pPr>
            <w:r w:rsidRPr="00D526F1">
              <w:rPr>
                <w:lang w:val="en-US" w:eastAsia="ru-RU"/>
              </w:rPr>
              <w:t>Teava din otel neagra cu filet si mufa montata prin insurubare la conducte de distributie, in instalatii de incalzire centrala pentru cladiri de locuit si social-culturale, teava avind diametrul de 45*2.0mm</w:t>
            </w:r>
          </w:p>
          <w:p w14:paraId="1CB91915"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403EE1C"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25D2537B" w14:textId="77777777" w:rsidR="000D50BF" w:rsidRPr="00D526F1" w:rsidRDefault="000D50BF" w:rsidP="003D0077">
            <w:pPr>
              <w:autoSpaceDE w:val="0"/>
              <w:autoSpaceDN w:val="0"/>
              <w:jc w:val="center"/>
              <w:rPr>
                <w:lang w:val="ru-RU" w:eastAsia="ru-RU"/>
              </w:rPr>
            </w:pPr>
            <w:r w:rsidRPr="00D526F1">
              <w:rPr>
                <w:lang w:val="ru-RU" w:eastAsia="ru-RU"/>
              </w:rPr>
              <w:t>6,00</w:t>
            </w:r>
          </w:p>
        </w:tc>
      </w:tr>
      <w:tr w:rsidR="000D50BF" w:rsidRPr="00D526F1" w14:paraId="4EB2B64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6FA22" w14:textId="77777777" w:rsidR="000D50BF" w:rsidRPr="00D526F1" w:rsidRDefault="000D50BF" w:rsidP="003D0077">
            <w:pPr>
              <w:autoSpaceDE w:val="0"/>
              <w:autoSpaceDN w:val="0"/>
              <w:rPr>
                <w:lang w:val="ru-RU" w:eastAsia="ru-RU"/>
              </w:rPr>
            </w:pPr>
            <w:r w:rsidRPr="00D526F1">
              <w:rPr>
                <w:lang w:val="ru-RU" w:eastAsia="ru-RU"/>
              </w:rPr>
              <w:t xml:space="preserve"> 36</w:t>
            </w:r>
          </w:p>
        </w:tc>
        <w:tc>
          <w:tcPr>
            <w:tcW w:w="1701" w:type="dxa"/>
            <w:tcBorders>
              <w:top w:val="single" w:sz="4" w:space="0" w:color="auto"/>
              <w:bottom w:val="single" w:sz="4" w:space="0" w:color="auto"/>
            </w:tcBorders>
            <w:vAlign w:val="center"/>
          </w:tcPr>
          <w:p w14:paraId="55368FBD" w14:textId="77777777" w:rsidR="000D50BF" w:rsidRPr="00D526F1" w:rsidRDefault="000D50BF" w:rsidP="003D0077">
            <w:pPr>
              <w:autoSpaceDE w:val="0"/>
              <w:autoSpaceDN w:val="0"/>
              <w:rPr>
                <w:lang w:val="en-US" w:eastAsia="ru-RU"/>
              </w:rPr>
            </w:pPr>
            <w:r w:rsidRPr="00D526F1">
              <w:rPr>
                <w:lang w:val="en-US" w:eastAsia="ru-RU"/>
              </w:rPr>
              <w:t>IC10F</w:t>
            </w:r>
          </w:p>
          <w:p w14:paraId="29353801"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9B24458" w14:textId="77777777" w:rsidR="000D50BF" w:rsidRPr="00D526F1" w:rsidRDefault="000D50BF" w:rsidP="003D0077">
            <w:pPr>
              <w:autoSpaceDE w:val="0"/>
              <w:autoSpaceDN w:val="0"/>
              <w:adjustRightInd w:val="0"/>
              <w:rPr>
                <w:lang w:val="en-US" w:eastAsia="ru-RU"/>
              </w:rPr>
            </w:pPr>
            <w:r w:rsidRPr="00D526F1">
              <w:rPr>
                <w:lang w:val="en-US" w:eastAsia="ru-RU"/>
              </w:rPr>
              <w:t>Teava din otel neagra cu filet si mufa montata prin insurubare la conducte de distributie, in instalatii de incalzire centrala pentru cladiri de locuit si social-culturale, teava avind diametrul de 57*3,0mm</w:t>
            </w:r>
          </w:p>
          <w:p w14:paraId="46F4D6D5"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9E294C0"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44716EC1" w14:textId="77777777" w:rsidR="000D50BF" w:rsidRPr="00D526F1" w:rsidRDefault="000D50BF" w:rsidP="003D0077">
            <w:pPr>
              <w:autoSpaceDE w:val="0"/>
              <w:autoSpaceDN w:val="0"/>
              <w:jc w:val="center"/>
              <w:rPr>
                <w:lang w:val="ru-RU" w:eastAsia="ru-RU"/>
              </w:rPr>
            </w:pPr>
            <w:r w:rsidRPr="00D526F1">
              <w:rPr>
                <w:lang w:val="ru-RU" w:eastAsia="ru-RU"/>
              </w:rPr>
              <w:t>50,00</w:t>
            </w:r>
          </w:p>
        </w:tc>
      </w:tr>
      <w:tr w:rsidR="000D50BF" w:rsidRPr="00D526F1" w14:paraId="6348A03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06DB24" w14:textId="77777777" w:rsidR="000D50BF" w:rsidRPr="00D526F1" w:rsidRDefault="000D50BF" w:rsidP="003D0077">
            <w:pPr>
              <w:autoSpaceDE w:val="0"/>
              <w:autoSpaceDN w:val="0"/>
              <w:rPr>
                <w:lang w:val="ru-RU" w:eastAsia="ru-RU"/>
              </w:rPr>
            </w:pPr>
            <w:r w:rsidRPr="00D526F1">
              <w:rPr>
                <w:lang w:val="ru-RU" w:eastAsia="ru-RU"/>
              </w:rPr>
              <w:t xml:space="preserve"> 37</w:t>
            </w:r>
          </w:p>
        </w:tc>
        <w:tc>
          <w:tcPr>
            <w:tcW w:w="1701" w:type="dxa"/>
            <w:tcBorders>
              <w:top w:val="single" w:sz="4" w:space="0" w:color="auto"/>
              <w:bottom w:val="single" w:sz="4" w:space="0" w:color="auto"/>
            </w:tcBorders>
            <w:vAlign w:val="center"/>
          </w:tcPr>
          <w:p w14:paraId="5711D3C3" w14:textId="77777777" w:rsidR="000D50BF" w:rsidRPr="00D526F1" w:rsidRDefault="000D50BF" w:rsidP="003D0077">
            <w:pPr>
              <w:autoSpaceDE w:val="0"/>
              <w:autoSpaceDN w:val="0"/>
              <w:rPr>
                <w:lang w:val="en-US" w:eastAsia="ru-RU"/>
              </w:rPr>
            </w:pPr>
            <w:r w:rsidRPr="00D526F1">
              <w:rPr>
                <w:lang w:val="en-US" w:eastAsia="ru-RU"/>
              </w:rPr>
              <w:t>IC30Q</w:t>
            </w:r>
          </w:p>
          <w:p w14:paraId="61F5B7F4"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A9EFCDC"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3 insurubari, montata prin insurubare cu teava de otel, avind diametrul de 2"  (</w:t>
            </w:r>
            <w:r w:rsidRPr="00D526F1">
              <w:rPr>
                <w:lang w:val="ru-RU" w:eastAsia="ru-RU"/>
              </w:rPr>
              <w:t>Тройник</w:t>
            </w:r>
            <w:r w:rsidRPr="00D526F1">
              <w:rPr>
                <w:lang w:val="en-US" w:eastAsia="ru-RU"/>
              </w:rPr>
              <w:t xml:space="preserve"> 50*50*50)</w:t>
            </w:r>
          </w:p>
          <w:p w14:paraId="30574902"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F989756"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BF28E44"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3272AF8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3846AF" w14:textId="77777777" w:rsidR="000D50BF" w:rsidRPr="00D526F1" w:rsidRDefault="000D50BF" w:rsidP="003D0077">
            <w:pPr>
              <w:autoSpaceDE w:val="0"/>
              <w:autoSpaceDN w:val="0"/>
              <w:rPr>
                <w:lang w:val="ru-RU" w:eastAsia="ru-RU"/>
              </w:rPr>
            </w:pPr>
            <w:r w:rsidRPr="00D526F1">
              <w:rPr>
                <w:lang w:val="ru-RU" w:eastAsia="ru-RU"/>
              </w:rPr>
              <w:t xml:space="preserve"> 38</w:t>
            </w:r>
          </w:p>
        </w:tc>
        <w:tc>
          <w:tcPr>
            <w:tcW w:w="1701" w:type="dxa"/>
            <w:tcBorders>
              <w:top w:val="single" w:sz="4" w:space="0" w:color="auto"/>
              <w:bottom w:val="single" w:sz="4" w:space="0" w:color="auto"/>
            </w:tcBorders>
            <w:vAlign w:val="center"/>
          </w:tcPr>
          <w:p w14:paraId="2DFC9173" w14:textId="77777777" w:rsidR="000D50BF" w:rsidRPr="00D526F1" w:rsidRDefault="000D50BF" w:rsidP="003D0077">
            <w:pPr>
              <w:autoSpaceDE w:val="0"/>
              <w:autoSpaceDN w:val="0"/>
              <w:rPr>
                <w:lang w:val="en-US" w:eastAsia="ru-RU"/>
              </w:rPr>
            </w:pPr>
            <w:r w:rsidRPr="00D526F1">
              <w:rPr>
                <w:lang w:val="en-US" w:eastAsia="ru-RU"/>
              </w:rPr>
              <w:t>IC30O</w:t>
            </w:r>
          </w:p>
          <w:p w14:paraId="4D64B594"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B96CF93"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3 insurubari, montata prin insurubare cu teava de otel, avind diametrul de 1 1/4"  (</w:t>
            </w:r>
            <w:r w:rsidRPr="00D526F1">
              <w:rPr>
                <w:lang w:val="ru-RU" w:eastAsia="ru-RU"/>
              </w:rPr>
              <w:t>Тройник</w:t>
            </w:r>
            <w:r w:rsidRPr="00D526F1">
              <w:rPr>
                <w:lang w:val="en-US" w:eastAsia="ru-RU"/>
              </w:rPr>
              <w:t xml:space="preserve"> 32*32*32)</w:t>
            </w:r>
          </w:p>
          <w:p w14:paraId="53A607F4"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38BF568"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B52617C" w14:textId="77777777" w:rsidR="000D50BF" w:rsidRPr="00D526F1" w:rsidRDefault="000D50BF" w:rsidP="003D0077">
            <w:pPr>
              <w:autoSpaceDE w:val="0"/>
              <w:autoSpaceDN w:val="0"/>
              <w:jc w:val="center"/>
              <w:rPr>
                <w:lang w:val="ru-RU" w:eastAsia="ru-RU"/>
              </w:rPr>
            </w:pPr>
            <w:r w:rsidRPr="00D526F1">
              <w:rPr>
                <w:lang w:val="ru-RU" w:eastAsia="ru-RU"/>
              </w:rPr>
              <w:t>8,00</w:t>
            </w:r>
          </w:p>
        </w:tc>
      </w:tr>
      <w:tr w:rsidR="000D50BF" w:rsidRPr="00D526F1" w14:paraId="50F931D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C5CECC" w14:textId="77777777" w:rsidR="000D50BF" w:rsidRPr="00D526F1" w:rsidRDefault="000D50BF" w:rsidP="003D0077">
            <w:pPr>
              <w:autoSpaceDE w:val="0"/>
              <w:autoSpaceDN w:val="0"/>
              <w:rPr>
                <w:lang w:val="ru-RU" w:eastAsia="ru-RU"/>
              </w:rPr>
            </w:pPr>
            <w:r w:rsidRPr="00D526F1">
              <w:rPr>
                <w:lang w:val="ru-RU" w:eastAsia="ru-RU"/>
              </w:rPr>
              <w:t xml:space="preserve"> 39</w:t>
            </w:r>
          </w:p>
        </w:tc>
        <w:tc>
          <w:tcPr>
            <w:tcW w:w="1701" w:type="dxa"/>
            <w:tcBorders>
              <w:top w:val="single" w:sz="4" w:space="0" w:color="auto"/>
              <w:bottom w:val="single" w:sz="4" w:space="0" w:color="auto"/>
            </w:tcBorders>
            <w:vAlign w:val="center"/>
          </w:tcPr>
          <w:p w14:paraId="639B5DBF" w14:textId="77777777" w:rsidR="000D50BF" w:rsidRPr="00D526F1" w:rsidRDefault="000D50BF" w:rsidP="003D0077">
            <w:pPr>
              <w:autoSpaceDE w:val="0"/>
              <w:autoSpaceDN w:val="0"/>
              <w:rPr>
                <w:lang w:val="en-US" w:eastAsia="ru-RU"/>
              </w:rPr>
            </w:pPr>
            <w:r w:rsidRPr="00D526F1">
              <w:rPr>
                <w:lang w:val="en-US" w:eastAsia="ru-RU"/>
              </w:rPr>
              <w:t>IC30N</w:t>
            </w:r>
          </w:p>
          <w:p w14:paraId="5A68491E"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DC9F0D7"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3 insurubari, montata prin insurubare cu teava de otel, avind diametrul de 1"  (</w:t>
            </w:r>
            <w:r w:rsidRPr="00D526F1">
              <w:rPr>
                <w:lang w:val="ru-RU" w:eastAsia="ru-RU"/>
              </w:rPr>
              <w:t>Тройник</w:t>
            </w:r>
            <w:r w:rsidRPr="00D526F1">
              <w:rPr>
                <w:lang w:val="en-US" w:eastAsia="ru-RU"/>
              </w:rPr>
              <w:t xml:space="preserve"> 25*25*25)</w:t>
            </w:r>
          </w:p>
          <w:p w14:paraId="77296C5A"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B2EA977"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1827FBF2" w14:textId="77777777" w:rsidR="000D50BF" w:rsidRPr="00D526F1" w:rsidRDefault="000D50BF" w:rsidP="003D0077">
            <w:pPr>
              <w:autoSpaceDE w:val="0"/>
              <w:autoSpaceDN w:val="0"/>
              <w:jc w:val="center"/>
              <w:rPr>
                <w:lang w:val="ru-RU" w:eastAsia="ru-RU"/>
              </w:rPr>
            </w:pPr>
            <w:r w:rsidRPr="00D526F1">
              <w:rPr>
                <w:lang w:val="ru-RU" w:eastAsia="ru-RU"/>
              </w:rPr>
              <w:t>8,00</w:t>
            </w:r>
          </w:p>
        </w:tc>
      </w:tr>
      <w:tr w:rsidR="000D50BF" w:rsidRPr="00D526F1" w14:paraId="0A4BE6A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A6838" w14:textId="77777777" w:rsidR="000D50BF" w:rsidRPr="00D526F1" w:rsidRDefault="000D50BF" w:rsidP="003D0077">
            <w:pPr>
              <w:autoSpaceDE w:val="0"/>
              <w:autoSpaceDN w:val="0"/>
              <w:rPr>
                <w:lang w:val="ru-RU" w:eastAsia="ru-RU"/>
              </w:rPr>
            </w:pPr>
            <w:r w:rsidRPr="00D526F1">
              <w:rPr>
                <w:lang w:val="ru-RU" w:eastAsia="ru-RU"/>
              </w:rPr>
              <w:t xml:space="preserve"> 40</w:t>
            </w:r>
          </w:p>
        </w:tc>
        <w:tc>
          <w:tcPr>
            <w:tcW w:w="1701" w:type="dxa"/>
            <w:tcBorders>
              <w:top w:val="single" w:sz="4" w:space="0" w:color="auto"/>
              <w:bottom w:val="single" w:sz="4" w:space="0" w:color="auto"/>
            </w:tcBorders>
            <w:vAlign w:val="center"/>
          </w:tcPr>
          <w:p w14:paraId="5B7CCEA9" w14:textId="77777777" w:rsidR="000D50BF" w:rsidRPr="00D526F1" w:rsidRDefault="000D50BF" w:rsidP="003D0077">
            <w:pPr>
              <w:autoSpaceDE w:val="0"/>
              <w:autoSpaceDN w:val="0"/>
              <w:rPr>
                <w:lang w:val="en-US" w:eastAsia="ru-RU"/>
              </w:rPr>
            </w:pPr>
            <w:r w:rsidRPr="00D526F1">
              <w:rPr>
                <w:lang w:val="en-US" w:eastAsia="ru-RU"/>
              </w:rPr>
              <w:t>IC30G</w:t>
            </w:r>
          </w:p>
          <w:p w14:paraId="5E110A94"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ECFB0CC"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2 insurubari, montata prin insurubare cu teava de otel, avind diametrul de 2" (</w:t>
            </w:r>
            <w:r w:rsidRPr="00D526F1">
              <w:rPr>
                <w:lang w:val="ru-RU" w:eastAsia="ru-RU"/>
              </w:rPr>
              <w:t>Переход</w:t>
            </w:r>
            <w:r w:rsidRPr="00D526F1">
              <w:rPr>
                <w:lang w:val="en-US" w:eastAsia="ru-RU"/>
              </w:rPr>
              <w:t xml:space="preserve"> </w:t>
            </w:r>
            <w:r w:rsidRPr="00D526F1">
              <w:rPr>
                <w:lang w:val="ru-RU" w:eastAsia="ru-RU"/>
              </w:rPr>
              <w:t>стальной</w:t>
            </w:r>
            <w:r w:rsidRPr="00D526F1">
              <w:rPr>
                <w:lang w:val="en-US" w:eastAsia="ru-RU"/>
              </w:rPr>
              <w:t xml:space="preserve"> 50*25)</w:t>
            </w:r>
          </w:p>
          <w:p w14:paraId="10BE6492"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324DC13"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681BB717"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1E903DF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DCE486" w14:textId="77777777" w:rsidR="000D50BF" w:rsidRPr="00D526F1" w:rsidRDefault="000D50BF" w:rsidP="003D0077">
            <w:pPr>
              <w:autoSpaceDE w:val="0"/>
              <w:autoSpaceDN w:val="0"/>
              <w:rPr>
                <w:lang w:val="ru-RU" w:eastAsia="ru-RU"/>
              </w:rPr>
            </w:pPr>
            <w:r w:rsidRPr="00D526F1">
              <w:rPr>
                <w:lang w:val="ru-RU" w:eastAsia="ru-RU"/>
              </w:rPr>
              <w:t xml:space="preserve"> 41</w:t>
            </w:r>
          </w:p>
        </w:tc>
        <w:tc>
          <w:tcPr>
            <w:tcW w:w="1701" w:type="dxa"/>
            <w:tcBorders>
              <w:top w:val="single" w:sz="4" w:space="0" w:color="auto"/>
              <w:bottom w:val="single" w:sz="4" w:space="0" w:color="auto"/>
            </w:tcBorders>
            <w:vAlign w:val="center"/>
          </w:tcPr>
          <w:p w14:paraId="61379735" w14:textId="77777777" w:rsidR="000D50BF" w:rsidRPr="00D526F1" w:rsidRDefault="000D50BF" w:rsidP="003D0077">
            <w:pPr>
              <w:autoSpaceDE w:val="0"/>
              <w:autoSpaceDN w:val="0"/>
              <w:rPr>
                <w:lang w:val="en-US" w:eastAsia="ru-RU"/>
              </w:rPr>
            </w:pPr>
            <w:r w:rsidRPr="00D526F1">
              <w:rPr>
                <w:lang w:val="en-US" w:eastAsia="ru-RU"/>
              </w:rPr>
              <w:t>IC30G</w:t>
            </w:r>
          </w:p>
          <w:p w14:paraId="2CB0C4BD"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4786380"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2 insurubari, montata prin insurubare cu teava de otel, avind diametrul de 2" (</w:t>
            </w:r>
            <w:r w:rsidRPr="00D526F1">
              <w:rPr>
                <w:lang w:val="ru-RU" w:eastAsia="ru-RU"/>
              </w:rPr>
              <w:t>Переход</w:t>
            </w:r>
            <w:r w:rsidRPr="00D526F1">
              <w:rPr>
                <w:lang w:val="en-US" w:eastAsia="ru-RU"/>
              </w:rPr>
              <w:t xml:space="preserve"> </w:t>
            </w:r>
            <w:r w:rsidRPr="00D526F1">
              <w:rPr>
                <w:lang w:val="ru-RU" w:eastAsia="ru-RU"/>
              </w:rPr>
              <w:t>стальной</w:t>
            </w:r>
            <w:r w:rsidRPr="00D526F1">
              <w:rPr>
                <w:lang w:val="en-US" w:eastAsia="ru-RU"/>
              </w:rPr>
              <w:t xml:space="preserve"> 50*32)</w:t>
            </w:r>
          </w:p>
          <w:p w14:paraId="698DDAFF"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2175D01"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557A636"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3384D07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A5D6C5" w14:textId="77777777" w:rsidR="000D50BF" w:rsidRPr="00D526F1" w:rsidRDefault="000D50BF" w:rsidP="003D0077">
            <w:pPr>
              <w:autoSpaceDE w:val="0"/>
              <w:autoSpaceDN w:val="0"/>
              <w:rPr>
                <w:lang w:val="ru-RU" w:eastAsia="ru-RU"/>
              </w:rPr>
            </w:pPr>
            <w:r w:rsidRPr="00D526F1">
              <w:rPr>
                <w:lang w:val="ru-RU" w:eastAsia="ru-RU"/>
              </w:rPr>
              <w:t xml:space="preserve"> 42</w:t>
            </w:r>
          </w:p>
        </w:tc>
        <w:tc>
          <w:tcPr>
            <w:tcW w:w="1701" w:type="dxa"/>
            <w:tcBorders>
              <w:top w:val="single" w:sz="4" w:space="0" w:color="auto"/>
              <w:bottom w:val="single" w:sz="4" w:space="0" w:color="auto"/>
            </w:tcBorders>
            <w:vAlign w:val="center"/>
          </w:tcPr>
          <w:p w14:paraId="5B2CF338" w14:textId="77777777" w:rsidR="000D50BF" w:rsidRPr="00D526F1" w:rsidRDefault="000D50BF" w:rsidP="003D0077">
            <w:pPr>
              <w:autoSpaceDE w:val="0"/>
              <w:autoSpaceDN w:val="0"/>
              <w:rPr>
                <w:lang w:val="en-US" w:eastAsia="ru-RU"/>
              </w:rPr>
            </w:pPr>
            <w:r w:rsidRPr="00D526F1">
              <w:rPr>
                <w:lang w:val="en-US" w:eastAsia="ru-RU"/>
              </w:rPr>
              <w:t>IC30D</w:t>
            </w:r>
          </w:p>
          <w:p w14:paraId="667B9943"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EB38B17"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2 insurubari, montata prin insurubare cu teava de otel, avind diametrul de 1" (</w:t>
            </w:r>
            <w:r w:rsidRPr="00D526F1">
              <w:rPr>
                <w:lang w:val="ru-RU" w:eastAsia="ru-RU"/>
              </w:rPr>
              <w:t>Переход</w:t>
            </w:r>
            <w:r w:rsidRPr="00D526F1">
              <w:rPr>
                <w:lang w:val="en-US" w:eastAsia="ru-RU"/>
              </w:rPr>
              <w:t xml:space="preserve"> </w:t>
            </w:r>
            <w:r w:rsidRPr="00D526F1">
              <w:rPr>
                <w:lang w:val="ru-RU" w:eastAsia="ru-RU"/>
              </w:rPr>
              <w:t>стальной</w:t>
            </w:r>
            <w:r w:rsidRPr="00D526F1">
              <w:rPr>
                <w:lang w:val="en-US" w:eastAsia="ru-RU"/>
              </w:rPr>
              <w:t xml:space="preserve"> 25*32)</w:t>
            </w:r>
          </w:p>
          <w:p w14:paraId="38EBAC7A"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44483DC"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138369F6" w14:textId="77777777" w:rsidR="000D50BF" w:rsidRPr="00D526F1" w:rsidRDefault="000D50BF" w:rsidP="003D0077">
            <w:pPr>
              <w:autoSpaceDE w:val="0"/>
              <w:autoSpaceDN w:val="0"/>
              <w:jc w:val="center"/>
              <w:rPr>
                <w:lang w:val="ru-RU" w:eastAsia="ru-RU"/>
              </w:rPr>
            </w:pPr>
            <w:r w:rsidRPr="00D526F1">
              <w:rPr>
                <w:lang w:val="ru-RU" w:eastAsia="ru-RU"/>
              </w:rPr>
              <w:t>8,00</w:t>
            </w:r>
          </w:p>
        </w:tc>
      </w:tr>
      <w:tr w:rsidR="000D50BF" w:rsidRPr="00D526F1" w14:paraId="76DA0B7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D633C" w14:textId="77777777" w:rsidR="000D50BF" w:rsidRPr="00D526F1" w:rsidRDefault="000D50BF" w:rsidP="003D0077">
            <w:pPr>
              <w:autoSpaceDE w:val="0"/>
              <w:autoSpaceDN w:val="0"/>
              <w:rPr>
                <w:lang w:val="ru-RU" w:eastAsia="ru-RU"/>
              </w:rPr>
            </w:pPr>
            <w:r w:rsidRPr="00D526F1">
              <w:rPr>
                <w:lang w:val="ru-RU" w:eastAsia="ru-RU"/>
              </w:rPr>
              <w:t xml:space="preserve"> 43</w:t>
            </w:r>
          </w:p>
        </w:tc>
        <w:tc>
          <w:tcPr>
            <w:tcW w:w="1701" w:type="dxa"/>
            <w:tcBorders>
              <w:top w:val="single" w:sz="4" w:space="0" w:color="auto"/>
              <w:bottom w:val="single" w:sz="4" w:space="0" w:color="auto"/>
            </w:tcBorders>
            <w:vAlign w:val="center"/>
          </w:tcPr>
          <w:p w14:paraId="1314A2A8" w14:textId="77777777" w:rsidR="000D50BF" w:rsidRPr="00D526F1" w:rsidRDefault="000D50BF" w:rsidP="003D0077">
            <w:pPr>
              <w:autoSpaceDE w:val="0"/>
              <w:autoSpaceDN w:val="0"/>
              <w:rPr>
                <w:lang w:val="en-US" w:eastAsia="ru-RU"/>
              </w:rPr>
            </w:pPr>
            <w:r w:rsidRPr="00D526F1">
              <w:rPr>
                <w:lang w:val="en-US" w:eastAsia="ru-RU"/>
              </w:rPr>
              <w:t>IC30D</w:t>
            </w:r>
          </w:p>
          <w:p w14:paraId="19B0C0CE"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CE15409"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2 insurubari, montata prin insurubare cu teava de otel, avind diametrul de 1" (</w:t>
            </w:r>
            <w:r w:rsidRPr="00D526F1">
              <w:rPr>
                <w:lang w:val="ru-RU" w:eastAsia="ru-RU"/>
              </w:rPr>
              <w:t>Переход</w:t>
            </w:r>
            <w:r w:rsidRPr="00D526F1">
              <w:rPr>
                <w:lang w:val="en-US" w:eastAsia="ru-RU"/>
              </w:rPr>
              <w:t xml:space="preserve"> </w:t>
            </w:r>
            <w:r w:rsidRPr="00D526F1">
              <w:rPr>
                <w:lang w:val="ru-RU" w:eastAsia="ru-RU"/>
              </w:rPr>
              <w:t>стальной</w:t>
            </w:r>
            <w:r w:rsidRPr="00D526F1">
              <w:rPr>
                <w:lang w:val="en-US" w:eastAsia="ru-RU"/>
              </w:rPr>
              <w:t xml:space="preserve"> 25*20)</w:t>
            </w:r>
          </w:p>
          <w:p w14:paraId="5B61B5C2"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E86C12C"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22AD8BD4" w14:textId="77777777" w:rsidR="000D50BF" w:rsidRPr="00D526F1" w:rsidRDefault="000D50BF" w:rsidP="003D0077">
            <w:pPr>
              <w:autoSpaceDE w:val="0"/>
              <w:autoSpaceDN w:val="0"/>
              <w:jc w:val="center"/>
              <w:rPr>
                <w:lang w:val="ru-RU" w:eastAsia="ru-RU"/>
              </w:rPr>
            </w:pPr>
            <w:r w:rsidRPr="00D526F1">
              <w:rPr>
                <w:lang w:val="ru-RU" w:eastAsia="ru-RU"/>
              </w:rPr>
              <w:t>12,00</w:t>
            </w:r>
          </w:p>
        </w:tc>
      </w:tr>
      <w:tr w:rsidR="000D50BF" w:rsidRPr="00D526F1" w14:paraId="46B826D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F7EBEB" w14:textId="77777777" w:rsidR="000D50BF" w:rsidRPr="00D526F1" w:rsidRDefault="000D50BF" w:rsidP="003D0077">
            <w:pPr>
              <w:autoSpaceDE w:val="0"/>
              <w:autoSpaceDN w:val="0"/>
              <w:rPr>
                <w:lang w:val="ru-RU" w:eastAsia="ru-RU"/>
              </w:rPr>
            </w:pPr>
            <w:r w:rsidRPr="00D526F1">
              <w:rPr>
                <w:lang w:val="ru-RU" w:eastAsia="ru-RU"/>
              </w:rPr>
              <w:t xml:space="preserve"> 44</w:t>
            </w:r>
          </w:p>
        </w:tc>
        <w:tc>
          <w:tcPr>
            <w:tcW w:w="1701" w:type="dxa"/>
            <w:tcBorders>
              <w:top w:val="single" w:sz="4" w:space="0" w:color="auto"/>
              <w:bottom w:val="single" w:sz="4" w:space="0" w:color="auto"/>
            </w:tcBorders>
            <w:vAlign w:val="center"/>
          </w:tcPr>
          <w:p w14:paraId="332255B0" w14:textId="77777777" w:rsidR="000D50BF" w:rsidRPr="00D526F1" w:rsidRDefault="000D50BF" w:rsidP="003D0077">
            <w:pPr>
              <w:autoSpaceDE w:val="0"/>
              <w:autoSpaceDN w:val="0"/>
              <w:rPr>
                <w:lang w:val="en-US" w:eastAsia="ru-RU"/>
              </w:rPr>
            </w:pPr>
            <w:r w:rsidRPr="00D526F1">
              <w:rPr>
                <w:lang w:val="en-US" w:eastAsia="ru-RU"/>
              </w:rPr>
              <w:t>IC30D</w:t>
            </w:r>
          </w:p>
          <w:p w14:paraId="473E071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1A217FB"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2 insurubari, montata prin insurubare cu teava de otel, avind diametrul de 1" (</w:t>
            </w:r>
            <w:r w:rsidRPr="00D526F1">
              <w:rPr>
                <w:lang w:val="ru-RU" w:eastAsia="ru-RU"/>
              </w:rPr>
              <w:t>Переход</w:t>
            </w:r>
            <w:r w:rsidRPr="00D526F1">
              <w:rPr>
                <w:lang w:val="en-US" w:eastAsia="ru-RU"/>
              </w:rPr>
              <w:t xml:space="preserve"> </w:t>
            </w:r>
            <w:r w:rsidRPr="00D526F1">
              <w:rPr>
                <w:lang w:val="ru-RU" w:eastAsia="ru-RU"/>
              </w:rPr>
              <w:t>стальной</w:t>
            </w:r>
            <w:r w:rsidRPr="00D526F1">
              <w:rPr>
                <w:lang w:val="en-US" w:eastAsia="ru-RU"/>
              </w:rPr>
              <w:t xml:space="preserve"> 25*15)</w:t>
            </w:r>
          </w:p>
          <w:p w14:paraId="327EB4E0"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1EDD429"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BF0FA1E"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3BDE700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B6ED0F" w14:textId="77777777" w:rsidR="000D50BF" w:rsidRPr="00D526F1" w:rsidRDefault="000D50BF" w:rsidP="003D0077">
            <w:pPr>
              <w:autoSpaceDE w:val="0"/>
              <w:autoSpaceDN w:val="0"/>
              <w:rPr>
                <w:lang w:val="ru-RU" w:eastAsia="ru-RU"/>
              </w:rPr>
            </w:pPr>
            <w:r w:rsidRPr="00D526F1">
              <w:rPr>
                <w:lang w:val="ru-RU" w:eastAsia="ru-RU"/>
              </w:rPr>
              <w:t xml:space="preserve"> 45</w:t>
            </w:r>
          </w:p>
        </w:tc>
        <w:tc>
          <w:tcPr>
            <w:tcW w:w="1701" w:type="dxa"/>
            <w:tcBorders>
              <w:top w:val="single" w:sz="4" w:space="0" w:color="auto"/>
              <w:bottom w:val="single" w:sz="4" w:space="0" w:color="auto"/>
            </w:tcBorders>
            <w:vAlign w:val="center"/>
          </w:tcPr>
          <w:p w14:paraId="01B121F5" w14:textId="77777777" w:rsidR="000D50BF" w:rsidRPr="00D526F1" w:rsidRDefault="000D50BF" w:rsidP="003D0077">
            <w:pPr>
              <w:autoSpaceDE w:val="0"/>
              <w:autoSpaceDN w:val="0"/>
              <w:rPr>
                <w:lang w:val="en-US" w:eastAsia="ru-RU"/>
              </w:rPr>
            </w:pPr>
            <w:r w:rsidRPr="00D526F1">
              <w:rPr>
                <w:lang w:val="en-US" w:eastAsia="ru-RU"/>
              </w:rPr>
              <w:t>IC30C</w:t>
            </w:r>
          </w:p>
          <w:p w14:paraId="03706EC0"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B557ED1"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2 insurubari, montata prin insurubare cu teava de otel, avind diametrul de 3/4"(</w:t>
            </w:r>
            <w:r w:rsidRPr="00D526F1">
              <w:rPr>
                <w:lang w:val="ru-RU" w:eastAsia="ru-RU"/>
              </w:rPr>
              <w:t>Переход</w:t>
            </w:r>
            <w:r w:rsidRPr="00D526F1">
              <w:rPr>
                <w:lang w:val="en-US" w:eastAsia="ru-RU"/>
              </w:rPr>
              <w:t xml:space="preserve"> </w:t>
            </w:r>
            <w:r w:rsidRPr="00D526F1">
              <w:rPr>
                <w:lang w:val="ru-RU" w:eastAsia="ru-RU"/>
              </w:rPr>
              <w:t>стальной</w:t>
            </w:r>
            <w:r w:rsidRPr="00D526F1">
              <w:rPr>
                <w:lang w:val="en-US" w:eastAsia="ru-RU"/>
              </w:rPr>
              <w:t xml:space="preserve"> 20*32)</w:t>
            </w:r>
          </w:p>
          <w:p w14:paraId="69EED1D5"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9F4D8FD"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1135111E"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1E4D071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7BDAD6" w14:textId="77777777" w:rsidR="000D50BF" w:rsidRPr="00D526F1" w:rsidRDefault="000D50BF" w:rsidP="003D0077">
            <w:pPr>
              <w:autoSpaceDE w:val="0"/>
              <w:autoSpaceDN w:val="0"/>
              <w:rPr>
                <w:lang w:val="ru-RU" w:eastAsia="ru-RU"/>
              </w:rPr>
            </w:pPr>
            <w:r w:rsidRPr="00D526F1">
              <w:rPr>
                <w:lang w:val="ru-RU" w:eastAsia="ru-RU"/>
              </w:rPr>
              <w:t xml:space="preserve"> 46</w:t>
            </w:r>
          </w:p>
        </w:tc>
        <w:tc>
          <w:tcPr>
            <w:tcW w:w="1701" w:type="dxa"/>
            <w:tcBorders>
              <w:top w:val="single" w:sz="4" w:space="0" w:color="auto"/>
              <w:bottom w:val="single" w:sz="4" w:space="0" w:color="auto"/>
            </w:tcBorders>
            <w:vAlign w:val="center"/>
          </w:tcPr>
          <w:p w14:paraId="2D8722FA" w14:textId="77777777" w:rsidR="000D50BF" w:rsidRPr="00D526F1" w:rsidRDefault="000D50BF" w:rsidP="003D0077">
            <w:pPr>
              <w:autoSpaceDE w:val="0"/>
              <w:autoSpaceDN w:val="0"/>
              <w:rPr>
                <w:lang w:val="en-US" w:eastAsia="ru-RU"/>
              </w:rPr>
            </w:pPr>
            <w:r w:rsidRPr="00D526F1">
              <w:rPr>
                <w:lang w:val="en-US" w:eastAsia="ru-RU"/>
              </w:rPr>
              <w:t>IC30C</w:t>
            </w:r>
          </w:p>
          <w:p w14:paraId="3455A57E"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4BA8FFD"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2 insurubari, montata prin insurubare cu teava de otel, avind diametrul de 3/4"(</w:t>
            </w:r>
            <w:r w:rsidRPr="00D526F1">
              <w:rPr>
                <w:lang w:val="ru-RU" w:eastAsia="ru-RU"/>
              </w:rPr>
              <w:t>Отвод</w:t>
            </w:r>
            <w:r w:rsidRPr="00D526F1">
              <w:rPr>
                <w:lang w:val="en-US" w:eastAsia="ru-RU"/>
              </w:rPr>
              <w:t xml:space="preserve"> </w:t>
            </w:r>
            <w:r w:rsidRPr="00D526F1">
              <w:rPr>
                <w:lang w:val="ru-RU" w:eastAsia="ru-RU"/>
              </w:rPr>
              <w:t>стальной</w:t>
            </w:r>
            <w:r w:rsidRPr="00D526F1">
              <w:rPr>
                <w:lang w:val="en-US" w:eastAsia="ru-RU"/>
              </w:rPr>
              <w:t xml:space="preserve"> </w:t>
            </w:r>
            <w:r w:rsidRPr="00D526F1">
              <w:rPr>
                <w:lang w:val="ru-RU" w:eastAsia="ru-RU"/>
              </w:rPr>
              <w:t>д</w:t>
            </w:r>
            <w:r w:rsidRPr="00D526F1">
              <w:rPr>
                <w:lang w:val="en-US" w:eastAsia="ru-RU"/>
              </w:rPr>
              <w:t>20)</w:t>
            </w:r>
          </w:p>
          <w:p w14:paraId="1432C61D"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AE6FAE8"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0A349537"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7F277AA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14F7D6" w14:textId="77777777" w:rsidR="000D50BF" w:rsidRPr="00D526F1" w:rsidRDefault="000D50BF" w:rsidP="003D0077">
            <w:pPr>
              <w:autoSpaceDE w:val="0"/>
              <w:autoSpaceDN w:val="0"/>
              <w:rPr>
                <w:lang w:val="ru-RU" w:eastAsia="ru-RU"/>
              </w:rPr>
            </w:pPr>
            <w:r w:rsidRPr="00D526F1">
              <w:rPr>
                <w:lang w:val="ru-RU" w:eastAsia="ru-RU"/>
              </w:rPr>
              <w:lastRenderedPageBreak/>
              <w:t xml:space="preserve"> 47</w:t>
            </w:r>
          </w:p>
        </w:tc>
        <w:tc>
          <w:tcPr>
            <w:tcW w:w="1701" w:type="dxa"/>
            <w:tcBorders>
              <w:top w:val="single" w:sz="4" w:space="0" w:color="auto"/>
              <w:bottom w:val="single" w:sz="4" w:space="0" w:color="auto"/>
            </w:tcBorders>
            <w:vAlign w:val="center"/>
          </w:tcPr>
          <w:p w14:paraId="1B748C5C" w14:textId="77777777" w:rsidR="000D50BF" w:rsidRPr="00D526F1" w:rsidRDefault="000D50BF" w:rsidP="003D0077">
            <w:pPr>
              <w:autoSpaceDE w:val="0"/>
              <w:autoSpaceDN w:val="0"/>
              <w:rPr>
                <w:lang w:val="en-US" w:eastAsia="ru-RU"/>
              </w:rPr>
            </w:pPr>
            <w:r w:rsidRPr="00D526F1">
              <w:rPr>
                <w:lang w:val="en-US" w:eastAsia="ru-RU"/>
              </w:rPr>
              <w:t>IC30D</w:t>
            </w:r>
          </w:p>
          <w:p w14:paraId="61396110"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14D9321"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2 insurubari, montata prin insurubare cu teava de otel, avind diametrul de 1" (</w:t>
            </w:r>
            <w:r w:rsidRPr="00D526F1">
              <w:rPr>
                <w:lang w:val="ru-RU" w:eastAsia="ru-RU"/>
              </w:rPr>
              <w:t>Отвод</w:t>
            </w:r>
            <w:r w:rsidRPr="00D526F1">
              <w:rPr>
                <w:lang w:val="en-US" w:eastAsia="ru-RU"/>
              </w:rPr>
              <w:t xml:space="preserve"> </w:t>
            </w:r>
            <w:r w:rsidRPr="00D526F1">
              <w:rPr>
                <w:lang w:val="ru-RU" w:eastAsia="ru-RU"/>
              </w:rPr>
              <w:t>стальной</w:t>
            </w:r>
            <w:r w:rsidRPr="00D526F1">
              <w:rPr>
                <w:lang w:val="en-US" w:eastAsia="ru-RU"/>
              </w:rPr>
              <w:t xml:space="preserve"> </w:t>
            </w:r>
            <w:r w:rsidRPr="00D526F1">
              <w:rPr>
                <w:lang w:val="ru-RU" w:eastAsia="ru-RU"/>
              </w:rPr>
              <w:t>д</w:t>
            </w:r>
            <w:r w:rsidRPr="00D526F1">
              <w:rPr>
                <w:lang w:val="en-US" w:eastAsia="ru-RU"/>
              </w:rPr>
              <w:t>25)</w:t>
            </w:r>
          </w:p>
          <w:p w14:paraId="48123D8B"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ECFCE57"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052BDF70" w14:textId="77777777" w:rsidR="000D50BF" w:rsidRPr="00D526F1" w:rsidRDefault="000D50BF" w:rsidP="003D0077">
            <w:pPr>
              <w:autoSpaceDE w:val="0"/>
              <w:autoSpaceDN w:val="0"/>
              <w:jc w:val="center"/>
              <w:rPr>
                <w:lang w:val="ru-RU" w:eastAsia="ru-RU"/>
              </w:rPr>
            </w:pPr>
            <w:r w:rsidRPr="00D526F1">
              <w:rPr>
                <w:lang w:val="ru-RU" w:eastAsia="ru-RU"/>
              </w:rPr>
              <w:t>8,00</w:t>
            </w:r>
          </w:p>
        </w:tc>
      </w:tr>
      <w:tr w:rsidR="000D50BF" w:rsidRPr="00D526F1" w14:paraId="452AD26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99C7B1" w14:textId="77777777" w:rsidR="000D50BF" w:rsidRPr="00D526F1" w:rsidRDefault="000D50BF" w:rsidP="003D0077">
            <w:pPr>
              <w:autoSpaceDE w:val="0"/>
              <w:autoSpaceDN w:val="0"/>
              <w:rPr>
                <w:lang w:val="ru-RU" w:eastAsia="ru-RU"/>
              </w:rPr>
            </w:pPr>
            <w:r w:rsidRPr="00D526F1">
              <w:rPr>
                <w:lang w:val="ru-RU" w:eastAsia="ru-RU"/>
              </w:rPr>
              <w:t xml:space="preserve"> 48</w:t>
            </w:r>
          </w:p>
        </w:tc>
        <w:tc>
          <w:tcPr>
            <w:tcW w:w="1701" w:type="dxa"/>
            <w:tcBorders>
              <w:top w:val="single" w:sz="4" w:space="0" w:color="auto"/>
              <w:bottom w:val="single" w:sz="4" w:space="0" w:color="auto"/>
            </w:tcBorders>
            <w:vAlign w:val="center"/>
          </w:tcPr>
          <w:p w14:paraId="2E8E9590" w14:textId="77777777" w:rsidR="000D50BF" w:rsidRPr="00D526F1" w:rsidRDefault="000D50BF" w:rsidP="003D0077">
            <w:pPr>
              <w:autoSpaceDE w:val="0"/>
              <w:autoSpaceDN w:val="0"/>
              <w:rPr>
                <w:lang w:val="en-US" w:eastAsia="ru-RU"/>
              </w:rPr>
            </w:pPr>
            <w:r w:rsidRPr="00D526F1">
              <w:rPr>
                <w:lang w:val="en-US" w:eastAsia="ru-RU"/>
              </w:rPr>
              <w:t>IC30E</w:t>
            </w:r>
          </w:p>
          <w:p w14:paraId="2F0C7AFF"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CD75FA2"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2 insurubari, montata prin insurubare cu teava de otel, avind diametrul de 1 1/4" (</w:t>
            </w:r>
            <w:r w:rsidRPr="00D526F1">
              <w:rPr>
                <w:lang w:val="ru-RU" w:eastAsia="ru-RU"/>
              </w:rPr>
              <w:t>Отвод</w:t>
            </w:r>
            <w:r w:rsidRPr="00D526F1">
              <w:rPr>
                <w:lang w:val="en-US" w:eastAsia="ru-RU"/>
              </w:rPr>
              <w:t xml:space="preserve"> </w:t>
            </w:r>
            <w:r w:rsidRPr="00D526F1">
              <w:rPr>
                <w:lang w:val="ru-RU" w:eastAsia="ru-RU"/>
              </w:rPr>
              <w:t>стальной</w:t>
            </w:r>
            <w:r w:rsidRPr="00D526F1">
              <w:rPr>
                <w:lang w:val="en-US" w:eastAsia="ru-RU"/>
              </w:rPr>
              <w:t xml:space="preserve"> </w:t>
            </w:r>
            <w:r w:rsidRPr="00D526F1">
              <w:rPr>
                <w:lang w:val="ru-RU" w:eastAsia="ru-RU"/>
              </w:rPr>
              <w:t>д</w:t>
            </w:r>
            <w:r w:rsidRPr="00D526F1">
              <w:rPr>
                <w:lang w:val="en-US" w:eastAsia="ru-RU"/>
              </w:rPr>
              <w:t>32)</w:t>
            </w:r>
          </w:p>
          <w:p w14:paraId="3D7C78E8"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B3738D1"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08B9047" w14:textId="77777777" w:rsidR="000D50BF" w:rsidRPr="00D526F1" w:rsidRDefault="000D50BF" w:rsidP="003D0077">
            <w:pPr>
              <w:autoSpaceDE w:val="0"/>
              <w:autoSpaceDN w:val="0"/>
              <w:jc w:val="center"/>
              <w:rPr>
                <w:lang w:val="ru-RU" w:eastAsia="ru-RU"/>
              </w:rPr>
            </w:pPr>
            <w:r w:rsidRPr="00D526F1">
              <w:rPr>
                <w:lang w:val="ru-RU" w:eastAsia="ru-RU"/>
              </w:rPr>
              <w:t>12,00</w:t>
            </w:r>
          </w:p>
        </w:tc>
      </w:tr>
      <w:tr w:rsidR="000D50BF" w:rsidRPr="00D526F1" w14:paraId="3E023A5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D78940" w14:textId="77777777" w:rsidR="000D50BF" w:rsidRPr="00D526F1" w:rsidRDefault="000D50BF" w:rsidP="003D0077">
            <w:pPr>
              <w:autoSpaceDE w:val="0"/>
              <w:autoSpaceDN w:val="0"/>
              <w:rPr>
                <w:lang w:val="ru-RU" w:eastAsia="ru-RU"/>
              </w:rPr>
            </w:pPr>
            <w:r w:rsidRPr="00D526F1">
              <w:rPr>
                <w:lang w:val="ru-RU" w:eastAsia="ru-RU"/>
              </w:rPr>
              <w:t xml:space="preserve"> 49</w:t>
            </w:r>
          </w:p>
        </w:tc>
        <w:tc>
          <w:tcPr>
            <w:tcW w:w="1701" w:type="dxa"/>
            <w:tcBorders>
              <w:top w:val="single" w:sz="4" w:space="0" w:color="auto"/>
              <w:bottom w:val="single" w:sz="4" w:space="0" w:color="auto"/>
            </w:tcBorders>
            <w:vAlign w:val="center"/>
          </w:tcPr>
          <w:p w14:paraId="65B91412" w14:textId="77777777" w:rsidR="000D50BF" w:rsidRPr="00D526F1" w:rsidRDefault="000D50BF" w:rsidP="003D0077">
            <w:pPr>
              <w:autoSpaceDE w:val="0"/>
              <w:autoSpaceDN w:val="0"/>
              <w:rPr>
                <w:lang w:val="en-US" w:eastAsia="ru-RU"/>
              </w:rPr>
            </w:pPr>
            <w:r w:rsidRPr="00D526F1">
              <w:rPr>
                <w:lang w:val="en-US" w:eastAsia="ru-RU"/>
              </w:rPr>
              <w:t>IC30G</w:t>
            </w:r>
          </w:p>
          <w:p w14:paraId="0843DCBF"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E783593"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2 insurubari, montata prin insurubare cu teava de otel, avind diametrul de 2" (</w:t>
            </w:r>
            <w:r w:rsidRPr="00D526F1">
              <w:rPr>
                <w:lang w:val="ru-RU" w:eastAsia="ru-RU"/>
              </w:rPr>
              <w:t>Отвод</w:t>
            </w:r>
            <w:r w:rsidRPr="00D526F1">
              <w:rPr>
                <w:lang w:val="en-US" w:eastAsia="ru-RU"/>
              </w:rPr>
              <w:t xml:space="preserve"> </w:t>
            </w:r>
            <w:r w:rsidRPr="00D526F1">
              <w:rPr>
                <w:lang w:val="ru-RU" w:eastAsia="ru-RU"/>
              </w:rPr>
              <w:t>стальной</w:t>
            </w:r>
            <w:r w:rsidRPr="00D526F1">
              <w:rPr>
                <w:lang w:val="en-US" w:eastAsia="ru-RU"/>
              </w:rPr>
              <w:t xml:space="preserve"> </w:t>
            </w:r>
            <w:r w:rsidRPr="00D526F1">
              <w:rPr>
                <w:lang w:val="ru-RU" w:eastAsia="ru-RU"/>
              </w:rPr>
              <w:t>д</w:t>
            </w:r>
            <w:r w:rsidRPr="00D526F1">
              <w:rPr>
                <w:lang w:val="en-US" w:eastAsia="ru-RU"/>
              </w:rPr>
              <w:t>50)</w:t>
            </w:r>
          </w:p>
          <w:p w14:paraId="54AC05FE"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66EC6F3"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2D344C6"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38402C8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860B33" w14:textId="77777777" w:rsidR="000D50BF" w:rsidRPr="00D526F1" w:rsidRDefault="000D50BF" w:rsidP="003D0077">
            <w:pPr>
              <w:autoSpaceDE w:val="0"/>
              <w:autoSpaceDN w:val="0"/>
              <w:rPr>
                <w:lang w:val="ru-RU" w:eastAsia="ru-RU"/>
              </w:rPr>
            </w:pPr>
            <w:r w:rsidRPr="00D526F1">
              <w:rPr>
                <w:lang w:val="ru-RU" w:eastAsia="ru-RU"/>
              </w:rPr>
              <w:t xml:space="preserve"> 50</w:t>
            </w:r>
          </w:p>
        </w:tc>
        <w:tc>
          <w:tcPr>
            <w:tcW w:w="1701" w:type="dxa"/>
            <w:tcBorders>
              <w:top w:val="single" w:sz="4" w:space="0" w:color="auto"/>
              <w:bottom w:val="single" w:sz="4" w:space="0" w:color="auto"/>
            </w:tcBorders>
            <w:vAlign w:val="center"/>
          </w:tcPr>
          <w:p w14:paraId="0F68A8AE" w14:textId="77777777" w:rsidR="000D50BF" w:rsidRPr="00D526F1" w:rsidRDefault="000D50BF" w:rsidP="003D0077">
            <w:pPr>
              <w:autoSpaceDE w:val="0"/>
              <w:autoSpaceDN w:val="0"/>
              <w:rPr>
                <w:lang w:val="en-US" w:eastAsia="ru-RU"/>
              </w:rPr>
            </w:pPr>
            <w:r w:rsidRPr="00D526F1">
              <w:rPr>
                <w:lang w:val="en-US" w:eastAsia="ru-RU"/>
              </w:rPr>
              <w:t>IC30G</w:t>
            </w:r>
          </w:p>
          <w:p w14:paraId="3D1BC625"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D8D565A" w14:textId="77777777" w:rsidR="000D50BF" w:rsidRPr="00D526F1" w:rsidRDefault="000D50BF" w:rsidP="003D0077">
            <w:pPr>
              <w:autoSpaceDE w:val="0"/>
              <w:autoSpaceDN w:val="0"/>
              <w:adjustRightInd w:val="0"/>
              <w:rPr>
                <w:lang w:val="en-US" w:eastAsia="ru-RU"/>
              </w:rPr>
            </w:pPr>
            <w:r w:rsidRPr="00D526F1">
              <w:rPr>
                <w:lang w:val="en-US" w:eastAsia="ru-RU"/>
              </w:rPr>
              <w:t>Fitinguri din fonta maleabila, avind 2 insurubari, montata prin insurubare cu teava de otel, avind diametrul de 2" (</w:t>
            </w:r>
            <w:r w:rsidRPr="00D526F1">
              <w:rPr>
                <w:lang w:val="ru-RU" w:eastAsia="ru-RU"/>
              </w:rPr>
              <w:t>Вентиль</w:t>
            </w:r>
            <w:r w:rsidRPr="00D526F1">
              <w:rPr>
                <w:lang w:val="en-US" w:eastAsia="ru-RU"/>
              </w:rPr>
              <w:t xml:space="preserve"> </w:t>
            </w:r>
            <w:r w:rsidRPr="00D526F1">
              <w:rPr>
                <w:lang w:val="ru-RU" w:eastAsia="ru-RU"/>
              </w:rPr>
              <w:t>муфтовой</w:t>
            </w:r>
            <w:r w:rsidRPr="00D526F1">
              <w:rPr>
                <w:lang w:val="en-US" w:eastAsia="ru-RU"/>
              </w:rPr>
              <w:t xml:space="preserve"> </w:t>
            </w:r>
            <w:r w:rsidRPr="00D526F1">
              <w:rPr>
                <w:lang w:val="ru-RU" w:eastAsia="ru-RU"/>
              </w:rPr>
              <w:t>Ду</w:t>
            </w:r>
            <w:r w:rsidRPr="00D526F1">
              <w:rPr>
                <w:lang w:val="en-US" w:eastAsia="ru-RU"/>
              </w:rPr>
              <w:t>50)</w:t>
            </w:r>
          </w:p>
          <w:p w14:paraId="62369D86"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4460DFF"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6E93D430" w14:textId="77777777" w:rsidR="000D50BF" w:rsidRPr="00D526F1" w:rsidRDefault="000D50BF" w:rsidP="003D0077">
            <w:pPr>
              <w:autoSpaceDE w:val="0"/>
              <w:autoSpaceDN w:val="0"/>
              <w:jc w:val="center"/>
              <w:rPr>
                <w:lang w:val="ru-RU" w:eastAsia="ru-RU"/>
              </w:rPr>
            </w:pPr>
            <w:r w:rsidRPr="00D526F1">
              <w:rPr>
                <w:lang w:val="ru-RU" w:eastAsia="ru-RU"/>
              </w:rPr>
              <w:t>4,00</w:t>
            </w:r>
          </w:p>
        </w:tc>
      </w:tr>
      <w:tr w:rsidR="000D50BF" w:rsidRPr="00D526F1" w14:paraId="2C7D0A2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7F61B" w14:textId="77777777" w:rsidR="000D50BF" w:rsidRPr="00D526F1" w:rsidRDefault="000D50BF" w:rsidP="003D0077">
            <w:pPr>
              <w:autoSpaceDE w:val="0"/>
              <w:autoSpaceDN w:val="0"/>
              <w:rPr>
                <w:lang w:val="ru-RU" w:eastAsia="ru-RU"/>
              </w:rPr>
            </w:pPr>
            <w:r w:rsidRPr="00D526F1">
              <w:rPr>
                <w:lang w:val="ru-RU" w:eastAsia="ru-RU"/>
              </w:rPr>
              <w:t xml:space="preserve"> 51</w:t>
            </w:r>
          </w:p>
        </w:tc>
        <w:tc>
          <w:tcPr>
            <w:tcW w:w="1701" w:type="dxa"/>
            <w:tcBorders>
              <w:top w:val="single" w:sz="4" w:space="0" w:color="auto"/>
              <w:bottom w:val="single" w:sz="4" w:space="0" w:color="auto"/>
            </w:tcBorders>
            <w:vAlign w:val="center"/>
          </w:tcPr>
          <w:p w14:paraId="13A927DA" w14:textId="77777777" w:rsidR="000D50BF" w:rsidRPr="00D526F1" w:rsidRDefault="000D50BF" w:rsidP="003D0077">
            <w:pPr>
              <w:autoSpaceDE w:val="0"/>
              <w:autoSpaceDN w:val="0"/>
              <w:rPr>
                <w:lang w:val="en-US" w:eastAsia="ru-RU"/>
              </w:rPr>
            </w:pPr>
            <w:r w:rsidRPr="00D526F1">
              <w:rPr>
                <w:lang w:val="en-US" w:eastAsia="ru-RU"/>
              </w:rPr>
              <w:t>SE56A1</w:t>
            </w:r>
          </w:p>
          <w:p w14:paraId="5B6A98F4"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37AC2C7" w14:textId="77777777" w:rsidR="000D50BF" w:rsidRPr="00D526F1" w:rsidRDefault="000D50BF" w:rsidP="003D0077">
            <w:pPr>
              <w:autoSpaceDE w:val="0"/>
              <w:autoSpaceDN w:val="0"/>
              <w:adjustRightInd w:val="0"/>
              <w:rPr>
                <w:lang w:val="en-US" w:eastAsia="ru-RU"/>
              </w:rPr>
            </w:pPr>
            <w:r w:rsidRPr="00D526F1">
              <w:rPr>
                <w:lang w:val="en-US" w:eastAsia="ru-RU"/>
              </w:rPr>
              <w:t>Filtru pentru apa potabila, cu flanse pentru montaj pe conducta, avind dimensiunea de 1" - 2" (filtru pentru impuritati 1")</w:t>
            </w:r>
          </w:p>
          <w:p w14:paraId="378F029E"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4643554"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135E8766"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5BF5933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FB598D" w14:textId="77777777" w:rsidR="000D50BF" w:rsidRPr="00D526F1" w:rsidRDefault="000D50BF" w:rsidP="003D0077">
            <w:pPr>
              <w:autoSpaceDE w:val="0"/>
              <w:autoSpaceDN w:val="0"/>
              <w:rPr>
                <w:lang w:val="ru-RU" w:eastAsia="ru-RU"/>
              </w:rPr>
            </w:pPr>
            <w:r w:rsidRPr="00D526F1">
              <w:rPr>
                <w:lang w:val="ru-RU" w:eastAsia="ru-RU"/>
              </w:rPr>
              <w:t xml:space="preserve"> 52</w:t>
            </w:r>
          </w:p>
        </w:tc>
        <w:tc>
          <w:tcPr>
            <w:tcW w:w="1701" w:type="dxa"/>
            <w:tcBorders>
              <w:top w:val="single" w:sz="4" w:space="0" w:color="auto"/>
              <w:bottom w:val="single" w:sz="4" w:space="0" w:color="auto"/>
            </w:tcBorders>
            <w:vAlign w:val="center"/>
          </w:tcPr>
          <w:p w14:paraId="6CA758D3" w14:textId="77777777" w:rsidR="000D50BF" w:rsidRPr="00D526F1" w:rsidRDefault="000D50BF" w:rsidP="003D0077">
            <w:pPr>
              <w:autoSpaceDE w:val="0"/>
              <w:autoSpaceDN w:val="0"/>
              <w:rPr>
                <w:lang w:val="en-US" w:eastAsia="ru-RU"/>
              </w:rPr>
            </w:pPr>
          </w:p>
          <w:p w14:paraId="6B07985A"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D6C9EB9" w14:textId="77777777" w:rsidR="000D50BF" w:rsidRPr="00D526F1" w:rsidRDefault="000D50BF" w:rsidP="003D0077">
            <w:pPr>
              <w:autoSpaceDE w:val="0"/>
              <w:autoSpaceDN w:val="0"/>
              <w:adjustRightInd w:val="0"/>
              <w:rPr>
                <w:lang w:val="en-US" w:eastAsia="ru-RU"/>
              </w:rPr>
            </w:pPr>
            <w:r w:rsidRPr="00D526F1">
              <w:rPr>
                <w:lang w:val="ru-RU" w:eastAsia="ru-RU"/>
              </w:rPr>
              <w:t>Фильтр для воды д50</w:t>
            </w:r>
          </w:p>
          <w:p w14:paraId="6B11D394"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5EED3B2"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63C221D"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084EBC6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1CA4C6" w14:textId="77777777" w:rsidR="000D50BF" w:rsidRPr="00D526F1" w:rsidRDefault="000D50BF" w:rsidP="003D0077">
            <w:pPr>
              <w:autoSpaceDE w:val="0"/>
              <w:autoSpaceDN w:val="0"/>
              <w:rPr>
                <w:lang w:val="ru-RU" w:eastAsia="ru-RU"/>
              </w:rPr>
            </w:pPr>
            <w:r w:rsidRPr="00D526F1">
              <w:rPr>
                <w:lang w:val="ru-RU" w:eastAsia="ru-RU"/>
              </w:rPr>
              <w:t xml:space="preserve"> 53</w:t>
            </w:r>
          </w:p>
        </w:tc>
        <w:tc>
          <w:tcPr>
            <w:tcW w:w="1701" w:type="dxa"/>
            <w:tcBorders>
              <w:top w:val="single" w:sz="4" w:space="0" w:color="auto"/>
              <w:bottom w:val="single" w:sz="4" w:space="0" w:color="auto"/>
            </w:tcBorders>
            <w:vAlign w:val="center"/>
          </w:tcPr>
          <w:p w14:paraId="20EA484D" w14:textId="77777777" w:rsidR="000D50BF" w:rsidRPr="00D526F1" w:rsidRDefault="000D50BF" w:rsidP="003D0077">
            <w:pPr>
              <w:autoSpaceDE w:val="0"/>
              <w:autoSpaceDN w:val="0"/>
              <w:rPr>
                <w:lang w:val="en-US" w:eastAsia="ru-RU"/>
              </w:rPr>
            </w:pPr>
            <w:r w:rsidRPr="00D526F1">
              <w:rPr>
                <w:lang w:val="en-US" w:eastAsia="ru-RU"/>
              </w:rPr>
              <w:t>RCsB21C</w:t>
            </w:r>
          </w:p>
          <w:p w14:paraId="56E47BED"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67317A7" w14:textId="77777777" w:rsidR="000D50BF" w:rsidRPr="00D526F1" w:rsidRDefault="000D50BF" w:rsidP="003D0077">
            <w:pPr>
              <w:autoSpaceDE w:val="0"/>
              <w:autoSpaceDN w:val="0"/>
              <w:adjustRightInd w:val="0"/>
              <w:rPr>
                <w:lang w:val="en-US" w:eastAsia="ru-RU"/>
              </w:rPr>
            </w:pPr>
            <w:r w:rsidRPr="00D526F1">
              <w:rPr>
                <w:lang w:val="en-US" w:eastAsia="ru-RU"/>
              </w:rPr>
              <w:t>Forarea mecanica a gaurilor cu diametrul de 5 cm, in elementele de beton, avind grosimea de 30 cm</w:t>
            </w:r>
          </w:p>
          <w:p w14:paraId="585F325D"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71C0BAD"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69F8C948" w14:textId="77777777" w:rsidR="000D50BF" w:rsidRPr="00D526F1" w:rsidRDefault="000D50BF" w:rsidP="003D0077">
            <w:pPr>
              <w:autoSpaceDE w:val="0"/>
              <w:autoSpaceDN w:val="0"/>
              <w:jc w:val="center"/>
              <w:rPr>
                <w:lang w:val="ru-RU" w:eastAsia="ru-RU"/>
              </w:rPr>
            </w:pPr>
            <w:r w:rsidRPr="00D526F1">
              <w:rPr>
                <w:lang w:val="ru-RU" w:eastAsia="ru-RU"/>
              </w:rPr>
              <w:t>50,00</w:t>
            </w:r>
          </w:p>
        </w:tc>
      </w:tr>
      <w:tr w:rsidR="000D50BF" w:rsidRPr="00D526F1" w14:paraId="4DBDB28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9E8ED0" w14:textId="77777777" w:rsidR="000D50BF" w:rsidRPr="00D526F1" w:rsidRDefault="000D50BF" w:rsidP="003D0077">
            <w:pPr>
              <w:autoSpaceDE w:val="0"/>
              <w:autoSpaceDN w:val="0"/>
              <w:rPr>
                <w:lang w:val="ru-RU" w:eastAsia="ru-RU"/>
              </w:rPr>
            </w:pPr>
            <w:r w:rsidRPr="00D526F1">
              <w:rPr>
                <w:lang w:val="ru-RU" w:eastAsia="ru-RU"/>
              </w:rPr>
              <w:t xml:space="preserve"> 54</w:t>
            </w:r>
          </w:p>
        </w:tc>
        <w:tc>
          <w:tcPr>
            <w:tcW w:w="1701" w:type="dxa"/>
            <w:tcBorders>
              <w:top w:val="single" w:sz="4" w:space="0" w:color="auto"/>
              <w:bottom w:val="single" w:sz="4" w:space="0" w:color="auto"/>
            </w:tcBorders>
            <w:vAlign w:val="center"/>
          </w:tcPr>
          <w:p w14:paraId="10D9A1C6" w14:textId="77777777" w:rsidR="000D50BF" w:rsidRPr="00D526F1" w:rsidRDefault="000D50BF" w:rsidP="003D0077">
            <w:pPr>
              <w:autoSpaceDE w:val="0"/>
              <w:autoSpaceDN w:val="0"/>
              <w:rPr>
                <w:lang w:val="en-US" w:eastAsia="ru-RU"/>
              </w:rPr>
            </w:pPr>
            <w:r w:rsidRPr="00D526F1">
              <w:rPr>
                <w:lang w:val="en-US" w:eastAsia="ru-RU"/>
              </w:rPr>
              <w:t>IzH03B</w:t>
            </w:r>
          </w:p>
          <w:p w14:paraId="081FE51A"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AA4C473" w14:textId="77777777" w:rsidR="000D50BF" w:rsidRPr="00D526F1" w:rsidRDefault="000D50BF" w:rsidP="003D0077">
            <w:pPr>
              <w:autoSpaceDE w:val="0"/>
              <w:autoSpaceDN w:val="0"/>
              <w:adjustRightInd w:val="0"/>
              <w:rPr>
                <w:lang w:val="en-US" w:eastAsia="ru-RU"/>
              </w:rPr>
            </w:pPr>
            <w:r w:rsidRPr="00D526F1">
              <w:rPr>
                <w:lang w:val="en-US" w:eastAsia="ru-RU"/>
              </w:rPr>
              <w:t>Izolarea conductelor cu saltele din vata de sticla, vata minerala tip I sau vata minerala tip P, pe carton ondulat, confectionate pe santier, avind grosimea de 20; 30; 40 sau 50 mm, la conducte cu circumferinta peste termoizolatie peste 35 cm (</w:t>
            </w:r>
            <w:r w:rsidRPr="00D526F1">
              <w:rPr>
                <w:lang w:val="ru-RU" w:eastAsia="ru-RU"/>
              </w:rPr>
              <w:t>Изоляция</w:t>
            </w:r>
            <w:r w:rsidRPr="00D526F1">
              <w:rPr>
                <w:lang w:val="en-US" w:eastAsia="ru-RU"/>
              </w:rPr>
              <w:t xml:space="preserve"> </w:t>
            </w:r>
            <w:r w:rsidRPr="00D526F1">
              <w:rPr>
                <w:lang w:val="ru-RU" w:eastAsia="ru-RU"/>
              </w:rPr>
              <w:t>трубопровода</w:t>
            </w:r>
            <w:r w:rsidRPr="00D526F1">
              <w:rPr>
                <w:lang w:val="en-US" w:eastAsia="ru-RU"/>
              </w:rPr>
              <w:t xml:space="preserve"> c K-FLEX </w:t>
            </w:r>
            <w:r w:rsidRPr="00D526F1">
              <w:rPr>
                <w:lang w:val="ru-RU" w:eastAsia="ru-RU"/>
              </w:rPr>
              <w:t>с</w:t>
            </w:r>
            <w:r w:rsidRPr="00D526F1">
              <w:rPr>
                <w:lang w:val="en-US" w:eastAsia="ru-RU"/>
              </w:rPr>
              <w:t xml:space="preserve"> </w:t>
            </w:r>
            <w:r w:rsidRPr="00D526F1">
              <w:rPr>
                <w:lang w:val="ru-RU" w:eastAsia="ru-RU"/>
              </w:rPr>
              <w:t>алюминевой</w:t>
            </w:r>
            <w:r w:rsidRPr="00D526F1">
              <w:rPr>
                <w:lang w:val="en-US" w:eastAsia="ru-RU"/>
              </w:rPr>
              <w:t xml:space="preserve"> </w:t>
            </w:r>
            <w:r w:rsidRPr="00D526F1">
              <w:rPr>
                <w:lang w:val="ru-RU" w:eastAsia="ru-RU"/>
              </w:rPr>
              <w:t>фольгой</w:t>
            </w:r>
            <w:r w:rsidRPr="00D526F1">
              <w:rPr>
                <w:lang w:val="en-US" w:eastAsia="ru-RU"/>
              </w:rPr>
              <w:t>)</w:t>
            </w:r>
          </w:p>
          <w:p w14:paraId="2E115DD9"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B4A2126" w14:textId="77777777" w:rsidR="000D50BF" w:rsidRPr="00D526F1" w:rsidRDefault="000D50BF" w:rsidP="003D0077">
            <w:pPr>
              <w:autoSpaceDE w:val="0"/>
              <w:autoSpaceDN w:val="0"/>
              <w:jc w:val="center"/>
              <w:rPr>
                <w:lang w:val="ru-RU" w:eastAsia="ru-RU"/>
              </w:rPr>
            </w:pPr>
            <w:r w:rsidRPr="00D526F1">
              <w:rPr>
                <w:lang w:val="ru-RU" w:eastAsia="ru-RU"/>
              </w:rPr>
              <w:t>m2</w:t>
            </w:r>
          </w:p>
        </w:tc>
        <w:tc>
          <w:tcPr>
            <w:tcW w:w="1559" w:type="dxa"/>
            <w:tcBorders>
              <w:top w:val="single" w:sz="4" w:space="0" w:color="auto"/>
              <w:bottom w:val="single" w:sz="4" w:space="0" w:color="auto"/>
            </w:tcBorders>
            <w:vAlign w:val="center"/>
          </w:tcPr>
          <w:p w14:paraId="15E6AE69" w14:textId="77777777" w:rsidR="000D50BF" w:rsidRPr="00D526F1" w:rsidRDefault="000D50BF" w:rsidP="003D0077">
            <w:pPr>
              <w:autoSpaceDE w:val="0"/>
              <w:autoSpaceDN w:val="0"/>
              <w:jc w:val="center"/>
              <w:rPr>
                <w:lang w:val="ru-RU" w:eastAsia="ru-RU"/>
              </w:rPr>
            </w:pPr>
            <w:r w:rsidRPr="00D526F1">
              <w:rPr>
                <w:lang w:val="ru-RU" w:eastAsia="ru-RU"/>
              </w:rPr>
              <w:t>65,00</w:t>
            </w:r>
          </w:p>
        </w:tc>
      </w:tr>
      <w:tr w:rsidR="000D50BF" w:rsidRPr="00D526F1" w14:paraId="2FE3AA6A" w14:textId="77777777" w:rsidTr="003D0077">
        <w:tc>
          <w:tcPr>
            <w:tcW w:w="709" w:type="dxa"/>
            <w:tcBorders>
              <w:top w:val="nil"/>
              <w:left w:val="single" w:sz="6" w:space="0" w:color="auto"/>
              <w:bottom w:val="nil"/>
              <w:right w:val="nil"/>
            </w:tcBorders>
          </w:tcPr>
          <w:p w14:paraId="01760032" w14:textId="77777777" w:rsidR="000D50BF" w:rsidRPr="00D526F1" w:rsidRDefault="000D50BF" w:rsidP="003D0077">
            <w:pPr>
              <w:autoSpaceDE w:val="0"/>
              <w:autoSpaceDN w:val="0"/>
              <w:jc w:val="center"/>
              <w:rPr>
                <w:lang w:val="ru-RU" w:eastAsia="ru-RU"/>
              </w:rPr>
            </w:pPr>
            <w:r w:rsidRPr="00D526F1">
              <w:rPr>
                <w:lang w:val="ru-RU" w:eastAsia="ru-RU"/>
              </w:rPr>
              <w:t xml:space="preserve"> </w:t>
            </w:r>
          </w:p>
        </w:tc>
        <w:tc>
          <w:tcPr>
            <w:tcW w:w="1701" w:type="dxa"/>
            <w:tcBorders>
              <w:top w:val="nil"/>
              <w:left w:val="single" w:sz="6" w:space="0" w:color="auto"/>
              <w:bottom w:val="nil"/>
              <w:right w:val="nil"/>
            </w:tcBorders>
          </w:tcPr>
          <w:p w14:paraId="26F21EE9"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31989295" w14:textId="77777777" w:rsidR="000D50BF" w:rsidRPr="00D526F1" w:rsidRDefault="000D50BF" w:rsidP="003D0077">
            <w:pPr>
              <w:autoSpaceDE w:val="0"/>
              <w:autoSpaceDN w:val="0"/>
              <w:rPr>
                <w:b/>
                <w:bCs/>
                <w:lang w:val="en-US" w:eastAsia="ru-RU"/>
              </w:rPr>
            </w:pPr>
            <w:r w:rsidRPr="00D526F1">
              <w:rPr>
                <w:b/>
                <w:bCs/>
                <w:lang w:val="en-US" w:eastAsia="ru-RU"/>
              </w:rPr>
              <w:t xml:space="preserve">Capitolul </w:t>
            </w:r>
            <w:r w:rsidRPr="00D526F1">
              <w:rPr>
                <w:b/>
                <w:bCs/>
                <w:lang w:val="ru-RU" w:eastAsia="ru-RU"/>
              </w:rPr>
              <w:t>1.2. Demontare</w:t>
            </w:r>
          </w:p>
          <w:p w14:paraId="453C3D7A" w14:textId="77777777" w:rsidR="000D50BF" w:rsidRPr="00D526F1"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330F3D43"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AADFD84" w14:textId="77777777" w:rsidR="000D50BF" w:rsidRPr="00D526F1" w:rsidRDefault="000D50BF" w:rsidP="003D0077">
            <w:pPr>
              <w:autoSpaceDE w:val="0"/>
              <w:autoSpaceDN w:val="0"/>
              <w:rPr>
                <w:lang w:val="ru-RU" w:eastAsia="ru-RU"/>
              </w:rPr>
            </w:pPr>
          </w:p>
        </w:tc>
      </w:tr>
      <w:tr w:rsidR="000D50BF" w:rsidRPr="00D526F1" w14:paraId="07F624E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0D68D8" w14:textId="77777777" w:rsidR="000D50BF" w:rsidRPr="00D526F1" w:rsidRDefault="000D50BF" w:rsidP="003D0077">
            <w:pPr>
              <w:autoSpaceDE w:val="0"/>
              <w:autoSpaceDN w:val="0"/>
              <w:rPr>
                <w:lang w:val="ru-RU" w:eastAsia="ru-RU"/>
              </w:rPr>
            </w:pPr>
            <w:r w:rsidRPr="00D526F1">
              <w:rPr>
                <w:lang w:val="ru-RU" w:eastAsia="ru-RU"/>
              </w:rPr>
              <w:t>55</w:t>
            </w:r>
          </w:p>
        </w:tc>
        <w:tc>
          <w:tcPr>
            <w:tcW w:w="1701" w:type="dxa"/>
            <w:tcBorders>
              <w:top w:val="single" w:sz="4" w:space="0" w:color="auto"/>
              <w:bottom w:val="single" w:sz="4" w:space="0" w:color="auto"/>
            </w:tcBorders>
            <w:vAlign w:val="center"/>
          </w:tcPr>
          <w:p w14:paraId="397BF31F" w14:textId="77777777" w:rsidR="000D50BF" w:rsidRPr="00D526F1" w:rsidRDefault="000D50BF" w:rsidP="003D0077">
            <w:pPr>
              <w:autoSpaceDE w:val="0"/>
              <w:autoSpaceDN w:val="0"/>
              <w:rPr>
                <w:lang w:val="en-US" w:eastAsia="ru-RU"/>
              </w:rPr>
            </w:pPr>
            <w:r w:rsidRPr="00D526F1">
              <w:rPr>
                <w:lang w:val="en-US" w:eastAsia="ru-RU"/>
              </w:rPr>
              <w:t>RpIB11A</w:t>
            </w:r>
          </w:p>
          <w:p w14:paraId="632ABF21"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9F35124" w14:textId="77777777" w:rsidR="000D50BF" w:rsidRPr="00D526F1" w:rsidRDefault="000D50BF" w:rsidP="003D0077">
            <w:pPr>
              <w:autoSpaceDE w:val="0"/>
              <w:autoSpaceDN w:val="0"/>
              <w:adjustRightInd w:val="0"/>
              <w:rPr>
                <w:lang w:val="en-US" w:eastAsia="ru-RU"/>
              </w:rPr>
            </w:pPr>
            <w:r w:rsidRPr="00D526F1">
              <w:rPr>
                <w:lang w:val="en-US" w:eastAsia="ru-RU"/>
              </w:rPr>
              <w:t>Demontari radiatoare de pozitie pentru desfiintare (65 buc)</w:t>
            </w:r>
          </w:p>
          <w:p w14:paraId="067CD176"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D7C473F" w14:textId="77777777" w:rsidR="000D50BF" w:rsidRPr="00D526F1" w:rsidRDefault="000D50BF" w:rsidP="003D0077">
            <w:pPr>
              <w:autoSpaceDE w:val="0"/>
              <w:autoSpaceDN w:val="0"/>
              <w:jc w:val="center"/>
              <w:rPr>
                <w:lang w:val="ru-RU" w:eastAsia="ru-RU"/>
              </w:rPr>
            </w:pPr>
            <w:r w:rsidRPr="00D526F1">
              <w:rPr>
                <w:lang w:val="ru-RU" w:eastAsia="ru-RU"/>
              </w:rPr>
              <w:t>m2</w:t>
            </w:r>
          </w:p>
        </w:tc>
        <w:tc>
          <w:tcPr>
            <w:tcW w:w="1559" w:type="dxa"/>
            <w:tcBorders>
              <w:top w:val="single" w:sz="4" w:space="0" w:color="auto"/>
              <w:bottom w:val="single" w:sz="4" w:space="0" w:color="auto"/>
            </w:tcBorders>
            <w:vAlign w:val="center"/>
          </w:tcPr>
          <w:p w14:paraId="23C6429C" w14:textId="77777777" w:rsidR="000D50BF" w:rsidRPr="00D526F1" w:rsidRDefault="000D50BF" w:rsidP="003D0077">
            <w:pPr>
              <w:autoSpaceDE w:val="0"/>
              <w:autoSpaceDN w:val="0"/>
              <w:jc w:val="center"/>
              <w:rPr>
                <w:lang w:val="ru-RU" w:eastAsia="ru-RU"/>
              </w:rPr>
            </w:pPr>
            <w:r w:rsidRPr="00D526F1">
              <w:rPr>
                <w:lang w:val="ru-RU" w:eastAsia="ru-RU"/>
              </w:rPr>
              <w:t>39,00</w:t>
            </w:r>
          </w:p>
        </w:tc>
      </w:tr>
      <w:tr w:rsidR="000D50BF" w:rsidRPr="00D526F1" w14:paraId="7F409CD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F3722A" w14:textId="77777777" w:rsidR="000D50BF" w:rsidRPr="00D526F1" w:rsidRDefault="000D50BF" w:rsidP="003D0077">
            <w:pPr>
              <w:autoSpaceDE w:val="0"/>
              <w:autoSpaceDN w:val="0"/>
              <w:rPr>
                <w:lang w:val="ru-RU" w:eastAsia="ru-RU"/>
              </w:rPr>
            </w:pPr>
            <w:r w:rsidRPr="00D526F1">
              <w:rPr>
                <w:lang w:val="ru-RU" w:eastAsia="ru-RU"/>
              </w:rPr>
              <w:t xml:space="preserve"> 56</w:t>
            </w:r>
          </w:p>
        </w:tc>
        <w:tc>
          <w:tcPr>
            <w:tcW w:w="1701" w:type="dxa"/>
            <w:tcBorders>
              <w:top w:val="single" w:sz="4" w:space="0" w:color="auto"/>
              <w:bottom w:val="single" w:sz="4" w:space="0" w:color="auto"/>
            </w:tcBorders>
            <w:vAlign w:val="center"/>
          </w:tcPr>
          <w:p w14:paraId="7E6F7578" w14:textId="77777777" w:rsidR="000D50BF" w:rsidRPr="00D526F1" w:rsidRDefault="000D50BF" w:rsidP="003D0077">
            <w:pPr>
              <w:autoSpaceDE w:val="0"/>
              <w:autoSpaceDN w:val="0"/>
              <w:rPr>
                <w:lang w:val="en-US" w:eastAsia="ru-RU"/>
              </w:rPr>
            </w:pPr>
            <w:r w:rsidRPr="00D526F1">
              <w:rPr>
                <w:lang w:val="en-US" w:eastAsia="ru-RU"/>
              </w:rPr>
              <w:t>RpIC43A</w:t>
            </w:r>
          </w:p>
          <w:p w14:paraId="14FA6FFC"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6A6E5E5" w14:textId="77777777" w:rsidR="000D50BF" w:rsidRPr="00D526F1" w:rsidRDefault="000D50BF" w:rsidP="003D0077">
            <w:pPr>
              <w:autoSpaceDE w:val="0"/>
              <w:autoSpaceDN w:val="0"/>
              <w:adjustRightInd w:val="0"/>
              <w:rPr>
                <w:lang w:val="en-US" w:eastAsia="ru-RU"/>
              </w:rPr>
            </w:pPr>
            <w:r w:rsidRPr="00D526F1">
              <w:rPr>
                <w:lang w:val="en-US" w:eastAsia="ru-RU"/>
              </w:rPr>
              <w:t>Demontarea distribuitorului si a colectorului, confectionate din teava de otel, avind diametrul de pina la 50mm</w:t>
            </w:r>
          </w:p>
          <w:p w14:paraId="2BCE69BE"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8BB78EA" w14:textId="77777777" w:rsidR="000D50BF" w:rsidRPr="00D526F1" w:rsidRDefault="000D50BF" w:rsidP="003D0077">
            <w:pPr>
              <w:autoSpaceDE w:val="0"/>
              <w:autoSpaceDN w:val="0"/>
              <w:jc w:val="center"/>
              <w:rPr>
                <w:lang w:val="ru-RU" w:eastAsia="ru-RU"/>
              </w:rPr>
            </w:pPr>
            <w:r w:rsidRPr="00D526F1">
              <w:rPr>
                <w:lang w:val="ru-RU" w:eastAsia="ru-RU"/>
              </w:rPr>
              <w:t>m</w:t>
            </w:r>
          </w:p>
        </w:tc>
        <w:tc>
          <w:tcPr>
            <w:tcW w:w="1559" w:type="dxa"/>
            <w:tcBorders>
              <w:top w:val="single" w:sz="4" w:space="0" w:color="auto"/>
              <w:bottom w:val="single" w:sz="4" w:space="0" w:color="auto"/>
            </w:tcBorders>
            <w:vAlign w:val="center"/>
          </w:tcPr>
          <w:p w14:paraId="3B1A6926" w14:textId="77777777" w:rsidR="000D50BF" w:rsidRPr="00D526F1" w:rsidRDefault="000D50BF" w:rsidP="003D0077">
            <w:pPr>
              <w:autoSpaceDE w:val="0"/>
              <w:autoSpaceDN w:val="0"/>
              <w:jc w:val="center"/>
              <w:rPr>
                <w:lang w:val="ru-RU" w:eastAsia="ru-RU"/>
              </w:rPr>
            </w:pPr>
            <w:r w:rsidRPr="00D526F1">
              <w:rPr>
                <w:lang w:val="ru-RU" w:eastAsia="ru-RU"/>
              </w:rPr>
              <w:t>300,00</w:t>
            </w:r>
          </w:p>
        </w:tc>
      </w:tr>
      <w:tr w:rsidR="000D50BF" w:rsidRPr="00D526F1" w14:paraId="2F877F5F" w14:textId="77777777" w:rsidTr="003D0077">
        <w:tc>
          <w:tcPr>
            <w:tcW w:w="709" w:type="dxa"/>
            <w:tcBorders>
              <w:top w:val="nil"/>
              <w:left w:val="single" w:sz="6" w:space="0" w:color="auto"/>
              <w:bottom w:val="nil"/>
              <w:right w:val="nil"/>
            </w:tcBorders>
          </w:tcPr>
          <w:p w14:paraId="6CCE9DC1" w14:textId="77777777" w:rsidR="000D50BF" w:rsidRPr="00D526F1" w:rsidRDefault="000D50BF" w:rsidP="003D0077">
            <w:pPr>
              <w:autoSpaceDE w:val="0"/>
              <w:autoSpaceDN w:val="0"/>
              <w:jc w:val="center"/>
              <w:rPr>
                <w:lang w:val="ru-RU" w:eastAsia="ru-RU"/>
              </w:rPr>
            </w:pPr>
            <w:r w:rsidRPr="00D526F1">
              <w:rPr>
                <w:lang w:val="ru-RU" w:eastAsia="ru-RU"/>
              </w:rPr>
              <w:t xml:space="preserve"> </w:t>
            </w:r>
          </w:p>
        </w:tc>
        <w:tc>
          <w:tcPr>
            <w:tcW w:w="1701" w:type="dxa"/>
            <w:tcBorders>
              <w:top w:val="nil"/>
              <w:left w:val="single" w:sz="6" w:space="0" w:color="auto"/>
              <w:bottom w:val="nil"/>
              <w:right w:val="nil"/>
            </w:tcBorders>
          </w:tcPr>
          <w:p w14:paraId="4D86DC70"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9C3A11C" w14:textId="77777777" w:rsidR="000D50BF" w:rsidRPr="00D526F1" w:rsidRDefault="000D50BF" w:rsidP="003D0077">
            <w:pPr>
              <w:autoSpaceDE w:val="0"/>
              <w:autoSpaceDN w:val="0"/>
              <w:rPr>
                <w:b/>
                <w:bCs/>
                <w:lang w:val="en-US" w:eastAsia="ru-RU"/>
              </w:rPr>
            </w:pPr>
            <w:r w:rsidRPr="00D526F1">
              <w:rPr>
                <w:b/>
                <w:bCs/>
                <w:lang w:val="en-US" w:eastAsia="ru-RU"/>
              </w:rPr>
              <w:t xml:space="preserve">Capitolul </w:t>
            </w:r>
            <w:r w:rsidRPr="00D526F1">
              <w:rPr>
                <w:b/>
                <w:bCs/>
                <w:lang w:val="ru-RU" w:eastAsia="ru-RU"/>
              </w:rPr>
              <w:t>2. Montare utilaj</w:t>
            </w:r>
          </w:p>
          <w:p w14:paraId="710882A4" w14:textId="77777777" w:rsidR="000D50BF" w:rsidRPr="00D526F1"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6E88B4C0"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D8B2E9A" w14:textId="77777777" w:rsidR="000D50BF" w:rsidRPr="00D526F1" w:rsidRDefault="000D50BF" w:rsidP="003D0077">
            <w:pPr>
              <w:autoSpaceDE w:val="0"/>
              <w:autoSpaceDN w:val="0"/>
              <w:rPr>
                <w:lang w:val="ru-RU" w:eastAsia="ru-RU"/>
              </w:rPr>
            </w:pPr>
          </w:p>
        </w:tc>
      </w:tr>
      <w:tr w:rsidR="000D50BF" w:rsidRPr="00D526F1" w14:paraId="14755F0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2E268A" w14:textId="77777777" w:rsidR="000D50BF" w:rsidRPr="00D526F1" w:rsidRDefault="000D50BF" w:rsidP="003D0077">
            <w:pPr>
              <w:autoSpaceDE w:val="0"/>
              <w:autoSpaceDN w:val="0"/>
              <w:rPr>
                <w:lang w:val="ru-RU" w:eastAsia="ru-RU"/>
              </w:rPr>
            </w:pPr>
            <w:r w:rsidRPr="00D526F1">
              <w:rPr>
                <w:lang w:val="ru-RU" w:eastAsia="ru-RU"/>
              </w:rPr>
              <w:t>57</w:t>
            </w:r>
          </w:p>
        </w:tc>
        <w:tc>
          <w:tcPr>
            <w:tcW w:w="1701" w:type="dxa"/>
            <w:tcBorders>
              <w:top w:val="single" w:sz="4" w:space="0" w:color="auto"/>
              <w:bottom w:val="single" w:sz="4" w:space="0" w:color="auto"/>
            </w:tcBorders>
            <w:vAlign w:val="center"/>
          </w:tcPr>
          <w:p w14:paraId="118983D5" w14:textId="77777777" w:rsidR="000D50BF" w:rsidRPr="00D526F1" w:rsidRDefault="000D50BF" w:rsidP="003D0077">
            <w:pPr>
              <w:autoSpaceDE w:val="0"/>
              <w:autoSpaceDN w:val="0"/>
              <w:rPr>
                <w:lang w:val="en-US" w:eastAsia="ru-RU"/>
              </w:rPr>
            </w:pPr>
            <w:r w:rsidRPr="00D526F1">
              <w:rPr>
                <w:lang w:val="en-US" w:eastAsia="ru-RU"/>
              </w:rPr>
              <w:t>IA18A</w:t>
            </w:r>
          </w:p>
          <w:p w14:paraId="6393340E"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140E756" w14:textId="77777777" w:rsidR="000D50BF" w:rsidRPr="00D526F1" w:rsidRDefault="000D50BF" w:rsidP="003D0077">
            <w:pPr>
              <w:autoSpaceDE w:val="0"/>
              <w:autoSpaceDN w:val="0"/>
              <w:adjustRightInd w:val="0"/>
              <w:rPr>
                <w:lang w:val="en-US" w:eastAsia="ru-RU"/>
              </w:rPr>
            </w:pPr>
            <w:r w:rsidRPr="00D526F1">
              <w:rPr>
                <w:lang w:val="en-US" w:eastAsia="ru-RU"/>
              </w:rPr>
              <w:t>Armaturi fine pentru cazanele de incalzire centrala: termometru (drept sau coltar) cu aparatoare sau termometru cu scala rotunda (</w:t>
            </w:r>
            <w:r w:rsidRPr="00D526F1">
              <w:rPr>
                <w:lang w:val="ru-RU" w:eastAsia="ru-RU"/>
              </w:rPr>
              <w:t>Термометр</w:t>
            </w:r>
            <w:r w:rsidRPr="00D526F1">
              <w:rPr>
                <w:lang w:val="en-US" w:eastAsia="ru-RU"/>
              </w:rPr>
              <w:t xml:space="preserve"> </w:t>
            </w:r>
            <w:r w:rsidRPr="00D526F1">
              <w:rPr>
                <w:lang w:val="ru-RU" w:eastAsia="ru-RU"/>
              </w:rPr>
              <w:t>технический</w:t>
            </w:r>
            <w:r w:rsidRPr="00D526F1">
              <w:rPr>
                <w:lang w:val="en-US" w:eastAsia="ru-RU"/>
              </w:rPr>
              <w:t xml:space="preserve"> </w:t>
            </w:r>
            <w:r w:rsidRPr="00D526F1">
              <w:rPr>
                <w:lang w:val="ru-RU" w:eastAsia="ru-RU"/>
              </w:rPr>
              <w:t>ТТЖ</w:t>
            </w:r>
            <w:r w:rsidRPr="00D526F1">
              <w:rPr>
                <w:lang w:val="en-US" w:eastAsia="ru-RU"/>
              </w:rPr>
              <w:t xml:space="preserve"> </w:t>
            </w:r>
            <w:r w:rsidRPr="00D526F1">
              <w:rPr>
                <w:lang w:val="ru-RU" w:eastAsia="ru-RU"/>
              </w:rPr>
              <w:t>П</w:t>
            </w:r>
            <w:r w:rsidRPr="00D526F1">
              <w:rPr>
                <w:lang w:val="en-US" w:eastAsia="ru-RU"/>
              </w:rPr>
              <w:t xml:space="preserve"> N 3 2 240' 66)</w:t>
            </w:r>
          </w:p>
          <w:p w14:paraId="51F79772"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279DC03"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37FA32A3"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73B458F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CA36EC" w14:textId="77777777" w:rsidR="000D50BF" w:rsidRPr="00D526F1" w:rsidRDefault="000D50BF" w:rsidP="003D0077">
            <w:pPr>
              <w:autoSpaceDE w:val="0"/>
              <w:autoSpaceDN w:val="0"/>
              <w:rPr>
                <w:lang w:val="ru-RU" w:eastAsia="ru-RU"/>
              </w:rPr>
            </w:pPr>
            <w:r w:rsidRPr="00D526F1">
              <w:rPr>
                <w:lang w:val="ru-RU" w:eastAsia="ru-RU"/>
              </w:rPr>
              <w:t xml:space="preserve"> 58</w:t>
            </w:r>
          </w:p>
        </w:tc>
        <w:tc>
          <w:tcPr>
            <w:tcW w:w="1701" w:type="dxa"/>
            <w:tcBorders>
              <w:top w:val="single" w:sz="4" w:space="0" w:color="auto"/>
              <w:bottom w:val="single" w:sz="4" w:space="0" w:color="auto"/>
            </w:tcBorders>
            <w:vAlign w:val="center"/>
          </w:tcPr>
          <w:p w14:paraId="69A9F737" w14:textId="77777777" w:rsidR="000D50BF" w:rsidRPr="00D526F1" w:rsidRDefault="000D50BF" w:rsidP="003D0077">
            <w:pPr>
              <w:autoSpaceDE w:val="0"/>
              <w:autoSpaceDN w:val="0"/>
              <w:rPr>
                <w:lang w:val="en-US" w:eastAsia="ru-RU"/>
              </w:rPr>
            </w:pPr>
            <w:r w:rsidRPr="00D526F1">
              <w:rPr>
                <w:lang w:val="en-US" w:eastAsia="ru-RU"/>
              </w:rPr>
              <w:t>IA18B</w:t>
            </w:r>
          </w:p>
          <w:p w14:paraId="387DE00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0077D33" w14:textId="77777777" w:rsidR="000D50BF" w:rsidRPr="00D526F1" w:rsidRDefault="000D50BF" w:rsidP="003D0077">
            <w:pPr>
              <w:autoSpaceDE w:val="0"/>
              <w:autoSpaceDN w:val="0"/>
              <w:adjustRightInd w:val="0"/>
              <w:rPr>
                <w:lang w:val="en-US" w:eastAsia="ru-RU"/>
              </w:rPr>
            </w:pPr>
            <w:r w:rsidRPr="00D526F1">
              <w:rPr>
                <w:lang w:val="en-US" w:eastAsia="ru-RU"/>
              </w:rPr>
              <w:t>Armaturi fine pentru cazanele de incalzire centrala: hidrometru sau manometru cu robinet de control (</w:t>
            </w:r>
            <w:r w:rsidRPr="00D526F1">
              <w:rPr>
                <w:lang w:val="ru-RU" w:eastAsia="ru-RU"/>
              </w:rPr>
              <w:t>Манометру</w:t>
            </w:r>
            <w:r w:rsidRPr="00D526F1">
              <w:rPr>
                <w:lang w:val="en-US" w:eastAsia="ru-RU"/>
              </w:rPr>
              <w:t xml:space="preserve"> </w:t>
            </w:r>
            <w:r w:rsidRPr="00D526F1">
              <w:rPr>
                <w:lang w:val="ru-RU" w:eastAsia="ru-RU"/>
              </w:rPr>
              <w:t>МП</w:t>
            </w:r>
            <w:r w:rsidRPr="00D526F1">
              <w:rPr>
                <w:lang w:val="en-US" w:eastAsia="ru-RU"/>
              </w:rPr>
              <w:t>4-</w:t>
            </w:r>
            <w:r w:rsidRPr="00D526F1">
              <w:rPr>
                <w:lang w:val="ru-RU" w:eastAsia="ru-RU"/>
              </w:rPr>
              <w:t>У</w:t>
            </w:r>
            <w:r w:rsidRPr="00D526F1">
              <w:rPr>
                <w:lang w:val="en-US" w:eastAsia="ru-RU"/>
              </w:rPr>
              <w:t xml:space="preserve"> 0-1 </w:t>
            </w:r>
            <w:r w:rsidRPr="00D526F1">
              <w:rPr>
                <w:lang w:val="ru-RU" w:eastAsia="ru-RU"/>
              </w:rPr>
              <w:t>мПа</w:t>
            </w:r>
            <w:r w:rsidRPr="00D526F1">
              <w:rPr>
                <w:lang w:val="en-US" w:eastAsia="ru-RU"/>
              </w:rPr>
              <w:t>)</w:t>
            </w:r>
          </w:p>
          <w:p w14:paraId="4A5AEA83" w14:textId="77777777" w:rsidR="000D50BF" w:rsidRPr="00D526F1"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CE38D64" w14:textId="77777777" w:rsidR="000D50BF" w:rsidRPr="00D526F1" w:rsidRDefault="000D50BF" w:rsidP="003D0077">
            <w:pPr>
              <w:autoSpaceDE w:val="0"/>
              <w:autoSpaceDN w:val="0"/>
              <w:jc w:val="center"/>
              <w:rPr>
                <w:lang w:val="ru-RU" w:eastAsia="ru-RU"/>
              </w:rPr>
            </w:pPr>
            <w:r w:rsidRPr="00D526F1">
              <w:rPr>
                <w:lang w:val="ru-RU" w:eastAsia="ru-RU"/>
              </w:rPr>
              <w:lastRenderedPageBreak/>
              <w:t>buc</w:t>
            </w:r>
          </w:p>
        </w:tc>
        <w:tc>
          <w:tcPr>
            <w:tcW w:w="1559" w:type="dxa"/>
            <w:tcBorders>
              <w:top w:val="single" w:sz="4" w:space="0" w:color="auto"/>
              <w:bottom w:val="single" w:sz="4" w:space="0" w:color="auto"/>
            </w:tcBorders>
            <w:vAlign w:val="center"/>
          </w:tcPr>
          <w:p w14:paraId="60B3FB16"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6E33074B" w14:textId="77777777" w:rsidTr="003D0077">
        <w:tc>
          <w:tcPr>
            <w:tcW w:w="709" w:type="dxa"/>
            <w:tcBorders>
              <w:top w:val="nil"/>
              <w:left w:val="single" w:sz="6" w:space="0" w:color="auto"/>
              <w:bottom w:val="nil"/>
              <w:right w:val="nil"/>
            </w:tcBorders>
          </w:tcPr>
          <w:p w14:paraId="68C559F0" w14:textId="77777777" w:rsidR="000D50BF" w:rsidRPr="00D526F1" w:rsidRDefault="000D50BF" w:rsidP="003D0077">
            <w:pPr>
              <w:autoSpaceDE w:val="0"/>
              <w:autoSpaceDN w:val="0"/>
              <w:jc w:val="center"/>
              <w:rPr>
                <w:lang w:val="ru-RU" w:eastAsia="ru-RU"/>
              </w:rPr>
            </w:pPr>
            <w:r w:rsidRPr="00D526F1">
              <w:rPr>
                <w:lang w:val="ru-RU" w:eastAsia="ru-RU"/>
              </w:rPr>
              <w:lastRenderedPageBreak/>
              <w:t xml:space="preserve"> </w:t>
            </w:r>
          </w:p>
        </w:tc>
        <w:tc>
          <w:tcPr>
            <w:tcW w:w="1701" w:type="dxa"/>
            <w:tcBorders>
              <w:top w:val="nil"/>
              <w:left w:val="single" w:sz="6" w:space="0" w:color="auto"/>
              <w:bottom w:val="nil"/>
              <w:right w:val="nil"/>
            </w:tcBorders>
          </w:tcPr>
          <w:p w14:paraId="7618292C" w14:textId="77777777" w:rsidR="000D50BF" w:rsidRPr="00D526F1"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17F066C9" w14:textId="77777777" w:rsidR="000D50BF" w:rsidRPr="00D526F1" w:rsidRDefault="000D50BF" w:rsidP="003D0077">
            <w:pPr>
              <w:autoSpaceDE w:val="0"/>
              <w:autoSpaceDN w:val="0"/>
              <w:rPr>
                <w:b/>
                <w:bCs/>
                <w:lang w:val="en-US" w:eastAsia="ru-RU"/>
              </w:rPr>
            </w:pPr>
            <w:r w:rsidRPr="00D526F1">
              <w:rPr>
                <w:b/>
                <w:bCs/>
                <w:lang w:val="en-US" w:eastAsia="ru-RU"/>
              </w:rPr>
              <w:t xml:space="preserve">Capitolul </w:t>
            </w:r>
            <w:r w:rsidRPr="00D526F1">
              <w:rPr>
                <w:b/>
                <w:bCs/>
                <w:lang w:val="ru-RU" w:eastAsia="ru-RU"/>
              </w:rPr>
              <w:t>3. Utilaj</w:t>
            </w:r>
          </w:p>
          <w:p w14:paraId="7CA3F2C6" w14:textId="77777777" w:rsidR="000D50BF" w:rsidRPr="00D526F1"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38A59A41" w14:textId="77777777" w:rsidR="000D50BF" w:rsidRPr="00D526F1"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41B810F" w14:textId="77777777" w:rsidR="000D50BF" w:rsidRPr="00D526F1" w:rsidRDefault="000D50BF" w:rsidP="003D0077">
            <w:pPr>
              <w:autoSpaceDE w:val="0"/>
              <w:autoSpaceDN w:val="0"/>
              <w:rPr>
                <w:lang w:val="ru-RU" w:eastAsia="ru-RU"/>
              </w:rPr>
            </w:pPr>
          </w:p>
        </w:tc>
      </w:tr>
      <w:tr w:rsidR="000D50BF" w:rsidRPr="00D526F1" w14:paraId="67149D3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ABC933" w14:textId="77777777" w:rsidR="000D50BF" w:rsidRPr="00D526F1" w:rsidRDefault="000D50BF" w:rsidP="003D0077">
            <w:pPr>
              <w:autoSpaceDE w:val="0"/>
              <w:autoSpaceDN w:val="0"/>
              <w:rPr>
                <w:lang w:val="ru-RU" w:eastAsia="ru-RU"/>
              </w:rPr>
            </w:pPr>
            <w:r w:rsidRPr="00D526F1">
              <w:rPr>
                <w:lang w:val="ru-RU" w:eastAsia="ru-RU"/>
              </w:rPr>
              <w:t>59</w:t>
            </w:r>
          </w:p>
        </w:tc>
        <w:tc>
          <w:tcPr>
            <w:tcW w:w="1701" w:type="dxa"/>
            <w:tcBorders>
              <w:top w:val="single" w:sz="4" w:space="0" w:color="auto"/>
              <w:bottom w:val="single" w:sz="4" w:space="0" w:color="auto"/>
            </w:tcBorders>
            <w:vAlign w:val="center"/>
          </w:tcPr>
          <w:p w14:paraId="7752743A" w14:textId="77777777" w:rsidR="000D50BF" w:rsidRPr="00D526F1" w:rsidRDefault="000D50BF" w:rsidP="003D0077">
            <w:pPr>
              <w:autoSpaceDE w:val="0"/>
              <w:autoSpaceDN w:val="0"/>
              <w:rPr>
                <w:lang w:val="en-US" w:eastAsia="ru-RU"/>
              </w:rPr>
            </w:pPr>
          </w:p>
          <w:p w14:paraId="3141D8F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62C89C4" w14:textId="77777777" w:rsidR="000D50BF" w:rsidRPr="00D526F1" w:rsidRDefault="000D50BF" w:rsidP="003D0077">
            <w:pPr>
              <w:autoSpaceDE w:val="0"/>
              <w:autoSpaceDN w:val="0"/>
              <w:adjustRightInd w:val="0"/>
              <w:rPr>
                <w:lang w:val="ru-RU" w:eastAsia="ru-RU"/>
              </w:rPr>
            </w:pPr>
            <w:r w:rsidRPr="00D526F1">
              <w:rPr>
                <w:lang w:val="ru-RU" w:eastAsia="ru-RU"/>
              </w:rPr>
              <w:t>Термометр технический ТТЖ П N 3 2 240' 66</w:t>
            </w:r>
          </w:p>
          <w:p w14:paraId="35ADF37A"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D626FE7"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746BCFED"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7CE8267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E083BA" w14:textId="77777777" w:rsidR="000D50BF" w:rsidRPr="00D526F1" w:rsidRDefault="000D50BF" w:rsidP="003D0077">
            <w:pPr>
              <w:autoSpaceDE w:val="0"/>
              <w:autoSpaceDN w:val="0"/>
              <w:rPr>
                <w:lang w:val="ru-RU" w:eastAsia="ru-RU"/>
              </w:rPr>
            </w:pPr>
            <w:r w:rsidRPr="00D526F1">
              <w:rPr>
                <w:lang w:val="ru-RU" w:eastAsia="ru-RU"/>
              </w:rPr>
              <w:t xml:space="preserve"> 60</w:t>
            </w:r>
          </w:p>
        </w:tc>
        <w:tc>
          <w:tcPr>
            <w:tcW w:w="1701" w:type="dxa"/>
            <w:tcBorders>
              <w:top w:val="single" w:sz="4" w:space="0" w:color="auto"/>
              <w:bottom w:val="single" w:sz="4" w:space="0" w:color="auto"/>
            </w:tcBorders>
            <w:vAlign w:val="center"/>
          </w:tcPr>
          <w:p w14:paraId="6C2A3F40" w14:textId="77777777" w:rsidR="000D50BF" w:rsidRPr="00D526F1" w:rsidRDefault="000D50BF" w:rsidP="003D0077">
            <w:pPr>
              <w:autoSpaceDE w:val="0"/>
              <w:autoSpaceDN w:val="0"/>
              <w:rPr>
                <w:lang w:val="en-US" w:eastAsia="ru-RU"/>
              </w:rPr>
            </w:pPr>
          </w:p>
          <w:p w14:paraId="2BC95B6F"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6C57B6D" w14:textId="77777777" w:rsidR="000D50BF" w:rsidRPr="00D526F1" w:rsidRDefault="000D50BF" w:rsidP="003D0077">
            <w:pPr>
              <w:autoSpaceDE w:val="0"/>
              <w:autoSpaceDN w:val="0"/>
              <w:adjustRightInd w:val="0"/>
              <w:rPr>
                <w:lang w:val="en-US" w:eastAsia="ru-RU"/>
              </w:rPr>
            </w:pPr>
            <w:r w:rsidRPr="00D526F1">
              <w:rPr>
                <w:lang w:val="ru-RU" w:eastAsia="ru-RU"/>
              </w:rPr>
              <w:t>Закладные для термометра 3кч-3-75</w:t>
            </w:r>
          </w:p>
          <w:p w14:paraId="411CF717"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F3FF5D0"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23C5F8D7"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30E0EE3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19C088" w14:textId="77777777" w:rsidR="000D50BF" w:rsidRPr="00D526F1" w:rsidRDefault="000D50BF" w:rsidP="003D0077">
            <w:pPr>
              <w:autoSpaceDE w:val="0"/>
              <w:autoSpaceDN w:val="0"/>
              <w:rPr>
                <w:lang w:val="ru-RU" w:eastAsia="ru-RU"/>
              </w:rPr>
            </w:pPr>
            <w:r w:rsidRPr="00D526F1">
              <w:rPr>
                <w:lang w:val="ru-RU" w:eastAsia="ru-RU"/>
              </w:rPr>
              <w:t xml:space="preserve"> 61</w:t>
            </w:r>
          </w:p>
        </w:tc>
        <w:tc>
          <w:tcPr>
            <w:tcW w:w="1701" w:type="dxa"/>
            <w:tcBorders>
              <w:top w:val="single" w:sz="4" w:space="0" w:color="auto"/>
              <w:bottom w:val="single" w:sz="4" w:space="0" w:color="auto"/>
            </w:tcBorders>
            <w:vAlign w:val="center"/>
          </w:tcPr>
          <w:p w14:paraId="03FC1EEA" w14:textId="77777777" w:rsidR="000D50BF" w:rsidRPr="00D526F1" w:rsidRDefault="000D50BF" w:rsidP="003D0077">
            <w:pPr>
              <w:autoSpaceDE w:val="0"/>
              <w:autoSpaceDN w:val="0"/>
              <w:rPr>
                <w:lang w:val="en-US" w:eastAsia="ru-RU"/>
              </w:rPr>
            </w:pPr>
          </w:p>
          <w:p w14:paraId="7A3AB412"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91B182A" w14:textId="77777777" w:rsidR="000D50BF" w:rsidRPr="00D526F1" w:rsidRDefault="000D50BF" w:rsidP="003D0077">
            <w:pPr>
              <w:autoSpaceDE w:val="0"/>
              <w:autoSpaceDN w:val="0"/>
              <w:adjustRightInd w:val="0"/>
              <w:rPr>
                <w:lang w:val="en-US" w:eastAsia="ru-RU"/>
              </w:rPr>
            </w:pPr>
            <w:r w:rsidRPr="00D526F1">
              <w:rPr>
                <w:lang w:val="ru-RU" w:eastAsia="ru-RU"/>
              </w:rPr>
              <w:t>Манометру МП4-У 0-1 мПа</w:t>
            </w:r>
          </w:p>
          <w:p w14:paraId="5F7AE663"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8E549B9"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5F49E4F2" w14:textId="77777777" w:rsidR="000D50BF" w:rsidRPr="00D526F1" w:rsidRDefault="000D50BF" w:rsidP="003D0077">
            <w:pPr>
              <w:autoSpaceDE w:val="0"/>
              <w:autoSpaceDN w:val="0"/>
              <w:jc w:val="center"/>
              <w:rPr>
                <w:lang w:val="ru-RU" w:eastAsia="ru-RU"/>
              </w:rPr>
            </w:pPr>
            <w:r w:rsidRPr="00D526F1">
              <w:rPr>
                <w:lang w:val="ru-RU" w:eastAsia="ru-RU"/>
              </w:rPr>
              <w:t>2,00</w:t>
            </w:r>
          </w:p>
        </w:tc>
      </w:tr>
      <w:tr w:rsidR="000D50BF" w:rsidRPr="00D526F1" w14:paraId="6CFAEE9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2030DD" w14:textId="77777777" w:rsidR="000D50BF" w:rsidRPr="00D526F1" w:rsidRDefault="000D50BF" w:rsidP="003D0077">
            <w:pPr>
              <w:autoSpaceDE w:val="0"/>
              <w:autoSpaceDN w:val="0"/>
              <w:rPr>
                <w:lang w:val="ru-RU" w:eastAsia="ru-RU"/>
              </w:rPr>
            </w:pPr>
            <w:r w:rsidRPr="00D526F1">
              <w:rPr>
                <w:lang w:val="ru-RU" w:eastAsia="ru-RU"/>
              </w:rPr>
              <w:t xml:space="preserve"> 62</w:t>
            </w:r>
          </w:p>
        </w:tc>
        <w:tc>
          <w:tcPr>
            <w:tcW w:w="1701" w:type="dxa"/>
            <w:tcBorders>
              <w:top w:val="single" w:sz="4" w:space="0" w:color="auto"/>
              <w:bottom w:val="single" w:sz="4" w:space="0" w:color="auto"/>
            </w:tcBorders>
            <w:vAlign w:val="center"/>
          </w:tcPr>
          <w:p w14:paraId="2DFF698D" w14:textId="77777777" w:rsidR="000D50BF" w:rsidRPr="00D526F1" w:rsidRDefault="000D50BF" w:rsidP="003D0077">
            <w:pPr>
              <w:autoSpaceDE w:val="0"/>
              <w:autoSpaceDN w:val="0"/>
              <w:rPr>
                <w:lang w:val="en-US" w:eastAsia="ru-RU"/>
              </w:rPr>
            </w:pPr>
          </w:p>
          <w:p w14:paraId="3A8102D7" w14:textId="77777777" w:rsidR="000D50BF" w:rsidRPr="00D526F1"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256C9ED" w14:textId="77777777" w:rsidR="000D50BF" w:rsidRPr="00D526F1" w:rsidRDefault="000D50BF" w:rsidP="003D0077">
            <w:pPr>
              <w:autoSpaceDE w:val="0"/>
              <w:autoSpaceDN w:val="0"/>
              <w:adjustRightInd w:val="0"/>
              <w:rPr>
                <w:lang w:val="en-US" w:eastAsia="ru-RU"/>
              </w:rPr>
            </w:pPr>
            <w:r w:rsidRPr="00D526F1">
              <w:rPr>
                <w:lang w:val="ru-RU" w:eastAsia="ru-RU"/>
              </w:rPr>
              <w:t>Закладные для манометра 3кч-53-76</w:t>
            </w:r>
          </w:p>
          <w:p w14:paraId="568D3814" w14:textId="77777777" w:rsidR="000D50BF" w:rsidRPr="00D526F1"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2AD2CD7" w14:textId="77777777" w:rsidR="000D50BF" w:rsidRPr="00D526F1" w:rsidRDefault="000D50BF" w:rsidP="003D0077">
            <w:pPr>
              <w:autoSpaceDE w:val="0"/>
              <w:autoSpaceDN w:val="0"/>
              <w:jc w:val="center"/>
              <w:rPr>
                <w:lang w:val="ru-RU" w:eastAsia="ru-RU"/>
              </w:rPr>
            </w:pPr>
            <w:r w:rsidRPr="00D526F1">
              <w:rPr>
                <w:lang w:val="ru-RU" w:eastAsia="ru-RU"/>
              </w:rPr>
              <w:t>buc</w:t>
            </w:r>
          </w:p>
        </w:tc>
        <w:tc>
          <w:tcPr>
            <w:tcW w:w="1559" w:type="dxa"/>
            <w:tcBorders>
              <w:top w:val="single" w:sz="4" w:space="0" w:color="auto"/>
              <w:bottom w:val="single" w:sz="4" w:space="0" w:color="auto"/>
            </w:tcBorders>
            <w:vAlign w:val="center"/>
          </w:tcPr>
          <w:p w14:paraId="489DE8DB" w14:textId="77777777" w:rsidR="000D50BF" w:rsidRPr="00D526F1" w:rsidRDefault="000D50BF" w:rsidP="003D0077">
            <w:pPr>
              <w:autoSpaceDE w:val="0"/>
              <w:autoSpaceDN w:val="0"/>
              <w:jc w:val="center"/>
              <w:rPr>
                <w:lang w:val="ru-RU" w:eastAsia="ru-RU"/>
              </w:rPr>
            </w:pPr>
            <w:r w:rsidRPr="00D526F1">
              <w:rPr>
                <w:lang w:val="ru-RU" w:eastAsia="ru-RU"/>
              </w:rPr>
              <w:t>2,00</w:t>
            </w:r>
          </w:p>
        </w:tc>
      </w:tr>
    </w:tbl>
    <w:p w14:paraId="71A08101" w14:textId="77777777" w:rsidR="000D50BF" w:rsidRPr="00DB3CB7" w:rsidRDefault="000D50BF" w:rsidP="000D50BF">
      <w:pPr>
        <w:autoSpaceDE w:val="0"/>
        <w:autoSpaceDN w:val="0"/>
        <w:jc w:val="center"/>
        <w:rPr>
          <w:sz w:val="28"/>
          <w:szCs w:val="28"/>
          <w:lang w:val="en-US" w:eastAsia="ru-RU"/>
        </w:rPr>
      </w:pPr>
    </w:p>
    <w:tbl>
      <w:tblPr>
        <w:tblW w:w="9781" w:type="dxa"/>
        <w:tblInd w:w="250" w:type="dxa"/>
        <w:tblLayout w:type="fixed"/>
        <w:tblLook w:val="0000" w:firstRow="0" w:lastRow="0" w:firstColumn="0" w:lastColumn="0" w:noHBand="0" w:noVBand="0"/>
      </w:tblPr>
      <w:tblGrid>
        <w:gridCol w:w="9781"/>
      </w:tblGrid>
      <w:tr w:rsidR="000D50BF" w:rsidRPr="00DB3CB7" w14:paraId="55AD7BFE" w14:textId="77777777" w:rsidTr="003D0077">
        <w:tc>
          <w:tcPr>
            <w:tcW w:w="9781" w:type="dxa"/>
            <w:tcBorders>
              <w:top w:val="nil"/>
              <w:left w:val="nil"/>
              <w:bottom w:val="nil"/>
              <w:right w:val="nil"/>
            </w:tcBorders>
          </w:tcPr>
          <w:p w14:paraId="3581F555" w14:textId="77777777" w:rsidR="000D50BF" w:rsidRPr="00DB3CB7" w:rsidRDefault="000D50BF" w:rsidP="003D0077">
            <w:pPr>
              <w:autoSpaceDE w:val="0"/>
              <w:autoSpaceDN w:val="0"/>
              <w:rPr>
                <w:lang w:val="en-US" w:eastAsia="ru-RU"/>
              </w:rPr>
            </w:pPr>
          </w:p>
        </w:tc>
      </w:tr>
    </w:tbl>
    <w:p w14:paraId="7B7AAF5D" w14:textId="77777777" w:rsidR="000D50BF" w:rsidRPr="00EC3CE4" w:rsidRDefault="000D50BF" w:rsidP="000D50BF">
      <w:pPr>
        <w:autoSpaceDE w:val="0"/>
        <w:autoSpaceDN w:val="0"/>
        <w:jc w:val="center"/>
        <w:rPr>
          <w:b/>
          <w:bCs/>
          <w:sz w:val="40"/>
          <w:szCs w:val="40"/>
          <w:lang w:val="en-US" w:eastAsia="ru-RU"/>
        </w:rPr>
      </w:pPr>
      <w:r w:rsidRPr="00EC3CE4">
        <w:rPr>
          <w:b/>
          <w:bCs/>
          <w:sz w:val="40"/>
          <w:szCs w:val="40"/>
          <w:lang w:val="en-US" w:eastAsia="ru-RU"/>
        </w:rPr>
        <w:t>Lista cu cantita</w:t>
      </w:r>
      <w:r w:rsidRPr="00EC3CE4">
        <w:rPr>
          <w:b/>
          <w:bCs/>
          <w:sz w:val="40"/>
          <w:szCs w:val="40"/>
          <w:lang w:eastAsia="ru-RU"/>
        </w:rPr>
        <w:t>ţile de lucrări</w:t>
      </w:r>
      <w:r w:rsidRPr="00EC3CE4">
        <w:rPr>
          <w:b/>
          <w:bCs/>
          <w:sz w:val="40"/>
          <w:szCs w:val="40"/>
          <w:lang w:val="en-US" w:eastAsia="ru-RU"/>
        </w:rPr>
        <w:t xml:space="preserve"> № 2-1-6</w:t>
      </w:r>
    </w:p>
    <w:p w14:paraId="2CA678CC" w14:textId="77777777" w:rsidR="000D50BF" w:rsidRPr="00EC3CE4" w:rsidRDefault="000D50BF" w:rsidP="000D50BF">
      <w:pPr>
        <w:autoSpaceDE w:val="0"/>
        <w:autoSpaceDN w:val="0"/>
        <w:jc w:val="center"/>
        <w:rPr>
          <w:lang w:val="en-US" w:eastAsia="ru-RU"/>
        </w:rPr>
      </w:pPr>
      <w:r w:rsidRPr="00EC3CE4">
        <w:rPr>
          <w:b/>
          <w:bCs/>
          <w:sz w:val="28"/>
          <w:szCs w:val="28"/>
          <w:lang w:val="en-US" w:eastAsia="ru-RU"/>
        </w:rPr>
        <w:t>Retele electrice interne</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EC3CE4" w14:paraId="07F335F6" w14:textId="77777777" w:rsidTr="003D0077">
        <w:trPr>
          <w:cantSplit/>
          <w:trHeight w:val="276"/>
        </w:trPr>
        <w:tc>
          <w:tcPr>
            <w:tcW w:w="709" w:type="dxa"/>
            <w:vMerge w:val="restart"/>
            <w:tcBorders>
              <w:top w:val="single" w:sz="6" w:space="0" w:color="auto"/>
              <w:left w:val="single" w:sz="6" w:space="0" w:color="auto"/>
              <w:bottom w:val="nil"/>
              <w:right w:val="nil"/>
            </w:tcBorders>
            <w:shd w:val="pct5" w:color="auto" w:fill="auto"/>
          </w:tcPr>
          <w:p w14:paraId="09750740" w14:textId="77777777" w:rsidR="000D50BF" w:rsidRPr="00EC3CE4" w:rsidRDefault="000D50BF" w:rsidP="003D0077">
            <w:pPr>
              <w:autoSpaceDE w:val="0"/>
              <w:autoSpaceDN w:val="0"/>
              <w:ind w:right="-108"/>
              <w:jc w:val="center"/>
              <w:rPr>
                <w:lang w:val="en-US" w:eastAsia="ru-RU"/>
              </w:rPr>
            </w:pPr>
            <w:r w:rsidRPr="00EC3CE4">
              <w:rPr>
                <w:lang w:val="ru-RU" w:eastAsia="ru-RU"/>
              </w:rPr>
              <w:t>№</w:t>
            </w:r>
          </w:p>
          <w:p w14:paraId="69A3CD42" w14:textId="77777777" w:rsidR="000D50BF" w:rsidRPr="00EC3CE4" w:rsidRDefault="000D50BF" w:rsidP="003D0077">
            <w:pPr>
              <w:autoSpaceDE w:val="0"/>
              <w:autoSpaceDN w:val="0"/>
              <w:ind w:right="-108"/>
              <w:jc w:val="center"/>
              <w:rPr>
                <w:lang w:val="ru-RU" w:eastAsia="ru-RU"/>
              </w:rPr>
            </w:pPr>
            <w:r w:rsidRPr="00EC3CE4">
              <w:rPr>
                <w:lang w:val="ru-RU" w:eastAsia="ru-RU"/>
              </w:rPr>
              <w:t xml:space="preserve"> </w:t>
            </w:r>
            <w:r w:rsidRPr="00EC3CE4">
              <w:rPr>
                <w:lang w:val="en-US" w:eastAsia="ru-RU"/>
              </w:rPr>
              <w:t>crt</w:t>
            </w:r>
            <w:r w:rsidRPr="00EC3CE4">
              <w:rPr>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4C0640DB" w14:textId="77777777" w:rsidR="000D50BF" w:rsidRPr="00EC3CE4" w:rsidRDefault="000D50BF" w:rsidP="003D0077">
            <w:pPr>
              <w:autoSpaceDE w:val="0"/>
              <w:autoSpaceDN w:val="0"/>
              <w:ind w:right="-108"/>
              <w:jc w:val="center"/>
              <w:rPr>
                <w:lang w:val="en-US" w:eastAsia="ru-RU"/>
              </w:rPr>
            </w:pPr>
            <w:r w:rsidRPr="00EC3CE4">
              <w:rPr>
                <w:lang w:eastAsia="ru-RU"/>
              </w:rPr>
              <w:t>Simbol</w:t>
            </w:r>
            <w:r w:rsidRPr="00EC3CE4">
              <w:rPr>
                <w:lang w:val="en-US" w:eastAsia="ru-RU"/>
              </w:rPr>
              <w:t xml:space="preserve"> </w:t>
            </w:r>
            <w:r w:rsidRPr="00EC3CE4">
              <w:rPr>
                <w:lang w:eastAsia="ru-RU"/>
              </w:rPr>
              <w:t xml:space="preserve">norme si cod </w:t>
            </w:r>
            <w:r w:rsidRPr="00EC3CE4">
              <w:rPr>
                <w:lang w:val="en-US" w:eastAsia="ru-RU"/>
              </w:rPr>
              <w:t xml:space="preserve"> </w:t>
            </w:r>
            <w:r w:rsidRPr="00EC3CE4">
              <w:rPr>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6F2F045" w14:textId="77777777" w:rsidR="000D50BF" w:rsidRPr="00EC3CE4" w:rsidRDefault="000D50BF" w:rsidP="003D0077">
            <w:pPr>
              <w:autoSpaceDE w:val="0"/>
              <w:autoSpaceDN w:val="0"/>
              <w:jc w:val="center"/>
              <w:rPr>
                <w:lang w:eastAsia="ru-RU"/>
              </w:rPr>
            </w:pPr>
          </w:p>
          <w:p w14:paraId="50F85152" w14:textId="77777777" w:rsidR="000D50BF" w:rsidRPr="00EC3CE4" w:rsidRDefault="000D50BF" w:rsidP="003D0077">
            <w:pPr>
              <w:autoSpaceDE w:val="0"/>
              <w:autoSpaceDN w:val="0"/>
              <w:jc w:val="center"/>
              <w:rPr>
                <w:lang w:val="ru-RU" w:eastAsia="ru-RU"/>
              </w:rPr>
            </w:pPr>
            <w:r w:rsidRPr="00EC3CE4">
              <w:rPr>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15490DA" w14:textId="77777777" w:rsidR="000D50BF" w:rsidRPr="00EC3CE4" w:rsidRDefault="000D50BF" w:rsidP="003D0077">
            <w:pPr>
              <w:autoSpaceDE w:val="0"/>
              <w:autoSpaceDN w:val="0"/>
              <w:ind w:right="-108"/>
              <w:jc w:val="center"/>
              <w:rPr>
                <w:lang w:val="ru-RU" w:eastAsia="ru-RU"/>
              </w:rPr>
            </w:pPr>
            <w:r w:rsidRPr="00EC3CE4">
              <w:rPr>
                <w:lang w:eastAsia="ru-RU"/>
              </w:rPr>
              <w:t>Unitatea de măsură</w:t>
            </w:r>
            <w:r w:rsidRPr="00EC3CE4">
              <w:rPr>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445E1C7" w14:textId="77777777" w:rsidR="000D50BF" w:rsidRPr="00EC3CE4" w:rsidRDefault="000D50BF" w:rsidP="003D0077">
            <w:pPr>
              <w:autoSpaceDE w:val="0"/>
              <w:autoSpaceDN w:val="0"/>
              <w:ind w:right="-108"/>
              <w:jc w:val="center"/>
              <w:rPr>
                <w:lang w:val="en-US" w:eastAsia="ru-RU"/>
              </w:rPr>
            </w:pPr>
            <w:r w:rsidRPr="00EC3CE4">
              <w:rPr>
                <w:lang w:eastAsia="ru-RU"/>
              </w:rPr>
              <w:t xml:space="preserve">Volum </w:t>
            </w:r>
          </w:p>
        </w:tc>
      </w:tr>
      <w:tr w:rsidR="000D50BF" w:rsidRPr="00EC3CE4" w14:paraId="0E514313" w14:textId="77777777" w:rsidTr="003D0077">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1869C75B" w14:textId="77777777" w:rsidR="000D50BF" w:rsidRPr="00EC3CE4" w:rsidRDefault="000D50BF" w:rsidP="003D0077">
            <w:pPr>
              <w:autoSpaceDE w:val="0"/>
              <w:autoSpaceDN w:val="0"/>
              <w:jc w:val="center"/>
              <w:rPr>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2D11AF3F" w14:textId="77777777" w:rsidR="000D50BF" w:rsidRPr="00EC3CE4" w:rsidRDefault="000D50BF" w:rsidP="003D0077">
            <w:pPr>
              <w:autoSpaceDE w:val="0"/>
              <w:autoSpaceDN w:val="0"/>
              <w:jc w:val="center"/>
              <w:rPr>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A7CDEC7" w14:textId="77777777" w:rsidR="000D50BF" w:rsidRPr="00EC3CE4" w:rsidRDefault="000D50BF" w:rsidP="003D0077">
            <w:pPr>
              <w:autoSpaceDE w:val="0"/>
              <w:autoSpaceDN w:val="0"/>
              <w:jc w:val="center"/>
              <w:rPr>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437B386F" w14:textId="77777777" w:rsidR="000D50BF" w:rsidRPr="00EC3CE4" w:rsidRDefault="000D50BF" w:rsidP="003D0077">
            <w:pPr>
              <w:autoSpaceDE w:val="0"/>
              <w:autoSpaceDN w:val="0"/>
              <w:jc w:val="center"/>
              <w:rPr>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6930C061" w14:textId="77777777" w:rsidR="000D50BF" w:rsidRPr="00EC3CE4" w:rsidRDefault="000D50BF" w:rsidP="003D0077">
            <w:pPr>
              <w:autoSpaceDE w:val="0"/>
              <w:autoSpaceDN w:val="0"/>
              <w:jc w:val="center"/>
              <w:rPr>
                <w:lang w:val="en-US" w:eastAsia="ru-RU"/>
              </w:rPr>
            </w:pPr>
          </w:p>
        </w:tc>
      </w:tr>
    </w:tbl>
    <w:p w14:paraId="5E86F0B7" w14:textId="77777777" w:rsidR="000D50BF" w:rsidRPr="00EC3CE4" w:rsidRDefault="000D50BF" w:rsidP="000D50BF">
      <w:pPr>
        <w:autoSpaceDE w:val="0"/>
        <w:autoSpaceDN w:val="0"/>
        <w:rPr>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EC3CE4" w14:paraId="04DCF86B" w14:textId="77777777" w:rsidTr="003D00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9CD7AE3" w14:textId="77777777" w:rsidR="000D50BF" w:rsidRPr="00EC3CE4" w:rsidRDefault="000D50BF" w:rsidP="003D0077">
            <w:pPr>
              <w:autoSpaceDE w:val="0"/>
              <w:autoSpaceDN w:val="0"/>
              <w:ind w:right="-108"/>
              <w:jc w:val="center"/>
              <w:rPr>
                <w:lang w:val="ru-RU" w:eastAsia="ru-RU"/>
              </w:rPr>
            </w:pPr>
            <w:r w:rsidRPr="00EC3CE4">
              <w:rPr>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5AF05192" w14:textId="77777777" w:rsidR="000D50BF" w:rsidRPr="00EC3CE4" w:rsidRDefault="000D50BF" w:rsidP="003D0077">
            <w:pPr>
              <w:autoSpaceDE w:val="0"/>
              <w:autoSpaceDN w:val="0"/>
              <w:ind w:right="-108"/>
              <w:jc w:val="center"/>
              <w:rPr>
                <w:lang w:val="ru-RU" w:eastAsia="ru-RU"/>
              </w:rPr>
            </w:pPr>
            <w:r w:rsidRPr="00EC3CE4">
              <w:rPr>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507638A9" w14:textId="77777777" w:rsidR="000D50BF" w:rsidRPr="00EC3CE4" w:rsidRDefault="000D50BF" w:rsidP="003D0077">
            <w:pPr>
              <w:autoSpaceDE w:val="0"/>
              <w:autoSpaceDN w:val="0"/>
              <w:jc w:val="center"/>
              <w:rPr>
                <w:lang w:val="ru-RU" w:eastAsia="ru-RU"/>
              </w:rPr>
            </w:pPr>
            <w:r w:rsidRPr="00EC3CE4">
              <w:rPr>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62689770" w14:textId="77777777" w:rsidR="000D50BF" w:rsidRPr="00EC3CE4" w:rsidRDefault="000D50BF" w:rsidP="003D0077">
            <w:pPr>
              <w:autoSpaceDE w:val="0"/>
              <w:autoSpaceDN w:val="0"/>
              <w:ind w:right="-108"/>
              <w:jc w:val="center"/>
              <w:rPr>
                <w:lang w:val="ru-RU" w:eastAsia="ru-RU"/>
              </w:rPr>
            </w:pPr>
            <w:r w:rsidRPr="00EC3CE4">
              <w:rPr>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186A10A" w14:textId="77777777" w:rsidR="000D50BF" w:rsidRPr="00EC3CE4" w:rsidRDefault="000D50BF" w:rsidP="003D0077">
            <w:pPr>
              <w:autoSpaceDE w:val="0"/>
              <w:autoSpaceDN w:val="0"/>
              <w:ind w:right="-108"/>
              <w:jc w:val="center"/>
              <w:rPr>
                <w:lang w:val="ru-RU" w:eastAsia="ru-RU"/>
              </w:rPr>
            </w:pPr>
            <w:r w:rsidRPr="00EC3CE4">
              <w:rPr>
                <w:lang w:val="ru-RU" w:eastAsia="ru-RU"/>
              </w:rPr>
              <w:t>5</w:t>
            </w:r>
          </w:p>
        </w:tc>
      </w:tr>
      <w:tr w:rsidR="000D50BF" w:rsidRPr="00EC3CE4" w14:paraId="567A1A7F" w14:textId="77777777" w:rsidTr="003D0077">
        <w:tc>
          <w:tcPr>
            <w:tcW w:w="709" w:type="dxa"/>
            <w:tcBorders>
              <w:top w:val="nil"/>
              <w:left w:val="single" w:sz="6" w:space="0" w:color="auto"/>
              <w:bottom w:val="nil"/>
              <w:right w:val="nil"/>
            </w:tcBorders>
          </w:tcPr>
          <w:p w14:paraId="2C32D70C" w14:textId="77777777" w:rsidR="000D50BF" w:rsidRPr="00EC3CE4"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3570A759"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3DD0DFD1"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1. Lucrari de constructie</w:t>
            </w:r>
          </w:p>
          <w:p w14:paraId="112730A4"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2781C3A5"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83B5008" w14:textId="77777777" w:rsidR="000D50BF" w:rsidRPr="00EC3CE4" w:rsidRDefault="000D50BF" w:rsidP="003D0077">
            <w:pPr>
              <w:autoSpaceDE w:val="0"/>
              <w:autoSpaceDN w:val="0"/>
              <w:rPr>
                <w:lang w:val="ru-RU" w:eastAsia="ru-RU"/>
              </w:rPr>
            </w:pPr>
          </w:p>
        </w:tc>
      </w:tr>
      <w:tr w:rsidR="000D50BF" w:rsidRPr="00EC3CE4" w14:paraId="1D9C129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5760F1" w14:textId="77777777" w:rsidR="000D50BF" w:rsidRPr="00EC3CE4" w:rsidRDefault="000D50BF" w:rsidP="003D0077">
            <w:pPr>
              <w:autoSpaceDE w:val="0"/>
              <w:autoSpaceDN w:val="0"/>
              <w:rPr>
                <w:lang w:val="ru-RU" w:eastAsia="ru-RU"/>
              </w:rPr>
            </w:pPr>
            <w:r w:rsidRPr="00EC3CE4">
              <w:rPr>
                <w:lang w:val="ru-RU" w:eastAsia="ru-RU"/>
              </w:rPr>
              <w:t>1</w:t>
            </w:r>
          </w:p>
        </w:tc>
        <w:tc>
          <w:tcPr>
            <w:tcW w:w="1701" w:type="dxa"/>
            <w:tcBorders>
              <w:top w:val="single" w:sz="4" w:space="0" w:color="auto"/>
              <w:bottom w:val="single" w:sz="4" w:space="0" w:color="auto"/>
            </w:tcBorders>
            <w:vAlign w:val="center"/>
          </w:tcPr>
          <w:p w14:paraId="242EB91F" w14:textId="77777777" w:rsidR="000D50BF" w:rsidRPr="00EC3CE4" w:rsidRDefault="000D50BF" w:rsidP="003D0077">
            <w:pPr>
              <w:autoSpaceDE w:val="0"/>
              <w:autoSpaceDN w:val="0"/>
              <w:rPr>
                <w:lang w:val="en-US" w:eastAsia="ru-RU"/>
              </w:rPr>
            </w:pPr>
            <w:r w:rsidRPr="00EC3CE4">
              <w:rPr>
                <w:lang w:val="en-US" w:eastAsia="ru-RU"/>
              </w:rPr>
              <w:t>CL17B</w:t>
            </w:r>
          </w:p>
          <w:p w14:paraId="2F809D4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41D628F" w14:textId="77777777" w:rsidR="000D50BF" w:rsidRPr="00EC3CE4" w:rsidRDefault="000D50BF" w:rsidP="003D0077">
            <w:pPr>
              <w:autoSpaceDE w:val="0"/>
              <w:autoSpaceDN w:val="0"/>
              <w:adjustRightInd w:val="0"/>
              <w:rPr>
                <w:lang w:val="en-US" w:eastAsia="ru-RU"/>
              </w:rPr>
            </w:pPr>
            <w:r w:rsidRPr="00EC3CE4">
              <w:rPr>
                <w:lang w:val="en-US" w:eastAsia="ru-RU"/>
              </w:rPr>
              <w:t>Confectii metalice diverse, montate aparent: balustrada, grile, chepenguri, opritori de zapada, gratare (Accesorii din metal)</w:t>
            </w:r>
          </w:p>
          <w:p w14:paraId="265AFEA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BE78245" w14:textId="77777777" w:rsidR="000D50BF" w:rsidRPr="00EC3CE4" w:rsidRDefault="000D50BF" w:rsidP="003D0077">
            <w:pPr>
              <w:autoSpaceDE w:val="0"/>
              <w:autoSpaceDN w:val="0"/>
              <w:jc w:val="center"/>
              <w:rPr>
                <w:lang w:val="ru-RU" w:eastAsia="ru-RU"/>
              </w:rPr>
            </w:pPr>
            <w:r w:rsidRPr="00EC3CE4">
              <w:rPr>
                <w:lang w:val="ru-RU" w:eastAsia="ru-RU"/>
              </w:rPr>
              <w:t>kg</w:t>
            </w:r>
          </w:p>
        </w:tc>
        <w:tc>
          <w:tcPr>
            <w:tcW w:w="1559" w:type="dxa"/>
            <w:tcBorders>
              <w:top w:val="single" w:sz="4" w:space="0" w:color="auto"/>
              <w:bottom w:val="single" w:sz="4" w:space="0" w:color="auto"/>
            </w:tcBorders>
            <w:vAlign w:val="center"/>
          </w:tcPr>
          <w:p w14:paraId="4B7D3661" w14:textId="77777777" w:rsidR="000D50BF" w:rsidRPr="00EC3CE4" w:rsidRDefault="000D50BF" w:rsidP="003D0077">
            <w:pPr>
              <w:autoSpaceDE w:val="0"/>
              <w:autoSpaceDN w:val="0"/>
              <w:jc w:val="center"/>
              <w:rPr>
                <w:lang w:val="ru-RU" w:eastAsia="ru-RU"/>
              </w:rPr>
            </w:pPr>
            <w:r w:rsidRPr="00EC3CE4">
              <w:rPr>
                <w:lang w:val="ru-RU" w:eastAsia="ru-RU"/>
              </w:rPr>
              <w:t>1 200,0000</w:t>
            </w:r>
          </w:p>
        </w:tc>
      </w:tr>
      <w:tr w:rsidR="000D50BF" w:rsidRPr="00EC3CE4" w14:paraId="3EEE5EB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82CFAE" w14:textId="77777777" w:rsidR="000D50BF" w:rsidRPr="00EC3CE4" w:rsidRDefault="000D50BF" w:rsidP="003D0077">
            <w:pPr>
              <w:autoSpaceDE w:val="0"/>
              <w:autoSpaceDN w:val="0"/>
              <w:rPr>
                <w:lang w:val="ru-RU" w:eastAsia="ru-RU"/>
              </w:rPr>
            </w:pPr>
            <w:r w:rsidRPr="00EC3CE4">
              <w:rPr>
                <w:lang w:val="ru-RU" w:eastAsia="ru-RU"/>
              </w:rPr>
              <w:t xml:space="preserve"> 2</w:t>
            </w:r>
          </w:p>
        </w:tc>
        <w:tc>
          <w:tcPr>
            <w:tcW w:w="1701" w:type="dxa"/>
            <w:tcBorders>
              <w:top w:val="single" w:sz="4" w:space="0" w:color="auto"/>
              <w:bottom w:val="single" w:sz="4" w:space="0" w:color="auto"/>
            </w:tcBorders>
            <w:vAlign w:val="center"/>
          </w:tcPr>
          <w:p w14:paraId="4065F3FE" w14:textId="77777777" w:rsidR="000D50BF" w:rsidRPr="00EC3CE4" w:rsidRDefault="000D50BF" w:rsidP="003D0077">
            <w:pPr>
              <w:autoSpaceDE w:val="0"/>
              <w:autoSpaceDN w:val="0"/>
              <w:rPr>
                <w:lang w:val="en-US" w:eastAsia="ru-RU"/>
              </w:rPr>
            </w:pPr>
            <w:r w:rsidRPr="00EC3CE4">
              <w:rPr>
                <w:lang w:val="en-US" w:eastAsia="ru-RU"/>
              </w:rPr>
              <w:t>08-02-472-3</w:t>
            </w:r>
          </w:p>
          <w:p w14:paraId="224E307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CA5185F" w14:textId="77777777" w:rsidR="000D50BF" w:rsidRPr="00EC3CE4" w:rsidRDefault="000D50BF" w:rsidP="003D0077">
            <w:pPr>
              <w:autoSpaceDE w:val="0"/>
              <w:autoSpaceDN w:val="0"/>
              <w:adjustRightInd w:val="0"/>
              <w:rPr>
                <w:lang w:val="en-US" w:eastAsia="ru-RU"/>
              </w:rPr>
            </w:pPr>
            <w:r w:rsidRPr="00EC3CE4">
              <w:rPr>
                <w:lang w:val="en-US" w:eastAsia="ru-RU"/>
              </w:rPr>
              <w:t>Conductor de legare la pamint comuflat in strat de egalizare a pardoselii, din otel fisie, sectiune 100 mm2 (otel fisie 40*4mm)</w:t>
            </w:r>
          </w:p>
          <w:p w14:paraId="54A4CCA0"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14B0757"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4665800D" w14:textId="77777777" w:rsidR="000D50BF" w:rsidRPr="00EC3CE4" w:rsidRDefault="000D50BF" w:rsidP="003D0077">
            <w:pPr>
              <w:autoSpaceDE w:val="0"/>
              <w:autoSpaceDN w:val="0"/>
              <w:jc w:val="center"/>
              <w:rPr>
                <w:lang w:val="ru-RU" w:eastAsia="ru-RU"/>
              </w:rPr>
            </w:pPr>
            <w:r w:rsidRPr="00EC3CE4">
              <w:rPr>
                <w:lang w:val="ru-RU" w:eastAsia="ru-RU"/>
              </w:rPr>
              <w:t>0,5000</w:t>
            </w:r>
          </w:p>
        </w:tc>
      </w:tr>
      <w:tr w:rsidR="000D50BF" w:rsidRPr="00EC3CE4" w14:paraId="2863A61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B3A2B0" w14:textId="77777777" w:rsidR="000D50BF" w:rsidRPr="00EC3CE4" w:rsidRDefault="000D50BF" w:rsidP="003D0077">
            <w:pPr>
              <w:autoSpaceDE w:val="0"/>
              <w:autoSpaceDN w:val="0"/>
              <w:rPr>
                <w:lang w:val="ru-RU" w:eastAsia="ru-RU"/>
              </w:rPr>
            </w:pPr>
            <w:r w:rsidRPr="00EC3CE4">
              <w:rPr>
                <w:lang w:val="ru-RU" w:eastAsia="ru-RU"/>
              </w:rPr>
              <w:t xml:space="preserve"> 3</w:t>
            </w:r>
          </w:p>
        </w:tc>
        <w:tc>
          <w:tcPr>
            <w:tcW w:w="1701" w:type="dxa"/>
            <w:tcBorders>
              <w:top w:val="single" w:sz="4" w:space="0" w:color="auto"/>
              <w:bottom w:val="single" w:sz="4" w:space="0" w:color="auto"/>
            </w:tcBorders>
            <w:vAlign w:val="center"/>
          </w:tcPr>
          <w:p w14:paraId="5B75137A" w14:textId="77777777" w:rsidR="000D50BF" w:rsidRPr="00EC3CE4" w:rsidRDefault="000D50BF" w:rsidP="003D0077">
            <w:pPr>
              <w:autoSpaceDE w:val="0"/>
              <w:autoSpaceDN w:val="0"/>
              <w:rPr>
                <w:lang w:val="en-US" w:eastAsia="ru-RU"/>
              </w:rPr>
            </w:pPr>
            <w:r w:rsidRPr="00EC3CE4">
              <w:rPr>
                <w:lang w:val="en-US" w:eastAsia="ru-RU"/>
              </w:rPr>
              <w:t>08-02-472-3</w:t>
            </w:r>
          </w:p>
          <w:p w14:paraId="35790B7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FBA578E" w14:textId="77777777" w:rsidR="000D50BF" w:rsidRPr="00EC3CE4" w:rsidRDefault="000D50BF" w:rsidP="003D0077">
            <w:pPr>
              <w:autoSpaceDE w:val="0"/>
              <w:autoSpaceDN w:val="0"/>
              <w:adjustRightInd w:val="0"/>
              <w:rPr>
                <w:lang w:val="en-US" w:eastAsia="ru-RU"/>
              </w:rPr>
            </w:pPr>
            <w:r w:rsidRPr="00EC3CE4">
              <w:rPr>
                <w:lang w:val="en-US" w:eastAsia="ru-RU"/>
              </w:rPr>
              <w:t>Conductor de legare la pamint comuflat in strat de egalizare a pardoselii, din otel fisie, sectiune 100 mm2 (otel fisie 25*4mm)</w:t>
            </w:r>
          </w:p>
          <w:p w14:paraId="2ABDD5A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FBB27B0"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59EE5C9C" w14:textId="77777777" w:rsidR="000D50BF" w:rsidRPr="00EC3CE4" w:rsidRDefault="000D50BF" w:rsidP="003D0077">
            <w:pPr>
              <w:autoSpaceDE w:val="0"/>
              <w:autoSpaceDN w:val="0"/>
              <w:jc w:val="center"/>
              <w:rPr>
                <w:lang w:val="ru-RU" w:eastAsia="ru-RU"/>
              </w:rPr>
            </w:pPr>
            <w:r w:rsidRPr="00EC3CE4">
              <w:rPr>
                <w:lang w:val="ru-RU" w:eastAsia="ru-RU"/>
              </w:rPr>
              <w:t>0,2500</w:t>
            </w:r>
          </w:p>
        </w:tc>
      </w:tr>
      <w:tr w:rsidR="000D50BF" w:rsidRPr="00EC3CE4" w14:paraId="186B3A1D" w14:textId="77777777" w:rsidTr="003D0077">
        <w:tc>
          <w:tcPr>
            <w:tcW w:w="709" w:type="dxa"/>
            <w:tcBorders>
              <w:top w:val="nil"/>
              <w:left w:val="single" w:sz="6" w:space="0" w:color="auto"/>
              <w:bottom w:val="nil"/>
              <w:right w:val="nil"/>
            </w:tcBorders>
          </w:tcPr>
          <w:p w14:paraId="11E6820A"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53178562"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864F2F1" w14:textId="77777777" w:rsidR="000D50BF" w:rsidRPr="00EC3CE4" w:rsidRDefault="000D50BF" w:rsidP="003D0077">
            <w:pPr>
              <w:autoSpaceDE w:val="0"/>
              <w:autoSpaceDN w:val="0"/>
              <w:rPr>
                <w:b/>
                <w:bCs/>
                <w:lang w:val="ru-RU" w:eastAsia="ru-RU"/>
              </w:rPr>
            </w:pPr>
            <w:r w:rsidRPr="00EC3CE4">
              <w:rPr>
                <w:b/>
                <w:bCs/>
                <w:lang w:val="en-US" w:eastAsia="ru-RU"/>
              </w:rPr>
              <w:t xml:space="preserve">Capitolul </w:t>
            </w:r>
            <w:r w:rsidRPr="00EC3CE4">
              <w:rPr>
                <w:b/>
                <w:bCs/>
                <w:lang w:val="ru-RU" w:eastAsia="ru-RU"/>
              </w:rPr>
              <w:t>2. Montare utilaj</w:t>
            </w:r>
          </w:p>
        </w:tc>
        <w:tc>
          <w:tcPr>
            <w:tcW w:w="1560" w:type="dxa"/>
            <w:tcBorders>
              <w:top w:val="nil"/>
              <w:left w:val="single" w:sz="6" w:space="0" w:color="auto"/>
              <w:bottom w:val="nil"/>
              <w:right w:val="nil"/>
            </w:tcBorders>
          </w:tcPr>
          <w:p w14:paraId="63C8E86E"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2D89BED8" w14:textId="77777777" w:rsidR="000D50BF" w:rsidRPr="00EC3CE4" w:rsidRDefault="000D50BF" w:rsidP="003D0077">
            <w:pPr>
              <w:autoSpaceDE w:val="0"/>
              <w:autoSpaceDN w:val="0"/>
              <w:rPr>
                <w:lang w:val="ru-RU" w:eastAsia="ru-RU"/>
              </w:rPr>
            </w:pPr>
          </w:p>
        </w:tc>
      </w:tr>
      <w:tr w:rsidR="000D50BF" w:rsidRPr="00EC3CE4" w14:paraId="1770252F" w14:textId="77777777" w:rsidTr="003D0077">
        <w:tc>
          <w:tcPr>
            <w:tcW w:w="709" w:type="dxa"/>
            <w:tcBorders>
              <w:top w:val="nil"/>
              <w:left w:val="single" w:sz="6" w:space="0" w:color="auto"/>
              <w:bottom w:val="nil"/>
              <w:right w:val="nil"/>
            </w:tcBorders>
          </w:tcPr>
          <w:p w14:paraId="64A1359D" w14:textId="77777777" w:rsidR="000D50BF" w:rsidRPr="00EC3CE4"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1792A207"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F5E9FC9" w14:textId="77777777" w:rsidR="000D50BF" w:rsidRPr="00EC3CE4" w:rsidRDefault="000D50BF" w:rsidP="003D0077">
            <w:pPr>
              <w:autoSpaceDE w:val="0"/>
              <w:autoSpaceDN w:val="0"/>
              <w:rPr>
                <w:b/>
                <w:bCs/>
                <w:lang w:val="ru-RU" w:eastAsia="ru-RU"/>
              </w:rPr>
            </w:pPr>
            <w:r w:rsidRPr="00EC3CE4">
              <w:rPr>
                <w:b/>
                <w:bCs/>
                <w:lang w:val="en-US" w:eastAsia="ru-RU"/>
              </w:rPr>
              <w:t xml:space="preserve">Capitolul </w:t>
            </w:r>
            <w:r w:rsidRPr="00EC3CE4">
              <w:rPr>
                <w:b/>
                <w:bCs/>
                <w:lang w:val="ru-RU" w:eastAsia="ru-RU"/>
              </w:rPr>
              <w:t>2.1. Tablouri de distributie</w:t>
            </w:r>
          </w:p>
        </w:tc>
        <w:tc>
          <w:tcPr>
            <w:tcW w:w="1560" w:type="dxa"/>
            <w:tcBorders>
              <w:top w:val="nil"/>
              <w:left w:val="single" w:sz="6" w:space="0" w:color="auto"/>
              <w:bottom w:val="nil"/>
              <w:right w:val="nil"/>
            </w:tcBorders>
          </w:tcPr>
          <w:p w14:paraId="1C24D988"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CBA0575" w14:textId="77777777" w:rsidR="000D50BF" w:rsidRPr="00EC3CE4" w:rsidRDefault="000D50BF" w:rsidP="003D0077">
            <w:pPr>
              <w:autoSpaceDE w:val="0"/>
              <w:autoSpaceDN w:val="0"/>
              <w:rPr>
                <w:lang w:val="ru-RU" w:eastAsia="ru-RU"/>
              </w:rPr>
            </w:pPr>
          </w:p>
        </w:tc>
      </w:tr>
      <w:tr w:rsidR="000D50BF" w:rsidRPr="00EC3CE4" w14:paraId="1BF6B4F1" w14:textId="77777777" w:rsidTr="003D0077">
        <w:tc>
          <w:tcPr>
            <w:tcW w:w="709" w:type="dxa"/>
            <w:tcBorders>
              <w:top w:val="nil"/>
              <w:left w:val="single" w:sz="6" w:space="0" w:color="auto"/>
              <w:bottom w:val="nil"/>
              <w:right w:val="nil"/>
            </w:tcBorders>
          </w:tcPr>
          <w:p w14:paraId="444F4115" w14:textId="77777777" w:rsidR="000D50BF" w:rsidRPr="00EC3CE4"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2F80A7A2"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75ABC5FE"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2.1.1. Tablou 1.1</w:t>
            </w:r>
          </w:p>
          <w:p w14:paraId="59D7A0CD"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4040B84E"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DEB6E64" w14:textId="77777777" w:rsidR="000D50BF" w:rsidRPr="00EC3CE4" w:rsidRDefault="000D50BF" w:rsidP="003D0077">
            <w:pPr>
              <w:autoSpaceDE w:val="0"/>
              <w:autoSpaceDN w:val="0"/>
              <w:rPr>
                <w:lang w:val="ru-RU" w:eastAsia="ru-RU"/>
              </w:rPr>
            </w:pPr>
          </w:p>
        </w:tc>
      </w:tr>
      <w:tr w:rsidR="000D50BF" w:rsidRPr="00EC3CE4" w14:paraId="7346955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884762" w14:textId="77777777" w:rsidR="000D50BF" w:rsidRPr="00EC3CE4" w:rsidRDefault="000D50BF" w:rsidP="003D0077">
            <w:pPr>
              <w:autoSpaceDE w:val="0"/>
              <w:autoSpaceDN w:val="0"/>
              <w:rPr>
                <w:lang w:val="ru-RU" w:eastAsia="ru-RU"/>
              </w:rPr>
            </w:pPr>
            <w:r w:rsidRPr="00EC3CE4">
              <w:rPr>
                <w:lang w:val="ru-RU" w:eastAsia="ru-RU"/>
              </w:rPr>
              <w:t>4</w:t>
            </w:r>
          </w:p>
        </w:tc>
        <w:tc>
          <w:tcPr>
            <w:tcW w:w="1701" w:type="dxa"/>
            <w:tcBorders>
              <w:top w:val="single" w:sz="4" w:space="0" w:color="auto"/>
              <w:bottom w:val="single" w:sz="4" w:space="0" w:color="auto"/>
            </w:tcBorders>
            <w:vAlign w:val="center"/>
          </w:tcPr>
          <w:p w14:paraId="21275F88" w14:textId="77777777" w:rsidR="000D50BF" w:rsidRPr="00EC3CE4" w:rsidRDefault="000D50BF" w:rsidP="003D0077">
            <w:pPr>
              <w:autoSpaceDE w:val="0"/>
              <w:autoSpaceDN w:val="0"/>
              <w:rPr>
                <w:lang w:val="en-US" w:eastAsia="ru-RU"/>
              </w:rPr>
            </w:pPr>
            <w:r w:rsidRPr="00EC3CE4">
              <w:rPr>
                <w:lang w:val="en-US" w:eastAsia="ru-RU"/>
              </w:rPr>
              <w:t>08-03-573-4</w:t>
            </w:r>
          </w:p>
          <w:p w14:paraId="7E88B19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D117E6A" w14:textId="77777777" w:rsidR="000D50BF" w:rsidRPr="00EC3CE4" w:rsidRDefault="000D50BF" w:rsidP="003D0077">
            <w:pPr>
              <w:autoSpaceDE w:val="0"/>
              <w:autoSpaceDN w:val="0"/>
              <w:adjustRightInd w:val="0"/>
              <w:rPr>
                <w:lang w:val="en-US" w:eastAsia="ru-RU"/>
              </w:rPr>
            </w:pPr>
            <w:r w:rsidRPr="00EC3CE4">
              <w:rPr>
                <w:lang w:val="en-US" w:eastAsia="ru-RU"/>
              </w:rPr>
              <w:t>Dulap (pupitru) de comanda suspendat, inaltime, latime si adincime, mm, pina la 405*320*120 (Cutie de evidenta metalica IP31; p-u 18 module)</w:t>
            </w:r>
          </w:p>
          <w:p w14:paraId="032B87E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809186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FFB35AA"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257889F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DC41F5" w14:textId="77777777" w:rsidR="000D50BF" w:rsidRPr="00EC3CE4" w:rsidRDefault="000D50BF" w:rsidP="003D0077">
            <w:pPr>
              <w:autoSpaceDE w:val="0"/>
              <w:autoSpaceDN w:val="0"/>
              <w:rPr>
                <w:lang w:val="ru-RU" w:eastAsia="ru-RU"/>
              </w:rPr>
            </w:pPr>
            <w:r w:rsidRPr="00EC3CE4">
              <w:rPr>
                <w:lang w:val="ru-RU" w:eastAsia="ru-RU"/>
              </w:rPr>
              <w:t xml:space="preserve"> 5</w:t>
            </w:r>
          </w:p>
        </w:tc>
        <w:tc>
          <w:tcPr>
            <w:tcW w:w="1701" w:type="dxa"/>
            <w:tcBorders>
              <w:top w:val="single" w:sz="4" w:space="0" w:color="auto"/>
              <w:bottom w:val="single" w:sz="4" w:space="0" w:color="auto"/>
            </w:tcBorders>
            <w:vAlign w:val="center"/>
          </w:tcPr>
          <w:p w14:paraId="1DDB50E9" w14:textId="77777777" w:rsidR="000D50BF" w:rsidRPr="00EC3CE4" w:rsidRDefault="000D50BF" w:rsidP="003D0077">
            <w:pPr>
              <w:autoSpaceDE w:val="0"/>
              <w:autoSpaceDN w:val="0"/>
              <w:rPr>
                <w:lang w:val="en-US" w:eastAsia="ru-RU"/>
              </w:rPr>
            </w:pPr>
            <w:r w:rsidRPr="00EC3CE4">
              <w:rPr>
                <w:lang w:val="en-US" w:eastAsia="ru-RU"/>
              </w:rPr>
              <w:t>08-03-526-1</w:t>
            </w:r>
          </w:p>
          <w:p w14:paraId="01BBCCB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CA8782C" w14:textId="77777777" w:rsidR="000D50BF" w:rsidRPr="00EC3CE4" w:rsidRDefault="000D50BF" w:rsidP="003D0077">
            <w:pPr>
              <w:autoSpaceDE w:val="0"/>
              <w:autoSpaceDN w:val="0"/>
              <w:adjustRightInd w:val="0"/>
              <w:rPr>
                <w:lang w:val="en-US" w:eastAsia="ru-RU"/>
              </w:rPr>
            </w:pPr>
            <w:r w:rsidRPr="00EC3CE4">
              <w:rPr>
                <w:lang w:val="en-US" w:eastAsia="ru-RU"/>
              </w:rPr>
              <w:t>Automat mono-, bi-, tripolar, montat pe constructii pe perete sau coloana, La intrare Separator de sarcina modular, tripolar In= 20A, Un =400V</w:t>
            </w:r>
          </w:p>
          <w:p w14:paraId="0616E99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80CC3F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CC5A5DA"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30C5E4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1A68B" w14:textId="77777777" w:rsidR="000D50BF" w:rsidRPr="00EC3CE4" w:rsidRDefault="000D50BF" w:rsidP="003D0077">
            <w:pPr>
              <w:autoSpaceDE w:val="0"/>
              <w:autoSpaceDN w:val="0"/>
              <w:rPr>
                <w:lang w:val="ru-RU" w:eastAsia="ru-RU"/>
              </w:rPr>
            </w:pPr>
            <w:r w:rsidRPr="00EC3CE4">
              <w:rPr>
                <w:lang w:val="ru-RU" w:eastAsia="ru-RU"/>
              </w:rPr>
              <w:t xml:space="preserve"> 6</w:t>
            </w:r>
          </w:p>
        </w:tc>
        <w:tc>
          <w:tcPr>
            <w:tcW w:w="1701" w:type="dxa"/>
            <w:tcBorders>
              <w:top w:val="single" w:sz="4" w:space="0" w:color="auto"/>
              <w:bottom w:val="single" w:sz="4" w:space="0" w:color="auto"/>
            </w:tcBorders>
            <w:vAlign w:val="center"/>
          </w:tcPr>
          <w:p w14:paraId="036EE5DC" w14:textId="77777777" w:rsidR="000D50BF" w:rsidRPr="00EC3CE4" w:rsidRDefault="000D50BF" w:rsidP="003D0077">
            <w:pPr>
              <w:autoSpaceDE w:val="0"/>
              <w:autoSpaceDN w:val="0"/>
              <w:rPr>
                <w:lang w:val="en-US" w:eastAsia="ru-RU"/>
              </w:rPr>
            </w:pPr>
            <w:r w:rsidRPr="00EC3CE4">
              <w:rPr>
                <w:lang w:val="en-US" w:eastAsia="ru-RU"/>
              </w:rPr>
              <w:t>08-03-526-1</w:t>
            </w:r>
          </w:p>
          <w:p w14:paraId="5074E7B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FEA1333"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La iesire Intrerupator automat, monopolar, cu caracteristica "B" In=4A, U230V </w:t>
            </w:r>
          </w:p>
          <w:p w14:paraId="41EF5C7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6BA8837"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D0850B1" w14:textId="77777777" w:rsidR="000D50BF" w:rsidRPr="00EC3CE4" w:rsidRDefault="000D50BF" w:rsidP="003D0077">
            <w:pPr>
              <w:autoSpaceDE w:val="0"/>
              <w:autoSpaceDN w:val="0"/>
              <w:jc w:val="center"/>
              <w:rPr>
                <w:lang w:val="ru-RU" w:eastAsia="ru-RU"/>
              </w:rPr>
            </w:pPr>
            <w:r w:rsidRPr="00EC3CE4">
              <w:rPr>
                <w:lang w:val="ru-RU" w:eastAsia="ru-RU"/>
              </w:rPr>
              <w:t>9,0000</w:t>
            </w:r>
          </w:p>
        </w:tc>
      </w:tr>
      <w:tr w:rsidR="000D50BF" w:rsidRPr="00EC3CE4" w14:paraId="3C47026C" w14:textId="77777777" w:rsidTr="003D0077">
        <w:tc>
          <w:tcPr>
            <w:tcW w:w="709" w:type="dxa"/>
            <w:tcBorders>
              <w:top w:val="nil"/>
              <w:left w:val="single" w:sz="6" w:space="0" w:color="auto"/>
              <w:bottom w:val="nil"/>
              <w:right w:val="nil"/>
            </w:tcBorders>
          </w:tcPr>
          <w:p w14:paraId="5C8AC587"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52C8BB29"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79C0FC0B"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2.1.2. Tablou 1.2</w:t>
            </w:r>
          </w:p>
          <w:p w14:paraId="7B921E44"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2FA002AD"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289376F3" w14:textId="77777777" w:rsidR="000D50BF" w:rsidRPr="00EC3CE4" w:rsidRDefault="000D50BF" w:rsidP="003D0077">
            <w:pPr>
              <w:autoSpaceDE w:val="0"/>
              <w:autoSpaceDN w:val="0"/>
              <w:rPr>
                <w:lang w:val="ru-RU" w:eastAsia="ru-RU"/>
              </w:rPr>
            </w:pPr>
          </w:p>
        </w:tc>
      </w:tr>
      <w:tr w:rsidR="000D50BF" w:rsidRPr="00EC3CE4" w14:paraId="0D03031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34C147" w14:textId="77777777" w:rsidR="000D50BF" w:rsidRPr="00EC3CE4" w:rsidRDefault="000D50BF" w:rsidP="003D0077">
            <w:pPr>
              <w:autoSpaceDE w:val="0"/>
              <w:autoSpaceDN w:val="0"/>
              <w:rPr>
                <w:lang w:val="ru-RU" w:eastAsia="ru-RU"/>
              </w:rPr>
            </w:pPr>
            <w:r w:rsidRPr="00EC3CE4">
              <w:rPr>
                <w:lang w:val="ru-RU" w:eastAsia="ru-RU"/>
              </w:rPr>
              <w:lastRenderedPageBreak/>
              <w:t>7</w:t>
            </w:r>
          </w:p>
        </w:tc>
        <w:tc>
          <w:tcPr>
            <w:tcW w:w="1701" w:type="dxa"/>
            <w:tcBorders>
              <w:top w:val="single" w:sz="4" w:space="0" w:color="auto"/>
              <w:bottom w:val="single" w:sz="4" w:space="0" w:color="auto"/>
            </w:tcBorders>
            <w:vAlign w:val="center"/>
          </w:tcPr>
          <w:p w14:paraId="01E784AF" w14:textId="77777777" w:rsidR="000D50BF" w:rsidRPr="00EC3CE4" w:rsidRDefault="000D50BF" w:rsidP="003D0077">
            <w:pPr>
              <w:autoSpaceDE w:val="0"/>
              <w:autoSpaceDN w:val="0"/>
              <w:rPr>
                <w:lang w:val="en-US" w:eastAsia="ru-RU"/>
              </w:rPr>
            </w:pPr>
            <w:r w:rsidRPr="00EC3CE4">
              <w:rPr>
                <w:lang w:val="en-US" w:eastAsia="ru-RU"/>
              </w:rPr>
              <w:t>08-03-573-4</w:t>
            </w:r>
          </w:p>
          <w:p w14:paraId="29D9D06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41D5E1C" w14:textId="77777777" w:rsidR="000D50BF" w:rsidRPr="00EC3CE4" w:rsidRDefault="000D50BF" w:rsidP="003D0077">
            <w:pPr>
              <w:autoSpaceDE w:val="0"/>
              <w:autoSpaceDN w:val="0"/>
              <w:adjustRightInd w:val="0"/>
              <w:rPr>
                <w:lang w:val="en-US" w:eastAsia="ru-RU"/>
              </w:rPr>
            </w:pPr>
            <w:r w:rsidRPr="00EC3CE4">
              <w:rPr>
                <w:lang w:val="en-US" w:eastAsia="ru-RU"/>
              </w:rPr>
              <w:t>Dulap (pupitru) de comanda suspendat, inaltime, latime si adincime, mm, pina la 405*320*120 (Cutie de evidenta metalica IP31; p-u 48 module)</w:t>
            </w:r>
          </w:p>
          <w:p w14:paraId="15B01C5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03CB424"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3D77DD4"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547FE9F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993682" w14:textId="77777777" w:rsidR="000D50BF" w:rsidRPr="00EC3CE4" w:rsidRDefault="000D50BF" w:rsidP="003D0077">
            <w:pPr>
              <w:autoSpaceDE w:val="0"/>
              <w:autoSpaceDN w:val="0"/>
              <w:rPr>
                <w:lang w:val="ru-RU" w:eastAsia="ru-RU"/>
              </w:rPr>
            </w:pPr>
            <w:r w:rsidRPr="00EC3CE4">
              <w:rPr>
                <w:lang w:val="ru-RU" w:eastAsia="ru-RU"/>
              </w:rPr>
              <w:t xml:space="preserve"> 8</w:t>
            </w:r>
          </w:p>
        </w:tc>
        <w:tc>
          <w:tcPr>
            <w:tcW w:w="1701" w:type="dxa"/>
            <w:tcBorders>
              <w:top w:val="single" w:sz="4" w:space="0" w:color="auto"/>
              <w:bottom w:val="single" w:sz="4" w:space="0" w:color="auto"/>
            </w:tcBorders>
            <w:vAlign w:val="center"/>
          </w:tcPr>
          <w:p w14:paraId="5BCCEDD2" w14:textId="77777777" w:rsidR="000D50BF" w:rsidRPr="00EC3CE4" w:rsidRDefault="000D50BF" w:rsidP="003D0077">
            <w:pPr>
              <w:autoSpaceDE w:val="0"/>
              <w:autoSpaceDN w:val="0"/>
              <w:rPr>
                <w:lang w:val="en-US" w:eastAsia="ru-RU"/>
              </w:rPr>
            </w:pPr>
            <w:r w:rsidRPr="00EC3CE4">
              <w:rPr>
                <w:lang w:val="en-US" w:eastAsia="ru-RU"/>
              </w:rPr>
              <w:t>08-03-526-1</w:t>
            </w:r>
          </w:p>
          <w:p w14:paraId="5FCC6DE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0A0FDE0" w14:textId="77777777" w:rsidR="000D50BF" w:rsidRPr="00EC3CE4" w:rsidRDefault="000D50BF" w:rsidP="003D0077">
            <w:pPr>
              <w:autoSpaceDE w:val="0"/>
              <w:autoSpaceDN w:val="0"/>
              <w:adjustRightInd w:val="0"/>
              <w:rPr>
                <w:lang w:val="en-US" w:eastAsia="ru-RU"/>
              </w:rPr>
            </w:pPr>
            <w:r w:rsidRPr="00EC3CE4">
              <w:rPr>
                <w:lang w:val="en-US" w:eastAsia="ru-RU"/>
              </w:rPr>
              <w:t>Automat mono-, bi-, tripolar, montat pe constructii pe perete sau coloana, La intrare Separator de sarcina modular, tripolar In= 20A, Un =400V</w:t>
            </w:r>
          </w:p>
          <w:p w14:paraId="7B3854B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B17B2B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7312C5F"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9ACA93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3F7E13" w14:textId="77777777" w:rsidR="000D50BF" w:rsidRPr="00EC3CE4" w:rsidRDefault="000D50BF" w:rsidP="003D0077">
            <w:pPr>
              <w:autoSpaceDE w:val="0"/>
              <w:autoSpaceDN w:val="0"/>
              <w:rPr>
                <w:lang w:val="ru-RU" w:eastAsia="ru-RU"/>
              </w:rPr>
            </w:pPr>
            <w:r w:rsidRPr="00EC3CE4">
              <w:rPr>
                <w:lang w:val="ru-RU" w:eastAsia="ru-RU"/>
              </w:rPr>
              <w:t xml:space="preserve"> 9</w:t>
            </w:r>
          </w:p>
        </w:tc>
        <w:tc>
          <w:tcPr>
            <w:tcW w:w="1701" w:type="dxa"/>
            <w:tcBorders>
              <w:top w:val="single" w:sz="4" w:space="0" w:color="auto"/>
              <w:bottom w:val="single" w:sz="4" w:space="0" w:color="auto"/>
            </w:tcBorders>
            <w:vAlign w:val="center"/>
          </w:tcPr>
          <w:p w14:paraId="00D4747A" w14:textId="77777777" w:rsidR="000D50BF" w:rsidRPr="00EC3CE4" w:rsidRDefault="000D50BF" w:rsidP="003D0077">
            <w:pPr>
              <w:autoSpaceDE w:val="0"/>
              <w:autoSpaceDN w:val="0"/>
              <w:rPr>
                <w:lang w:val="en-US" w:eastAsia="ru-RU"/>
              </w:rPr>
            </w:pPr>
            <w:r w:rsidRPr="00EC3CE4">
              <w:rPr>
                <w:lang w:val="en-US" w:eastAsia="ru-RU"/>
              </w:rPr>
              <w:t>08-03-526-1</w:t>
            </w:r>
          </w:p>
          <w:p w14:paraId="71850A1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7E00C4A"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La iesire Intrerupator automat, monopolar, cu caracteristica "B" In=4A, U230V </w:t>
            </w:r>
          </w:p>
          <w:p w14:paraId="0944374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90A0BDE"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1761266" w14:textId="77777777" w:rsidR="000D50BF" w:rsidRPr="00EC3CE4" w:rsidRDefault="000D50BF" w:rsidP="003D0077">
            <w:pPr>
              <w:autoSpaceDE w:val="0"/>
              <w:autoSpaceDN w:val="0"/>
              <w:jc w:val="center"/>
              <w:rPr>
                <w:lang w:val="ru-RU" w:eastAsia="ru-RU"/>
              </w:rPr>
            </w:pPr>
            <w:r w:rsidRPr="00EC3CE4">
              <w:rPr>
                <w:lang w:val="ru-RU" w:eastAsia="ru-RU"/>
              </w:rPr>
              <w:t>8,0000</w:t>
            </w:r>
          </w:p>
        </w:tc>
      </w:tr>
      <w:tr w:rsidR="000D50BF" w:rsidRPr="00EC3CE4" w14:paraId="7259BC5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E4C534" w14:textId="77777777" w:rsidR="000D50BF" w:rsidRPr="00EC3CE4" w:rsidRDefault="000D50BF" w:rsidP="003D0077">
            <w:pPr>
              <w:autoSpaceDE w:val="0"/>
              <w:autoSpaceDN w:val="0"/>
              <w:rPr>
                <w:lang w:val="ru-RU" w:eastAsia="ru-RU"/>
              </w:rPr>
            </w:pPr>
            <w:r w:rsidRPr="00EC3CE4">
              <w:rPr>
                <w:lang w:val="ru-RU" w:eastAsia="ru-RU"/>
              </w:rPr>
              <w:t xml:space="preserve"> 10</w:t>
            </w:r>
          </w:p>
        </w:tc>
        <w:tc>
          <w:tcPr>
            <w:tcW w:w="1701" w:type="dxa"/>
            <w:tcBorders>
              <w:top w:val="single" w:sz="4" w:space="0" w:color="auto"/>
              <w:bottom w:val="single" w:sz="4" w:space="0" w:color="auto"/>
            </w:tcBorders>
            <w:vAlign w:val="center"/>
          </w:tcPr>
          <w:p w14:paraId="566E1908" w14:textId="77777777" w:rsidR="000D50BF" w:rsidRPr="00EC3CE4" w:rsidRDefault="000D50BF" w:rsidP="003D0077">
            <w:pPr>
              <w:autoSpaceDE w:val="0"/>
              <w:autoSpaceDN w:val="0"/>
              <w:rPr>
                <w:lang w:val="en-US" w:eastAsia="ru-RU"/>
              </w:rPr>
            </w:pPr>
            <w:r w:rsidRPr="00EC3CE4">
              <w:rPr>
                <w:lang w:val="en-US" w:eastAsia="ru-RU"/>
              </w:rPr>
              <w:t>08-03-526-1</w:t>
            </w:r>
          </w:p>
          <w:p w14:paraId="58C32A2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2345F93"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La iesire Intrerupator automat, monopolar, cu caracteristica "B" In=10A, </w:t>
            </w:r>
          </w:p>
          <w:p w14:paraId="3E436298"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A2A330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FF4EDF5"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0F10EA3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9B9558" w14:textId="77777777" w:rsidR="000D50BF" w:rsidRPr="00EC3CE4" w:rsidRDefault="000D50BF" w:rsidP="003D0077">
            <w:pPr>
              <w:autoSpaceDE w:val="0"/>
              <w:autoSpaceDN w:val="0"/>
              <w:rPr>
                <w:lang w:val="ru-RU" w:eastAsia="ru-RU"/>
              </w:rPr>
            </w:pPr>
            <w:r w:rsidRPr="00EC3CE4">
              <w:rPr>
                <w:lang w:val="ru-RU" w:eastAsia="ru-RU"/>
              </w:rPr>
              <w:t xml:space="preserve"> 11</w:t>
            </w:r>
          </w:p>
        </w:tc>
        <w:tc>
          <w:tcPr>
            <w:tcW w:w="1701" w:type="dxa"/>
            <w:tcBorders>
              <w:top w:val="single" w:sz="4" w:space="0" w:color="auto"/>
              <w:bottom w:val="single" w:sz="4" w:space="0" w:color="auto"/>
            </w:tcBorders>
            <w:vAlign w:val="center"/>
          </w:tcPr>
          <w:p w14:paraId="26BD4A48" w14:textId="77777777" w:rsidR="000D50BF" w:rsidRPr="00EC3CE4" w:rsidRDefault="000D50BF" w:rsidP="003D0077">
            <w:pPr>
              <w:autoSpaceDE w:val="0"/>
              <w:autoSpaceDN w:val="0"/>
              <w:rPr>
                <w:lang w:val="en-US" w:eastAsia="ru-RU"/>
              </w:rPr>
            </w:pPr>
            <w:r w:rsidRPr="00EC3CE4">
              <w:rPr>
                <w:lang w:val="en-US" w:eastAsia="ru-RU"/>
              </w:rPr>
              <w:t>08-03-526-1</w:t>
            </w:r>
          </w:p>
          <w:p w14:paraId="46D762A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FEF965A"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Intrerupator automat cu protectie diferentiala, bipolar, cu caracteristica "C" In=16A, In=30mA, </w:t>
            </w:r>
          </w:p>
          <w:p w14:paraId="3567C8B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98B31D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C0536B8" w14:textId="77777777" w:rsidR="000D50BF" w:rsidRPr="00EC3CE4" w:rsidRDefault="000D50BF" w:rsidP="003D0077">
            <w:pPr>
              <w:autoSpaceDE w:val="0"/>
              <w:autoSpaceDN w:val="0"/>
              <w:jc w:val="center"/>
              <w:rPr>
                <w:lang w:val="ru-RU" w:eastAsia="ru-RU"/>
              </w:rPr>
            </w:pPr>
            <w:r w:rsidRPr="00EC3CE4">
              <w:rPr>
                <w:lang w:val="ru-RU" w:eastAsia="ru-RU"/>
              </w:rPr>
              <w:t>10,0000</w:t>
            </w:r>
          </w:p>
        </w:tc>
      </w:tr>
      <w:tr w:rsidR="000D50BF" w:rsidRPr="00EC3CE4" w14:paraId="7B7C760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F7053F" w14:textId="77777777" w:rsidR="000D50BF" w:rsidRPr="00EC3CE4" w:rsidRDefault="000D50BF" w:rsidP="003D0077">
            <w:pPr>
              <w:autoSpaceDE w:val="0"/>
              <w:autoSpaceDN w:val="0"/>
              <w:rPr>
                <w:lang w:val="ru-RU" w:eastAsia="ru-RU"/>
              </w:rPr>
            </w:pPr>
            <w:r w:rsidRPr="00EC3CE4">
              <w:rPr>
                <w:lang w:val="ru-RU" w:eastAsia="ru-RU"/>
              </w:rPr>
              <w:t xml:space="preserve"> 12</w:t>
            </w:r>
          </w:p>
        </w:tc>
        <w:tc>
          <w:tcPr>
            <w:tcW w:w="1701" w:type="dxa"/>
            <w:tcBorders>
              <w:top w:val="single" w:sz="4" w:space="0" w:color="auto"/>
              <w:bottom w:val="single" w:sz="4" w:space="0" w:color="auto"/>
            </w:tcBorders>
            <w:vAlign w:val="center"/>
          </w:tcPr>
          <w:p w14:paraId="1D91089F" w14:textId="77777777" w:rsidR="000D50BF" w:rsidRPr="00EC3CE4" w:rsidRDefault="000D50BF" w:rsidP="003D0077">
            <w:pPr>
              <w:autoSpaceDE w:val="0"/>
              <w:autoSpaceDN w:val="0"/>
              <w:rPr>
                <w:lang w:val="en-US" w:eastAsia="ru-RU"/>
              </w:rPr>
            </w:pPr>
            <w:r w:rsidRPr="00EC3CE4">
              <w:rPr>
                <w:lang w:val="en-US" w:eastAsia="ru-RU"/>
              </w:rPr>
              <w:t>08-03-526-1</w:t>
            </w:r>
          </w:p>
          <w:p w14:paraId="6004813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7DE29CC"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Intrerupator automat cu protectie diferentiala, bipolar, cu caracteristica "C" In=16A, In=10mA, </w:t>
            </w:r>
          </w:p>
          <w:p w14:paraId="10F63288"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FFD4074"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19E930F"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6D13EBB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C89A45" w14:textId="77777777" w:rsidR="000D50BF" w:rsidRPr="00EC3CE4" w:rsidRDefault="000D50BF" w:rsidP="003D0077">
            <w:pPr>
              <w:autoSpaceDE w:val="0"/>
              <w:autoSpaceDN w:val="0"/>
              <w:rPr>
                <w:lang w:val="ru-RU" w:eastAsia="ru-RU"/>
              </w:rPr>
            </w:pPr>
            <w:r w:rsidRPr="00EC3CE4">
              <w:rPr>
                <w:lang w:val="ru-RU" w:eastAsia="ru-RU"/>
              </w:rPr>
              <w:t xml:space="preserve"> 13</w:t>
            </w:r>
          </w:p>
        </w:tc>
        <w:tc>
          <w:tcPr>
            <w:tcW w:w="1701" w:type="dxa"/>
            <w:tcBorders>
              <w:top w:val="single" w:sz="4" w:space="0" w:color="auto"/>
              <w:bottom w:val="single" w:sz="4" w:space="0" w:color="auto"/>
            </w:tcBorders>
            <w:vAlign w:val="center"/>
          </w:tcPr>
          <w:p w14:paraId="5AD33E07" w14:textId="77777777" w:rsidR="000D50BF" w:rsidRPr="00EC3CE4" w:rsidRDefault="000D50BF" w:rsidP="003D0077">
            <w:pPr>
              <w:autoSpaceDE w:val="0"/>
              <w:autoSpaceDN w:val="0"/>
              <w:rPr>
                <w:lang w:val="en-US" w:eastAsia="ru-RU"/>
              </w:rPr>
            </w:pPr>
            <w:r w:rsidRPr="00EC3CE4">
              <w:rPr>
                <w:lang w:val="en-US" w:eastAsia="ru-RU"/>
              </w:rPr>
              <w:t>08-03-526-1</w:t>
            </w:r>
          </w:p>
          <w:p w14:paraId="74FF813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90CD953" w14:textId="77777777" w:rsidR="000D50BF" w:rsidRPr="00EC3CE4" w:rsidRDefault="000D50BF" w:rsidP="003D0077">
            <w:pPr>
              <w:autoSpaceDE w:val="0"/>
              <w:autoSpaceDN w:val="0"/>
              <w:adjustRightInd w:val="0"/>
              <w:rPr>
                <w:lang w:val="en-US" w:eastAsia="ru-RU"/>
              </w:rPr>
            </w:pPr>
            <w:r w:rsidRPr="00EC3CE4">
              <w:rPr>
                <w:lang w:val="en-US" w:eastAsia="ru-RU"/>
              </w:rPr>
              <w:t>Automat mono-, bi-, tripolar, montat pe constructii pe perete sau coloana, Descarcator de joasa tensiune, clasa I (B), cu 4 poli</w:t>
            </w:r>
          </w:p>
          <w:p w14:paraId="4CF9FD6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D7C01E2"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961194A"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01FF9B2D" w14:textId="77777777" w:rsidTr="003D0077">
        <w:tc>
          <w:tcPr>
            <w:tcW w:w="709" w:type="dxa"/>
            <w:tcBorders>
              <w:top w:val="nil"/>
              <w:left w:val="single" w:sz="6" w:space="0" w:color="auto"/>
              <w:bottom w:val="nil"/>
              <w:right w:val="nil"/>
            </w:tcBorders>
          </w:tcPr>
          <w:p w14:paraId="3046E8C2"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2B5C1825"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71709BA"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2.1.3. Tablou 1.3</w:t>
            </w:r>
          </w:p>
          <w:p w14:paraId="19DCE696"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4A86BCF1"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2E0B4916" w14:textId="77777777" w:rsidR="000D50BF" w:rsidRPr="00EC3CE4" w:rsidRDefault="000D50BF" w:rsidP="003D0077">
            <w:pPr>
              <w:autoSpaceDE w:val="0"/>
              <w:autoSpaceDN w:val="0"/>
              <w:rPr>
                <w:lang w:val="ru-RU" w:eastAsia="ru-RU"/>
              </w:rPr>
            </w:pPr>
          </w:p>
        </w:tc>
      </w:tr>
      <w:tr w:rsidR="000D50BF" w:rsidRPr="00EC3CE4" w14:paraId="05D08CE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F0BA14" w14:textId="77777777" w:rsidR="000D50BF" w:rsidRPr="00EC3CE4" w:rsidRDefault="000D50BF" w:rsidP="003D0077">
            <w:pPr>
              <w:autoSpaceDE w:val="0"/>
              <w:autoSpaceDN w:val="0"/>
              <w:rPr>
                <w:lang w:val="ru-RU" w:eastAsia="ru-RU"/>
              </w:rPr>
            </w:pPr>
            <w:r w:rsidRPr="00EC3CE4">
              <w:rPr>
                <w:lang w:val="ru-RU" w:eastAsia="ru-RU"/>
              </w:rPr>
              <w:t>14</w:t>
            </w:r>
          </w:p>
        </w:tc>
        <w:tc>
          <w:tcPr>
            <w:tcW w:w="1701" w:type="dxa"/>
            <w:tcBorders>
              <w:top w:val="single" w:sz="4" w:space="0" w:color="auto"/>
              <w:bottom w:val="single" w:sz="4" w:space="0" w:color="auto"/>
            </w:tcBorders>
            <w:vAlign w:val="center"/>
          </w:tcPr>
          <w:p w14:paraId="3F1F7BF7" w14:textId="77777777" w:rsidR="000D50BF" w:rsidRPr="00EC3CE4" w:rsidRDefault="000D50BF" w:rsidP="003D0077">
            <w:pPr>
              <w:autoSpaceDE w:val="0"/>
              <w:autoSpaceDN w:val="0"/>
              <w:rPr>
                <w:lang w:val="en-US" w:eastAsia="ru-RU"/>
              </w:rPr>
            </w:pPr>
            <w:r w:rsidRPr="00EC3CE4">
              <w:rPr>
                <w:lang w:val="en-US" w:eastAsia="ru-RU"/>
              </w:rPr>
              <w:t>08-03-573-4</w:t>
            </w:r>
          </w:p>
          <w:p w14:paraId="35E3966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70D1DC4" w14:textId="77777777" w:rsidR="000D50BF" w:rsidRPr="00EC3CE4" w:rsidRDefault="000D50BF" w:rsidP="003D0077">
            <w:pPr>
              <w:autoSpaceDE w:val="0"/>
              <w:autoSpaceDN w:val="0"/>
              <w:adjustRightInd w:val="0"/>
              <w:rPr>
                <w:lang w:val="en-US" w:eastAsia="ru-RU"/>
              </w:rPr>
            </w:pPr>
            <w:r w:rsidRPr="00EC3CE4">
              <w:rPr>
                <w:lang w:val="en-US" w:eastAsia="ru-RU"/>
              </w:rPr>
              <w:t>Dulap (pupitru) de comanda suspendat, inaltime, latime si adincime, mm, pina la 405*320*120 (Cutie de evidenta metalica IP31; p-u 36 module)</w:t>
            </w:r>
          </w:p>
          <w:p w14:paraId="4D3BE52F"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DD41504"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C37053C"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4BF539B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BAB6BD" w14:textId="77777777" w:rsidR="000D50BF" w:rsidRPr="00EC3CE4" w:rsidRDefault="000D50BF" w:rsidP="003D0077">
            <w:pPr>
              <w:autoSpaceDE w:val="0"/>
              <w:autoSpaceDN w:val="0"/>
              <w:rPr>
                <w:lang w:val="ru-RU" w:eastAsia="ru-RU"/>
              </w:rPr>
            </w:pPr>
            <w:r w:rsidRPr="00EC3CE4">
              <w:rPr>
                <w:lang w:val="ru-RU" w:eastAsia="ru-RU"/>
              </w:rPr>
              <w:t xml:space="preserve"> 15</w:t>
            </w:r>
          </w:p>
        </w:tc>
        <w:tc>
          <w:tcPr>
            <w:tcW w:w="1701" w:type="dxa"/>
            <w:tcBorders>
              <w:top w:val="single" w:sz="4" w:space="0" w:color="auto"/>
              <w:bottom w:val="single" w:sz="4" w:space="0" w:color="auto"/>
            </w:tcBorders>
            <w:vAlign w:val="center"/>
          </w:tcPr>
          <w:p w14:paraId="12014050" w14:textId="77777777" w:rsidR="000D50BF" w:rsidRPr="00EC3CE4" w:rsidRDefault="000D50BF" w:rsidP="003D0077">
            <w:pPr>
              <w:autoSpaceDE w:val="0"/>
              <w:autoSpaceDN w:val="0"/>
              <w:rPr>
                <w:lang w:val="en-US" w:eastAsia="ru-RU"/>
              </w:rPr>
            </w:pPr>
            <w:r w:rsidRPr="00EC3CE4">
              <w:rPr>
                <w:lang w:val="en-US" w:eastAsia="ru-RU"/>
              </w:rPr>
              <w:t>08-03-526-1</w:t>
            </w:r>
          </w:p>
          <w:p w14:paraId="550CF3C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CF04A3E" w14:textId="77777777" w:rsidR="000D50BF" w:rsidRPr="00EC3CE4" w:rsidRDefault="000D50BF" w:rsidP="003D0077">
            <w:pPr>
              <w:autoSpaceDE w:val="0"/>
              <w:autoSpaceDN w:val="0"/>
              <w:adjustRightInd w:val="0"/>
              <w:rPr>
                <w:lang w:val="en-US" w:eastAsia="ru-RU"/>
              </w:rPr>
            </w:pPr>
            <w:r w:rsidRPr="00EC3CE4">
              <w:rPr>
                <w:lang w:val="en-US" w:eastAsia="ru-RU"/>
              </w:rPr>
              <w:t>Automat mono-, bi-, tripolar, montat pe constructii pe perete sau coloana, La intrare Separator de sarcina modular, tripolar In= 20A, Un =400V</w:t>
            </w:r>
          </w:p>
          <w:p w14:paraId="595D148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2E9370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7F0623B"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0B3E1EC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B4EC5E" w14:textId="77777777" w:rsidR="000D50BF" w:rsidRPr="00EC3CE4" w:rsidRDefault="000D50BF" w:rsidP="003D0077">
            <w:pPr>
              <w:autoSpaceDE w:val="0"/>
              <w:autoSpaceDN w:val="0"/>
              <w:rPr>
                <w:lang w:val="ru-RU" w:eastAsia="ru-RU"/>
              </w:rPr>
            </w:pPr>
            <w:r w:rsidRPr="00EC3CE4">
              <w:rPr>
                <w:lang w:val="ru-RU" w:eastAsia="ru-RU"/>
              </w:rPr>
              <w:t xml:space="preserve"> 16</w:t>
            </w:r>
          </w:p>
        </w:tc>
        <w:tc>
          <w:tcPr>
            <w:tcW w:w="1701" w:type="dxa"/>
            <w:tcBorders>
              <w:top w:val="single" w:sz="4" w:space="0" w:color="auto"/>
              <w:bottom w:val="single" w:sz="4" w:space="0" w:color="auto"/>
            </w:tcBorders>
            <w:vAlign w:val="center"/>
          </w:tcPr>
          <w:p w14:paraId="4CDC8A6B" w14:textId="77777777" w:rsidR="000D50BF" w:rsidRPr="00EC3CE4" w:rsidRDefault="000D50BF" w:rsidP="003D0077">
            <w:pPr>
              <w:autoSpaceDE w:val="0"/>
              <w:autoSpaceDN w:val="0"/>
              <w:rPr>
                <w:lang w:val="en-US" w:eastAsia="ru-RU"/>
              </w:rPr>
            </w:pPr>
            <w:r w:rsidRPr="00EC3CE4">
              <w:rPr>
                <w:lang w:val="en-US" w:eastAsia="ru-RU"/>
              </w:rPr>
              <w:t>08-03-526-1</w:t>
            </w:r>
          </w:p>
          <w:p w14:paraId="43B7148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19B1080"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La iesire Intrerupator automat, monopolar, cu caracteristica "B" In=4A, U230V </w:t>
            </w:r>
          </w:p>
          <w:p w14:paraId="14D4E4B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6569DF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3F5E425" w14:textId="77777777" w:rsidR="000D50BF" w:rsidRPr="00EC3CE4" w:rsidRDefault="000D50BF" w:rsidP="003D0077">
            <w:pPr>
              <w:autoSpaceDE w:val="0"/>
              <w:autoSpaceDN w:val="0"/>
              <w:jc w:val="center"/>
              <w:rPr>
                <w:lang w:val="ru-RU" w:eastAsia="ru-RU"/>
              </w:rPr>
            </w:pPr>
            <w:r w:rsidRPr="00EC3CE4">
              <w:rPr>
                <w:lang w:val="ru-RU" w:eastAsia="ru-RU"/>
              </w:rPr>
              <w:t>6,0000</w:t>
            </w:r>
          </w:p>
        </w:tc>
      </w:tr>
      <w:tr w:rsidR="000D50BF" w:rsidRPr="00EC3CE4" w14:paraId="7213C64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2EBE9B" w14:textId="77777777" w:rsidR="000D50BF" w:rsidRPr="00EC3CE4" w:rsidRDefault="000D50BF" w:rsidP="003D0077">
            <w:pPr>
              <w:autoSpaceDE w:val="0"/>
              <w:autoSpaceDN w:val="0"/>
              <w:rPr>
                <w:lang w:val="ru-RU" w:eastAsia="ru-RU"/>
              </w:rPr>
            </w:pPr>
            <w:r w:rsidRPr="00EC3CE4">
              <w:rPr>
                <w:lang w:val="ru-RU" w:eastAsia="ru-RU"/>
              </w:rPr>
              <w:t xml:space="preserve"> 17</w:t>
            </w:r>
          </w:p>
        </w:tc>
        <w:tc>
          <w:tcPr>
            <w:tcW w:w="1701" w:type="dxa"/>
            <w:tcBorders>
              <w:top w:val="single" w:sz="4" w:space="0" w:color="auto"/>
              <w:bottom w:val="single" w:sz="4" w:space="0" w:color="auto"/>
            </w:tcBorders>
            <w:vAlign w:val="center"/>
          </w:tcPr>
          <w:p w14:paraId="4153411C" w14:textId="77777777" w:rsidR="000D50BF" w:rsidRPr="00EC3CE4" w:rsidRDefault="000D50BF" w:rsidP="003D0077">
            <w:pPr>
              <w:autoSpaceDE w:val="0"/>
              <w:autoSpaceDN w:val="0"/>
              <w:rPr>
                <w:lang w:val="en-US" w:eastAsia="ru-RU"/>
              </w:rPr>
            </w:pPr>
            <w:r w:rsidRPr="00EC3CE4">
              <w:rPr>
                <w:lang w:val="en-US" w:eastAsia="ru-RU"/>
              </w:rPr>
              <w:t>08-03-526-1</w:t>
            </w:r>
          </w:p>
          <w:p w14:paraId="31F5B23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9C339DB"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Intrerupator </w:t>
            </w:r>
            <w:r w:rsidRPr="00EC3CE4">
              <w:rPr>
                <w:lang w:val="en-US" w:eastAsia="ru-RU"/>
              </w:rPr>
              <w:lastRenderedPageBreak/>
              <w:t xml:space="preserve">automat cu protectie diferentiala, bipolar, cu caracteristica "C" In=16A, In=30mA, </w:t>
            </w:r>
          </w:p>
          <w:p w14:paraId="118F57C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3276999" w14:textId="77777777" w:rsidR="000D50BF" w:rsidRPr="00EC3CE4" w:rsidRDefault="000D50BF" w:rsidP="003D0077">
            <w:pPr>
              <w:autoSpaceDE w:val="0"/>
              <w:autoSpaceDN w:val="0"/>
              <w:jc w:val="center"/>
              <w:rPr>
                <w:lang w:val="ru-RU" w:eastAsia="ru-RU"/>
              </w:rPr>
            </w:pPr>
            <w:r w:rsidRPr="00EC3CE4">
              <w:rPr>
                <w:lang w:val="ru-RU" w:eastAsia="ru-RU"/>
              </w:rPr>
              <w:lastRenderedPageBreak/>
              <w:t>buc</w:t>
            </w:r>
          </w:p>
        </w:tc>
        <w:tc>
          <w:tcPr>
            <w:tcW w:w="1559" w:type="dxa"/>
            <w:tcBorders>
              <w:top w:val="single" w:sz="4" w:space="0" w:color="auto"/>
              <w:bottom w:val="single" w:sz="4" w:space="0" w:color="auto"/>
            </w:tcBorders>
            <w:vAlign w:val="center"/>
          </w:tcPr>
          <w:p w14:paraId="5A0AF988" w14:textId="77777777" w:rsidR="000D50BF" w:rsidRPr="00EC3CE4" w:rsidRDefault="000D50BF" w:rsidP="003D0077">
            <w:pPr>
              <w:autoSpaceDE w:val="0"/>
              <w:autoSpaceDN w:val="0"/>
              <w:jc w:val="center"/>
              <w:rPr>
                <w:lang w:val="ru-RU" w:eastAsia="ru-RU"/>
              </w:rPr>
            </w:pPr>
            <w:r w:rsidRPr="00EC3CE4">
              <w:rPr>
                <w:lang w:val="ru-RU" w:eastAsia="ru-RU"/>
              </w:rPr>
              <w:t>9,0000</w:t>
            </w:r>
          </w:p>
        </w:tc>
      </w:tr>
      <w:tr w:rsidR="000D50BF" w:rsidRPr="00EC3CE4" w14:paraId="169F561F" w14:textId="77777777" w:rsidTr="003D0077">
        <w:tc>
          <w:tcPr>
            <w:tcW w:w="709" w:type="dxa"/>
            <w:tcBorders>
              <w:top w:val="nil"/>
              <w:left w:val="single" w:sz="6" w:space="0" w:color="auto"/>
              <w:bottom w:val="nil"/>
              <w:right w:val="nil"/>
            </w:tcBorders>
          </w:tcPr>
          <w:p w14:paraId="7BAA4C89" w14:textId="77777777" w:rsidR="000D50BF" w:rsidRPr="00EC3CE4" w:rsidRDefault="000D50BF" w:rsidP="003D0077">
            <w:pPr>
              <w:autoSpaceDE w:val="0"/>
              <w:autoSpaceDN w:val="0"/>
              <w:jc w:val="center"/>
              <w:rPr>
                <w:lang w:val="ru-RU" w:eastAsia="ru-RU"/>
              </w:rPr>
            </w:pPr>
            <w:r w:rsidRPr="00EC3CE4">
              <w:rPr>
                <w:lang w:val="ru-RU" w:eastAsia="ru-RU"/>
              </w:rPr>
              <w:lastRenderedPageBreak/>
              <w:t xml:space="preserve"> </w:t>
            </w:r>
          </w:p>
        </w:tc>
        <w:tc>
          <w:tcPr>
            <w:tcW w:w="1701" w:type="dxa"/>
            <w:tcBorders>
              <w:top w:val="nil"/>
              <w:left w:val="single" w:sz="6" w:space="0" w:color="auto"/>
              <w:bottom w:val="nil"/>
              <w:right w:val="nil"/>
            </w:tcBorders>
          </w:tcPr>
          <w:p w14:paraId="4F470D31"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73D20084"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2.1.4. Tablou 1.4</w:t>
            </w:r>
          </w:p>
          <w:p w14:paraId="5A6AC17C"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4C8DA3DD"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70D42BC0" w14:textId="77777777" w:rsidR="000D50BF" w:rsidRPr="00EC3CE4" w:rsidRDefault="000D50BF" w:rsidP="003D0077">
            <w:pPr>
              <w:autoSpaceDE w:val="0"/>
              <w:autoSpaceDN w:val="0"/>
              <w:rPr>
                <w:lang w:val="ru-RU" w:eastAsia="ru-RU"/>
              </w:rPr>
            </w:pPr>
          </w:p>
        </w:tc>
      </w:tr>
      <w:tr w:rsidR="000D50BF" w:rsidRPr="00EC3CE4" w14:paraId="3D8112D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B78FFE" w14:textId="77777777" w:rsidR="000D50BF" w:rsidRPr="00EC3CE4" w:rsidRDefault="000D50BF" w:rsidP="003D0077">
            <w:pPr>
              <w:autoSpaceDE w:val="0"/>
              <w:autoSpaceDN w:val="0"/>
              <w:rPr>
                <w:lang w:val="ru-RU" w:eastAsia="ru-RU"/>
              </w:rPr>
            </w:pPr>
            <w:r w:rsidRPr="00EC3CE4">
              <w:rPr>
                <w:lang w:val="ru-RU" w:eastAsia="ru-RU"/>
              </w:rPr>
              <w:t>18</w:t>
            </w:r>
          </w:p>
        </w:tc>
        <w:tc>
          <w:tcPr>
            <w:tcW w:w="1701" w:type="dxa"/>
            <w:tcBorders>
              <w:top w:val="single" w:sz="4" w:space="0" w:color="auto"/>
              <w:bottom w:val="single" w:sz="4" w:space="0" w:color="auto"/>
            </w:tcBorders>
            <w:vAlign w:val="center"/>
          </w:tcPr>
          <w:p w14:paraId="121BEDF9" w14:textId="77777777" w:rsidR="000D50BF" w:rsidRPr="00EC3CE4" w:rsidRDefault="000D50BF" w:rsidP="003D0077">
            <w:pPr>
              <w:autoSpaceDE w:val="0"/>
              <w:autoSpaceDN w:val="0"/>
              <w:rPr>
                <w:lang w:val="en-US" w:eastAsia="ru-RU"/>
              </w:rPr>
            </w:pPr>
            <w:r w:rsidRPr="00EC3CE4">
              <w:rPr>
                <w:lang w:val="en-US" w:eastAsia="ru-RU"/>
              </w:rPr>
              <w:t>08-03-573-4</w:t>
            </w:r>
          </w:p>
          <w:p w14:paraId="5485361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579A30C" w14:textId="77777777" w:rsidR="000D50BF" w:rsidRPr="00EC3CE4" w:rsidRDefault="000D50BF" w:rsidP="003D0077">
            <w:pPr>
              <w:autoSpaceDE w:val="0"/>
              <w:autoSpaceDN w:val="0"/>
              <w:adjustRightInd w:val="0"/>
              <w:rPr>
                <w:lang w:val="en-US" w:eastAsia="ru-RU"/>
              </w:rPr>
            </w:pPr>
            <w:r w:rsidRPr="00EC3CE4">
              <w:rPr>
                <w:lang w:val="en-US" w:eastAsia="ru-RU"/>
              </w:rPr>
              <w:t>Dulap (pupitru) de comanda suspendat, inaltime, latime si adincime, mm, pina la 405*320*120 (Cutie de evidenta metalica IP31; p-u 36 module)</w:t>
            </w:r>
          </w:p>
          <w:p w14:paraId="7670B2C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C87C86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01FC2CD"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3DF91B2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BC3F7C" w14:textId="77777777" w:rsidR="000D50BF" w:rsidRPr="00EC3CE4" w:rsidRDefault="000D50BF" w:rsidP="003D0077">
            <w:pPr>
              <w:autoSpaceDE w:val="0"/>
              <w:autoSpaceDN w:val="0"/>
              <w:rPr>
                <w:lang w:val="ru-RU" w:eastAsia="ru-RU"/>
              </w:rPr>
            </w:pPr>
            <w:r w:rsidRPr="00EC3CE4">
              <w:rPr>
                <w:lang w:val="ru-RU" w:eastAsia="ru-RU"/>
              </w:rPr>
              <w:t xml:space="preserve"> 19</w:t>
            </w:r>
          </w:p>
        </w:tc>
        <w:tc>
          <w:tcPr>
            <w:tcW w:w="1701" w:type="dxa"/>
            <w:tcBorders>
              <w:top w:val="single" w:sz="4" w:space="0" w:color="auto"/>
              <w:bottom w:val="single" w:sz="4" w:space="0" w:color="auto"/>
            </w:tcBorders>
            <w:vAlign w:val="center"/>
          </w:tcPr>
          <w:p w14:paraId="1FDC442D" w14:textId="77777777" w:rsidR="000D50BF" w:rsidRPr="00EC3CE4" w:rsidRDefault="000D50BF" w:rsidP="003D0077">
            <w:pPr>
              <w:autoSpaceDE w:val="0"/>
              <w:autoSpaceDN w:val="0"/>
              <w:rPr>
                <w:lang w:val="en-US" w:eastAsia="ru-RU"/>
              </w:rPr>
            </w:pPr>
            <w:r w:rsidRPr="00EC3CE4">
              <w:rPr>
                <w:lang w:val="en-US" w:eastAsia="ru-RU"/>
              </w:rPr>
              <w:t>08-03-526-1</w:t>
            </w:r>
          </w:p>
          <w:p w14:paraId="60303AC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54CBD1D" w14:textId="77777777" w:rsidR="000D50BF" w:rsidRPr="00EC3CE4" w:rsidRDefault="000D50BF" w:rsidP="003D0077">
            <w:pPr>
              <w:autoSpaceDE w:val="0"/>
              <w:autoSpaceDN w:val="0"/>
              <w:adjustRightInd w:val="0"/>
              <w:rPr>
                <w:lang w:val="en-US" w:eastAsia="ru-RU"/>
              </w:rPr>
            </w:pPr>
            <w:r w:rsidRPr="00EC3CE4">
              <w:rPr>
                <w:lang w:val="en-US" w:eastAsia="ru-RU"/>
              </w:rPr>
              <w:t>Automat mono-, bi-, tripolar, montat pe constructii pe perete sau coloana, La intrare Separator de sarcina modular, tripolar In= 20A, Un =400V</w:t>
            </w:r>
          </w:p>
          <w:p w14:paraId="5BFFD7E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10B898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2A6A448"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63681B6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93609A" w14:textId="77777777" w:rsidR="000D50BF" w:rsidRPr="00EC3CE4" w:rsidRDefault="000D50BF" w:rsidP="003D0077">
            <w:pPr>
              <w:autoSpaceDE w:val="0"/>
              <w:autoSpaceDN w:val="0"/>
              <w:rPr>
                <w:lang w:val="ru-RU" w:eastAsia="ru-RU"/>
              </w:rPr>
            </w:pPr>
            <w:r w:rsidRPr="00EC3CE4">
              <w:rPr>
                <w:lang w:val="ru-RU" w:eastAsia="ru-RU"/>
              </w:rPr>
              <w:t xml:space="preserve"> 20</w:t>
            </w:r>
          </w:p>
        </w:tc>
        <w:tc>
          <w:tcPr>
            <w:tcW w:w="1701" w:type="dxa"/>
            <w:tcBorders>
              <w:top w:val="single" w:sz="4" w:space="0" w:color="auto"/>
              <w:bottom w:val="single" w:sz="4" w:space="0" w:color="auto"/>
            </w:tcBorders>
            <w:vAlign w:val="center"/>
          </w:tcPr>
          <w:p w14:paraId="68EDC35E" w14:textId="77777777" w:rsidR="000D50BF" w:rsidRPr="00EC3CE4" w:rsidRDefault="000D50BF" w:rsidP="003D0077">
            <w:pPr>
              <w:autoSpaceDE w:val="0"/>
              <w:autoSpaceDN w:val="0"/>
              <w:rPr>
                <w:lang w:val="en-US" w:eastAsia="ru-RU"/>
              </w:rPr>
            </w:pPr>
            <w:r w:rsidRPr="00EC3CE4">
              <w:rPr>
                <w:lang w:val="en-US" w:eastAsia="ru-RU"/>
              </w:rPr>
              <w:t>08-03-529-1</w:t>
            </w:r>
          </w:p>
          <w:p w14:paraId="046CDBA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F3405E3" w14:textId="77777777" w:rsidR="000D50BF" w:rsidRPr="00EC3CE4" w:rsidRDefault="000D50BF" w:rsidP="003D0077">
            <w:pPr>
              <w:autoSpaceDE w:val="0"/>
              <w:autoSpaceDN w:val="0"/>
              <w:adjustRightInd w:val="0"/>
              <w:rPr>
                <w:lang w:val="en-US" w:eastAsia="ru-RU"/>
              </w:rPr>
            </w:pPr>
            <w:r w:rsidRPr="00EC3CE4">
              <w:rPr>
                <w:lang w:val="en-US" w:eastAsia="ru-RU"/>
              </w:rPr>
              <w:t>Contactor modular tripolar, 1 contact normal deschis, Un=380V, Ub=230V, In=18V</w:t>
            </w:r>
          </w:p>
          <w:p w14:paraId="69D2BC57"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4903E8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CBAC018"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59D0D8D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F03196" w14:textId="77777777" w:rsidR="000D50BF" w:rsidRPr="00EC3CE4" w:rsidRDefault="000D50BF" w:rsidP="003D0077">
            <w:pPr>
              <w:autoSpaceDE w:val="0"/>
              <w:autoSpaceDN w:val="0"/>
              <w:rPr>
                <w:lang w:val="ru-RU" w:eastAsia="ru-RU"/>
              </w:rPr>
            </w:pPr>
            <w:r w:rsidRPr="00EC3CE4">
              <w:rPr>
                <w:lang w:val="ru-RU" w:eastAsia="ru-RU"/>
              </w:rPr>
              <w:t xml:space="preserve"> 21</w:t>
            </w:r>
          </w:p>
        </w:tc>
        <w:tc>
          <w:tcPr>
            <w:tcW w:w="1701" w:type="dxa"/>
            <w:tcBorders>
              <w:top w:val="single" w:sz="4" w:space="0" w:color="auto"/>
              <w:bottom w:val="single" w:sz="4" w:space="0" w:color="auto"/>
            </w:tcBorders>
            <w:vAlign w:val="center"/>
          </w:tcPr>
          <w:p w14:paraId="38AB01F0" w14:textId="77777777" w:rsidR="000D50BF" w:rsidRPr="00EC3CE4" w:rsidRDefault="000D50BF" w:rsidP="003D0077">
            <w:pPr>
              <w:autoSpaceDE w:val="0"/>
              <w:autoSpaceDN w:val="0"/>
              <w:rPr>
                <w:lang w:val="en-US" w:eastAsia="ru-RU"/>
              </w:rPr>
            </w:pPr>
            <w:r w:rsidRPr="00EC3CE4">
              <w:rPr>
                <w:lang w:val="en-US" w:eastAsia="ru-RU"/>
              </w:rPr>
              <w:t>08-03-526-1</w:t>
            </w:r>
          </w:p>
          <w:p w14:paraId="137621B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5F9296D"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La iesire Intrerupator automat, monopolar, cu caracteristica "C" In=10A, </w:t>
            </w:r>
          </w:p>
          <w:p w14:paraId="32B7054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253387C"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DAABAE6" w14:textId="77777777" w:rsidR="000D50BF" w:rsidRPr="00EC3CE4" w:rsidRDefault="000D50BF" w:rsidP="003D0077">
            <w:pPr>
              <w:autoSpaceDE w:val="0"/>
              <w:autoSpaceDN w:val="0"/>
              <w:jc w:val="center"/>
              <w:rPr>
                <w:lang w:val="ru-RU" w:eastAsia="ru-RU"/>
              </w:rPr>
            </w:pPr>
            <w:r w:rsidRPr="00EC3CE4">
              <w:rPr>
                <w:lang w:val="ru-RU" w:eastAsia="ru-RU"/>
              </w:rPr>
              <w:t>11,0000</w:t>
            </w:r>
          </w:p>
        </w:tc>
      </w:tr>
      <w:tr w:rsidR="000D50BF" w:rsidRPr="00EC3CE4" w14:paraId="6B6718B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B1D99" w14:textId="77777777" w:rsidR="000D50BF" w:rsidRPr="00EC3CE4" w:rsidRDefault="000D50BF" w:rsidP="003D0077">
            <w:pPr>
              <w:autoSpaceDE w:val="0"/>
              <w:autoSpaceDN w:val="0"/>
              <w:rPr>
                <w:lang w:val="ru-RU" w:eastAsia="ru-RU"/>
              </w:rPr>
            </w:pPr>
            <w:r w:rsidRPr="00EC3CE4">
              <w:rPr>
                <w:lang w:val="ru-RU" w:eastAsia="ru-RU"/>
              </w:rPr>
              <w:t xml:space="preserve"> 22</w:t>
            </w:r>
          </w:p>
        </w:tc>
        <w:tc>
          <w:tcPr>
            <w:tcW w:w="1701" w:type="dxa"/>
            <w:tcBorders>
              <w:top w:val="single" w:sz="4" w:space="0" w:color="auto"/>
              <w:bottom w:val="single" w:sz="4" w:space="0" w:color="auto"/>
            </w:tcBorders>
            <w:vAlign w:val="center"/>
          </w:tcPr>
          <w:p w14:paraId="774B5597" w14:textId="77777777" w:rsidR="000D50BF" w:rsidRPr="00EC3CE4" w:rsidRDefault="000D50BF" w:rsidP="003D0077">
            <w:pPr>
              <w:autoSpaceDE w:val="0"/>
              <w:autoSpaceDN w:val="0"/>
              <w:rPr>
                <w:lang w:val="en-US" w:eastAsia="ru-RU"/>
              </w:rPr>
            </w:pPr>
            <w:r w:rsidRPr="00EC3CE4">
              <w:rPr>
                <w:lang w:val="en-US" w:eastAsia="ru-RU"/>
              </w:rPr>
              <w:t>08-03-529-1</w:t>
            </w:r>
          </w:p>
          <w:p w14:paraId="201F67F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FE4F833" w14:textId="77777777" w:rsidR="000D50BF" w:rsidRPr="00EC3CE4" w:rsidRDefault="000D50BF" w:rsidP="003D0077">
            <w:pPr>
              <w:autoSpaceDE w:val="0"/>
              <w:autoSpaceDN w:val="0"/>
              <w:adjustRightInd w:val="0"/>
              <w:rPr>
                <w:lang w:val="en-US" w:eastAsia="ru-RU"/>
              </w:rPr>
            </w:pPr>
            <w:r w:rsidRPr="00EC3CE4">
              <w:rPr>
                <w:lang w:val="en-US" w:eastAsia="ru-RU"/>
              </w:rPr>
              <w:t>Contactor modular monopolar, 1 contact normal deschis, Un=230V, Ub=230V, In=12A</w:t>
            </w:r>
          </w:p>
          <w:p w14:paraId="3E12AB9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D4CE15E"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96ED17A" w14:textId="77777777" w:rsidR="000D50BF" w:rsidRPr="00EC3CE4" w:rsidRDefault="000D50BF" w:rsidP="003D0077">
            <w:pPr>
              <w:autoSpaceDE w:val="0"/>
              <w:autoSpaceDN w:val="0"/>
              <w:jc w:val="center"/>
              <w:rPr>
                <w:lang w:val="ru-RU" w:eastAsia="ru-RU"/>
              </w:rPr>
            </w:pPr>
            <w:r w:rsidRPr="00EC3CE4">
              <w:rPr>
                <w:lang w:val="ru-RU" w:eastAsia="ru-RU"/>
              </w:rPr>
              <w:t>9,0000</w:t>
            </w:r>
          </w:p>
        </w:tc>
      </w:tr>
      <w:tr w:rsidR="000D50BF" w:rsidRPr="00EC3CE4" w14:paraId="3F223650" w14:textId="77777777" w:rsidTr="003D0077">
        <w:tc>
          <w:tcPr>
            <w:tcW w:w="709" w:type="dxa"/>
            <w:tcBorders>
              <w:top w:val="nil"/>
              <w:left w:val="single" w:sz="6" w:space="0" w:color="auto"/>
              <w:bottom w:val="nil"/>
              <w:right w:val="nil"/>
            </w:tcBorders>
          </w:tcPr>
          <w:p w14:paraId="6D2D5903"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7FBCAB37"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401692D"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2.1.5. Tablou 1.5</w:t>
            </w:r>
          </w:p>
          <w:p w14:paraId="452C9121"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59C87827"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7AB64FD9" w14:textId="77777777" w:rsidR="000D50BF" w:rsidRPr="00EC3CE4" w:rsidRDefault="000D50BF" w:rsidP="003D0077">
            <w:pPr>
              <w:autoSpaceDE w:val="0"/>
              <w:autoSpaceDN w:val="0"/>
              <w:rPr>
                <w:lang w:val="ru-RU" w:eastAsia="ru-RU"/>
              </w:rPr>
            </w:pPr>
          </w:p>
        </w:tc>
      </w:tr>
      <w:tr w:rsidR="000D50BF" w:rsidRPr="00EC3CE4" w14:paraId="639FF4B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A65EB" w14:textId="77777777" w:rsidR="000D50BF" w:rsidRPr="00EC3CE4" w:rsidRDefault="000D50BF" w:rsidP="003D0077">
            <w:pPr>
              <w:autoSpaceDE w:val="0"/>
              <w:autoSpaceDN w:val="0"/>
              <w:rPr>
                <w:lang w:val="ru-RU" w:eastAsia="ru-RU"/>
              </w:rPr>
            </w:pPr>
            <w:r w:rsidRPr="00EC3CE4">
              <w:rPr>
                <w:lang w:val="ru-RU" w:eastAsia="ru-RU"/>
              </w:rPr>
              <w:t>23</w:t>
            </w:r>
          </w:p>
        </w:tc>
        <w:tc>
          <w:tcPr>
            <w:tcW w:w="1701" w:type="dxa"/>
            <w:tcBorders>
              <w:top w:val="single" w:sz="4" w:space="0" w:color="auto"/>
              <w:bottom w:val="single" w:sz="4" w:space="0" w:color="auto"/>
            </w:tcBorders>
            <w:vAlign w:val="center"/>
          </w:tcPr>
          <w:p w14:paraId="3E74AD75" w14:textId="77777777" w:rsidR="000D50BF" w:rsidRPr="00EC3CE4" w:rsidRDefault="000D50BF" w:rsidP="003D0077">
            <w:pPr>
              <w:autoSpaceDE w:val="0"/>
              <w:autoSpaceDN w:val="0"/>
              <w:rPr>
                <w:lang w:val="en-US" w:eastAsia="ru-RU"/>
              </w:rPr>
            </w:pPr>
            <w:r w:rsidRPr="00EC3CE4">
              <w:rPr>
                <w:lang w:val="en-US" w:eastAsia="ru-RU"/>
              </w:rPr>
              <w:t>08-03-573-4</w:t>
            </w:r>
          </w:p>
          <w:p w14:paraId="1D2F271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4FC538F" w14:textId="77777777" w:rsidR="000D50BF" w:rsidRPr="00EC3CE4" w:rsidRDefault="000D50BF" w:rsidP="003D0077">
            <w:pPr>
              <w:autoSpaceDE w:val="0"/>
              <w:autoSpaceDN w:val="0"/>
              <w:adjustRightInd w:val="0"/>
              <w:rPr>
                <w:lang w:val="en-US" w:eastAsia="ru-RU"/>
              </w:rPr>
            </w:pPr>
            <w:r w:rsidRPr="00EC3CE4">
              <w:rPr>
                <w:lang w:val="en-US" w:eastAsia="ru-RU"/>
              </w:rPr>
              <w:t>Dulap (pupitru) de comanda suspendat, inaltime, latime si adincime, mm, pina la 405*320*120 (Cutie de evidenta metalica IP31; 650*500*220)</w:t>
            </w:r>
          </w:p>
          <w:p w14:paraId="4F1E6E7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D818D92"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E2103EA"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61CEA68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7CAA24" w14:textId="77777777" w:rsidR="000D50BF" w:rsidRPr="00EC3CE4" w:rsidRDefault="000D50BF" w:rsidP="003D0077">
            <w:pPr>
              <w:autoSpaceDE w:val="0"/>
              <w:autoSpaceDN w:val="0"/>
              <w:rPr>
                <w:lang w:val="ru-RU" w:eastAsia="ru-RU"/>
              </w:rPr>
            </w:pPr>
            <w:r w:rsidRPr="00EC3CE4">
              <w:rPr>
                <w:lang w:val="ru-RU" w:eastAsia="ru-RU"/>
              </w:rPr>
              <w:t xml:space="preserve"> 24</w:t>
            </w:r>
          </w:p>
        </w:tc>
        <w:tc>
          <w:tcPr>
            <w:tcW w:w="1701" w:type="dxa"/>
            <w:tcBorders>
              <w:top w:val="single" w:sz="4" w:space="0" w:color="auto"/>
              <w:bottom w:val="single" w:sz="4" w:space="0" w:color="auto"/>
            </w:tcBorders>
            <w:vAlign w:val="center"/>
          </w:tcPr>
          <w:p w14:paraId="6B97D262" w14:textId="77777777" w:rsidR="000D50BF" w:rsidRPr="00EC3CE4" w:rsidRDefault="000D50BF" w:rsidP="003D0077">
            <w:pPr>
              <w:autoSpaceDE w:val="0"/>
              <w:autoSpaceDN w:val="0"/>
              <w:rPr>
                <w:lang w:val="en-US" w:eastAsia="ru-RU"/>
              </w:rPr>
            </w:pPr>
            <w:r w:rsidRPr="00EC3CE4">
              <w:rPr>
                <w:lang w:val="en-US" w:eastAsia="ru-RU"/>
              </w:rPr>
              <w:t>08-03-526-1</w:t>
            </w:r>
          </w:p>
          <w:p w14:paraId="3A6EF95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E60E65C" w14:textId="77777777" w:rsidR="000D50BF" w:rsidRPr="00EC3CE4" w:rsidRDefault="000D50BF" w:rsidP="003D0077">
            <w:pPr>
              <w:autoSpaceDE w:val="0"/>
              <w:autoSpaceDN w:val="0"/>
              <w:adjustRightInd w:val="0"/>
              <w:rPr>
                <w:lang w:val="en-US" w:eastAsia="ru-RU"/>
              </w:rPr>
            </w:pPr>
            <w:r w:rsidRPr="00EC3CE4">
              <w:rPr>
                <w:lang w:val="en-US" w:eastAsia="ru-RU"/>
              </w:rPr>
              <w:t>Automat mono-, bi-, tripolar, montat pe constructii pe perete sau coloana, La intrare Separator de sarcina modular, tripolar In= 20A, Un =400V</w:t>
            </w:r>
          </w:p>
          <w:p w14:paraId="76722A2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4C7954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7B765F1"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4C89A5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D6F93C" w14:textId="77777777" w:rsidR="000D50BF" w:rsidRPr="00EC3CE4" w:rsidRDefault="000D50BF" w:rsidP="003D0077">
            <w:pPr>
              <w:autoSpaceDE w:val="0"/>
              <w:autoSpaceDN w:val="0"/>
              <w:rPr>
                <w:lang w:val="ru-RU" w:eastAsia="ru-RU"/>
              </w:rPr>
            </w:pPr>
            <w:r w:rsidRPr="00EC3CE4">
              <w:rPr>
                <w:lang w:val="ru-RU" w:eastAsia="ru-RU"/>
              </w:rPr>
              <w:t xml:space="preserve"> 25</w:t>
            </w:r>
          </w:p>
        </w:tc>
        <w:tc>
          <w:tcPr>
            <w:tcW w:w="1701" w:type="dxa"/>
            <w:tcBorders>
              <w:top w:val="single" w:sz="4" w:space="0" w:color="auto"/>
              <w:bottom w:val="single" w:sz="4" w:space="0" w:color="auto"/>
            </w:tcBorders>
            <w:vAlign w:val="center"/>
          </w:tcPr>
          <w:p w14:paraId="05244020" w14:textId="77777777" w:rsidR="000D50BF" w:rsidRPr="00EC3CE4" w:rsidRDefault="000D50BF" w:rsidP="003D0077">
            <w:pPr>
              <w:autoSpaceDE w:val="0"/>
              <w:autoSpaceDN w:val="0"/>
              <w:rPr>
                <w:lang w:val="en-US" w:eastAsia="ru-RU"/>
              </w:rPr>
            </w:pPr>
            <w:r w:rsidRPr="00EC3CE4">
              <w:rPr>
                <w:lang w:val="en-US" w:eastAsia="ru-RU"/>
              </w:rPr>
              <w:t>08-03-526-1</w:t>
            </w:r>
          </w:p>
          <w:p w14:paraId="5ABCD07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896FC1E"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La iesire Intrerupator automat, tripolar, cu caracteristica "B" In=10A, </w:t>
            </w:r>
          </w:p>
          <w:p w14:paraId="7352C0EB"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8BFF626"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752F689"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6D8C40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D6F59E" w14:textId="77777777" w:rsidR="000D50BF" w:rsidRPr="00EC3CE4" w:rsidRDefault="000D50BF" w:rsidP="003D0077">
            <w:pPr>
              <w:autoSpaceDE w:val="0"/>
              <w:autoSpaceDN w:val="0"/>
              <w:rPr>
                <w:lang w:val="ru-RU" w:eastAsia="ru-RU"/>
              </w:rPr>
            </w:pPr>
            <w:r w:rsidRPr="00EC3CE4">
              <w:rPr>
                <w:lang w:val="ru-RU" w:eastAsia="ru-RU"/>
              </w:rPr>
              <w:t xml:space="preserve"> 26</w:t>
            </w:r>
          </w:p>
        </w:tc>
        <w:tc>
          <w:tcPr>
            <w:tcW w:w="1701" w:type="dxa"/>
            <w:tcBorders>
              <w:top w:val="single" w:sz="4" w:space="0" w:color="auto"/>
              <w:bottom w:val="single" w:sz="4" w:space="0" w:color="auto"/>
            </w:tcBorders>
            <w:vAlign w:val="center"/>
          </w:tcPr>
          <w:p w14:paraId="479996B3" w14:textId="77777777" w:rsidR="000D50BF" w:rsidRPr="00EC3CE4" w:rsidRDefault="000D50BF" w:rsidP="003D0077">
            <w:pPr>
              <w:autoSpaceDE w:val="0"/>
              <w:autoSpaceDN w:val="0"/>
              <w:rPr>
                <w:lang w:val="en-US" w:eastAsia="ru-RU"/>
              </w:rPr>
            </w:pPr>
            <w:r w:rsidRPr="00EC3CE4">
              <w:rPr>
                <w:lang w:val="en-US" w:eastAsia="ru-RU"/>
              </w:rPr>
              <w:t>08-03-526-1</w:t>
            </w:r>
          </w:p>
          <w:p w14:paraId="6A3724D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08E62AA"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Intrerupator automat, monopolar, cu caracteristica "C" In=10A, </w:t>
            </w:r>
          </w:p>
          <w:p w14:paraId="516C03E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7DF71B7"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21A526C"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249A6934" w14:textId="77777777" w:rsidTr="003D0077">
        <w:tc>
          <w:tcPr>
            <w:tcW w:w="709" w:type="dxa"/>
            <w:tcBorders>
              <w:top w:val="nil"/>
              <w:left w:val="single" w:sz="6" w:space="0" w:color="auto"/>
              <w:bottom w:val="nil"/>
              <w:right w:val="nil"/>
            </w:tcBorders>
          </w:tcPr>
          <w:p w14:paraId="14E48B92"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1ECB29C5"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730E3A36"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2.1.6. Tablou 1.6</w:t>
            </w:r>
          </w:p>
          <w:p w14:paraId="03DC2D0C"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30B8C98D"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C18F5CC" w14:textId="77777777" w:rsidR="000D50BF" w:rsidRPr="00EC3CE4" w:rsidRDefault="000D50BF" w:rsidP="003D0077">
            <w:pPr>
              <w:autoSpaceDE w:val="0"/>
              <w:autoSpaceDN w:val="0"/>
              <w:rPr>
                <w:lang w:val="ru-RU" w:eastAsia="ru-RU"/>
              </w:rPr>
            </w:pPr>
          </w:p>
        </w:tc>
      </w:tr>
      <w:tr w:rsidR="000D50BF" w:rsidRPr="00EC3CE4" w14:paraId="4A6C6F8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C2BE6A" w14:textId="77777777" w:rsidR="000D50BF" w:rsidRPr="00EC3CE4" w:rsidRDefault="000D50BF" w:rsidP="003D0077">
            <w:pPr>
              <w:autoSpaceDE w:val="0"/>
              <w:autoSpaceDN w:val="0"/>
              <w:rPr>
                <w:lang w:val="ru-RU" w:eastAsia="ru-RU"/>
              </w:rPr>
            </w:pPr>
            <w:r w:rsidRPr="00EC3CE4">
              <w:rPr>
                <w:lang w:val="ru-RU" w:eastAsia="ru-RU"/>
              </w:rPr>
              <w:t>27</w:t>
            </w:r>
          </w:p>
        </w:tc>
        <w:tc>
          <w:tcPr>
            <w:tcW w:w="1701" w:type="dxa"/>
            <w:tcBorders>
              <w:top w:val="single" w:sz="4" w:space="0" w:color="auto"/>
              <w:bottom w:val="single" w:sz="4" w:space="0" w:color="auto"/>
            </w:tcBorders>
            <w:vAlign w:val="center"/>
          </w:tcPr>
          <w:p w14:paraId="140FD023" w14:textId="77777777" w:rsidR="000D50BF" w:rsidRPr="00EC3CE4" w:rsidRDefault="000D50BF" w:rsidP="003D0077">
            <w:pPr>
              <w:autoSpaceDE w:val="0"/>
              <w:autoSpaceDN w:val="0"/>
              <w:rPr>
                <w:lang w:val="en-US" w:eastAsia="ru-RU"/>
              </w:rPr>
            </w:pPr>
            <w:r w:rsidRPr="00EC3CE4">
              <w:rPr>
                <w:lang w:val="en-US" w:eastAsia="ru-RU"/>
              </w:rPr>
              <w:t>08-03-573-4</w:t>
            </w:r>
          </w:p>
          <w:p w14:paraId="3DB08A3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8B2F5A3" w14:textId="77777777" w:rsidR="000D50BF" w:rsidRPr="00EC3CE4" w:rsidRDefault="000D50BF" w:rsidP="003D0077">
            <w:pPr>
              <w:autoSpaceDE w:val="0"/>
              <w:autoSpaceDN w:val="0"/>
              <w:adjustRightInd w:val="0"/>
              <w:rPr>
                <w:lang w:val="en-US" w:eastAsia="ru-RU"/>
              </w:rPr>
            </w:pPr>
            <w:r w:rsidRPr="00EC3CE4">
              <w:rPr>
                <w:lang w:val="en-US" w:eastAsia="ru-RU"/>
              </w:rPr>
              <w:t>Dulap (pupitru) de comanda suspendat, inaltime, latime si adincime, mm, pina la 405*320*120 (Cutie de evidenta metalica IP31; 650*500*220)</w:t>
            </w:r>
          </w:p>
          <w:p w14:paraId="448634A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B9E944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DAA542F"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640A0DA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FE9F4D" w14:textId="77777777" w:rsidR="000D50BF" w:rsidRPr="00EC3CE4" w:rsidRDefault="000D50BF" w:rsidP="003D0077">
            <w:pPr>
              <w:autoSpaceDE w:val="0"/>
              <w:autoSpaceDN w:val="0"/>
              <w:rPr>
                <w:lang w:val="ru-RU" w:eastAsia="ru-RU"/>
              </w:rPr>
            </w:pPr>
            <w:r w:rsidRPr="00EC3CE4">
              <w:rPr>
                <w:lang w:val="ru-RU" w:eastAsia="ru-RU"/>
              </w:rPr>
              <w:lastRenderedPageBreak/>
              <w:t xml:space="preserve"> 28</w:t>
            </w:r>
          </w:p>
        </w:tc>
        <w:tc>
          <w:tcPr>
            <w:tcW w:w="1701" w:type="dxa"/>
            <w:tcBorders>
              <w:top w:val="single" w:sz="4" w:space="0" w:color="auto"/>
              <w:bottom w:val="single" w:sz="4" w:space="0" w:color="auto"/>
            </w:tcBorders>
            <w:vAlign w:val="center"/>
          </w:tcPr>
          <w:p w14:paraId="0F3214FB" w14:textId="77777777" w:rsidR="000D50BF" w:rsidRPr="00EC3CE4" w:rsidRDefault="000D50BF" w:rsidP="003D0077">
            <w:pPr>
              <w:autoSpaceDE w:val="0"/>
              <w:autoSpaceDN w:val="0"/>
              <w:rPr>
                <w:lang w:val="en-US" w:eastAsia="ru-RU"/>
              </w:rPr>
            </w:pPr>
            <w:r w:rsidRPr="00EC3CE4">
              <w:rPr>
                <w:lang w:val="en-US" w:eastAsia="ru-RU"/>
              </w:rPr>
              <w:t>08-03-526-1</w:t>
            </w:r>
          </w:p>
          <w:p w14:paraId="0F5BAA0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A962435" w14:textId="77777777" w:rsidR="000D50BF" w:rsidRPr="00EC3CE4" w:rsidRDefault="000D50BF" w:rsidP="003D0077">
            <w:pPr>
              <w:autoSpaceDE w:val="0"/>
              <w:autoSpaceDN w:val="0"/>
              <w:adjustRightInd w:val="0"/>
              <w:rPr>
                <w:lang w:val="en-US" w:eastAsia="ru-RU"/>
              </w:rPr>
            </w:pPr>
            <w:r w:rsidRPr="00EC3CE4">
              <w:rPr>
                <w:lang w:val="en-US" w:eastAsia="ru-RU"/>
              </w:rPr>
              <w:t>Automat mono-, bi-, tripolar, montat pe constructii pe perete sau coloana, La intrare Separator de sarcina modular, tripolar In= 32A, Un =400V</w:t>
            </w:r>
          </w:p>
          <w:p w14:paraId="7CF7ED67"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E5B74B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5986FE9"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239317B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BB32A8" w14:textId="77777777" w:rsidR="000D50BF" w:rsidRPr="00EC3CE4" w:rsidRDefault="000D50BF" w:rsidP="003D0077">
            <w:pPr>
              <w:autoSpaceDE w:val="0"/>
              <w:autoSpaceDN w:val="0"/>
              <w:rPr>
                <w:lang w:val="ru-RU" w:eastAsia="ru-RU"/>
              </w:rPr>
            </w:pPr>
            <w:r w:rsidRPr="00EC3CE4">
              <w:rPr>
                <w:lang w:val="ru-RU" w:eastAsia="ru-RU"/>
              </w:rPr>
              <w:t xml:space="preserve"> 29</w:t>
            </w:r>
          </w:p>
        </w:tc>
        <w:tc>
          <w:tcPr>
            <w:tcW w:w="1701" w:type="dxa"/>
            <w:tcBorders>
              <w:top w:val="single" w:sz="4" w:space="0" w:color="auto"/>
              <w:bottom w:val="single" w:sz="4" w:space="0" w:color="auto"/>
            </w:tcBorders>
            <w:vAlign w:val="center"/>
          </w:tcPr>
          <w:p w14:paraId="5893598E" w14:textId="77777777" w:rsidR="000D50BF" w:rsidRPr="00EC3CE4" w:rsidRDefault="000D50BF" w:rsidP="003D0077">
            <w:pPr>
              <w:autoSpaceDE w:val="0"/>
              <w:autoSpaceDN w:val="0"/>
              <w:rPr>
                <w:lang w:val="en-US" w:eastAsia="ru-RU"/>
              </w:rPr>
            </w:pPr>
            <w:r w:rsidRPr="00EC3CE4">
              <w:rPr>
                <w:lang w:val="en-US" w:eastAsia="ru-RU"/>
              </w:rPr>
              <w:t>08-03-526-1</w:t>
            </w:r>
          </w:p>
          <w:p w14:paraId="27DF869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53BE956"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La iesire Intrerupator automat, tripolar, cu caracteristica "C" In=16A, </w:t>
            </w:r>
          </w:p>
          <w:p w14:paraId="267359D7"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24A5F87"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A3F9063"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84C6EE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014A40" w14:textId="77777777" w:rsidR="000D50BF" w:rsidRPr="00EC3CE4" w:rsidRDefault="000D50BF" w:rsidP="003D0077">
            <w:pPr>
              <w:autoSpaceDE w:val="0"/>
              <w:autoSpaceDN w:val="0"/>
              <w:rPr>
                <w:lang w:val="ru-RU" w:eastAsia="ru-RU"/>
              </w:rPr>
            </w:pPr>
            <w:r w:rsidRPr="00EC3CE4">
              <w:rPr>
                <w:lang w:val="ru-RU" w:eastAsia="ru-RU"/>
              </w:rPr>
              <w:t xml:space="preserve"> 30</w:t>
            </w:r>
          </w:p>
        </w:tc>
        <w:tc>
          <w:tcPr>
            <w:tcW w:w="1701" w:type="dxa"/>
            <w:tcBorders>
              <w:top w:val="single" w:sz="4" w:space="0" w:color="auto"/>
              <w:bottom w:val="single" w:sz="4" w:space="0" w:color="auto"/>
            </w:tcBorders>
            <w:vAlign w:val="center"/>
          </w:tcPr>
          <w:p w14:paraId="158A6EBE" w14:textId="77777777" w:rsidR="000D50BF" w:rsidRPr="00EC3CE4" w:rsidRDefault="000D50BF" w:rsidP="003D0077">
            <w:pPr>
              <w:autoSpaceDE w:val="0"/>
              <w:autoSpaceDN w:val="0"/>
              <w:rPr>
                <w:lang w:val="en-US" w:eastAsia="ru-RU"/>
              </w:rPr>
            </w:pPr>
            <w:r w:rsidRPr="00EC3CE4">
              <w:rPr>
                <w:lang w:val="en-US" w:eastAsia="ru-RU"/>
              </w:rPr>
              <w:t>08-03-526-1</w:t>
            </w:r>
          </w:p>
          <w:p w14:paraId="7AC71B4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36F6696"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Intrerupator automat, tripolar, cu caracteristica "C" In=20A, </w:t>
            </w:r>
          </w:p>
          <w:p w14:paraId="23BF6E0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1EC946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C05098E" w14:textId="77777777" w:rsidR="000D50BF" w:rsidRPr="00EC3CE4" w:rsidRDefault="000D50BF" w:rsidP="003D0077">
            <w:pPr>
              <w:autoSpaceDE w:val="0"/>
              <w:autoSpaceDN w:val="0"/>
              <w:jc w:val="center"/>
              <w:rPr>
                <w:lang w:val="ru-RU" w:eastAsia="ru-RU"/>
              </w:rPr>
            </w:pPr>
            <w:r w:rsidRPr="00EC3CE4">
              <w:rPr>
                <w:lang w:val="ru-RU" w:eastAsia="ru-RU"/>
              </w:rPr>
              <w:t>2,0000</w:t>
            </w:r>
          </w:p>
        </w:tc>
      </w:tr>
      <w:tr w:rsidR="000D50BF" w:rsidRPr="00EC3CE4" w14:paraId="4E32BB3B" w14:textId="77777777" w:rsidTr="003D0077">
        <w:tc>
          <w:tcPr>
            <w:tcW w:w="709" w:type="dxa"/>
            <w:tcBorders>
              <w:top w:val="nil"/>
              <w:left w:val="single" w:sz="6" w:space="0" w:color="auto"/>
              <w:bottom w:val="nil"/>
              <w:right w:val="nil"/>
            </w:tcBorders>
          </w:tcPr>
          <w:p w14:paraId="47471DBC"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0E4C8746"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28EE30F8"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2.1.7. Tablou 1.7</w:t>
            </w:r>
          </w:p>
          <w:p w14:paraId="54D957D5"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310B79FF"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2053E988" w14:textId="77777777" w:rsidR="000D50BF" w:rsidRPr="00EC3CE4" w:rsidRDefault="000D50BF" w:rsidP="003D0077">
            <w:pPr>
              <w:autoSpaceDE w:val="0"/>
              <w:autoSpaceDN w:val="0"/>
              <w:rPr>
                <w:lang w:val="ru-RU" w:eastAsia="ru-RU"/>
              </w:rPr>
            </w:pPr>
          </w:p>
        </w:tc>
      </w:tr>
      <w:tr w:rsidR="000D50BF" w:rsidRPr="00EC3CE4" w14:paraId="1CE283E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45A273" w14:textId="77777777" w:rsidR="000D50BF" w:rsidRPr="00EC3CE4" w:rsidRDefault="000D50BF" w:rsidP="003D0077">
            <w:pPr>
              <w:autoSpaceDE w:val="0"/>
              <w:autoSpaceDN w:val="0"/>
              <w:rPr>
                <w:lang w:val="ru-RU" w:eastAsia="ru-RU"/>
              </w:rPr>
            </w:pPr>
            <w:r w:rsidRPr="00EC3CE4">
              <w:rPr>
                <w:lang w:val="ru-RU" w:eastAsia="ru-RU"/>
              </w:rPr>
              <w:t>31</w:t>
            </w:r>
          </w:p>
        </w:tc>
        <w:tc>
          <w:tcPr>
            <w:tcW w:w="1701" w:type="dxa"/>
            <w:tcBorders>
              <w:top w:val="single" w:sz="4" w:space="0" w:color="auto"/>
              <w:bottom w:val="single" w:sz="4" w:space="0" w:color="auto"/>
            </w:tcBorders>
            <w:vAlign w:val="center"/>
          </w:tcPr>
          <w:p w14:paraId="0975CB5B" w14:textId="77777777" w:rsidR="000D50BF" w:rsidRPr="00EC3CE4" w:rsidRDefault="000D50BF" w:rsidP="003D0077">
            <w:pPr>
              <w:autoSpaceDE w:val="0"/>
              <w:autoSpaceDN w:val="0"/>
              <w:rPr>
                <w:lang w:val="en-US" w:eastAsia="ru-RU"/>
              </w:rPr>
            </w:pPr>
            <w:r w:rsidRPr="00EC3CE4">
              <w:rPr>
                <w:lang w:val="en-US" w:eastAsia="ru-RU"/>
              </w:rPr>
              <w:t>08-03-526-1</w:t>
            </w:r>
          </w:p>
          <w:p w14:paraId="070710A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51722D9"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La iesire Intrerupator automat, tripolar, cu caracteristica "C" In=16A, </w:t>
            </w:r>
          </w:p>
          <w:p w14:paraId="53A0B78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7AE5218"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590538F"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06F8164C" w14:textId="77777777" w:rsidTr="003D0077">
        <w:tc>
          <w:tcPr>
            <w:tcW w:w="709" w:type="dxa"/>
            <w:tcBorders>
              <w:top w:val="nil"/>
              <w:left w:val="single" w:sz="6" w:space="0" w:color="auto"/>
              <w:bottom w:val="nil"/>
              <w:right w:val="nil"/>
            </w:tcBorders>
          </w:tcPr>
          <w:p w14:paraId="38EBA896"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43AF50A4"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37B58EBA"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2.1.8. Tablou 1.8</w:t>
            </w:r>
          </w:p>
          <w:p w14:paraId="4B3145AB"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3C4A91A1"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13C1A588" w14:textId="77777777" w:rsidR="000D50BF" w:rsidRPr="00EC3CE4" w:rsidRDefault="000D50BF" w:rsidP="003D0077">
            <w:pPr>
              <w:autoSpaceDE w:val="0"/>
              <w:autoSpaceDN w:val="0"/>
              <w:rPr>
                <w:lang w:val="ru-RU" w:eastAsia="ru-RU"/>
              </w:rPr>
            </w:pPr>
          </w:p>
        </w:tc>
      </w:tr>
      <w:tr w:rsidR="000D50BF" w:rsidRPr="00EC3CE4" w14:paraId="753ECB8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7C0473" w14:textId="77777777" w:rsidR="000D50BF" w:rsidRPr="00EC3CE4" w:rsidRDefault="000D50BF" w:rsidP="003D0077">
            <w:pPr>
              <w:autoSpaceDE w:val="0"/>
              <w:autoSpaceDN w:val="0"/>
              <w:rPr>
                <w:lang w:val="ru-RU" w:eastAsia="ru-RU"/>
              </w:rPr>
            </w:pPr>
            <w:r w:rsidRPr="00EC3CE4">
              <w:rPr>
                <w:lang w:val="ru-RU" w:eastAsia="ru-RU"/>
              </w:rPr>
              <w:t>32</w:t>
            </w:r>
          </w:p>
        </w:tc>
        <w:tc>
          <w:tcPr>
            <w:tcW w:w="1701" w:type="dxa"/>
            <w:tcBorders>
              <w:top w:val="single" w:sz="4" w:space="0" w:color="auto"/>
              <w:bottom w:val="single" w:sz="4" w:space="0" w:color="auto"/>
            </w:tcBorders>
            <w:vAlign w:val="center"/>
          </w:tcPr>
          <w:p w14:paraId="0EC39B61" w14:textId="77777777" w:rsidR="000D50BF" w:rsidRPr="00EC3CE4" w:rsidRDefault="000D50BF" w:rsidP="003D0077">
            <w:pPr>
              <w:autoSpaceDE w:val="0"/>
              <w:autoSpaceDN w:val="0"/>
              <w:rPr>
                <w:lang w:val="en-US" w:eastAsia="ru-RU"/>
              </w:rPr>
            </w:pPr>
            <w:r w:rsidRPr="00EC3CE4">
              <w:rPr>
                <w:lang w:val="en-US" w:eastAsia="ru-RU"/>
              </w:rPr>
              <w:t>08-03-526-1</w:t>
            </w:r>
          </w:p>
          <w:p w14:paraId="012C856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4074805" w14:textId="77777777" w:rsidR="000D50BF" w:rsidRPr="00EC3CE4" w:rsidRDefault="000D50BF" w:rsidP="003D0077">
            <w:pPr>
              <w:autoSpaceDE w:val="0"/>
              <w:autoSpaceDN w:val="0"/>
              <w:adjustRightInd w:val="0"/>
              <w:rPr>
                <w:lang w:val="en-US" w:eastAsia="ru-RU"/>
              </w:rPr>
            </w:pPr>
            <w:r w:rsidRPr="00EC3CE4">
              <w:rPr>
                <w:lang w:val="en-US" w:eastAsia="ru-RU"/>
              </w:rPr>
              <w:t xml:space="preserve">Automat mono-, bi-, tripolar, montat pe constructii pe perete sau coloana, La iesire Intrerupator automat, tripolar, cu caracteristica "C" In=32A, </w:t>
            </w:r>
          </w:p>
          <w:p w14:paraId="46629BB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FFDA8A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13B9137"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4BEE8C1E" w14:textId="77777777" w:rsidTr="003D0077">
        <w:tc>
          <w:tcPr>
            <w:tcW w:w="709" w:type="dxa"/>
            <w:tcBorders>
              <w:top w:val="nil"/>
              <w:left w:val="single" w:sz="6" w:space="0" w:color="auto"/>
              <w:bottom w:val="nil"/>
              <w:right w:val="nil"/>
            </w:tcBorders>
          </w:tcPr>
          <w:p w14:paraId="05143253"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72DB59EA"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41555F3"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2.2. Echipament de iluminat</w:t>
            </w:r>
          </w:p>
          <w:p w14:paraId="218F3381"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0DB7A8BE"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59D1426F" w14:textId="77777777" w:rsidR="000D50BF" w:rsidRPr="00EC3CE4" w:rsidRDefault="000D50BF" w:rsidP="003D0077">
            <w:pPr>
              <w:autoSpaceDE w:val="0"/>
              <w:autoSpaceDN w:val="0"/>
              <w:rPr>
                <w:lang w:val="ru-RU" w:eastAsia="ru-RU"/>
              </w:rPr>
            </w:pPr>
          </w:p>
        </w:tc>
      </w:tr>
      <w:tr w:rsidR="000D50BF" w:rsidRPr="00EC3CE4" w14:paraId="5DE9F17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82350A" w14:textId="77777777" w:rsidR="000D50BF" w:rsidRPr="00EC3CE4" w:rsidRDefault="000D50BF" w:rsidP="003D0077">
            <w:pPr>
              <w:autoSpaceDE w:val="0"/>
              <w:autoSpaceDN w:val="0"/>
              <w:rPr>
                <w:lang w:val="ru-RU" w:eastAsia="ru-RU"/>
              </w:rPr>
            </w:pPr>
            <w:r w:rsidRPr="00EC3CE4">
              <w:rPr>
                <w:lang w:val="ru-RU" w:eastAsia="ru-RU"/>
              </w:rPr>
              <w:t>33</w:t>
            </w:r>
          </w:p>
        </w:tc>
        <w:tc>
          <w:tcPr>
            <w:tcW w:w="1701" w:type="dxa"/>
            <w:tcBorders>
              <w:top w:val="single" w:sz="4" w:space="0" w:color="auto"/>
              <w:bottom w:val="single" w:sz="4" w:space="0" w:color="auto"/>
            </w:tcBorders>
            <w:vAlign w:val="center"/>
          </w:tcPr>
          <w:p w14:paraId="333987D1" w14:textId="77777777" w:rsidR="000D50BF" w:rsidRPr="00EC3CE4" w:rsidRDefault="000D50BF" w:rsidP="003D0077">
            <w:pPr>
              <w:autoSpaceDE w:val="0"/>
              <w:autoSpaceDN w:val="0"/>
              <w:rPr>
                <w:lang w:val="en-US" w:eastAsia="ru-RU"/>
              </w:rPr>
            </w:pPr>
            <w:r w:rsidRPr="00EC3CE4">
              <w:rPr>
                <w:lang w:val="en-US" w:eastAsia="ru-RU"/>
              </w:rPr>
              <w:t>08-03-593-6</w:t>
            </w:r>
          </w:p>
          <w:p w14:paraId="411C25D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FE42C1A" w14:textId="77777777" w:rsidR="000D50BF" w:rsidRPr="00EC3CE4" w:rsidRDefault="000D50BF" w:rsidP="003D0077">
            <w:pPr>
              <w:autoSpaceDE w:val="0"/>
              <w:autoSpaceDN w:val="0"/>
              <w:adjustRightInd w:val="0"/>
              <w:rPr>
                <w:lang w:val="en-US" w:eastAsia="ru-RU"/>
              </w:rPr>
            </w:pPr>
            <w:r w:rsidRPr="00EC3CE4">
              <w:rPr>
                <w:lang w:val="en-US" w:eastAsia="ru-RU"/>
              </w:rPr>
              <w:t>Corp de iluminat pentru lampi incasdescente de tavan sau de perete cu fixare cu suruburi pentru incaperi cu conditii de mediu normale, monolampa ( corp de iluminat , IP20; modul LED 32W; 3600Lm, 400K, tensiune alternativa 230V)</w:t>
            </w:r>
          </w:p>
          <w:p w14:paraId="1F7CC57A"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0B09FAE" w14:textId="77777777" w:rsidR="000D50BF" w:rsidRPr="00EC3CE4" w:rsidRDefault="000D50BF" w:rsidP="003D0077">
            <w:pPr>
              <w:autoSpaceDE w:val="0"/>
              <w:autoSpaceDN w:val="0"/>
              <w:jc w:val="center"/>
              <w:rPr>
                <w:lang w:val="ru-RU" w:eastAsia="ru-RU"/>
              </w:rPr>
            </w:pPr>
            <w:r w:rsidRPr="00EC3CE4">
              <w:rPr>
                <w:lang w:val="ru-RU" w:eastAsia="ru-RU"/>
              </w:rPr>
              <w:t>100 buc</w:t>
            </w:r>
          </w:p>
        </w:tc>
        <w:tc>
          <w:tcPr>
            <w:tcW w:w="1559" w:type="dxa"/>
            <w:tcBorders>
              <w:top w:val="single" w:sz="4" w:space="0" w:color="auto"/>
              <w:bottom w:val="single" w:sz="4" w:space="0" w:color="auto"/>
            </w:tcBorders>
            <w:vAlign w:val="center"/>
          </w:tcPr>
          <w:p w14:paraId="62EA9F30" w14:textId="77777777" w:rsidR="000D50BF" w:rsidRPr="00EC3CE4" w:rsidRDefault="000D50BF" w:rsidP="003D0077">
            <w:pPr>
              <w:autoSpaceDE w:val="0"/>
              <w:autoSpaceDN w:val="0"/>
              <w:jc w:val="center"/>
              <w:rPr>
                <w:lang w:val="ru-RU" w:eastAsia="ru-RU"/>
              </w:rPr>
            </w:pPr>
            <w:r w:rsidRPr="00EC3CE4">
              <w:rPr>
                <w:lang w:val="ru-RU" w:eastAsia="ru-RU"/>
              </w:rPr>
              <w:t>0,9100</w:t>
            </w:r>
          </w:p>
        </w:tc>
      </w:tr>
      <w:tr w:rsidR="000D50BF" w:rsidRPr="00EC3CE4" w14:paraId="1D65665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E24EAE" w14:textId="77777777" w:rsidR="000D50BF" w:rsidRPr="00EC3CE4" w:rsidRDefault="000D50BF" w:rsidP="003D0077">
            <w:pPr>
              <w:autoSpaceDE w:val="0"/>
              <w:autoSpaceDN w:val="0"/>
              <w:rPr>
                <w:lang w:val="ru-RU" w:eastAsia="ru-RU"/>
              </w:rPr>
            </w:pPr>
            <w:r w:rsidRPr="00EC3CE4">
              <w:rPr>
                <w:lang w:val="ru-RU" w:eastAsia="ru-RU"/>
              </w:rPr>
              <w:t xml:space="preserve"> 34</w:t>
            </w:r>
          </w:p>
        </w:tc>
        <w:tc>
          <w:tcPr>
            <w:tcW w:w="1701" w:type="dxa"/>
            <w:tcBorders>
              <w:top w:val="single" w:sz="4" w:space="0" w:color="auto"/>
              <w:bottom w:val="single" w:sz="4" w:space="0" w:color="auto"/>
            </w:tcBorders>
            <w:vAlign w:val="center"/>
          </w:tcPr>
          <w:p w14:paraId="6EF1563B" w14:textId="77777777" w:rsidR="000D50BF" w:rsidRPr="00EC3CE4" w:rsidRDefault="000D50BF" w:rsidP="003D0077">
            <w:pPr>
              <w:autoSpaceDE w:val="0"/>
              <w:autoSpaceDN w:val="0"/>
              <w:rPr>
                <w:lang w:val="en-US" w:eastAsia="ru-RU"/>
              </w:rPr>
            </w:pPr>
          </w:p>
          <w:p w14:paraId="3B85FA5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DE28F0A" w14:textId="77777777" w:rsidR="000D50BF" w:rsidRPr="00EC3CE4" w:rsidRDefault="000D50BF" w:rsidP="003D0077">
            <w:pPr>
              <w:autoSpaceDE w:val="0"/>
              <w:autoSpaceDN w:val="0"/>
              <w:adjustRightInd w:val="0"/>
              <w:rPr>
                <w:lang w:val="en-US" w:eastAsia="ru-RU"/>
              </w:rPr>
            </w:pPr>
            <w:r w:rsidRPr="00EC3CE4">
              <w:rPr>
                <w:lang w:val="en-US" w:eastAsia="ru-RU"/>
              </w:rPr>
              <w:t>corp de iluminat , IP20; modul LED 32W; 3600Lm, 400K, tensiune alternativa 230V</w:t>
            </w:r>
          </w:p>
          <w:p w14:paraId="17963087"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7D05FD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FFAA3AA" w14:textId="77777777" w:rsidR="000D50BF" w:rsidRPr="00EC3CE4" w:rsidRDefault="000D50BF" w:rsidP="003D0077">
            <w:pPr>
              <w:autoSpaceDE w:val="0"/>
              <w:autoSpaceDN w:val="0"/>
              <w:jc w:val="center"/>
              <w:rPr>
                <w:lang w:val="ru-RU" w:eastAsia="ru-RU"/>
              </w:rPr>
            </w:pPr>
            <w:r w:rsidRPr="00EC3CE4">
              <w:rPr>
                <w:lang w:val="ru-RU" w:eastAsia="ru-RU"/>
              </w:rPr>
              <w:t>91,0000</w:t>
            </w:r>
          </w:p>
        </w:tc>
      </w:tr>
      <w:tr w:rsidR="000D50BF" w:rsidRPr="00EC3CE4" w14:paraId="3E66908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139FD9" w14:textId="77777777" w:rsidR="000D50BF" w:rsidRPr="00EC3CE4" w:rsidRDefault="000D50BF" w:rsidP="003D0077">
            <w:pPr>
              <w:autoSpaceDE w:val="0"/>
              <w:autoSpaceDN w:val="0"/>
              <w:rPr>
                <w:lang w:val="ru-RU" w:eastAsia="ru-RU"/>
              </w:rPr>
            </w:pPr>
            <w:r w:rsidRPr="00EC3CE4">
              <w:rPr>
                <w:lang w:val="ru-RU" w:eastAsia="ru-RU"/>
              </w:rPr>
              <w:t xml:space="preserve"> 35</w:t>
            </w:r>
          </w:p>
        </w:tc>
        <w:tc>
          <w:tcPr>
            <w:tcW w:w="1701" w:type="dxa"/>
            <w:tcBorders>
              <w:top w:val="single" w:sz="4" w:space="0" w:color="auto"/>
              <w:bottom w:val="single" w:sz="4" w:space="0" w:color="auto"/>
            </w:tcBorders>
            <w:vAlign w:val="center"/>
          </w:tcPr>
          <w:p w14:paraId="49E820EC" w14:textId="77777777" w:rsidR="000D50BF" w:rsidRPr="00EC3CE4" w:rsidRDefault="000D50BF" w:rsidP="003D0077">
            <w:pPr>
              <w:autoSpaceDE w:val="0"/>
              <w:autoSpaceDN w:val="0"/>
              <w:rPr>
                <w:lang w:val="en-US" w:eastAsia="ru-RU"/>
              </w:rPr>
            </w:pPr>
            <w:r w:rsidRPr="00EC3CE4">
              <w:rPr>
                <w:lang w:val="en-US" w:eastAsia="ru-RU"/>
              </w:rPr>
              <w:t>08-03-593-6</w:t>
            </w:r>
          </w:p>
          <w:p w14:paraId="6943D67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A86D603" w14:textId="77777777" w:rsidR="000D50BF" w:rsidRPr="00EC3CE4" w:rsidRDefault="000D50BF" w:rsidP="003D0077">
            <w:pPr>
              <w:autoSpaceDE w:val="0"/>
              <w:autoSpaceDN w:val="0"/>
              <w:adjustRightInd w:val="0"/>
              <w:rPr>
                <w:lang w:val="en-US" w:eastAsia="ru-RU"/>
              </w:rPr>
            </w:pPr>
            <w:r w:rsidRPr="00EC3CE4">
              <w:rPr>
                <w:lang w:val="en-US" w:eastAsia="ru-RU"/>
              </w:rPr>
              <w:t>Corp de iluminat pentru lampi incasdescente de tavan sau de perete cu fixare cu suruburi pentru incaperi cu conditii de mediu normale, monolampa ( corp de iluminat , IP65; modul LED 18W, aparent pe tavan, reflector opal, flux luminos 1900Lm, 400K )</w:t>
            </w:r>
          </w:p>
          <w:p w14:paraId="51CD21E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59B966E" w14:textId="77777777" w:rsidR="000D50BF" w:rsidRPr="00EC3CE4" w:rsidRDefault="000D50BF" w:rsidP="003D0077">
            <w:pPr>
              <w:autoSpaceDE w:val="0"/>
              <w:autoSpaceDN w:val="0"/>
              <w:jc w:val="center"/>
              <w:rPr>
                <w:lang w:val="ru-RU" w:eastAsia="ru-RU"/>
              </w:rPr>
            </w:pPr>
            <w:r w:rsidRPr="00EC3CE4">
              <w:rPr>
                <w:lang w:val="ru-RU" w:eastAsia="ru-RU"/>
              </w:rPr>
              <w:t>100 buc</w:t>
            </w:r>
          </w:p>
        </w:tc>
        <w:tc>
          <w:tcPr>
            <w:tcW w:w="1559" w:type="dxa"/>
            <w:tcBorders>
              <w:top w:val="single" w:sz="4" w:space="0" w:color="auto"/>
              <w:bottom w:val="single" w:sz="4" w:space="0" w:color="auto"/>
            </w:tcBorders>
            <w:vAlign w:val="center"/>
          </w:tcPr>
          <w:p w14:paraId="7CE6D42C" w14:textId="77777777" w:rsidR="000D50BF" w:rsidRPr="00EC3CE4" w:rsidRDefault="000D50BF" w:rsidP="003D0077">
            <w:pPr>
              <w:autoSpaceDE w:val="0"/>
              <w:autoSpaceDN w:val="0"/>
              <w:jc w:val="center"/>
              <w:rPr>
                <w:lang w:val="ru-RU" w:eastAsia="ru-RU"/>
              </w:rPr>
            </w:pPr>
            <w:r w:rsidRPr="00EC3CE4">
              <w:rPr>
                <w:lang w:val="ru-RU" w:eastAsia="ru-RU"/>
              </w:rPr>
              <w:t>0,0200</w:t>
            </w:r>
          </w:p>
        </w:tc>
      </w:tr>
      <w:tr w:rsidR="000D50BF" w:rsidRPr="00EC3CE4" w14:paraId="4E9212C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C2435B" w14:textId="77777777" w:rsidR="000D50BF" w:rsidRPr="00EC3CE4" w:rsidRDefault="000D50BF" w:rsidP="003D0077">
            <w:pPr>
              <w:autoSpaceDE w:val="0"/>
              <w:autoSpaceDN w:val="0"/>
              <w:rPr>
                <w:lang w:val="ru-RU" w:eastAsia="ru-RU"/>
              </w:rPr>
            </w:pPr>
            <w:r w:rsidRPr="00EC3CE4">
              <w:rPr>
                <w:lang w:val="ru-RU" w:eastAsia="ru-RU"/>
              </w:rPr>
              <w:t xml:space="preserve"> 36</w:t>
            </w:r>
          </w:p>
        </w:tc>
        <w:tc>
          <w:tcPr>
            <w:tcW w:w="1701" w:type="dxa"/>
            <w:tcBorders>
              <w:top w:val="single" w:sz="4" w:space="0" w:color="auto"/>
              <w:bottom w:val="single" w:sz="4" w:space="0" w:color="auto"/>
            </w:tcBorders>
            <w:vAlign w:val="center"/>
          </w:tcPr>
          <w:p w14:paraId="5A9EF77D" w14:textId="77777777" w:rsidR="000D50BF" w:rsidRPr="00EC3CE4" w:rsidRDefault="000D50BF" w:rsidP="003D0077">
            <w:pPr>
              <w:autoSpaceDE w:val="0"/>
              <w:autoSpaceDN w:val="0"/>
              <w:rPr>
                <w:lang w:val="en-US" w:eastAsia="ru-RU"/>
              </w:rPr>
            </w:pPr>
          </w:p>
          <w:p w14:paraId="1F8952F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23FF443" w14:textId="77777777" w:rsidR="000D50BF" w:rsidRPr="00EC3CE4" w:rsidRDefault="000D50BF" w:rsidP="003D0077">
            <w:pPr>
              <w:autoSpaceDE w:val="0"/>
              <w:autoSpaceDN w:val="0"/>
              <w:adjustRightInd w:val="0"/>
              <w:rPr>
                <w:lang w:val="en-US" w:eastAsia="ru-RU"/>
              </w:rPr>
            </w:pPr>
            <w:r w:rsidRPr="00EC3CE4">
              <w:rPr>
                <w:lang w:val="en-US" w:eastAsia="ru-RU"/>
              </w:rPr>
              <w:t>corp de iluminat , IP65; modul LED 18W, aparent pe tavan, reflector opal, flux luminos 1900Lm, 400K</w:t>
            </w:r>
          </w:p>
          <w:p w14:paraId="1A8AB331"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6091439"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559BC1A" w14:textId="77777777" w:rsidR="000D50BF" w:rsidRPr="00EC3CE4" w:rsidRDefault="000D50BF" w:rsidP="003D0077">
            <w:pPr>
              <w:autoSpaceDE w:val="0"/>
              <w:autoSpaceDN w:val="0"/>
              <w:jc w:val="center"/>
              <w:rPr>
                <w:lang w:val="ru-RU" w:eastAsia="ru-RU"/>
              </w:rPr>
            </w:pPr>
            <w:r w:rsidRPr="00EC3CE4">
              <w:rPr>
                <w:lang w:val="ru-RU" w:eastAsia="ru-RU"/>
              </w:rPr>
              <w:t>2,0000</w:t>
            </w:r>
          </w:p>
        </w:tc>
      </w:tr>
      <w:tr w:rsidR="000D50BF" w:rsidRPr="00EC3CE4" w14:paraId="5C60895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E73442" w14:textId="77777777" w:rsidR="000D50BF" w:rsidRPr="00EC3CE4" w:rsidRDefault="000D50BF" w:rsidP="003D0077">
            <w:pPr>
              <w:autoSpaceDE w:val="0"/>
              <w:autoSpaceDN w:val="0"/>
              <w:rPr>
                <w:lang w:val="ru-RU" w:eastAsia="ru-RU"/>
              </w:rPr>
            </w:pPr>
            <w:r w:rsidRPr="00EC3CE4">
              <w:rPr>
                <w:lang w:val="ru-RU" w:eastAsia="ru-RU"/>
              </w:rPr>
              <w:t xml:space="preserve"> 37</w:t>
            </w:r>
          </w:p>
        </w:tc>
        <w:tc>
          <w:tcPr>
            <w:tcW w:w="1701" w:type="dxa"/>
            <w:tcBorders>
              <w:top w:val="single" w:sz="4" w:space="0" w:color="auto"/>
              <w:bottom w:val="single" w:sz="4" w:space="0" w:color="auto"/>
            </w:tcBorders>
            <w:vAlign w:val="center"/>
          </w:tcPr>
          <w:p w14:paraId="44CCAB42" w14:textId="77777777" w:rsidR="000D50BF" w:rsidRPr="00EC3CE4" w:rsidRDefault="000D50BF" w:rsidP="003D0077">
            <w:pPr>
              <w:autoSpaceDE w:val="0"/>
              <w:autoSpaceDN w:val="0"/>
              <w:rPr>
                <w:lang w:val="en-US" w:eastAsia="ru-RU"/>
              </w:rPr>
            </w:pPr>
            <w:r w:rsidRPr="00EC3CE4">
              <w:rPr>
                <w:lang w:val="en-US" w:eastAsia="ru-RU"/>
              </w:rPr>
              <w:t>08-03-593-6</w:t>
            </w:r>
          </w:p>
          <w:p w14:paraId="7AD2D04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48E0533" w14:textId="77777777" w:rsidR="000D50BF" w:rsidRPr="00EC3CE4" w:rsidRDefault="000D50BF" w:rsidP="003D0077">
            <w:pPr>
              <w:autoSpaceDE w:val="0"/>
              <w:autoSpaceDN w:val="0"/>
              <w:adjustRightInd w:val="0"/>
              <w:rPr>
                <w:lang w:val="en-US" w:eastAsia="ru-RU"/>
              </w:rPr>
            </w:pPr>
            <w:r w:rsidRPr="00EC3CE4">
              <w:rPr>
                <w:lang w:val="en-US" w:eastAsia="ru-RU"/>
              </w:rPr>
              <w:t xml:space="preserve">Corp de iluminat pentru lampi incasdescente de tavan sau de perete cu fixare cu suruburi pentru incaperi cu conditii de mediu normale, </w:t>
            </w:r>
            <w:r w:rsidRPr="00EC3CE4">
              <w:rPr>
                <w:lang w:val="en-US" w:eastAsia="ru-RU"/>
              </w:rPr>
              <w:lastRenderedPageBreak/>
              <w:t>monolampa ( corp de iluminat , IP65; modul LED 28W, aparent pe perete, reflector opal, flux luminos 2600Lm, 400K )</w:t>
            </w:r>
          </w:p>
          <w:p w14:paraId="576A264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E4C61B1" w14:textId="77777777" w:rsidR="000D50BF" w:rsidRPr="00EC3CE4" w:rsidRDefault="000D50BF" w:rsidP="003D0077">
            <w:pPr>
              <w:autoSpaceDE w:val="0"/>
              <w:autoSpaceDN w:val="0"/>
              <w:jc w:val="center"/>
              <w:rPr>
                <w:lang w:val="ru-RU" w:eastAsia="ru-RU"/>
              </w:rPr>
            </w:pPr>
            <w:r w:rsidRPr="00EC3CE4">
              <w:rPr>
                <w:lang w:val="ru-RU" w:eastAsia="ru-RU"/>
              </w:rPr>
              <w:lastRenderedPageBreak/>
              <w:t>100 buc</w:t>
            </w:r>
          </w:p>
        </w:tc>
        <w:tc>
          <w:tcPr>
            <w:tcW w:w="1559" w:type="dxa"/>
            <w:tcBorders>
              <w:top w:val="single" w:sz="4" w:space="0" w:color="auto"/>
              <w:bottom w:val="single" w:sz="4" w:space="0" w:color="auto"/>
            </w:tcBorders>
            <w:vAlign w:val="center"/>
          </w:tcPr>
          <w:p w14:paraId="734C9798" w14:textId="77777777" w:rsidR="000D50BF" w:rsidRPr="00EC3CE4" w:rsidRDefault="000D50BF" w:rsidP="003D0077">
            <w:pPr>
              <w:autoSpaceDE w:val="0"/>
              <w:autoSpaceDN w:val="0"/>
              <w:jc w:val="center"/>
              <w:rPr>
                <w:lang w:val="ru-RU" w:eastAsia="ru-RU"/>
              </w:rPr>
            </w:pPr>
            <w:r w:rsidRPr="00EC3CE4">
              <w:rPr>
                <w:lang w:val="ru-RU" w:eastAsia="ru-RU"/>
              </w:rPr>
              <w:t>0,0300</w:t>
            </w:r>
          </w:p>
        </w:tc>
      </w:tr>
      <w:tr w:rsidR="000D50BF" w:rsidRPr="00EC3CE4" w14:paraId="4AA3D9E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0E63A" w14:textId="77777777" w:rsidR="000D50BF" w:rsidRPr="00EC3CE4" w:rsidRDefault="000D50BF" w:rsidP="003D0077">
            <w:pPr>
              <w:autoSpaceDE w:val="0"/>
              <w:autoSpaceDN w:val="0"/>
              <w:rPr>
                <w:lang w:val="ru-RU" w:eastAsia="ru-RU"/>
              </w:rPr>
            </w:pPr>
            <w:r w:rsidRPr="00EC3CE4">
              <w:rPr>
                <w:lang w:val="ru-RU" w:eastAsia="ru-RU"/>
              </w:rPr>
              <w:lastRenderedPageBreak/>
              <w:t xml:space="preserve"> 38</w:t>
            </w:r>
          </w:p>
        </w:tc>
        <w:tc>
          <w:tcPr>
            <w:tcW w:w="1701" w:type="dxa"/>
            <w:tcBorders>
              <w:top w:val="single" w:sz="4" w:space="0" w:color="auto"/>
              <w:bottom w:val="single" w:sz="4" w:space="0" w:color="auto"/>
            </w:tcBorders>
            <w:vAlign w:val="center"/>
          </w:tcPr>
          <w:p w14:paraId="320D3E4D" w14:textId="77777777" w:rsidR="000D50BF" w:rsidRPr="00EC3CE4" w:rsidRDefault="000D50BF" w:rsidP="003D0077">
            <w:pPr>
              <w:autoSpaceDE w:val="0"/>
              <w:autoSpaceDN w:val="0"/>
              <w:rPr>
                <w:lang w:val="en-US" w:eastAsia="ru-RU"/>
              </w:rPr>
            </w:pPr>
          </w:p>
          <w:p w14:paraId="411BD3E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39E47FF" w14:textId="77777777" w:rsidR="000D50BF" w:rsidRPr="00EC3CE4" w:rsidRDefault="000D50BF" w:rsidP="003D0077">
            <w:pPr>
              <w:autoSpaceDE w:val="0"/>
              <w:autoSpaceDN w:val="0"/>
              <w:adjustRightInd w:val="0"/>
              <w:rPr>
                <w:lang w:val="en-US" w:eastAsia="ru-RU"/>
              </w:rPr>
            </w:pPr>
            <w:r w:rsidRPr="00EC3CE4">
              <w:rPr>
                <w:lang w:val="en-US" w:eastAsia="ru-RU"/>
              </w:rPr>
              <w:t xml:space="preserve">corp de iluminat , IP65; modul LED 28W, aparent pe perete, reflector opal, flux luminos 2600Lm, 400K </w:t>
            </w:r>
          </w:p>
          <w:p w14:paraId="4A3CE91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DC7D17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5BB39C4" w14:textId="77777777" w:rsidR="000D50BF" w:rsidRPr="00EC3CE4" w:rsidRDefault="000D50BF" w:rsidP="003D0077">
            <w:pPr>
              <w:autoSpaceDE w:val="0"/>
              <w:autoSpaceDN w:val="0"/>
              <w:jc w:val="center"/>
              <w:rPr>
                <w:lang w:val="ru-RU" w:eastAsia="ru-RU"/>
              </w:rPr>
            </w:pPr>
            <w:r w:rsidRPr="00EC3CE4">
              <w:rPr>
                <w:lang w:val="ru-RU" w:eastAsia="ru-RU"/>
              </w:rPr>
              <w:t>3,0000</w:t>
            </w:r>
          </w:p>
        </w:tc>
      </w:tr>
      <w:tr w:rsidR="000D50BF" w:rsidRPr="00EC3CE4" w14:paraId="2D3249B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EAB076" w14:textId="77777777" w:rsidR="000D50BF" w:rsidRPr="00EC3CE4" w:rsidRDefault="000D50BF" w:rsidP="003D0077">
            <w:pPr>
              <w:autoSpaceDE w:val="0"/>
              <w:autoSpaceDN w:val="0"/>
              <w:rPr>
                <w:lang w:val="ru-RU" w:eastAsia="ru-RU"/>
              </w:rPr>
            </w:pPr>
            <w:r w:rsidRPr="00EC3CE4">
              <w:rPr>
                <w:lang w:val="ru-RU" w:eastAsia="ru-RU"/>
              </w:rPr>
              <w:t xml:space="preserve"> 39</w:t>
            </w:r>
          </w:p>
        </w:tc>
        <w:tc>
          <w:tcPr>
            <w:tcW w:w="1701" w:type="dxa"/>
            <w:tcBorders>
              <w:top w:val="single" w:sz="4" w:space="0" w:color="auto"/>
              <w:bottom w:val="single" w:sz="4" w:space="0" w:color="auto"/>
            </w:tcBorders>
            <w:vAlign w:val="center"/>
          </w:tcPr>
          <w:p w14:paraId="68804DEC" w14:textId="77777777" w:rsidR="000D50BF" w:rsidRPr="00EC3CE4" w:rsidRDefault="000D50BF" w:rsidP="003D0077">
            <w:pPr>
              <w:autoSpaceDE w:val="0"/>
              <w:autoSpaceDN w:val="0"/>
              <w:rPr>
                <w:lang w:val="en-US" w:eastAsia="ru-RU"/>
              </w:rPr>
            </w:pPr>
            <w:r w:rsidRPr="00EC3CE4">
              <w:rPr>
                <w:lang w:val="en-US" w:eastAsia="ru-RU"/>
              </w:rPr>
              <w:t>RpEF13C</w:t>
            </w:r>
          </w:p>
          <w:p w14:paraId="1D3A334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CCDC46B" w14:textId="77777777" w:rsidR="000D50BF" w:rsidRPr="00EC3CE4" w:rsidRDefault="000D50BF" w:rsidP="003D0077">
            <w:pPr>
              <w:autoSpaceDE w:val="0"/>
              <w:autoSpaceDN w:val="0"/>
              <w:adjustRightInd w:val="0"/>
              <w:rPr>
                <w:lang w:val="en-US" w:eastAsia="ru-RU"/>
              </w:rPr>
            </w:pPr>
            <w:r w:rsidRPr="00EC3CE4">
              <w:rPr>
                <w:lang w:val="en-US" w:eastAsia="ru-RU"/>
              </w:rPr>
              <w:t>Montarea corpurilor de iluminat de perete (Corp de iluminat de siguranta cu inscrptia "Iesire" de tip permanent, IP22, Led 4W, flux luminos 150LM, tensiune de alimentare 230V, autonomie de functionare de 3 ore)</w:t>
            </w:r>
          </w:p>
          <w:p w14:paraId="5CF51B5B"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2274DC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8DF64FE" w14:textId="77777777" w:rsidR="000D50BF" w:rsidRPr="00EC3CE4" w:rsidRDefault="000D50BF" w:rsidP="003D0077">
            <w:pPr>
              <w:autoSpaceDE w:val="0"/>
              <w:autoSpaceDN w:val="0"/>
              <w:jc w:val="center"/>
              <w:rPr>
                <w:lang w:val="ru-RU" w:eastAsia="ru-RU"/>
              </w:rPr>
            </w:pPr>
            <w:r w:rsidRPr="00EC3CE4">
              <w:rPr>
                <w:lang w:val="ru-RU" w:eastAsia="ru-RU"/>
              </w:rPr>
              <w:t>25,0000</w:t>
            </w:r>
          </w:p>
        </w:tc>
      </w:tr>
      <w:tr w:rsidR="000D50BF" w:rsidRPr="00EC3CE4" w14:paraId="414C4EF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33C4F" w14:textId="77777777" w:rsidR="000D50BF" w:rsidRPr="00EC3CE4" w:rsidRDefault="000D50BF" w:rsidP="003D0077">
            <w:pPr>
              <w:autoSpaceDE w:val="0"/>
              <w:autoSpaceDN w:val="0"/>
              <w:rPr>
                <w:lang w:val="ru-RU" w:eastAsia="ru-RU"/>
              </w:rPr>
            </w:pPr>
            <w:r w:rsidRPr="00EC3CE4">
              <w:rPr>
                <w:lang w:val="ru-RU" w:eastAsia="ru-RU"/>
              </w:rPr>
              <w:t xml:space="preserve"> 40</w:t>
            </w:r>
          </w:p>
        </w:tc>
        <w:tc>
          <w:tcPr>
            <w:tcW w:w="1701" w:type="dxa"/>
            <w:tcBorders>
              <w:top w:val="single" w:sz="4" w:space="0" w:color="auto"/>
              <w:bottom w:val="single" w:sz="4" w:space="0" w:color="auto"/>
            </w:tcBorders>
            <w:vAlign w:val="center"/>
          </w:tcPr>
          <w:p w14:paraId="176D9771" w14:textId="77777777" w:rsidR="000D50BF" w:rsidRPr="00EC3CE4" w:rsidRDefault="000D50BF" w:rsidP="003D0077">
            <w:pPr>
              <w:autoSpaceDE w:val="0"/>
              <w:autoSpaceDN w:val="0"/>
              <w:rPr>
                <w:lang w:val="en-US" w:eastAsia="ru-RU"/>
              </w:rPr>
            </w:pPr>
            <w:r w:rsidRPr="00EC3CE4">
              <w:rPr>
                <w:lang w:val="en-US" w:eastAsia="ru-RU"/>
              </w:rPr>
              <w:t>RpEF13C</w:t>
            </w:r>
          </w:p>
          <w:p w14:paraId="62577D8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17775B7" w14:textId="77777777" w:rsidR="000D50BF" w:rsidRPr="00EC3CE4" w:rsidRDefault="000D50BF" w:rsidP="003D0077">
            <w:pPr>
              <w:autoSpaceDE w:val="0"/>
              <w:autoSpaceDN w:val="0"/>
              <w:adjustRightInd w:val="0"/>
              <w:rPr>
                <w:lang w:val="en-US" w:eastAsia="ru-RU"/>
              </w:rPr>
            </w:pPr>
            <w:r w:rsidRPr="00EC3CE4">
              <w:rPr>
                <w:lang w:val="en-US" w:eastAsia="ru-RU"/>
              </w:rPr>
              <w:t>Montarea corpurilor de iluminat de perete (Corp de iluminat de siguranta cu inscrptia "Punct medical" de tip permanent, IP22, Led 4W, flux luminos 150LM, tensiune de alimentare 230V, autonomie de functionare de 3 ore)</w:t>
            </w:r>
          </w:p>
          <w:p w14:paraId="6EEBC6D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639273C"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9A31AEA"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60B7304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7EFA6E" w14:textId="77777777" w:rsidR="000D50BF" w:rsidRPr="00EC3CE4" w:rsidRDefault="000D50BF" w:rsidP="003D0077">
            <w:pPr>
              <w:autoSpaceDE w:val="0"/>
              <w:autoSpaceDN w:val="0"/>
              <w:rPr>
                <w:lang w:val="ru-RU" w:eastAsia="ru-RU"/>
              </w:rPr>
            </w:pPr>
            <w:r w:rsidRPr="00EC3CE4">
              <w:rPr>
                <w:lang w:val="ru-RU" w:eastAsia="ru-RU"/>
              </w:rPr>
              <w:t xml:space="preserve"> 41</w:t>
            </w:r>
          </w:p>
        </w:tc>
        <w:tc>
          <w:tcPr>
            <w:tcW w:w="1701" w:type="dxa"/>
            <w:tcBorders>
              <w:top w:val="single" w:sz="4" w:space="0" w:color="auto"/>
              <w:bottom w:val="single" w:sz="4" w:space="0" w:color="auto"/>
            </w:tcBorders>
            <w:vAlign w:val="center"/>
          </w:tcPr>
          <w:p w14:paraId="4D5A227B" w14:textId="77777777" w:rsidR="000D50BF" w:rsidRPr="00EC3CE4" w:rsidRDefault="000D50BF" w:rsidP="003D0077">
            <w:pPr>
              <w:autoSpaceDE w:val="0"/>
              <w:autoSpaceDN w:val="0"/>
              <w:rPr>
                <w:lang w:val="en-US" w:eastAsia="ru-RU"/>
              </w:rPr>
            </w:pPr>
            <w:r w:rsidRPr="00EC3CE4">
              <w:rPr>
                <w:lang w:val="en-US" w:eastAsia="ru-RU"/>
              </w:rPr>
              <w:t>RpEF13C</w:t>
            </w:r>
          </w:p>
          <w:p w14:paraId="15E99E5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E6BC798" w14:textId="77777777" w:rsidR="000D50BF" w:rsidRPr="00EC3CE4" w:rsidRDefault="000D50BF" w:rsidP="003D0077">
            <w:pPr>
              <w:autoSpaceDE w:val="0"/>
              <w:autoSpaceDN w:val="0"/>
              <w:adjustRightInd w:val="0"/>
              <w:rPr>
                <w:lang w:val="en-US" w:eastAsia="ru-RU"/>
              </w:rPr>
            </w:pPr>
            <w:r w:rsidRPr="00EC3CE4">
              <w:rPr>
                <w:lang w:val="en-US" w:eastAsia="ru-RU"/>
              </w:rPr>
              <w:t>Montarea corpurilor de iluminat de perete (Corp de iluminat luminozitate, miscare, infrarosu si timpul actionare, IP54, IK 10, cu montare aparenta pe perete, modul LED 13W, reflector mat, flux luminos 1200Lm, 4200K, tensiune de alimentare 230V.)</w:t>
            </w:r>
          </w:p>
          <w:p w14:paraId="47D4EC3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E768CD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506CB6F" w14:textId="77777777" w:rsidR="000D50BF" w:rsidRPr="00EC3CE4" w:rsidRDefault="000D50BF" w:rsidP="003D0077">
            <w:pPr>
              <w:autoSpaceDE w:val="0"/>
              <w:autoSpaceDN w:val="0"/>
              <w:jc w:val="center"/>
              <w:rPr>
                <w:lang w:val="ru-RU" w:eastAsia="ru-RU"/>
              </w:rPr>
            </w:pPr>
            <w:r w:rsidRPr="00EC3CE4">
              <w:rPr>
                <w:lang w:val="ru-RU" w:eastAsia="ru-RU"/>
              </w:rPr>
              <w:t>16,0000</w:t>
            </w:r>
          </w:p>
        </w:tc>
      </w:tr>
      <w:tr w:rsidR="000D50BF" w:rsidRPr="00EC3CE4" w14:paraId="2474AB0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C4BEAE" w14:textId="77777777" w:rsidR="000D50BF" w:rsidRPr="00EC3CE4" w:rsidRDefault="000D50BF" w:rsidP="003D0077">
            <w:pPr>
              <w:autoSpaceDE w:val="0"/>
              <w:autoSpaceDN w:val="0"/>
              <w:rPr>
                <w:lang w:val="ru-RU" w:eastAsia="ru-RU"/>
              </w:rPr>
            </w:pPr>
            <w:r w:rsidRPr="00EC3CE4">
              <w:rPr>
                <w:lang w:val="ru-RU" w:eastAsia="ru-RU"/>
              </w:rPr>
              <w:t xml:space="preserve"> 42</w:t>
            </w:r>
          </w:p>
        </w:tc>
        <w:tc>
          <w:tcPr>
            <w:tcW w:w="1701" w:type="dxa"/>
            <w:tcBorders>
              <w:top w:val="single" w:sz="4" w:space="0" w:color="auto"/>
              <w:bottom w:val="single" w:sz="4" w:space="0" w:color="auto"/>
            </w:tcBorders>
            <w:vAlign w:val="center"/>
          </w:tcPr>
          <w:p w14:paraId="0CD408B5" w14:textId="77777777" w:rsidR="000D50BF" w:rsidRPr="00EC3CE4" w:rsidRDefault="000D50BF" w:rsidP="003D0077">
            <w:pPr>
              <w:autoSpaceDE w:val="0"/>
              <w:autoSpaceDN w:val="0"/>
              <w:rPr>
                <w:lang w:val="en-US" w:eastAsia="ru-RU"/>
              </w:rPr>
            </w:pPr>
          </w:p>
          <w:p w14:paraId="3D5EC60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7DF857B" w14:textId="77777777" w:rsidR="000D50BF" w:rsidRPr="00EC3CE4" w:rsidRDefault="000D50BF" w:rsidP="003D0077">
            <w:pPr>
              <w:autoSpaceDE w:val="0"/>
              <w:autoSpaceDN w:val="0"/>
              <w:adjustRightInd w:val="0"/>
              <w:rPr>
                <w:lang w:val="en-US" w:eastAsia="ru-RU"/>
              </w:rPr>
            </w:pPr>
            <w:r w:rsidRPr="00EC3CE4">
              <w:rPr>
                <w:lang w:val="en-US" w:eastAsia="ru-RU"/>
              </w:rPr>
              <w:t>Corp de iluminat luminozitate, miscare, infrarosu si timpul actionare, IP54, IK 10, cu montare aparenta pe perete, modul LED 13W, reflector mat, flux luminos 1200Lm, 4200K, tensiune de alimentare 230V</w:t>
            </w:r>
          </w:p>
          <w:p w14:paraId="5510AD7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BDB1906"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F5BEBE0" w14:textId="77777777" w:rsidR="000D50BF" w:rsidRPr="00EC3CE4" w:rsidRDefault="000D50BF" w:rsidP="003D0077">
            <w:pPr>
              <w:autoSpaceDE w:val="0"/>
              <w:autoSpaceDN w:val="0"/>
              <w:jc w:val="center"/>
              <w:rPr>
                <w:lang w:val="ru-RU" w:eastAsia="ru-RU"/>
              </w:rPr>
            </w:pPr>
            <w:r w:rsidRPr="00EC3CE4">
              <w:rPr>
                <w:lang w:val="ru-RU" w:eastAsia="ru-RU"/>
              </w:rPr>
              <w:t>15,0000</w:t>
            </w:r>
          </w:p>
        </w:tc>
      </w:tr>
      <w:tr w:rsidR="000D50BF" w:rsidRPr="00EC3CE4" w14:paraId="4545ED1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D2A774" w14:textId="77777777" w:rsidR="000D50BF" w:rsidRPr="00EC3CE4" w:rsidRDefault="000D50BF" w:rsidP="003D0077">
            <w:pPr>
              <w:autoSpaceDE w:val="0"/>
              <w:autoSpaceDN w:val="0"/>
              <w:rPr>
                <w:lang w:val="ru-RU" w:eastAsia="ru-RU"/>
              </w:rPr>
            </w:pPr>
            <w:r w:rsidRPr="00EC3CE4">
              <w:rPr>
                <w:lang w:val="ru-RU" w:eastAsia="ru-RU"/>
              </w:rPr>
              <w:t xml:space="preserve"> 43</w:t>
            </w:r>
          </w:p>
        </w:tc>
        <w:tc>
          <w:tcPr>
            <w:tcW w:w="1701" w:type="dxa"/>
            <w:tcBorders>
              <w:top w:val="single" w:sz="4" w:space="0" w:color="auto"/>
              <w:bottom w:val="single" w:sz="4" w:space="0" w:color="auto"/>
            </w:tcBorders>
            <w:vAlign w:val="center"/>
          </w:tcPr>
          <w:p w14:paraId="6E6EDA8A" w14:textId="77777777" w:rsidR="000D50BF" w:rsidRPr="00EC3CE4" w:rsidRDefault="000D50BF" w:rsidP="003D0077">
            <w:pPr>
              <w:autoSpaceDE w:val="0"/>
              <w:autoSpaceDN w:val="0"/>
              <w:rPr>
                <w:lang w:val="en-US" w:eastAsia="ru-RU"/>
              </w:rPr>
            </w:pPr>
            <w:r w:rsidRPr="00EC3CE4">
              <w:rPr>
                <w:lang w:val="en-US" w:eastAsia="ru-RU"/>
              </w:rPr>
              <w:t>08-03-593-6</w:t>
            </w:r>
          </w:p>
          <w:p w14:paraId="2DC2D25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60B8D1A" w14:textId="77777777" w:rsidR="000D50BF" w:rsidRPr="00EC3CE4" w:rsidRDefault="000D50BF" w:rsidP="003D0077">
            <w:pPr>
              <w:autoSpaceDE w:val="0"/>
              <w:autoSpaceDN w:val="0"/>
              <w:adjustRightInd w:val="0"/>
              <w:rPr>
                <w:lang w:val="en-US" w:eastAsia="ru-RU"/>
              </w:rPr>
            </w:pPr>
            <w:r w:rsidRPr="00EC3CE4">
              <w:rPr>
                <w:lang w:val="en-US" w:eastAsia="ru-RU"/>
              </w:rPr>
              <w:t>Corp de iluminat pentru lampi incasdescente de tavan sau de perete cu fixare cu suruburi pentru incaperi cu conditii de mediu normale, monolampa ( corp de iluminat ,pentru iluminat general de interior, IP20, IK02, cu montare incorporata in perete, modul LED 9W, reflector opal, flux luminos 300Lm, 4000K, tensiune de alimentare 230V) )</w:t>
            </w:r>
          </w:p>
          <w:p w14:paraId="2430D4D8"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062375E" w14:textId="77777777" w:rsidR="000D50BF" w:rsidRPr="00EC3CE4" w:rsidRDefault="000D50BF" w:rsidP="003D0077">
            <w:pPr>
              <w:autoSpaceDE w:val="0"/>
              <w:autoSpaceDN w:val="0"/>
              <w:jc w:val="center"/>
              <w:rPr>
                <w:lang w:val="ru-RU" w:eastAsia="ru-RU"/>
              </w:rPr>
            </w:pPr>
            <w:r w:rsidRPr="00EC3CE4">
              <w:rPr>
                <w:lang w:val="ru-RU" w:eastAsia="ru-RU"/>
              </w:rPr>
              <w:t>100 buc</w:t>
            </w:r>
          </w:p>
        </w:tc>
        <w:tc>
          <w:tcPr>
            <w:tcW w:w="1559" w:type="dxa"/>
            <w:tcBorders>
              <w:top w:val="single" w:sz="4" w:space="0" w:color="auto"/>
              <w:bottom w:val="single" w:sz="4" w:space="0" w:color="auto"/>
            </w:tcBorders>
            <w:vAlign w:val="center"/>
          </w:tcPr>
          <w:p w14:paraId="52F2BCE8" w14:textId="77777777" w:rsidR="000D50BF" w:rsidRPr="00EC3CE4" w:rsidRDefault="000D50BF" w:rsidP="003D0077">
            <w:pPr>
              <w:autoSpaceDE w:val="0"/>
              <w:autoSpaceDN w:val="0"/>
              <w:jc w:val="center"/>
              <w:rPr>
                <w:lang w:val="ru-RU" w:eastAsia="ru-RU"/>
              </w:rPr>
            </w:pPr>
            <w:r w:rsidRPr="00EC3CE4">
              <w:rPr>
                <w:lang w:val="ru-RU" w:eastAsia="ru-RU"/>
              </w:rPr>
              <w:t>0,0100</w:t>
            </w:r>
          </w:p>
        </w:tc>
      </w:tr>
      <w:tr w:rsidR="000D50BF" w:rsidRPr="00EC3CE4" w14:paraId="3FE6134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A68226" w14:textId="77777777" w:rsidR="000D50BF" w:rsidRPr="00EC3CE4" w:rsidRDefault="000D50BF" w:rsidP="003D0077">
            <w:pPr>
              <w:autoSpaceDE w:val="0"/>
              <w:autoSpaceDN w:val="0"/>
              <w:rPr>
                <w:lang w:val="ru-RU" w:eastAsia="ru-RU"/>
              </w:rPr>
            </w:pPr>
            <w:r w:rsidRPr="00EC3CE4">
              <w:rPr>
                <w:lang w:val="ru-RU" w:eastAsia="ru-RU"/>
              </w:rPr>
              <w:t xml:space="preserve"> 44</w:t>
            </w:r>
          </w:p>
        </w:tc>
        <w:tc>
          <w:tcPr>
            <w:tcW w:w="1701" w:type="dxa"/>
            <w:tcBorders>
              <w:top w:val="single" w:sz="4" w:space="0" w:color="auto"/>
              <w:bottom w:val="single" w:sz="4" w:space="0" w:color="auto"/>
            </w:tcBorders>
            <w:vAlign w:val="center"/>
          </w:tcPr>
          <w:p w14:paraId="5CDBB502" w14:textId="77777777" w:rsidR="000D50BF" w:rsidRPr="00EC3CE4" w:rsidRDefault="000D50BF" w:rsidP="003D0077">
            <w:pPr>
              <w:autoSpaceDE w:val="0"/>
              <w:autoSpaceDN w:val="0"/>
              <w:rPr>
                <w:lang w:val="en-US" w:eastAsia="ru-RU"/>
              </w:rPr>
            </w:pPr>
          </w:p>
          <w:p w14:paraId="73BBF95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D58B8B3" w14:textId="77777777" w:rsidR="000D50BF" w:rsidRPr="00EC3CE4" w:rsidRDefault="000D50BF" w:rsidP="003D0077">
            <w:pPr>
              <w:autoSpaceDE w:val="0"/>
              <w:autoSpaceDN w:val="0"/>
              <w:adjustRightInd w:val="0"/>
              <w:rPr>
                <w:lang w:val="en-US" w:eastAsia="ru-RU"/>
              </w:rPr>
            </w:pPr>
            <w:r w:rsidRPr="00EC3CE4">
              <w:rPr>
                <w:lang w:val="en-US" w:eastAsia="ru-RU"/>
              </w:rPr>
              <w:t>corp de iluminat ,pentru iluminat general de interior, IP20, IK02, cu montare incorporata in perete, modul LED 9W, reflector opal, flux luminos 300Lm, 4000K, tensiune de alimentare 230V</w:t>
            </w:r>
          </w:p>
          <w:p w14:paraId="1FB272E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BEE295C"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AB57F6C"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0346EB1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7E3161" w14:textId="77777777" w:rsidR="000D50BF" w:rsidRPr="00EC3CE4" w:rsidRDefault="000D50BF" w:rsidP="003D0077">
            <w:pPr>
              <w:autoSpaceDE w:val="0"/>
              <w:autoSpaceDN w:val="0"/>
              <w:rPr>
                <w:lang w:val="ru-RU" w:eastAsia="ru-RU"/>
              </w:rPr>
            </w:pPr>
            <w:r w:rsidRPr="00EC3CE4">
              <w:rPr>
                <w:lang w:val="ru-RU" w:eastAsia="ru-RU"/>
              </w:rPr>
              <w:t xml:space="preserve"> 45</w:t>
            </w:r>
          </w:p>
        </w:tc>
        <w:tc>
          <w:tcPr>
            <w:tcW w:w="1701" w:type="dxa"/>
            <w:tcBorders>
              <w:top w:val="single" w:sz="4" w:space="0" w:color="auto"/>
              <w:bottom w:val="single" w:sz="4" w:space="0" w:color="auto"/>
            </w:tcBorders>
            <w:vAlign w:val="center"/>
          </w:tcPr>
          <w:p w14:paraId="1C3944FC" w14:textId="77777777" w:rsidR="000D50BF" w:rsidRPr="00EC3CE4" w:rsidRDefault="000D50BF" w:rsidP="003D0077">
            <w:pPr>
              <w:autoSpaceDE w:val="0"/>
              <w:autoSpaceDN w:val="0"/>
              <w:rPr>
                <w:lang w:val="en-US" w:eastAsia="ru-RU"/>
              </w:rPr>
            </w:pPr>
            <w:r w:rsidRPr="00EC3CE4">
              <w:rPr>
                <w:lang w:val="en-US" w:eastAsia="ru-RU"/>
              </w:rPr>
              <w:t>08-03-593-6</w:t>
            </w:r>
          </w:p>
          <w:p w14:paraId="5C183D0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8E937D1" w14:textId="77777777" w:rsidR="000D50BF" w:rsidRPr="00EC3CE4" w:rsidRDefault="000D50BF" w:rsidP="003D0077">
            <w:pPr>
              <w:autoSpaceDE w:val="0"/>
              <w:autoSpaceDN w:val="0"/>
              <w:adjustRightInd w:val="0"/>
              <w:rPr>
                <w:lang w:val="en-US" w:eastAsia="ru-RU"/>
              </w:rPr>
            </w:pPr>
            <w:r w:rsidRPr="00EC3CE4">
              <w:rPr>
                <w:lang w:val="en-US" w:eastAsia="ru-RU"/>
              </w:rPr>
              <w:t xml:space="preserve">Corp de iluminat pentru lampi incasdescente de tavan sau de perete cu fixare cu suruburi pentru incaperi cu conditii de mediu normale, monolampa ( corp de iluminat ,pentru iluminat general de interior, IP54, IP20, IK02 cu montare incorporata , modul LED 22W, reflector opal, </w:t>
            </w:r>
            <w:r w:rsidRPr="00EC3CE4">
              <w:rPr>
                <w:lang w:val="en-US" w:eastAsia="ru-RU"/>
              </w:rPr>
              <w:lastRenderedPageBreak/>
              <w:t>flux luminos 2100Lm, 4000K, tensiune de alimentare 230V) )</w:t>
            </w:r>
          </w:p>
          <w:p w14:paraId="160F085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9BFF361" w14:textId="77777777" w:rsidR="000D50BF" w:rsidRPr="00EC3CE4" w:rsidRDefault="000D50BF" w:rsidP="003D0077">
            <w:pPr>
              <w:autoSpaceDE w:val="0"/>
              <w:autoSpaceDN w:val="0"/>
              <w:jc w:val="center"/>
              <w:rPr>
                <w:lang w:val="ru-RU" w:eastAsia="ru-RU"/>
              </w:rPr>
            </w:pPr>
            <w:r w:rsidRPr="00EC3CE4">
              <w:rPr>
                <w:lang w:val="ru-RU" w:eastAsia="ru-RU"/>
              </w:rPr>
              <w:lastRenderedPageBreak/>
              <w:t>100 buc</w:t>
            </w:r>
          </w:p>
        </w:tc>
        <w:tc>
          <w:tcPr>
            <w:tcW w:w="1559" w:type="dxa"/>
            <w:tcBorders>
              <w:top w:val="single" w:sz="4" w:space="0" w:color="auto"/>
              <w:bottom w:val="single" w:sz="4" w:space="0" w:color="auto"/>
            </w:tcBorders>
            <w:vAlign w:val="center"/>
          </w:tcPr>
          <w:p w14:paraId="33E8C128" w14:textId="77777777" w:rsidR="000D50BF" w:rsidRPr="00EC3CE4" w:rsidRDefault="000D50BF" w:rsidP="003D0077">
            <w:pPr>
              <w:autoSpaceDE w:val="0"/>
              <w:autoSpaceDN w:val="0"/>
              <w:jc w:val="center"/>
              <w:rPr>
                <w:lang w:val="ru-RU" w:eastAsia="ru-RU"/>
              </w:rPr>
            </w:pPr>
            <w:r w:rsidRPr="00EC3CE4">
              <w:rPr>
                <w:lang w:val="ru-RU" w:eastAsia="ru-RU"/>
              </w:rPr>
              <w:t>0,3000</w:t>
            </w:r>
          </w:p>
        </w:tc>
      </w:tr>
      <w:tr w:rsidR="000D50BF" w:rsidRPr="00EC3CE4" w14:paraId="74A57F2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B640E6" w14:textId="77777777" w:rsidR="000D50BF" w:rsidRPr="00EC3CE4" w:rsidRDefault="000D50BF" w:rsidP="003D0077">
            <w:pPr>
              <w:autoSpaceDE w:val="0"/>
              <w:autoSpaceDN w:val="0"/>
              <w:rPr>
                <w:lang w:val="ru-RU" w:eastAsia="ru-RU"/>
              </w:rPr>
            </w:pPr>
            <w:r w:rsidRPr="00EC3CE4">
              <w:rPr>
                <w:lang w:val="ru-RU" w:eastAsia="ru-RU"/>
              </w:rPr>
              <w:lastRenderedPageBreak/>
              <w:t xml:space="preserve"> 46</w:t>
            </w:r>
          </w:p>
        </w:tc>
        <w:tc>
          <w:tcPr>
            <w:tcW w:w="1701" w:type="dxa"/>
            <w:tcBorders>
              <w:top w:val="single" w:sz="4" w:space="0" w:color="auto"/>
              <w:bottom w:val="single" w:sz="4" w:space="0" w:color="auto"/>
            </w:tcBorders>
            <w:vAlign w:val="center"/>
          </w:tcPr>
          <w:p w14:paraId="34E4AC72" w14:textId="77777777" w:rsidR="000D50BF" w:rsidRPr="00EC3CE4" w:rsidRDefault="000D50BF" w:rsidP="003D0077">
            <w:pPr>
              <w:autoSpaceDE w:val="0"/>
              <w:autoSpaceDN w:val="0"/>
              <w:rPr>
                <w:lang w:val="en-US" w:eastAsia="ru-RU"/>
              </w:rPr>
            </w:pPr>
          </w:p>
          <w:p w14:paraId="43B869A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4BB1101" w14:textId="77777777" w:rsidR="000D50BF" w:rsidRPr="00EC3CE4" w:rsidRDefault="000D50BF" w:rsidP="003D0077">
            <w:pPr>
              <w:autoSpaceDE w:val="0"/>
              <w:autoSpaceDN w:val="0"/>
              <w:adjustRightInd w:val="0"/>
              <w:rPr>
                <w:lang w:val="en-US" w:eastAsia="ru-RU"/>
              </w:rPr>
            </w:pPr>
            <w:r w:rsidRPr="00EC3CE4">
              <w:rPr>
                <w:lang w:val="en-US" w:eastAsia="ru-RU"/>
              </w:rPr>
              <w:t>corp de iluminat ,pentru iluminat general de interior, IP54, IP20, IK02 cu montare incorporata , modul LED 22W, reflector opal, flux luminos 2100Lm, 4000K, tensiune de alimentare 230V</w:t>
            </w:r>
          </w:p>
          <w:p w14:paraId="6788103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9E2879C"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2795B04" w14:textId="77777777" w:rsidR="000D50BF" w:rsidRPr="00EC3CE4" w:rsidRDefault="000D50BF" w:rsidP="003D0077">
            <w:pPr>
              <w:autoSpaceDE w:val="0"/>
              <w:autoSpaceDN w:val="0"/>
              <w:jc w:val="center"/>
              <w:rPr>
                <w:lang w:val="ru-RU" w:eastAsia="ru-RU"/>
              </w:rPr>
            </w:pPr>
            <w:r w:rsidRPr="00EC3CE4">
              <w:rPr>
                <w:lang w:val="ru-RU" w:eastAsia="ru-RU"/>
              </w:rPr>
              <w:t>30,0000</w:t>
            </w:r>
          </w:p>
        </w:tc>
      </w:tr>
      <w:tr w:rsidR="000D50BF" w:rsidRPr="00EC3CE4" w14:paraId="56A6A3C9" w14:textId="77777777" w:rsidTr="003D0077">
        <w:tc>
          <w:tcPr>
            <w:tcW w:w="709" w:type="dxa"/>
            <w:tcBorders>
              <w:top w:val="nil"/>
              <w:left w:val="single" w:sz="6" w:space="0" w:color="auto"/>
              <w:bottom w:val="nil"/>
              <w:right w:val="nil"/>
            </w:tcBorders>
          </w:tcPr>
          <w:p w14:paraId="0C0B8E5A"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3260D95B"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87F368C"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2.3. Ansamblu de cabluri</w:t>
            </w:r>
          </w:p>
          <w:p w14:paraId="535C856E"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1F77AE5F"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D692B15" w14:textId="77777777" w:rsidR="000D50BF" w:rsidRPr="00EC3CE4" w:rsidRDefault="000D50BF" w:rsidP="003D0077">
            <w:pPr>
              <w:autoSpaceDE w:val="0"/>
              <w:autoSpaceDN w:val="0"/>
              <w:rPr>
                <w:lang w:val="ru-RU" w:eastAsia="ru-RU"/>
              </w:rPr>
            </w:pPr>
          </w:p>
        </w:tc>
      </w:tr>
      <w:tr w:rsidR="000D50BF" w:rsidRPr="00EC3CE4" w14:paraId="6405698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E64A15" w14:textId="77777777" w:rsidR="000D50BF" w:rsidRPr="00EC3CE4" w:rsidRDefault="000D50BF" w:rsidP="003D0077">
            <w:pPr>
              <w:autoSpaceDE w:val="0"/>
              <w:autoSpaceDN w:val="0"/>
              <w:rPr>
                <w:lang w:val="ru-RU" w:eastAsia="ru-RU"/>
              </w:rPr>
            </w:pPr>
            <w:r w:rsidRPr="00EC3CE4">
              <w:rPr>
                <w:lang w:val="ru-RU" w:eastAsia="ru-RU"/>
              </w:rPr>
              <w:t>47</w:t>
            </w:r>
          </w:p>
        </w:tc>
        <w:tc>
          <w:tcPr>
            <w:tcW w:w="1701" w:type="dxa"/>
            <w:tcBorders>
              <w:top w:val="single" w:sz="4" w:space="0" w:color="auto"/>
              <w:bottom w:val="single" w:sz="4" w:space="0" w:color="auto"/>
            </w:tcBorders>
            <w:vAlign w:val="center"/>
          </w:tcPr>
          <w:p w14:paraId="0AB4EF55" w14:textId="77777777" w:rsidR="000D50BF" w:rsidRPr="00EC3CE4" w:rsidRDefault="000D50BF" w:rsidP="003D0077">
            <w:pPr>
              <w:autoSpaceDE w:val="0"/>
              <w:autoSpaceDN w:val="0"/>
              <w:rPr>
                <w:lang w:val="en-US" w:eastAsia="ru-RU"/>
              </w:rPr>
            </w:pPr>
            <w:r w:rsidRPr="00EC3CE4">
              <w:rPr>
                <w:lang w:val="en-US" w:eastAsia="ru-RU"/>
              </w:rPr>
              <w:t>08-02-148-1</w:t>
            </w:r>
          </w:p>
          <w:p w14:paraId="5A4E5257"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9B9B1DE" w14:textId="77777777" w:rsidR="000D50BF" w:rsidRPr="00EC3CE4" w:rsidRDefault="000D50BF" w:rsidP="003D0077">
            <w:pPr>
              <w:autoSpaceDE w:val="0"/>
              <w:autoSpaceDN w:val="0"/>
              <w:adjustRightInd w:val="0"/>
              <w:rPr>
                <w:lang w:val="en-US" w:eastAsia="ru-RU"/>
              </w:rPr>
            </w:pPr>
            <w:r w:rsidRPr="00EC3CE4">
              <w:rPr>
                <w:lang w:val="en-US" w:eastAsia="ru-RU"/>
              </w:rPr>
              <w:t>Cablu pina la 35 kV in tevi, blocuri si cutii pozate, masa 1 m pina la: 1 kg (Cablu de forta cu fire de aluminiu, fara halogeni, cu propagare redusa a flacarii, in caz de incendiu nu genereaza compusi agresivi sau corozifi, cu cantitate redusa de emisie a substantelor toxice in urma arderii.)</w:t>
            </w:r>
          </w:p>
          <w:p w14:paraId="33E9587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9F34CEF"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25DB2ACB"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1D40EB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AEAB06" w14:textId="77777777" w:rsidR="000D50BF" w:rsidRPr="00EC3CE4" w:rsidRDefault="000D50BF" w:rsidP="003D0077">
            <w:pPr>
              <w:autoSpaceDE w:val="0"/>
              <w:autoSpaceDN w:val="0"/>
              <w:rPr>
                <w:lang w:val="ru-RU" w:eastAsia="ru-RU"/>
              </w:rPr>
            </w:pPr>
            <w:r w:rsidRPr="00EC3CE4">
              <w:rPr>
                <w:lang w:val="ru-RU" w:eastAsia="ru-RU"/>
              </w:rPr>
              <w:t xml:space="preserve"> 48</w:t>
            </w:r>
          </w:p>
        </w:tc>
        <w:tc>
          <w:tcPr>
            <w:tcW w:w="1701" w:type="dxa"/>
            <w:tcBorders>
              <w:top w:val="single" w:sz="4" w:space="0" w:color="auto"/>
              <w:bottom w:val="single" w:sz="4" w:space="0" w:color="auto"/>
            </w:tcBorders>
            <w:vAlign w:val="center"/>
          </w:tcPr>
          <w:p w14:paraId="4DE3E17E" w14:textId="77777777" w:rsidR="000D50BF" w:rsidRPr="00EC3CE4" w:rsidRDefault="000D50BF" w:rsidP="003D0077">
            <w:pPr>
              <w:autoSpaceDE w:val="0"/>
              <w:autoSpaceDN w:val="0"/>
              <w:rPr>
                <w:lang w:val="en-US" w:eastAsia="ru-RU"/>
              </w:rPr>
            </w:pPr>
          </w:p>
          <w:p w14:paraId="3A4E703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E33FF30" w14:textId="77777777" w:rsidR="000D50BF" w:rsidRPr="00EC3CE4" w:rsidRDefault="000D50BF" w:rsidP="003D0077">
            <w:pPr>
              <w:autoSpaceDE w:val="0"/>
              <w:autoSpaceDN w:val="0"/>
              <w:adjustRightInd w:val="0"/>
              <w:rPr>
                <w:lang w:val="en-US" w:eastAsia="ru-RU"/>
              </w:rPr>
            </w:pPr>
            <w:r w:rsidRPr="00EC3CE4">
              <w:rPr>
                <w:lang w:val="en-US" w:eastAsia="ru-RU"/>
              </w:rPr>
              <w:t>Cablu de forta cu conductoare din aluminiu 5*25mm2</w:t>
            </w:r>
          </w:p>
          <w:p w14:paraId="5BD1D56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BF42809"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00B0986C" w14:textId="77777777" w:rsidR="000D50BF" w:rsidRPr="00EC3CE4" w:rsidRDefault="000D50BF" w:rsidP="003D0077">
            <w:pPr>
              <w:autoSpaceDE w:val="0"/>
              <w:autoSpaceDN w:val="0"/>
              <w:jc w:val="center"/>
              <w:rPr>
                <w:lang w:val="ru-RU" w:eastAsia="ru-RU"/>
              </w:rPr>
            </w:pPr>
            <w:r w:rsidRPr="00EC3CE4">
              <w:rPr>
                <w:lang w:val="ru-RU" w:eastAsia="ru-RU"/>
              </w:rPr>
              <w:t>100,0000</w:t>
            </w:r>
          </w:p>
        </w:tc>
      </w:tr>
      <w:tr w:rsidR="000D50BF" w:rsidRPr="00EC3CE4" w14:paraId="0474049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459E7C" w14:textId="77777777" w:rsidR="000D50BF" w:rsidRPr="00EC3CE4" w:rsidRDefault="000D50BF" w:rsidP="003D0077">
            <w:pPr>
              <w:autoSpaceDE w:val="0"/>
              <w:autoSpaceDN w:val="0"/>
              <w:rPr>
                <w:lang w:val="ru-RU" w:eastAsia="ru-RU"/>
              </w:rPr>
            </w:pPr>
            <w:r w:rsidRPr="00EC3CE4">
              <w:rPr>
                <w:lang w:val="ru-RU" w:eastAsia="ru-RU"/>
              </w:rPr>
              <w:t xml:space="preserve"> 49</w:t>
            </w:r>
          </w:p>
        </w:tc>
        <w:tc>
          <w:tcPr>
            <w:tcW w:w="1701" w:type="dxa"/>
            <w:tcBorders>
              <w:top w:val="single" w:sz="4" w:space="0" w:color="auto"/>
              <w:bottom w:val="single" w:sz="4" w:space="0" w:color="auto"/>
            </w:tcBorders>
            <w:vAlign w:val="center"/>
          </w:tcPr>
          <w:p w14:paraId="7CDDC0C4" w14:textId="77777777" w:rsidR="000D50BF" w:rsidRPr="00EC3CE4" w:rsidRDefault="000D50BF" w:rsidP="003D0077">
            <w:pPr>
              <w:autoSpaceDE w:val="0"/>
              <w:autoSpaceDN w:val="0"/>
              <w:rPr>
                <w:lang w:val="en-US" w:eastAsia="ru-RU"/>
              </w:rPr>
            </w:pPr>
            <w:r w:rsidRPr="00EC3CE4">
              <w:rPr>
                <w:lang w:val="en-US" w:eastAsia="ru-RU"/>
              </w:rPr>
              <w:t>08-02-148-1</w:t>
            </w:r>
          </w:p>
          <w:p w14:paraId="62390CD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1AF3A80" w14:textId="77777777" w:rsidR="000D50BF" w:rsidRPr="00EC3CE4" w:rsidRDefault="000D50BF" w:rsidP="003D0077">
            <w:pPr>
              <w:autoSpaceDE w:val="0"/>
              <w:autoSpaceDN w:val="0"/>
              <w:adjustRightInd w:val="0"/>
              <w:rPr>
                <w:lang w:val="en-US" w:eastAsia="ru-RU"/>
              </w:rPr>
            </w:pPr>
            <w:r w:rsidRPr="00EC3CE4">
              <w:rPr>
                <w:lang w:val="en-US" w:eastAsia="ru-RU"/>
              </w:rPr>
              <w:t>Cablu pina la 35 kV in tevi, blocuri si cutii pozate, masa 1 m pina la: 1 kg (Cablu de forta cu fire de cupru, fara halogeni, cu propagare redusa a flacarii, in caz de incendiu ne genereaza compusi agresivi sau corozivi, cu cantitate redusa de emisie a substantelor toxice in urma arderii)</w:t>
            </w:r>
          </w:p>
          <w:p w14:paraId="7A640D8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B67C364"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06BFBAF5" w14:textId="77777777" w:rsidR="000D50BF" w:rsidRPr="00EC3CE4" w:rsidRDefault="000D50BF" w:rsidP="003D0077">
            <w:pPr>
              <w:autoSpaceDE w:val="0"/>
              <w:autoSpaceDN w:val="0"/>
              <w:jc w:val="center"/>
              <w:rPr>
                <w:lang w:val="ru-RU" w:eastAsia="ru-RU"/>
              </w:rPr>
            </w:pPr>
            <w:r w:rsidRPr="00EC3CE4">
              <w:rPr>
                <w:lang w:val="ru-RU" w:eastAsia="ru-RU"/>
              </w:rPr>
              <w:t>26,3000</w:t>
            </w:r>
          </w:p>
        </w:tc>
      </w:tr>
      <w:tr w:rsidR="000D50BF" w:rsidRPr="00EC3CE4" w14:paraId="53644AA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E03E63" w14:textId="77777777" w:rsidR="000D50BF" w:rsidRPr="00EC3CE4" w:rsidRDefault="000D50BF" w:rsidP="003D0077">
            <w:pPr>
              <w:autoSpaceDE w:val="0"/>
              <w:autoSpaceDN w:val="0"/>
              <w:rPr>
                <w:lang w:val="ru-RU" w:eastAsia="ru-RU"/>
              </w:rPr>
            </w:pPr>
            <w:r w:rsidRPr="00EC3CE4">
              <w:rPr>
                <w:lang w:val="ru-RU" w:eastAsia="ru-RU"/>
              </w:rPr>
              <w:t xml:space="preserve"> 50</w:t>
            </w:r>
          </w:p>
        </w:tc>
        <w:tc>
          <w:tcPr>
            <w:tcW w:w="1701" w:type="dxa"/>
            <w:tcBorders>
              <w:top w:val="single" w:sz="4" w:space="0" w:color="auto"/>
              <w:bottom w:val="single" w:sz="4" w:space="0" w:color="auto"/>
            </w:tcBorders>
            <w:vAlign w:val="center"/>
          </w:tcPr>
          <w:p w14:paraId="42C644A4" w14:textId="77777777" w:rsidR="000D50BF" w:rsidRPr="00EC3CE4" w:rsidRDefault="000D50BF" w:rsidP="003D0077">
            <w:pPr>
              <w:autoSpaceDE w:val="0"/>
              <w:autoSpaceDN w:val="0"/>
              <w:rPr>
                <w:lang w:val="en-US" w:eastAsia="ru-RU"/>
              </w:rPr>
            </w:pPr>
          </w:p>
          <w:p w14:paraId="4B4417F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E58A7D7"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3*1.5</w:t>
            </w:r>
          </w:p>
          <w:p w14:paraId="7A2BAAA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83F0123"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241BA3B6" w14:textId="77777777" w:rsidR="000D50BF" w:rsidRPr="00EC3CE4" w:rsidRDefault="000D50BF" w:rsidP="003D0077">
            <w:pPr>
              <w:autoSpaceDE w:val="0"/>
              <w:autoSpaceDN w:val="0"/>
              <w:jc w:val="center"/>
              <w:rPr>
                <w:lang w:val="ru-RU" w:eastAsia="ru-RU"/>
              </w:rPr>
            </w:pPr>
            <w:r w:rsidRPr="00EC3CE4">
              <w:rPr>
                <w:lang w:val="ru-RU" w:eastAsia="ru-RU"/>
              </w:rPr>
              <w:t>640,0000</w:t>
            </w:r>
          </w:p>
        </w:tc>
      </w:tr>
      <w:tr w:rsidR="000D50BF" w:rsidRPr="00EC3CE4" w14:paraId="542DF5A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915BE3" w14:textId="77777777" w:rsidR="000D50BF" w:rsidRPr="00EC3CE4" w:rsidRDefault="000D50BF" w:rsidP="003D0077">
            <w:pPr>
              <w:autoSpaceDE w:val="0"/>
              <w:autoSpaceDN w:val="0"/>
              <w:rPr>
                <w:lang w:val="ru-RU" w:eastAsia="ru-RU"/>
              </w:rPr>
            </w:pPr>
            <w:r w:rsidRPr="00EC3CE4">
              <w:rPr>
                <w:lang w:val="ru-RU" w:eastAsia="ru-RU"/>
              </w:rPr>
              <w:t xml:space="preserve"> 51</w:t>
            </w:r>
          </w:p>
        </w:tc>
        <w:tc>
          <w:tcPr>
            <w:tcW w:w="1701" w:type="dxa"/>
            <w:tcBorders>
              <w:top w:val="single" w:sz="4" w:space="0" w:color="auto"/>
              <w:bottom w:val="single" w:sz="4" w:space="0" w:color="auto"/>
            </w:tcBorders>
            <w:vAlign w:val="center"/>
          </w:tcPr>
          <w:p w14:paraId="687EDE2B" w14:textId="77777777" w:rsidR="000D50BF" w:rsidRPr="00EC3CE4" w:rsidRDefault="000D50BF" w:rsidP="003D0077">
            <w:pPr>
              <w:autoSpaceDE w:val="0"/>
              <w:autoSpaceDN w:val="0"/>
              <w:rPr>
                <w:lang w:val="en-US" w:eastAsia="ru-RU"/>
              </w:rPr>
            </w:pPr>
          </w:p>
          <w:p w14:paraId="661DF52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651E734"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4*1.5</w:t>
            </w:r>
          </w:p>
          <w:p w14:paraId="2F1F852B"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7447CD7"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4976231D" w14:textId="77777777" w:rsidR="000D50BF" w:rsidRPr="00EC3CE4" w:rsidRDefault="000D50BF" w:rsidP="003D0077">
            <w:pPr>
              <w:autoSpaceDE w:val="0"/>
              <w:autoSpaceDN w:val="0"/>
              <w:jc w:val="center"/>
              <w:rPr>
                <w:lang w:val="ru-RU" w:eastAsia="ru-RU"/>
              </w:rPr>
            </w:pPr>
            <w:r w:rsidRPr="00EC3CE4">
              <w:rPr>
                <w:lang w:val="ru-RU" w:eastAsia="ru-RU"/>
              </w:rPr>
              <w:t>200,0000</w:t>
            </w:r>
          </w:p>
        </w:tc>
      </w:tr>
      <w:tr w:rsidR="000D50BF" w:rsidRPr="00EC3CE4" w14:paraId="4FC6B23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64457" w14:textId="77777777" w:rsidR="000D50BF" w:rsidRPr="00EC3CE4" w:rsidRDefault="000D50BF" w:rsidP="003D0077">
            <w:pPr>
              <w:autoSpaceDE w:val="0"/>
              <w:autoSpaceDN w:val="0"/>
              <w:rPr>
                <w:lang w:val="ru-RU" w:eastAsia="ru-RU"/>
              </w:rPr>
            </w:pPr>
            <w:r w:rsidRPr="00EC3CE4">
              <w:rPr>
                <w:lang w:val="ru-RU" w:eastAsia="ru-RU"/>
              </w:rPr>
              <w:t xml:space="preserve"> 52</w:t>
            </w:r>
          </w:p>
        </w:tc>
        <w:tc>
          <w:tcPr>
            <w:tcW w:w="1701" w:type="dxa"/>
            <w:tcBorders>
              <w:top w:val="single" w:sz="4" w:space="0" w:color="auto"/>
              <w:bottom w:val="single" w:sz="4" w:space="0" w:color="auto"/>
            </w:tcBorders>
            <w:vAlign w:val="center"/>
          </w:tcPr>
          <w:p w14:paraId="76E87F51" w14:textId="77777777" w:rsidR="000D50BF" w:rsidRPr="00EC3CE4" w:rsidRDefault="000D50BF" w:rsidP="003D0077">
            <w:pPr>
              <w:autoSpaceDE w:val="0"/>
              <w:autoSpaceDN w:val="0"/>
              <w:rPr>
                <w:lang w:val="en-US" w:eastAsia="ru-RU"/>
              </w:rPr>
            </w:pPr>
          </w:p>
          <w:p w14:paraId="50692BB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DBF85AA"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5*1.5</w:t>
            </w:r>
          </w:p>
          <w:p w14:paraId="6777B7B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6CF526C"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0A99F7DE" w14:textId="77777777" w:rsidR="000D50BF" w:rsidRPr="00EC3CE4" w:rsidRDefault="000D50BF" w:rsidP="003D0077">
            <w:pPr>
              <w:autoSpaceDE w:val="0"/>
              <w:autoSpaceDN w:val="0"/>
              <w:jc w:val="center"/>
              <w:rPr>
                <w:lang w:val="ru-RU" w:eastAsia="ru-RU"/>
              </w:rPr>
            </w:pPr>
            <w:r w:rsidRPr="00EC3CE4">
              <w:rPr>
                <w:lang w:val="ru-RU" w:eastAsia="ru-RU"/>
              </w:rPr>
              <w:t>80,0000</w:t>
            </w:r>
          </w:p>
        </w:tc>
      </w:tr>
      <w:tr w:rsidR="000D50BF" w:rsidRPr="00EC3CE4" w14:paraId="42E9A5F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B025DA" w14:textId="77777777" w:rsidR="000D50BF" w:rsidRPr="00EC3CE4" w:rsidRDefault="000D50BF" w:rsidP="003D0077">
            <w:pPr>
              <w:autoSpaceDE w:val="0"/>
              <w:autoSpaceDN w:val="0"/>
              <w:rPr>
                <w:lang w:val="ru-RU" w:eastAsia="ru-RU"/>
              </w:rPr>
            </w:pPr>
            <w:r w:rsidRPr="00EC3CE4">
              <w:rPr>
                <w:lang w:val="ru-RU" w:eastAsia="ru-RU"/>
              </w:rPr>
              <w:t xml:space="preserve"> 53</w:t>
            </w:r>
          </w:p>
        </w:tc>
        <w:tc>
          <w:tcPr>
            <w:tcW w:w="1701" w:type="dxa"/>
            <w:tcBorders>
              <w:top w:val="single" w:sz="4" w:space="0" w:color="auto"/>
              <w:bottom w:val="single" w:sz="4" w:space="0" w:color="auto"/>
            </w:tcBorders>
            <w:vAlign w:val="center"/>
          </w:tcPr>
          <w:p w14:paraId="44A8DA50" w14:textId="77777777" w:rsidR="000D50BF" w:rsidRPr="00EC3CE4" w:rsidRDefault="000D50BF" w:rsidP="003D0077">
            <w:pPr>
              <w:autoSpaceDE w:val="0"/>
              <w:autoSpaceDN w:val="0"/>
              <w:rPr>
                <w:lang w:val="en-US" w:eastAsia="ru-RU"/>
              </w:rPr>
            </w:pPr>
          </w:p>
          <w:p w14:paraId="1CCBF8C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8145365"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3*2.5</w:t>
            </w:r>
          </w:p>
          <w:p w14:paraId="1ED026C1"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26B8485"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61C7A3F4" w14:textId="77777777" w:rsidR="000D50BF" w:rsidRPr="00EC3CE4" w:rsidRDefault="000D50BF" w:rsidP="003D0077">
            <w:pPr>
              <w:autoSpaceDE w:val="0"/>
              <w:autoSpaceDN w:val="0"/>
              <w:jc w:val="center"/>
              <w:rPr>
                <w:lang w:val="ru-RU" w:eastAsia="ru-RU"/>
              </w:rPr>
            </w:pPr>
            <w:r w:rsidRPr="00EC3CE4">
              <w:rPr>
                <w:lang w:val="ru-RU" w:eastAsia="ru-RU"/>
              </w:rPr>
              <w:t>1 570,0000</w:t>
            </w:r>
          </w:p>
        </w:tc>
      </w:tr>
      <w:tr w:rsidR="000D50BF" w:rsidRPr="00EC3CE4" w14:paraId="61C1F6A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913599" w14:textId="77777777" w:rsidR="000D50BF" w:rsidRPr="00EC3CE4" w:rsidRDefault="000D50BF" w:rsidP="003D0077">
            <w:pPr>
              <w:autoSpaceDE w:val="0"/>
              <w:autoSpaceDN w:val="0"/>
              <w:rPr>
                <w:lang w:val="ru-RU" w:eastAsia="ru-RU"/>
              </w:rPr>
            </w:pPr>
            <w:r w:rsidRPr="00EC3CE4">
              <w:rPr>
                <w:lang w:val="ru-RU" w:eastAsia="ru-RU"/>
              </w:rPr>
              <w:t xml:space="preserve"> 54</w:t>
            </w:r>
          </w:p>
        </w:tc>
        <w:tc>
          <w:tcPr>
            <w:tcW w:w="1701" w:type="dxa"/>
            <w:tcBorders>
              <w:top w:val="single" w:sz="4" w:space="0" w:color="auto"/>
              <w:bottom w:val="single" w:sz="4" w:space="0" w:color="auto"/>
            </w:tcBorders>
            <w:vAlign w:val="center"/>
          </w:tcPr>
          <w:p w14:paraId="15C1F6E4" w14:textId="77777777" w:rsidR="000D50BF" w:rsidRPr="00EC3CE4" w:rsidRDefault="000D50BF" w:rsidP="003D0077">
            <w:pPr>
              <w:autoSpaceDE w:val="0"/>
              <w:autoSpaceDN w:val="0"/>
              <w:rPr>
                <w:lang w:val="en-US" w:eastAsia="ru-RU"/>
              </w:rPr>
            </w:pPr>
          </w:p>
          <w:p w14:paraId="4D29472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39C1B41"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5*4</w:t>
            </w:r>
          </w:p>
          <w:p w14:paraId="56CE764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99BC686"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781BE8E1" w14:textId="77777777" w:rsidR="000D50BF" w:rsidRPr="00EC3CE4" w:rsidRDefault="000D50BF" w:rsidP="003D0077">
            <w:pPr>
              <w:autoSpaceDE w:val="0"/>
              <w:autoSpaceDN w:val="0"/>
              <w:jc w:val="center"/>
              <w:rPr>
                <w:lang w:val="ru-RU" w:eastAsia="ru-RU"/>
              </w:rPr>
            </w:pPr>
            <w:r w:rsidRPr="00EC3CE4">
              <w:rPr>
                <w:lang w:val="ru-RU" w:eastAsia="ru-RU"/>
              </w:rPr>
              <w:t>40,0000</w:t>
            </w:r>
          </w:p>
        </w:tc>
      </w:tr>
      <w:tr w:rsidR="000D50BF" w:rsidRPr="00EC3CE4" w14:paraId="40DF30B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202255" w14:textId="77777777" w:rsidR="000D50BF" w:rsidRPr="00EC3CE4" w:rsidRDefault="000D50BF" w:rsidP="003D0077">
            <w:pPr>
              <w:autoSpaceDE w:val="0"/>
              <w:autoSpaceDN w:val="0"/>
              <w:rPr>
                <w:lang w:val="ru-RU" w:eastAsia="ru-RU"/>
              </w:rPr>
            </w:pPr>
            <w:r w:rsidRPr="00EC3CE4">
              <w:rPr>
                <w:lang w:val="ru-RU" w:eastAsia="ru-RU"/>
              </w:rPr>
              <w:t xml:space="preserve"> 55</w:t>
            </w:r>
          </w:p>
        </w:tc>
        <w:tc>
          <w:tcPr>
            <w:tcW w:w="1701" w:type="dxa"/>
            <w:tcBorders>
              <w:top w:val="single" w:sz="4" w:space="0" w:color="auto"/>
              <w:bottom w:val="single" w:sz="4" w:space="0" w:color="auto"/>
            </w:tcBorders>
            <w:vAlign w:val="center"/>
          </w:tcPr>
          <w:p w14:paraId="10D20387" w14:textId="77777777" w:rsidR="000D50BF" w:rsidRPr="00EC3CE4" w:rsidRDefault="000D50BF" w:rsidP="003D0077">
            <w:pPr>
              <w:autoSpaceDE w:val="0"/>
              <w:autoSpaceDN w:val="0"/>
              <w:rPr>
                <w:lang w:val="en-US" w:eastAsia="ru-RU"/>
              </w:rPr>
            </w:pPr>
          </w:p>
          <w:p w14:paraId="63DE140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9B437E6"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1*4</w:t>
            </w:r>
          </w:p>
          <w:p w14:paraId="71D1521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647068A"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6DD28903" w14:textId="77777777" w:rsidR="000D50BF" w:rsidRPr="00EC3CE4" w:rsidRDefault="000D50BF" w:rsidP="003D0077">
            <w:pPr>
              <w:autoSpaceDE w:val="0"/>
              <w:autoSpaceDN w:val="0"/>
              <w:jc w:val="center"/>
              <w:rPr>
                <w:lang w:val="ru-RU" w:eastAsia="ru-RU"/>
              </w:rPr>
            </w:pPr>
            <w:r w:rsidRPr="00EC3CE4">
              <w:rPr>
                <w:lang w:val="ru-RU" w:eastAsia="ru-RU"/>
              </w:rPr>
              <w:t>100,0000</w:t>
            </w:r>
          </w:p>
        </w:tc>
      </w:tr>
      <w:tr w:rsidR="000D50BF" w:rsidRPr="00EC3CE4" w14:paraId="327823D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5D1421" w14:textId="77777777" w:rsidR="000D50BF" w:rsidRPr="00EC3CE4" w:rsidRDefault="000D50BF" w:rsidP="003D0077">
            <w:pPr>
              <w:autoSpaceDE w:val="0"/>
              <w:autoSpaceDN w:val="0"/>
              <w:rPr>
                <w:lang w:val="ru-RU" w:eastAsia="ru-RU"/>
              </w:rPr>
            </w:pPr>
            <w:r w:rsidRPr="00EC3CE4">
              <w:rPr>
                <w:lang w:val="ru-RU" w:eastAsia="ru-RU"/>
              </w:rPr>
              <w:t xml:space="preserve"> 56</w:t>
            </w:r>
          </w:p>
        </w:tc>
        <w:tc>
          <w:tcPr>
            <w:tcW w:w="1701" w:type="dxa"/>
            <w:tcBorders>
              <w:top w:val="single" w:sz="4" w:space="0" w:color="auto"/>
              <w:bottom w:val="single" w:sz="4" w:space="0" w:color="auto"/>
            </w:tcBorders>
            <w:vAlign w:val="center"/>
          </w:tcPr>
          <w:p w14:paraId="06DA178C" w14:textId="77777777" w:rsidR="000D50BF" w:rsidRPr="00EC3CE4" w:rsidRDefault="000D50BF" w:rsidP="003D0077">
            <w:pPr>
              <w:autoSpaceDE w:val="0"/>
              <w:autoSpaceDN w:val="0"/>
              <w:rPr>
                <w:lang w:val="en-US" w:eastAsia="ru-RU"/>
              </w:rPr>
            </w:pPr>
            <w:r w:rsidRPr="00EC3CE4">
              <w:rPr>
                <w:lang w:val="en-US" w:eastAsia="ru-RU"/>
              </w:rPr>
              <w:t>08-02-148-1</w:t>
            </w:r>
          </w:p>
          <w:p w14:paraId="77C61C5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63B1912" w14:textId="77777777" w:rsidR="000D50BF" w:rsidRPr="00EC3CE4" w:rsidRDefault="000D50BF" w:rsidP="003D0077">
            <w:pPr>
              <w:autoSpaceDE w:val="0"/>
              <w:autoSpaceDN w:val="0"/>
              <w:adjustRightInd w:val="0"/>
              <w:rPr>
                <w:lang w:val="en-US" w:eastAsia="ru-RU"/>
              </w:rPr>
            </w:pPr>
            <w:r w:rsidRPr="00EC3CE4">
              <w:rPr>
                <w:lang w:val="en-US" w:eastAsia="ru-RU"/>
              </w:rPr>
              <w:t>Cablu pina la 35 kV in tevi, blocuri si cutii pozate, masa 1 m pina la: 1 kg (Cablu de forta cu fire de cupru, fara halogeni, cu propagare redusa a flacarii, in caz de incendiu ne genereaza compusi agresivi sau corozivi, cu cantitate redusa de emisie a substantelor toxice in urma arderii)</w:t>
            </w:r>
          </w:p>
          <w:p w14:paraId="243D6FA1"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3F02DC8" w14:textId="77777777" w:rsidR="000D50BF" w:rsidRPr="00EC3CE4" w:rsidRDefault="000D50BF" w:rsidP="003D0077">
            <w:pPr>
              <w:autoSpaceDE w:val="0"/>
              <w:autoSpaceDN w:val="0"/>
              <w:jc w:val="center"/>
              <w:rPr>
                <w:lang w:val="ru-RU" w:eastAsia="ru-RU"/>
              </w:rPr>
            </w:pPr>
            <w:r w:rsidRPr="00EC3CE4">
              <w:rPr>
                <w:lang w:val="ru-RU" w:eastAsia="ru-RU"/>
              </w:rPr>
              <w:lastRenderedPageBreak/>
              <w:t>100 m</w:t>
            </w:r>
          </w:p>
        </w:tc>
        <w:tc>
          <w:tcPr>
            <w:tcW w:w="1559" w:type="dxa"/>
            <w:tcBorders>
              <w:top w:val="single" w:sz="4" w:space="0" w:color="auto"/>
              <w:bottom w:val="single" w:sz="4" w:space="0" w:color="auto"/>
            </w:tcBorders>
            <w:vAlign w:val="center"/>
          </w:tcPr>
          <w:p w14:paraId="101937A3" w14:textId="77777777" w:rsidR="000D50BF" w:rsidRPr="00EC3CE4" w:rsidRDefault="000D50BF" w:rsidP="003D0077">
            <w:pPr>
              <w:autoSpaceDE w:val="0"/>
              <w:autoSpaceDN w:val="0"/>
              <w:jc w:val="center"/>
              <w:rPr>
                <w:lang w:val="ru-RU" w:eastAsia="ru-RU"/>
              </w:rPr>
            </w:pPr>
            <w:r w:rsidRPr="00EC3CE4">
              <w:rPr>
                <w:lang w:val="ru-RU" w:eastAsia="ru-RU"/>
              </w:rPr>
              <w:t>8,6000</w:t>
            </w:r>
          </w:p>
        </w:tc>
      </w:tr>
      <w:tr w:rsidR="000D50BF" w:rsidRPr="00EC3CE4" w14:paraId="72085EB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0478E0" w14:textId="77777777" w:rsidR="000D50BF" w:rsidRPr="00EC3CE4" w:rsidRDefault="000D50BF" w:rsidP="003D0077">
            <w:pPr>
              <w:autoSpaceDE w:val="0"/>
              <w:autoSpaceDN w:val="0"/>
              <w:rPr>
                <w:lang w:val="ru-RU" w:eastAsia="ru-RU"/>
              </w:rPr>
            </w:pPr>
            <w:r w:rsidRPr="00EC3CE4">
              <w:rPr>
                <w:lang w:val="ru-RU" w:eastAsia="ru-RU"/>
              </w:rPr>
              <w:lastRenderedPageBreak/>
              <w:t xml:space="preserve"> 57</w:t>
            </w:r>
          </w:p>
        </w:tc>
        <w:tc>
          <w:tcPr>
            <w:tcW w:w="1701" w:type="dxa"/>
            <w:tcBorders>
              <w:top w:val="single" w:sz="4" w:space="0" w:color="auto"/>
              <w:bottom w:val="single" w:sz="4" w:space="0" w:color="auto"/>
            </w:tcBorders>
            <w:vAlign w:val="center"/>
          </w:tcPr>
          <w:p w14:paraId="349E0DEE" w14:textId="77777777" w:rsidR="000D50BF" w:rsidRPr="00EC3CE4" w:rsidRDefault="000D50BF" w:rsidP="003D0077">
            <w:pPr>
              <w:autoSpaceDE w:val="0"/>
              <w:autoSpaceDN w:val="0"/>
              <w:rPr>
                <w:lang w:val="en-US" w:eastAsia="ru-RU"/>
              </w:rPr>
            </w:pPr>
          </w:p>
          <w:p w14:paraId="2E89342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0A2D46C"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3*1.5</w:t>
            </w:r>
          </w:p>
          <w:p w14:paraId="61BC10AB"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6D85D5F"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3582B28B" w14:textId="77777777" w:rsidR="000D50BF" w:rsidRPr="00EC3CE4" w:rsidRDefault="000D50BF" w:rsidP="003D0077">
            <w:pPr>
              <w:autoSpaceDE w:val="0"/>
              <w:autoSpaceDN w:val="0"/>
              <w:jc w:val="center"/>
              <w:rPr>
                <w:lang w:val="ru-RU" w:eastAsia="ru-RU"/>
              </w:rPr>
            </w:pPr>
            <w:r w:rsidRPr="00EC3CE4">
              <w:rPr>
                <w:lang w:val="ru-RU" w:eastAsia="ru-RU"/>
              </w:rPr>
              <w:t>560,0000</w:t>
            </w:r>
          </w:p>
        </w:tc>
      </w:tr>
      <w:tr w:rsidR="000D50BF" w:rsidRPr="00EC3CE4" w14:paraId="61A8CF5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2601EC" w14:textId="77777777" w:rsidR="000D50BF" w:rsidRPr="00EC3CE4" w:rsidRDefault="000D50BF" w:rsidP="003D0077">
            <w:pPr>
              <w:autoSpaceDE w:val="0"/>
              <w:autoSpaceDN w:val="0"/>
              <w:rPr>
                <w:lang w:val="ru-RU" w:eastAsia="ru-RU"/>
              </w:rPr>
            </w:pPr>
            <w:r w:rsidRPr="00EC3CE4">
              <w:rPr>
                <w:lang w:val="ru-RU" w:eastAsia="ru-RU"/>
              </w:rPr>
              <w:t xml:space="preserve"> 58</w:t>
            </w:r>
          </w:p>
        </w:tc>
        <w:tc>
          <w:tcPr>
            <w:tcW w:w="1701" w:type="dxa"/>
            <w:tcBorders>
              <w:top w:val="single" w:sz="4" w:space="0" w:color="auto"/>
              <w:bottom w:val="single" w:sz="4" w:space="0" w:color="auto"/>
            </w:tcBorders>
            <w:vAlign w:val="center"/>
          </w:tcPr>
          <w:p w14:paraId="3B248F2E" w14:textId="77777777" w:rsidR="000D50BF" w:rsidRPr="00EC3CE4" w:rsidRDefault="000D50BF" w:rsidP="003D0077">
            <w:pPr>
              <w:autoSpaceDE w:val="0"/>
              <w:autoSpaceDN w:val="0"/>
              <w:rPr>
                <w:lang w:val="en-US" w:eastAsia="ru-RU"/>
              </w:rPr>
            </w:pPr>
          </w:p>
          <w:p w14:paraId="0495A66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C1CF329"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4*1.5</w:t>
            </w:r>
          </w:p>
          <w:p w14:paraId="7DA96BD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79C2D24"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6D7CA3E7" w14:textId="77777777" w:rsidR="000D50BF" w:rsidRPr="00EC3CE4" w:rsidRDefault="000D50BF" w:rsidP="003D0077">
            <w:pPr>
              <w:autoSpaceDE w:val="0"/>
              <w:autoSpaceDN w:val="0"/>
              <w:jc w:val="center"/>
              <w:rPr>
                <w:lang w:val="ru-RU" w:eastAsia="ru-RU"/>
              </w:rPr>
            </w:pPr>
            <w:r w:rsidRPr="00EC3CE4">
              <w:rPr>
                <w:lang w:val="ru-RU" w:eastAsia="ru-RU"/>
              </w:rPr>
              <w:t>100,0000</w:t>
            </w:r>
          </w:p>
        </w:tc>
      </w:tr>
      <w:tr w:rsidR="000D50BF" w:rsidRPr="00EC3CE4" w14:paraId="56469A3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7820B" w14:textId="77777777" w:rsidR="000D50BF" w:rsidRPr="00EC3CE4" w:rsidRDefault="000D50BF" w:rsidP="003D0077">
            <w:pPr>
              <w:autoSpaceDE w:val="0"/>
              <w:autoSpaceDN w:val="0"/>
              <w:rPr>
                <w:lang w:val="ru-RU" w:eastAsia="ru-RU"/>
              </w:rPr>
            </w:pPr>
            <w:r w:rsidRPr="00EC3CE4">
              <w:rPr>
                <w:lang w:val="ru-RU" w:eastAsia="ru-RU"/>
              </w:rPr>
              <w:t xml:space="preserve"> 59</w:t>
            </w:r>
          </w:p>
        </w:tc>
        <w:tc>
          <w:tcPr>
            <w:tcW w:w="1701" w:type="dxa"/>
            <w:tcBorders>
              <w:top w:val="single" w:sz="4" w:space="0" w:color="auto"/>
              <w:bottom w:val="single" w:sz="4" w:space="0" w:color="auto"/>
            </w:tcBorders>
            <w:vAlign w:val="center"/>
          </w:tcPr>
          <w:p w14:paraId="1AB4AB60" w14:textId="77777777" w:rsidR="000D50BF" w:rsidRPr="00EC3CE4" w:rsidRDefault="000D50BF" w:rsidP="003D0077">
            <w:pPr>
              <w:autoSpaceDE w:val="0"/>
              <w:autoSpaceDN w:val="0"/>
              <w:rPr>
                <w:lang w:val="en-US" w:eastAsia="ru-RU"/>
              </w:rPr>
            </w:pPr>
          </w:p>
          <w:p w14:paraId="201F516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C819EFF"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5*1.5</w:t>
            </w:r>
          </w:p>
          <w:p w14:paraId="43BD95A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B22C244"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5F83970C" w14:textId="77777777" w:rsidR="000D50BF" w:rsidRPr="00EC3CE4" w:rsidRDefault="000D50BF" w:rsidP="003D0077">
            <w:pPr>
              <w:autoSpaceDE w:val="0"/>
              <w:autoSpaceDN w:val="0"/>
              <w:jc w:val="center"/>
              <w:rPr>
                <w:lang w:val="ru-RU" w:eastAsia="ru-RU"/>
              </w:rPr>
            </w:pPr>
            <w:r w:rsidRPr="00EC3CE4">
              <w:rPr>
                <w:lang w:val="ru-RU" w:eastAsia="ru-RU"/>
              </w:rPr>
              <w:t>35,0000</w:t>
            </w:r>
          </w:p>
        </w:tc>
      </w:tr>
      <w:tr w:rsidR="000D50BF" w:rsidRPr="00EC3CE4" w14:paraId="56BA20E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976800" w14:textId="77777777" w:rsidR="000D50BF" w:rsidRPr="00EC3CE4" w:rsidRDefault="000D50BF" w:rsidP="003D0077">
            <w:pPr>
              <w:autoSpaceDE w:val="0"/>
              <w:autoSpaceDN w:val="0"/>
              <w:rPr>
                <w:lang w:val="ru-RU" w:eastAsia="ru-RU"/>
              </w:rPr>
            </w:pPr>
            <w:r w:rsidRPr="00EC3CE4">
              <w:rPr>
                <w:lang w:val="ru-RU" w:eastAsia="ru-RU"/>
              </w:rPr>
              <w:t xml:space="preserve"> 60</w:t>
            </w:r>
          </w:p>
        </w:tc>
        <w:tc>
          <w:tcPr>
            <w:tcW w:w="1701" w:type="dxa"/>
            <w:tcBorders>
              <w:top w:val="single" w:sz="4" w:space="0" w:color="auto"/>
              <w:bottom w:val="single" w:sz="4" w:space="0" w:color="auto"/>
            </w:tcBorders>
            <w:vAlign w:val="center"/>
          </w:tcPr>
          <w:p w14:paraId="647DCC65" w14:textId="77777777" w:rsidR="000D50BF" w:rsidRPr="00EC3CE4" w:rsidRDefault="000D50BF" w:rsidP="003D0077">
            <w:pPr>
              <w:autoSpaceDE w:val="0"/>
              <w:autoSpaceDN w:val="0"/>
              <w:rPr>
                <w:lang w:val="en-US" w:eastAsia="ru-RU"/>
              </w:rPr>
            </w:pPr>
          </w:p>
          <w:p w14:paraId="49173D6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B9B2B74"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3*2.5</w:t>
            </w:r>
          </w:p>
          <w:p w14:paraId="2ADEB9D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D8D1A05"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692BF746" w14:textId="77777777" w:rsidR="000D50BF" w:rsidRPr="00EC3CE4" w:rsidRDefault="000D50BF" w:rsidP="003D0077">
            <w:pPr>
              <w:autoSpaceDE w:val="0"/>
              <w:autoSpaceDN w:val="0"/>
              <w:jc w:val="center"/>
              <w:rPr>
                <w:lang w:val="ru-RU" w:eastAsia="ru-RU"/>
              </w:rPr>
            </w:pPr>
            <w:r w:rsidRPr="00EC3CE4">
              <w:rPr>
                <w:lang w:val="ru-RU" w:eastAsia="ru-RU"/>
              </w:rPr>
              <w:t>50,0000</w:t>
            </w:r>
          </w:p>
        </w:tc>
      </w:tr>
      <w:tr w:rsidR="000D50BF" w:rsidRPr="00EC3CE4" w14:paraId="3C3A846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8C3985" w14:textId="77777777" w:rsidR="000D50BF" w:rsidRPr="00EC3CE4" w:rsidRDefault="000D50BF" w:rsidP="003D0077">
            <w:pPr>
              <w:autoSpaceDE w:val="0"/>
              <w:autoSpaceDN w:val="0"/>
              <w:rPr>
                <w:lang w:val="ru-RU" w:eastAsia="ru-RU"/>
              </w:rPr>
            </w:pPr>
            <w:r w:rsidRPr="00EC3CE4">
              <w:rPr>
                <w:lang w:val="ru-RU" w:eastAsia="ru-RU"/>
              </w:rPr>
              <w:t xml:space="preserve"> 61</w:t>
            </w:r>
          </w:p>
        </w:tc>
        <w:tc>
          <w:tcPr>
            <w:tcW w:w="1701" w:type="dxa"/>
            <w:tcBorders>
              <w:top w:val="single" w:sz="4" w:space="0" w:color="auto"/>
              <w:bottom w:val="single" w:sz="4" w:space="0" w:color="auto"/>
            </w:tcBorders>
            <w:vAlign w:val="center"/>
          </w:tcPr>
          <w:p w14:paraId="47877EBB" w14:textId="77777777" w:rsidR="000D50BF" w:rsidRPr="00EC3CE4" w:rsidRDefault="000D50BF" w:rsidP="003D0077">
            <w:pPr>
              <w:autoSpaceDE w:val="0"/>
              <w:autoSpaceDN w:val="0"/>
              <w:rPr>
                <w:lang w:val="en-US" w:eastAsia="ru-RU"/>
              </w:rPr>
            </w:pPr>
          </w:p>
          <w:p w14:paraId="3415967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B3B08FC"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5*2.5</w:t>
            </w:r>
          </w:p>
          <w:p w14:paraId="62D481A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D7E3F1B"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3F47B012" w14:textId="77777777" w:rsidR="000D50BF" w:rsidRPr="00EC3CE4" w:rsidRDefault="000D50BF" w:rsidP="003D0077">
            <w:pPr>
              <w:autoSpaceDE w:val="0"/>
              <w:autoSpaceDN w:val="0"/>
              <w:jc w:val="center"/>
              <w:rPr>
                <w:lang w:val="ru-RU" w:eastAsia="ru-RU"/>
              </w:rPr>
            </w:pPr>
            <w:r w:rsidRPr="00EC3CE4">
              <w:rPr>
                <w:lang w:val="ru-RU" w:eastAsia="ru-RU"/>
              </w:rPr>
              <w:t>15,0000</w:t>
            </w:r>
          </w:p>
        </w:tc>
      </w:tr>
      <w:tr w:rsidR="000D50BF" w:rsidRPr="00EC3CE4" w14:paraId="4198573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F5F913" w14:textId="77777777" w:rsidR="000D50BF" w:rsidRPr="00EC3CE4" w:rsidRDefault="000D50BF" w:rsidP="003D0077">
            <w:pPr>
              <w:autoSpaceDE w:val="0"/>
              <w:autoSpaceDN w:val="0"/>
              <w:rPr>
                <w:lang w:val="ru-RU" w:eastAsia="ru-RU"/>
              </w:rPr>
            </w:pPr>
            <w:r w:rsidRPr="00EC3CE4">
              <w:rPr>
                <w:lang w:val="ru-RU" w:eastAsia="ru-RU"/>
              </w:rPr>
              <w:t xml:space="preserve"> 62</w:t>
            </w:r>
          </w:p>
        </w:tc>
        <w:tc>
          <w:tcPr>
            <w:tcW w:w="1701" w:type="dxa"/>
            <w:tcBorders>
              <w:top w:val="single" w:sz="4" w:space="0" w:color="auto"/>
              <w:bottom w:val="single" w:sz="4" w:space="0" w:color="auto"/>
            </w:tcBorders>
            <w:vAlign w:val="center"/>
          </w:tcPr>
          <w:p w14:paraId="16611456" w14:textId="77777777" w:rsidR="000D50BF" w:rsidRPr="00EC3CE4" w:rsidRDefault="000D50BF" w:rsidP="003D0077">
            <w:pPr>
              <w:autoSpaceDE w:val="0"/>
              <w:autoSpaceDN w:val="0"/>
              <w:rPr>
                <w:lang w:val="en-US" w:eastAsia="ru-RU"/>
              </w:rPr>
            </w:pPr>
          </w:p>
          <w:p w14:paraId="2555F73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DF8E55F"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5*4</w:t>
            </w:r>
          </w:p>
          <w:p w14:paraId="00844DC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EA94E51"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702E7701" w14:textId="77777777" w:rsidR="000D50BF" w:rsidRPr="00EC3CE4" w:rsidRDefault="000D50BF" w:rsidP="003D0077">
            <w:pPr>
              <w:autoSpaceDE w:val="0"/>
              <w:autoSpaceDN w:val="0"/>
              <w:jc w:val="center"/>
              <w:rPr>
                <w:lang w:val="ru-RU" w:eastAsia="ru-RU"/>
              </w:rPr>
            </w:pPr>
            <w:r w:rsidRPr="00EC3CE4">
              <w:rPr>
                <w:lang w:val="ru-RU" w:eastAsia="ru-RU"/>
              </w:rPr>
              <w:t>100,0000</w:t>
            </w:r>
          </w:p>
        </w:tc>
      </w:tr>
      <w:tr w:rsidR="000D50BF" w:rsidRPr="00EC3CE4" w14:paraId="66BF2C9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571B46" w14:textId="77777777" w:rsidR="000D50BF" w:rsidRPr="00EC3CE4" w:rsidRDefault="000D50BF" w:rsidP="003D0077">
            <w:pPr>
              <w:autoSpaceDE w:val="0"/>
              <w:autoSpaceDN w:val="0"/>
              <w:rPr>
                <w:lang w:val="ru-RU" w:eastAsia="ru-RU"/>
              </w:rPr>
            </w:pPr>
            <w:r w:rsidRPr="00EC3CE4">
              <w:rPr>
                <w:lang w:val="ru-RU" w:eastAsia="ru-RU"/>
              </w:rPr>
              <w:t xml:space="preserve"> 63</w:t>
            </w:r>
          </w:p>
        </w:tc>
        <w:tc>
          <w:tcPr>
            <w:tcW w:w="1701" w:type="dxa"/>
            <w:tcBorders>
              <w:top w:val="single" w:sz="4" w:space="0" w:color="auto"/>
              <w:bottom w:val="single" w:sz="4" w:space="0" w:color="auto"/>
            </w:tcBorders>
            <w:vAlign w:val="center"/>
          </w:tcPr>
          <w:p w14:paraId="04BDFFAF" w14:textId="77777777" w:rsidR="000D50BF" w:rsidRPr="00EC3CE4" w:rsidRDefault="000D50BF" w:rsidP="003D0077">
            <w:pPr>
              <w:autoSpaceDE w:val="0"/>
              <w:autoSpaceDN w:val="0"/>
              <w:rPr>
                <w:lang w:val="en-US" w:eastAsia="ru-RU"/>
              </w:rPr>
            </w:pPr>
            <w:r w:rsidRPr="00EC3CE4">
              <w:rPr>
                <w:lang w:val="en-US" w:eastAsia="ru-RU"/>
              </w:rPr>
              <w:t>08-02-148-1</w:t>
            </w:r>
          </w:p>
          <w:p w14:paraId="0806995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035845D" w14:textId="77777777" w:rsidR="000D50BF" w:rsidRPr="00EC3CE4" w:rsidRDefault="000D50BF" w:rsidP="003D0077">
            <w:pPr>
              <w:autoSpaceDE w:val="0"/>
              <w:autoSpaceDN w:val="0"/>
              <w:adjustRightInd w:val="0"/>
              <w:rPr>
                <w:lang w:val="en-US" w:eastAsia="ru-RU"/>
              </w:rPr>
            </w:pPr>
            <w:r w:rsidRPr="00EC3CE4">
              <w:rPr>
                <w:lang w:val="en-US" w:eastAsia="ru-RU"/>
              </w:rPr>
              <w:t>Cablu pina la 35 kV in tevi, blocuri si cutii pozate, masa 1 m pina la: 1 kg (Cablu de forta cu fire de cupru, fara halogeni, cu propagare redusa a flacarii, in caz de incendiu ne genereaza compusi agresivi sau corozivi, cu cantitate redusa de emisie a substantelor toxice in urma arderii)</w:t>
            </w:r>
          </w:p>
          <w:p w14:paraId="20238A8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E860D00"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47AD8474" w14:textId="77777777" w:rsidR="000D50BF" w:rsidRPr="00EC3CE4" w:rsidRDefault="000D50BF" w:rsidP="003D0077">
            <w:pPr>
              <w:autoSpaceDE w:val="0"/>
              <w:autoSpaceDN w:val="0"/>
              <w:jc w:val="center"/>
              <w:rPr>
                <w:lang w:val="ru-RU" w:eastAsia="ru-RU"/>
              </w:rPr>
            </w:pPr>
            <w:r w:rsidRPr="00EC3CE4">
              <w:rPr>
                <w:lang w:val="ru-RU" w:eastAsia="ru-RU"/>
              </w:rPr>
              <w:t>2,8000</w:t>
            </w:r>
          </w:p>
        </w:tc>
      </w:tr>
      <w:tr w:rsidR="000D50BF" w:rsidRPr="00EC3CE4" w14:paraId="319F876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1F27AD" w14:textId="77777777" w:rsidR="000D50BF" w:rsidRPr="00EC3CE4" w:rsidRDefault="000D50BF" w:rsidP="003D0077">
            <w:pPr>
              <w:autoSpaceDE w:val="0"/>
              <w:autoSpaceDN w:val="0"/>
              <w:rPr>
                <w:lang w:val="ru-RU" w:eastAsia="ru-RU"/>
              </w:rPr>
            </w:pPr>
            <w:r w:rsidRPr="00EC3CE4">
              <w:rPr>
                <w:lang w:val="ru-RU" w:eastAsia="ru-RU"/>
              </w:rPr>
              <w:t xml:space="preserve"> 64</w:t>
            </w:r>
          </w:p>
        </w:tc>
        <w:tc>
          <w:tcPr>
            <w:tcW w:w="1701" w:type="dxa"/>
            <w:tcBorders>
              <w:top w:val="single" w:sz="4" w:space="0" w:color="auto"/>
              <w:bottom w:val="single" w:sz="4" w:space="0" w:color="auto"/>
            </w:tcBorders>
            <w:vAlign w:val="center"/>
          </w:tcPr>
          <w:p w14:paraId="7941EADD" w14:textId="77777777" w:rsidR="000D50BF" w:rsidRPr="00EC3CE4" w:rsidRDefault="000D50BF" w:rsidP="003D0077">
            <w:pPr>
              <w:autoSpaceDE w:val="0"/>
              <w:autoSpaceDN w:val="0"/>
              <w:rPr>
                <w:lang w:val="en-US" w:eastAsia="ru-RU"/>
              </w:rPr>
            </w:pPr>
          </w:p>
          <w:p w14:paraId="70DC2A6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9529C16"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4*1</w:t>
            </w:r>
          </w:p>
          <w:p w14:paraId="013AD18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8852A91"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37BEE68D" w14:textId="77777777" w:rsidR="000D50BF" w:rsidRPr="00EC3CE4" w:rsidRDefault="000D50BF" w:rsidP="003D0077">
            <w:pPr>
              <w:autoSpaceDE w:val="0"/>
              <w:autoSpaceDN w:val="0"/>
              <w:jc w:val="center"/>
              <w:rPr>
                <w:lang w:val="ru-RU" w:eastAsia="ru-RU"/>
              </w:rPr>
            </w:pPr>
            <w:r w:rsidRPr="00EC3CE4">
              <w:rPr>
                <w:lang w:val="ru-RU" w:eastAsia="ru-RU"/>
              </w:rPr>
              <w:t>280,0000</w:t>
            </w:r>
          </w:p>
        </w:tc>
      </w:tr>
      <w:tr w:rsidR="000D50BF" w:rsidRPr="00EC3CE4" w14:paraId="3D9C97C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1ABF54" w14:textId="77777777" w:rsidR="000D50BF" w:rsidRPr="00EC3CE4" w:rsidRDefault="000D50BF" w:rsidP="003D0077">
            <w:pPr>
              <w:autoSpaceDE w:val="0"/>
              <w:autoSpaceDN w:val="0"/>
              <w:rPr>
                <w:lang w:val="ru-RU" w:eastAsia="ru-RU"/>
              </w:rPr>
            </w:pPr>
            <w:r w:rsidRPr="00EC3CE4">
              <w:rPr>
                <w:lang w:val="ru-RU" w:eastAsia="ru-RU"/>
              </w:rPr>
              <w:t xml:space="preserve"> 65</w:t>
            </w:r>
          </w:p>
        </w:tc>
        <w:tc>
          <w:tcPr>
            <w:tcW w:w="1701" w:type="dxa"/>
            <w:tcBorders>
              <w:top w:val="single" w:sz="4" w:space="0" w:color="auto"/>
              <w:bottom w:val="single" w:sz="4" w:space="0" w:color="auto"/>
            </w:tcBorders>
            <w:vAlign w:val="center"/>
          </w:tcPr>
          <w:p w14:paraId="2D2AE0D8" w14:textId="77777777" w:rsidR="000D50BF" w:rsidRPr="00EC3CE4" w:rsidRDefault="000D50BF" w:rsidP="003D0077">
            <w:pPr>
              <w:autoSpaceDE w:val="0"/>
              <w:autoSpaceDN w:val="0"/>
              <w:rPr>
                <w:lang w:val="en-US" w:eastAsia="ru-RU"/>
              </w:rPr>
            </w:pPr>
            <w:r w:rsidRPr="00EC3CE4">
              <w:rPr>
                <w:lang w:val="en-US" w:eastAsia="ru-RU"/>
              </w:rPr>
              <w:t>08-02-148-1</w:t>
            </w:r>
          </w:p>
          <w:p w14:paraId="6100847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BE622A4" w14:textId="77777777" w:rsidR="000D50BF" w:rsidRPr="00EC3CE4" w:rsidRDefault="000D50BF" w:rsidP="003D0077">
            <w:pPr>
              <w:autoSpaceDE w:val="0"/>
              <w:autoSpaceDN w:val="0"/>
              <w:adjustRightInd w:val="0"/>
              <w:rPr>
                <w:lang w:val="en-US" w:eastAsia="ru-RU"/>
              </w:rPr>
            </w:pPr>
            <w:r w:rsidRPr="00EC3CE4">
              <w:rPr>
                <w:lang w:val="en-US" w:eastAsia="ru-RU"/>
              </w:rPr>
              <w:t>Cablu pina la 35 kV in tevi, blocuri si cutii pozate, masa 1 m pina la: 1 kg (Cablu de forta cu fire de cupru, fara halogeni, cu propagare redusa a flacarii, in caz de incendiu ne genereaza compusi agresivi sau corozivi, cu cantitate redusa de emisie a substantelor toxice in urma arderii)</w:t>
            </w:r>
          </w:p>
          <w:p w14:paraId="76CBD8DF"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54BE76A"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4BF97F7C" w14:textId="77777777" w:rsidR="000D50BF" w:rsidRPr="00EC3CE4" w:rsidRDefault="000D50BF" w:rsidP="003D0077">
            <w:pPr>
              <w:autoSpaceDE w:val="0"/>
              <w:autoSpaceDN w:val="0"/>
              <w:jc w:val="center"/>
              <w:rPr>
                <w:lang w:val="ru-RU" w:eastAsia="ru-RU"/>
              </w:rPr>
            </w:pPr>
            <w:r w:rsidRPr="00EC3CE4">
              <w:rPr>
                <w:lang w:val="ru-RU" w:eastAsia="ru-RU"/>
              </w:rPr>
              <w:t>0,6000</w:t>
            </w:r>
          </w:p>
        </w:tc>
      </w:tr>
      <w:tr w:rsidR="000D50BF" w:rsidRPr="00EC3CE4" w14:paraId="7076601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7898EC" w14:textId="77777777" w:rsidR="000D50BF" w:rsidRPr="00EC3CE4" w:rsidRDefault="000D50BF" w:rsidP="003D0077">
            <w:pPr>
              <w:autoSpaceDE w:val="0"/>
              <w:autoSpaceDN w:val="0"/>
              <w:rPr>
                <w:lang w:val="ru-RU" w:eastAsia="ru-RU"/>
              </w:rPr>
            </w:pPr>
            <w:r w:rsidRPr="00EC3CE4">
              <w:rPr>
                <w:lang w:val="ru-RU" w:eastAsia="ru-RU"/>
              </w:rPr>
              <w:t xml:space="preserve"> 66</w:t>
            </w:r>
          </w:p>
        </w:tc>
        <w:tc>
          <w:tcPr>
            <w:tcW w:w="1701" w:type="dxa"/>
            <w:tcBorders>
              <w:top w:val="single" w:sz="4" w:space="0" w:color="auto"/>
              <w:bottom w:val="single" w:sz="4" w:space="0" w:color="auto"/>
            </w:tcBorders>
            <w:vAlign w:val="center"/>
          </w:tcPr>
          <w:p w14:paraId="1C8F5C78" w14:textId="77777777" w:rsidR="000D50BF" w:rsidRPr="00EC3CE4" w:rsidRDefault="000D50BF" w:rsidP="003D0077">
            <w:pPr>
              <w:autoSpaceDE w:val="0"/>
              <w:autoSpaceDN w:val="0"/>
              <w:rPr>
                <w:lang w:val="en-US" w:eastAsia="ru-RU"/>
              </w:rPr>
            </w:pPr>
          </w:p>
          <w:p w14:paraId="42DB2D0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D5C342C" w14:textId="77777777" w:rsidR="000D50BF" w:rsidRPr="00EC3CE4" w:rsidRDefault="000D50BF" w:rsidP="003D0077">
            <w:pPr>
              <w:autoSpaceDE w:val="0"/>
              <w:autoSpaceDN w:val="0"/>
              <w:adjustRightInd w:val="0"/>
              <w:rPr>
                <w:lang w:val="en-US" w:eastAsia="ru-RU"/>
              </w:rPr>
            </w:pPr>
            <w:r w:rsidRPr="00EC3CE4">
              <w:rPr>
                <w:lang w:val="en-US" w:eastAsia="ru-RU"/>
              </w:rPr>
              <w:t xml:space="preserve">Cablu cu conductoare din cupru cu izolatie PVC, </w:t>
            </w:r>
            <w:r w:rsidRPr="00EC3CE4">
              <w:rPr>
                <w:lang w:val="ru-RU" w:eastAsia="ru-RU"/>
              </w:rPr>
              <w:t>ВВГ</w:t>
            </w:r>
            <w:r w:rsidRPr="00EC3CE4">
              <w:rPr>
                <w:lang w:val="en-US" w:eastAsia="ru-RU"/>
              </w:rPr>
              <w:t xml:space="preserve"> </w:t>
            </w:r>
            <w:r w:rsidRPr="00EC3CE4">
              <w:rPr>
                <w:lang w:val="ru-RU" w:eastAsia="ru-RU"/>
              </w:rPr>
              <w:t>нг</w:t>
            </w:r>
            <w:r w:rsidRPr="00EC3CE4">
              <w:rPr>
                <w:lang w:val="en-US" w:eastAsia="ru-RU"/>
              </w:rPr>
              <w:t>LS 4*1</w:t>
            </w:r>
          </w:p>
          <w:p w14:paraId="054A5DC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0FC03B2"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2F266ED3" w14:textId="77777777" w:rsidR="000D50BF" w:rsidRPr="00EC3CE4" w:rsidRDefault="000D50BF" w:rsidP="003D0077">
            <w:pPr>
              <w:autoSpaceDE w:val="0"/>
              <w:autoSpaceDN w:val="0"/>
              <w:jc w:val="center"/>
              <w:rPr>
                <w:lang w:val="ru-RU" w:eastAsia="ru-RU"/>
              </w:rPr>
            </w:pPr>
            <w:r w:rsidRPr="00EC3CE4">
              <w:rPr>
                <w:lang w:val="ru-RU" w:eastAsia="ru-RU"/>
              </w:rPr>
              <w:t>60,0000</w:t>
            </w:r>
          </w:p>
        </w:tc>
      </w:tr>
      <w:tr w:rsidR="000D50BF" w:rsidRPr="00EC3CE4" w14:paraId="51CAF451" w14:textId="77777777" w:rsidTr="003D0077">
        <w:tc>
          <w:tcPr>
            <w:tcW w:w="709" w:type="dxa"/>
            <w:tcBorders>
              <w:top w:val="nil"/>
              <w:left w:val="single" w:sz="6" w:space="0" w:color="auto"/>
              <w:bottom w:val="nil"/>
              <w:right w:val="nil"/>
            </w:tcBorders>
          </w:tcPr>
          <w:p w14:paraId="0851C248"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4396E8F2"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F736CE0"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2.4. Accesorii electrice</w:t>
            </w:r>
          </w:p>
          <w:p w14:paraId="5A24827F"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45AF3A06"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E51C3A1" w14:textId="77777777" w:rsidR="000D50BF" w:rsidRPr="00EC3CE4" w:rsidRDefault="000D50BF" w:rsidP="003D0077">
            <w:pPr>
              <w:autoSpaceDE w:val="0"/>
              <w:autoSpaceDN w:val="0"/>
              <w:rPr>
                <w:lang w:val="ru-RU" w:eastAsia="ru-RU"/>
              </w:rPr>
            </w:pPr>
          </w:p>
        </w:tc>
      </w:tr>
      <w:tr w:rsidR="000D50BF" w:rsidRPr="00EC3CE4" w14:paraId="09CE5D8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BB8F0" w14:textId="77777777" w:rsidR="000D50BF" w:rsidRPr="00EC3CE4" w:rsidRDefault="000D50BF" w:rsidP="003D0077">
            <w:pPr>
              <w:autoSpaceDE w:val="0"/>
              <w:autoSpaceDN w:val="0"/>
              <w:rPr>
                <w:lang w:val="ru-RU" w:eastAsia="ru-RU"/>
              </w:rPr>
            </w:pPr>
            <w:r w:rsidRPr="00EC3CE4">
              <w:rPr>
                <w:lang w:val="ru-RU" w:eastAsia="ru-RU"/>
              </w:rPr>
              <w:t>67</w:t>
            </w:r>
          </w:p>
        </w:tc>
        <w:tc>
          <w:tcPr>
            <w:tcW w:w="1701" w:type="dxa"/>
            <w:tcBorders>
              <w:top w:val="single" w:sz="4" w:space="0" w:color="auto"/>
              <w:bottom w:val="single" w:sz="4" w:space="0" w:color="auto"/>
            </w:tcBorders>
            <w:vAlign w:val="center"/>
          </w:tcPr>
          <w:p w14:paraId="46C2D682" w14:textId="77777777" w:rsidR="000D50BF" w:rsidRPr="00EC3CE4" w:rsidRDefault="000D50BF" w:rsidP="003D0077">
            <w:pPr>
              <w:autoSpaceDE w:val="0"/>
              <w:autoSpaceDN w:val="0"/>
              <w:rPr>
                <w:lang w:val="en-US" w:eastAsia="ru-RU"/>
              </w:rPr>
            </w:pPr>
            <w:r w:rsidRPr="00EC3CE4">
              <w:rPr>
                <w:lang w:val="en-US" w:eastAsia="ru-RU"/>
              </w:rPr>
              <w:t>08-03-591-2</w:t>
            </w:r>
          </w:p>
          <w:p w14:paraId="3BAC14D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3A941BE" w14:textId="77777777" w:rsidR="000D50BF" w:rsidRPr="00EC3CE4" w:rsidRDefault="000D50BF" w:rsidP="003D0077">
            <w:pPr>
              <w:autoSpaceDE w:val="0"/>
              <w:autoSpaceDN w:val="0"/>
              <w:adjustRightInd w:val="0"/>
              <w:rPr>
                <w:lang w:val="en-US" w:eastAsia="ru-RU"/>
              </w:rPr>
            </w:pPr>
            <w:r w:rsidRPr="00EC3CE4">
              <w:rPr>
                <w:lang w:val="en-US" w:eastAsia="ru-RU"/>
              </w:rPr>
              <w:t>Intreruptor cu o clapa, tip ingropat, la instalatie inchisa</w:t>
            </w:r>
          </w:p>
          <w:p w14:paraId="1F4BFF9A"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19967CC" w14:textId="77777777" w:rsidR="000D50BF" w:rsidRPr="00EC3CE4" w:rsidRDefault="000D50BF" w:rsidP="003D0077">
            <w:pPr>
              <w:autoSpaceDE w:val="0"/>
              <w:autoSpaceDN w:val="0"/>
              <w:jc w:val="center"/>
              <w:rPr>
                <w:lang w:val="ru-RU" w:eastAsia="ru-RU"/>
              </w:rPr>
            </w:pPr>
            <w:r w:rsidRPr="00EC3CE4">
              <w:rPr>
                <w:lang w:val="ru-RU" w:eastAsia="ru-RU"/>
              </w:rPr>
              <w:t>100 buc</w:t>
            </w:r>
          </w:p>
        </w:tc>
        <w:tc>
          <w:tcPr>
            <w:tcW w:w="1559" w:type="dxa"/>
            <w:tcBorders>
              <w:top w:val="single" w:sz="4" w:space="0" w:color="auto"/>
              <w:bottom w:val="single" w:sz="4" w:space="0" w:color="auto"/>
            </w:tcBorders>
            <w:vAlign w:val="center"/>
          </w:tcPr>
          <w:p w14:paraId="352FE76F" w14:textId="77777777" w:rsidR="000D50BF" w:rsidRPr="00EC3CE4" w:rsidRDefault="000D50BF" w:rsidP="003D0077">
            <w:pPr>
              <w:autoSpaceDE w:val="0"/>
              <w:autoSpaceDN w:val="0"/>
              <w:jc w:val="center"/>
              <w:rPr>
                <w:lang w:val="ru-RU" w:eastAsia="ru-RU"/>
              </w:rPr>
            </w:pPr>
            <w:r w:rsidRPr="00EC3CE4">
              <w:rPr>
                <w:lang w:val="ru-RU" w:eastAsia="ru-RU"/>
              </w:rPr>
              <w:t>0,3500</w:t>
            </w:r>
          </w:p>
        </w:tc>
      </w:tr>
      <w:tr w:rsidR="000D50BF" w:rsidRPr="00EC3CE4" w14:paraId="6CAF49E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E5B89D" w14:textId="77777777" w:rsidR="000D50BF" w:rsidRPr="00EC3CE4" w:rsidRDefault="000D50BF" w:rsidP="003D0077">
            <w:pPr>
              <w:autoSpaceDE w:val="0"/>
              <w:autoSpaceDN w:val="0"/>
              <w:rPr>
                <w:lang w:val="ru-RU" w:eastAsia="ru-RU"/>
              </w:rPr>
            </w:pPr>
            <w:r w:rsidRPr="00EC3CE4">
              <w:rPr>
                <w:lang w:val="ru-RU" w:eastAsia="ru-RU"/>
              </w:rPr>
              <w:t xml:space="preserve"> 68</w:t>
            </w:r>
          </w:p>
        </w:tc>
        <w:tc>
          <w:tcPr>
            <w:tcW w:w="1701" w:type="dxa"/>
            <w:tcBorders>
              <w:top w:val="single" w:sz="4" w:space="0" w:color="auto"/>
              <w:bottom w:val="single" w:sz="4" w:space="0" w:color="auto"/>
            </w:tcBorders>
            <w:vAlign w:val="center"/>
          </w:tcPr>
          <w:p w14:paraId="23E832F5" w14:textId="77777777" w:rsidR="000D50BF" w:rsidRPr="00EC3CE4" w:rsidRDefault="000D50BF" w:rsidP="003D0077">
            <w:pPr>
              <w:autoSpaceDE w:val="0"/>
              <w:autoSpaceDN w:val="0"/>
              <w:rPr>
                <w:lang w:val="en-US" w:eastAsia="ru-RU"/>
              </w:rPr>
            </w:pPr>
          </w:p>
          <w:p w14:paraId="1DF7A54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08BE763" w14:textId="77777777" w:rsidR="000D50BF" w:rsidRPr="00EC3CE4" w:rsidRDefault="000D50BF" w:rsidP="003D0077">
            <w:pPr>
              <w:autoSpaceDE w:val="0"/>
              <w:autoSpaceDN w:val="0"/>
              <w:adjustRightInd w:val="0"/>
              <w:rPr>
                <w:lang w:val="en-US" w:eastAsia="ru-RU"/>
              </w:rPr>
            </w:pPr>
            <w:r w:rsidRPr="00EC3CE4">
              <w:rPr>
                <w:lang w:val="en-US" w:eastAsia="ru-RU"/>
              </w:rPr>
              <w:t>Intrerupator cu o clapa pentru instalare incorporata IP 20,</w:t>
            </w:r>
          </w:p>
          <w:p w14:paraId="523897F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02A676C"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5CE76C5" w14:textId="77777777" w:rsidR="000D50BF" w:rsidRPr="00EC3CE4" w:rsidRDefault="000D50BF" w:rsidP="003D0077">
            <w:pPr>
              <w:autoSpaceDE w:val="0"/>
              <w:autoSpaceDN w:val="0"/>
              <w:jc w:val="center"/>
              <w:rPr>
                <w:lang w:val="ru-RU" w:eastAsia="ru-RU"/>
              </w:rPr>
            </w:pPr>
            <w:r w:rsidRPr="00EC3CE4">
              <w:rPr>
                <w:lang w:val="ru-RU" w:eastAsia="ru-RU"/>
              </w:rPr>
              <w:t>35,0000</w:t>
            </w:r>
          </w:p>
        </w:tc>
      </w:tr>
      <w:tr w:rsidR="000D50BF" w:rsidRPr="00EC3CE4" w14:paraId="5CFC147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B39ADC" w14:textId="77777777" w:rsidR="000D50BF" w:rsidRPr="00EC3CE4" w:rsidRDefault="000D50BF" w:rsidP="003D0077">
            <w:pPr>
              <w:autoSpaceDE w:val="0"/>
              <w:autoSpaceDN w:val="0"/>
              <w:rPr>
                <w:lang w:val="ru-RU" w:eastAsia="ru-RU"/>
              </w:rPr>
            </w:pPr>
            <w:r w:rsidRPr="00EC3CE4">
              <w:rPr>
                <w:lang w:val="ru-RU" w:eastAsia="ru-RU"/>
              </w:rPr>
              <w:t xml:space="preserve"> 69</w:t>
            </w:r>
          </w:p>
        </w:tc>
        <w:tc>
          <w:tcPr>
            <w:tcW w:w="1701" w:type="dxa"/>
            <w:tcBorders>
              <w:top w:val="single" w:sz="4" w:space="0" w:color="auto"/>
              <w:bottom w:val="single" w:sz="4" w:space="0" w:color="auto"/>
            </w:tcBorders>
            <w:vAlign w:val="center"/>
          </w:tcPr>
          <w:p w14:paraId="54489F58" w14:textId="77777777" w:rsidR="000D50BF" w:rsidRPr="00EC3CE4" w:rsidRDefault="000D50BF" w:rsidP="003D0077">
            <w:pPr>
              <w:autoSpaceDE w:val="0"/>
              <w:autoSpaceDN w:val="0"/>
              <w:rPr>
                <w:lang w:val="en-US" w:eastAsia="ru-RU"/>
              </w:rPr>
            </w:pPr>
            <w:r w:rsidRPr="00EC3CE4">
              <w:rPr>
                <w:lang w:val="en-US" w:eastAsia="ru-RU"/>
              </w:rPr>
              <w:t>08-03-591-5</w:t>
            </w:r>
          </w:p>
          <w:p w14:paraId="0115E05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F4D311E" w14:textId="77777777" w:rsidR="000D50BF" w:rsidRPr="00EC3CE4" w:rsidRDefault="000D50BF" w:rsidP="003D0077">
            <w:pPr>
              <w:autoSpaceDE w:val="0"/>
              <w:autoSpaceDN w:val="0"/>
              <w:adjustRightInd w:val="0"/>
              <w:rPr>
                <w:lang w:val="en-US" w:eastAsia="ru-RU"/>
              </w:rPr>
            </w:pPr>
            <w:r w:rsidRPr="00EC3CE4">
              <w:rPr>
                <w:lang w:val="en-US" w:eastAsia="ru-RU"/>
              </w:rPr>
              <w:t>Intreruptor cu doua clape, tip neingropat, la instalatie inchisa</w:t>
            </w:r>
          </w:p>
          <w:p w14:paraId="0F6223D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306C408" w14:textId="77777777" w:rsidR="000D50BF" w:rsidRPr="00EC3CE4" w:rsidRDefault="000D50BF" w:rsidP="003D0077">
            <w:pPr>
              <w:autoSpaceDE w:val="0"/>
              <w:autoSpaceDN w:val="0"/>
              <w:jc w:val="center"/>
              <w:rPr>
                <w:lang w:val="ru-RU" w:eastAsia="ru-RU"/>
              </w:rPr>
            </w:pPr>
            <w:r w:rsidRPr="00EC3CE4">
              <w:rPr>
                <w:lang w:val="ru-RU" w:eastAsia="ru-RU"/>
              </w:rPr>
              <w:t>100 buc</w:t>
            </w:r>
          </w:p>
        </w:tc>
        <w:tc>
          <w:tcPr>
            <w:tcW w:w="1559" w:type="dxa"/>
            <w:tcBorders>
              <w:top w:val="single" w:sz="4" w:space="0" w:color="auto"/>
              <w:bottom w:val="single" w:sz="4" w:space="0" w:color="auto"/>
            </w:tcBorders>
            <w:vAlign w:val="center"/>
          </w:tcPr>
          <w:p w14:paraId="759B2C36" w14:textId="77777777" w:rsidR="000D50BF" w:rsidRPr="00EC3CE4" w:rsidRDefault="000D50BF" w:rsidP="003D0077">
            <w:pPr>
              <w:autoSpaceDE w:val="0"/>
              <w:autoSpaceDN w:val="0"/>
              <w:jc w:val="center"/>
              <w:rPr>
                <w:lang w:val="ru-RU" w:eastAsia="ru-RU"/>
              </w:rPr>
            </w:pPr>
            <w:r w:rsidRPr="00EC3CE4">
              <w:rPr>
                <w:lang w:val="ru-RU" w:eastAsia="ru-RU"/>
              </w:rPr>
              <w:t>0,3000</w:t>
            </w:r>
          </w:p>
        </w:tc>
      </w:tr>
      <w:tr w:rsidR="000D50BF" w:rsidRPr="00EC3CE4" w14:paraId="46927FA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AB0FCC" w14:textId="77777777" w:rsidR="000D50BF" w:rsidRPr="00EC3CE4" w:rsidRDefault="000D50BF" w:rsidP="003D0077">
            <w:pPr>
              <w:autoSpaceDE w:val="0"/>
              <w:autoSpaceDN w:val="0"/>
              <w:rPr>
                <w:lang w:val="ru-RU" w:eastAsia="ru-RU"/>
              </w:rPr>
            </w:pPr>
            <w:r w:rsidRPr="00EC3CE4">
              <w:rPr>
                <w:lang w:val="ru-RU" w:eastAsia="ru-RU"/>
              </w:rPr>
              <w:t xml:space="preserve"> 70</w:t>
            </w:r>
          </w:p>
        </w:tc>
        <w:tc>
          <w:tcPr>
            <w:tcW w:w="1701" w:type="dxa"/>
            <w:tcBorders>
              <w:top w:val="single" w:sz="4" w:space="0" w:color="auto"/>
              <w:bottom w:val="single" w:sz="4" w:space="0" w:color="auto"/>
            </w:tcBorders>
            <w:vAlign w:val="center"/>
          </w:tcPr>
          <w:p w14:paraId="3689DFC6" w14:textId="77777777" w:rsidR="000D50BF" w:rsidRPr="00EC3CE4" w:rsidRDefault="000D50BF" w:rsidP="003D0077">
            <w:pPr>
              <w:autoSpaceDE w:val="0"/>
              <w:autoSpaceDN w:val="0"/>
              <w:rPr>
                <w:lang w:val="en-US" w:eastAsia="ru-RU"/>
              </w:rPr>
            </w:pPr>
          </w:p>
          <w:p w14:paraId="625A808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5018D77" w14:textId="77777777" w:rsidR="000D50BF" w:rsidRPr="00EC3CE4" w:rsidRDefault="000D50BF" w:rsidP="003D0077">
            <w:pPr>
              <w:autoSpaceDE w:val="0"/>
              <w:autoSpaceDN w:val="0"/>
              <w:adjustRightInd w:val="0"/>
              <w:rPr>
                <w:lang w:val="en-US" w:eastAsia="ru-RU"/>
              </w:rPr>
            </w:pPr>
            <w:r w:rsidRPr="00EC3CE4">
              <w:rPr>
                <w:lang w:val="en-US" w:eastAsia="ru-RU"/>
              </w:rPr>
              <w:t>Intrerupator cu 2 clape pentru montare aparenta IP 44</w:t>
            </w:r>
          </w:p>
          <w:p w14:paraId="679CE09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8605926" w14:textId="77777777" w:rsidR="000D50BF" w:rsidRPr="00EC3CE4" w:rsidRDefault="000D50BF" w:rsidP="003D0077">
            <w:pPr>
              <w:autoSpaceDE w:val="0"/>
              <w:autoSpaceDN w:val="0"/>
              <w:jc w:val="center"/>
              <w:rPr>
                <w:lang w:val="ru-RU" w:eastAsia="ru-RU"/>
              </w:rPr>
            </w:pPr>
            <w:r w:rsidRPr="00EC3CE4">
              <w:rPr>
                <w:lang w:val="ru-RU" w:eastAsia="ru-RU"/>
              </w:rPr>
              <w:lastRenderedPageBreak/>
              <w:t>buc</w:t>
            </w:r>
          </w:p>
        </w:tc>
        <w:tc>
          <w:tcPr>
            <w:tcW w:w="1559" w:type="dxa"/>
            <w:tcBorders>
              <w:top w:val="single" w:sz="4" w:space="0" w:color="auto"/>
              <w:bottom w:val="single" w:sz="4" w:space="0" w:color="auto"/>
            </w:tcBorders>
            <w:vAlign w:val="center"/>
          </w:tcPr>
          <w:p w14:paraId="7348AFF0" w14:textId="77777777" w:rsidR="000D50BF" w:rsidRPr="00EC3CE4" w:rsidRDefault="000D50BF" w:rsidP="003D0077">
            <w:pPr>
              <w:autoSpaceDE w:val="0"/>
              <w:autoSpaceDN w:val="0"/>
              <w:jc w:val="center"/>
              <w:rPr>
                <w:lang w:val="ru-RU" w:eastAsia="ru-RU"/>
              </w:rPr>
            </w:pPr>
            <w:r w:rsidRPr="00EC3CE4">
              <w:rPr>
                <w:lang w:val="ru-RU" w:eastAsia="ru-RU"/>
              </w:rPr>
              <w:t>30,0000</w:t>
            </w:r>
          </w:p>
        </w:tc>
      </w:tr>
      <w:tr w:rsidR="000D50BF" w:rsidRPr="00EC3CE4" w14:paraId="22A4561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38E27D" w14:textId="77777777" w:rsidR="000D50BF" w:rsidRPr="00EC3CE4" w:rsidRDefault="000D50BF" w:rsidP="003D0077">
            <w:pPr>
              <w:autoSpaceDE w:val="0"/>
              <w:autoSpaceDN w:val="0"/>
              <w:rPr>
                <w:lang w:val="ru-RU" w:eastAsia="ru-RU"/>
              </w:rPr>
            </w:pPr>
            <w:r w:rsidRPr="00EC3CE4">
              <w:rPr>
                <w:lang w:val="ru-RU" w:eastAsia="ru-RU"/>
              </w:rPr>
              <w:lastRenderedPageBreak/>
              <w:t xml:space="preserve"> 71</w:t>
            </w:r>
          </w:p>
        </w:tc>
        <w:tc>
          <w:tcPr>
            <w:tcW w:w="1701" w:type="dxa"/>
            <w:tcBorders>
              <w:top w:val="single" w:sz="4" w:space="0" w:color="auto"/>
              <w:bottom w:val="single" w:sz="4" w:space="0" w:color="auto"/>
            </w:tcBorders>
            <w:vAlign w:val="center"/>
          </w:tcPr>
          <w:p w14:paraId="0A55E307" w14:textId="77777777" w:rsidR="000D50BF" w:rsidRPr="00EC3CE4" w:rsidRDefault="000D50BF" w:rsidP="003D0077">
            <w:pPr>
              <w:autoSpaceDE w:val="0"/>
              <w:autoSpaceDN w:val="0"/>
              <w:rPr>
                <w:lang w:val="en-US" w:eastAsia="ru-RU"/>
              </w:rPr>
            </w:pPr>
            <w:r w:rsidRPr="00EC3CE4">
              <w:rPr>
                <w:lang w:val="en-US" w:eastAsia="ru-RU"/>
              </w:rPr>
              <w:t>08-03-591-2</w:t>
            </w:r>
          </w:p>
          <w:p w14:paraId="1BF342B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E52F850" w14:textId="77777777" w:rsidR="000D50BF" w:rsidRPr="00EC3CE4" w:rsidRDefault="000D50BF" w:rsidP="003D0077">
            <w:pPr>
              <w:autoSpaceDE w:val="0"/>
              <w:autoSpaceDN w:val="0"/>
              <w:adjustRightInd w:val="0"/>
              <w:rPr>
                <w:lang w:val="en-US" w:eastAsia="ru-RU"/>
              </w:rPr>
            </w:pPr>
            <w:r w:rsidRPr="00EC3CE4">
              <w:rPr>
                <w:lang w:val="en-US" w:eastAsia="ru-RU"/>
              </w:rPr>
              <w:t>Intreruptor cu o clapa, tip ingropat, la instalatie inchisa</w:t>
            </w:r>
          </w:p>
          <w:p w14:paraId="300CF7BF"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C891653" w14:textId="77777777" w:rsidR="000D50BF" w:rsidRPr="00EC3CE4" w:rsidRDefault="000D50BF" w:rsidP="003D0077">
            <w:pPr>
              <w:autoSpaceDE w:val="0"/>
              <w:autoSpaceDN w:val="0"/>
              <w:jc w:val="center"/>
              <w:rPr>
                <w:lang w:val="ru-RU" w:eastAsia="ru-RU"/>
              </w:rPr>
            </w:pPr>
            <w:r w:rsidRPr="00EC3CE4">
              <w:rPr>
                <w:lang w:val="ru-RU" w:eastAsia="ru-RU"/>
              </w:rPr>
              <w:t>100 buc</w:t>
            </w:r>
          </w:p>
        </w:tc>
        <w:tc>
          <w:tcPr>
            <w:tcW w:w="1559" w:type="dxa"/>
            <w:tcBorders>
              <w:top w:val="single" w:sz="4" w:space="0" w:color="auto"/>
              <w:bottom w:val="single" w:sz="4" w:space="0" w:color="auto"/>
            </w:tcBorders>
            <w:vAlign w:val="center"/>
          </w:tcPr>
          <w:p w14:paraId="322A7A58" w14:textId="77777777" w:rsidR="000D50BF" w:rsidRPr="00EC3CE4" w:rsidRDefault="000D50BF" w:rsidP="003D0077">
            <w:pPr>
              <w:autoSpaceDE w:val="0"/>
              <w:autoSpaceDN w:val="0"/>
              <w:jc w:val="center"/>
              <w:rPr>
                <w:lang w:val="ru-RU" w:eastAsia="ru-RU"/>
              </w:rPr>
            </w:pPr>
            <w:r w:rsidRPr="00EC3CE4">
              <w:rPr>
                <w:lang w:val="ru-RU" w:eastAsia="ru-RU"/>
              </w:rPr>
              <w:t>0,0500</w:t>
            </w:r>
          </w:p>
        </w:tc>
      </w:tr>
      <w:tr w:rsidR="000D50BF" w:rsidRPr="00EC3CE4" w14:paraId="2541F0F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886FB4" w14:textId="77777777" w:rsidR="000D50BF" w:rsidRPr="00EC3CE4" w:rsidRDefault="000D50BF" w:rsidP="003D0077">
            <w:pPr>
              <w:autoSpaceDE w:val="0"/>
              <w:autoSpaceDN w:val="0"/>
              <w:rPr>
                <w:lang w:val="ru-RU" w:eastAsia="ru-RU"/>
              </w:rPr>
            </w:pPr>
            <w:r w:rsidRPr="00EC3CE4">
              <w:rPr>
                <w:lang w:val="ru-RU" w:eastAsia="ru-RU"/>
              </w:rPr>
              <w:t xml:space="preserve"> 72</w:t>
            </w:r>
          </w:p>
        </w:tc>
        <w:tc>
          <w:tcPr>
            <w:tcW w:w="1701" w:type="dxa"/>
            <w:tcBorders>
              <w:top w:val="single" w:sz="4" w:space="0" w:color="auto"/>
              <w:bottom w:val="single" w:sz="4" w:space="0" w:color="auto"/>
            </w:tcBorders>
            <w:vAlign w:val="center"/>
          </w:tcPr>
          <w:p w14:paraId="2E3205B6" w14:textId="77777777" w:rsidR="000D50BF" w:rsidRPr="00EC3CE4" w:rsidRDefault="000D50BF" w:rsidP="003D0077">
            <w:pPr>
              <w:autoSpaceDE w:val="0"/>
              <w:autoSpaceDN w:val="0"/>
              <w:rPr>
                <w:lang w:val="en-US" w:eastAsia="ru-RU"/>
              </w:rPr>
            </w:pPr>
          </w:p>
          <w:p w14:paraId="5011EF3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B139BA6" w14:textId="77777777" w:rsidR="000D50BF" w:rsidRPr="00EC3CE4" w:rsidRDefault="000D50BF" w:rsidP="003D0077">
            <w:pPr>
              <w:autoSpaceDE w:val="0"/>
              <w:autoSpaceDN w:val="0"/>
              <w:adjustRightInd w:val="0"/>
              <w:rPr>
                <w:lang w:val="en-US" w:eastAsia="ru-RU"/>
              </w:rPr>
            </w:pPr>
            <w:r w:rsidRPr="00EC3CE4">
              <w:rPr>
                <w:lang w:val="en-US" w:eastAsia="ru-RU"/>
              </w:rPr>
              <w:t>Intrerupator cu o clapa pentru instalare incorporata IP 44</w:t>
            </w:r>
          </w:p>
          <w:p w14:paraId="1A471AC1"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4DA23B9"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F99403B" w14:textId="77777777" w:rsidR="000D50BF" w:rsidRPr="00EC3CE4" w:rsidRDefault="000D50BF" w:rsidP="003D0077">
            <w:pPr>
              <w:autoSpaceDE w:val="0"/>
              <w:autoSpaceDN w:val="0"/>
              <w:jc w:val="center"/>
              <w:rPr>
                <w:lang w:val="ru-RU" w:eastAsia="ru-RU"/>
              </w:rPr>
            </w:pPr>
            <w:r w:rsidRPr="00EC3CE4">
              <w:rPr>
                <w:lang w:val="ru-RU" w:eastAsia="ru-RU"/>
              </w:rPr>
              <w:t>5,0000</w:t>
            </w:r>
          </w:p>
        </w:tc>
      </w:tr>
      <w:tr w:rsidR="000D50BF" w:rsidRPr="00EC3CE4" w14:paraId="4900148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C65C9E" w14:textId="77777777" w:rsidR="000D50BF" w:rsidRPr="00EC3CE4" w:rsidRDefault="000D50BF" w:rsidP="003D0077">
            <w:pPr>
              <w:autoSpaceDE w:val="0"/>
              <w:autoSpaceDN w:val="0"/>
              <w:rPr>
                <w:lang w:val="ru-RU" w:eastAsia="ru-RU"/>
              </w:rPr>
            </w:pPr>
            <w:r w:rsidRPr="00EC3CE4">
              <w:rPr>
                <w:lang w:val="ru-RU" w:eastAsia="ru-RU"/>
              </w:rPr>
              <w:t xml:space="preserve"> 73</w:t>
            </w:r>
          </w:p>
        </w:tc>
        <w:tc>
          <w:tcPr>
            <w:tcW w:w="1701" w:type="dxa"/>
            <w:tcBorders>
              <w:top w:val="single" w:sz="4" w:space="0" w:color="auto"/>
              <w:bottom w:val="single" w:sz="4" w:space="0" w:color="auto"/>
            </w:tcBorders>
            <w:vAlign w:val="center"/>
          </w:tcPr>
          <w:p w14:paraId="6DDC0345" w14:textId="77777777" w:rsidR="000D50BF" w:rsidRPr="00EC3CE4" w:rsidRDefault="000D50BF" w:rsidP="003D0077">
            <w:pPr>
              <w:autoSpaceDE w:val="0"/>
              <w:autoSpaceDN w:val="0"/>
              <w:rPr>
                <w:lang w:val="en-US" w:eastAsia="ru-RU"/>
              </w:rPr>
            </w:pPr>
            <w:r w:rsidRPr="00EC3CE4">
              <w:rPr>
                <w:lang w:val="en-US" w:eastAsia="ru-RU"/>
              </w:rPr>
              <w:t>08-03-591-9</w:t>
            </w:r>
          </w:p>
          <w:p w14:paraId="2C76613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47CF551" w14:textId="77777777" w:rsidR="000D50BF" w:rsidRPr="00EC3CE4" w:rsidRDefault="000D50BF" w:rsidP="003D0077">
            <w:pPr>
              <w:autoSpaceDE w:val="0"/>
              <w:autoSpaceDN w:val="0"/>
              <w:adjustRightInd w:val="0"/>
              <w:rPr>
                <w:lang w:val="en-US" w:eastAsia="ru-RU"/>
              </w:rPr>
            </w:pPr>
            <w:r w:rsidRPr="00EC3CE4">
              <w:rPr>
                <w:lang w:val="en-US" w:eastAsia="ru-RU"/>
              </w:rPr>
              <w:t>Priza de fisa tip ingropat, la instalatie inchisa ( Cu impamintare de protectie, IP20, IK02, In=16A, U=230V)</w:t>
            </w:r>
          </w:p>
          <w:p w14:paraId="58DBF8F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9EA3190" w14:textId="77777777" w:rsidR="000D50BF" w:rsidRPr="00EC3CE4" w:rsidRDefault="000D50BF" w:rsidP="003D0077">
            <w:pPr>
              <w:autoSpaceDE w:val="0"/>
              <w:autoSpaceDN w:val="0"/>
              <w:jc w:val="center"/>
              <w:rPr>
                <w:lang w:val="ru-RU" w:eastAsia="ru-RU"/>
              </w:rPr>
            </w:pPr>
            <w:r w:rsidRPr="00EC3CE4">
              <w:rPr>
                <w:lang w:val="ru-RU" w:eastAsia="ru-RU"/>
              </w:rPr>
              <w:t>100 buc</w:t>
            </w:r>
          </w:p>
        </w:tc>
        <w:tc>
          <w:tcPr>
            <w:tcW w:w="1559" w:type="dxa"/>
            <w:tcBorders>
              <w:top w:val="single" w:sz="4" w:space="0" w:color="auto"/>
              <w:bottom w:val="single" w:sz="4" w:space="0" w:color="auto"/>
            </w:tcBorders>
            <w:vAlign w:val="center"/>
          </w:tcPr>
          <w:p w14:paraId="787C0606" w14:textId="77777777" w:rsidR="000D50BF" w:rsidRPr="00EC3CE4" w:rsidRDefault="000D50BF" w:rsidP="003D0077">
            <w:pPr>
              <w:autoSpaceDE w:val="0"/>
              <w:autoSpaceDN w:val="0"/>
              <w:jc w:val="center"/>
              <w:rPr>
                <w:lang w:val="ru-RU" w:eastAsia="ru-RU"/>
              </w:rPr>
            </w:pPr>
            <w:r w:rsidRPr="00EC3CE4">
              <w:rPr>
                <w:lang w:val="ru-RU" w:eastAsia="ru-RU"/>
              </w:rPr>
              <w:t>0,4500</w:t>
            </w:r>
          </w:p>
        </w:tc>
      </w:tr>
      <w:tr w:rsidR="000D50BF" w:rsidRPr="00EC3CE4" w14:paraId="5825BE9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208517" w14:textId="77777777" w:rsidR="000D50BF" w:rsidRPr="00EC3CE4" w:rsidRDefault="000D50BF" w:rsidP="003D0077">
            <w:pPr>
              <w:autoSpaceDE w:val="0"/>
              <w:autoSpaceDN w:val="0"/>
              <w:rPr>
                <w:lang w:val="ru-RU" w:eastAsia="ru-RU"/>
              </w:rPr>
            </w:pPr>
            <w:r w:rsidRPr="00EC3CE4">
              <w:rPr>
                <w:lang w:val="ru-RU" w:eastAsia="ru-RU"/>
              </w:rPr>
              <w:t xml:space="preserve"> 74</w:t>
            </w:r>
          </w:p>
        </w:tc>
        <w:tc>
          <w:tcPr>
            <w:tcW w:w="1701" w:type="dxa"/>
            <w:tcBorders>
              <w:top w:val="single" w:sz="4" w:space="0" w:color="auto"/>
              <w:bottom w:val="single" w:sz="4" w:space="0" w:color="auto"/>
            </w:tcBorders>
            <w:vAlign w:val="center"/>
          </w:tcPr>
          <w:p w14:paraId="319E9B79" w14:textId="77777777" w:rsidR="000D50BF" w:rsidRPr="00EC3CE4" w:rsidRDefault="000D50BF" w:rsidP="003D0077">
            <w:pPr>
              <w:autoSpaceDE w:val="0"/>
              <w:autoSpaceDN w:val="0"/>
              <w:rPr>
                <w:lang w:val="en-US" w:eastAsia="ru-RU"/>
              </w:rPr>
            </w:pPr>
          </w:p>
          <w:p w14:paraId="2CBF3BD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F665FA6" w14:textId="77777777" w:rsidR="000D50BF" w:rsidRPr="00EC3CE4" w:rsidRDefault="000D50BF" w:rsidP="003D0077">
            <w:pPr>
              <w:autoSpaceDE w:val="0"/>
              <w:autoSpaceDN w:val="0"/>
              <w:adjustRightInd w:val="0"/>
              <w:rPr>
                <w:lang w:val="en-US" w:eastAsia="ru-RU"/>
              </w:rPr>
            </w:pPr>
            <w:r w:rsidRPr="00EC3CE4">
              <w:rPr>
                <w:lang w:val="en-US" w:eastAsia="ru-RU"/>
              </w:rPr>
              <w:t>Priza cu contact de protectie, montare incorporata, (Cu impamintare de protectie, IP20, IK02, In=16A, U=230V)</w:t>
            </w:r>
          </w:p>
          <w:p w14:paraId="557028E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ADE6908"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1703172" w14:textId="77777777" w:rsidR="000D50BF" w:rsidRPr="00EC3CE4" w:rsidRDefault="000D50BF" w:rsidP="003D0077">
            <w:pPr>
              <w:autoSpaceDE w:val="0"/>
              <w:autoSpaceDN w:val="0"/>
              <w:jc w:val="center"/>
              <w:rPr>
                <w:lang w:val="ru-RU" w:eastAsia="ru-RU"/>
              </w:rPr>
            </w:pPr>
            <w:r w:rsidRPr="00EC3CE4">
              <w:rPr>
                <w:lang w:val="ru-RU" w:eastAsia="ru-RU"/>
              </w:rPr>
              <w:t>45,0000</w:t>
            </w:r>
          </w:p>
        </w:tc>
      </w:tr>
      <w:tr w:rsidR="000D50BF" w:rsidRPr="00EC3CE4" w14:paraId="0016AC6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CF747" w14:textId="77777777" w:rsidR="000D50BF" w:rsidRPr="00EC3CE4" w:rsidRDefault="000D50BF" w:rsidP="003D0077">
            <w:pPr>
              <w:autoSpaceDE w:val="0"/>
              <w:autoSpaceDN w:val="0"/>
              <w:rPr>
                <w:lang w:val="ru-RU" w:eastAsia="ru-RU"/>
              </w:rPr>
            </w:pPr>
            <w:r w:rsidRPr="00EC3CE4">
              <w:rPr>
                <w:lang w:val="ru-RU" w:eastAsia="ru-RU"/>
              </w:rPr>
              <w:t xml:space="preserve"> 75</w:t>
            </w:r>
          </w:p>
        </w:tc>
        <w:tc>
          <w:tcPr>
            <w:tcW w:w="1701" w:type="dxa"/>
            <w:tcBorders>
              <w:top w:val="single" w:sz="4" w:space="0" w:color="auto"/>
              <w:bottom w:val="single" w:sz="4" w:space="0" w:color="auto"/>
            </w:tcBorders>
            <w:vAlign w:val="center"/>
          </w:tcPr>
          <w:p w14:paraId="7B772B84" w14:textId="77777777" w:rsidR="000D50BF" w:rsidRPr="00EC3CE4" w:rsidRDefault="000D50BF" w:rsidP="003D0077">
            <w:pPr>
              <w:autoSpaceDE w:val="0"/>
              <w:autoSpaceDN w:val="0"/>
              <w:rPr>
                <w:lang w:val="en-US" w:eastAsia="ru-RU"/>
              </w:rPr>
            </w:pPr>
          </w:p>
          <w:p w14:paraId="25CD672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3FB3B47" w14:textId="77777777" w:rsidR="000D50BF" w:rsidRPr="00EC3CE4" w:rsidRDefault="000D50BF" w:rsidP="003D0077">
            <w:pPr>
              <w:autoSpaceDE w:val="0"/>
              <w:autoSpaceDN w:val="0"/>
              <w:adjustRightInd w:val="0"/>
              <w:rPr>
                <w:lang w:val="en-US" w:eastAsia="ru-RU"/>
              </w:rPr>
            </w:pPr>
            <w:r w:rsidRPr="00EC3CE4">
              <w:rPr>
                <w:lang w:val="en-US" w:eastAsia="ru-RU"/>
              </w:rPr>
              <w:t>Cutii (doze) pentru incorporarea in perete a prizelor si intrerupatoarelor (60*65mm IP20)</w:t>
            </w:r>
          </w:p>
          <w:p w14:paraId="681DF32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005E94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DD2EE8E" w14:textId="77777777" w:rsidR="000D50BF" w:rsidRPr="00EC3CE4" w:rsidRDefault="000D50BF" w:rsidP="003D0077">
            <w:pPr>
              <w:autoSpaceDE w:val="0"/>
              <w:autoSpaceDN w:val="0"/>
              <w:jc w:val="center"/>
              <w:rPr>
                <w:lang w:val="ru-RU" w:eastAsia="ru-RU"/>
              </w:rPr>
            </w:pPr>
            <w:r w:rsidRPr="00EC3CE4">
              <w:rPr>
                <w:lang w:val="ru-RU" w:eastAsia="ru-RU"/>
              </w:rPr>
              <w:t>115,0000</w:t>
            </w:r>
          </w:p>
        </w:tc>
      </w:tr>
      <w:tr w:rsidR="000D50BF" w:rsidRPr="00EC3CE4" w14:paraId="5AF9803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0DE10" w14:textId="77777777" w:rsidR="000D50BF" w:rsidRPr="00EC3CE4" w:rsidRDefault="000D50BF" w:rsidP="003D0077">
            <w:pPr>
              <w:autoSpaceDE w:val="0"/>
              <w:autoSpaceDN w:val="0"/>
              <w:rPr>
                <w:lang w:val="ru-RU" w:eastAsia="ru-RU"/>
              </w:rPr>
            </w:pPr>
            <w:r w:rsidRPr="00EC3CE4">
              <w:rPr>
                <w:lang w:val="ru-RU" w:eastAsia="ru-RU"/>
              </w:rPr>
              <w:t xml:space="preserve"> 76</w:t>
            </w:r>
          </w:p>
        </w:tc>
        <w:tc>
          <w:tcPr>
            <w:tcW w:w="1701" w:type="dxa"/>
            <w:tcBorders>
              <w:top w:val="single" w:sz="4" w:space="0" w:color="auto"/>
              <w:bottom w:val="single" w:sz="4" w:space="0" w:color="auto"/>
            </w:tcBorders>
            <w:vAlign w:val="center"/>
          </w:tcPr>
          <w:p w14:paraId="4DB3BBD8" w14:textId="77777777" w:rsidR="000D50BF" w:rsidRPr="00EC3CE4" w:rsidRDefault="000D50BF" w:rsidP="003D0077">
            <w:pPr>
              <w:autoSpaceDE w:val="0"/>
              <w:autoSpaceDN w:val="0"/>
              <w:rPr>
                <w:lang w:val="en-US" w:eastAsia="ru-RU"/>
              </w:rPr>
            </w:pPr>
          </w:p>
          <w:p w14:paraId="033A1F2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7CA2DF3" w14:textId="77777777" w:rsidR="000D50BF" w:rsidRPr="00EC3CE4" w:rsidRDefault="000D50BF" w:rsidP="003D0077">
            <w:pPr>
              <w:autoSpaceDE w:val="0"/>
              <w:autoSpaceDN w:val="0"/>
              <w:adjustRightInd w:val="0"/>
              <w:rPr>
                <w:lang w:val="en-US" w:eastAsia="ru-RU"/>
              </w:rPr>
            </w:pPr>
            <w:r w:rsidRPr="00EC3CE4">
              <w:rPr>
                <w:lang w:val="en-US" w:eastAsia="ru-RU"/>
              </w:rPr>
              <w:t>Cutii de distributie (pentru cabluri) IP44, cu montare incorporata</w:t>
            </w:r>
          </w:p>
          <w:p w14:paraId="5251BD1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4D0D95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B2F2709" w14:textId="77777777" w:rsidR="000D50BF" w:rsidRPr="00EC3CE4" w:rsidRDefault="000D50BF" w:rsidP="003D0077">
            <w:pPr>
              <w:autoSpaceDE w:val="0"/>
              <w:autoSpaceDN w:val="0"/>
              <w:jc w:val="center"/>
              <w:rPr>
                <w:lang w:val="ru-RU" w:eastAsia="ru-RU"/>
              </w:rPr>
            </w:pPr>
            <w:r w:rsidRPr="00EC3CE4">
              <w:rPr>
                <w:lang w:val="ru-RU" w:eastAsia="ru-RU"/>
              </w:rPr>
              <w:t>5,0000</w:t>
            </w:r>
          </w:p>
        </w:tc>
      </w:tr>
      <w:tr w:rsidR="000D50BF" w:rsidRPr="00EC3CE4" w14:paraId="7984C5C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B80F27" w14:textId="77777777" w:rsidR="000D50BF" w:rsidRPr="00EC3CE4" w:rsidRDefault="000D50BF" w:rsidP="003D0077">
            <w:pPr>
              <w:autoSpaceDE w:val="0"/>
              <w:autoSpaceDN w:val="0"/>
              <w:rPr>
                <w:lang w:val="ru-RU" w:eastAsia="ru-RU"/>
              </w:rPr>
            </w:pPr>
            <w:r w:rsidRPr="00EC3CE4">
              <w:rPr>
                <w:lang w:val="ru-RU" w:eastAsia="ru-RU"/>
              </w:rPr>
              <w:t xml:space="preserve"> 77</w:t>
            </w:r>
          </w:p>
        </w:tc>
        <w:tc>
          <w:tcPr>
            <w:tcW w:w="1701" w:type="dxa"/>
            <w:tcBorders>
              <w:top w:val="single" w:sz="4" w:space="0" w:color="auto"/>
              <w:bottom w:val="single" w:sz="4" w:space="0" w:color="auto"/>
            </w:tcBorders>
            <w:vAlign w:val="center"/>
          </w:tcPr>
          <w:p w14:paraId="202A10DB" w14:textId="77777777" w:rsidR="000D50BF" w:rsidRPr="00EC3CE4" w:rsidRDefault="000D50BF" w:rsidP="003D0077">
            <w:pPr>
              <w:autoSpaceDE w:val="0"/>
              <w:autoSpaceDN w:val="0"/>
              <w:rPr>
                <w:lang w:val="en-US" w:eastAsia="ru-RU"/>
              </w:rPr>
            </w:pPr>
          </w:p>
          <w:p w14:paraId="08D5523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ABED0DA" w14:textId="77777777" w:rsidR="000D50BF" w:rsidRPr="00EC3CE4" w:rsidRDefault="000D50BF" w:rsidP="003D0077">
            <w:pPr>
              <w:autoSpaceDE w:val="0"/>
              <w:autoSpaceDN w:val="0"/>
              <w:adjustRightInd w:val="0"/>
              <w:rPr>
                <w:lang w:val="en-US" w:eastAsia="ru-RU"/>
              </w:rPr>
            </w:pPr>
            <w:r w:rsidRPr="00EC3CE4">
              <w:rPr>
                <w:lang w:val="en-US" w:eastAsia="ru-RU"/>
              </w:rPr>
              <w:t>Cutii de distributie (pentru cabluri) IP20, cu montare incorporata</w:t>
            </w:r>
          </w:p>
          <w:p w14:paraId="055F3E1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1DE0526"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D7841E5" w14:textId="77777777" w:rsidR="000D50BF" w:rsidRPr="00EC3CE4" w:rsidRDefault="000D50BF" w:rsidP="003D0077">
            <w:pPr>
              <w:autoSpaceDE w:val="0"/>
              <w:autoSpaceDN w:val="0"/>
              <w:jc w:val="center"/>
              <w:rPr>
                <w:lang w:val="ru-RU" w:eastAsia="ru-RU"/>
              </w:rPr>
            </w:pPr>
            <w:r w:rsidRPr="00EC3CE4">
              <w:rPr>
                <w:lang w:val="ru-RU" w:eastAsia="ru-RU"/>
              </w:rPr>
              <w:t>100,0000</w:t>
            </w:r>
          </w:p>
        </w:tc>
      </w:tr>
      <w:tr w:rsidR="000D50BF" w:rsidRPr="00EC3CE4" w14:paraId="539EA66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A47074" w14:textId="77777777" w:rsidR="000D50BF" w:rsidRPr="00EC3CE4" w:rsidRDefault="000D50BF" w:rsidP="003D0077">
            <w:pPr>
              <w:autoSpaceDE w:val="0"/>
              <w:autoSpaceDN w:val="0"/>
              <w:rPr>
                <w:lang w:val="ru-RU" w:eastAsia="ru-RU"/>
              </w:rPr>
            </w:pPr>
            <w:r w:rsidRPr="00EC3CE4">
              <w:rPr>
                <w:lang w:val="ru-RU" w:eastAsia="ru-RU"/>
              </w:rPr>
              <w:t xml:space="preserve"> 78</w:t>
            </w:r>
          </w:p>
        </w:tc>
        <w:tc>
          <w:tcPr>
            <w:tcW w:w="1701" w:type="dxa"/>
            <w:tcBorders>
              <w:top w:val="single" w:sz="4" w:space="0" w:color="auto"/>
              <w:bottom w:val="single" w:sz="4" w:space="0" w:color="auto"/>
            </w:tcBorders>
            <w:vAlign w:val="center"/>
          </w:tcPr>
          <w:p w14:paraId="407B1A6F" w14:textId="77777777" w:rsidR="000D50BF" w:rsidRPr="00EC3CE4" w:rsidRDefault="000D50BF" w:rsidP="003D0077">
            <w:pPr>
              <w:autoSpaceDE w:val="0"/>
              <w:autoSpaceDN w:val="0"/>
              <w:rPr>
                <w:lang w:val="en-US" w:eastAsia="ru-RU"/>
              </w:rPr>
            </w:pPr>
            <w:r w:rsidRPr="00EC3CE4">
              <w:rPr>
                <w:lang w:val="en-US" w:eastAsia="ru-RU"/>
              </w:rPr>
              <w:t>10-04-030-03</w:t>
            </w:r>
          </w:p>
          <w:p w14:paraId="4DB1FDB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0607808" w14:textId="77777777" w:rsidR="000D50BF" w:rsidRPr="00EC3CE4" w:rsidRDefault="000D50BF" w:rsidP="003D0077">
            <w:pPr>
              <w:autoSpaceDE w:val="0"/>
              <w:autoSpaceDN w:val="0"/>
              <w:adjustRightInd w:val="0"/>
              <w:rPr>
                <w:lang w:val="en-US" w:eastAsia="ru-RU"/>
              </w:rPr>
            </w:pPr>
            <w:r w:rsidRPr="00EC3CE4">
              <w:rPr>
                <w:lang w:val="en-US" w:eastAsia="ru-RU"/>
              </w:rPr>
              <w:t>Instalarea suplimentara a pieselor pe pupitre si panouri: Buton</w:t>
            </w:r>
          </w:p>
          <w:p w14:paraId="4FE9971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F56DC98"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259A1BD" w14:textId="77777777" w:rsidR="000D50BF" w:rsidRPr="00EC3CE4" w:rsidRDefault="000D50BF" w:rsidP="003D0077">
            <w:pPr>
              <w:autoSpaceDE w:val="0"/>
              <w:autoSpaceDN w:val="0"/>
              <w:jc w:val="center"/>
              <w:rPr>
                <w:lang w:val="ru-RU" w:eastAsia="ru-RU"/>
              </w:rPr>
            </w:pPr>
            <w:r w:rsidRPr="00EC3CE4">
              <w:rPr>
                <w:lang w:val="ru-RU" w:eastAsia="ru-RU"/>
              </w:rPr>
              <w:t>9,0000</w:t>
            </w:r>
          </w:p>
        </w:tc>
      </w:tr>
      <w:tr w:rsidR="000D50BF" w:rsidRPr="00EC3CE4" w14:paraId="7117679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38A7A" w14:textId="77777777" w:rsidR="000D50BF" w:rsidRPr="00EC3CE4" w:rsidRDefault="000D50BF" w:rsidP="003D0077">
            <w:pPr>
              <w:autoSpaceDE w:val="0"/>
              <w:autoSpaceDN w:val="0"/>
              <w:rPr>
                <w:lang w:val="ru-RU" w:eastAsia="ru-RU"/>
              </w:rPr>
            </w:pPr>
            <w:r w:rsidRPr="00EC3CE4">
              <w:rPr>
                <w:lang w:val="ru-RU" w:eastAsia="ru-RU"/>
              </w:rPr>
              <w:t xml:space="preserve"> 79</w:t>
            </w:r>
          </w:p>
        </w:tc>
        <w:tc>
          <w:tcPr>
            <w:tcW w:w="1701" w:type="dxa"/>
            <w:tcBorders>
              <w:top w:val="single" w:sz="4" w:space="0" w:color="auto"/>
              <w:bottom w:val="single" w:sz="4" w:space="0" w:color="auto"/>
            </w:tcBorders>
            <w:vAlign w:val="center"/>
          </w:tcPr>
          <w:p w14:paraId="6DC42CDB" w14:textId="77777777" w:rsidR="000D50BF" w:rsidRPr="00EC3CE4" w:rsidRDefault="000D50BF" w:rsidP="003D0077">
            <w:pPr>
              <w:autoSpaceDE w:val="0"/>
              <w:autoSpaceDN w:val="0"/>
              <w:rPr>
                <w:lang w:val="en-US" w:eastAsia="ru-RU"/>
              </w:rPr>
            </w:pPr>
            <w:r w:rsidRPr="00EC3CE4">
              <w:rPr>
                <w:lang w:val="en-US" w:eastAsia="ru-RU"/>
              </w:rPr>
              <w:t>3</w:t>
            </w:r>
          </w:p>
          <w:p w14:paraId="19F9B2C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B4CB226" w14:textId="77777777" w:rsidR="000D50BF" w:rsidRPr="00EC3CE4" w:rsidRDefault="000D50BF" w:rsidP="003D0077">
            <w:pPr>
              <w:autoSpaceDE w:val="0"/>
              <w:autoSpaceDN w:val="0"/>
              <w:adjustRightInd w:val="0"/>
              <w:rPr>
                <w:lang w:val="en-US" w:eastAsia="ru-RU"/>
              </w:rPr>
            </w:pPr>
            <w:r w:rsidRPr="00EC3CE4">
              <w:rPr>
                <w:lang w:val="en-US" w:eastAsia="ru-RU"/>
              </w:rPr>
              <w:t>Buton de comanda dublu, cu cap detasabil Un=230V; Cutie pentru instalare butonului de comanda, pentru 2 locuri</w:t>
            </w:r>
          </w:p>
          <w:p w14:paraId="685B093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77D394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A0C3342" w14:textId="77777777" w:rsidR="000D50BF" w:rsidRPr="00EC3CE4" w:rsidRDefault="000D50BF" w:rsidP="003D0077">
            <w:pPr>
              <w:autoSpaceDE w:val="0"/>
              <w:autoSpaceDN w:val="0"/>
              <w:jc w:val="center"/>
              <w:rPr>
                <w:lang w:val="ru-RU" w:eastAsia="ru-RU"/>
              </w:rPr>
            </w:pPr>
            <w:r w:rsidRPr="00EC3CE4">
              <w:rPr>
                <w:lang w:val="ru-RU" w:eastAsia="ru-RU"/>
              </w:rPr>
              <w:t>9,0000</w:t>
            </w:r>
          </w:p>
        </w:tc>
      </w:tr>
      <w:tr w:rsidR="000D50BF" w:rsidRPr="00EC3CE4" w14:paraId="4DCB43AF" w14:textId="77777777" w:rsidTr="003D0077">
        <w:tc>
          <w:tcPr>
            <w:tcW w:w="709" w:type="dxa"/>
            <w:tcBorders>
              <w:top w:val="nil"/>
              <w:left w:val="single" w:sz="6" w:space="0" w:color="auto"/>
              <w:bottom w:val="nil"/>
              <w:right w:val="nil"/>
            </w:tcBorders>
          </w:tcPr>
          <w:p w14:paraId="29ED9B98"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1B76CF64"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37FEF982"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2.5. Tevi si accesorii</w:t>
            </w:r>
          </w:p>
          <w:p w14:paraId="4BB6C352"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3D700B7D"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E758711" w14:textId="77777777" w:rsidR="000D50BF" w:rsidRPr="00EC3CE4" w:rsidRDefault="000D50BF" w:rsidP="003D0077">
            <w:pPr>
              <w:autoSpaceDE w:val="0"/>
              <w:autoSpaceDN w:val="0"/>
              <w:rPr>
                <w:lang w:val="ru-RU" w:eastAsia="ru-RU"/>
              </w:rPr>
            </w:pPr>
          </w:p>
        </w:tc>
      </w:tr>
      <w:tr w:rsidR="000D50BF" w:rsidRPr="00EC3CE4" w14:paraId="3531244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F0665F" w14:textId="77777777" w:rsidR="000D50BF" w:rsidRPr="00EC3CE4" w:rsidRDefault="000D50BF" w:rsidP="003D0077">
            <w:pPr>
              <w:autoSpaceDE w:val="0"/>
              <w:autoSpaceDN w:val="0"/>
              <w:rPr>
                <w:lang w:val="ru-RU" w:eastAsia="ru-RU"/>
              </w:rPr>
            </w:pPr>
            <w:r w:rsidRPr="00EC3CE4">
              <w:rPr>
                <w:lang w:val="ru-RU" w:eastAsia="ru-RU"/>
              </w:rPr>
              <w:t>80</w:t>
            </w:r>
          </w:p>
        </w:tc>
        <w:tc>
          <w:tcPr>
            <w:tcW w:w="1701" w:type="dxa"/>
            <w:tcBorders>
              <w:top w:val="single" w:sz="4" w:space="0" w:color="auto"/>
              <w:bottom w:val="single" w:sz="4" w:space="0" w:color="auto"/>
            </w:tcBorders>
            <w:vAlign w:val="center"/>
          </w:tcPr>
          <w:p w14:paraId="6693FD29" w14:textId="77777777" w:rsidR="000D50BF" w:rsidRPr="00EC3CE4" w:rsidRDefault="000D50BF" w:rsidP="003D0077">
            <w:pPr>
              <w:autoSpaceDE w:val="0"/>
              <w:autoSpaceDN w:val="0"/>
              <w:rPr>
                <w:lang w:val="en-US" w:eastAsia="ru-RU"/>
              </w:rPr>
            </w:pPr>
            <w:r w:rsidRPr="00EC3CE4">
              <w:rPr>
                <w:lang w:val="en-US" w:eastAsia="ru-RU"/>
              </w:rPr>
              <w:t>08-02-407-1</w:t>
            </w:r>
          </w:p>
          <w:p w14:paraId="5664060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64734B8" w14:textId="77777777" w:rsidR="000D50BF" w:rsidRPr="00EC3CE4" w:rsidRDefault="000D50BF" w:rsidP="003D0077">
            <w:pPr>
              <w:autoSpaceDE w:val="0"/>
              <w:autoSpaceDN w:val="0"/>
              <w:adjustRightInd w:val="0"/>
              <w:rPr>
                <w:lang w:val="en-US" w:eastAsia="ru-RU"/>
              </w:rPr>
            </w:pPr>
            <w:r w:rsidRPr="00EC3CE4">
              <w:rPr>
                <w:lang w:val="en-US" w:eastAsia="ru-RU"/>
              </w:rPr>
              <w:t>Teava din otel pe constructii instalate pe pereti, fixare cu scoabe, diametru pina la 25 mm</w:t>
            </w:r>
          </w:p>
          <w:p w14:paraId="04BE6751"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78E3431"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45750442" w14:textId="77777777" w:rsidR="000D50BF" w:rsidRPr="00EC3CE4" w:rsidRDefault="000D50BF" w:rsidP="003D0077">
            <w:pPr>
              <w:autoSpaceDE w:val="0"/>
              <w:autoSpaceDN w:val="0"/>
              <w:jc w:val="center"/>
              <w:rPr>
                <w:lang w:val="ru-RU" w:eastAsia="ru-RU"/>
              </w:rPr>
            </w:pPr>
            <w:r w:rsidRPr="00EC3CE4">
              <w:rPr>
                <w:lang w:val="ru-RU" w:eastAsia="ru-RU"/>
              </w:rPr>
              <w:t>35,0000</w:t>
            </w:r>
          </w:p>
        </w:tc>
      </w:tr>
      <w:tr w:rsidR="000D50BF" w:rsidRPr="00EC3CE4" w14:paraId="4AFDF77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48A802" w14:textId="77777777" w:rsidR="000D50BF" w:rsidRPr="00EC3CE4" w:rsidRDefault="000D50BF" w:rsidP="003D0077">
            <w:pPr>
              <w:autoSpaceDE w:val="0"/>
              <w:autoSpaceDN w:val="0"/>
              <w:rPr>
                <w:lang w:val="ru-RU" w:eastAsia="ru-RU"/>
              </w:rPr>
            </w:pPr>
            <w:r w:rsidRPr="00EC3CE4">
              <w:rPr>
                <w:lang w:val="ru-RU" w:eastAsia="ru-RU"/>
              </w:rPr>
              <w:t xml:space="preserve"> 81</w:t>
            </w:r>
          </w:p>
        </w:tc>
        <w:tc>
          <w:tcPr>
            <w:tcW w:w="1701" w:type="dxa"/>
            <w:tcBorders>
              <w:top w:val="single" w:sz="4" w:space="0" w:color="auto"/>
              <w:bottom w:val="single" w:sz="4" w:space="0" w:color="auto"/>
            </w:tcBorders>
            <w:vAlign w:val="center"/>
          </w:tcPr>
          <w:p w14:paraId="336218C3" w14:textId="77777777" w:rsidR="000D50BF" w:rsidRPr="00EC3CE4" w:rsidRDefault="000D50BF" w:rsidP="003D0077">
            <w:pPr>
              <w:autoSpaceDE w:val="0"/>
              <w:autoSpaceDN w:val="0"/>
              <w:rPr>
                <w:lang w:val="en-US" w:eastAsia="ru-RU"/>
              </w:rPr>
            </w:pPr>
          </w:p>
          <w:p w14:paraId="555CC7F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370CB89" w14:textId="77777777" w:rsidR="000D50BF" w:rsidRPr="00EC3CE4" w:rsidRDefault="000D50BF" w:rsidP="003D0077">
            <w:pPr>
              <w:autoSpaceDE w:val="0"/>
              <w:autoSpaceDN w:val="0"/>
              <w:adjustRightInd w:val="0"/>
              <w:rPr>
                <w:lang w:val="en-US" w:eastAsia="ru-RU"/>
              </w:rPr>
            </w:pPr>
            <w:r w:rsidRPr="00EC3CE4">
              <w:rPr>
                <w:lang w:val="en-US" w:eastAsia="ru-RU"/>
              </w:rPr>
              <w:t xml:space="preserve">Teava de otel zincat d 20mm </w:t>
            </w:r>
          </w:p>
          <w:p w14:paraId="793D416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E03D9B3"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34C37F78" w14:textId="77777777" w:rsidR="000D50BF" w:rsidRPr="00EC3CE4" w:rsidRDefault="000D50BF" w:rsidP="003D0077">
            <w:pPr>
              <w:autoSpaceDE w:val="0"/>
              <w:autoSpaceDN w:val="0"/>
              <w:jc w:val="center"/>
              <w:rPr>
                <w:lang w:val="ru-RU" w:eastAsia="ru-RU"/>
              </w:rPr>
            </w:pPr>
            <w:r w:rsidRPr="00EC3CE4">
              <w:rPr>
                <w:lang w:val="ru-RU" w:eastAsia="ru-RU"/>
              </w:rPr>
              <w:t>1 925,0000</w:t>
            </w:r>
          </w:p>
        </w:tc>
      </w:tr>
      <w:tr w:rsidR="000D50BF" w:rsidRPr="00EC3CE4" w14:paraId="7440FED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0B2DAE" w14:textId="77777777" w:rsidR="000D50BF" w:rsidRPr="00EC3CE4" w:rsidRDefault="000D50BF" w:rsidP="003D0077">
            <w:pPr>
              <w:autoSpaceDE w:val="0"/>
              <w:autoSpaceDN w:val="0"/>
              <w:rPr>
                <w:lang w:val="ru-RU" w:eastAsia="ru-RU"/>
              </w:rPr>
            </w:pPr>
            <w:r w:rsidRPr="00EC3CE4">
              <w:rPr>
                <w:lang w:val="ru-RU" w:eastAsia="ru-RU"/>
              </w:rPr>
              <w:t xml:space="preserve"> 82</w:t>
            </w:r>
          </w:p>
        </w:tc>
        <w:tc>
          <w:tcPr>
            <w:tcW w:w="1701" w:type="dxa"/>
            <w:tcBorders>
              <w:top w:val="single" w:sz="4" w:space="0" w:color="auto"/>
              <w:bottom w:val="single" w:sz="4" w:space="0" w:color="auto"/>
            </w:tcBorders>
            <w:vAlign w:val="center"/>
          </w:tcPr>
          <w:p w14:paraId="23E42E73" w14:textId="77777777" w:rsidR="000D50BF" w:rsidRPr="00EC3CE4" w:rsidRDefault="000D50BF" w:rsidP="003D0077">
            <w:pPr>
              <w:autoSpaceDE w:val="0"/>
              <w:autoSpaceDN w:val="0"/>
              <w:rPr>
                <w:lang w:val="en-US" w:eastAsia="ru-RU"/>
              </w:rPr>
            </w:pPr>
          </w:p>
          <w:p w14:paraId="03D6BB2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FD5DA85" w14:textId="77777777" w:rsidR="000D50BF" w:rsidRPr="00EC3CE4" w:rsidRDefault="000D50BF" w:rsidP="003D0077">
            <w:pPr>
              <w:autoSpaceDE w:val="0"/>
              <w:autoSpaceDN w:val="0"/>
              <w:adjustRightInd w:val="0"/>
              <w:rPr>
                <w:lang w:val="en-US" w:eastAsia="ru-RU"/>
              </w:rPr>
            </w:pPr>
            <w:r w:rsidRPr="00EC3CE4">
              <w:rPr>
                <w:lang w:val="en-US" w:eastAsia="ru-RU"/>
              </w:rPr>
              <w:t xml:space="preserve">Teava de otel zincat d 25mm </w:t>
            </w:r>
          </w:p>
          <w:p w14:paraId="2A2D11F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E17B914"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0F240784" w14:textId="77777777" w:rsidR="000D50BF" w:rsidRPr="00EC3CE4" w:rsidRDefault="000D50BF" w:rsidP="003D0077">
            <w:pPr>
              <w:autoSpaceDE w:val="0"/>
              <w:autoSpaceDN w:val="0"/>
              <w:jc w:val="center"/>
              <w:rPr>
                <w:lang w:val="ru-RU" w:eastAsia="ru-RU"/>
              </w:rPr>
            </w:pPr>
            <w:r w:rsidRPr="00EC3CE4">
              <w:rPr>
                <w:lang w:val="ru-RU" w:eastAsia="ru-RU"/>
              </w:rPr>
              <w:t>1 465,0000</w:t>
            </w:r>
          </w:p>
        </w:tc>
      </w:tr>
      <w:tr w:rsidR="000D50BF" w:rsidRPr="00EC3CE4" w14:paraId="1D74B8D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7E28B1" w14:textId="77777777" w:rsidR="000D50BF" w:rsidRPr="00EC3CE4" w:rsidRDefault="000D50BF" w:rsidP="003D0077">
            <w:pPr>
              <w:autoSpaceDE w:val="0"/>
              <w:autoSpaceDN w:val="0"/>
              <w:rPr>
                <w:lang w:val="ru-RU" w:eastAsia="ru-RU"/>
              </w:rPr>
            </w:pPr>
            <w:r w:rsidRPr="00EC3CE4">
              <w:rPr>
                <w:lang w:val="ru-RU" w:eastAsia="ru-RU"/>
              </w:rPr>
              <w:t xml:space="preserve"> 83</w:t>
            </w:r>
          </w:p>
        </w:tc>
        <w:tc>
          <w:tcPr>
            <w:tcW w:w="1701" w:type="dxa"/>
            <w:tcBorders>
              <w:top w:val="single" w:sz="4" w:space="0" w:color="auto"/>
              <w:bottom w:val="single" w:sz="4" w:space="0" w:color="auto"/>
            </w:tcBorders>
            <w:vAlign w:val="center"/>
          </w:tcPr>
          <w:p w14:paraId="0EEC085D" w14:textId="77777777" w:rsidR="000D50BF" w:rsidRPr="00EC3CE4" w:rsidRDefault="000D50BF" w:rsidP="003D0077">
            <w:pPr>
              <w:autoSpaceDE w:val="0"/>
              <w:autoSpaceDN w:val="0"/>
              <w:rPr>
                <w:lang w:val="en-US" w:eastAsia="ru-RU"/>
              </w:rPr>
            </w:pPr>
          </w:p>
          <w:p w14:paraId="1009873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89521FE" w14:textId="77777777" w:rsidR="000D50BF" w:rsidRPr="00EC3CE4" w:rsidRDefault="000D50BF" w:rsidP="003D0077">
            <w:pPr>
              <w:autoSpaceDE w:val="0"/>
              <w:autoSpaceDN w:val="0"/>
              <w:adjustRightInd w:val="0"/>
              <w:rPr>
                <w:lang w:val="en-US" w:eastAsia="ru-RU"/>
              </w:rPr>
            </w:pPr>
            <w:r w:rsidRPr="00EC3CE4">
              <w:rPr>
                <w:lang w:val="en-US" w:eastAsia="ru-RU"/>
              </w:rPr>
              <w:t xml:space="preserve">Teava de otel zincat d 40mm </w:t>
            </w:r>
          </w:p>
          <w:p w14:paraId="6C46056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54960F5"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7B19879E" w14:textId="77777777" w:rsidR="000D50BF" w:rsidRPr="00EC3CE4" w:rsidRDefault="000D50BF" w:rsidP="003D0077">
            <w:pPr>
              <w:autoSpaceDE w:val="0"/>
              <w:autoSpaceDN w:val="0"/>
              <w:jc w:val="center"/>
              <w:rPr>
                <w:lang w:val="ru-RU" w:eastAsia="ru-RU"/>
              </w:rPr>
            </w:pPr>
            <w:r w:rsidRPr="00EC3CE4">
              <w:rPr>
                <w:lang w:val="ru-RU" w:eastAsia="ru-RU"/>
              </w:rPr>
              <w:t>110,0000</w:t>
            </w:r>
          </w:p>
        </w:tc>
      </w:tr>
      <w:tr w:rsidR="000D50BF" w:rsidRPr="00EC3CE4" w14:paraId="17D35F1F" w14:textId="77777777" w:rsidTr="003D0077">
        <w:tc>
          <w:tcPr>
            <w:tcW w:w="709" w:type="dxa"/>
            <w:tcBorders>
              <w:top w:val="nil"/>
              <w:left w:val="single" w:sz="6" w:space="0" w:color="auto"/>
              <w:bottom w:val="nil"/>
              <w:right w:val="nil"/>
            </w:tcBorders>
          </w:tcPr>
          <w:p w14:paraId="21E35D62"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2A822D34"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F0CEAFF"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3. Utilaj</w:t>
            </w:r>
          </w:p>
          <w:p w14:paraId="0DA020F1"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531C6B08"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442F591" w14:textId="77777777" w:rsidR="000D50BF" w:rsidRPr="00EC3CE4" w:rsidRDefault="000D50BF" w:rsidP="003D0077">
            <w:pPr>
              <w:autoSpaceDE w:val="0"/>
              <w:autoSpaceDN w:val="0"/>
              <w:rPr>
                <w:lang w:val="ru-RU" w:eastAsia="ru-RU"/>
              </w:rPr>
            </w:pPr>
          </w:p>
        </w:tc>
      </w:tr>
      <w:tr w:rsidR="000D50BF" w:rsidRPr="00EC3CE4" w14:paraId="20FAC710" w14:textId="77777777" w:rsidTr="003D0077">
        <w:tc>
          <w:tcPr>
            <w:tcW w:w="709" w:type="dxa"/>
            <w:tcBorders>
              <w:top w:val="nil"/>
              <w:left w:val="single" w:sz="6" w:space="0" w:color="auto"/>
              <w:bottom w:val="nil"/>
              <w:right w:val="nil"/>
            </w:tcBorders>
          </w:tcPr>
          <w:p w14:paraId="22F4D885" w14:textId="77777777" w:rsidR="000D50BF" w:rsidRPr="00EC3CE4"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262318E5"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2B7ED3F9"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3.1. Tablouri de distributie</w:t>
            </w:r>
          </w:p>
          <w:p w14:paraId="3B96B593"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1FC09222"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9B2F200" w14:textId="77777777" w:rsidR="000D50BF" w:rsidRPr="00EC3CE4" w:rsidRDefault="000D50BF" w:rsidP="003D0077">
            <w:pPr>
              <w:autoSpaceDE w:val="0"/>
              <w:autoSpaceDN w:val="0"/>
              <w:rPr>
                <w:lang w:val="ru-RU" w:eastAsia="ru-RU"/>
              </w:rPr>
            </w:pPr>
          </w:p>
        </w:tc>
      </w:tr>
      <w:tr w:rsidR="000D50BF" w:rsidRPr="00EC3CE4" w14:paraId="43A07684" w14:textId="77777777" w:rsidTr="003D0077">
        <w:tc>
          <w:tcPr>
            <w:tcW w:w="709" w:type="dxa"/>
            <w:tcBorders>
              <w:top w:val="nil"/>
              <w:left w:val="single" w:sz="6" w:space="0" w:color="auto"/>
              <w:bottom w:val="nil"/>
              <w:right w:val="nil"/>
            </w:tcBorders>
          </w:tcPr>
          <w:p w14:paraId="4FB37B37" w14:textId="77777777" w:rsidR="000D50BF" w:rsidRPr="00EC3CE4"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338AD4FB"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70197F84"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3.1.1. Tablou 1.1</w:t>
            </w:r>
          </w:p>
          <w:p w14:paraId="1D3DDF18"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69A4642C"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2A3DE9F" w14:textId="77777777" w:rsidR="000D50BF" w:rsidRPr="00EC3CE4" w:rsidRDefault="000D50BF" w:rsidP="003D0077">
            <w:pPr>
              <w:autoSpaceDE w:val="0"/>
              <w:autoSpaceDN w:val="0"/>
              <w:rPr>
                <w:lang w:val="ru-RU" w:eastAsia="ru-RU"/>
              </w:rPr>
            </w:pPr>
          </w:p>
        </w:tc>
      </w:tr>
      <w:tr w:rsidR="000D50BF" w:rsidRPr="00EC3CE4" w14:paraId="1473D8F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EF9059" w14:textId="77777777" w:rsidR="000D50BF" w:rsidRPr="00EC3CE4" w:rsidRDefault="000D50BF" w:rsidP="003D0077">
            <w:pPr>
              <w:autoSpaceDE w:val="0"/>
              <w:autoSpaceDN w:val="0"/>
              <w:rPr>
                <w:lang w:val="ru-RU" w:eastAsia="ru-RU"/>
              </w:rPr>
            </w:pPr>
            <w:r w:rsidRPr="00EC3CE4">
              <w:rPr>
                <w:lang w:val="ru-RU" w:eastAsia="ru-RU"/>
              </w:rPr>
              <w:t>84</w:t>
            </w:r>
          </w:p>
        </w:tc>
        <w:tc>
          <w:tcPr>
            <w:tcW w:w="1701" w:type="dxa"/>
            <w:tcBorders>
              <w:top w:val="single" w:sz="4" w:space="0" w:color="auto"/>
              <w:bottom w:val="single" w:sz="4" w:space="0" w:color="auto"/>
            </w:tcBorders>
            <w:vAlign w:val="center"/>
          </w:tcPr>
          <w:p w14:paraId="6A81A3D6" w14:textId="77777777" w:rsidR="000D50BF" w:rsidRPr="00EC3CE4" w:rsidRDefault="000D50BF" w:rsidP="003D0077">
            <w:pPr>
              <w:autoSpaceDE w:val="0"/>
              <w:autoSpaceDN w:val="0"/>
              <w:rPr>
                <w:lang w:val="en-US" w:eastAsia="ru-RU"/>
              </w:rPr>
            </w:pPr>
          </w:p>
          <w:p w14:paraId="0A772C2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8E66F40" w14:textId="77777777" w:rsidR="000D50BF" w:rsidRPr="00EC3CE4" w:rsidRDefault="000D50BF" w:rsidP="003D0077">
            <w:pPr>
              <w:autoSpaceDE w:val="0"/>
              <w:autoSpaceDN w:val="0"/>
              <w:adjustRightInd w:val="0"/>
              <w:rPr>
                <w:lang w:val="en-US" w:eastAsia="ru-RU"/>
              </w:rPr>
            </w:pPr>
            <w:r w:rsidRPr="00EC3CE4">
              <w:rPr>
                <w:lang w:val="en-US" w:eastAsia="ru-RU"/>
              </w:rPr>
              <w:t>Cutie de evidenta metalica IP31; p-u 18 module</w:t>
            </w:r>
          </w:p>
          <w:p w14:paraId="5B46A6D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07C6A77"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00D2C94"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5AE0495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578C92" w14:textId="77777777" w:rsidR="000D50BF" w:rsidRPr="00EC3CE4" w:rsidRDefault="000D50BF" w:rsidP="003D0077">
            <w:pPr>
              <w:autoSpaceDE w:val="0"/>
              <w:autoSpaceDN w:val="0"/>
              <w:rPr>
                <w:lang w:val="ru-RU" w:eastAsia="ru-RU"/>
              </w:rPr>
            </w:pPr>
            <w:r w:rsidRPr="00EC3CE4">
              <w:rPr>
                <w:lang w:val="ru-RU" w:eastAsia="ru-RU"/>
              </w:rPr>
              <w:t xml:space="preserve"> 85</w:t>
            </w:r>
          </w:p>
        </w:tc>
        <w:tc>
          <w:tcPr>
            <w:tcW w:w="1701" w:type="dxa"/>
            <w:tcBorders>
              <w:top w:val="single" w:sz="4" w:space="0" w:color="auto"/>
              <w:bottom w:val="single" w:sz="4" w:space="0" w:color="auto"/>
            </w:tcBorders>
            <w:vAlign w:val="center"/>
          </w:tcPr>
          <w:p w14:paraId="28B88271" w14:textId="77777777" w:rsidR="000D50BF" w:rsidRPr="00EC3CE4" w:rsidRDefault="000D50BF" w:rsidP="003D0077">
            <w:pPr>
              <w:autoSpaceDE w:val="0"/>
              <w:autoSpaceDN w:val="0"/>
              <w:rPr>
                <w:lang w:val="en-US" w:eastAsia="ru-RU"/>
              </w:rPr>
            </w:pPr>
          </w:p>
          <w:p w14:paraId="497102A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F8016E4" w14:textId="77777777" w:rsidR="000D50BF" w:rsidRPr="00EC3CE4" w:rsidRDefault="000D50BF" w:rsidP="003D0077">
            <w:pPr>
              <w:autoSpaceDE w:val="0"/>
              <w:autoSpaceDN w:val="0"/>
              <w:adjustRightInd w:val="0"/>
              <w:rPr>
                <w:lang w:val="en-US" w:eastAsia="ru-RU"/>
              </w:rPr>
            </w:pPr>
            <w:r w:rsidRPr="00EC3CE4">
              <w:rPr>
                <w:lang w:val="en-US" w:eastAsia="ru-RU"/>
              </w:rPr>
              <w:t>Separator de sarcina modular, tripolar In= 20A, Un =400V</w:t>
            </w:r>
          </w:p>
          <w:p w14:paraId="3FFAE838"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7AB797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85EE0BC"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F2DB5F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B500C" w14:textId="77777777" w:rsidR="000D50BF" w:rsidRPr="00EC3CE4" w:rsidRDefault="000D50BF" w:rsidP="003D0077">
            <w:pPr>
              <w:autoSpaceDE w:val="0"/>
              <w:autoSpaceDN w:val="0"/>
              <w:rPr>
                <w:lang w:val="ru-RU" w:eastAsia="ru-RU"/>
              </w:rPr>
            </w:pPr>
            <w:r w:rsidRPr="00EC3CE4">
              <w:rPr>
                <w:lang w:val="ru-RU" w:eastAsia="ru-RU"/>
              </w:rPr>
              <w:lastRenderedPageBreak/>
              <w:t xml:space="preserve"> 86</w:t>
            </w:r>
          </w:p>
        </w:tc>
        <w:tc>
          <w:tcPr>
            <w:tcW w:w="1701" w:type="dxa"/>
            <w:tcBorders>
              <w:top w:val="single" w:sz="4" w:space="0" w:color="auto"/>
              <w:bottom w:val="single" w:sz="4" w:space="0" w:color="auto"/>
            </w:tcBorders>
            <w:vAlign w:val="center"/>
          </w:tcPr>
          <w:p w14:paraId="54EABF57" w14:textId="77777777" w:rsidR="000D50BF" w:rsidRPr="00EC3CE4" w:rsidRDefault="000D50BF" w:rsidP="003D0077">
            <w:pPr>
              <w:autoSpaceDE w:val="0"/>
              <w:autoSpaceDN w:val="0"/>
              <w:rPr>
                <w:lang w:val="en-US" w:eastAsia="ru-RU"/>
              </w:rPr>
            </w:pPr>
          </w:p>
          <w:p w14:paraId="4CBB446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73CB894" w14:textId="77777777" w:rsidR="000D50BF" w:rsidRPr="00EC3CE4" w:rsidRDefault="000D50BF" w:rsidP="003D0077">
            <w:pPr>
              <w:autoSpaceDE w:val="0"/>
              <w:autoSpaceDN w:val="0"/>
              <w:adjustRightInd w:val="0"/>
              <w:rPr>
                <w:lang w:val="en-US" w:eastAsia="ru-RU"/>
              </w:rPr>
            </w:pPr>
            <w:r w:rsidRPr="00EC3CE4">
              <w:rPr>
                <w:lang w:val="en-US" w:eastAsia="ru-RU"/>
              </w:rPr>
              <w:t xml:space="preserve">Intrerupator automat, monopolar, cu caracteristica "B" In=4A, U230V </w:t>
            </w:r>
          </w:p>
          <w:p w14:paraId="7F81DB5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3C8365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2D9F8E2" w14:textId="77777777" w:rsidR="000D50BF" w:rsidRPr="00EC3CE4" w:rsidRDefault="000D50BF" w:rsidP="003D0077">
            <w:pPr>
              <w:autoSpaceDE w:val="0"/>
              <w:autoSpaceDN w:val="0"/>
              <w:jc w:val="center"/>
              <w:rPr>
                <w:lang w:val="ru-RU" w:eastAsia="ru-RU"/>
              </w:rPr>
            </w:pPr>
            <w:r w:rsidRPr="00EC3CE4">
              <w:rPr>
                <w:lang w:val="ru-RU" w:eastAsia="ru-RU"/>
              </w:rPr>
              <w:t>9,0000</w:t>
            </w:r>
          </w:p>
        </w:tc>
      </w:tr>
      <w:tr w:rsidR="000D50BF" w:rsidRPr="00EC3CE4" w14:paraId="252B672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A9AF19" w14:textId="77777777" w:rsidR="000D50BF" w:rsidRPr="00EC3CE4" w:rsidRDefault="000D50BF" w:rsidP="003D0077">
            <w:pPr>
              <w:autoSpaceDE w:val="0"/>
              <w:autoSpaceDN w:val="0"/>
              <w:rPr>
                <w:lang w:val="ru-RU" w:eastAsia="ru-RU"/>
              </w:rPr>
            </w:pPr>
            <w:r w:rsidRPr="00EC3CE4">
              <w:rPr>
                <w:lang w:val="ru-RU" w:eastAsia="ru-RU"/>
              </w:rPr>
              <w:t xml:space="preserve"> 87</w:t>
            </w:r>
          </w:p>
        </w:tc>
        <w:tc>
          <w:tcPr>
            <w:tcW w:w="1701" w:type="dxa"/>
            <w:tcBorders>
              <w:top w:val="single" w:sz="4" w:space="0" w:color="auto"/>
              <w:bottom w:val="single" w:sz="4" w:space="0" w:color="auto"/>
            </w:tcBorders>
            <w:vAlign w:val="center"/>
          </w:tcPr>
          <w:p w14:paraId="03AF360A" w14:textId="77777777" w:rsidR="000D50BF" w:rsidRPr="00EC3CE4" w:rsidRDefault="000D50BF" w:rsidP="003D0077">
            <w:pPr>
              <w:autoSpaceDE w:val="0"/>
              <w:autoSpaceDN w:val="0"/>
              <w:rPr>
                <w:lang w:val="en-US" w:eastAsia="ru-RU"/>
              </w:rPr>
            </w:pPr>
          </w:p>
          <w:p w14:paraId="73B8DCF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6011C6A" w14:textId="77777777" w:rsidR="000D50BF" w:rsidRPr="00EC3CE4" w:rsidRDefault="000D50BF" w:rsidP="003D0077">
            <w:pPr>
              <w:autoSpaceDE w:val="0"/>
              <w:autoSpaceDN w:val="0"/>
              <w:adjustRightInd w:val="0"/>
              <w:rPr>
                <w:lang w:val="en-US" w:eastAsia="ru-RU"/>
              </w:rPr>
            </w:pPr>
            <w:r w:rsidRPr="00EC3CE4">
              <w:rPr>
                <w:lang w:val="en-US" w:eastAsia="ru-RU"/>
              </w:rPr>
              <w:t>Bara de conexiune a firului de N si PE p-u 16 conexiuni, 141 mm; In=100A</w:t>
            </w:r>
          </w:p>
          <w:p w14:paraId="43ABC29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F54B12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F1E36DB" w14:textId="77777777" w:rsidR="000D50BF" w:rsidRPr="00EC3CE4" w:rsidRDefault="000D50BF" w:rsidP="003D0077">
            <w:pPr>
              <w:autoSpaceDE w:val="0"/>
              <w:autoSpaceDN w:val="0"/>
              <w:jc w:val="center"/>
              <w:rPr>
                <w:lang w:val="ru-RU" w:eastAsia="ru-RU"/>
              </w:rPr>
            </w:pPr>
            <w:r w:rsidRPr="00EC3CE4">
              <w:rPr>
                <w:lang w:val="ru-RU" w:eastAsia="ru-RU"/>
              </w:rPr>
              <w:t>2,0000</w:t>
            </w:r>
          </w:p>
        </w:tc>
      </w:tr>
      <w:tr w:rsidR="000D50BF" w:rsidRPr="00EC3CE4" w14:paraId="3272D73F" w14:textId="77777777" w:rsidTr="003D0077">
        <w:tc>
          <w:tcPr>
            <w:tcW w:w="709" w:type="dxa"/>
            <w:tcBorders>
              <w:top w:val="nil"/>
              <w:left w:val="single" w:sz="6" w:space="0" w:color="auto"/>
              <w:bottom w:val="nil"/>
              <w:right w:val="nil"/>
            </w:tcBorders>
          </w:tcPr>
          <w:p w14:paraId="0D20CC63"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3E4DB28E"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5C7BB17"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3.1.2. Tablou 1.2</w:t>
            </w:r>
          </w:p>
          <w:p w14:paraId="1A614277"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203F924B"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1DC1087" w14:textId="77777777" w:rsidR="000D50BF" w:rsidRPr="00EC3CE4" w:rsidRDefault="000D50BF" w:rsidP="003D0077">
            <w:pPr>
              <w:autoSpaceDE w:val="0"/>
              <w:autoSpaceDN w:val="0"/>
              <w:rPr>
                <w:lang w:val="ru-RU" w:eastAsia="ru-RU"/>
              </w:rPr>
            </w:pPr>
          </w:p>
        </w:tc>
      </w:tr>
      <w:tr w:rsidR="000D50BF" w:rsidRPr="00EC3CE4" w14:paraId="06F0EAB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B85B4F" w14:textId="77777777" w:rsidR="000D50BF" w:rsidRPr="00EC3CE4" w:rsidRDefault="000D50BF" w:rsidP="003D0077">
            <w:pPr>
              <w:autoSpaceDE w:val="0"/>
              <w:autoSpaceDN w:val="0"/>
              <w:rPr>
                <w:lang w:val="ru-RU" w:eastAsia="ru-RU"/>
              </w:rPr>
            </w:pPr>
            <w:r w:rsidRPr="00EC3CE4">
              <w:rPr>
                <w:lang w:val="ru-RU" w:eastAsia="ru-RU"/>
              </w:rPr>
              <w:t>88</w:t>
            </w:r>
          </w:p>
        </w:tc>
        <w:tc>
          <w:tcPr>
            <w:tcW w:w="1701" w:type="dxa"/>
            <w:tcBorders>
              <w:top w:val="single" w:sz="4" w:space="0" w:color="auto"/>
              <w:bottom w:val="single" w:sz="4" w:space="0" w:color="auto"/>
            </w:tcBorders>
            <w:vAlign w:val="center"/>
          </w:tcPr>
          <w:p w14:paraId="0D93D439" w14:textId="77777777" w:rsidR="000D50BF" w:rsidRPr="00EC3CE4" w:rsidRDefault="000D50BF" w:rsidP="003D0077">
            <w:pPr>
              <w:autoSpaceDE w:val="0"/>
              <w:autoSpaceDN w:val="0"/>
              <w:rPr>
                <w:lang w:val="en-US" w:eastAsia="ru-RU"/>
              </w:rPr>
            </w:pPr>
          </w:p>
          <w:p w14:paraId="7B413F2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121DBEC" w14:textId="77777777" w:rsidR="000D50BF" w:rsidRPr="00EC3CE4" w:rsidRDefault="000D50BF" w:rsidP="003D0077">
            <w:pPr>
              <w:autoSpaceDE w:val="0"/>
              <w:autoSpaceDN w:val="0"/>
              <w:adjustRightInd w:val="0"/>
              <w:rPr>
                <w:lang w:val="en-US" w:eastAsia="ru-RU"/>
              </w:rPr>
            </w:pPr>
            <w:r w:rsidRPr="00EC3CE4">
              <w:rPr>
                <w:lang w:val="en-US" w:eastAsia="ru-RU"/>
              </w:rPr>
              <w:t>Cutie de evidenta metalica IP31; p-u 48 module</w:t>
            </w:r>
          </w:p>
          <w:p w14:paraId="5AFEAB4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6FE762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B076D18"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616B34A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6A3744" w14:textId="77777777" w:rsidR="000D50BF" w:rsidRPr="00EC3CE4" w:rsidRDefault="000D50BF" w:rsidP="003D0077">
            <w:pPr>
              <w:autoSpaceDE w:val="0"/>
              <w:autoSpaceDN w:val="0"/>
              <w:rPr>
                <w:lang w:val="ru-RU" w:eastAsia="ru-RU"/>
              </w:rPr>
            </w:pPr>
            <w:r w:rsidRPr="00EC3CE4">
              <w:rPr>
                <w:lang w:val="ru-RU" w:eastAsia="ru-RU"/>
              </w:rPr>
              <w:t xml:space="preserve"> 89</w:t>
            </w:r>
          </w:p>
        </w:tc>
        <w:tc>
          <w:tcPr>
            <w:tcW w:w="1701" w:type="dxa"/>
            <w:tcBorders>
              <w:top w:val="single" w:sz="4" w:space="0" w:color="auto"/>
              <w:bottom w:val="single" w:sz="4" w:space="0" w:color="auto"/>
            </w:tcBorders>
            <w:vAlign w:val="center"/>
          </w:tcPr>
          <w:p w14:paraId="7CD7070A" w14:textId="77777777" w:rsidR="000D50BF" w:rsidRPr="00EC3CE4" w:rsidRDefault="000D50BF" w:rsidP="003D0077">
            <w:pPr>
              <w:autoSpaceDE w:val="0"/>
              <w:autoSpaceDN w:val="0"/>
              <w:rPr>
                <w:lang w:val="en-US" w:eastAsia="ru-RU"/>
              </w:rPr>
            </w:pPr>
          </w:p>
          <w:p w14:paraId="6035F49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0F4CBFA" w14:textId="77777777" w:rsidR="000D50BF" w:rsidRPr="00EC3CE4" w:rsidRDefault="000D50BF" w:rsidP="003D0077">
            <w:pPr>
              <w:autoSpaceDE w:val="0"/>
              <w:autoSpaceDN w:val="0"/>
              <w:adjustRightInd w:val="0"/>
              <w:rPr>
                <w:lang w:val="en-US" w:eastAsia="ru-RU"/>
              </w:rPr>
            </w:pPr>
            <w:r w:rsidRPr="00EC3CE4">
              <w:rPr>
                <w:lang w:val="en-US" w:eastAsia="ru-RU"/>
              </w:rPr>
              <w:t>Separator de sarcina modular, tripolar In= 20A, Un =400V</w:t>
            </w:r>
          </w:p>
          <w:p w14:paraId="1A41F31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F186956"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68E053A"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4F6CBE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F8F15" w14:textId="77777777" w:rsidR="000D50BF" w:rsidRPr="00EC3CE4" w:rsidRDefault="000D50BF" w:rsidP="003D0077">
            <w:pPr>
              <w:autoSpaceDE w:val="0"/>
              <w:autoSpaceDN w:val="0"/>
              <w:rPr>
                <w:lang w:val="ru-RU" w:eastAsia="ru-RU"/>
              </w:rPr>
            </w:pPr>
            <w:r w:rsidRPr="00EC3CE4">
              <w:rPr>
                <w:lang w:val="ru-RU" w:eastAsia="ru-RU"/>
              </w:rPr>
              <w:t xml:space="preserve"> 90</w:t>
            </w:r>
          </w:p>
        </w:tc>
        <w:tc>
          <w:tcPr>
            <w:tcW w:w="1701" w:type="dxa"/>
            <w:tcBorders>
              <w:top w:val="single" w:sz="4" w:space="0" w:color="auto"/>
              <w:bottom w:val="single" w:sz="4" w:space="0" w:color="auto"/>
            </w:tcBorders>
            <w:vAlign w:val="center"/>
          </w:tcPr>
          <w:p w14:paraId="7DB0FD1B" w14:textId="77777777" w:rsidR="000D50BF" w:rsidRPr="00EC3CE4" w:rsidRDefault="000D50BF" w:rsidP="003D0077">
            <w:pPr>
              <w:autoSpaceDE w:val="0"/>
              <w:autoSpaceDN w:val="0"/>
              <w:rPr>
                <w:lang w:val="en-US" w:eastAsia="ru-RU"/>
              </w:rPr>
            </w:pPr>
          </w:p>
          <w:p w14:paraId="09EAE4E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35C4192" w14:textId="77777777" w:rsidR="000D50BF" w:rsidRPr="00EC3CE4" w:rsidRDefault="000D50BF" w:rsidP="003D0077">
            <w:pPr>
              <w:autoSpaceDE w:val="0"/>
              <w:autoSpaceDN w:val="0"/>
              <w:adjustRightInd w:val="0"/>
              <w:rPr>
                <w:lang w:val="en-US" w:eastAsia="ru-RU"/>
              </w:rPr>
            </w:pPr>
            <w:r w:rsidRPr="00EC3CE4">
              <w:rPr>
                <w:lang w:val="en-US" w:eastAsia="ru-RU"/>
              </w:rPr>
              <w:t xml:space="preserve">Intrerupator automat, monopolar, cu caracteristica "B" In=4A, U230V </w:t>
            </w:r>
          </w:p>
          <w:p w14:paraId="554C34B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790011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A85AAD1" w14:textId="77777777" w:rsidR="000D50BF" w:rsidRPr="00EC3CE4" w:rsidRDefault="000D50BF" w:rsidP="003D0077">
            <w:pPr>
              <w:autoSpaceDE w:val="0"/>
              <w:autoSpaceDN w:val="0"/>
              <w:jc w:val="center"/>
              <w:rPr>
                <w:lang w:val="ru-RU" w:eastAsia="ru-RU"/>
              </w:rPr>
            </w:pPr>
            <w:r w:rsidRPr="00EC3CE4">
              <w:rPr>
                <w:lang w:val="ru-RU" w:eastAsia="ru-RU"/>
              </w:rPr>
              <w:t>8,0000</w:t>
            </w:r>
          </w:p>
        </w:tc>
      </w:tr>
      <w:tr w:rsidR="000D50BF" w:rsidRPr="00EC3CE4" w14:paraId="5A5E404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F90454" w14:textId="77777777" w:rsidR="000D50BF" w:rsidRPr="00EC3CE4" w:rsidRDefault="000D50BF" w:rsidP="003D0077">
            <w:pPr>
              <w:autoSpaceDE w:val="0"/>
              <w:autoSpaceDN w:val="0"/>
              <w:rPr>
                <w:lang w:val="ru-RU" w:eastAsia="ru-RU"/>
              </w:rPr>
            </w:pPr>
            <w:r w:rsidRPr="00EC3CE4">
              <w:rPr>
                <w:lang w:val="ru-RU" w:eastAsia="ru-RU"/>
              </w:rPr>
              <w:t xml:space="preserve"> 91</w:t>
            </w:r>
          </w:p>
        </w:tc>
        <w:tc>
          <w:tcPr>
            <w:tcW w:w="1701" w:type="dxa"/>
            <w:tcBorders>
              <w:top w:val="single" w:sz="4" w:space="0" w:color="auto"/>
              <w:bottom w:val="single" w:sz="4" w:space="0" w:color="auto"/>
            </w:tcBorders>
            <w:vAlign w:val="center"/>
          </w:tcPr>
          <w:p w14:paraId="1E27F930" w14:textId="77777777" w:rsidR="000D50BF" w:rsidRPr="00EC3CE4" w:rsidRDefault="000D50BF" w:rsidP="003D0077">
            <w:pPr>
              <w:autoSpaceDE w:val="0"/>
              <w:autoSpaceDN w:val="0"/>
              <w:rPr>
                <w:lang w:val="en-US" w:eastAsia="ru-RU"/>
              </w:rPr>
            </w:pPr>
          </w:p>
          <w:p w14:paraId="7E8F64C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E1A04ED" w14:textId="77777777" w:rsidR="000D50BF" w:rsidRPr="00EC3CE4" w:rsidRDefault="000D50BF" w:rsidP="003D0077">
            <w:pPr>
              <w:autoSpaceDE w:val="0"/>
              <w:autoSpaceDN w:val="0"/>
              <w:adjustRightInd w:val="0"/>
              <w:rPr>
                <w:lang w:val="en-US" w:eastAsia="ru-RU"/>
              </w:rPr>
            </w:pPr>
            <w:r w:rsidRPr="00EC3CE4">
              <w:rPr>
                <w:lang w:val="en-US" w:eastAsia="ru-RU"/>
              </w:rPr>
              <w:t>Intrerupator automat, monopolar, cu caracteristica "B" In=10A, U230V</w:t>
            </w:r>
          </w:p>
          <w:p w14:paraId="273BE1D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F531A7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22A4321"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6FBED82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D49DDC" w14:textId="77777777" w:rsidR="000D50BF" w:rsidRPr="00EC3CE4" w:rsidRDefault="000D50BF" w:rsidP="003D0077">
            <w:pPr>
              <w:autoSpaceDE w:val="0"/>
              <w:autoSpaceDN w:val="0"/>
              <w:rPr>
                <w:lang w:val="ru-RU" w:eastAsia="ru-RU"/>
              </w:rPr>
            </w:pPr>
            <w:r w:rsidRPr="00EC3CE4">
              <w:rPr>
                <w:lang w:val="ru-RU" w:eastAsia="ru-RU"/>
              </w:rPr>
              <w:t xml:space="preserve"> 92</w:t>
            </w:r>
          </w:p>
        </w:tc>
        <w:tc>
          <w:tcPr>
            <w:tcW w:w="1701" w:type="dxa"/>
            <w:tcBorders>
              <w:top w:val="single" w:sz="4" w:space="0" w:color="auto"/>
              <w:bottom w:val="single" w:sz="4" w:space="0" w:color="auto"/>
            </w:tcBorders>
            <w:vAlign w:val="center"/>
          </w:tcPr>
          <w:p w14:paraId="33B8F85C" w14:textId="77777777" w:rsidR="000D50BF" w:rsidRPr="00EC3CE4" w:rsidRDefault="000D50BF" w:rsidP="003D0077">
            <w:pPr>
              <w:autoSpaceDE w:val="0"/>
              <w:autoSpaceDN w:val="0"/>
              <w:rPr>
                <w:lang w:val="en-US" w:eastAsia="ru-RU"/>
              </w:rPr>
            </w:pPr>
          </w:p>
          <w:p w14:paraId="5A1CA99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8A26989" w14:textId="77777777" w:rsidR="000D50BF" w:rsidRPr="00EC3CE4" w:rsidRDefault="000D50BF" w:rsidP="003D0077">
            <w:pPr>
              <w:autoSpaceDE w:val="0"/>
              <w:autoSpaceDN w:val="0"/>
              <w:adjustRightInd w:val="0"/>
              <w:rPr>
                <w:lang w:val="en-US" w:eastAsia="ru-RU"/>
              </w:rPr>
            </w:pPr>
            <w:r w:rsidRPr="00EC3CE4">
              <w:rPr>
                <w:lang w:val="en-US" w:eastAsia="ru-RU"/>
              </w:rPr>
              <w:t xml:space="preserve">Intrerupator automat cu protectie diferentiala, bipolar, cu caracteristica "B" In=16A, In=30mA, </w:t>
            </w:r>
          </w:p>
          <w:p w14:paraId="29B76D4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CE84C0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6BA9A50" w14:textId="77777777" w:rsidR="000D50BF" w:rsidRPr="00EC3CE4" w:rsidRDefault="000D50BF" w:rsidP="003D0077">
            <w:pPr>
              <w:autoSpaceDE w:val="0"/>
              <w:autoSpaceDN w:val="0"/>
              <w:jc w:val="center"/>
              <w:rPr>
                <w:lang w:val="ru-RU" w:eastAsia="ru-RU"/>
              </w:rPr>
            </w:pPr>
            <w:r w:rsidRPr="00EC3CE4">
              <w:rPr>
                <w:lang w:val="ru-RU" w:eastAsia="ru-RU"/>
              </w:rPr>
              <w:t>10,0000</w:t>
            </w:r>
          </w:p>
        </w:tc>
      </w:tr>
      <w:tr w:rsidR="000D50BF" w:rsidRPr="00EC3CE4" w14:paraId="300491B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787D49" w14:textId="77777777" w:rsidR="000D50BF" w:rsidRPr="00EC3CE4" w:rsidRDefault="000D50BF" w:rsidP="003D0077">
            <w:pPr>
              <w:autoSpaceDE w:val="0"/>
              <w:autoSpaceDN w:val="0"/>
              <w:rPr>
                <w:lang w:val="ru-RU" w:eastAsia="ru-RU"/>
              </w:rPr>
            </w:pPr>
            <w:r w:rsidRPr="00EC3CE4">
              <w:rPr>
                <w:lang w:val="ru-RU" w:eastAsia="ru-RU"/>
              </w:rPr>
              <w:t xml:space="preserve"> 93</w:t>
            </w:r>
          </w:p>
        </w:tc>
        <w:tc>
          <w:tcPr>
            <w:tcW w:w="1701" w:type="dxa"/>
            <w:tcBorders>
              <w:top w:val="single" w:sz="4" w:space="0" w:color="auto"/>
              <w:bottom w:val="single" w:sz="4" w:space="0" w:color="auto"/>
            </w:tcBorders>
            <w:vAlign w:val="center"/>
          </w:tcPr>
          <w:p w14:paraId="346B16E3" w14:textId="77777777" w:rsidR="000D50BF" w:rsidRPr="00EC3CE4" w:rsidRDefault="000D50BF" w:rsidP="003D0077">
            <w:pPr>
              <w:autoSpaceDE w:val="0"/>
              <w:autoSpaceDN w:val="0"/>
              <w:rPr>
                <w:lang w:val="en-US" w:eastAsia="ru-RU"/>
              </w:rPr>
            </w:pPr>
          </w:p>
          <w:p w14:paraId="0B59D33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0099DA9" w14:textId="77777777" w:rsidR="000D50BF" w:rsidRPr="00EC3CE4" w:rsidRDefault="000D50BF" w:rsidP="003D0077">
            <w:pPr>
              <w:autoSpaceDE w:val="0"/>
              <w:autoSpaceDN w:val="0"/>
              <w:adjustRightInd w:val="0"/>
              <w:rPr>
                <w:lang w:val="en-US" w:eastAsia="ru-RU"/>
              </w:rPr>
            </w:pPr>
            <w:r w:rsidRPr="00EC3CE4">
              <w:rPr>
                <w:lang w:val="en-US" w:eastAsia="ru-RU"/>
              </w:rPr>
              <w:t xml:space="preserve">Intrerupator automat cu protectie diferentiala, bipolar, cu caracteristica "B" In=16A, In=10mA, </w:t>
            </w:r>
          </w:p>
          <w:p w14:paraId="5BF20F58"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0439096"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B0EC0BA"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7474FA9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5D8FE" w14:textId="77777777" w:rsidR="000D50BF" w:rsidRPr="00EC3CE4" w:rsidRDefault="000D50BF" w:rsidP="003D0077">
            <w:pPr>
              <w:autoSpaceDE w:val="0"/>
              <w:autoSpaceDN w:val="0"/>
              <w:rPr>
                <w:lang w:val="ru-RU" w:eastAsia="ru-RU"/>
              </w:rPr>
            </w:pPr>
            <w:r w:rsidRPr="00EC3CE4">
              <w:rPr>
                <w:lang w:val="ru-RU" w:eastAsia="ru-RU"/>
              </w:rPr>
              <w:t xml:space="preserve"> 94</w:t>
            </w:r>
          </w:p>
        </w:tc>
        <w:tc>
          <w:tcPr>
            <w:tcW w:w="1701" w:type="dxa"/>
            <w:tcBorders>
              <w:top w:val="single" w:sz="4" w:space="0" w:color="auto"/>
              <w:bottom w:val="single" w:sz="4" w:space="0" w:color="auto"/>
            </w:tcBorders>
            <w:vAlign w:val="center"/>
          </w:tcPr>
          <w:p w14:paraId="0A7249C4" w14:textId="77777777" w:rsidR="000D50BF" w:rsidRPr="00EC3CE4" w:rsidRDefault="000D50BF" w:rsidP="003D0077">
            <w:pPr>
              <w:autoSpaceDE w:val="0"/>
              <w:autoSpaceDN w:val="0"/>
              <w:rPr>
                <w:lang w:val="en-US" w:eastAsia="ru-RU"/>
              </w:rPr>
            </w:pPr>
          </w:p>
          <w:p w14:paraId="5D848E3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151902E" w14:textId="77777777" w:rsidR="000D50BF" w:rsidRPr="00EC3CE4" w:rsidRDefault="000D50BF" w:rsidP="003D0077">
            <w:pPr>
              <w:autoSpaceDE w:val="0"/>
              <w:autoSpaceDN w:val="0"/>
              <w:adjustRightInd w:val="0"/>
              <w:rPr>
                <w:lang w:val="en-US" w:eastAsia="ru-RU"/>
              </w:rPr>
            </w:pPr>
            <w:r w:rsidRPr="00EC3CE4">
              <w:rPr>
                <w:lang w:val="en-US" w:eastAsia="ru-RU"/>
              </w:rPr>
              <w:t>Descarcator de joasa tensiune, clasa I (B), cu 4 poli</w:t>
            </w:r>
          </w:p>
          <w:p w14:paraId="7114FC4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D1EA87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C312569"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3EC268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BF788F" w14:textId="77777777" w:rsidR="000D50BF" w:rsidRPr="00EC3CE4" w:rsidRDefault="000D50BF" w:rsidP="003D0077">
            <w:pPr>
              <w:autoSpaceDE w:val="0"/>
              <w:autoSpaceDN w:val="0"/>
              <w:rPr>
                <w:lang w:val="ru-RU" w:eastAsia="ru-RU"/>
              </w:rPr>
            </w:pPr>
            <w:r w:rsidRPr="00EC3CE4">
              <w:rPr>
                <w:lang w:val="ru-RU" w:eastAsia="ru-RU"/>
              </w:rPr>
              <w:t xml:space="preserve"> 95</w:t>
            </w:r>
          </w:p>
        </w:tc>
        <w:tc>
          <w:tcPr>
            <w:tcW w:w="1701" w:type="dxa"/>
            <w:tcBorders>
              <w:top w:val="single" w:sz="4" w:space="0" w:color="auto"/>
              <w:bottom w:val="single" w:sz="4" w:space="0" w:color="auto"/>
            </w:tcBorders>
            <w:vAlign w:val="center"/>
          </w:tcPr>
          <w:p w14:paraId="3A80D4D9" w14:textId="77777777" w:rsidR="000D50BF" w:rsidRPr="00EC3CE4" w:rsidRDefault="000D50BF" w:rsidP="003D0077">
            <w:pPr>
              <w:autoSpaceDE w:val="0"/>
              <w:autoSpaceDN w:val="0"/>
              <w:rPr>
                <w:lang w:val="en-US" w:eastAsia="ru-RU"/>
              </w:rPr>
            </w:pPr>
          </w:p>
          <w:p w14:paraId="7B726CE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FCA0070" w14:textId="77777777" w:rsidR="000D50BF" w:rsidRPr="00EC3CE4" w:rsidRDefault="000D50BF" w:rsidP="003D0077">
            <w:pPr>
              <w:autoSpaceDE w:val="0"/>
              <w:autoSpaceDN w:val="0"/>
              <w:adjustRightInd w:val="0"/>
              <w:rPr>
                <w:lang w:val="en-US" w:eastAsia="ru-RU"/>
              </w:rPr>
            </w:pPr>
            <w:r w:rsidRPr="00EC3CE4">
              <w:rPr>
                <w:lang w:val="en-US" w:eastAsia="ru-RU"/>
              </w:rPr>
              <w:t>Bara de conexiune a firului de N si PE p-u 16 conexiuni, 141 mm; In=100A</w:t>
            </w:r>
          </w:p>
          <w:p w14:paraId="337FAD0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41D54A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4469C6F" w14:textId="77777777" w:rsidR="000D50BF" w:rsidRPr="00EC3CE4" w:rsidRDefault="000D50BF" w:rsidP="003D0077">
            <w:pPr>
              <w:autoSpaceDE w:val="0"/>
              <w:autoSpaceDN w:val="0"/>
              <w:jc w:val="center"/>
              <w:rPr>
                <w:lang w:val="ru-RU" w:eastAsia="ru-RU"/>
              </w:rPr>
            </w:pPr>
            <w:r w:rsidRPr="00EC3CE4">
              <w:rPr>
                <w:lang w:val="ru-RU" w:eastAsia="ru-RU"/>
              </w:rPr>
              <w:t>4,0000</w:t>
            </w:r>
          </w:p>
        </w:tc>
      </w:tr>
      <w:tr w:rsidR="000D50BF" w:rsidRPr="00EC3CE4" w14:paraId="3BCE0AFE" w14:textId="77777777" w:rsidTr="003D0077">
        <w:tc>
          <w:tcPr>
            <w:tcW w:w="709" w:type="dxa"/>
            <w:tcBorders>
              <w:top w:val="nil"/>
              <w:left w:val="single" w:sz="6" w:space="0" w:color="auto"/>
              <w:bottom w:val="nil"/>
              <w:right w:val="nil"/>
            </w:tcBorders>
          </w:tcPr>
          <w:p w14:paraId="658E67C6"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232FFE42"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339EFF7"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3.1.3. Tablou 1.3</w:t>
            </w:r>
          </w:p>
          <w:p w14:paraId="60B77CDE"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7A3E3BF2"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08EA7F4" w14:textId="77777777" w:rsidR="000D50BF" w:rsidRPr="00EC3CE4" w:rsidRDefault="000D50BF" w:rsidP="003D0077">
            <w:pPr>
              <w:autoSpaceDE w:val="0"/>
              <w:autoSpaceDN w:val="0"/>
              <w:rPr>
                <w:lang w:val="ru-RU" w:eastAsia="ru-RU"/>
              </w:rPr>
            </w:pPr>
          </w:p>
        </w:tc>
      </w:tr>
      <w:tr w:rsidR="000D50BF" w:rsidRPr="00EC3CE4" w14:paraId="76BB631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887375" w14:textId="77777777" w:rsidR="000D50BF" w:rsidRPr="00EC3CE4" w:rsidRDefault="000D50BF" w:rsidP="003D0077">
            <w:pPr>
              <w:autoSpaceDE w:val="0"/>
              <w:autoSpaceDN w:val="0"/>
              <w:rPr>
                <w:lang w:val="ru-RU" w:eastAsia="ru-RU"/>
              </w:rPr>
            </w:pPr>
            <w:r w:rsidRPr="00EC3CE4">
              <w:rPr>
                <w:lang w:val="ru-RU" w:eastAsia="ru-RU"/>
              </w:rPr>
              <w:t>96</w:t>
            </w:r>
          </w:p>
        </w:tc>
        <w:tc>
          <w:tcPr>
            <w:tcW w:w="1701" w:type="dxa"/>
            <w:tcBorders>
              <w:top w:val="single" w:sz="4" w:space="0" w:color="auto"/>
              <w:bottom w:val="single" w:sz="4" w:space="0" w:color="auto"/>
            </w:tcBorders>
            <w:vAlign w:val="center"/>
          </w:tcPr>
          <w:p w14:paraId="0FC250C2" w14:textId="77777777" w:rsidR="000D50BF" w:rsidRPr="00EC3CE4" w:rsidRDefault="000D50BF" w:rsidP="003D0077">
            <w:pPr>
              <w:autoSpaceDE w:val="0"/>
              <w:autoSpaceDN w:val="0"/>
              <w:rPr>
                <w:lang w:val="en-US" w:eastAsia="ru-RU"/>
              </w:rPr>
            </w:pPr>
          </w:p>
          <w:p w14:paraId="2CA0E29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3228D75" w14:textId="77777777" w:rsidR="000D50BF" w:rsidRPr="00EC3CE4" w:rsidRDefault="000D50BF" w:rsidP="003D0077">
            <w:pPr>
              <w:autoSpaceDE w:val="0"/>
              <w:autoSpaceDN w:val="0"/>
              <w:adjustRightInd w:val="0"/>
              <w:rPr>
                <w:lang w:val="en-US" w:eastAsia="ru-RU"/>
              </w:rPr>
            </w:pPr>
            <w:r w:rsidRPr="00EC3CE4">
              <w:rPr>
                <w:lang w:val="en-US" w:eastAsia="ru-RU"/>
              </w:rPr>
              <w:t>Cutie de evidenta metalica IP31; p-u 36 module</w:t>
            </w:r>
          </w:p>
          <w:p w14:paraId="4F9994F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1F4FBA2"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E665443"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01488F6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D5072E" w14:textId="77777777" w:rsidR="000D50BF" w:rsidRPr="00EC3CE4" w:rsidRDefault="000D50BF" w:rsidP="003D0077">
            <w:pPr>
              <w:autoSpaceDE w:val="0"/>
              <w:autoSpaceDN w:val="0"/>
              <w:rPr>
                <w:lang w:val="ru-RU" w:eastAsia="ru-RU"/>
              </w:rPr>
            </w:pPr>
            <w:r w:rsidRPr="00EC3CE4">
              <w:rPr>
                <w:lang w:val="ru-RU" w:eastAsia="ru-RU"/>
              </w:rPr>
              <w:t xml:space="preserve"> 97</w:t>
            </w:r>
          </w:p>
        </w:tc>
        <w:tc>
          <w:tcPr>
            <w:tcW w:w="1701" w:type="dxa"/>
            <w:tcBorders>
              <w:top w:val="single" w:sz="4" w:space="0" w:color="auto"/>
              <w:bottom w:val="single" w:sz="4" w:space="0" w:color="auto"/>
            </w:tcBorders>
            <w:vAlign w:val="center"/>
          </w:tcPr>
          <w:p w14:paraId="40812E93" w14:textId="77777777" w:rsidR="000D50BF" w:rsidRPr="00EC3CE4" w:rsidRDefault="000D50BF" w:rsidP="003D0077">
            <w:pPr>
              <w:autoSpaceDE w:val="0"/>
              <w:autoSpaceDN w:val="0"/>
              <w:rPr>
                <w:lang w:val="en-US" w:eastAsia="ru-RU"/>
              </w:rPr>
            </w:pPr>
          </w:p>
          <w:p w14:paraId="36E4A67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CD27CF0" w14:textId="77777777" w:rsidR="000D50BF" w:rsidRPr="00EC3CE4" w:rsidRDefault="000D50BF" w:rsidP="003D0077">
            <w:pPr>
              <w:autoSpaceDE w:val="0"/>
              <w:autoSpaceDN w:val="0"/>
              <w:adjustRightInd w:val="0"/>
              <w:rPr>
                <w:lang w:val="en-US" w:eastAsia="ru-RU"/>
              </w:rPr>
            </w:pPr>
            <w:r w:rsidRPr="00EC3CE4">
              <w:rPr>
                <w:lang w:val="en-US" w:eastAsia="ru-RU"/>
              </w:rPr>
              <w:t>Separator de sarcina modular, tripolar In= 20A, Un =400V</w:t>
            </w:r>
          </w:p>
          <w:p w14:paraId="32100A5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C6A38F9"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218823A"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89CF03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B28CA8" w14:textId="77777777" w:rsidR="000D50BF" w:rsidRPr="00EC3CE4" w:rsidRDefault="000D50BF" w:rsidP="003D0077">
            <w:pPr>
              <w:autoSpaceDE w:val="0"/>
              <w:autoSpaceDN w:val="0"/>
              <w:rPr>
                <w:lang w:val="ru-RU" w:eastAsia="ru-RU"/>
              </w:rPr>
            </w:pPr>
            <w:r w:rsidRPr="00EC3CE4">
              <w:rPr>
                <w:lang w:val="ru-RU" w:eastAsia="ru-RU"/>
              </w:rPr>
              <w:t xml:space="preserve"> 98</w:t>
            </w:r>
          </w:p>
        </w:tc>
        <w:tc>
          <w:tcPr>
            <w:tcW w:w="1701" w:type="dxa"/>
            <w:tcBorders>
              <w:top w:val="single" w:sz="4" w:space="0" w:color="auto"/>
              <w:bottom w:val="single" w:sz="4" w:space="0" w:color="auto"/>
            </w:tcBorders>
            <w:vAlign w:val="center"/>
          </w:tcPr>
          <w:p w14:paraId="77CAEDE0" w14:textId="77777777" w:rsidR="000D50BF" w:rsidRPr="00EC3CE4" w:rsidRDefault="000D50BF" w:rsidP="003D0077">
            <w:pPr>
              <w:autoSpaceDE w:val="0"/>
              <w:autoSpaceDN w:val="0"/>
              <w:rPr>
                <w:lang w:val="en-US" w:eastAsia="ru-RU"/>
              </w:rPr>
            </w:pPr>
          </w:p>
          <w:p w14:paraId="3F14AA3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6D2623D" w14:textId="77777777" w:rsidR="000D50BF" w:rsidRPr="00EC3CE4" w:rsidRDefault="000D50BF" w:rsidP="003D0077">
            <w:pPr>
              <w:autoSpaceDE w:val="0"/>
              <w:autoSpaceDN w:val="0"/>
              <w:adjustRightInd w:val="0"/>
              <w:rPr>
                <w:lang w:val="en-US" w:eastAsia="ru-RU"/>
              </w:rPr>
            </w:pPr>
            <w:r w:rsidRPr="00EC3CE4">
              <w:rPr>
                <w:lang w:val="en-US" w:eastAsia="ru-RU"/>
              </w:rPr>
              <w:t xml:space="preserve">Intrerupator automat, monopolar, cu caracteristica "B" In=4A, U230V </w:t>
            </w:r>
          </w:p>
          <w:p w14:paraId="200F6D5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AE3734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2C98916" w14:textId="77777777" w:rsidR="000D50BF" w:rsidRPr="00EC3CE4" w:rsidRDefault="000D50BF" w:rsidP="003D0077">
            <w:pPr>
              <w:autoSpaceDE w:val="0"/>
              <w:autoSpaceDN w:val="0"/>
              <w:jc w:val="center"/>
              <w:rPr>
                <w:lang w:val="ru-RU" w:eastAsia="ru-RU"/>
              </w:rPr>
            </w:pPr>
            <w:r w:rsidRPr="00EC3CE4">
              <w:rPr>
                <w:lang w:val="ru-RU" w:eastAsia="ru-RU"/>
              </w:rPr>
              <w:t>6,0000</w:t>
            </w:r>
          </w:p>
        </w:tc>
      </w:tr>
      <w:tr w:rsidR="000D50BF" w:rsidRPr="00EC3CE4" w14:paraId="749B818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B8B5BD" w14:textId="77777777" w:rsidR="000D50BF" w:rsidRPr="00EC3CE4" w:rsidRDefault="000D50BF" w:rsidP="003D0077">
            <w:pPr>
              <w:autoSpaceDE w:val="0"/>
              <w:autoSpaceDN w:val="0"/>
              <w:rPr>
                <w:lang w:val="ru-RU" w:eastAsia="ru-RU"/>
              </w:rPr>
            </w:pPr>
            <w:r w:rsidRPr="00EC3CE4">
              <w:rPr>
                <w:lang w:val="ru-RU" w:eastAsia="ru-RU"/>
              </w:rPr>
              <w:t xml:space="preserve"> 99</w:t>
            </w:r>
          </w:p>
        </w:tc>
        <w:tc>
          <w:tcPr>
            <w:tcW w:w="1701" w:type="dxa"/>
            <w:tcBorders>
              <w:top w:val="single" w:sz="4" w:space="0" w:color="auto"/>
              <w:bottom w:val="single" w:sz="4" w:space="0" w:color="auto"/>
            </w:tcBorders>
            <w:vAlign w:val="center"/>
          </w:tcPr>
          <w:p w14:paraId="6420F73D" w14:textId="77777777" w:rsidR="000D50BF" w:rsidRPr="00EC3CE4" w:rsidRDefault="000D50BF" w:rsidP="003D0077">
            <w:pPr>
              <w:autoSpaceDE w:val="0"/>
              <w:autoSpaceDN w:val="0"/>
              <w:rPr>
                <w:lang w:val="en-US" w:eastAsia="ru-RU"/>
              </w:rPr>
            </w:pPr>
          </w:p>
          <w:p w14:paraId="5FB9C85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5484C28" w14:textId="77777777" w:rsidR="000D50BF" w:rsidRPr="00EC3CE4" w:rsidRDefault="000D50BF" w:rsidP="003D0077">
            <w:pPr>
              <w:autoSpaceDE w:val="0"/>
              <w:autoSpaceDN w:val="0"/>
              <w:adjustRightInd w:val="0"/>
              <w:rPr>
                <w:lang w:val="en-US" w:eastAsia="ru-RU"/>
              </w:rPr>
            </w:pPr>
            <w:r w:rsidRPr="00EC3CE4">
              <w:rPr>
                <w:lang w:val="en-US" w:eastAsia="ru-RU"/>
              </w:rPr>
              <w:t xml:space="preserve">Intrerupator automat cu protectie diferentiala, bipolar, cu caracteristica "B" In=16A, In=30mA, </w:t>
            </w:r>
          </w:p>
          <w:p w14:paraId="719E997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C72125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F358E28" w14:textId="77777777" w:rsidR="000D50BF" w:rsidRPr="00EC3CE4" w:rsidRDefault="000D50BF" w:rsidP="003D0077">
            <w:pPr>
              <w:autoSpaceDE w:val="0"/>
              <w:autoSpaceDN w:val="0"/>
              <w:jc w:val="center"/>
              <w:rPr>
                <w:lang w:val="ru-RU" w:eastAsia="ru-RU"/>
              </w:rPr>
            </w:pPr>
            <w:r w:rsidRPr="00EC3CE4">
              <w:rPr>
                <w:lang w:val="ru-RU" w:eastAsia="ru-RU"/>
              </w:rPr>
              <w:t>9,0000</w:t>
            </w:r>
          </w:p>
        </w:tc>
      </w:tr>
      <w:tr w:rsidR="000D50BF" w:rsidRPr="00EC3CE4" w14:paraId="6BFC8F7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C5E328" w14:textId="77777777" w:rsidR="000D50BF" w:rsidRPr="00EC3CE4" w:rsidRDefault="000D50BF" w:rsidP="003D0077">
            <w:pPr>
              <w:autoSpaceDE w:val="0"/>
              <w:autoSpaceDN w:val="0"/>
              <w:rPr>
                <w:lang w:val="ru-RU" w:eastAsia="ru-RU"/>
              </w:rPr>
            </w:pPr>
            <w:r w:rsidRPr="00EC3CE4">
              <w:rPr>
                <w:lang w:val="ru-RU" w:eastAsia="ru-RU"/>
              </w:rPr>
              <w:t xml:space="preserve"> 100</w:t>
            </w:r>
          </w:p>
        </w:tc>
        <w:tc>
          <w:tcPr>
            <w:tcW w:w="1701" w:type="dxa"/>
            <w:tcBorders>
              <w:top w:val="single" w:sz="4" w:space="0" w:color="auto"/>
              <w:bottom w:val="single" w:sz="4" w:space="0" w:color="auto"/>
            </w:tcBorders>
            <w:vAlign w:val="center"/>
          </w:tcPr>
          <w:p w14:paraId="1EA81C6C" w14:textId="77777777" w:rsidR="000D50BF" w:rsidRPr="00EC3CE4" w:rsidRDefault="000D50BF" w:rsidP="003D0077">
            <w:pPr>
              <w:autoSpaceDE w:val="0"/>
              <w:autoSpaceDN w:val="0"/>
              <w:rPr>
                <w:lang w:val="en-US" w:eastAsia="ru-RU"/>
              </w:rPr>
            </w:pPr>
          </w:p>
          <w:p w14:paraId="3257192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26BBBD0" w14:textId="77777777" w:rsidR="000D50BF" w:rsidRPr="00EC3CE4" w:rsidRDefault="000D50BF" w:rsidP="003D0077">
            <w:pPr>
              <w:autoSpaceDE w:val="0"/>
              <w:autoSpaceDN w:val="0"/>
              <w:adjustRightInd w:val="0"/>
              <w:rPr>
                <w:lang w:val="en-US" w:eastAsia="ru-RU"/>
              </w:rPr>
            </w:pPr>
            <w:r w:rsidRPr="00EC3CE4">
              <w:rPr>
                <w:lang w:val="en-US" w:eastAsia="ru-RU"/>
              </w:rPr>
              <w:t>Bara de conexiune a firului de N si PE p-u 16 conexiuni, 141 mm; In=100A</w:t>
            </w:r>
          </w:p>
          <w:p w14:paraId="0A10F69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7D04157"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B677B94" w14:textId="77777777" w:rsidR="000D50BF" w:rsidRPr="00EC3CE4" w:rsidRDefault="000D50BF" w:rsidP="003D0077">
            <w:pPr>
              <w:autoSpaceDE w:val="0"/>
              <w:autoSpaceDN w:val="0"/>
              <w:jc w:val="center"/>
              <w:rPr>
                <w:lang w:val="ru-RU" w:eastAsia="ru-RU"/>
              </w:rPr>
            </w:pPr>
            <w:r w:rsidRPr="00EC3CE4">
              <w:rPr>
                <w:lang w:val="ru-RU" w:eastAsia="ru-RU"/>
              </w:rPr>
              <w:t>2,0000</w:t>
            </w:r>
          </w:p>
        </w:tc>
      </w:tr>
      <w:tr w:rsidR="000D50BF" w:rsidRPr="00EC3CE4" w14:paraId="32D4CD27" w14:textId="77777777" w:rsidTr="003D0077">
        <w:tc>
          <w:tcPr>
            <w:tcW w:w="709" w:type="dxa"/>
            <w:tcBorders>
              <w:top w:val="nil"/>
              <w:left w:val="single" w:sz="6" w:space="0" w:color="auto"/>
              <w:bottom w:val="nil"/>
              <w:right w:val="nil"/>
            </w:tcBorders>
          </w:tcPr>
          <w:p w14:paraId="5319AD7D"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1B2170A6"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CEB5AC8"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3.1.4. Tablou 1.4</w:t>
            </w:r>
          </w:p>
          <w:p w14:paraId="1C0699A1"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4440696A"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7618DCA0" w14:textId="77777777" w:rsidR="000D50BF" w:rsidRPr="00EC3CE4" w:rsidRDefault="000D50BF" w:rsidP="003D0077">
            <w:pPr>
              <w:autoSpaceDE w:val="0"/>
              <w:autoSpaceDN w:val="0"/>
              <w:rPr>
                <w:lang w:val="ru-RU" w:eastAsia="ru-RU"/>
              </w:rPr>
            </w:pPr>
          </w:p>
        </w:tc>
      </w:tr>
      <w:tr w:rsidR="000D50BF" w:rsidRPr="00EC3CE4" w14:paraId="06E2FA2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CF21B8" w14:textId="77777777" w:rsidR="000D50BF" w:rsidRPr="00EC3CE4" w:rsidRDefault="000D50BF" w:rsidP="003D0077">
            <w:pPr>
              <w:autoSpaceDE w:val="0"/>
              <w:autoSpaceDN w:val="0"/>
              <w:rPr>
                <w:lang w:val="ru-RU" w:eastAsia="ru-RU"/>
              </w:rPr>
            </w:pPr>
            <w:r w:rsidRPr="00EC3CE4">
              <w:rPr>
                <w:lang w:val="ru-RU" w:eastAsia="ru-RU"/>
              </w:rPr>
              <w:t>101</w:t>
            </w:r>
          </w:p>
        </w:tc>
        <w:tc>
          <w:tcPr>
            <w:tcW w:w="1701" w:type="dxa"/>
            <w:tcBorders>
              <w:top w:val="single" w:sz="4" w:space="0" w:color="auto"/>
              <w:bottom w:val="single" w:sz="4" w:space="0" w:color="auto"/>
            </w:tcBorders>
            <w:vAlign w:val="center"/>
          </w:tcPr>
          <w:p w14:paraId="2D4D4D70" w14:textId="77777777" w:rsidR="000D50BF" w:rsidRPr="00EC3CE4" w:rsidRDefault="000D50BF" w:rsidP="003D0077">
            <w:pPr>
              <w:autoSpaceDE w:val="0"/>
              <w:autoSpaceDN w:val="0"/>
              <w:rPr>
                <w:lang w:val="en-US" w:eastAsia="ru-RU"/>
              </w:rPr>
            </w:pPr>
          </w:p>
          <w:p w14:paraId="09A0810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D81C97E" w14:textId="77777777" w:rsidR="000D50BF" w:rsidRPr="00EC3CE4" w:rsidRDefault="000D50BF" w:rsidP="003D0077">
            <w:pPr>
              <w:autoSpaceDE w:val="0"/>
              <w:autoSpaceDN w:val="0"/>
              <w:adjustRightInd w:val="0"/>
              <w:rPr>
                <w:lang w:val="en-US" w:eastAsia="ru-RU"/>
              </w:rPr>
            </w:pPr>
            <w:r w:rsidRPr="00EC3CE4">
              <w:rPr>
                <w:lang w:val="en-US" w:eastAsia="ru-RU"/>
              </w:rPr>
              <w:t>Cutie de evidenta metalica IP31; p-u 36 module</w:t>
            </w:r>
          </w:p>
          <w:p w14:paraId="271BE79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48FD588"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CFFA829"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6EE5D29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A341B2" w14:textId="77777777" w:rsidR="000D50BF" w:rsidRPr="00EC3CE4" w:rsidRDefault="000D50BF" w:rsidP="003D0077">
            <w:pPr>
              <w:autoSpaceDE w:val="0"/>
              <w:autoSpaceDN w:val="0"/>
              <w:rPr>
                <w:lang w:val="ru-RU" w:eastAsia="ru-RU"/>
              </w:rPr>
            </w:pPr>
            <w:r w:rsidRPr="00EC3CE4">
              <w:rPr>
                <w:lang w:val="ru-RU" w:eastAsia="ru-RU"/>
              </w:rPr>
              <w:t xml:space="preserve"> 102</w:t>
            </w:r>
          </w:p>
        </w:tc>
        <w:tc>
          <w:tcPr>
            <w:tcW w:w="1701" w:type="dxa"/>
            <w:tcBorders>
              <w:top w:val="single" w:sz="4" w:space="0" w:color="auto"/>
              <w:bottom w:val="single" w:sz="4" w:space="0" w:color="auto"/>
            </w:tcBorders>
            <w:vAlign w:val="center"/>
          </w:tcPr>
          <w:p w14:paraId="2E1C24DA" w14:textId="77777777" w:rsidR="000D50BF" w:rsidRPr="00EC3CE4" w:rsidRDefault="000D50BF" w:rsidP="003D0077">
            <w:pPr>
              <w:autoSpaceDE w:val="0"/>
              <w:autoSpaceDN w:val="0"/>
              <w:rPr>
                <w:lang w:val="en-US" w:eastAsia="ru-RU"/>
              </w:rPr>
            </w:pPr>
          </w:p>
          <w:p w14:paraId="08BE9B3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3551C32" w14:textId="77777777" w:rsidR="000D50BF" w:rsidRPr="00EC3CE4" w:rsidRDefault="000D50BF" w:rsidP="003D0077">
            <w:pPr>
              <w:autoSpaceDE w:val="0"/>
              <w:autoSpaceDN w:val="0"/>
              <w:adjustRightInd w:val="0"/>
              <w:rPr>
                <w:lang w:val="en-US" w:eastAsia="ru-RU"/>
              </w:rPr>
            </w:pPr>
            <w:r w:rsidRPr="00EC3CE4">
              <w:rPr>
                <w:lang w:val="en-US" w:eastAsia="ru-RU"/>
              </w:rPr>
              <w:t>Separator de sarcina modular, tripolar In= 20A, Un =400V</w:t>
            </w:r>
          </w:p>
          <w:p w14:paraId="432758C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78556A8"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15A43BF"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7316290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E0E9C" w14:textId="77777777" w:rsidR="000D50BF" w:rsidRPr="00EC3CE4" w:rsidRDefault="000D50BF" w:rsidP="003D0077">
            <w:pPr>
              <w:autoSpaceDE w:val="0"/>
              <w:autoSpaceDN w:val="0"/>
              <w:rPr>
                <w:lang w:val="ru-RU" w:eastAsia="ru-RU"/>
              </w:rPr>
            </w:pPr>
            <w:r w:rsidRPr="00EC3CE4">
              <w:rPr>
                <w:lang w:val="ru-RU" w:eastAsia="ru-RU"/>
              </w:rPr>
              <w:lastRenderedPageBreak/>
              <w:t xml:space="preserve"> 103</w:t>
            </w:r>
          </w:p>
        </w:tc>
        <w:tc>
          <w:tcPr>
            <w:tcW w:w="1701" w:type="dxa"/>
            <w:tcBorders>
              <w:top w:val="single" w:sz="4" w:space="0" w:color="auto"/>
              <w:bottom w:val="single" w:sz="4" w:space="0" w:color="auto"/>
            </w:tcBorders>
            <w:vAlign w:val="center"/>
          </w:tcPr>
          <w:p w14:paraId="59131910" w14:textId="77777777" w:rsidR="000D50BF" w:rsidRPr="00EC3CE4" w:rsidRDefault="000D50BF" w:rsidP="003D0077">
            <w:pPr>
              <w:autoSpaceDE w:val="0"/>
              <w:autoSpaceDN w:val="0"/>
              <w:rPr>
                <w:lang w:val="en-US" w:eastAsia="ru-RU"/>
              </w:rPr>
            </w:pPr>
            <w:r w:rsidRPr="00EC3CE4">
              <w:rPr>
                <w:lang w:val="en-US" w:eastAsia="ru-RU"/>
              </w:rPr>
              <w:t>Pretul firmei</w:t>
            </w:r>
          </w:p>
          <w:p w14:paraId="4CB562F7"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5A27AA4" w14:textId="77777777" w:rsidR="000D50BF" w:rsidRPr="00EC3CE4" w:rsidRDefault="000D50BF" w:rsidP="003D0077">
            <w:pPr>
              <w:autoSpaceDE w:val="0"/>
              <w:autoSpaceDN w:val="0"/>
              <w:adjustRightInd w:val="0"/>
              <w:rPr>
                <w:lang w:val="en-US" w:eastAsia="ru-RU"/>
              </w:rPr>
            </w:pPr>
            <w:r w:rsidRPr="00EC3CE4">
              <w:rPr>
                <w:lang w:val="en-US" w:eastAsia="ru-RU"/>
              </w:rPr>
              <w:t>Contactor modular tripolar, 1 contact normal deschis, Un=380V, Ub=230V, In=18V</w:t>
            </w:r>
          </w:p>
          <w:p w14:paraId="2547C86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DE02E06"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C5279C4"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7AE1156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309655" w14:textId="77777777" w:rsidR="000D50BF" w:rsidRPr="00EC3CE4" w:rsidRDefault="000D50BF" w:rsidP="003D0077">
            <w:pPr>
              <w:autoSpaceDE w:val="0"/>
              <w:autoSpaceDN w:val="0"/>
              <w:rPr>
                <w:lang w:val="ru-RU" w:eastAsia="ru-RU"/>
              </w:rPr>
            </w:pPr>
            <w:r w:rsidRPr="00EC3CE4">
              <w:rPr>
                <w:lang w:val="ru-RU" w:eastAsia="ru-RU"/>
              </w:rPr>
              <w:t xml:space="preserve"> 104</w:t>
            </w:r>
          </w:p>
        </w:tc>
        <w:tc>
          <w:tcPr>
            <w:tcW w:w="1701" w:type="dxa"/>
            <w:tcBorders>
              <w:top w:val="single" w:sz="4" w:space="0" w:color="auto"/>
              <w:bottom w:val="single" w:sz="4" w:space="0" w:color="auto"/>
            </w:tcBorders>
            <w:vAlign w:val="center"/>
          </w:tcPr>
          <w:p w14:paraId="47041BE9" w14:textId="77777777" w:rsidR="000D50BF" w:rsidRPr="00EC3CE4" w:rsidRDefault="000D50BF" w:rsidP="003D0077">
            <w:pPr>
              <w:autoSpaceDE w:val="0"/>
              <w:autoSpaceDN w:val="0"/>
              <w:rPr>
                <w:lang w:val="en-US" w:eastAsia="ru-RU"/>
              </w:rPr>
            </w:pPr>
          </w:p>
          <w:p w14:paraId="03AF9C1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3045EDA" w14:textId="77777777" w:rsidR="000D50BF" w:rsidRPr="00EC3CE4" w:rsidRDefault="000D50BF" w:rsidP="003D0077">
            <w:pPr>
              <w:autoSpaceDE w:val="0"/>
              <w:autoSpaceDN w:val="0"/>
              <w:adjustRightInd w:val="0"/>
              <w:rPr>
                <w:lang w:val="en-US" w:eastAsia="ru-RU"/>
              </w:rPr>
            </w:pPr>
            <w:r w:rsidRPr="00EC3CE4">
              <w:rPr>
                <w:lang w:val="en-US" w:eastAsia="ru-RU"/>
              </w:rPr>
              <w:t>Intrerupator automat, monopolar, cu caracteristica "C" In=10A, U230V</w:t>
            </w:r>
          </w:p>
          <w:p w14:paraId="59B776A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E500457"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EC3715F" w14:textId="77777777" w:rsidR="000D50BF" w:rsidRPr="00EC3CE4" w:rsidRDefault="000D50BF" w:rsidP="003D0077">
            <w:pPr>
              <w:autoSpaceDE w:val="0"/>
              <w:autoSpaceDN w:val="0"/>
              <w:jc w:val="center"/>
              <w:rPr>
                <w:lang w:val="ru-RU" w:eastAsia="ru-RU"/>
              </w:rPr>
            </w:pPr>
            <w:r w:rsidRPr="00EC3CE4">
              <w:rPr>
                <w:lang w:val="ru-RU" w:eastAsia="ru-RU"/>
              </w:rPr>
              <w:t>11,0000</w:t>
            </w:r>
          </w:p>
        </w:tc>
      </w:tr>
      <w:tr w:rsidR="000D50BF" w:rsidRPr="00EC3CE4" w14:paraId="2840F9A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FF5D6C" w14:textId="77777777" w:rsidR="000D50BF" w:rsidRPr="00EC3CE4" w:rsidRDefault="000D50BF" w:rsidP="003D0077">
            <w:pPr>
              <w:autoSpaceDE w:val="0"/>
              <w:autoSpaceDN w:val="0"/>
              <w:rPr>
                <w:lang w:val="ru-RU" w:eastAsia="ru-RU"/>
              </w:rPr>
            </w:pPr>
            <w:r w:rsidRPr="00EC3CE4">
              <w:rPr>
                <w:lang w:val="ru-RU" w:eastAsia="ru-RU"/>
              </w:rPr>
              <w:t xml:space="preserve"> 105</w:t>
            </w:r>
          </w:p>
        </w:tc>
        <w:tc>
          <w:tcPr>
            <w:tcW w:w="1701" w:type="dxa"/>
            <w:tcBorders>
              <w:top w:val="single" w:sz="4" w:space="0" w:color="auto"/>
              <w:bottom w:val="single" w:sz="4" w:space="0" w:color="auto"/>
            </w:tcBorders>
            <w:vAlign w:val="center"/>
          </w:tcPr>
          <w:p w14:paraId="0AAFD0E1" w14:textId="77777777" w:rsidR="000D50BF" w:rsidRPr="00EC3CE4" w:rsidRDefault="000D50BF" w:rsidP="003D0077">
            <w:pPr>
              <w:autoSpaceDE w:val="0"/>
              <w:autoSpaceDN w:val="0"/>
              <w:rPr>
                <w:lang w:val="en-US" w:eastAsia="ru-RU"/>
              </w:rPr>
            </w:pPr>
            <w:r w:rsidRPr="00EC3CE4">
              <w:rPr>
                <w:lang w:val="en-US" w:eastAsia="ru-RU"/>
              </w:rPr>
              <w:t>Pretul firmei</w:t>
            </w:r>
          </w:p>
          <w:p w14:paraId="15ECF6A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EBEE68B" w14:textId="77777777" w:rsidR="000D50BF" w:rsidRPr="00EC3CE4" w:rsidRDefault="000D50BF" w:rsidP="003D0077">
            <w:pPr>
              <w:autoSpaceDE w:val="0"/>
              <w:autoSpaceDN w:val="0"/>
              <w:adjustRightInd w:val="0"/>
              <w:rPr>
                <w:lang w:val="en-US" w:eastAsia="ru-RU"/>
              </w:rPr>
            </w:pPr>
            <w:r w:rsidRPr="00EC3CE4">
              <w:rPr>
                <w:lang w:val="en-US" w:eastAsia="ru-RU"/>
              </w:rPr>
              <w:t>Contactor modular monopolar, 1 contact normal deschis, Un=230V, Ub=230V, In=12A</w:t>
            </w:r>
          </w:p>
          <w:p w14:paraId="3C9F2ABA"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136FF4E"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5ED3617" w14:textId="77777777" w:rsidR="000D50BF" w:rsidRPr="00EC3CE4" w:rsidRDefault="000D50BF" w:rsidP="003D0077">
            <w:pPr>
              <w:autoSpaceDE w:val="0"/>
              <w:autoSpaceDN w:val="0"/>
              <w:jc w:val="center"/>
              <w:rPr>
                <w:lang w:val="ru-RU" w:eastAsia="ru-RU"/>
              </w:rPr>
            </w:pPr>
            <w:r w:rsidRPr="00EC3CE4">
              <w:rPr>
                <w:lang w:val="ru-RU" w:eastAsia="ru-RU"/>
              </w:rPr>
              <w:t>9,0000</w:t>
            </w:r>
          </w:p>
        </w:tc>
      </w:tr>
      <w:tr w:rsidR="000D50BF" w:rsidRPr="00EC3CE4" w14:paraId="63AAD52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B57745" w14:textId="77777777" w:rsidR="000D50BF" w:rsidRPr="00EC3CE4" w:rsidRDefault="000D50BF" w:rsidP="003D0077">
            <w:pPr>
              <w:autoSpaceDE w:val="0"/>
              <w:autoSpaceDN w:val="0"/>
              <w:rPr>
                <w:lang w:val="ru-RU" w:eastAsia="ru-RU"/>
              </w:rPr>
            </w:pPr>
            <w:r w:rsidRPr="00EC3CE4">
              <w:rPr>
                <w:lang w:val="ru-RU" w:eastAsia="ru-RU"/>
              </w:rPr>
              <w:t xml:space="preserve"> 106</w:t>
            </w:r>
          </w:p>
        </w:tc>
        <w:tc>
          <w:tcPr>
            <w:tcW w:w="1701" w:type="dxa"/>
            <w:tcBorders>
              <w:top w:val="single" w:sz="4" w:space="0" w:color="auto"/>
              <w:bottom w:val="single" w:sz="4" w:space="0" w:color="auto"/>
            </w:tcBorders>
            <w:vAlign w:val="center"/>
          </w:tcPr>
          <w:p w14:paraId="4FAD6D7A" w14:textId="77777777" w:rsidR="000D50BF" w:rsidRPr="00EC3CE4" w:rsidRDefault="000D50BF" w:rsidP="003D0077">
            <w:pPr>
              <w:autoSpaceDE w:val="0"/>
              <w:autoSpaceDN w:val="0"/>
              <w:rPr>
                <w:lang w:val="en-US" w:eastAsia="ru-RU"/>
              </w:rPr>
            </w:pPr>
          </w:p>
          <w:p w14:paraId="4B4DD23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3873DBD" w14:textId="77777777" w:rsidR="000D50BF" w:rsidRPr="00EC3CE4" w:rsidRDefault="000D50BF" w:rsidP="003D0077">
            <w:pPr>
              <w:autoSpaceDE w:val="0"/>
              <w:autoSpaceDN w:val="0"/>
              <w:adjustRightInd w:val="0"/>
              <w:rPr>
                <w:lang w:val="en-US" w:eastAsia="ru-RU"/>
              </w:rPr>
            </w:pPr>
            <w:r w:rsidRPr="00EC3CE4">
              <w:rPr>
                <w:lang w:val="en-US" w:eastAsia="ru-RU"/>
              </w:rPr>
              <w:t>Bara de conexiune a firului de N si PE p-u 16 conexiuni, 141 mm; In=100A</w:t>
            </w:r>
          </w:p>
          <w:p w14:paraId="76582B6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F8569D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C3AB7D3" w14:textId="77777777" w:rsidR="000D50BF" w:rsidRPr="00EC3CE4" w:rsidRDefault="000D50BF" w:rsidP="003D0077">
            <w:pPr>
              <w:autoSpaceDE w:val="0"/>
              <w:autoSpaceDN w:val="0"/>
              <w:jc w:val="center"/>
              <w:rPr>
                <w:lang w:val="ru-RU" w:eastAsia="ru-RU"/>
              </w:rPr>
            </w:pPr>
            <w:r w:rsidRPr="00EC3CE4">
              <w:rPr>
                <w:lang w:val="ru-RU" w:eastAsia="ru-RU"/>
              </w:rPr>
              <w:t>2,0000</w:t>
            </w:r>
          </w:p>
        </w:tc>
      </w:tr>
      <w:tr w:rsidR="000D50BF" w:rsidRPr="00EC3CE4" w14:paraId="7899C716" w14:textId="77777777" w:rsidTr="003D0077">
        <w:tc>
          <w:tcPr>
            <w:tcW w:w="709" w:type="dxa"/>
            <w:tcBorders>
              <w:top w:val="nil"/>
              <w:left w:val="single" w:sz="6" w:space="0" w:color="auto"/>
              <w:bottom w:val="nil"/>
              <w:right w:val="nil"/>
            </w:tcBorders>
          </w:tcPr>
          <w:p w14:paraId="2BBFCED3"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786E3B15"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37DD8AF1"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3.1.5. Tablou 1.5</w:t>
            </w:r>
          </w:p>
          <w:p w14:paraId="49281232"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214EEF6B"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C439AE2" w14:textId="77777777" w:rsidR="000D50BF" w:rsidRPr="00EC3CE4" w:rsidRDefault="000D50BF" w:rsidP="003D0077">
            <w:pPr>
              <w:autoSpaceDE w:val="0"/>
              <w:autoSpaceDN w:val="0"/>
              <w:rPr>
                <w:lang w:val="ru-RU" w:eastAsia="ru-RU"/>
              </w:rPr>
            </w:pPr>
          </w:p>
        </w:tc>
      </w:tr>
      <w:tr w:rsidR="000D50BF" w:rsidRPr="00EC3CE4" w14:paraId="3218EC8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7781EA" w14:textId="77777777" w:rsidR="000D50BF" w:rsidRPr="00EC3CE4" w:rsidRDefault="000D50BF" w:rsidP="003D0077">
            <w:pPr>
              <w:autoSpaceDE w:val="0"/>
              <w:autoSpaceDN w:val="0"/>
              <w:rPr>
                <w:lang w:val="ru-RU" w:eastAsia="ru-RU"/>
              </w:rPr>
            </w:pPr>
            <w:r w:rsidRPr="00EC3CE4">
              <w:rPr>
                <w:lang w:val="ru-RU" w:eastAsia="ru-RU"/>
              </w:rPr>
              <w:t>107</w:t>
            </w:r>
          </w:p>
        </w:tc>
        <w:tc>
          <w:tcPr>
            <w:tcW w:w="1701" w:type="dxa"/>
            <w:tcBorders>
              <w:top w:val="single" w:sz="4" w:space="0" w:color="auto"/>
              <w:bottom w:val="single" w:sz="4" w:space="0" w:color="auto"/>
            </w:tcBorders>
            <w:vAlign w:val="center"/>
          </w:tcPr>
          <w:p w14:paraId="09BFCFA5" w14:textId="77777777" w:rsidR="000D50BF" w:rsidRPr="00EC3CE4" w:rsidRDefault="000D50BF" w:rsidP="003D0077">
            <w:pPr>
              <w:autoSpaceDE w:val="0"/>
              <w:autoSpaceDN w:val="0"/>
              <w:rPr>
                <w:lang w:val="en-US" w:eastAsia="ru-RU"/>
              </w:rPr>
            </w:pPr>
          </w:p>
          <w:p w14:paraId="1E8D940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875AFE2" w14:textId="77777777" w:rsidR="000D50BF" w:rsidRPr="00EC3CE4" w:rsidRDefault="000D50BF" w:rsidP="003D0077">
            <w:pPr>
              <w:autoSpaceDE w:val="0"/>
              <w:autoSpaceDN w:val="0"/>
              <w:adjustRightInd w:val="0"/>
              <w:rPr>
                <w:lang w:val="en-US" w:eastAsia="ru-RU"/>
              </w:rPr>
            </w:pPr>
            <w:r w:rsidRPr="00EC3CE4">
              <w:rPr>
                <w:lang w:val="en-US" w:eastAsia="ru-RU"/>
              </w:rPr>
              <w:t>Cutie de evidenta metalica IP31; 650*500*220</w:t>
            </w:r>
          </w:p>
          <w:p w14:paraId="15E93FE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046443C"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2B4832C"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2DDD9C9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35C937" w14:textId="77777777" w:rsidR="000D50BF" w:rsidRPr="00EC3CE4" w:rsidRDefault="000D50BF" w:rsidP="003D0077">
            <w:pPr>
              <w:autoSpaceDE w:val="0"/>
              <w:autoSpaceDN w:val="0"/>
              <w:rPr>
                <w:lang w:val="ru-RU" w:eastAsia="ru-RU"/>
              </w:rPr>
            </w:pPr>
            <w:r w:rsidRPr="00EC3CE4">
              <w:rPr>
                <w:lang w:val="ru-RU" w:eastAsia="ru-RU"/>
              </w:rPr>
              <w:t xml:space="preserve"> 108</w:t>
            </w:r>
          </w:p>
        </w:tc>
        <w:tc>
          <w:tcPr>
            <w:tcW w:w="1701" w:type="dxa"/>
            <w:tcBorders>
              <w:top w:val="single" w:sz="4" w:space="0" w:color="auto"/>
              <w:bottom w:val="single" w:sz="4" w:space="0" w:color="auto"/>
            </w:tcBorders>
            <w:vAlign w:val="center"/>
          </w:tcPr>
          <w:p w14:paraId="0774E6E0" w14:textId="77777777" w:rsidR="000D50BF" w:rsidRPr="00EC3CE4" w:rsidRDefault="000D50BF" w:rsidP="003D0077">
            <w:pPr>
              <w:autoSpaceDE w:val="0"/>
              <w:autoSpaceDN w:val="0"/>
              <w:rPr>
                <w:lang w:val="en-US" w:eastAsia="ru-RU"/>
              </w:rPr>
            </w:pPr>
          </w:p>
          <w:p w14:paraId="2AC9D31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BB371FC" w14:textId="77777777" w:rsidR="000D50BF" w:rsidRPr="00EC3CE4" w:rsidRDefault="000D50BF" w:rsidP="003D0077">
            <w:pPr>
              <w:autoSpaceDE w:val="0"/>
              <w:autoSpaceDN w:val="0"/>
              <w:adjustRightInd w:val="0"/>
              <w:rPr>
                <w:lang w:val="en-US" w:eastAsia="ru-RU"/>
              </w:rPr>
            </w:pPr>
            <w:r w:rsidRPr="00EC3CE4">
              <w:rPr>
                <w:lang w:val="en-US" w:eastAsia="ru-RU"/>
              </w:rPr>
              <w:t>Separator de sarcina modular, tripolar In= 20A, Un =400V</w:t>
            </w:r>
          </w:p>
          <w:p w14:paraId="4E2885D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3A418B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953C5F1"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7774D75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CE5315" w14:textId="77777777" w:rsidR="000D50BF" w:rsidRPr="00EC3CE4" w:rsidRDefault="000D50BF" w:rsidP="003D0077">
            <w:pPr>
              <w:autoSpaceDE w:val="0"/>
              <w:autoSpaceDN w:val="0"/>
              <w:rPr>
                <w:lang w:val="ru-RU" w:eastAsia="ru-RU"/>
              </w:rPr>
            </w:pPr>
            <w:r w:rsidRPr="00EC3CE4">
              <w:rPr>
                <w:lang w:val="ru-RU" w:eastAsia="ru-RU"/>
              </w:rPr>
              <w:t xml:space="preserve"> 109</w:t>
            </w:r>
          </w:p>
        </w:tc>
        <w:tc>
          <w:tcPr>
            <w:tcW w:w="1701" w:type="dxa"/>
            <w:tcBorders>
              <w:top w:val="single" w:sz="4" w:space="0" w:color="auto"/>
              <w:bottom w:val="single" w:sz="4" w:space="0" w:color="auto"/>
            </w:tcBorders>
            <w:vAlign w:val="center"/>
          </w:tcPr>
          <w:p w14:paraId="6B5625DE" w14:textId="77777777" w:rsidR="000D50BF" w:rsidRPr="00EC3CE4" w:rsidRDefault="000D50BF" w:rsidP="003D0077">
            <w:pPr>
              <w:autoSpaceDE w:val="0"/>
              <w:autoSpaceDN w:val="0"/>
              <w:rPr>
                <w:lang w:val="en-US" w:eastAsia="ru-RU"/>
              </w:rPr>
            </w:pPr>
          </w:p>
          <w:p w14:paraId="62F79C4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0340A1E" w14:textId="77777777" w:rsidR="000D50BF" w:rsidRPr="00EC3CE4" w:rsidRDefault="000D50BF" w:rsidP="003D0077">
            <w:pPr>
              <w:autoSpaceDE w:val="0"/>
              <w:autoSpaceDN w:val="0"/>
              <w:adjustRightInd w:val="0"/>
              <w:rPr>
                <w:lang w:val="en-US" w:eastAsia="ru-RU"/>
              </w:rPr>
            </w:pPr>
            <w:r w:rsidRPr="00EC3CE4">
              <w:rPr>
                <w:lang w:val="en-US" w:eastAsia="ru-RU"/>
              </w:rPr>
              <w:t>Intrerupator automat, tripolar, cu caracteristica "B" In=10A, U230V</w:t>
            </w:r>
          </w:p>
          <w:p w14:paraId="7774FA0F"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DAA177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1543B53"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479527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75E591" w14:textId="77777777" w:rsidR="000D50BF" w:rsidRPr="00EC3CE4" w:rsidRDefault="000D50BF" w:rsidP="003D0077">
            <w:pPr>
              <w:autoSpaceDE w:val="0"/>
              <w:autoSpaceDN w:val="0"/>
              <w:rPr>
                <w:lang w:val="ru-RU" w:eastAsia="ru-RU"/>
              </w:rPr>
            </w:pPr>
            <w:r w:rsidRPr="00EC3CE4">
              <w:rPr>
                <w:lang w:val="ru-RU" w:eastAsia="ru-RU"/>
              </w:rPr>
              <w:t xml:space="preserve"> 110</w:t>
            </w:r>
          </w:p>
        </w:tc>
        <w:tc>
          <w:tcPr>
            <w:tcW w:w="1701" w:type="dxa"/>
            <w:tcBorders>
              <w:top w:val="single" w:sz="4" w:space="0" w:color="auto"/>
              <w:bottom w:val="single" w:sz="4" w:space="0" w:color="auto"/>
            </w:tcBorders>
            <w:vAlign w:val="center"/>
          </w:tcPr>
          <w:p w14:paraId="3DF4D819" w14:textId="77777777" w:rsidR="000D50BF" w:rsidRPr="00EC3CE4" w:rsidRDefault="000D50BF" w:rsidP="003D0077">
            <w:pPr>
              <w:autoSpaceDE w:val="0"/>
              <w:autoSpaceDN w:val="0"/>
              <w:rPr>
                <w:lang w:val="en-US" w:eastAsia="ru-RU"/>
              </w:rPr>
            </w:pPr>
          </w:p>
          <w:p w14:paraId="75130A8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688AA65" w14:textId="77777777" w:rsidR="000D50BF" w:rsidRPr="00EC3CE4" w:rsidRDefault="000D50BF" w:rsidP="003D0077">
            <w:pPr>
              <w:autoSpaceDE w:val="0"/>
              <w:autoSpaceDN w:val="0"/>
              <w:adjustRightInd w:val="0"/>
              <w:rPr>
                <w:lang w:val="en-US" w:eastAsia="ru-RU"/>
              </w:rPr>
            </w:pPr>
            <w:r w:rsidRPr="00EC3CE4">
              <w:rPr>
                <w:lang w:val="en-US" w:eastAsia="ru-RU"/>
              </w:rPr>
              <w:t xml:space="preserve">Intrerupator automat, monopolar, cu caracteristica "C" In=10A, </w:t>
            </w:r>
          </w:p>
          <w:p w14:paraId="73FDE98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EF52EE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F15DAD7"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106C832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5E1380" w14:textId="77777777" w:rsidR="000D50BF" w:rsidRPr="00EC3CE4" w:rsidRDefault="000D50BF" w:rsidP="003D0077">
            <w:pPr>
              <w:autoSpaceDE w:val="0"/>
              <w:autoSpaceDN w:val="0"/>
              <w:rPr>
                <w:lang w:val="ru-RU" w:eastAsia="ru-RU"/>
              </w:rPr>
            </w:pPr>
            <w:r w:rsidRPr="00EC3CE4">
              <w:rPr>
                <w:lang w:val="ru-RU" w:eastAsia="ru-RU"/>
              </w:rPr>
              <w:t xml:space="preserve"> 111</w:t>
            </w:r>
          </w:p>
        </w:tc>
        <w:tc>
          <w:tcPr>
            <w:tcW w:w="1701" w:type="dxa"/>
            <w:tcBorders>
              <w:top w:val="single" w:sz="4" w:space="0" w:color="auto"/>
              <w:bottom w:val="single" w:sz="4" w:space="0" w:color="auto"/>
            </w:tcBorders>
            <w:vAlign w:val="center"/>
          </w:tcPr>
          <w:p w14:paraId="6D1ECEAB" w14:textId="77777777" w:rsidR="000D50BF" w:rsidRPr="00EC3CE4" w:rsidRDefault="000D50BF" w:rsidP="003D0077">
            <w:pPr>
              <w:autoSpaceDE w:val="0"/>
              <w:autoSpaceDN w:val="0"/>
              <w:rPr>
                <w:lang w:val="en-US" w:eastAsia="ru-RU"/>
              </w:rPr>
            </w:pPr>
          </w:p>
          <w:p w14:paraId="51EB66A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ECE5B01" w14:textId="77777777" w:rsidR="000D50BF" w:rsidRPr="00EC3CE4" w:rsidRDefault="000D50BF" w:rsidP="003D0077">
            <w:pPr>
              <w:autoSpaceDE w:val="0"/>
              <w:autoSpaceDN w:val="0"/>
              <w:adjustRightInd w:val="0"/>
              <w:rPr>
                <w:lang w:val="en-US" w:eastAsia="ru-RU"/>
              </w:rPr>
            </w:pPr>
            <w:r w:rsidRPr="00EC3CE4">
              <w:rPr>
                <w:lang w:val="en-US" w:eastAsia="ru-RU"/>
              </w:rPr>
              <w:t>Bara de conexiune a firului de N si PE p-u 8 conexiuni, 75 mm; In=100A</w:t>
            </w:r>
          </w:p>
          <w:p w14:paraId="5D8607A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9DFBC9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75419BF" w14:textId="77777777" w:rsidR="000D50BF" w:rsidRPr="00EC3CE4" w:rsidRDefault="000D50BF" w:rsidP="003D0077">
            <w:pPr>
              <w:autoSpaceDE w:val="0"/>
              <w:autoSpaceDN w:val="0"/>
              <w:jc w:val="center"/>
              <w:rPr>
                <w:lang w:val="ru-RU" w:eastAsia="ru-RU"/>
              </w:rPr>
            </w:pPr>
            <w:r w:rsidRPr="00EC3CE4">
              <w:rPr>
                <w:lang w:val="ru-RU" w:eastAsia="ru-RU"/>
              </w:rPr>
              <w:t>2,0000</w:t>
            </w:r>
          </w:p>
        </w:tc>
      </w:tr>
      <w:tr w:rsidR="000D50BF" w:rsidRPr="00EC3CE4" w14:paraId="366391C2" w14:textId="77777777" w:rsidTr="003D0077">
        <w:tc>
          <w:tcPr>
            <w:tcW w:w="709" w:type="dxa"/>
            <w:tcBorders>
              <w:top w:val="nil"/>
              <w:left w:val="single" w:sz="6" w:space="0" w:color="auto"/>
              <w:bottom w:val="nil"/>
              <w:right w:val="nil"/>
            </w:tcBorders>
          </w:tcPr>
          <w:p w14:paraId="2DEFABE2"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5EA1D298"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118F4BA"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3.1.6. Tablou 1.6</w:t>
            </w:r>
          </w:p>
          <w:p w14:paraId="35713F70"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549B8A8C"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E1F0083" w14:textId="77777777" w:rsidR="000D50BF" w:rsidRPr="00EC3CE4" w:rsidRDefault="000D50BF" w:rsidP="003D0077">
            <w:pPr>
              <w:autoSpaceDE w:val="0"/>
              <w:autoSpaceDN w:val="0"/>
              <w:rPr>
                <w:lang w:val="ru-RU" w:eastAsia="ru-RU"/>
              </w:rPr>
            </w:pPr>
          </w:p>
        </w:tc>
      </w:tr>
      <w:tr w:rsidR="000D50BF" w:rsidRPr="00EC3CE4" w14:paraId="7531614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DB962C" w14:textId="77777777" w:rsidR="000D50BF" w:rsidRPr="00EC3CE4" w:rsidRDefault="000D50BF" w:rsidP="003D0077">
            <w:pPr>
              <w:autoSpaceDE w:val="0"/>
              <w:autoSpaceDN w:val="0"/>
              <w:rPr>
                <w:lang w:val="ru-RU" w:eastAsia="ru-RU"/>
              </w:rPr>
            </w:pPr>
            <w:r w:rsidRPr="00EC3CE4">
              <w:rPr>
                <w:lang w:val="ru-RU" w:eastAsia="ru-RU"/>
              </w:rPr>
              <w:t>112</w:t>
            </w:r>
          </w:p>
        </w:tc>
        <w:tc>
          <w:tcPr>
            <w:tcW w:w="1701" w:type="dxa"/>
            <w:tcBorders>
              <w:top w:val="single" w:sz="4" w:space="0" w:color="auto"/>
              <w:bottom w:val="single" w:sz="4" w:space="0" w:color="auto"/>
            </w:tcBorders>
            <w:vAlign w:val="center"/>
          </w:tcPr>
          <w:p w14:paraId="171CCF88" w14:textId="77777777" w:rsidR="000D50BF" w:rsidRPr="00EC3CE4" w:rsidRDefault="000D50BF" w:rsidP="003D0077">
            <w:pPr>
              <w:autoSpaceDE w:val="0"/>
              <w:autoSpaceDN w:val="0"/>
              <w:rPr>
                <w:lang w:val="en-US" w:eastAsia="ru-RU"/>
              </w:rPr>
            </w:pPr>
          </w:p>
          <w:p w14:paraId="47525B1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D7C59AB" w14:textId="77777777" w:rsidR="000D50BF" w:rsidRPr="00EC3CE4" w:rsidRDefault="000D50BF" w:rsidP="003D0077">
            <w:pPr>
              <w:autoSpaceDE w:val="0"/>
              <w:autoSpaceDN w:val="0"/>
              <w:adjustRightInd w:val="0"/>
              <w:rPr>
                <w:lang w:val="en-US" w:eastAsia="ru-RU"/>
              </w:rPr>
            </w:pPr>
            <w:r w:rsidRPr="00EC3CE4">
              <w:rPr>
                <w:lang w:val="en-US" w:eastAsia="ru-RU"/>
              </w:rPr>
              <w:t>Cutie de evidenta metalica IP31; 650*500*220</w:t>
            </w:r>
          </w:p>
          <w:p w14:paraId="6688BB5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68766E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3844AAB"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2ECCF6A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6DD4DC" w14:textId="77777777" w:rsidR="000D50BF" w:rsidRPr="00EC3CE4" w:rsidRDefault="000D50BF" w:rsidP="003D0077">
            <w:pPr>
              <w:autoSpaceDE w:val="0"/>
              <w:autoSpaceDN w:val="0"/>
              <w:rPr>
                <w:lang w:val="ru-RU" w:eastAsia="ru-RU"/>
              </w:rPr>
            </w:pPr>
            <w:r w:rsidRPr="00EC3CE4">
              <w:rPr>
                <w:lang w:val="ru-RU" w:eastAsia="ru-RU"/>
              </w:rPr>
              <w:t xml:space="preserve"> 113</w:t>
            </w:r>
          </w:p>
        </w:tc>
        <w:tc>
          <w:tcPr>
            <w:tcW w:w="1701" w:type="dxa"/>
            <w:tcBorders>
              <w:top w:val="single" w:sz="4" w:space="0" w:color="auto"/>
              <w:bottom w:val="single" w:sz="4" w:space="0" w:color="auto"/>
            </w:tcBorders>
            <w:vAlign w:val="center"/>
          </w:tcPr>
          <w:p w14:paraId="4A8BBD55" w14:textId="77777777" w:rsidR="000D50BF" w:rsidRPr="00EC3CE4" w:rsidRDefault="000D50BF" w:rsidP="003D0077">
            <w:pPr>
              <w:autoSpaceDE w:val="0"/>
              <w:autoSpaceDN w:val="0"/>
              <w:rPr>
                <w:lang w:val="en-US" w:eastAsia="ru-RU"/>
              </w:rPr>
            </w:pPr>
          </w:p>
          <w:p w14:paraId="6DEB55A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842989F" w14:textId="77777777" w:rsidR="000D50BF" w:rsidRPr="00EC3CE4" w:rsidRDefault="000D50BF" w:rsidP="003D0077">
            <w:pPr>
              <w:autoSpaceDE w:val="0"/>
              <w:autoSpaceDN w:val="0"/>
              <w:adjustRightInd w:val="0"/>
              <w:rPr>
                <w:lang w:val="en-US" w:eastAsia="ru-RU"/>
              </w:rPr>
            </w:pPr>
            <w:r w:rsidRPr="00EC3CE4">
              <w:rPr>
                <w:lang w:val="en-US" w:eastAsia="ru-RU"/>
              </w:rPr>
              <w:t>Separator de sarcina modular, tripolar In= 32A, Un =400V</w:t>
            </w:r>
          </w:p>
          <w:p w14:paraId="2DE616C1"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F03C1D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E30BCEE"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6F3B024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1FA982" w14:textId="77777777" w:rsidR="000D50BF" w:rsidRPr="00EC3CE4" w:rsidRDefault="000D50BF" w:rsidP="003D0077">
            <w:pPr>
              <w:autoSpaceDE w:val="0"/>
              <w:autoSpaceDN w:val="0"/>
              <w:rPr>
                <w:lang w:val="ru-RU" w:eastAsia="ru-RU"/>
              </w:rPr>
            </w:pPr>
            <w:r w:rsidRPr="00EC3CE4">
              <w:rPr>
                <w:lang w:val="ru-RU" w:eastAsia="ru-RU"/>
              </w:rPr>
              <w:t xml:space="preserve"> 114</w:t>
            </w:r>
          </w:p>
        </w:tc>
        <w:tc>
          <w:tcPr>
            <w:tcW w:w="1701" w:type="dxa"/>
            <w:tcBorders>
              <w:top w:val="single" w:sz="4" w:space="0" w:color="auto"/>
              <w:bottom w:val="single" w:sz="4" w:space="0" w:color="auto"/>
            </w:tcBorders>
            <w:vAlign w:val="center"/>
          </w:tcPr>
          <w:p w14:paraId="41B69A39" w14:textId="77777777" w:rsidR="000D50BF" w:rsidRPr="00EC3CE4" w:rsidRDefault="000D50BF" w:rsidP="003D0077">
            <w:pPr>
              <w:autoSpaceDE w:val="0"/>
              <w:autoSpaceDN w:val="0"/>
              <w:rPr>
                <w:lang w:val="en-US" w:eastAsia="ru-RU"/>
              </w:rPr>
            </w:pPr>
          </w:p>
          <w:p w14:paraId="154746D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A7465B0" w14:textId="77777777" w:rsidR="000D50BF" w:rsidRPr="00EC3CE4" w:rsidRDefault="000D50BF" w:rsidP="003D0077">
            <w:pPr>
              <w:autoSpaceDE w:val="0"/>
              <w:autoSpaceDN w:val="0"/>
              <w:adjustRightInd w:val="0"/>
              <w:rPr>
                <w:lang w:val="en-US" w:eastAsia="ru-RU"/>
              </w:rPr>
            </w:pPr>
            <w:r w:rsidRPr="00EC3CE4">
              <w:rPr>
                <w:lang w:val="en-US" w:eastAsia="ru-RU"/>
              </w:rPr>
              <w:t>Intrerupator automat, tripolar, cu caracteristica "C" In=16A, U230V</w:t>
            </w:r>
          </w:p>
          <w:p w14:paraId="0E6DFFC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CF981C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AF39F81"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74E7C81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D29B7B" w14:textId="77777777" w:rsidR="000D50BF" w:rsidRPr="00EC3CE4" w:rsidRDefault="000D50BF" w:rsidP="003D0077">
            <w:pPr>
              <w:autoSpaceDE w:val="0"/>
              <w:autoSpaceDN w:val="0"/>
              <w:rPr>
                <w:lang w:val="ru-RU" w:eastAsia="ru-RU"/>
              </w:rPr>
            </w:pPr>
            <w:r w:rsidRPr="00EC3CE4">
              <w:rPr>
                <w:lang w:val="ru-RU" w:eastAsia="ru-RU"/>
              </w:rPr>
              <w:t xml:space="preserve"> 115</w:t>
            </w:r>
          </w:p>
        </w:tc>
        <w:tc>
          <w:tcPr>
            <w:tcW w:w="1701" w:type="dxa"/>
            <w:tcBorders>
              <w:top w:val="single" w:sz="4" w:space="0" w:color="auto"/>
              <w:bottom w:val="single" w:sz="4" w:space="0" w:color="auto"/>
            </w:tcBorders>
            <w:vAlign w:val="center"/>
          </w:tcPr>
          <w:p w14:paraId="3BA3A11D" w14:textId="77777777" w:rsidR="000D50BF" w:rsidRPr="00EC3CE4" w:rsidRDefault="000D50BF" w:rsidP="003D0077">
            <w:pPr>
              <w:autoSpaceDE w:val="0"/>
              <w:autoSpaceDN w:val="0"/>
              <w:rPr>
                <w:lang w:val="en-US" w:eastAsia="ru-RU"/>
              </w:rPr>
            </w:pPr>
          </w:p>
          <w:p w14:paraId="0F68B0C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E536517" w14:textId="77777777" w:rsidR="000D50BF" w:rsidRPr="00EC3CE4" w:rsidRDefault="000D50BF" w:rsidP="003D0077">
            <w:pPr>
              <w:autoSpaceDE w:val="0"/>
              <w:autoSpaceDN w:val="0"/>
              <w:adjustRightInd w:val="0"/>
              <w:rPr>
                <w:lang w:val="en-US" w:eastAsia="ru-RU"/>
              </w:rPr>
            </w:pPr>
            <w:r w:rsidRPr="00EC3CE4">
              <w:rPr>
                <w:lang w:val="en-US" w:eastAsia="ru-RU"/>
              </w:rPr>
              <w:t>Intrerupator automat, tripolar, cu caracteristica "C" In=20A, U230V</w:t>
            </w:r>
          </w:p>
          <w:p w14:paraId="2059FB2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7059C54"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D4B1815" w14:textId="77777777" w:rsidR="000D50BF" w:rsidRPr="00EC3CE4" w:rsidRDefault="000D50BF" w:rsidP="003D0077">
            <w:pPr>
              <w:autoSpaceDE w:val="0"/>
              <w:autoSpaceDN w:val="0"/>
              <w:jc w:val="center"/>
              <w:rPr>
                <w:lang w:val="ru-RU" w:eastAsia="ru-RU"/>
              </w:rPr>
            </w:pPr>
            <w:r w:rsidRPr="00EC3CE4">
              <w:rPr>
                <w:lang w:val="ru-RU" w:eastAsia="ru-RU"/>
              </w:rPr>
              <w:t>2,0000</w:t>
            </w:r>
          </w:p>
        </w:tc>
      </w:tr>
      <w:tr w:rsidR="000D50BF" w:rsidRPr="00EC3CE4" w14:paraId="76645DF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46BA0" w14:textId="77777777" w:rsidR="000D50BF" w:rsidRPr="00EC3CE4" w:rsidRDefault="000D50BF" w:rsidP="003D0077">
            <w:pPr>
              <w:autoSpaceDE w:val="0"/>
              <w:autoSpaceDN w:val="0"/>
              <w:rPr>
                <w:lang w:val="ru-RU" w:eastAsia="ru-RU"/>
              </w:rPr>
            </w:pPr>
            <w:r w:rsidRPr="00EC3CE4">
              <w:rPr>
                <w:lang w:val="ru-RU" w:eastAsia="ru-RU"/>
              </w:rPr>
              <w:t xml:space="preserve"> 116</w:t>
            </w:r>
          </w:p>
        </w:tc>
        <w:tc>
          <w:tcPr>
            <w:tcW w:w="1701" w:type="dxa"/>
            <w:tcBorders>
              <w:top w:val="single" w:sz="4" w:space="0" w:color="auto"/>
              <w:bottom w:val="single" w:sz="4" w:space="0" w:color="auto"/>
            </w:tcBorders>
            <w:vAlign w:val="center"/>
          </w:tcPr>
          <w:p w14:paraId="0DD1E5C5" w14:textId="77777777" w:rsidR="000D50BF" w:rsidRPr="00EC3CE4" w:rsidRDefault="000D50BF" w:rsidP="003D0077">
            <w:pPr>
              <w:autoSpaceDE w:val="0"/>
              <w:autoSpaceDN w:val="0"/>
              <w:rPr>
                <w:lang w:val="en-US" w:eastAsia="ru-RU"/>
              </w:rPr>
            </w:pPr>
          </w:p>
          <w:p w14:paraId="486867C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862BD8C" w14:textId="77777777" w:rsidR="000D50BF" w:rsidRPr="00EC3CE4" w:rsidRDefault="000D50BF" w:rsidP="003D0077">
            <w:pPr>
              <w:autoSpaceDE w:val="0"/>
              <w:autoSpaceDN w:val="0"/>
              <w:adjustRightInd w:val="0"/>
              <w:rPr>
                <w:lang w:val="en-US" w:eastAsia="ru-RU"/>
              </w:rPr>
            </w:pPr>
            <w:r w:rsidRPr="00EC3CE4">
              <w:rPr>
                <w:lang w:val="en-US" w:eastAsia="ru-RU"/>
              </w:rPr>
              <w:t>Bara de conexiune a firului de N si PE p-u 8 conexiuni, 75 mm; In=100A</w:t>
            </w:r>
          </w:p>
          <w:p w14:paraId="2F0E85CB"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B2F7FB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844119C" w14:textId="77777777" w:rsidR="000D50BF" w:rsidRPr="00EC3CE4" w:rsidRDefault="000D50BF" w:rsidP="003D0077">
            <w:pPr>
              <w:autoSpaceDE w:val="0"/>
              <w:autoSpaceDN w:val="0"/>
              <w:jc w:val="center"/>
              <w:rPr>
                <w:lang w:val="ru-RU" w:eastAsia="ru-RU"/>
              </w:rPr>
            </w:pPr>
            <w:r w:rsidRPr="00EC3CE4">
              <w:rPr>
                <w:lang w:val="ru-RU" w:eastAsia="ru-RU"/>
              </w:rPr>
              <w:t>2,0000</w:t>
            </w:r>
          </w:p>
        </w:tc>
      </w:tr>
      <w:tr w:rsidR="000D50BF" w:rsidRPr="00EC3CE4" w14:paraId="5AD6324E" w14:textId="77777777" w:rsidTr="003D0077">
        <w:tc>
          <w:tcPr>
            <w:tcW w:w="709" w:type="dxa"/>
            <w:tcBorders>
              <w:top w:val="nil"/>
              <w:left w:val="single" w:sz="6" w:space="0" w:color="auto"/>
              <w:bottom w:val="nil"/>
              <w:right w:val="nil"/>
            </w:tcBorders>
          </w:tcPr>
          <w:p w14:paraId="0376CEB1"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7FE401B0"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921AF47"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3.1.7. Tablou 1.7</w:t>
            </w:r>
          </w:p>
          <w:p w14:paraId="4C4E17D3"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6AF4DC1B"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EACEB92" w14:textId="77777777" w:rsidR="000D50BF" w:rsidRPr="00EC3CE4" w:rsidRDefault="000D50BF" w:rsidP="003D0077">
            <w:pPr>
              <w:autoSpaceDE w:val="0"/>
              <w:autoSpaceDN w:val="0"/>
              <w:rPr>
                <w:lang w:val="ru-RU" w:eastAsia="ru-RU"/>
              </w:rPr>
            </w:pPr>
          </w:p>
        </w:tc>
      </w:tr>
      <w:tr w:rsidR="000D50BF" w:rsidRPr="00EC3CE4" w14:paraId="7C58D54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54B43F" w14:textId="77777777" w:rsidR="000D50BF" w:rsidRPr="00EC3CE4" w:rsidRDefault="000D50BF" w:rsidP="003D0077">
            <w:pPr>
              <w:autoSpaceDE w:val="0"/>
              <w:autoSpaceDN w:val="0"/>
              <w:rPr>
                <w:lang w:val="ru-RU" w:eastAsia="ru-RU"/>
              </w:rPr>
            </w:pPr>
            <w:r w:rsidRPr="00EC3CE4">
              <w:rPr>
                <w:lang w:val="ru-RU" w:eastAsia="ru-RU"/>
              </w:rPr>
              <w:t>117</w:t>
            </w:r>
          </w:p>
        </w:tc>
        <w:tc>
          <w:tcPr>
            <w:tcW w:w="1701" w:type="dxa"/>
            <w:tcBorders>
              <w:top w:val="single" w:sz="4" w:space="0" w:color="auto"/>
              <w:bottom w:val="single" w:sz="4" w:space="0" w:color="auto"/>
            </w:tcBorders>
            <w:vAlign w:val="center"/>
          </w:tcPr>
          <w:p w14:paraId="5A93D3E4" w14:textId="77777777" w:rsidR="000D50BF" w:rsidRPr="00EC3CE4" w:rsidRDefault="000D50BF" w:rsidP="003D0077">
            <w:pPr>
              <w:autoSpaceDE w:val="0"/>
              <w:autoSpaceDN w:val="0"/>
              <w:rPr>
                <w:lang w:val="en-US" w:eastAsia="ru-RU"/>
              </w:rPr>
            </w:pPr>
          </w:p>
          <w:p w14:paraId="7434A71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2FB38AF" w14:textId="77777777" w:rsidR="000D50BF" w:rsidRPr="00EC3CE4" w:rsidRDefault="000D50BF" w:rsidP="003D0077">
            <w:pPr>
              <w:autoSpaceDE w:val="0"/>
              <w:autoSpaceDN w:val="0"/>
              <w:adjustRightInd w:val="0"/>
              <w:rPr>
                <w:lang w:val="en-US" w:eastAsia="ru-RU"/>
              </w:rPr>
            </w:pPr>
            <w:r w:rsidRPr="00EC3CE4">
              <w:rPr>
                <w:lang w:val="en-US" w:eastAsia="ru-RU"/>
              </w:rPr>
              <w:t>Intrerupator automat, tripolar, cu caracteristica "C" In=16A, U230V</w:t>
            </w:r>
          </w:p>
          <w:p w14:paraId="1ABA59E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A16F17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D395AAF"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618CA5FB" w14:textId="77777777" w:rsidTr="003D0077">
        <w:tc>
          <w:tcPr>
            <w:tcW w:w="709" w:type="dxa"/>
            <w:tcBorders>
              <w:top w:val="nil"/>
              <w:left w:val="single" w:sz="6" w:space="0" w:color="auto"/>
              <w:bottom w:val="nil"/>
              <w:right w:val="nil"/>
            </w:tcBorders>
          </w:tcPr>
          <w:p w14:paraId="76FBA9C2"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2FAC8012"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7BA117A"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3.1.8. Tablou 1.8</w:t>
            </w:r>
          </w:p>
          <w:p w14:paraId="083D2E1F"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2E1F029A"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76B38F48" w14:textId="77777777" w:rsidR="000D50BF" w:rsidRPr="00EC3CE4" w:rsidRDefault="000D50BF" w:rsidP="003D0077">
            <w:pPr>
              <w:autoSpaceDE w:val="0"/>
              <w:autoSpaceDN w:val="0"/>
              <w:rPr>
                <w:lang w:val="ru-RU" w:eastAsia="ru-RU"/>
              </w:rPr>
            </w:pPr>
          </w:p>
        </w:tc>
      </w:tr>
      <w:tr w:rsidR="000D50BF" w:rsidRPr="00EC3CE4" w14:paraId="22C41B8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86C84" w14:textId="77777777" w:rsidR="000D50BF" w:rsidRPr="00EC3CE4" w:rsidRDefault="000D50BF" w:rsidP="003D0077">
            <w:pPr>
              <w:autoSpaceDE w:val="0"/>
              <w:autoSpaceDN w:val="0"/>
              <w:rPr>
                <w:lang w:val="ru-RU" w:eastAsia="ru-RU"/>
              </w:rPr>
            </w:pPr>
            <w:r w:rsidRPr="00EC3CE4">
              <w:rPr>
                <w:lang w:val="ru-RU" w:eastAsia="ru-RU"/>
              </w:rPr>
              <w:t>118</w:t>
            </w:r>
          </w:p>
        </w:tc>
        <w:tc>
          <w:tcPr>
            <w:tcW w:w="1701" w:type="dxa"/>
            <w:tcBorders>
              <w:top w:val="single" w:sz="4" w:space="0" w:color="auto"/>
              <w:bottom w:val="single" w:sz="4" w:space="0" w:color="auto"/>
            </w:tcBorders>
            <w:vAlign w:val="center"/>
          </w:tcPr>
          <w:p w14:paraId="02F7F819" w14:textId="77777777" w:rsidR="000D50BF" w:rsidRPr="00EC3CE4" w:rsidRDefault="000D50BF" w:rsidP="003D0077">
            <w:pPr>
              <w:autoSpaceDE w:val="0"/>
              <w:autoSpaceDN w:val="0"/>
              <w:rPr>
                <w:lang w:val="en-US" w:eastAsia="ru-RU"/>
              </w:rPr>
            </w:pPr>
          </w:p>
          <w:p w14:paraId="7DF5792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D367FA0" w14:textId="77777777" w:rsidR="000D50BF" w:rsidRPr="00EC3CE4" w:rsidRDefault="000D50BF" w:rsidP="003D0077">
            <w:pPr>
              <w:autoSpaceDE w:val="0"/>
              <w:autoSpaceDN w:val="0"/>
              <w:adjustRightInd w:val="0"/>
              <w:rPr>
                <w:lang w:val="en-US" w:eastAsia="ru-RU"/>
              </w:rPr>
            </w:pPr>
            <w:r w:rsidRPr="00EC3CE4">
              <w:rPr>
                <w:lang w:val="en-US" w:eastAsia="ru-RU"/>
              </w:rPr>
              <w:t>Intrerupator automat, tripolar, cu caracteristica "C" In=32A, U230V</w:t>
            </w:r>
          </w:p>
          <w:p w14:paraId="3ECB0A98"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E625186"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CDE2F29" w14:textId="77777777" w:rsidR="000D50BF" w:rsidRPr="00EC3CE4" w:rsidRDefault="000D50BF" w:rsidP="003D0077">
            <w:pPr>
              <w:autoSpaceDE w:val="0"/>
              <w:autoSpaceDN w:val="0"/>
              <w:jc w:val="center"/>
              <w:rPr>
                <w:lang w:val="ru-RU" w:eastAsia="ru-RU"/>
              </w:rPr>
            </w:pPr>
            <w:r w:rsidRPr="00EC3CE4">
              <w:rPr>
                <w:lang w:val="ru-RU" w:eastAsia="ru-RU"/>
              </w:rPr>
              <w:t>1,0000</w:t>
            </w:r>
          </w:p>
        </w:tc>
      </w:tr>
    </w:tbl>
    <w:p w14:paraId="5861BA2D" w14:textId="77777777" w:rsidR="000D50BF" w:rsidRPr="00EC3CE4" w:rsidRDefault="000D50BF" w:rsidP="000D50BF">
      <w:pPr>
        <w:autoSpaceDE w:val="0"/>
        <w:autoSpaceDN w:val="0"/>
        <w:rPr>
          <w:sz w:val="6"/>
          <w:szCs w:val="6"/>
          <w:lang w:val="ru-RU" w:eastAsia="ru-RU"/>
        </w:rPr>
      </w:pPr>
      <w:r w:rsidRPr="00EC3CE4">
        <w:rPr>
          <w:lang w:val="ru-RU" w:eastAsia="ru-RU"/>
        </w:rPr>
        <w:t xml:space="preserve"> </w:t>
      </w:r>
    </w:p>
    <w:p w14:paraId="383034E7" w14:textId="77777777" w:rsidR="000D50BF" w:rsidRPr="00EC3CE4" w:rsidRDefault="000D50BF" w:rsidP="000D50BF">
      <w:pPr>
        <w:autoSpaceDE w:val="0"/>
        <w:autoSpaceDN w:val="0"/>
        <w:jc w:val="center"/>
        <w:rPr>
          <w:b/>
          <w:bCs/>
          <w:sz w:val="40"/>
          <w:szCs w:val="40"/>
          <w:lang w:val="en-US" w:eastAsia="ru-RU"/>
        </w:rPr>
      </w:pPr>
      <w:r w:rsidRPr="00EC3CE4">
        <w:rPr>
          <w:b/>
          <w:bCs/>
          <w:sz w:val="40"/>
          <w:szCs w:val="40"/>
          <w:lang w:val="en-US" w:eastAsia="ru-RU"/>
        </w:rPr>
        <w:lastRenderedPageBreak/>
        <w:t>Lista cu cantita</w:t>
      </w:r>
      <w:r w:rsidRPr="00EC3CE4">
        <w:rPr>
          <w:b/>
          <w:bCs/>
          <w:sz w:val="40"/>
          <w:szCs w:val="40"/>
          <w:lang w:eastAsia="ru-RU"/>
        </w:rPr>
        <w:t>ţile de lucrări</w:t>
      </w:r>
      <w:r w:rsidRPr="00EC3CE4">
        <w:rPr>
          <w:b/>
          <w:bCs/>
          <w:sz w:val="40"/>
          <w:szCs w:val="40"/>
          <w:lang w:val="en-US" w:eastAsia="ru-RU"/>
        </w:rPr>
        <w:t xml:space="preserve"> № 2-1-7</w:t>
      </w:r>
    </w:p>
    <w:p w14:paraId="2C6A529E" w14:textId="77777777" w:rsidR="000D50BF" w:rsidRPr="00EC3CE4" w:rsidRDefault="000D50BF" w:rsidP="000D50BF">
      <w:pPr>
        <w:autoSpaceDE w:val="0"/>
        <w:autoSpaceDN w:val="0"/>
        <w:jc w:val="center"/>
        <w:rPr>
          <w:b/>
          <w:bCs/>
          <w:sz w:val="28"/>
          <w:szCs w:val="28"/>
          <w:lang w:val="en-US" w:eastAsia="ru-RU"/>
        </w:rPr>
      </w:pPr>
      <w:r w:rsidRPr="00EC3CE4">
        <w:rPr>
          <w:b/>
          <w:bCs/>
          <w:sz w:val="28"/>
          <w:szCs w:val="28"/>
          <w:lang w:val="en-US" w:eastAsia="ru-RU"/>
        </w:rPr>
        <w:t>TS.SU</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EC3CE4" w14:paraId="7314A509" w14:textId="77777777" w:rsidTr="003D0077">
        <w:trPr>
          <w:cantSplit/>
          <w:trHeight w:val="276"/>
        </w:trPr>
        <w:tc>
          <w:tcPr>
            <w:tcW w:w="709" w:type="dxa"/>
            <w:vMerge w:val="restart"/>
            <w:tcBorders>
              <w:top w:val="single" w:sz="6" w:space="0" w:color="auto"/>
              <w:left w:val="single" w:sz="6" w:space="0" w:color="auto"/>
              <w:bottom w:val="nil"/>
              <w:right w:val="nil"/>
            </w:tcBorders>
            <w:shd w:val="pct5" w:color="auto" w:fill="auto"/>
          </w:tcPr>
          <w:p w14:paraId="05F042EE" w14:textId="77777777" w:rsidR="000D50BF" w:rsidRPr="00EC3CE4" w:rsidRDefault="000D50BF" w:rsidP="003D0077">
            <w:pPr>
              <w:autoSpaceDE w:val="0"/>
              <w:autoSpaceDN w:val="0"/>
              <w:ind w:right="-108"/>
              <w:jc w:val="center"/>
              <w:rPr>
                <w:lang w:val="en-US" w:eastAsia="ru-RU"/>
              </w:rPr>
            </w:pPr>
            <w:r w:rsidRPr="00EC3CE4">
              <w:rPr>
                <w:lang w:val="ru-RU" w:eastAsia="ru-RU"/>
              </w:rPr>
              <w:t>№</w:t>
            </w:r>
          </w:p>
          <w:p w14:paraId="6D445B88" w14:textId="77777777" w:rsidR="000D50BF" w:rsidRPr="00EC3CE4" w:rsidRDefault="000D50BF" w:rsidP="003D0077">
            <w:pPr>
              <w:autoSpaceDE w:val="0"/>
              <w:autoSpaceDN w:val="0"/>
              <w:ind w:right="-108"/>
              <w:jc w:val="center"/>
              <w:rPr>
                <w:lang w:val="ru-RU" w:eastAsia="ru-RU"/>
              </w:rPr>
            </w:pPr>
            <w:r w:rsidRPr="00EC3CE4">
              <w:rPr>
                <w:lang w:val="ru-RU" w:eastAsia="ru-RU"/>
              </w:rPr>
              <w:t xml:space="preserve"> </w:t>
            </w:r>
            <w:r w:rsidRPr="00EC3CE4">
              <w:rPr>
                <w:lang w:val="en-US" w:eastAsia="ru-RU"/>
              </w:rPr>
              <w:t>crt</w:t>
            </w:r>
            <w:r w:rsidRPr="00EC3CE4">
              <w:rPr>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72785DA6" w14:textId="77777777" w:rsidR="000D50BF" w:rsidRPr="00EC3CE4" w:rsidRDefault="000D50BF" w:rsidP="003D0077">
            <w:pPr>
              <w:autoSpaceDE w:val="0"/>
              <w:autoSpaceDN w:val="0"/>
              <w:ind w:right="-108"/>
              <w:jc w:val="center"/>
              <w:rPr>
                <w:lang w:val="en-US" w:eastAsia="ru-RU"/>
              </w:rPr>
            </w:pPr>
            <w:r w:rsidRPr="00EC3CE4">
              <w:rPr>
                <w:lang w:eastAsia="ru-RU"/>
              </w:rPr>
              <w:t>Simbol</w:t>
            </w:r>
            <w:r w:rsidRPr="00EC3CE4">
              <w:rPr>
                <w:lang w:val="en-US" w:eastAsia="ru-RU"/>
              </w:rPr>
              <w:t xml:space="preserve"> </w:t>
            </w:r>
            <w:r w:rsidRPr="00EC3CE4">
              <w:rPr>
                <w:lang w:eastAsia="ru-RU"/>
              </w:rPr>
              <w:t xml:space="preserve">norme si cod </w:t>
            </w:r>
            <w:r w:rsidRPr="00EC3CE4">
              <w:rPr>
                <w:lang w:val="en-US" w:eastAsia="ru-RU"/>
              </w:rPr>
              <w:t xml:space="preserve"> </w:t>
            </w:r>
            <w:r w:rsidRPr="00EC3CE4">
              <w:rPr>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EADA337" w14:textId="77777777" w:rsidR="000D50BF" w:rsidRPr="00EC3CE4" w:rsidRDefault="000D50BF" w:rsidP="003D0077">
            <w:pPr>
              <w:autoSpaceDE w:val="0"/>
              <w:autoSpaceDN w:val="0"/>
              <w:jc w:val="center"/>
              <w:rPr>
                <w:lang w:eastAsia="ru-RU"/>
              </w:rPr>
            </w:pPr>
          </w:p>
          <w:p w14:paraId="365B3CD6" w14:textId="77777777" w:rsidR="000D50BF" w:rsidRPr="00EC3CE4" w:rsidRDefault="000D50BF" w:rsidP="003D0077">
            <w:pPr>
              <w:autoSpaceDE w:val="0"/>
              <w:autoSpaceDN w:val="0"/>
              <w:jc w:val="center"/>
              <w:rPr>
                <w:lang w:val="ru-RU" w:eastAsia="ru-RU"/>
              </w:rPr>
            </w:pPr>
            <w:r w:rsidRPr="00EC3CE4">
              <w:rPr>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539BEFF" w14:textId="77777777" w:rsidR="000D50BF" w:rsidRPr="00EC3CE4" w:rsidRDefault="000D50BF" w:rsidP="003D0077">
            <w:pPr>
              <w:autoSpaceDE w:val="0"/>
              <w:autoSpaceDN w:val="0"/>
              <w:ind w:right="-108"/>
              <w:jc w:val="center"/>
              <w:rPr>
                <w:lang w:val="ru-RU" w:eastAsia="ru-RU"/>
              </w:rPr>
            </w:pPr>
            <w:r w:rsidRPr="00EC3CE4">
              <w:rPr>
                <w:lang w:eastAsia="ru-RU"/>
              </w:rPr>
              <w:t>Unitatea de măsură</w:t>
            </w:r>
            <w:r w:rsidRPr="00EC3CE4">
              <w:rPr>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36133FF" w14:textId="77777777" w:rsidR="000D50BF" w:rsidRPr="00EC3CE4" w:rsidRDefault="000D50BF" w:rsidP="003D0077">
            <w:pPr>
              <w:autoSpaceDE w:val="0"/>
              <w:autoSpaceDN w:val="0"/>
              <w:ind w:right="-108"/>
              <w:jc w:val="center"/>
              <w:rPr>
                <w:lang w:val="en-US" w:eastAsia="ru-RU"/>
              </w:rPr>
            </w:pPr>
            <w:r w:rsidRPr="00EC3CE4">
              <w:rPr>
                <w:lang w:eastAsia="ru-RU"/>
              </w:rPr>
              <w:t xml:space="preserve">Volum </w:t>
            </w:r>
          </w:p>
        </w:tc>
      </w:tr>
      <w:tr w:rsidR="000D50BF" w:rsidRPr="00EC3CE4" w14:paraId="1DE3F6B1" w14:textId="77777777" w:rsidTr="003D0077">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7A0C3D95" w14:textId="77777777" w:rsidR="000D50BF" w:rsidRPr="00EC3CE4" w:rsidRDefault="000D50BF" w:rsidP="003D0077">
            <w:pPr>
              <w:autoSpaceDE w:val="0"/>
              <w:autoSpaceDN w:val="0"/>
              <w:jc w:val="center"/>
              <w:rPr>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42A36BF3" w14:textId="77777777" w:rsidR="000D50BF" w:rsidRPr="00EC3CE4" w:rsidRDefault="000D50BF" w:rsidP="003D0077">
            <w:pPr>
              <w:autoSpaceDE w:val="0"/>
              <w:autoSpaceDN w:val="0"/>
              <w:jc w:val="center"/>
              <w:rPr>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27115A2" w14:textId="77777777" w:rsidR="000D50BF" w:rsidRPr="00EC3CE4" w:rsidRDefault="000D50BF" w:rsidP="003D0077">
            <w:pPr>
              <w:autoSpaceDE w:val="0"/>
              <w:autoSpaceDN w:val="0"/>
              <w:jc w:val="center"/>
              <w:rPr>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17579EDA" w14:textId="77777777" w:rsidR="000D50BF" w:rsidRPr="00EC3CE4" w:rsidRDefault="000D50BF" w:rsidP="003D0077">
            <w:pPr>
              <w:autoSpaceDE w:val="0"/>
              <w:autoSpaceDN w:val="0"/>
              <w:jc w:val="center"/>
              <w:rPr>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1775D11D" w14:textId="77777777" w:rsidR="000D50BF" w:rsidRPr="00EC3CE4" w:rsidRDefault="000D50BF" w:rsidP="003D0077">
            <w:pPr>
              <w:autoSpaceDE w:val="0"/>
              <w:autoSpaceDN w:val="0"/>
              <w:jc w:val="center"/>
              <w:rPr>
                <w:lang w:val="en-US" w:eastAsia="ru-RU"/>
              </w:rPr>
            </w:pPr>
          </w:p>
        </w:tc>
      </w:tr>
    </w:tbl>
    <w:p w14:paraId="4D7B9DC5" w14:textId="77777777" w:rsidR="000D50BF" w:rsidRPr="00EC3CE4" w:rsidRDefault="000D50BF" w:rsidP="000D50BF">
      <w:pPr>
        <w:autoSpaceDE w:val="0"/>
        <w:autoSpaceDN w:val="0"/>
        <w:rPr>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EC3CE4" w14:paraId="0ECD6341" w14:textId="77777777" w:rsidTr="003D00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A60749F" w14:textId="77777777" w:rsidR="000D50BF" w:rsidRPr="00EC3CE4" w:rsidRDefault="000D50BF" w:rsidP="003D0077">
            <w:pPr>
              <w:autoSpaceDE w:val="0"/>
              <w:autoSpaceDN w:val="0"/>
              <w:ind w:right="-108"/>
              <w:jc w:val="center"/>
              <w:rPr>
                <w:lang w:val="ru-RU" w:eastAsia="ru-RU"/>
              </w:rPr>
            </w:pPr>
            <w:r w:rsidRPr="00EC3CE4">
              <w:rPr>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0166BA61" w14:textId="77777777" w:rsidR="000D50BF" w:rsidRPr="00EC3CE4" w:rsidRDefault="000D50BF" w:rsidP="003D0077">
            <w:pPr>
              <w:autoSpaceDE w:val="0"/>
              <w:autoSpaceDN w:val="0"/>
              <w:ind w:right="-108"/>
              <w:jc w:val="center"/>
              <w:rPr>
                <w:lang w:val="ru-RU" w:eastAsia="ru-RU"/>
              </w:rPr>
            </w:pPr>
            <w:r w:rsidRPr="00EC3CE4">
              <w:rPr>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5D08BAB5" w14:textId="77777777" w:rsidR="000D50BF" w:rsidRPr="00EC3CE4" w:rsidRDefault="000D50BF" w:rsidP="003D0077">
            <w:pPr>
              <w:autoSpaceDE w:val="0"/>
              <w:autoSpaceDN w:val="0"/>
              <w:jc w:val="center"/>
              <w:rPr>
                <w:lang w:val="ru-RU" w:eastAsia="ru-RU"/>
              </w:rPr>
            </w:pPr>
            <w:r w:rsidRPr="00EC3CE4">
              <w:rPr>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32EF96AF" w14:textId="77777777" w:rsidR="000D50BF" w:rsidRPr="00EC3CE4" w:rsidRDefault="000D50BF" w:rsidP="003D0077">
            <w:pPr>
              <w:autoSpaceDE w:val="0"/>
              <w:autoSpaceDN w:val="0"/>
              <w:ind w:right="-108"/>
              <w:jc w:val="center"/>
              <w:rPr>
                <w:lang w:val="ru-RU" w:eastAsia="ru-RU"/>
              </w:rPr>
            </w:pPr>
            <w:r w:rsidRPr="00EC3CE4">
              <w:rPr>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C749037" w14:textId="77777777" w:rsidR="000D50BF" w:rsidRPr="00EC3CE4" w:rsidRDefault="000D50BF" w:rsidP="003D0077">
            <w:pPr>
              <w:autoSpaceDE w:val="0"/>
              <w:autoSpaceDN w:val="0"/>
              <w:ind w:right="-108"/>
              <w:jc w:val="center"/>
              <w:rPr>
                <w:lang w:val="ru-RU" w:eastAsia="ru-RU"/>
              </w:rPr>
            </w:pPr>
            <w:r w:rsidRPr="00EC3CE4">
              <w:rPr>
                <w:lang w:val="ru-RU" w:eastAsia="ru-RU"/>
              </w:rPr>
              <w:t>5</w:t>
            </w:r>
          </w:p>
        </w:tc>
      </w:tr>
      <w:tr w:rsidR="000D50BF" w:rsidRPr="00EC3CE4" w14:paraId="76650254" w14:textId="77777777" w:rsidTr="003D0077">
        <w:tc>
          <w:tcPr>
            <w:tcW w:w="709" w:type="dxa"/>
            <w:tcBorders>
              <w:top w:val="nil"/>
              <w:left w:val="single" w:sz="6" w:space="0" w:color="auto"/>
              <w:bottom w:val="nil"/>
              <w:right w:val="nil"/>
            </w:tcBorders>
          </w:tcPr>
          <w:p w14:paraId="78655CD9" w14:textId="77777777" w:rsidR="000D50BF" w:rsidRPr="00EC3CE4"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63A7DF6D"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3A333655" w14:textId="77777777" w:rsidR="000D50BF" w:rsidRPr="00EC3CE4" w:rsidRDefault="000D50BF" w:rsidP="003D0077">
            <w:pPr>
              <w:autoSpaceDE w:val="0"/>
              <w:autoSpaceDN w:val="0"/>
              <w:rPr>
                <w:b/>
                <w:bCs/>
                <w:lang w:val="ru-RU" w:eastAsia="ru-RU"/>
              </w:rPr>
            </w:pPr>
            <w:r w:rsidRPr="00EC3CE4">
              <w:rPr>
                <w:b/>
                <w:bCs/>
                <w:lang w:val="en-US" w:eastAsia="ru-RU"/>
              </w:rPr>
              <w:t xml:space="preserve">Capitolul </w:t>
            </w:r>
            <w:r w:rsidRPr="00EC3CE4">
              <w:rPr>
                <w:b/>
                <w:bCs/>
                <w:lang w:val="ru-RU" w:eastAsia="ru-RU"/>
              </w:rPr>
              <w:t>1. Montare utilaj</w:t>
            </w:r>
          </w:p>
        </w:tc>
        <w:tc>
          <w:tcPr>
            <w:tcW w:w="1560" w:type="dxa"/>
            <w:tcBorders>
              <w:top w:val="nil"/>
              <w:left w:val="single" w:sz="6" w:space="0" w:color="auto"/>
              <w:bottom w:val="nil"/>
              <w:right w:val="nil"/>
            </w:tcBorders>
          </w:tcPr>
          <w:p w14:paraId="59B83DA2"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C215921" w14:textId="77777777" w:rsidR="000D50BF" w:rsidRPr="00EC3CE4" w:rsidRDefault="000D50BF" w:rsidP="003D0077">
            <w:pPr>
              <w:autoSpaceDE w:val="0"/>
              <w:autoSpaceDN w:val="0"/>
              <w:rPr>
                <w:lang w:val="ru-RU" w:eastAsia="ru-RU"/>
              </w:rPr>
            </w:pPr>
          </w:p>
        </w:tc>
      </w:tr>
      <w:tr w:rsidR="000D50BF" w:rsidRPr="00EC3CE4" w14:paraId="3D26D574" w14:textId="77777777" w:rsidTr="003D0077">
        <w:tc>
          <w:tcPr>
            <w:tcW w:w="709" w:type="dxa"/>
            <w:tcBorders>
              <w:top w:val="nil"/>
              <w:left w:val="single" w:sz="6" w:space="0" w:color="auto"/>
              <w:bottom w:val="nil"/>
              <w:right w:val="nil"/>
            </w:tcBorders>
          </w:tcPr>
          <w:p w14:paraId="1C174B53" w14:textId="77777777" w:rsidR="000D50BF" w:rsidRPr="00EC3CE4"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44B17DE7"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837DD15" w14:textId="77777777" w:rsidR="000D50BF" w:rsidRPr="00EC3CE4" w:rsidRDefault="000D50BF" w:rsidP="003D0077">
            <w:pPr>
              <w:autoSpaceDE w:val="0"/>
              <w:autoSpaceDN w:val="0"/>
              <w:rPr>
                <w:b/>
                <w:bCs/>
                <w:lang w:val="ru-RU" w:eastAsia="ru-RU"/>
              </w:rPr>
            </w:pPr>
            <w:r w:rsidRPr="00EC3CE4">
              <w:rPr>
                <w:b/>
                <w:bCs/>
                <w:lang w:val="en-US" w:eastAsia="ru-RU"/>
              </w:rPr>
              <w:t xml:space="preserve">Capitolul </w:t>
            </w:r>
            <w:r w:rsidRPr="00EC3CE4">
              <w:rPr>
                <w:b/>
                <w:bCs/>
                <w:lang w:val="ru-RU" w:eastAsia="ru-RU"/>
              </w:rPr>
              <w:t>1.1. Кабельная сеть отм. 0,000</w:t>
            </w:r>
          </w:p>
        </w:tc>
        <w:tc>
          <w:tcPr>
            <w:tcW w:w="1560" w:type="dxa"/>
            <w:tcBorders>
              <w:top w:val="nil"/>
              <w:left w:val="single" w:sz="6" w:space="0" w:color="auto"/>
              <w:bottom w:val="nil"/>
              <w:right w:val="nil"/>
            </w:tcBorders>
          </w:tcPr>
          <w:p w14:paraId="42296A7C"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9E6FA8D" w14:textId="77777777" w:rsidR="000D50BF" w:rsidRPr="00EC3CE4" w:rsidRDefault="000D50BF" w:rsidP="003D0077">
            <w:pPr>
              <w:autoSpaceDE w:val="0"/>
              <w:autoSpaceDN w:val="0"/>
              <w:rPr>
                <w:lang w:val="ru-RU" w:eastAsia="ru-RU"/>
              </w:rPr>
            </w:pPr>
          </w:p>
        </w:tc>
      </w:tr>
      <w:tr w:rsidR="000D50BF" w:rsidRPr="00EC3CE4" w14:paraId="03ABC4D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7A201" w14:textId="77777777" w:rsidR="000D50BF" w:rsidRPr="00EC3CE4" w:rsidRDefault="000D50BF" w:rsidP="003D0077">
            <w:pPr>
              <w:autoSpaceDE w:val="0"/>
              <w:autoSpaceDN w:val="0"/>
              <w:rPr>
                <w:lang w:val="ru-RU" w:eastAsia="ru-RU"/>
              </w:rPr>
            </w:pPr>
            <w:r w:rsidRPr="00EC3CE4">
              <w:rPr>
                <w:lang w:val="ru-RU" w:eastAsia="ru-RU"/>
              </w:rPr>
              <w:t>1</w:t>
            </w:r>
          </w:p>
        </w:tc>
        <w:tc>
          <w:tcPr>
            <w:tcW w:w="1701" w:type="dxa"/>
            <w:tcBorders>
              <w:top w:val="single" w:sz="4" w:space="0" w:color="auto"/>
              <w:bottom w:val="single" w:sz="4" w:space="0" w:color="auto"/>
            </w:tcBorders>
            <w:vAlign w:val="center"/>
          </w:tcPr>
          <w:p w14:paraId="0C6EB232" w14:textId="77777777" w:rsidR="000D50BF" w:rsidRPr="00EC3CE4" w:rsidRDefault="000D50BF" w:rsidP="003D0077">
            <w:pPr>
              <w:autoSpaceDE w:val="0"/>
              <w:autoSpaceDN w:val="0"/>
              <w:rPr>
                <w:lang w:val="en-US" w:eastAsia="ru-RU"/>
              </w:rPr>
            </w:pPr>
            <w:r w:rsidRPr="00EC3CE4">
              <w:rPr>
                <w:lang w:val="en-US" w:eastAsia="ru-RU"/>
              </w:rPr>
              <w:t>10-03-001-01</w:t>
            </w:r>
          </w:p>
          <w:p w14:paraId="0DB6D3A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9E16217" w14:textId="77777777" w:rsidR="000D50BF" w:rsidRPr="00EC3CE4" w:rsidRDefault="000D50BF" w:rsidP="003D0077">
            <w:pPr>
              <w:autoSpaceDE w:val="0"/>
              <w:autoSpaceDN w:val="0"/>
              <w:adjustRightInd w:val="0"/>
              <w:rPr>
                <w:lang w:val="ru-RU" w:eastAsia="ru-RU"/>
              </w:rPr>
            </w:pPr>
            <w:r w:rsidRPr="00EC3CE4">
              <w:rPr>
                <w:lang w:val="ru-RU" w:eastAsia="ru-RU"/>
              </w:rPr>
              <w:t>Utilajul centralelor: Coloana, semicoloana, carcasa coloanei sau dulap, masa, kg: pina la 100 (Шкаф коммутационный 15U *600*1000, дверь стеклянная, вентилятор в комплекте)</w:t>
            </w:r>
          </w:p>
          <w:p w14:paraId="167CD257"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D9E201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642971B"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5809846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AB6ABB" w14:textId="77777777" w:rsidR="000D50BF" w:rsidRPr="00EC3CE4" w:rsidRDefault="000D50BF" w:rsidP="003D0077">
            <w:pPr>
              <w:autoSpaceDE w:val="0"/>
              <w:autoSpaceDN w:val="0"/>
              <w:rPr>
                <w:lang w:val="ru-RU" w:eastAsia="ru-RU"/>
              </w:rPr>
            </w:pPr>
            <w:r w:rsidRPr="00EC3CE4">
              <w:rPr>
                <w:lang w:val="ru-RU" w:eastAsia="ru-RU"/>
              </w:rPr>
              <w:t xml:space="preserve"> 2</w:t>
            </w:r>
          </w:p>
        </w:tc>
        <w:tc>
          <w:tcPr>
            <w:tcW w:w="1701" w:type="dxa"/>
            <w:tcBorders>
              <w:top w:val="single" w:sz="4" w:space="0" w:color="auto"/>
              <w:bottom w:val="single" w:sz="4" w:space="0" w:color="auto"/>
            </w:tcBorders>
            <w:vAlign w:val="center"/>
          </w:tcPr>
          <w:p w14:paraId="1E2A8717" w14:textId="77777777" w:rsidR="000D50BF" w:rsidRPr="00EC3CE4" w:rsidRDefault="000D50BF" w:rsidP="003D0077">
            <w:pPr>
              <w:autoSpaceDE w:val="0"/>
              <w:autoSpaceDN w:val="0"/>
              <w:rPr>
                <w:lang w:val="en-US" w:eastAsia="ru-RU"/>
              </w:rPr>
            </w:pPr>
            <w:r w:rsidRPr="00EC3CE4">
              <w:rPr>
                <w:lang w:val="en-US" w:eastAsia="ru-RU"/>
              </w:rPr>
              <w:t>10-02-015-03</w:t>
            </w:r>
          </w:p>
          <w:p w14:paraId="608D3A4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5015CC2" w14:textId="77777777" w:rsidR="000D50BF" w:rsidRPr="00EC3CE4" w:rsidRDefault="000D50BF" w:rsidP="003D0077">
            <w:pPr>
              <w:autoSpaceDE w:val="0"/>
              <w:autoSpaceDN w:val="0"/>
              <w:adjustRightInd w:val="0"/>
              <w:rPr>
                <w:lang w:val="en-US" w:eastAsia="ru-RU"/>
              </w:rPr>
            </w:pPr>
            <w:r w:rsidRPr="00EC3CE4">
              <w:rPr>
                <w:lang w:val="en-US" w:eastAsia="ru-RU"/>
              </w:rPr>
              <w:t>Centrala, pupitru si instalatia de telecomunicatii operativ-telefonice cu dispozitiv de amplificare si stativ, capacitate, numere: pina la 50 (Swich 24 de porturi 10\100\1000Mbps)</w:t>
            </w:r>
          </w:p>
          <w:p w14:paraId="4050435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234114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288E017"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6AA26F5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297084" w14:textId="77777777" w:rsidR="000D50BF" w:rsidRPr="00EC3CE4" w:rsidRDefault="000D50BF" w:rsidP="003D0077">
            <w:pPr>
              <w:autoSpaceDE w:val="0"/>
              <w:autoSpaceDN w:val="0"/>
              <w:rPr>
                <w:lang w:val="ru-RU" w:eastAsia="ru-RU"/>
              </w:rPr>
            </w:pPr>
            <w:r w:rsidRPr="00EC3CE4">
              <w:rPr>
                <w:lang w:val="ru-RU" w:eastAsia="ru-RU"/>
              </w:rPr>
              <w:t xml:space="preserve"> 3</w:t>
            </w:r>
          </w:p>
        </w:tc>
        <w:tc>
          <w:tcPr>
            <w:tcW w:w="1701" w:type="dxa"/>
            <w:tcBorders>
              <w:top w:val="single" w:sz="4" w:space="0" w:color="auto"/>
              <w:bottom w:val="single" w:sz="4" w:space="0" w:color="auto"/>
            </w:tcBorders>
            <w:vAlign w:val="center"/>
          </w:tcPr>
          <w:p w14:paraId="50CE1D31" w14:textId="77777777" w:rsidR="000D50BF" w:rsidRPr="00EC3CE4" w:rsidRDefault="000D50BF" w:rsidP="003D0077">
            <w:pPr>
              <w:autoSpaceDE w:val="0"/>
              <w:autoSpaceDN w:val="0"/>
              <w:rPr>
                <w:lang w:val="en-US" w:eastAsia="ru-RU"/>
              </w:rPr>
            </w:pPr>
            <w:r w:rsidRPr="00EC3CE4">
              <w:rPr>
                <w:lang w:val="en-US" w:eastAsia="ru-RU"/>
              </w:rPr>
              <w:t>10-02-015-03</w:t>
            </w:r>
          </w:p>
          <w:p w14:paraId="0E42C53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2945367" w14:textId="77777777" w:rsidR="000D50BF" w:rsidRPr="00EC3CE4" w:rsidRDefault="000D50BF" w:rsidP="003D0077">
            <w:pPr>
              <w:autoSpaceDE w:val="0"/>
              <w:autoSpaceDN w:val="0"/>
              <w:adjustRightInd w:val="0"/>
              <w:rPr>
                <w:lang w:val="en-US" w:eastAsia="ru-RU"/>
              </w:rPr>
            </w:pPr>
            <w:r w:rsidRPr="00EC3CE4">
              <w:rPr>
                <w:lang w:val="en-US" w:eastAsia="ru-RU"/>
              </w:rPr>
              <w:t>Centrala, pupitru si instalatia de telecomunicatii operativ-telefonice cu dispozitiv de amplificare si stativ, capacitate, numere: pina la 50 (Swich PoE+24 de porturi 10\100\1000Mbps)</w:t>
            </w:r>
          </w:p>
          <w:p w14:paraId="7F50656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A4E9866"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439709F"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4C78D62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96EFF7" w14:textId="77777777" w:rsidR="000D50BF" w:rsidRPr="00EC3CE4" w:rsidRDefault="000D50BF" w:rsidP="003D0077">
            <w:pPr>
              <w:autoSpaceDE w:val="0"/>
              <w:autoSpaceDN w:val="0"/>
              <w:rPr>
                <w:lang w:val="ru-RU" w:eastAsia="ru-RU"/>
              </w:rPr>
            </w:pPr>
            <w:r w:rsidRPr="00EC3CE4">
              <w:rPr>
                <w:lang w:val="ru-RU" w:eastAsia="ru-RU"/>
              </w:rPr>
              <w:t xml:space="preserve"> 4</w:t>
            </w:r>
          </w:p>
        </w:tc>
        <w:tc>
          <w:tcPr>
            <w:tcW w:w="1701" w:type="dxa"/>
            <w:tcBorders>
              <w:top w:val="single" w:sz="4" w:space="0" w:color="auto"/>
              <w:bottom w:val="single" w:sz="4" w:space="0" w:color="auto"/>
            </w:tcBorders>
            <w:vAlign w:val="center"/>
          </w:tcPr>
          <w:p w14:paraId="5D80C4E0" w14:textId="77777777" w:rsidR="000D50BF" w:rsidRPr="00EC3CE4" w:rsidRDefault="000D50BF" w:rsidP="003D0077">
            <w:pPr>
              <w:autoSpaceDE w:val="0"/>
              <w:autoSpaceDN w:val="0"/>
              <w:rPr>
                <w:lang w:val="en-US" w:eastAsia="ru-RU"/>
              </w:rPr>
            </w:pPr>
            <w:r w:rsidRPr="00EC3CE4">
              <w:rPr>
                <w:lang w:val="en-US" w:eastAsia="ru-RU"/>
              </w:rPr>
              <w:t>10-04-030-03</w:t>
            </w:r>
          </w:p>
          <w:p w14:paraId="300D9FD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5B8D19F" w14:textId="77777777" w:rsidR="000D50BF" w:rsidRPr="00EC3CE4" w:rsidRDefault="000D50BF" w:rsidP="003D0077">
            <w:pPr>
              <w:autoSpaceDE w:val="0"/>
              <w:autoSpaceDN w:val="0"/>
              <w:adjustRightInd w:val="0"/>
              <w:rPr>
                <w:lang w:val="en-US" w:eastAsia="ru-RU"/>
              </w:rPr>
            </w:pPr>
            <w:r w:rsidRPr="00EC3CE4">
              <w:rPr>
                <w:lang w:val="en-US" w:eastAsia="ru-RU"/>
              </w:rPr>
              <w:t xml:space="preserve">Instalarea suplimentara a pieselor pe pupitre si panouri: </w:t>
            </w:r>
            <w:r w:rsidRPr="00EC3CE4">
              <w:rPr>
                <w:lang w:val="ru-RU" w:eastAsia="ru-RU"/>
              </w:rPr>
              <w:t>Панель</w:t>
            </w:r>
            <w:r w:rsidRPr="00EC3CE4">
              <w:rPr>
                <w:lang w:val="en-US" w:eastAsia="ru-RU"/>
              </w:rPr>
              <w:t xml:space="preserve"> </w:t>
            </w:r>
            <w:r w:rsidRPr="00EC3CE4">
              <w:rPr>
                <w:lang w:val="ru-RU" w:eastAsia="ru-RU"/>
              </w:rPr>
              <w:t>оптическая</w:t>
            </w:r>
            <w:r w:rsidRPr="00EC3CE4">
              <w:rPr>
                <w:lang w:val="en-US" w:eastAsia="ru-RU"/>
              </w:rPr>
              <w:t xml:space="preserve"> 1u</w:t>
            </w:r>
          </w:p>
          <w:p w14:paraId="6E4E792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38BD14C"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5E9268E"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74506E8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BD45DA" w14:textId="77777777" w:rsidR="000D50BF" w:rsidRPr="00EC3CE4" w:rsidRDefault="000D50BF" w:rsidP="003D0077">
            <w:pPr>
              <w:autoSpaceDE w:val="0"/>
              <w:autoSpaceDN w:val="0"/>
              <w:rPr>
                <w:lang w:val="ru-RU" w:eastAsia="ru-RU"/>
              </w:rPr>
            </w:pPr>
            <w:r w:rsidRPr="00EC3CE4">
              <w:rPr>
                <w:lang w:val="ru-RU" w:eastAsia="ru-RU"/>
              </w:rPr>
              <w:t xml:space="preserve"> 5</w:t>
            </w:r>
          </w:p>
        </w:tc>
        <w:tc>
          <w:tcPr>
            <w:tcW w:w="1701" w:type="dxa"/>
            <w:tcBorders>
              <w:top w:val="single" w:sz="4" w:space="0" w:color="auto"/>
              <w:bottom w:val="single" w:sz="4" w:space="0" w:color="auto"/>
            </w:tcBorders>
            <w:vAlign w:val="center"/>
          </w:tcPr>
          <w:p w14:paraId="422D9D4D" w14:textId="77777777" w:rsidR="000D50BF" w:rsidRPr="00EC3CE4" w:rsidRDefault="000D50BF" w:rsidP="003D0077">
            <w:pPr>
              <w:autoSpaceDE w:val="0"/>
              <w:autoSpaceDN w:val="0"/>
              <w:rPr>
                <w:lang w:val="en-US" w:eastAsia="ru-RU"/>
              </w:rPr>
            </w:pPr>
            <w:r w:rsidRPr="00EC3CE4">
              <w:rPr>
                <w:lang w:val="en-US" w:eastAsia="ru-RU"/>
              </w:rPr>
              <w:t>10-02-030-01</w:t>
            </w:r>
          </w:p>
          <w:p w14:paraId="6AF87C6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9C91E55" w14:textId="77777777" w:rsidR="000D50BF" w:rsidRPr="00EC3CE4" w:rsidRDefault="000D50BF" w:rsidP="003D0077">
            <w:pPr>
              <w:autoSpaceDE w:val="0"/>
              <w:autoSpaceDN w:val="0"/>
              <w:adjustRightInd w:val="0"/>
              <w:rPr>
                <w:lang w:val="en-US" w:eastAsia="ru-RU"/>
              </w:rPr>
            </w:pPr>
            <w:r w:rsidRPr="00EC3CE4">
              <w:rPr>
                <w:lang w:val="en-US" w:eastAsia="ru-RU"/>
              </w:rPr>
              <w:t>Aparat de telefon de sistem "</w:t>
            </w:r>
            <w:r w:rsidRPr="00EC3CE4">
              <w:rPr>
                <w:lang w:val="ru-RU" w:eastAsia="ru-RU"/>
              </w:rPr>
              <w:t>ЦБ</w:t>
            </w:r>
            <w:r w:rsidRPr="00EC3CE4">
              <w:rPr>
                <w:lang w:val="en-US" w:eastAsia="ru-RU"/>
              </w:rPr>
              <w:t>" sau "</w:t>
            </w:r>
            <w:r w:rsidRPr="00EC3CE4">
              <w:rPr>
                <w:lang w:val="ru-RU" w:eastAsia="ru-RU"/>
              </w:rPr>
              <w:t>АТС</w:t>
            </w:r>
            <w:r w:rsidRPr="00EC3CE4">
              <w:rPr>
                <w:lang w:val="en-US" w:eastAsia="ru-RU"/>
              </w:rPr>
              <w:t>": de masa (</w:t>
            </w:r>
            <w:r w:rsidRPr="00EC3CE4">
              <w:rPr>
                <w:lang w:val="ru-RU" w:eastAsia="ru-RU"/>
              </w:rPr>
              <w:t>Телефон</w:t>
            </w:r>
            <w:r w:rsidRPr="00EC3CE4">
              <w:rPr>
                <w:lang w:val="en-US" w:eastAsia="ru-RU"/>
              </w:rPr>
              <w:t xml:space="preserve"> IP Phone FANVIL X3P)</w:t>
            </w:r>
          </w:p>
          <w:p w14:paraId="139D959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F80C59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A28A50B" w14:textId="77777777" w:rsidR="000D50BF" w:rsidRPr="00EC3CE4" w:rsidRDefault="000D50BF" w:rsidP="003D0077">
            <w:pPr>
              <w:autoSpaceDE w:val="0"/>
              <w:autoSpaceDN w:val="0"/>
              <w:jc w:val="center"/>
              <w:rPr>
                <w:lang w:val="ru-RU" w:eastAsia="ru-RU"/>
              </w:rPr>
            </w:pPr>
            <w:r w:rsidRPr="00EC3CE4">
              <w:rPr>
                <w:lang w:val="ru-RU" w:eastAsia="ru-RU"/>
              </w:rPr>
              <w:t>9,00</w:t>
            </w:r>
          </w:p>
        </w:tc>
      </w:tr>
      <w:tr w:rsidR="000D50BF" w:rsidRPr="00EC3CE4" w14:paraId="2011376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AC776C" w14:textId="77777777" w:rsidR="000D50BF" w:rsidRPr="00EC3CE4" w:rsidRDefault="000D50BF" w:rsidP="003D0077">
            <w:pPr>
              <w:autoSpaceDE w:val="0"/>
              <w:autoSpaceDN w:val="0"/>
              <w:rPr>
                <w:lang w:val="ru-RU" w:eastAsia="ru-RU"/>
              </w:rPr>
            </w:pPr>
            <w:r w:rsidRPr="00EC3CE4">
              <w:rPr>
                <w:lang w:val="ru-RU" w:eastAsia="ru-RU"/>
              </w:rPr>
              <w:t xml:space="preserve"> 6</w:t>
            </w:r>
          </w:p>
        </w:tc>
        <w:tc>
          <w:tcPr>
            <w:tcW w:w="1701" w:type="dxa"/>
            <w:tcBorders>
              <w:top w:val="single" w:sz="4" w:space="0" w:color="auto"/>
              <w:bottom w:val="single" w:sz="4" w:space="0" w:color="auto"/>
            </w:tcBorders>
            <w:vAlign w:val="center"/>
          </w:tcPr>
          <w:p w14:paraId="0F6E505D" w14:textId="77777777" w:rsidR="000D50BF" w:rsidRPr="00EC3CE4" w:rsidRDefault="000D50BF" w:rsidP="003D0077">
            <w:pPr>
              <w:autoSpaceDE w:val="0"/>
              <w:autoSpaceDN w:val="0"/>
              <w:rPr>
                <w:lang w:val="en-US" w:eastAsia="ru-RU"/>
              </w:rPr>
            </w:pPr>
            <w:r w:rsidRPr="00EC3CE4">
              <w:rPr>
                <w:lang w:val="en-US" w:eastAsia="ru-RU"/>
              </w:rPr>
              <w:t>10-02-015-02</w:t>
            </w:r>
          </w:p>
          <w:p w14:paraId="160DC95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9F2DCDD" w14:textId="77777777" w:rsidR="000D50BF" w:rsidRPr="00EC3CE4" w:rsidRDefault="000D50BF" w:rsidP="003D0077">
            <w:pPr>
              <w:autoSpaceDE w:val="0"/>
              <w:autoSpaceDN w:val="0"/>
              <w:adjustRightInd w:val="0"/>
              <w:rPr>
                <w:lang w:val="en-US" w:eastAsia="ru-RU"/>
              </w:rPr>
            </w:pPr>
            <w:r w:rsidRPr="00EC3CE4">
              <w:rPr>
                <w:lang w:val="en-US" w:eastAsia="ru-RU"/>
              </w:rPr>
              <w:t>Centrala, pupitru si instalatia de telecomunicatii operativ-telefonice cu dispozitiv de amplificare si stativ, capacitate, numere: pina la 25 (</w:t>
            </w:r>
            <w:r w:rsidRPr="00EC3CE4">
              <w:rPr>
                <w:lang w:val="ru-RU" w:eastAsia="ru-RU"/>
              </w:rPr>
              <w:t>Патч</w:t>
            </w:r>
            <w:r w:rsidRPr="00EC3CE4">
              <w:rPr>
                <w:lang w:val="en-US" w:eastAsia="ru-RU"/>
              </w:rPr>
              <w:t xml:space="preserve">- </w:t>
            </w:r>
            <w:r w:rsidRPr="00EC3CE4">
              <w:rPr>
                <w:lang w:val="ru-RU" w:eastAsia="ru-RU"/>
              </w:rPr>
              <w:t>панель</w:t>
            </w:r>
            <w:r w:rsidRPr="00EC3CE4">
              <w:rPr>
                <w:lang w:val="en-US" w:eastAsia="ru-RU"/>
              </w:rPr>
              <w:t xml:space="preserve">  </w:t>
            </w:r>
            <w:r w:rsidRPr="00EC3CE4">
              <w:rPr>
                <w:lang w:val="ru-RU" w:eastAsia="ru-RU"/>
              </w:rPr>
              <w:t>на</w:t>
            </w:r>
            <w:r w:rsidRPr="00EC3CE4">
              <w:rPr>
                <w:lang w:val="en-US" w:eastAsia="ru-RU"/>
              </w:rPr>
              <w:t xml:space="preserve"> 24 </w:t>
            </w:r>
            <w:r w:rsidRPr="00EC3CE4">
              <w:rPr>
                <w:lang w:val="ru-RU" w:eastAsia="ru-RU"/>
              </w:rPr>
              <w:t>порта</w:t>
            </w:r>
            <w:r w:rsidRPr="00EC3CE4">
              <w:rPr>
                <w:lang w:val="en-US" w:eastAsia="ru-RU"/>
              </w:rPr>
              <w:t xml:space="preserve"> </w:t>
            </w:r>
            <w:r w:rsidRPr="00EC3CE4">
              <w:rPr>
                <w:lang w:val="ru-RU" w:eastAsia="ru-RU"/>
              </w:rPr>
              <w:t>кат</w:t>
            </w:r>
            <w:r w:rsidRPr="00EC3CE4">
              <w:rPr>
                <w:lang w:val="en-US" w:eastAsia="ru-RU"/>
              </w:rPr>
              <w:t>. 5)</w:t>
            </w:r>
          </w:p>
          <w:p w14:paraId="650FC93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9A77FB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9DBCB41" w14:textId="77777777" w:rsidR="000D50BF" w:rsidRPr="00EC3CE4" w:rsidRDefault="000D50BF" w:rsidP="003D0077">
            <w:pPr>
              <w:autoSpaceDE w:val="0"/>
              <w:autoSpaceDN w:val="0"/>
              <w:jc w:val="center"/>
              <w:rPr>
                <w:lang w:val="ru-RU" w:eastAsia="ru-RU"/>
              </w:rPr>
            </w:pPr>
            <w:r w:rsidRPr="00EC3CE4">
              <w:rPr>
                <w:lang w:val="ru-RU" w:eastAsia="ru-RU"/>
              </w:rPr>
              <w:t>2,00</w:t>
            </w:r>
          </w:p>
        </w:tc>
      </w:tr>
      <w:tr w:rsidR="000D50BF" w:rsidRPr="00EC3CE4" w14:paraId="6DFC631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88675A" w14:textId="77777777" w:rsidR="000D50BF" w:rsidRPr="00EC3CE4" w:rsidRDefault="000D50BF" w:rsidP="003D0077">
            <w:pPr>
              <w:autoSpaceDE w:val="0"/>
              <w:autoSpaceDN w:val="0"/>
              <w:rPr>
                <w:lang w:val="ru-RU" w:eastAsia="ru-RU"/>
              </w:rPr>
            </w:pPr>
            <w:r w:rsidRPr="00EC3CE4">
              <w:rPr>
                <w:lang w:val="ru-RU" w:eastAsia="ru-RU"/>
              </w:rPr>
              <w:t xml:space="preserve"> 7</w:t>
            </w:r>
          </w:p>
        </w:tc>
        <w:tc>
          <w:tcPr>
            <w:tcW w:w="1701" w:type="dxa"/>
            <w:tcBorders>
              <w:top w:val="single" w:sz="4" w:space="0" w:color="auto"/>
              <w:bottom w:val="single" w:sz="4" w:space="0" w:color="auto"/>
            </w:tcBorders>
            <w:vAlign w:val="center"/>
          </w:tcPr>
          <w:p w14:paraId="3EF1D338" w14:textId="77777777" w:rsidR="000D50BF" w:rsidRPr="00EC3CE4" w:rsidRDefault="000D50BF" w:rsidP="003D0077">
            <w:pPr>
              <w:autoSpaceDE w:val="0"/>
              <w:autoSpaceDN w:val="0"/>
              <w:rPr>
                <w:lang w:val="en-US" w:eastAsia="ru-RU"/>
              </w:rPr>
            </w:pPr>
          </w:p>
          <w:p w14:paraId="5E40D7E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8A844A2" w14:textId="77777777" w:rsidR="000D50BF" w:rsidRPr="00EC3CE4" w:rsidRDefault="000D50BF" w:rsidP="003D0077">
            <w:pPr>
              <w:autoSpaceDE w:val="0"/>
              <w:autoSpaceDN w:val="0"/>
              <w:adjustRightInd w:val="0"/>
              <w:rPr>
                <w:lang w:val="en-US" w:eastAsia="ru-RU"/>
              </w:rPr>
            </w:pPr>
            <w:r w:rsidRPr="00EC3CE4">
              <w:rPr>
                <w:lang w:val="ru-RU" w:eastAsia="ru-RU"/>
              </w:rPr>
              <w:t>Организатор для кабелей 1u</w:t>
            </w:r>
          </w:p>
          <w:p w14:paraId="6A5DFB20"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277F9A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FB06AC2" w14:textId="77777777" w:rsidR="000D50BF" w:rsidRPr="00EC3CE4" w:rsidRDefault="000D50BF" w:rsidP="003D0077">
            <w:pPr>
              <w:autoSpaceDE w:val="0"/>
              <w:autoSpaceDN w:val="0"/>
              <w:jc w:val="center"/>
              <w:rPr>
                <w:lang w:val="ru-RU" w:eastAsia="ru-RU"/>
              </w:rPr>
            </w:pPr>
            <w:r w:rsidRPr="00EC3CE4">
              <w:rPr>
                <w:lang w:val="ru-RU" w:eastAsia="ru-RU"/>
              </w:rPr>
              <w:t>3,00</w:t>
            </w:r>
          </w:p>
        </w:tc>
      </w:tr>
      <w:tr w:rsidR="000D50BF" w:rsidRPr="00EC3CE4" w14:paraId="7CE727E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71BE80" w14:textId="77777777" w:rsidR="000D50BF" w:rsidRPr="00EC3CE4" w:rsidRDefault="000D50BF" w:rsidP="003D0077">
            <w:pPr>
              <w:autoSpaceDE w:val="0"/>
              <w:autoSpaceDN w:val="0"/>
              <w:rPr>
                <w:lang w:val="ru-RU" w:eastAsia="ru-RU"/>
              </w:rPr>
            </w:pPr>
            <w:r w:rsidRPr="00EC3CE4">
              <w:rPr>
                <w:lang w:val="ru-RU" w:eastAsia="ru-RU"/>
              </w:rPr>
              <w:t xml:space="preserve"> 8</w:t>
            </w:r>
          </w:p>
        </w:tc>
        <w:tc>
          <w:tcPr>
            <w:tcW w:w="1701" w:type="dxa"/>
            <w:tcBorders>
              <w:top w:val="single" w:sz="4" w:space="0" w:color="auto"/>
              <w:bottom w:val="single" w:sz="4" w:space="0" w:color="auto"/>
            </w:tcBorders>
            <w:vAlign w:val="center"/>
          </w:tcPr>
          <w:p w14:paraId="54A5EBDF" w14:textId="77777777" w:rsidR="000D50BF" w:rsidRPr="00EC3CE4" w:rsidRDefault="000D50BF" w:rsidP="003D0077">
            <w:pPr>
              <w:autoSpaceDE w:val="0"/>
              <w:autoSpaceDN w:val="0"/>
              <w:rPr>
                <w:lang w:val="en-US" w:eastAsia="ru-RU"/>
              </w:rPr>
            </w:pPr>
          </w:p>
          <w:p w14:paraId="7C56ACC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42EC47B" w14:textId="77777777" w:rsidR="000D50BF" w:rsidRPr="00EC3CE4" w:rsidRDefault="000D50BF" w:rsidP="003D0077">
            <w:pPr>
              <w:autoSpaceDE w:val="0"/>
              <w:autoSpaceDN w:val="0"/>
              <w:adjustRightInd w:val="0"/>
              <w:rPr>
                <w:lang w:val="ru-RU" w:eastAsia="ru-RU"/>
              </w:rPr>
            </w:pPr>
            <w:r w:rsidRPr="00EC3CE4">
              <w:rPr>
                <w:lang w:val="ru-RU" w:eastAsia="ru-RU"/>
              </w:rPr>
              <w:t xml:space="preserve">Шина заземления оборудования в 19" шкафы и стойку </w:t>
            </w:r>
          </w:p>
          <w:p w14:paraId="31345E1A"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10AE6DC"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A475079"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6662AE0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F25249" w14:textId="77777777" w:rsidR="000D50BF" w:rsidRPr="00EC3CE4" w:rsidRDefault="000D50BF" w:rsidP="003D0077">
            <w:pPr>
              <w:autoSpaceDE w:val="0"/>
              <w:autoSpaceDN w:val="0"/>
              <w:rPr>
                <w:lang w:val="ru-RU" w:eastAsia="ru-RU"/>
              </w:rPr>
            </w:pPr>
            <w:r w:rsidRPr="00EC3CE4">
              <w:rPr>
                <w:lang w:val="ru-RU" w:eastAsia="ru-RU"/>
              </w:rPr>
              <w:t xml:space="preserve"> 9</w:t>
            </w:r>
          </w:p>
        </w:tc>
        <w:tc>
          <w:tcPr>
            <w:tcW w:w="1701" w:type="dxa"/>
            <w:tcBorders>
              <w:top w:val="single" w:sz="4" w:space="0" w:color="auto"/>
              <w:bottom w:val="single" w:sz="4" w:space="0" w:color="auto"/>
            </w:tcBorders>
            <w:vAlign w:val="center"/>
          </w:tcPr>
          <w:p w14:paraId="4D4B891E" w14:textId="77777777" w:rsidR="000D50BF" w:rsidRPr="00EC3CE4" w:rsidRDefault="000D50BF" w:rsidP="003D0077">
            <w:pPr>
              <w:autoSpaceDE w:val="0"/>
              <w:autoSpaceDN w:val="0"/>
              <w:rPr>
                <w:lang w:val="en-US" w:eastAsia="ru-RU"/>
              </w:rPr>
            </w:pPr>
          </w:p>
          <w:p w14:paraId="65D8327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215E983" w14:textId="77777777" w:rsidR="000D50BF" w:rsidRPr="00EC3CE4" w:rsidRDefault="000D50BF" w:rsidP="003D0077">
            <w:pPr>
              <w:autoSpaceDE w:val="0"/>
              <w:autoSpaceDN w:val="0"/>
              <w:adjustRightInd w:val="0"/>
              <w:rPr>
                <w:lang w:val="ru-RU" w:eastAsia="ru-RU"/>
              </w:rPr>
            </w:pPr>
            <w:r w:rsidRPr="00EC3CE4">
              <w:rPr>
                <w:lang w:val="ru-RU" w:eastAsia="ru-RU"/>
              </w:rPr>
              <w:t>Полка для тяжелего оборудования в шкаф \ ун. стойку 19", 600мм</w:t>
            </w:r>
          </w:p>
          <w:p w14:paraId="0DAC02FC"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AFB4076"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3E4AA36"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167AFA7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BC6A7C" w14:textId="77777777" w:rsidR="000D50BF" w:rsidRPr="00EC3CE4" w:rsidRDefault="000D50BF" w:rsidP="003D0077">
            <w:pPr>
              <w:autoSpaceDE w:val="0"/>
              <w:autoSpaceDN w:val="0"/>
              <w:rPr>
                <w:lang w:val="ru-RU" w:eastAsia="ru-RU"/>
              </w:rPr>
            </w:pPr>
            <w:r w:rsidRPr="00EC3CE4">
              <w:rPr>
                <w:lang w:val="ru-RU" w:eastAsia="ru-RU"/>
              </w:rPr>
              <w:t xml:space="preserve"> 10</w:t>
            </w:r>
          </w:p>
        </w:tc>
        <w:tc>
          <w:tcPr>
            <w:tcW w:w="1701" w:type="dxa"/>
            <w:tcBorders>
              <w:top w:val="single" w:sz="4" w:space="0" w:color="auto"/>
              <w:bottom w:val="single" w:sz="4" w:space="0" w:color="auto"/>
            </w:tcBorders>
            <w:vAlign w:val="center"/>
          </w:tcPr>
          <w:p w14:paraId="414E0C9C" w14:textId="77777777" w:rsidR="000D50BF" w:rsidRPr="00EC3CE4" w:rsidRDefault="000D50BF" w:rsidP="003D0077">
            <w:pPr>
              <w:autoSpaceDE w:val="0"/>
              <w:autoSpaceDN w:val="0"/>
              <w:rPr>
                <w:lang w:val="en-US" w:eastAsia="ru-RU"/>
              </w:rPr>
            </w:pPr>
          </w:p>
          <w:p w14:paraId="6A46965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1033186" w14:textId="77777777" w:rsidR="000D50BF" w:rsidRPr="00EC3CE4" w:rsidRDefault="000D50BF" w:rsidP="003D0077">
            <w:pPr>
              <w:autoSpaceDE w:val="0"/>
              <w:autoSpaceDN w:val="0"/>
              <w:adjustRightInd w:val="0"/>
              <w:rPr>
                <w:lang w:val="en-US" w:eastAsia="ru-RU"/>
              </w:rPr>
            </w:pPr>
            <w:r w:rsidRPr="00EC3CE4">
              <w:rPr>
                <w:lang w:val="ru-RU" w:eastAsia="ru-RU"/>
              </w:rPr>
              <w:t>Поддержка для тяжелего оборудования 600мм</w:t>
            </w:r>
          </w:p>
          <w:p w14:paraId="628F9CF2"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A84E3C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72235E9"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4569D22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E7AABC" w14:textId="77777777" w:rsidR="000D50BF" w:rsidRPr="00EC3CE4" w:rsidRDefault="000D50BF" w:rsidP="003D0077">
            <w:pPr>
              <w:autoSpaceDE w:val="0"/>
              <w:autoSpaceDN w:val="0"/>
              <w:rPr>
                <w:lang w:val="ru-RU" w:eastAsia="ru-RU"/>
              </w:rPr>
            </w:pPr>
            <w:r w:rsidRPr="00EC3CE4">
              <w:rPr>
                <w:lang w:val="ru-RU" w:eastAsia="ru-RU"/>
              </w:rPr>
              <w:t xml:space="preserve"> 11</w:t>
            </w:r>
          </w:p>
        </w:tc>
        <w:tc>
          <w:tcPr>
            <w:tcW w:w="1701" w:type="dxa"/>
            <w:tcBorders>
              <w:top w:val="single" w:sz="4" w:space="0" w:color="auto"/>
              <w:bottom w:val="single" w:sz="4" w:space="0" w:color="auto"/>
            </w:tcBorders>
            <w:vAlign w:val="center"/>
          </w:tcPr>
          <w:p w14:paraId="008D994F" w14:textId="77777777" w:rsidR="000D50BF" w:rsidRPr="00EC3CE4" w:rsidRDefault="000D50BF" w:rsidP="003D0077">
            <w:pPr>
              <w:autoSpaceDE w:val="0"/>
              <w:autoSpaceDN w:val="0"/>
              <w:rPr>
                <w:lang w:val="en-US" w:eastAsia="ru-RU"/>
              </w:rPr>
            </w:pPr>
          </w:p>
          <w:p w14:paraId="533F2937"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91D01B1" w14:textId="77777777" w:rsidR="000D50BF" w:rsidRPr="00EC3CE4" w:rsidRDefault="000D50BF" w:rsidP="003D0077">
            <w:pPr>
              <w:autoSpaceDE w:val="0"/>
              <w:autoSpaceDN w:val="0"/>
              <w:adjustRightInd w:val="0"/>
              <w:rPr>
                <w:lang w:val="en-US" w:eastAsia="ru-RU"/>
              </w:rPr>
            </w:pPr>
            <w:r w:rsidRPr="00EC3CE4">
              <w:rPr>
                <w:lang w:val="ru-RU" w:eastAsia="ru-RU"/>
              </w:rPr>
              <w:t xml:space="preserve"> UTP cat. 5e 1m</w:t>
            </w:r>
          </w:p>
          <w:p w14:paraId="28D6B905"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084C6D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0CDE228" w14:textId="77777777" w:rsidR="000D50BF" w:rsidRPr="00EC3CE4" w:rsidRDefault="000D50BF" w:rsidP="003D0077">
            <w:pPr>
              <w:autoSpaceDE w:val="0"/>
              <w:autoSpaceDN w:val="0"/>
              <w:jc w:val="center"/>
              <w:rPr>
                <w:lang w:val="ru-RU" w:eastAsia="ru-RU"/>
              </w:rPr>
            </w:pPr>
            <w:r w:rsidRPr="00EC3CE4">
              <w:rPr>
                <w:lang w:val="ru-RU" w:eastAsia="ru-RU"/>
              </w:rPr>
              <w:t>19,00</w:t>
            </w:r>
          </w:p>
        </w:tc>
      </w:tr>
      <w:tr w:rsidR="000D50BF" w:rsidRPr="00EC3CE4" w14:paraId="52295D1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AFEFCC" w14:textId="77777777" w:rsidR="000D50BF" w:rsidRPr="00EC3CE4" w:rsidRDefault="000D50BF" w:rsidP="003D0077">
            <w:pPr>
              <w:autoSpaceDE w:val="0"/>
              <w:autoSpaceDN w:val="0"/>
              <w:rPr>
                <w:lang w:val="ru-RU" w:eastAsia="ru-RU"/>
              </w:rPr>
            </w:pPr>
            <w:r w:rsidRPr="00EC3CE4">
              <w:rPr>
                <w:lang w:val="ru-RU" w:eastAsia="ru-RU"/>
              </w:rPr>
              <w:t xml:space="preserve"> 12</w:t>
            </w:r>
          </w:p>
        </w:tc>
        <w:tc>
          <w:tcPr>
            <w:tcW w:w="1701" w:type="dxa"/>
            <w:tcBorders>
              <w:top w:val="single" w:sz="4" w:space="0" w:color="auto"/>
              <w:bottom w:val="single" w:sz="4" w:space="0" w:color="auto"/>
            </w:tcBorders>
            <w:vAlign w:val="center"/>
          </w:tcPr>
          <w:p w14:paraId="038F1F7C" w14:textId="77777777" w:rsidR="000D50BF" w:rsidRPr="00EC3CE4" w:rsidRDefault="000D50BF" w:rsidP="003D0077">
            <w:pPr>
              <w:autoSpaceDE w:val="0"/>
              <w:autoSpaceDN w:val="0"/>
              <w:rPr>
                <w:lang w:val="en-US" w:eastAsia="ru-RU"/>
              </w:rPr>
            </w:pPr>
          </w:p>
          <w:p w14:paraId="24B7784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D8DA697" w14:textId="77777777" w:rsidR="000D50BF" w:rsidRPr="00EC3CE4" w:rsidRDefault="000D50BF" w:rsidP="003D0077">
            <w:pPr>
              <w:autoSpaceDE w:val="0"/>
              <w:autoSpaceDN w:val="0"/>
              <w:adjustRightInd w:val="0"/>
              <w:rPr>
                <w:lang w:val="ru-RU" w:eastAsia="ru-RU"/>
              </w:rPr>
            </w:pPr>
            <w:r w:rsidRPr="00EC3CE4">
              <w:rPr>
                <w:lang w:val="ru-RU" w:eastAsia="ru-RU"/>
              </w:rPr>
              <w:t>Блок розеток 220В, 6 Евро -портов, автомат 10А, шнур с вилкой АС</w:t>
            </w:r>
          </w:p>
          <w:p w14:paraId="2E3CB930"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A99211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F97EB45"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453C4A4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5A0A4" w14:textId="77777777" w:rsidR="000D50BF" w:rsidRPr="00EC3CE4" w:rsidRDefault="000D50BF" w:rsidP="003D0077">
            <w:pPr>
              <w:autoSpaceDE w:val="0"/>
              <w:autoSpaceDN w:val="0"/>
              <w:rPr>
                <w:lang w:val="ru-RU" w:eastAsia="ru-RU"/>
              </w:rPr>
            </w:pPr>
            <w:r w:rsidRPr="00EC3CE4">
              <w:rPr>
                <w:lang w:val="ru-RU" w:eastAsia="ru-RU"/>
              </w:rPr>
              <w:t xml:space="preserve"> 13</w:t>
            </w:r>
          </w:p>
        </w:tc>
        <w:tc>
          <w:tcPr>
            <w:tcW w:w="1701" w:type="dxa"/>
            <w:tcBorders>
              <w:top w:val="single" w:sz="4" w:space="0" w:color="auto"/>
              <w:bottom w:val="single" w:sz="4" w:space="0" w:color="auto"/>
            </w:tcBorders>
            <w:vAlign w:val="center"/>
          </w:tcPr>
          <w:p w14:paraId="5F506029" w14:textId="77777777" w:rsidR="000D50BF" w:rsidRPr="00EC3CE4" w:rsidRDefault="000D50BF" w:rsidP="003D0077">
            <w:pPr>
              <w:autoSpaceDE w:val="0"/>
              <w:autoSpaceDN w:val="0"/>
              <w:rPr>
                <w:lang w:val="en-US" w:eastAsia="ru-RU"/>
              </w:rPr>
            </w:pPr>
            <w:r w:rsidRPr="00EC3CE4">
              <w:rPr>
                <w:lang w:val="en-US" w:eastAsia="ru-RU"/>
              </w:rPr>
              <w:t>08-01-066-1</w:t>
            </w:r>
          </w:p>
          <w:p w14:paraId="2985E1A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02EBEEE" w14:textId="77777777" w:rsidR="000D50BF" w:rsidRPr="00EC3CE4" w:rsidRDefault="000D50BF" w:rsidP="003D0077">
            <w:pPr>
              <w:autoSpaceDE w:val="0"/>
              <w:autoSpaceDN w:val="0"/>
              <w:adjustRightInd w:val="0"/>
              <w:rPr>
                <w:lang w:val="ru-RU" w:eastAsia="ru-RU"/>
              </w:rPr>
            </w:pPr>
            <w:r w:rsidRPr="00EC3CE4">
              <w:rPr>
                <w:lang w:val="ru-RU" w:eastAsia="ru-RU"/>
              </w:rPr>
              <w:t>Descarcator  ОПС-B 1P 400B (Устройство гарантированного питания 1000 VA\ 800W)</w:t>
            </w:r>
          </w:p>
          <w:p w14:paraId="6C5F5C37"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161AD2F" w14:textId="77777777" w:rsidR="000D50BF" w:rsidRPr="00EC3CE4" w:rsidRDefault="000D50BF" w:rsidP="003D0077">
            <w:pPr>
              <w:autoSpaceDE w:val="0"/>
              <w:autoSpaceDN w:val="0"/>
              <w:jc w:val="center"/>
              <w:rPr>
                <w:lang w:val="ru-RU" w:eastAsia="ru-RU"/>
              </w:rPr>
            </w:pPr>
            <w:r w:rsidRPr="00EC3CE4">
              <w:rPr>
                <w:lang w:val="ru-RU" w:eastAsia="ru-RU"/>
              </w:rPr>
              <w:t>set</w:t>
            </w:r>
          </w:p>
        </w:tc>
        <w:tc>
          <w:tcPr>
            <w:tcW w:w="1559" w:type="dxa"/>
            <w:tcBorders>
              <w:top w:val="single" w:sz="4" w:space="0" w:color="auto"/>
              <w:bottom w:val="single" w:sz="4" w:space="0" w:color="auto"/>
            </w:tcBorders>
            <w:vAlign w:val="center"/>
          </w:tcPr>
          <w:p w14:paraId="3B3D99A6"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34F3916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FA3885" w14:textId="77777777" w:rsidR="000D50BF" w:rsidRPr="00EC3CE4" w:rsidRDefault="000D50BF" w:rsidP="003D0077">
            <w:pPr>
              <w:autoSpaceDE w:val="0"/>
              <w:autoSpaceDN w:val="0"/>
              <w:rPr>
                <w:lang w:val="ru-RU" w:eastAsia="ru-RU"/>
              </w:rPr>
            </w:pPr>
            <w:r w:rsidRPr="00EC3CE4">
              <w:rPr>
                <w:lang w:val="ru-RU" w:eastAsia="ru-RU"/>
              </w:rPr>
              <w:t xml:space="preserve"> 14</w:t>
            </w:r>
          </w:p>
        </w:tc>
        <w:tc>
          <w:tcPr>
            <w:tcW w:w="1701" w:type="dxa"/>
            <w:tcBorders>
              <w:top w:val="single" w:sz="4" w:space="0" w:color="auto"/>
              <w:bottom w:val="single" w:sz="4" w:space="0" w:color="auto"/>
            </w:tcBorders>
            <w:vAlign w:val="center"/>
          </w:tcPr>
          <w:p w14:paraId="7E571F07" w14:textId="77777777" w:rsidR="000D50BF" w:rsidRPr="00EC3CE4" w:rsidRDefault="000D50BF" w:rsidP="003D0077">
            <w:pPr>
              <w:autoSpaceDE w:val="0"/>
              <w:autoSpaceDN w:val="0"/>
              <w:rPr>
                <w:lang w:val="en-US" w:eastAsia="ru-RU"/>
              </w:rPr>
            </w:pPr>
            <w:r w:rsidRPr="00EC3CE4">
              <w:rPr>
                <w:lang w:val="en-US" w:eastAsia="ru-RU"/>
              </w:rPr>
              <w:t>10-04-066-07</w:t>
            </w:r>
          </w:p>
          <w:p w14:paraId="6F4E522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AB21FFF" w14:textId="77777777" w:rsidR="000D50BF" w:rsidRPr="00EC3CE4" w:rsidRDefault="000D50BF" w:rsidP="003D0077">
            <w:pPr>
              <w:autoSpaceDE w:val="0"/>
              <w:autoSpaceDN w:val="0"/>
              <w:adjustRightInd w:val="0"/>
              <w:rPr>
                <w:lang w:val="en-US" w:eastAsia="ru-RU"/>
              </w:rPr>
            </w:pPr>
            <w:r w:rsidRPr="00EC3CE4">
              <w:rPr>
                <w:lang w:val="en-US" w:eastAsia="ru-RU"/>
              </w:rPr>
              <w:t>Aparataj de perete: Priza de telefon si internet</w:t>
            </w:r>
          </w:p>
          <w:p w14:paraId="0E82494A"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742529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666E889" w14:textId="77777777" w:rsidR="000D50BF" w:rsidRPr="00EC3CE4" w:rsidRDefault="000D50BF" w:rsidP="003D0077">
            <w:pPr>
              <w:autoSpaceDE w:val="0"/>
              <w:autoSpaceDN w:val="0"/>
              <w:jc w:val="center"/>
              <w:rPr>
                <w:lang w:val="ru-RU" w:eastAsia="ru-RU"/>
              </w:rPr>
            </w:pPr>
            <w:r w:rsidRPr="00EC3CE4">
              <w:rPr>
                <w:lang w:val="ru-RU" w:eastAsia="ru-RU"/>
              </w:rPr>
              <w:t>10,00</w:t>
            </w:r>
          </w:p>
        </w:tc>
      </w:tr>
      <w:tr w:rsidR="000D50BF" w:rsidRPr="00EC3CE4" w14:paraId="0136A4B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1E211D" w14:textId="77777777" w:rsidR="000D50BF" w:rsidRPr="00EC3CE4" w:rsidRDefault="000D50BF" w:rsidP="003D0077">
            <w:pPr>
              <w:autoSpaceDE w:val="0"/>
              <w:autoSpaceDN w:val="0"/>
              <w:rPr>
                <w:lang w:val="ru-RU" w:eastAsia="ru-RU"/>
              </w:rPr>
            </w:pPr>
            <w:r w:rsidRPr="00EC3CE4">
              <w:rPr>
                <w:lang w:val="ru-RU" w:eastAsia="ru-RU"/>
              </w:rPr>
              <w:lastRenderedPageBreak/>
              <w:t xml:space="preserve"> 15</w:t>
            </w:r>
          </w:p>
        </w:tc>
        <w:tc>
          <w:tcPr>
            <w:tcW w:w="1701" w:type="dxa"/>
            <w:tcBorders>
              <w:top w:val="single" w:sz="4" w:space="0" w:color="auto"/>
              <w:bottom w:val="single" w:sz="4" w:space="0" w:color="auto"/>
            </w:tcBorders>
            <w:vAlign w:val="center"/>
          </w:tcPr>
          <w:p w14:paraId="41E949AD" w14:textId="77777777" w:rsidR="000D50BF" w:rsidRPr="00EC3CE4" w:rsidRDefault="000D50BF" w:rsidP="003D0077">
            <w:pPr>
              <w:autoSpaceDE w:val="0"/>
              <w:autoSpaceDN w:val="0"/>
              <w:rPr>
                <w:lang w:val="en-US" w:eastAsia="ru-RU"/>
              </w:rPr>
            </w:pPr>
          </w:p>
          <w:p w14:paraId="2DBC3A4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9158E9D" w14:textId="77777777" w:rsidR="000D50BF" w:rsidRPr="00EC3CE4" w:rsidRDefault="000D50BF" w:rsidP="003D0077">
            <w:pPr>
              <w:autoSpaceDE w:val="0"/>
              <w:autoSpaceDN w:val="0"/>
              <w:adjustRightInd w:val="0"/>
              <w:rPr>
                <w:lang w:val="en-US" w:eastAsia="ru-RU"/>
              </w:rPr>
            </w:pPr>
            <w:r w:rsidRPr="00EC3CE4">
              <w:rPr>
                <w:lang w:val="ru-RU" w:eastAsia="ru-RU"/>
              </w:rPr>
              <w:t xml:space="preserve"> розетка 1*RJ45 UTP5E</w:t>
            </w:r>
          </w:p>
          <w:p w14:paraId="3B0CF36E"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7AE386FE"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5BEBBC8"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68E158D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5A2879" w14:textId="77777777" w:rsidR="000D50BF" w:rsidRPr="00EC3CE4" w:rsidRDefault="000D50BF" w:rsidP="003D0077">
            <w:pPr>
              <w:autoSpaceDE w:val="0"/>
              <w:autoSpaceDN w:val="0"/>
              <w:rPr>
                <w:lang w:val="ru-RU" w:eastAsia="ru-RU"/>
              </w:rPr>
            </w:pPr>
            <w:r w:rsidRPr="00EC3CE4">
              <w:rPr>
                <w:lang w:val="ru-RU" w:eastAsia="ru-RU"/>
              </w:rPr>
              <w:t xml:space="preserve"> 16</w:t>
            </w:r>
          </w:p>
        </w:tc>
        <w:tc>
          <w:tcPr>
            <w:tcW w:w="1701" w:type="dxa"/>
            <w:tcBorders>
              <w:top w:val="single" w:sz="4" w:space="0" w:color="auto"/>
              <w:bottom w:val="single" w:sz="4" w:space="0" w:color="auto"/>
            </w:tcBorders>
            <w:vAlign w:val="center"/>
          </w:tcPr>
          <w:p w14:paraId="25CF6694" w14:textId="77777777" w:rsidR="000D50BF" w:rsidRPr="00EC3CE4" w:rsidRDefault="000D50BF" w:rsidP="003D0077">
            <w:pPr>
              <w:autoSpaceDE w:val="0"/>
              <w:autoSpaceDN w:val="0"/>
              <w:rPr>
                <w:lang w:val="en-US" w:eastAsia="ru-RU"/>
              </w:rPr>
            </w:pPr>
          </w:p>
          <w:p w14:paraId="209EF8B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DB88ED7" w14:textId="77777777" w:rsidR="000D50BF" w:rsidRPr="00EC3CE4" w:rsidRDefault="000D50BF" w:rsidP="003D0077">
            <w:pPr>
              <w:autoSpaceDE w:val="0"/>
              <w:autoSpaceDN w:val="0"/>
              <w:adjustRightInd w:val="0"/>
              <w:rPr>
                <w:lang w:val="en-US" w:eastAsia="ru-RU"/>
              </w:rPr>
            </w:pPr>
            <w:r w:rsidRPr="00EC3CE4">
              <w:rPr>
                <w:lang w:val="ru-RU" w:eastAsia="ru-RU"/>
              </w:rPr>
              <w:t xml:space="preserve"> розетка 2*RJ45 UTP5E</w:t>
            </w:r>
          </w:p>
          <w:p w14:paraId="7C4C7DB8"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D7FF977"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191FE9B" w14:textId="77777777" w:rsidR="000D50BF" w:rsidRPr="00EC3CE4" w:rsidRDefault="000D50BF" w:rsidP="003D0077">
            <w:pPr>
              <w:autoSpaceDE w:val="0"/>
              <w:autoSpaceDN w:val="0"/>
              <w:jc w:val="center"/>
              <w:rPr>
                <w:lang w:val="ru-RU" w:eastAsia="ru-RU"/>
              </w:rPr>
            </w:pPr>
            <w:r w:rsidRPr="00EC3CE4">
              <w:rPr>
                <w:lang w:val="ru-RU" w:eastAsia="ru-RU"/>
              </w:rPr>
              <w:t>9,00</w:t>
            </w:r>
          </w:p>
        </w:tc>
      </w:tr>
      <w:tr w:rsidR="000D50BF" w:rsidRPr="00EC3CE4" w14:paraId="5ADF43D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1B57AD" w14:textId="77777777" w:rsidR="000D50BF" w:rsidRPr="00EC3CE4" w:rsidRDefault="000D50BF" w:rsidP="003D0077">
            <w:pPr>
              <w:autoSpaceDE w:val="0"/>
              <w:autoSpaceDN w:val="0"/>
              <w:rPr>
                <w:lang w:val="ru-RU" w:eastAsia="ru-RU"/>
              </w:rPr>
            </w:pPr>
            <w:r w:rsidRPr="00EC3CE4">
              <w:rPr>
                <w:lang w:val="ru-RU" w:eastAsia="ru-RU"/>
              </w:rPr>
              <w:t xml:space="preserve"> 17</w:t>
            </w:r>
          </w:p>
        </w:tc>
        <w:tc>
          <w:tcPr>
            <w:tcW w:w="1701" w:type="dxa"/>
            <w:tcBorders>
              <w:top w:val="single" w:sz="4" w:space="0" w:color="auto"/>
              <w:bottom w:val="single" w:sz="4" w:space="0" w:color="auto"/>
            </w:tcBorders>
            <w:vAlign w:val="center"/>
          </w:tcPr>
          <w:p w14:paraId="3BFF5A92" w14:textId="77777777" w:rsidR="000D50BF" w:rsidRPr="00EC3CE4" w:rsidRDefault="000D50BF" w:rsidP="003D0077">
            <w:pPr>
              <w:autoSpaceDE w:val="0"/>
              <w:autoSpaceDN w:val="0"/>
              <w:rPr>
                <w:lang w:val="en-US" w:eastAsia="ru-RU"/>
              </w:rPr>
            </w:pPr>
          </w:p>
          <w:p w14:paraId="4E425AE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2A5E472" w14:textId="77777777" w:rsidR="000D50BF" w:rsidRPr="00EC3CE4" w:rsidRDefault="000D50BF" w:rsidP="003D0077">
            <w:pPr>
              <w:autoSpaceDE w:val="0"/>
              <w:autoSpaceDN w:val="0"/>
              <w:adjustRightInd w:val="0"/>
              <w:rPr>
                <w:lang w:val="en-US" w:eastAsia="ru-RU"/>
              </w:rPr>
            </w:pPr>
            <w:r w:rsidRPr="00EC3CE4">
              <w:rPr>
                <w:lang w:val="ru-RU" w:eastAsia="ru-RU"/>
              </w:rPr>
              <w:t>Коробка монтажня д50мм</w:t>
            </w:r>
          </w:p>
          <w:p w14:paraId="1139E0C7"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7470F354"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C33D0D5" w14:textId="77777777" w:rsidR="000D50BF" w:rsidRPr="00EC3CE4" w:rsidRDefault="000D50BF" w:rsidP="003D0077">
            <w:pPr>
              <w:autoSpaceDE w:val="0"/>
              <w:autoSpaceDN w:val="0"/>
              <w:jc w:val="center"/>
              <w:rPr>
                <w:lang w:val="ru-RU" w:eastAsia="ru-RU"/>
              </w:rPr>
            </w:pPr>
            <w:r w:rsidRPr="00EC3CE4">
              <w:rPr>
                <w:lang w:val="ru-RU" w:eastAsia="ru-RU"/>
              </w:rPr>
              <w:t>10,00</w:t>
            </w:r>
          </w:p>
        </w:tc>
      </w:tr>
      <w:tr w:rsidR="000D50BF" w:rsidRPr="00EC3CE4" w14:paraId="5BFAABC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3A3505" w14:textId="77777777" w:rsidR="000D50BF" w:rsidRPr="00EC3CE4" w:rsidRDefault="000D50BF" w:rsidP="003D0077">
            <w:pPr>
              <w:autoSpaceDE w:val="0"/>
              <w:autoSpaceDN w:val="0"/>
              <w:rPr>
                <w:lang w:val="ru-RU" w:eastAsia="ru-RU"/>
              </w:rPr>
            </w:pPr>
            <w:r w:rsidRPr="00EC3CE4">
              <w:rPr>
                <w:lang w:val="ru-RU" w:eastAsia="ru-RU"/>
              </w:rPr>
              <w:t xml:space="preserve"> 18</w:t>
            </w:r>
          </w:p>
        </w:tc>
        <w:tc>
          <w:tcPr>
            <w:tcW w:w="1701" w:type="dxa"/>
            <w:tcBorders>
              <w:top w:val="single" w:sz="4" w:space="0" w:color="auto"/>
              <w:bottom w:val="single" w:sz="4" w:space="0" w:color="auto"/>
            </w:tcBorders>
            <w:vAlign w:val="center"/>
          </w:tcPr>
          <w:p w14:paraId="4E10D735" w14:textId="77777777" w:rsidR="000D50BF" w:rsidRPr="00EC3CE4" w:rsidRDefault="000D50BF" w:rsidP="003D0077">
            <w:pPr>
              <w:autoSpaceDE w:val="0"/>
              <w:autoSpaceDN w:val="0"/>
              <w:rPr>
                <w:lang w:val="en-US" w:eastAsia="ru-RU"/>
              </w:rPr>
            </w:pPr>
            <w:r w:rsidRPr="00EC3CE4">
              <w:rPr>
                <w:lang w:val="en-US" w:eastAsia="ru-RU"/>
              </w:rPr>
              <w:t>10-01-055-03</w:t>
            </w:r>
          </w:p>
          <w:p w14:paraId="771CF6A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D2F3BD0" w14:textId="77777777" w:rsidR="000D50BF" w:rsidRPr="00EC3CE4" w:rsidRDefault="000D50BF" w:rsidP="003D0077">
            <w:pPr>
              <w:autoSpaceDE w:val="0"/>
              <w:autoSpaceDN w:val="0"/>
              <w:adjustRightInd w:val="0"/>
              <w:rPr>
                <w:lang w:val="en-US" w:eastAsia="ru-RU"/>
              </w:rPr>
            </w:pPr>
            <w:r w:rsidRPr="00EC3CE4">
              <w:rPr>
                <w:lang w:val="en-US" w:eastAsia="ru-RU"/>
              </w:rPr>
              <w:t>Pozare cablu si conductor pe pereti: Cablu  UTP cat. 6</w:t>
            </w:r>
          </w:p>
          <w:p w14:paraId="081657A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C2C96C0"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35A026BB" w14:textId="77777777" w:rsidR="000D50BF" w:rsidRPr="00EC3CE4" w:rsidRDefault="000D50BF" w:rsidP="003D0077">
            <w:pPr>
              <w:autoSpaceDE w:val="0"/>
              <w:autoSpaceDN w:val="0"/>
              <w:jc w:val="center"/>
              <w:rPr>
                <w:lang w:val="ru-RU" w:eastAsia="ru-RU"/>
              </w:rPr>
            </w:pPr>
            <w:r w:rsidRPr="00EC3CE4">
              <w:rPr>
                <w:lang w:val="ru-RU" w:eastAsia="ru-RU"/>
              </w:rPr>
              <w:t>3,75</w:t>
            </w:r>
          </w:p>
        </w:tc>
      </w:tr>
      <w:tr w:rsidR="000D50BF" w:rsidRPr="00EC3CE4" w14:paraId="0FDF0FA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9BBA18" w14:textId="77777777" w:rsidR="000D50BF" w:rsidRPr="00EC3CE4" w:rsidRDefault="000D50BF" w:rsidP="003D0077">
            <w:pPr>
              <w:autoSpaceDE w:val="0"/>
              <w:autoSpaceDN w:val="0"/>
              <w:rPr>
                <w:lang w:val="ru-RU" w:eastAsia="ru-RU"/>
              </w:rPr>
            </w:pPr>
            <w:r w:rsidRPr="00EC3CE4">
              <w:rPr>
                <w:lang w:val="ru-RU" w:eastAsia="ru-RU"/>
              </w:rPr>
              <w:t xml:space="preserve"> 19</w:t>
            </w:r>
          </w:p>
        </w:tc>
        <w:tc>
          <w:tcPr>
            <w:tcW w:w="1701" w:type="dxa"/>
            <w:tcBorders>
              <w:top w:val="single" w:sz="4" w:space="0" w:color="auto"/>
              <w:bottom w:val="single" w:sz="4" w:space="0" w:color="auto"/>
            </w:tcBorders>
            <w:vAlign w:val="center"/>
          </w:tcPr>
          <w:p w14:paraId="033F004A" w14:textId="77777777" w:rsidR="000D50BF" w:rsidRPr="00EC3CE4" w:rsidRDefault="000D50BF" w:rsidP="003D0077">
            <w:pPr>
              <w:autoSpaceDE w:val="0"/>
              <w:autoSpaceDN w:val="0"/>
              <w:rPr>
                <w:lang w:val="en-US" w:eastAsia="ru-RU"/>
              </w:rPr>
            </w:pPr>
            <w:r w:rsidRPr="00EC3CE4">
              <w:rPr>
                <w:lang w:val="en-US" w:eastAsia="ru-RU"/>
              </w:rPr>
              <w:t>590-0118</w:t>
            </w:r>
          </w:p>
          <w:p w14:paraId="22FADAF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CB02064" w14:textId="77777777" w:rsidR="000D50BF" w:rsidRPr="00EC3CE4" w:rsidRDefault="000D50BF" w:rsidP="003D0077">
            <w:pPr>
              <w:autoSpaceDE w:val="0"/>
              <w:autoSpaceDN w:val="0"/>
              <w:adjustRightInd w:val="0"/>
              <w:rPr>
                <w:lang w:val="ru-RU" w:eastAsia="ru-RU"/>
              </w:rPr>
            </w:pPr>
            <w:r w:rsidRPr="00EC3CE4">
              <w:rPr>
                <w:lang w:val="ru-RU" w:eastAsia="ru-RU"/>
              </w:rPr>
              <w:t>Неэкранированный, 4-х портный UTP -кабель категории 5е с однопроводными медными жилами стандарта 24 AWG (0.52mm)</w:t>
            </w:r>
          </w:p>
          <w:p w14:paraId="5BD745D6"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C9F14B5"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2DEA4829" w14:textId="77777777" w:rsidR="000D50BF" w:rsidRPr="00EC3CE4" w:rsidRDefault="000D50BF" w:rsidP="003D0077">
            <w:pPr>
              <w:autoSpaceDE w:val="0"/>
              <w:autoSpaceDN w:val="0"/>
              <w:jc w:val="center"/>
              <w:rPr>
                <w:lang w:val="ru-RU" w:eastAsia="ru-RU"/>
              </w:rPr>
            </w:pPr>
            <w:r w:rsidRPr="00EC3CE4">
              <w:rPr>
                <w:lang w:val="ru-RU" w:eastAsia="ru-RU"/>
              </w:rPr>
              <w:t>350,00</w:t>
            </w:r>
          </w:p>
        </w:tc>
      </w:tr>
      <w:tr w:rsidR="000D50BF" w:rsidRPr="00EC3CE4" w14:paraId="6CAF613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6873CC" w14:textId="77777777" w:rsidR="000D50BF" w:rsidRPr="00EC3CE4" w:rsidRDefault="000D50BF" w:rsidP="003D0077">
            <w:pPr>
              <w:autoSpaceDE w:val="0"/>
              <w:autoSpaceDN w:val="0"/>
              <w:rPr>
                <w:lang w:val="ru-RU" w:eastAsia="ru-RU"/>
              </w:rPr>
            </w:pPr>
            <w:r w:rsidRPr="00EC3CE4">
              <w:rPr>
                <w:lang w:val="ru-RU" w:eastAsia="ru-RU"/>
              </w:rPr>
              <w:t xml:space="preserve"> 20</w:t>
            </w:r>
          </w:p>
        </w:tc>
        <w:tc>
          <w:tcPr>
            <w:tcW w:w="1701" w:type="dxa"/>
            <w:tcBorders>
              <w:top w:val="single" w:sz="4" w:space="0" w:color="auto"/>
              <w:bottom w:val="single" w:sz="4" w:space="0" w:color="auto"/>
            </w:tcBorders>
            <w:vAlign w:val="center"/>
          </w:tcPr>
          <w:p w14:paraId="712F5C28" w14:textId="77777777" w:rsidR="000D50BF" w:rsidRPr="00EC3CE4" w:rsidRDefault="000D50BF" w:rsidP="003D0077">
            <w:pPr>
              <w:autoSpaceDE w:val="0"/>
              <w:autoSpaceDN w:val="0"/>
              <w:rPr>
                <w:lang w:val="en-US" w:eastAsia="ru-RU"/>
              </w:rPr>
            </w:pPr>
            <w:r w:rsidRPr="00EC3CE4">
              <w:rPr>
                <w:lang w:val="en-US" w:eastAsia="ru-RU"/>
              </w:rPr>
              <w:t>590-0118</w:t>
            </w:r>
          </w:p>
          <w:p w14:paraId="40EF5EE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A18547A" w14:textId="77777777" w:rsidR="000D50BF" w:rsidRPr="00EC3CE4" w:rsidRDefault="000D50BF" w:rsidP="003D0077">
            <w:pPr>
              <w:autoSpaceDE w:val="0"/>
              <w:autoSpaceDN w:val="0"/>
              <w:adjustRightInd w:val="0"/>
              <w:rPr>
                <w:lang w:val="en-US" w:eastAsia="ru-RU"/>
              </w:rPr>
            </w:pPr>
            <w:r w:rsidRPr="00EC3CE4">
              <w:rPr>
                <w:lang w:val="ru-RU" w:eastAsia="ru-RU"/>
              </w:rPr>
              <w:t>Кабель оптоволоконный FO -4</w:t>
            </w:r>
          </w:p>
          <w:p w14:paraId="526DABA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45E1B20"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39437A16" w14:textId="77777777" w:rsidR="000D50BF" w:rsidRPr="00EC3CE4" w:rsidRDefault="000D50BF" w:rsidP="003D0077">
            <w:pPr>
              <w:autoSpaceDE w:val="0"/>
              <w:autoSpaceDN w:val="0"/>
              <w:jc w:val="center"/>
              <w:rPr>
                <w:lang w:val="ru-RU" w:eastAsia="ru-RU"/>
              </w:rPr>
            </w:pPr>
            <w:r w:rsidRPr="00EC3CE4">
              <w:rPr>
                <w:lang w:val="ru-RU" w:eastAsia="ru-RU"/>
              </w:rPr>
              <w:t>25,00</w:t>
            </w:r>
          </w:p>
        </w:tc>
      </w:tr>
      <w:tr w:rsidR="000D50BF" w:rsidRPr="00EC3CE4" w14:paraId="0E21897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30DF1C" w14:textId="77777777" w:rsidR="000D50BF" w:rsidRPr="00EC3CE4" w:rsidRDefault="000D50BF" w:rsidP="003D0077">
            <w:pPr>
              <w:autoSpaceDE w:val="0"/>
              <w:autoSpaceDN w:val="0"/>
              <w:rPr>
                <w:lang w:val="ru-RU" w:eastAsia="ru-RU"/>
              </w:rPr>
            </w:pPr>
            <w:r w:rsidRPr="00EC3CE4">
              <w:rPr>
                <w:lang w:val="ru-RU" w:eastAsia="ru-RU"/>
              </w:rPr>
              <w:t xml:space="preserve"> 21</w:t>
            </w:r>
          </w:p>
        </w:tc>
        <w:tc>
          <w:tcPr>
            <w:tcW w:w="1701" w:type="dxa"/>
            <w:tcBorders>
              <w:top w:val="single" w:sz="4" w:space="0" w:color="auto"/>
              <w:bottom w:val="single" w:sz="4" w:space="0" w:color="auto"/>
            </w:tcBorders>
            <w:vAlign w:val="center"/>
          </w:tcPr>
          <w:p w14:paraId="30EBF922" w14:textId="77777777" w:rsidR="000D50BF" w:rsidRPr="00EC3CE4" w:rsidRDefault="000D50BF" w:rsidP="003D0077">
            <w:pPr>
              <w:autoSpaceDE w:val="0"/>
              <w:autoSpaceDN w:val="0"/>
              <w:rPr>
                <w:lang w:val="en-US" w:eastAsia="ru-RU"/>
              </w:rPr>
            </w:pPr>
            <w:r w:rsidRPr="00EC3CE4">
              <w:rPr>
                <w:lang w:val="en-US" w:eastAsia="ru-RU"/>
              </w:rPr>
              <w:t>08-02-410-1</w:t>
            </w:r>
          </w:p>
          <w:p w14:paraId="67C15D8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02DC529" w14:textId="77777777" w:rsidR="000D50BF" w:rsidRPr="00EC3CE4" w:rsidRDefault="000D50BF" w:rsidP="003D0077">
            <w:pPr>
              <w:autoSpaceDE w:val="0"/>
              <w:autoSpaceDN w:val="0"/>
              <w:adjustRightInd w:val="0"/>
              <w:rPr>
                <w:lang w:val="en-US" w:eastAsia="ru-RU"/>
              </w:rPr>
            </w:pPr>
            <w:r w:rsidRPr="00EC3CE4">
              <w:rPr>
                <w:lang w:val="en-US" w:eastAsia="ru-RU"/>
              </w:rPr>
              <w:t>Teava din polietilena, pe suportul pardoselii, diametru pina la 25 mm</w:t>
            </w:r>
          </w:p>
          <w:p w14:paraId="76F1637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5811D67"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6551CC8F" w14:textId="77777777" w:rsidR="000D50BF" w:rsidRPr="00EC3CE4" w:rsidRDefault="000D50BF" w:rsidP="003D0077">
            <w:pPr>
              <w:autoSpaceDE w:val="0"/>
              <w:autoSpaceDN w:val="0"/>
              <w:jc w:val="center"/>
              <w:rPr>
                <w:lang w:val="ru-RU" w:eastAsia="ru-RU"/>
              </w:rPr>
            </w:pPr>
            <w:r w:rsidRPr="00EC3CE4">
              <w:rPr>
                <w:lang w:val="ru-RU" w:eastAsia="ru-RU"/>
              </w:rPr>
              <w:t>3,30</w:t>
            </w:r>
          </w:p>
        </w:tc>
      </w:tr>
      <w:tr w:rsidR="000D50BF" w:rsidRPr="00EC3CE4" w14:paraId="7144E4A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A3ED01" w14:textId="77777777" w:rsidR="000D50BF" w:rsidRPr="00EC3CE4" w:rsidRDefault="000D50BF" w:rsidP="003D0077">
            <w:pPr>
              <w:autoSpaceDE w:val="0"/>
              <w:autoSpaceDN w:val="0"/>
              <w:rPr>
                <w:lang w:val="ru-RU" w:eastAsia="ru-RU"/>
              </w:rPr>
            </w:pPr>
            <w:r w:rsidRPr="00EC3CE4">
              <w:rPr>
                <w:lang w:val="ru-RU" w:eastAsia="ru-RU"/>
              </w:rPr>
              <w:t xml:space="preserve"> 22</w:t>
            </w:r>
          </w:p>
        </w:tc>
        <w:tc>
          <w:tcPr>
            <w:tcW w:w="1701" w:type="dxa"/>
            <w:tcBorders>
              <w:top w:val="single" w:sz="4" w:space="0" w:color="auto"/>
              <w:bottom w:val="single" w:sz="4" w:space="0" w:color="auto"/>
            </w:tcBorders>
            <w:vAlign w:val="center"/>
          </w:tcPr>
          <w:p w14:paraId="26C8177B" w14:textId="77777777" w:rsidR="000D50BF" w:rsidRPr="00EC3CE4" w:rsidRDefault="000D50BF" w:rsidP="003D0077">
            <w:pPr>
              <w:autoSpaceDE w:val="0"/>
              <w:autoSpaceDN w:val="0"/>
              <w:rPr>
                <w:lang w:val="en-US" w:eastAsia="ru-RU"/>
              </w:rPr>
            </w:pPr>
          </w:p>
          <w:p w14:paraId="6539948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D043737" w14:textId="77777777" w:rsidR="000D50BF" w:rsidRPr="00EC3CE4" w:rsidRDefault="000D50BF" w:rsidP="003D0077">
            <w:pPr>
              <w:autoSpaceDE w:val="0"/>
              <w:autoSpaceDN w:val="0"/>
              <w:adjustRightInd w:val="0"/>
              <w:rPr>
                <w:lang w:val="en-US" w:eastAsia="ru-RU"/>
              </w:rPr>
            </w:pPr>
            <w:r w:rsidRPr="00EC3CE4">
              <w:rPr>
                <w:lang w:val="ru-RU" w:eastAsia="ru-RU"/>
              </w:rPr>
              <w:t>Труба поливинлхлоридная с зондом Д25мм</w:t>
            </w:r>
          </w:p>
          <w:p w14:paraId="55C724F3"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3E174BD"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0B48572C" w14:textId="77777777" w:rsidR="000D50BF" w:rsidRPr="00EC3CE4" w:rsidRDefault="000D50BF" w:rsidP="003D0077">
            <w:pPr>
              <w:autoSpaceDE w:val="0"/>
              <w:autoSpaceDN w:val="0"/>
              <w:jc w:val="center"/>
              <w:rPr>
                <w:lang w:val="ru-RU" w:eastAsia="ru-RU"/>
              </w:rPr>
            </w:pPr>
            <w:r w:rsidRPr="00EC3CE4">
              <w:rPr>
                <w:lang w:val="ru-RU" w:eastAsia="ru-RU"/>
              </w:rPr>
              <w:t>30,00</w:t>
            </w:r>
          </w:p>
        </w:tc>
      </w:tr>
      <w:tr w:rsidR="000D50BF" w:rsidRPr="00EC3CE4" w14:paraId="2BB37CB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0511A4" w14:textId="77777777" w:rsidR="000D50BF" w:rsidRPr="00EC3CE4" w:rsidRDefault="000D50BF" w:rsidP="003D0077">
            <w:pPr>
              <w:autoSpaceDE w:val="0"/>
              <w:autoSpaceDN w:val="0"/>
              <w:rPr>
                <w:lang w:val="ru-RU" w:eastAsia="ru-RU"/>
              </w:rPr>
            </w:pPr>
            <w:r w:rsidRPr="00EC3CE4">
              <w:rPr>
                <w:lang w:val="ru-RU" w:eastAsia="ru-RU"/>
              </w:rPr>
              <w:t xml:space="preserve"> 23</w:t>
            </w:r>
          </w:p>
        </w:tc>
        <w:tc>
          <w:tcPr>
            <w:tcW w:w="1701" w:type="dxa"/>
            <w:tcBorders>
              <w:top w:val="single" w:sz="4" w:space="0" w:color="auto"/>
              <w:bottom w:val="single" w:sz="4" w:space="0" w:color="auto"/>
            </w:tcBorders>
            <w:vAlign w:val="center"/>
          </w:tcPr>
          <w:p w14:paraId="0C82B04D" w14:textId="77777777" w:rsidR="000D50BF" w:rsidRPr="00EC3CE4" w:rsidRDefault="000D50BF" w:rsidP="003D0077">
            <w:pPr>
              <w:autoSpaceDE w:val="0"/>
              <w:autoSpaceDN w:val="0"/>
              <w:rPr>
                <w:lang w:val="en-US" w:eastAsia="ru-RU"/>
              </w:rPr>
            </w:pPr>
          </w:p>
          <w:p w14:paraId="0CB226D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98971D5" w14:textId="77777777" w:rsidR="000D50BF" w:rsidRPr="00EC3CE4" w:rsidRDefault="000D50BF" w:rsidP="003D0077">
            <w:pPr>
              <w:autoSpaceDE w:val="0"/>
              <w:autoSpaceDN w:val="0"/>
              <w:adjustRightInd w:val="0"/>
              <w:rPr>
                <w:lang w:val="en-US" w:eastAsia="ru-RU"/>
              </w:rPr>
            </w:pPr>
            <w:r w:rsidRPr="00EC3CE4">
              <w:rPr>
                <w:lang w:val="ru-RU" w:eastAsia="ru-RU"/>
              </w:rPr>
              <w:t>Труба поливинлхлоридная с зондом Д20м</w:t>
            </w:r>
          </w:p>
          <w:p w14:paraId="18E0BCCB"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0B76502"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16AAA61E" w14:textId="77777777" w:rsidR="000D50BF" w:rsidRPr="00EC3CE4" w:rsidRDefault="000D50BF" w:rsidP="003D0077">
            <w:pPr>
              <w:autoSpaceDE w:val="0"/>
              <w:autoSpaceDN w:val="0"/>
              <w:jc w:val="center"/>
              <w:rPr>
                <w:lang w:val="ru-RU" w:eastAsia="ru-RU"/>
              </w:rPr>
            </w:pPr>
            <w:r w:rsidRPr="00EC3CE4">
              <w:rPr>
                <w:lang w:val="ru-RU" w:eastAsia="ru-RU"/>
              </w:rPr>
              <w:t>300,00</w:t>
            </w:r>
          </w:p>
        </w:tc>
      </w:tr>
      <w:tr w:rsidR="000D50BF" w:rsidRPr="00EC3CE4" w14:paraId="14DE9BDD" w14:textId="77777777" w:rsidTr="003D0077">
        <w:tc>
          <w:tcPr>
            <w:tcW w:w="709" w:type="dxa"/>
            <w:tcBorders>
              <w:top w:val="nil"/>
              <w:left w:val="single" w:sz="6" w:space="0" w:color="auto"/>
              <w:bottom w:val="nil"/>
              <w:right w:val="nil"/>
            </w:tcBorders>
          </w:tcPr>
          <w:p w14:paraId="1FC3E663"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396A2FC1"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39B6E1C2"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1.2. Кабельная сеть отм. 3,000</w:t>
            </w:r>
          </w:p>
          <w:p w14:paraId="37FF9B28"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63F0128A"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C041D24" w14:textId="77777777" w:rsidR="000D50BF" w:rsidRPr="00EC3CE4" w:rsidRDefault="000D50BF" w:rsidP="003D0077">
            <w:pPr>
              <w:autoSpaceDE w:val="0"/>
              <w:autoSpaceDN w:val="0"/>
              <w:rPr>
                <w:lang w:val="ru-RU" w:eastAsia="ru-RU"/>
              </w:rPr>
            </w:pPr>
          </w:p>
        </w:tc>
      </w:tr>
      <w:tr w:rsidR="000D50BF" w:rsidRPr="00EC3CE4" w14:paraId="4598F28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E2016" w14:textId="77777777" w:rsidR="000D50BF" w:rsidRPr="00EC3CE4" w:rsidRDefault="000D50BF" w:rsidP="003D0077">
            <w:pPr>
              <w:autoSpaceDE w:val="0"/>
              <w:autoSpaceDN w:val="0"/>
              <w:rPr>
                <w:lang w:val="ru-RU" w:eastAsia="ru-RU"/>
              </w:rPr>
            </w:pPr>
            <w:r w:rsidRPr="00EC3CE4">
              <w:rPr>
                <w:lang w:val="ru-RU" w:eastAsia="ru-RU"/>
              </w:rPr>
              <w:t>24</w:t>
            </w:r>
          </w:p>
        </w:tc>
        <w:tc>
          <w:tcPr>
            <w:tcW w:w="1701" w:type="dxa"/>
            <w:tcBorders>
              <w:top w:val="single" w:sz="4" w:space="0" w:color="auto"/>
              <w:bottom w:val="single" w:sz="4" w:space="0" w:color="auto"/>
            </w:tcBorders>
            <w:vAlign w:val="center"/>
          </w:tcPr>
          <w:p w14:paraId="27F1CBAD" w14:textId="77777777" w:rsidR="000D50BF" w:rsidRPr="00EC3CE4" w:rsidRDefault="000D50BF" w:rsidP="003D0077">
            <w:pPr>
              <w:autoSpaceDE w:val="0"/>
              <w:autoSpaceDN w:val="0"/>
              <w:rPr>
                <w:lang w:val="en-US" w:eastAsia="ru-RU"/>
              </w:rPr>
            </w:pPr>
            <w:r w:rsidRPr="00EC3CE4">
              <w:rPr>
                <w:lang w:val="en-US" w:eastAsia="ru-RU"/>
              </w:rPr>
              <w:t>10-03-001-01</w:t>
            </w:r>
          </w:p>
          <w:p w14:paraId="021F83F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E166596" w14:textId="77777777" w:rsidR="000D50BF" w:rsidRPr="00EC3CE4" w:rsidRDefault="000D50BF" w:rsidP="003D0077">
            <w:pPr>
              <w:autoSpaceDE w:val="0"/>
              <w:autoSpaceDN w:val="0"/>
              <w:adjustRightInd w:val="0"/>
              <w:rPr>
                <w:lang w:val="ru-RU" w:eastAsia="ru-RU"/>
              </w:rPr>
            </w:pPr>
            <w:r w:rsidRPr="00EC3CE4">
              <w:rPr>
                <w:lang w:val="ru-RU" w:eastAsia="ru-RU"/>
              </w:rPr>
              <w:t>Utilajul centralelor: Coloana, semicoloana, carcasa coloanei sau dulap, masa, kg: pina la 100 (Шкаф коммутационный 15U *600*1000, дверь стеклянная, вентилятор в комплекте)</w:t>
            </w:r>
          </w:p>
          <w:p w14:paraId="0C43F095"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5713A6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3D96233"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3562674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D0122" w14:textId="77777777" w:rsidR="000D50BF" w:rsidRPr="00EC3CE4" w:rsidRDefault="000D50BF" w:rsidP="003D0077">
            <w:pPr>
              <w:autoSpaceDE w:val="0"/>
              <w:autoSpaceDN w:val="0"/>
              <w:rPr>
                <w:lang w:val="ru-RU" w:eastAsia="ru-RU"/>
              </w:rPr>
            </w:pPr>
            <w:r w:rsidRPr="00EC3CE4">
              <w:rPr>
                <w:lang w:val="ru-RU" w:eastAsia="ru-RU"/>
              </w:rPr>
              <w:t xml:space="preserve"> 25</w:t>
            </w:r>
          </w:p>
        </w:tc>
        <w:tc>
          <w:tcPr>
            <w:tcW w:w="1701" w:type="dxa"/>
            <w:tcBorders>
              <w:top w:val="single" w:sz="4" w:space="0" w:color="auto"/>
              <w:bottom w:val="single" w:sz="4" w:space="0" w:color="auto"/>
            </w:tcBorders>
            <w:vAlign w:val="center"/>
          </w:tcPr>
          <w:p w14:paraId="7D4131E4" w14:textId="77777777" w:rsidR="000D50BF" w:rsidRPr="00EC3CE4" w:rsidRDefault="000D50BF" w:rsidP="003D0077">
            <w:pPr>
              <w:autoSpaceDE w:val="0"/>
              <w:autoSpaceDN w:val="0"/>
              <w:rPr>
                <w:lang w:val="en-US" w:eastAsia="ru-RU"/>
              </w:rPr>
            </w:pPr>
            <w:r w:rsidRPr="00EC3CE4">
              <w:rPr>
                <w:lang w:val="en-US" w:eastAsia="ru-RU"/>
              </w:rPr>
              <w:t>10-02-015-03</w:t>
            </w:r>
          </w:p>
          <w:p w14:paraId="4923EF0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2962C2D" w14:textId="77777777" w:rsidR="000D50BF" w:rsidRPr="00EC3CE4" w:rsidRDefault="000D50BF" w:rsidP="003D0077">
            <w:pPr>
              <w:autoSpaceDE w:val="0"/>
              <w:autoSpaceDN w:val="0"/>
              <w:adjustRightInd w:val="0"/>
              <w:rPr>
                <w:lang w:val="en-US" w:eastAsia="ru-RU"/>
              </w:rPr>
            </w:pPr>
            <w:r w:rsidRPr="00EC3CE4">
              <w:rPr>
                <w:lang w:val="en-US" w:eastAsia="ru-RU"/>
              </w:rPr>
              <w:t>Centrala, pupitru si instalatia de telecomunicatii operativ-telefonice cu dispozitiv de amplificare si stativ, capacitate, numere: pina la 50 (Swich 24 de porturi 10\100\1000Mbps)</w:t>
            </w:r>
          </w:p>
          <w:p w14:paraId="5629702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EC02552"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C647827"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3AA22BD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21EDFC" w14:textId="77777777" w:rsidR="000D50BF" w:rsidRPr="00EC3CE4" w:rsidRDefault="000D50BF" w:rsidP="003D0077">
            <w:pPr>
              <w:autoSpaceDE w:val="0"/>
              <w:autoSpaceDN w:val="0"/>
              <w:rPr>
                <w:lang w:val="ru-RU" w:eastAsia="ru-RU"/>
              </w:rPr>
            </w:pPr>
            <w:r w:rsidRPr="00EC3CE4">
              <w:rPr>
                <w:lang w:val="ru-RU" w:eastAsia="ru-RU"/>
              </w:rPr>
              <w:t xml:space="preserve"> 26</w:t>
            </w:r>
          </w:p>
        </w:tc>
        <w:tc>
          <w:tcPr>
            <w:tcW w:w="1701" w:type="dxa"/>
            <w:tcBorders>
              <w:top w:val="single" w:sz="4" w:space="0" w:color="auto"/>
              <w:bottom w:val="single" w:sz="4" w:space="0" w:color="auto"/>
            </w:tcBorders>
            <w:vAlign w:val="center"/>
          </w:tcPr>
          <w:p w14:paraId="7FB39D6E" w14:textId="77777777" w:rsidR="000D50BF" w:rsidRPr="00EC3CE4" w:rsidRDefault="000D50BF" w:rsidP="003D0077">
            <w:pPr>
              <w:autoSpaceDE w:val="0"/>
              <w:autoSpaceDN w:val="0"/>
              <w:rPr>
                <w:lang w:val="en-US" w:eastAsia="ru-RU"/>
              </w:rPr>
            </w:pPr>
            <w:r w:rsidRPr="00EC3CE4">
              <w:rPr>
                <w:lang w:val="en-US" w:eastAsia="ru-RU"/>
              </w:rPr>
              <w:t>10-02-015-03</w:t>
            </w:r>
          </w:p>
          <w:p w14:paraId="28AB90B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8DB1A16" w14:textId="77777777" w:rsidR="000D50BF" w:rsidRPr="00EC3CE4" w:rsidRDefault="000D50BF" w:rsidP="003D0077">
            <w:pPr>
              <w:autoSpaceDE w:val="0"/>
              <w:autoSpaceDN w:val="0"/>
              <w:adjustRightInd w:val="0"/>
              <w:rPr>
                <w:lang w:val="en-US" w:eastAsia="ru-RU"/>
              </w:rPr>
            </w:pPr>
            <w:r w:rsidRPr="00EC3CE4">
              <w:rPr>
                <w:lang w:val="en-US" w:eastAsia="ru-RU"/>
              </w:rPr>
              <w:t>Centrala, pupitru si instalatia de telecomunicatii operativ-telefonice cu dispozitiv de amplificare si stativ, capacitate, numere: pina la 50 (Swich PoE+24 de porturi 10\100\1000Mbps)</w:t>
            </w:r>
          </w:p>
          <w:p w14:paraId="6884AFE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55C4E8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13DCB05"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19C0529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79040A" w14:textId="77777777" w:rsidR="000D50BF" w:rsidRPr="00EC3CE4" w:rsidRDefault="000D50BF" w:rsidP="003D0077">
            <w:pPr>
              <w:autoSpaceDE w:val="0"/>
              <w:autoSpaceDN w:val="0"/>
              <w:rPr>
                <w:lang w:val="ru-RU" w:eastAsia="ru-RU"/>
              </w:rPr>
            </w:pPr>
            <w:r w:rsidRPr="00EC3CE4">
              <w:rPr>
                <w:lang w:val="ru-RU" w:eastAsia="ru-RU"/>
              </w:rPr>
              <w:t xml:space="preserve"> 27</w:t>
            </w:r>
          </w:p>
        </w:tc>
        <w:tc>
          <w:tcPr>
            <w:tcW w:w="1701" w:type="dxa"/>
            <w:tcBorders>
              <w:top w:val="single" w:sz="4" w:space="0" w:color="auto"/>
              <w:bottom w:val="single" w:sz="4" w:space="0" w:color="auto"/>
            </w:tcBorders>
            <w:vAlign w:val="center"/>
          </w:tcPr>
          <w:p w14:paraId="0F9CE1A1" w14:textId="77777777" w:rsidR="000D50BF" w:rsidRPr="00EC3CE4" w:rsidRDefault="000D50BF" w:rsidP="003D0077">
            <w:pPr>
              <w:autoSpaceDE w:val="0"/>
              <w:autoSpaceDN w:val="0"/>
              <w:rPr>
                <w:lang w:val="en-US" w:eastAsia="ru-RU"/>
              </w:rPr>
            </w:pPr>
            <w:r w:rsidRPr="00EC3CE4">
              <w:rPr>
                <w:lang w:val="en-US" w:eastAsia="ru-RU"/>
              </w:rPr>
              <w:t>10-04-030-03</w:t>
            </w:r>
          </w:p>
          <w:p w14:paraId="1088A9D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5E87A77" w14:textId="77777777" w:rsidR="000D50BF" w:rsidRPr="00EC3CE4" w:rsidRDefault="000D50BF" w:rsidP="003D0077">
            <w:pPr>
              <w:autoSpaceDE w:val="0"/>
              <w:autoSpaceDN w:val="0"/>
              <w:adjustRightInd w:val="0"/>
              <w:rPr>
                <w:lang w:val="en-US" w:eastAsia="ru-RU"/>
              </w:rPr>
            </w:pPr>
            <w:r w:rsidRPr="00EC3CE4">
              <w:rPr>
                <w:lang w:val="en-US" w:eastAsia="ru-RU"/>
              </w:rPr>
              <w:t xml:space="preserve">Instalarea suplimentara a pieselor pe pupitre si panouri: </w:t>
            </w:r>
            <w:r w:rsidRPr="00EC3CE4">
              <w:rPr>
                <w:lang w:val="ru-RU" w:eastAsia="ru-RU"/>
              </w:rPr>
              <w:t>Панель</w:t>
            </w:r>
            <w:r w:rsidRPr="00EC3CE4">
              <w:rPr>
                <w:lang w:val="en-US" w:eastAsia="ru-RU"/>
              </w:rPr>
              <w:t xml:space="preserve"> </w:t>
            </w:r>
            <w:r w:rsidRPr="00EC3CE4">
              <w:rPr>
                <w:lang w:val="ru-RU" w:eastAsia="ru-RU"/>
              </w:rPr>
              <w:t>оптическая</w:t>
            </w:r>
            <w:r w:rsidRPr="00EC3CE4">
              <w:rPr>
                <w:lang w:val="en-US" w:eastAsia="ru-RU"/>
              </w:rPr>
              <w:t xml:space="preserve"> 1u</w:t>
            </w:r>
          </w:p>
          <w:p w14:paraId="22AF0D8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0A60BBE"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D1D57DB"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3AFB0BB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2E13CD" w14:textId="77777777" w:rsidR="000D50BF" w:rsidRPr="00EC3CE4" w:rsidRDefault="000D50BF" w:rsidP="003D0077">
            <w:pPr>
              <w:autoSpaceDE w:val="0"/>
              <w:autoSpaceDN w:val="0"/>
              <w:rPr>
                <w:lang w:val="ru-RU" w:eastAsia="ru-RU"/>
              </w:rPr>
            </w:pPr>
            <w:r w:rsidRPr="00EC3CE4">
              <w:rPr>
                <w:lang w:val="ru-RU" w:eastAsia="ru-RU"/>
              </w:rPr>
              <w:t xml:space="preserve"> 28</w:t>
            </w:r>
          </w:p>
        </w:tc>
        <w:tc>
          <w:tcPr>
            <w:tcW w:w="1701" w:type="dxa"/>
            <w:tcBorders>
              <w:top w:val="single" w:sz="4" w:space="0" w:color="auto"/>
              <w:bottom w:val="single" w:sz="4" w:space="0" w:color="auto"/>
            </w:tcBorders>
            <w:vAlign w:val="center"/>
          </w:tcPr>
          <w:p w14:paraId="3CBA4CE1" w14:textId="77777777" w:rsidR="000D50BF" w:rsidRPr="00EC3CE4" w:rsidRDefault="000D50BF" w:rsidP="003D0077">
            <w:pPr>
              <w:autoSpaceDE w:val="0"/>
              <w:autoSpaceDN w:val="0"/>
              <w:rPr>
                <w:lang w:val="en-US" w:eastAsia="ru-RU"/>
              </w:rPr>
            </w:pPr>
            <w:r w:rsidRPr="00EC3CE4">
              <w:rPr>
                <w:lang w:val="en-US" w:eastAsia="ru-RU"/>
              </w:rPr>
              <w:t>10-02-030-01</w:t>
            </w:r>
          </w:p>
          <w:p w14:paraId="5224306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162AA86" w14:textId="77777777" w:rsidR="000D50BF" w:rsidRPr="00EC3CE4" w:rsidRDefault="000D50BF" w:rsidP="003D0077">
            <w:pPr>
              <w:autoSpaceDE w:val="0"/>
              <w:autoSpaceDN w:val="0"/>
              <w:adjustRightInd w:val="0"/>
              <w:rPr>
                <w:lang w:val="en-US" w:eastAsia="ru-RU"/>
              </w:rPr>
            </w:pPr>
            <w:r w:rsidRPr="00EC3CE4">
              <w:rPr>
                <w:lang w:val="en-US" w:eastAsia="ru-RU"/>
              </w:rPr>
              <w:t>Aparat de telefon de sistem "</w:t>
            </w:r>
            <w:r w:rsidRPr="00EC3CE4">
              <w:rPr>
                <w:lang w:val="ru-RU" w:eastAsia="ru-RU"/>
              </w:rPr>
              <w:t>ЦБ</w:t>
            </w:r>
            <w:r w:rsidRPr="00EC3CE4">
              <w:rPr>
                <w:lang w:val="en-US" w:eastAsia="ru-RU"/>
              </w:rPr>
              <w:t>" sau "</w:t>
            </w:r>
            <w:r w:rsidRPr="00EC3CE4">
              <w:rPr>
                <w:lang w:val="ru-RU" w:eastAsia="ru-RU"/>
              </w:rPr>
              <w:t>АТС</w:t>
            </w:r>
            <w:r w:rsidRPr="00EC3CE4">
              <w:rPr>
                <w:lang w:val="en-US" w:eastAsia="ru-RU"/>
              </w:rPr>
              <w:t>": de masa (</w:t>
            </w:r>
            <w:r w:rsidRPr="00EC3CE4">
              <w:rPr>
                <w:lang w:val="ru-RU" w:eastAsia="ru-RU"/>
              </w:rPr>
              <w:t>Телефон</w:t>
            </w:r>
            <w:r w:rsidRPr="00EC3CE4">
              <w:rPr>
                <w:lang w:val="en-US" w:eastAsia="ru-RU"/>
              </w:rPr>
              <w:t xml:space="preserve"> IP Phone FANVIL X3P)</w:t>
            </w:r>
          </w:p>
          <w:p w14:paraId="5134CA38"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13EA3A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B1836CD" w14:textId="77777777" w:rsidR="000D50BF" w:rsidRPr="00EC3CE4" w:rsidRDefault="000D50BF" w:rsidP="003D0077">
            <w:pPr>
              <w:autoSpaceDE w:val="0"/>
              <w:autoSpaceDN w:val="0"/>
              <w:jc w:val="center"/>
              <w:rPr>
                <w:lang w:val="ru-RU" w:eastAsia="ru-RU"/>
              </w:rPr>
            </w:pPr>
            <w:r w:rsidRPr="00EC3CE4">
              <w:rPr>
                <w:lang w:val="ru-RU" w:eastAsia="ru-RU"/>
              </w:rPr>
              <w:t>6,00</w:t>
            </w:r>
          </w:p>
        </w:tc>
      </w:tr>
      <w:tr w:rsidR="000D50BF" w:rsidRPr="00EC3CE4" w14:paraId="3FF295D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FE7DD8" w14:textId="77777777" w:rsidR="000D50BF" w:rsidRPr="00EC3CE4" w:rsidRDefault="000D50BF" w:rsidP="003D0077">
            <w:pPr>
              <w:autoSpaceDE w:val="0"/>
              <w:autoSpaceDN w:val="0"/>
              <w:rPr>
                <w:lang w:val="ru-RU" w:eastAsia="ru-RU"/>
              </w:rPr>
            </w:pPr>
            <w:r w:rsidRPr="00EC3CE4">
              <w:rPr>
                <w:lang w:val="ru-RU" w:eastAsia="ru-RU"/>
              </w:rPr>
              <w:t xml:space="preserve"> 29</w:t>
            </w:r>
          </w:p>
        </w:tc>
        <w:tc>
          <w:tcPr>
            <w:tcW w:w="1701" w:type="dxa"/>
            <w:tcBorders>
              <w:top w:val="single" w:sz="4" w:space="0" w:color="auto"/>
              <w:bottom w:val="single" w:sz="4" w:space="0" w:color="auto"/>
            </w:tcBorders>
            <w:vAlign w:val="center"/>
          </w:tcPr>
          <w:p w14:paraId="7D2EB10A" w14:textId="77777777" w:rsidR="000D50BF" w:rsidRPr="00EC3CE4" w:rsidRDefault="000D50BF" w:rsidP="003D0077">
            <w:pPr>
              <w:autoSpaceDE w:val="0"/>
              <w:autoSpaceDN w:val="0"/>
              <w:rPr>
                <w:lang w:val="en-US" w:eastAsia="ru-RU"/>
              </w:rPr>
            </w:pPr>
            <w:r w:rsidRPr="00EC3CE4">
              <w:rPr>
                <w:lang w:val="en-US" w:eastAsia="ru-RU"/>
              </w:rPr>
              <w:t>10-02-015-02</w:t>
            </w:r>
          </w:p>
          <w:p w14:paraId="034ACA37"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73C63F0" w14:textId="77777777" w:rsidR="000D50BF" w:rsidRPr="00EC3CE4" w:rsidRDefault="000D50BF" w:rsidP="003D0077">
            <w:pPr>
              <w:autoSpaceDE w:val="0"/>
              <w:autoSpaceDN w:val="0"/>
              <w:adjustRightInd w:val="0"/>
              <w:rPr>
                <w:lang w:val="en-US" w:eastAsia="ru-RU"/>
              </w:rPr>
            </w:pPr>
            <w:r w:rsidRPr="00EC3CE4">
              <w:rPr>
                <w:lang w:val="en-US" w:eastAsia="ru-RU"/>
              </w:rPr>
              <w:t>Centrala, pupitru si instalatia de telecomunicatii operativ-telefonice cu dispozitiv de amplificare si stativ, capacitate, numere: pina la 25 (</w:t>
            </w:r>
            <w:r w:rsidRPr="00EC3CE4">
              <w:rPr>
                <w:lang w:val="ru-RU" w:eastAsia="ru-RU"/>
              </w:rPr>
              <w:t>Патч</w:t>
            </w:r>
            <w:r w:rsidRPr="00EC3CE4">
              <w:rPr>
                <w:lang w:val="en-US" w:eastAsia="ru-RU"/>
              </w:rPr>
              <w:t xml:space="preserve">- </w:t>
            </w:r>
            <w:r w:rsidRPr="00EC3CE4">
              <w:rPr>
                <w:lang w:val="ru-RU" w:eastAsia="ru-RU"/>
              </w:rPr>
              <w:t>панель</w:t>
            </w:r>
            <w:r w:rsidRPr="00EC3CE4">
              <w:rPr>
                <w:lang w:val="en-US" w:eastAsia="ru-RU"/>
              </w:rPr>
              <w:t xml:space="preserve">  </w:t>
            </w:r>
            <w:r w:rsidRPr="00EC3CE4">
              <w:rPr>
                <w:lang w:val="ru-RU" w:eastAsia="ru-RU"/>
              </w:rPr>
              <w:t>на</w:t>
            </w:r>
            <w:r w:rsidRPr="00EC3CE4">
              <w:rPr>
                <w:lang w:val="en-US" w:eastAsia="ru-RU"/>
              </w:rPr>
              <w:t xml:space="preserve"> 24 </w:t>
            </w:r>
            <w:r w:rsidRPr="00EC3CE4">
              <w:rPr>
                <w:lang w:val="ru-RU" w:eastAsia="ru-RU"/>
              </w:rPr>
              <w:t>порта</w:t>
            </w:r>
            <w:r w:rsidRPr="00EC3CE4">
              <w:rPr>
                <w:lang w:val="en-US" w:eastAsia="ru-RU"/>
              </w:rPr>
              <w:t xml:space="preserve"> </w:t>
            </w:r>
            <w:r w:rsidRPr="00EC3CE4">
              <w:rPr>
                <w:lang w:val="ru-RU" w:eastAsia="ru-RU"/>
              </w:rPr>
              <w:t>кат</w:t>
            </w:r>
            <w:r w:rsidRPr="00EC3CE4">
              <w:rPr>
                <w:lang w:val="en-US" w:eastAsia="ru-RU"/>
              </w:rPr>
              <w:t>. 5)</w:t>
            </w:r>
          </w:p>
          <w:p w14:paraId="12D2E4BB"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F9D8BB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A04A9CB" w14:textId="77777777" w:rsidR="000D50BF" w:rsidRPr="00EC3CE4" w:rsidRDefault="000D50BF" w:rsidP="003D0077">
            <w:pPr>
              <w:autoSpaceDE w:val="0"/>
              <w:autoSpaceDN w:val="0"/>
              <w:jc w:val="center"/>
              <w:rPr>
                <w:lang w:val="ru-RU" w:eastAsia="ru-RU"/>
              </w:rPr>
            </w:pPr>
            <w:r w:rsidRPr="00EC3CE4">
              <w:rPr>
                <w:lang w:val="ru-RU" w:eastAsia="ru-RU"/>
              </w:rPr>
              <w:t>2,00</w:t>
            </w:r>
          </w:p>
        </w:tc>
      </w:tr>
      <w:tr w:rsidR="000D50BF" w:rsidRPr="00EC3CE4" w14:paraId="6F81408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6AD1FC" w14:textId="77777777" w:rsidR="000D50BF" w:rsidRPr="00EC3CE4" w:rsidRDefault="000D50BF" w:rsidP="003D0077">
            <w:pPr>
              <w:autoSpaceDE w:val="0"/>
              <w:autoSpaceDN w:val="0"/>
              <w:rPr>
                <w:lang w:val="ru-RU" w:eastAsia="ru-RU"/>
              </w:rPr>
            </w:pPr>
            <w:r w:rsidRPr="00EC3CE4">
              <w:rPr>
                <w:lang w:val="ru-RU" w:eastAsia="ru-RU"/>
              </w:rPr>
              <w:t xml:space="preserve"> 30</w:t>
            </w:r>
          </w:p>
        </w:tc>
        <w:tc>
          <w:tcPr>
            <w:tcW w:w="1701" w:type="dxa"/>
            <w:tcBorders>
              <w:top w:val="single" w:sz="4" w:space="0" w:color="auto"/>
              <w:bottom w:val="single" w:sz="4" w:space="0" w:color="auto"/>
            </w:tcBorders>
            <w:vAlign w:val="center"/>
          </w:tcPr>
          <w:p w14:paraId="1506A6F0" w14:textId="77777777" w:rsidR="000D50BF" w:rsidRPr="00EC3CE4" w:rsidRDefault="000D50BF" w:rsidP="003D0077">
            <w:pPr>
              <w:autoSpaceDE w:val="0"/>
              <w:autoSpaceDN w:val="0"/>
              <w:rPr>
                <w:lang w:val="en-US" w:eastAsia="ru-RU"/>
              </w:rPr>
            </w:pPr>
          </w:p>
          <w:p w14:paraId="3B3EF85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9CAE3F2" w14:textId="77777777" w:rsidR="000D50BF" w:rsidRPr="00EC3CE4" w:rsidRDefault="000D50BF" w:rsidP="003D0077">
            <w:pPr>
              <w:autoSpaceDE w:val="0"/>
              <w:autoSpaceDN w:val="0"/>
              <w:adjustRightInd w:val="0"/>
              <w:rPr>
                <w:lang w:val="en-US" w:eastAsia="ru-RU"/>
              </w:rPr>
            </w:pPr>
            <w:r w:rsidRPr="00EC3CE4">
              <w:rPr>
                <w:lang w:val="ru-RU" w:eastAsia="ru-RU"/>
              </w:rPr>
              <w:t>Организатор для кабелей 1u</w:t>
            </w:r>
          </w:p>
          <w:p w14:paraId="7797A4C9"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F99A63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48939F6" w14:textId="77777777" w:rsidR="000D50BF" w:rsidRPr="00EC3CE4" w:rsidRDefault="000D50BF" w:rsidP="003D0077">
            <w:pPr>
              <w:autoSpaceDE w:val="0"/>
              <w:autoSpaceDN w:val="0"/>
              <w:jc w:val="center"/>
              <w:rPr>
                <w:lang w:val="ru-RU" w:eastAsia="ru-RU"/>
              </w:rPr>
            </w:pPr>
            <w:r w:rsidRPr="00EC3CE4">
              <w:rPr>
                <w:lang w:val="ru-RU" w:eastAsia="ru-RU"/>
              </w:rPr>
              <w:t>3,00</w:t>
            </w:r>
          </w:p>
        </w:tc>
      </w:tr>
      <w:tr w:rsidR="000D50BF" w:rsidRPr="00EC3CE4" w14:paraId="4AAEF5C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952A53" w14:textId="77777777" w:rsidR="000D50BF" w:rsidRPr="00EC3CE4" w:rsidRDefault="000D50BF" w:rsidP="003D0077">
            <w:pPr>
              <w:autoSpaceDE w:val="0"/>
              <w:autoSpaceDN w:val="0"/>
              <w:rPr>
                <w:lang w:val="ru-RU" w:eastAsia="ru-RU"/>
              </w:rPr>
            </w:pPr>
            <w:r w:rsidRPr="00EC3CE4">
              <w:rPr>
                <w:lang w:val="ru-RU" w:eastAsia="ru-RU"/>
              </w:rPr>
              <w:t xml:space="preserve"> 31</w:t>
            </w:r>
          </w:p>
        </w:tc>
        <w:tc>
          <w:tcPr>
            <w:tcW w:w="1701" w:type="dxa"/>
            <w:tcBorders>
              <w:top w:val="single" w:sz="4" w:space="0" w:color="auto"/>
              <w:bottom w:val="single" w:sz="4" w:space="0" w:color="auto"/>
            </w:tcBorders>
            <w:vAlign w:val="center"/>
          </w:tcPr>
          <w:p w14:paraId="11857D4F" w14:textId="77777777" w:rsidR="000D50BF" w:rsidRPr="00EC3CE4" w:rsidRDefault="000D50BF" w:rsidP="003D0077">
            <w:pPr>
              <w:autoSpaceDE w:val="0"/>
              <w:autoSpaceDN w:val="0"/>
              <w:rPr>
                <w:lang w:val="en-US" w:eastAsia="ru-RU"/>
              </w:rPr>
            </w:pPr>
          </w:p>
          <w:p w14:paraId="4924FA4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AA2EABC" w14:textId="77777777" w:rsidR="000D50BF" w:rsidRPr="00EC3CE4" w:rsidRDefault="000D50BF" w:rsidP="003D0077">
            <w:pPr>
              <w:autoSpaceDE w:val="0"/>
              <w:autoSpaceDN w:val="0"/>
              <w:adjustRightInd w:val="0"/>
              <w:rPr>
                <w:lang w:val="ru-RU" w:eastAsia="ru-RU"/>
              </w:rPr>
            </w:pPr>
            <w:r w:rsidRPr="00EC3CE4">
              <w:rPr>
                <w:lang w:val="ru-RU" w:eastAsia="ru-RU"/>
              </w:rPr>
              <w:t xml:space="preserve">Шина заземления оборудования в 19" шкафы и стойку </w:t>
            </w:r>
          </w:p>
          <w:p w14:paraId="4713FFD2"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549E6BD" w14:textId="77777777" w:rsidR="000D50BF" w:rsidRPr="00EC3CE4" w:rsidRDefault="000D50BF" w:rsidP="003D0077">
            <w:pPr>
              <w:autoSpaceDE w:val="0"/>
              <w:autoSpaceDN w:val="0"/>
              <w:jc w:val="center"/>
              <w:rPr>
                <w:lang w:val="ru-RU" w:eastAsia="ru-RU"/>
              </w:rPr>
            </w:pPr>
            <w:r w:rsidRPr="00EC3CE4">
              <w:rPr>
                <w:lang w:val="ru-RU" w:eastAsia="ru-RU"/>
              </w:rPr>
              <w:lastRenderedPageBreak/>
              <w:t>buc</w:t>
            </w:r>
          </w:p>
        </w:tc>
        <w:tc>
          <w:tcPr>
            <w:tcW w:w="1559" w:type="dxa"/>
            <w:tcBorders>
              <w:top w:val="single" w:sz="4" w:space="0" w:color="auto"/>
              <w:bottom w:val="single" w:sz="4" w:space="0" w:color="auto"/>
            </w:tcBorders>
            <w:vAlign w:val="center"/>
          </w:tcPr>
          <w:p w14:paraId="5F25DD7D"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57BC675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17A651" w14:textId="77777777" w:rsidR="000D50BF" w:rsidRPr="00EC3CE4" w:rsidRDefault="000D50BF" w:rsidP="003D0077">
            <w:pPr>
              <w:autoSpaceDE w:val="0"/>
              <w:autoSpaceDN w:val="0"/>
              <w:rPr>
                <w:lang w:val="ru-RU" w:eastAsia="ru-RU"/>
              </w:rPr>
            </w:pPr>
            <w:r w:rsidRPr="00EC3CE4">
              <w:rPr>
                <w:lang w:val="ru-RU" w:eastAsia="ru-RU"/>
              </w:rPr>
              <w:lastRenderedPageBreak/>
              <w:t xml:space="preserve"> 32</w:t>
            </w:r>
          </w:p>
        </w:tc>
        <w:tc>
          <w:tcPr>
            <w:tcW w:w="1701" w:type="dxa"/>
            <w:tcBorders>
              <w:top w:val="single" w:sz="4" w:space="0" w:color="auto"/>
              <w:bottom w:val="single" w:sz="4" w:space="0" w:color="auto"/>
            </w:tcBorders>
            <w:vAlign w:val="center"/>
          </w:tcPr>
          <w:p w14:paraId="67542ECA" w14:textId="77777777" w:rsidR="000D50BF" w:rsidRPr="00EC3CE4" w:rsidRDefault="000D50BF" w:rsidP="003D0077">
            <w:pPr>
              <w:autoSpaceDE w:val="0"/>
              <w:autoSpaceDN w:val="0"/>
              <w:rPr>
                <w:lang w:val="en-US" w:eastAsia="ru-RU"/>
              </w:rPr>
            </w:pPr>
          </w:p>
          <w:p w14:paraId="2393F28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DCBAACF" w14:textId="77777777" w:rsidR="000D50BF" w:rsidRPr="00EC3CE4" w:rsidRDefault="000D50BF" w:rsidP="003D0077">
            <w:pPr>
              <w:autoSpaceDE w:val="0"/>
              <w:autoSpaceDN w:val="0"/>
              <w:adjustRightInd w:val="0"/>
              <w:rPr>
                <w:lang w:val="ru-RU" w:eastAsia="ru-RU"/>
              </w:rPr>
            </w:pPr>
            <w:r w:rsidRPr="00EC3CE4">
              <w:rPr>
                <w:lang w:val="ru-RU" w:eastAsia="ru-RU"/>
              </w:rPr>
              <w:t>Полка для тяжелего оборудования в шкаф \ ун. стойку 19", 600мм</w:t>
            </w:r>
          </w:p>
          <w:p w14:paraId="0964C6E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7A2E6CFE"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2184282"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165A394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D566F1" w14:textId="77777777" w:rsidR="000D50BF" w:rsidRPr="00EC3CE4" w:rsidRDefault="000D50BF" w:rsidP="003D0077">
            <w:pPr>
              <w:autoSpaceDE w:val="0"/>
              <w:autoSpaceDN w:val="0"/>
              <w:rPr>
                <w:lang w:val="ru-RU" w:eastAsia="ru-RU"/>
              </w:rPr>
            </w:pPr>
            <w:r w:rsidRPr="00EC3CE4">
              <w:rPr>
                <w:lang w:val="ru-RU" w:eastAsia="ru-RU"/>
              </w:rPr>
              <w:t xml:space="preserve"> 33</w:t>
            </w:r>
          </w:p>
        </w:tc>
        <w:tc>
          <w:tcPr>
            <w:tcW w:w="1701" w:type="dxa"/>
            <w:tcBorders>
              <w:top w:val="single" w:sz="4" w:space="0" w:color="auto"/>
              <w:bottom w:val="single" w:sz="4" w:space="0" w:color="auto"/>
            </w:tcBorders>
            <w:vAlign w:val="center"/>
          </w:tcPr>
          <w:p w14:paraId="22DB32CC" w14:textId="77777777" w:rsidR="000D50BF" w:rsidRPr="00EC3CE4" w:rsidRDefault="000D50BF" w:rsidP="003D0077">
            <w:pPr>
              <w:autoSpaceDE w:val="0"/>
              <w:autoSpaceDN w:val="0"/>
              <w:rPr>
                <w:lang w:val="en-US" w:eastAsia="ru-RU"/>
              </w:rPr>
            </w:pPr>
          </w:p>
          <w:p w14:paraId="4E3890B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B142600" w14:textId="77777777" w:rsidR="000D50BF" w:rsidRPr="00EC3CE4" w:rsidRDefault="000D50BF" w:rsidP="003D0077">
            <w:pPr>
              <w:autoSpaceDE w:val="0"/>
              <w:autoSpaceDN w:val="0"/>
              <w:adjustRightInd w:val="0"/>
              <w:rPr>
                <w:lang w:val="en-US" w:eastAsia="ru-RU"/>
              </w:rPr>
            </w:pPr>
            <w:r w:rsidRPr="00EC3CE4">
              <w:rPr>
                <w:lang w:val="ru-RU" w:eastAsia="ru-RU"/>
              </w:rPr>
              <w:t>Поддержка для тяжелего оборудования 600мм</w:t>
            </w:r>
          </w:p>
          <w:p w14:paraId="7F02BB5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6D9133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0C37B33"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60CF25A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544C69" w14:textId="77777777" w:rsidR="000D50BF" w:rsidRPr="00EC3CE4" w:rsidRDefault="000D50BF" w:rsidP="003D0077">
            <w:pPr>
              <w:autoSpaceDE w:val="0"/>
              <w:autoSpaceDN w:val="0"/>
              <w:rPr>
                <w:lang w:val="ru-RU" w:eastAsia="ru-RU"/>
              </w:rPr>
            </w:pPr>
            <w:r w:rsidRPr="00EC3CE4">
              <w:rPr>
                <w:lang w:val="ru-RU" w:eastAsia="ru-RU"/>
              </w:rPr>
              <w:t xml:space="preserve"> 34</w:t>
            </w:r>
          </w:p>
        </w:tc>
        <w:tc>
          <w:tcPr>
            <w:tcW w:w="1701" w:type="dxa"/>
            <w:tcBorders>
              <w:top w:val="single" w:sz="4" w:space="0" w:color="auto"/>
              <w:bottom w:val="single" w:sz="4" w:space="0" w:color="auto"/>
            </w:tcBorders>
            <w:vAlign w:val="center"/>
          </w:tcPr>
          <w:p w14:paraId="2304160A" w14:textId="77777777" w:rsidR="000D50BF" w:rsidRPr="00EC3CE4" w:rsidRDefault="000D50BF" w:rsidP="003D0077">
            <w:pPr>
              <w:autoSpaceDE w:val="0"/>
              <w:autoSpaceDN w:val="0"/>
              <w:rPr>
                <w:lang w:val="en-US" w:eastAsia="ru-RU"/>
              </w:rPr>
            </w:pPr>
          </w:p>
          <w:p w14:paraId="6ECE327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7728E83" w14:textId="77777777" w:rsidR="000D50BF" w:rsidRPr="00EC3CE4" w:rsidRDefault="000D50BF" w:rsidP="003D0077">
            <w:pPr>
              <w:autoSpaceDE w:val="0"/>
              <w:autoSpaceDN w:val="0"/>
              <w:adjustRightInd w:val="0"/>
              <w:rPr>
                <w:lang w:val="en-US" w:eastAsia="ru-RU"/>
              </w:rPr>
            </w:pPr>
            <w:r w:rsidRPr="00EC3CE4">
              <w:rPr>
                <w:lang w:val="ru-RU" w:eastAsia="ru-RU"/>
              </w:rPr>
              <w:t xml:space="preserve"> UTP cat. 5e 1m</w:t>
            </w:r>
          </w:p>
          <w:p w14:paraId="00D239E5"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C03B4E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53EAF12" w14:textId="77777777" w:rsidR="000D50BF" w:rsidRPr="00EC3CE4" w:rsidRDefault="000D50BF" w:rsidP="003D0077">
            <w:pPr>
              <w:autoSpaceDE w:val="0"/>
              <w:autoSpaceDN w:val="0"/>
              <w:jc w:val="center"/>
              <w:rPr>
                <w:lang w:val="ru-RU" w:eastAsia="ru-RU"/>
              </w:rPr>
            </w:pPr>
            <w:r w:rsidRPr="00EC3CE4">
              <w:rPr>
                <w:lang w:val="ru-RU" w:eastAsia="ru-RU"/>
              </w:rPr>
              <w:t>28,00</w:t>
            </w:r>
          </w:p>
        </w:tc>
      </w:tr>
      <w:tr w:rsidR="000D50BF" w:rsidRPr="00EC3CE4" w14:paraId="15A1733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E3A327" w14:textId="77777777" w:rsidR="000D50BF" w:rsidRPr="00EC3CE4" w:rsidRDefault="000D50BF" w:rsidP="003D0077">
            <w:pPr>
              <w:autoSpaceDE w:val="0"/>
              <w:autoSpaceDN w:val="0"/>
              <w:rPr>
                <w:lang w:val="ru-RU" w:eastAsia="ru-RU"/>
              </w:rPr>
            </w:pPr>
            <w:r w:rsidRPr="00EC3CE4">
              <w:rPr>
                <w:lang w:val="ru-RU" w:eastAsia="ru-RU"/>
              </w:rPr>
              <w:t xml:space="preserve"> 35</w:t>
            </w:r>
          </w:p>
        </w:tc>
        <w:tc>
          <w:tcPr>
            <w:tcW w:w="1701" w:type="dxa"/>
            <w:tcBorders>
              <w:top w:val="single" w:sz="4" w:space="0" w:color="auto"/>
              <w:bottom w:val="single" w:sz="4" w:space="0" w:color="auto"/>
            </w:tcBorders>
            <w:vAlign w:val="center"/>
          </w:tcPr>
          <w:p w14:paraId="08F6C6D8" w14:textId="77777777" w:rsidR="000D50BF" w:rsidRPr="00EC3CE4" w:rsidRDefault="000D50BF" w:rsidP="003D0077">
            <w:pPr>
              <w:autoSpaceDE w:val="0"/>
              <w:autoSpaceDN w:val="0"/>
              <w:rPr>
                <w:lang w:val="en-US" w:eastAsia="ru-RU"/>
              </w:rPr>
            </w:pPr>
          </w:p>
          <w:p w14:paraId="7E36FE5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EC95B4E" w14:textId="77777777" w:rsidR="000D50BF" w:rsidRPr="00EC3CE4" w:rsidRDefault="000D50BF" w:rsidP="003D0077">
            <w:pPr>
              <w:autoSpaceDE w:val="0"/>
              <w:autoSpaceDN w:val="0"/>
              <w:adjustRightInd w:val="0"/>
              <w:rPr>
                <w:lang w:val="ru-RU" w:eastAsia="ru-RU"/>
              </w:rPr>
            </w:pPr>
            <w:r w:rsidRPr="00EC3CE4">
              <w:rPr>
                <w:lang w:val="ru-RU" w:eastAsia="ru-RU"/>
              </w:rPr>
              <w:t>Блок розеток 220В, 6 Евро -портов, автомат 10А, шнур с вилкой АС</w:t>
            </w:r>
          </w:p>
          <w:p w14:paraId="2DC07C4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C6B96F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68A6069"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4DEA01C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CDBB00" w14:textId="77777777" w:rsidR="000D50BF" w:rsidRPr="00EC3CE4" w:rsidRDefault="000D50BF" w:rsidP="003D0077">
            <w:pPr>
              <w:autoSpaceDE w:val="0"/>
              <w:autoSpaceDN w:val="0"/>
              <w:rPr>
                <w:lang w:val="ru-RU" w:eastAsia="ru-RU"/>
              </w:rPr>
            </w:pPr>
            <w:r w:rsidRPr="00EC3CE4">
              <w:rPr>
                <w:lang w:val="ru-RU" w:eastAsia="ru-RU"/>
              </w:rPr>
              <w:t xml:space="preserve"> 36</w:t>
            </w:r>
          </w:p>
        </w:tc>
        <w:tc>
          <w:tcPr>
            <w:tcW w:w="1701" w:type="dxa"/>
            <w:tcBorders>
              <w:top w:val="single" w:sz="4" w:space="0" w:color="auto"/>
              <w:bottom w:val="single" w:sz="4" w:space="0" w:color="auto"/>
            </w:tcBorders>
            <w:vAlign w:val="center"/>
          </w:tcPr>
          <w:p w14:paraId="088BEDC8" w14:textId="77777777" w:rsidR="000D50BF" w:rsidRPr="00EC3CE4" w:rsidRDefault="000D50BF" w:rsidP="003D0077">
            <w:pPr>
              <w:autoSpaceDE w:val="0"/>
              <w:autoSpaceDN w:val="0"/>
              <w:rPr>
                <w:lang w:val="en-US" w:eastAsia="ru-RU"/>
              </w:rPr>
            </w:pPr>
            <w:r w:rsidRPr="00EC3CE4">
              <w:rPr>
                <w:lang w:val="en-US" w:eastAsia="ru-RU"/>
              </w:rPr>
              <w:t>08-01-066-1</w:t>
            </w:r>
          </w:p>
          <w:p w14:paraId="7B2DD20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7DEE4C8" w14:textId="77777777" w:rsidR="000D50BF" w:rsidRPr="00EC3CE4" w:rsidRDefault="000D50BF" w:rsidP="003D0077">
            <w:pPr>
              <w:autoSpaceDE w:val="0"/>
              <w:autoSpaceDN w:val="0"/>
              <w:adjustRightInd w:val="0"/>
              <w:rPr>
                <w:lang w:val="ru-RU" w:eastAsia="ru-RU"/>
              </w:rPr>
            </w:pPr>
            <w:r w:rsidRPr="00EC3CE4">
              <w:rPr>
                <w:lang w:val="ru-RU" w:eastAsia="ru-RU"/>
              </w:rPr>
              <w:t>Descarcator  ОПС-B 1P 400B (Устройство гарантированного питания 1000 VA\ 800W)</w:t>
            </w:r>
          </w:p>
          <w:p w14:paraId="2CFB93EA"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A6647E2" w14:textId="77777777" w:rsidR="000D50BF" w:rsidRPr="00EC3CE4" w:rsidRDefault="000D50BF" w:rsidP="003D0077">
            <w:pPr>
              <w:autoSpaceDE w:val="0"/>
              <w:autoSpaceDN w:val="0"/>
              <w:jc w:val="center"/>
              <w:rPr>
                <w:lang w:val="ru-RU" w:eastAsia="ru-RU"/>
              </w:rPr>
            </w:pPr>
            <w:r w:rsidRPr="00EC3CE4">
              <w:rPr>
                <w:lang w:val="ru-RU" w:eastAsia="ru-RU"/>
              </w:rPr>
              <w:t>set</w:t>
            </w:r>
          </w:p>
        </w:tc>
        <w:tc>
          <w:tcPr>
            <w:tcW w:w="1559" w:type="dxa"/>
            <w:tcBorders>
              <w:top w:val="single" w:sz="4" w:space="0" w:color="auto"/>
              <w:bottom w:val="single" w:sz="4" w:space="0" w:color="auto"/>
            </w:tcBorders>
            <w:vAlign w:val="center"/>
          </w:tcPr>
          <w:p w14:paraId="50E074B4"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5A769A0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53B1DF" w14:textId="77777777" w:rsidR="000D50BF" w:rsidRPr="00EC3CE4" w:rsidRDefault="000D50BF" w:rsidP="003D0077">
            <w:pPr>
              <w:autoSpaceDE w:val="0"/>
              <w:autoSpaceDN w:val="0"/>
              <w:rPr>
                <w:lang w:val="ru-RU" w:eastAsia="ru-RU"/>
              </w:rPr>
            </w:pPr>
            <w:r w:rsidRPr="00EC3CE4">
              <w:rPr>
                <w:lang w:val="ru-RU" w:eastAsia="ru-RU"/>
              </w:rPr>
              <w:t xml:space="preserve"> 37</w:t>
            </w:r>
          </w:p>
        </w:tc>
        <w:tc>
          <w:tcPr>
            <w:tcW w:w="1701" w:type="dxa"/>
            <w:tcBorders>
              <w:top w:val="single" w:sz="4" w:space="0" w:color="auto"/>
              <w:bottom w:val="single" w:sz="4" w:space="0" w:color="auto"/>
            </w:tcBorders>
            <w:vAlign w:val="center"/>
          </w:tcPr>
          <w:p w14:paraId="16DB8BC9" w14:textId="77777777" w:rsidR="000D50BF" w:rsidRPr="00EC3CE4" w:rsidRDefault="000D50BF" w:rsidP="003D0077">
            <w:pPr>
              <w:autoSpaceDE w:val="0"/>
              <w:autoSpaceDN w:val="0"/>
              <w:rPr>
                <w:lang w:val="en-US" w:eastAsia="ru-RU"/>
              </w:rPr>
            </w:pPr>
            <w:r w:rsidRPr="00EC3CE4">
              <w:rPr>
                <w:lang w:val="en-US" w:eastAsia="ru-RU"/>
              </w:rPr>
              <w:t>10-04-066-07</w:t>
            </w:r>
          </w:p>
          <w:p w14:paraId="7F8E5457"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24681E6" w14:textId="77777777" w:rsidR="000D50BF" w:rsidRPr="00EC3CE4" w:rsidRDefault="000D50BF" w:rsidP="003D0077">
            <w:pPr>
              <w:autoSpaceDE w:val="0"/>
              <w:autoSpaceDN w:val="0"/>
              <w:adjustRightInd w:val="0"/>
              <w:rPr>
                <w:lang w:val="en-US" w:eastAsia="ru-RU"/>
              </w:rPr>
            </w:pPr>
            <w:r w:rsidRPr="00EC3CE4">
              <w:rPr>
                <w:lang w:val="en-US" w:eastAsia="ru-RU"/>
              </w:rPr>
              <w:t>Aparataj de perete: Priza de telefon si internet</w:t>
            </w:r>
          </w:p>
          <w:p w14:paraId="35F2046F"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0A0F2C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98EE867" w14:textId="77777777" w:rsidR="000D50BF" w:rsidRPr="00EC3CE4" w:rsidRDefault="000D50BF" w:rsidP="003D0077">
            <w:pPr>
              <w:autoSpaceDE w:val="0"/>
              <w:autoSpaceDN w:val="0"/>
              <w:jc w:val="center"/>
              <w:rPr>
                <w:lang w:val="ru-RU" w:eastAsia="ru-RU"/>
              </w:rPr>
            </w:pPr>
            <w:r w:rsidRPr="00EC3CE4">
              <w:rPr>
                <w:lang w:val="ru-RU" w:eastAsia="ru-RU"/>
              </w:rPr>
              <w:t>22,00</w:t>
            </w:r>
          </w:p>
        </w:tc>
      </w:tr>
      <w:tr w:rsidR="000D50BF" w:rsidRPr="00EC3CE4" w14:paraId="0433ACA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FFB385" w14:textId="77777777" w:rsidR="000D50BF" w:rsidRPr="00EC3CE4" w:rsidRDefault="000D50BF" w:rsidP="003D0077">
            <w:pPr>
              <w:autoSpaceDE w:val="0"/>
              <w:autoSpaceDN w:val="0"/>
              <w:rPr>
                <w:lang w:val="ru-RU" w:eastAsia="ru-RU"/>
              </w:rPr>
            </w:pPr>
            <w:r w:rsidRPr="00EC3CE4">
              <w:rPr>
                <w:lang w:val="ru-RU" w:eastAsia="ru-RU"/>
              </w:rPr>
              <w:t xml:space="preserve"> 38</w:t>
            </w:r>
          </w:p>
        </w:tc>
        <w:tc>
          <w:tcPr>
            <w:tcW w:w="1701" w:type="dxa"/>
            <w:tcBorders>
              <w:top w:val="single" w:sz="4" w:space="0" w:color="auto"/>
              <w:bottom w:val="single" w:sz="4" w:space="0" w:color="auto"/>
            </w:tcBorders>
            <w:vAlign w:val="center"/>
          </w:tcPr>
          <w:p w14:paraId="7696B8E6" w14:textId="77777777" w:rsidR="000D50BF" w:rsidRPr="00EC3CE4" w:rsidRDefault="000D50BF" w:rsidP="003D0077">
            <w:pPr>
              <w:autoSpaceDE w:val="0"/>
              <w:autoSpaceDN w:val="0"/>
              <w:rPr>
                <w:lang w:val="en-US" w:eastAsia="ru-RU"/>
              </w:rPr>
            </w:pPr>
          </w:p>
          <w:p w14:paraId="0F40499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054E1D4" w14:textId="77777777" w:rsidR="000D50BF" w:rsidRPr="00EC3CE4" w:rsidRDefault="000D50BF" w:rsidP="003D0077">
            <w:pPr>
              <w:autoSpaceDE w:val="0"/>
              <w:autoSpaceDN w:val="0"/>
              <w:adjustRightInd w:val="0"/>
              <w:rPr>
                <w:lang w:val="en-US" w:eastAsia="ru-RU"/>
              </w:rPr>
            </w:pPr>
            <w:r w:rsidRPr="00EC3CE4">
              <w:rPr>
                <w:lang w:val="ru-RU" w:eastAsia="ru-RU"/>
              </w:rPr>
              <w:t xml:space="preserve"> розетка 1*RJ45 UTP5E</w:t>
            </w:r>
          </w:p>
          <w:p w14:paraId="43685B08"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57913A8"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0F3CE06" w14:textId="77777777" w:rsidR="000D50BF" w:rsidRPr="00EC3CE4" w:rsidRDefault="000D50BF" w:rsidP="003D0077">
            <w:pPr>
              <w:autoSpaceDE w:val="0"/>
              <w:autoSpaceDN w:val="0"/>
              <w:jc w:val="center"/>
              <w:rPr>
                <w:lang w:val="ru-RU" w:eastAsia="ru-RU"/>
              </w:rPr>
            </w:pPr>
            <w:r w:rsidRPr="00EC3CE4">
              <w:rPr>
                <w:lang w:val="ru-RU" w:eastAsia="ru-RU"/>
              </w:rPr>
              <w:t>16,00</w:t>
            </w:r>
          </w:p>
        </w:tc>
      </w:tr>
      <w:tr w:rsidR="000D50BF" w:rsidRPr="00EC3CE4" w14:paraId="1CB0BCB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73286E" w14:textId="77777777" w:rsidR="000D50BF" w:rsidRPr="00EC3CE4" w:rsidRDefault="000D50BF" w:rsidP="003D0077">
            <w:pPr>
              <w:autoSpaceDE w:val="0"/>
              <w:autoSpaceDN w:val="0"/>
              <w:rPr>
                <w:lang w:val="ru-RU" w:eastAsia="ru-RU"/>
              </w:rPr>
            </w:pPr>
            <w:r w:rsidRPr="00EC3CE4">
              <w:rPr>
                <w:lang w:val="ru-RU" w:eastAsia="ru-RU"/>
              </w:rPr>
              <w:t xml:space="preserve"> 39</w:t>
            </w:r>
          </w:p>
        </w:tc>
        <w:tc>
          <w:tcPr>
            <w:tcW w:w="1701" w:type="dxa"/>
            <w:tcBorders>
              <w:top w:val="single" w:sz="4" w:space="0" w:color="auto"/>
              <w:bottom w:val="single" w:sz="4" w:space="0" w:color="auto"/>
            </w:tcBorders>
            <w:vAlign w:val="center"/>
          </w:tcPr>
          <w:p w14:paraId="55E2F2C7" w14:textId="77777777" w:rsidR="000D50BF" w:rsidRPr="00EC3CE4" w:rsidRDefault="000D50BF" w:rsidP="003D0077">
            <w:pPr>
              <w:autoSpaceDE w:val="0"/>
              <w:autoSpaceDN w:val="0"/>
              <w:rPr>
                <w:lang w:val="en-US" w:eastAsia="ru-RU"/>
              </w:rPr>
            </w:pPr>
          </w:p>
          <w:p w14:paraId="7E88AEE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CABDD37" w14:textId="77777777" w:rsidR="000D50BF" w:rsidRPr="00EC3CE4" w:rsidRDefault="000D50BF" w:rsidP="003D0077">
            <w:pPr>
              <w:autoSpaceDE w:val="0"/>
              <w:autoSpaceDN w:val="0"/>
              <w:adjustRightInd w:val="0"/>
              <w:rPr>
                <w:lang w:val="en-US" w:eastAsia="ru-RU"/>
              </w:rPr>
            </w:pPr>
            <w:r w:rsidRPr="00EC3CE4">
              <w:rPr>
                <w:lang w:val="ru-RU" w:eastAsia="ru-RU"/>
              </w:rPr>
              <w:t xml:space="preserve"> розетка 2*RJ45 UTP5E</w:t>
            </w:r>
          </w:p>
          <w:p w14:paraId="48527174"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DD74D4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7BB6F7B" w14:textId="77777777" w:rsidR="000D50BF" w:rsidRPr="00EC3CE4" w:rsidRDefault="000D50BF" w:rsidP="003D0077">
            <w:pPr>
              <w:autoSpaceDE w:val="0"/>
              <w:autoSpaceDN w:val="0"/>
              <w:jc w:val="center"/>
              <w:rPr>
                <w:lang w:val="ru-RU" w:eastAsia="ru-RU"/>
              </w:rPr>
            </w:pPr>
            <w:r w:rsidRPr="00EC3CE4">
              <w:rPr>
                <w:lang w:val="ru-RU" w:eastAsia="ru-RU"/>
              </w:rPr>
              <w:t>6,00</w:t>
            </w:r>
          </w:p>
        </w:tc>
      </w:tr>
      <w:tr w:rsidR="000D50BF" w:rsidRPr="00EC3CE4" w14:paraId="70AD4C2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449C0F" w14:textId="77777777" w:rsidR="000D50BF" w:rsidRPr="00EC3CE4" w:rsidRDefault="000D50BF" w:rsidP="003D0077">
            <w:pPr>
              <w:autoSpaceDE w:val="0"/>
              <w:autoSpaceDN w:val="0"/>
              <w:rPr>
                <w:lang w:val="ru-RU" w:eastAsia="ru-RU"/>
              </w:rPr>
            </w:pPr>
            <w:r w:rsidRPr="00EC3CE4">
              <w:rPr>
                <w:lang w:val="ru-RU" w:eastAsia="ru-RU"/>
              </w:rPr>
              <w:t xml:space="preserve"> 40</w:t>
            </w:r>
          </w:p>
        </w:tc>
        <w:tc>
          <w:tcPr>
            <w:tcW w:w="1701" w:type="dxa"/>
            <w:tcBorders>
              <w:top w:val="single" w:sz="4" w:space="0" w:color="auto"/>
              <w:bottom w:val="single" w:sz="4" w:space="0" w:color="auto"/>
            </w:tcBorders>
            <w:vAlign w:val="center"/>
          </w:tcPr>
          <w:p w14:paraId="3A23D4A6" w14:textId="77777777" w:rsidR="000D50BF" w:rsidRPr="00EC3CE4" w:rsidRDefault="000D50BF" w:rsidP="003D0077">
            <w:pPr>
              <w:autoSpaceDE w:val="0"/>
              <w:autoSpaceDN w:val="0"/>
              <w:rPr>
                <w:lang w:val="en-US" w:eastAsia="ru-RU"/>
              </w:rPr>
            </w:pPr>
          </w:p>
          <w:p w14:paraId="0BA1BF0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72AE18F" w14:textId="77777777" w:rsidR="000D50BF" w:rsidRPr="00EC3CE4" w:rsidRDefault="000D50BF" w:rsidP="003D0077">
            <w:pPr>
              <w:autoSpaceDE w:val="0"/>
              <w:autoSpaceDN w:val="0"/>
              <w:adjustRightInd w:val="0"/>
              <w:rPr>
                <w:lang w:val="en-US" w:eastAsia="ru-RU"/>
              </w:rPr>
            </w:pPr>
            <w:r w:rsidRPr="00EC3CE4">
              <w:rPr>
                <w:lang w:val="ru-RU" w:eastAsia="ru-RU"/>
              </w:rPr>
              <w:t>Коробка монтажня д50мм</w:t>
            </w:r>
          </w:p>
          <w:p w14:paraId="231C1F9D"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8F59CC2"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18B8655" w14:textId="77777777" w:rsidR="000D50BF" w:rsidRPr="00EC3CE4" w:rsidRDefault="000D50BF" w:rsidP="003D0077">
            <w:pPr>
              <w:autoSpaceDE w:val="0"/>
              <w:autoSpaceDN w:val="0"/>
              <w:jc w:val="center"/>
              <w:rPr>
                <w:lang w:val="ru-RU" w:eastAsia="ru-RU"/>
              </w:rPr>
            </w:pPr>
            <w:r w:rsidRPr="00EC3CE4">
              <w:rPr>
                <w:lang w:val="ru-RU" w:eastAsia="ru-RU"/>
              </w:rPr>
              <w:t>22,00</w:t>
            </w:r>
          </w:p>
        </w:tc>
      </w:tr>
      <w:tr w:rsidR="000D50BF" w:rsidRPr="00EC3CE4" w14:paraId="13442A7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4EABB6" w14:textId="77777777" w:rsidR="000D50BF" w:rsidRPr="00EC3CE4" w:rsidRDefault="000D50BF" w:rsidP="003D0077">
            <w:pPr>
              <w:autoSpaceDE w:val="0"/>
              <w:autoSpaceDN w:val="0"/>
              <w:rPr>
                <w:lang w:val="ru-RU" w:eastAsia="ru-RU"/>
              </w:rPr>
            </w:pPr>
            <w:r w:rsidRPr="00EC3CE4">
              <w:rPr>
                <w:lang w:val="ru-RU" w:eastAsia="ru-RU"/>
              </w:rPr>
              <w:t xml:space="preserve"> 41</w:t>
            </w:r>
          </w:p>
        </w:tc>
        <w:tc>
          <w:tcPr>
            <w:tcW w:w="1701" w:type="dxa"/>
            <w:tcBorders>
              <w:top w:val="single" w:sz="4" w:space="0" w:color="auto"/>
              <w:bottom w:val="single" w:sz="4" w:space="0" w:color="auto"/>
            </w:tcBorders>
            <w:vAlign w:val="center"/>
          </w:tcPr>
          <w:p w14:paraId="3C1E4C98" w14:textId="77777777" w:rsidR="000D50BF" w:rsidRPr="00EC3CE4" w:rsidRDefault="000D50BF" w:rsidP="003D0077">
            <w:pPr>
              <w:autoSpaceDE w:val="0"/>
              <w:autoSpaceDN w:val="0"/>
              <w:rPr>
                <w:lang w:val="en-US" w:eastAsia="ru-RU"/>
              </w:rPr>
            </w:pPr>
            <w:r w:rsidRPr="00EC3CE4">
              <w:rPr>
                <w:lang w:val="en-US" w:eastAsia="ru-RU"/>
              </w:rPr>
              <w:t>10-01-055-03</w:t>
            </w:r>
          </w:p>
          <w:p w14:paraId="716D372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5E92457" w14:textId="77777777" w:rsidR="000D50BF" w:rsidRPr="00EC3CE4" w:rsidRDefault="000D50BF" w:rsidP="003D0077">
            <w:pPr>
              <w:autoSpaceDE w:val="0"/>
              <w:autoSpaceDN w:val="0"/>
              <w:adjustRightInd w:val="0"/>
              <w:rPr>
                <w:lang w:val="en-US" w:eastAsia="ru-RU"/>
              </w:rPr>
            </w:pPr>
            <w:r w:rsidRPr="00EC3CE4">
              <w:rPr>
                <w:lang w:val="en-US" w:eastAsia="ru-RU"/>
              </w:rPr>
              <w:t>Pozare cablu si conductor pe pereti: Cablu  UTP cat. 6</w:t>
            </w:r>
          </w:p>
          <w:p w14:paraId="5C23E35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7D644BE"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221824B0" w14:textId="77777777" w:rsidR="000D50BF" w:rsidRPr="00EC3CE4" w:rsidRDefault="000D50BF" w:rsidP="003D0077">
            <w:pPr>
              <w:autoSpaceDE w:val="0"/>
              <w:autoSpaceDN w:val="0"/>
              <w:jc w:val="center"/>
              <w:rPr>
                <w:lang w:val="ru-RU" w:eastAsia="ru-RU"/>
              </w:rPr>
            </w:pPr>
            <w:r w:rsidRPr="00EC3CE4">
              <w:rPr>
                <w:lang w:val="ru-RU" w:eastAsia="ru-RU"/>
              </w:rPr>
              <w:t>6,05</w:t>
            </w:r>
          </w:p>
        </w:tc>
      </w:tr>
      <w:tr w:rsidR="000D50BF" w:rsidRPr="00EC3CE4" w14:paraId="07D0F36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1EB9E1" w14:textId="77777777" w:rsidR="000D50BF" w:rsidRPr="00EC3CE4" w:rsidRDefault="000D50BF" w:rsidP="003D0077">
            <w:pPr>
              <w:autoSpaceDE w:val="0"/>
              <w:autoSpaceDN w:val="0"/>
              <w:rPr>
                <w:lang w:val="ru-RU" w:eastAsia="ru-RU"/>
              </w:rPr>
            </w:pPr>
            <w:r w:rsidRPr="00EC3CE4">
              <w:rPr>
                <w:lang w:val="ru-RU" w:eastAsia="ru-RU"/>
              </w:rPr>
              <w:t xml:space="preserve"> 42</w:t>
            </w:r>
          </w:p>
        </w:tc>
        <w:tc>
          <w:tcPr>
            <w:tcW w:w="1701" w:type="dxa"/>
            <w:tcBorders>
              <w:top w:val="single" w:sz="4" w:space="0" w:color="auto"/>
              <w:bottom w:val="single" w:sz="4" w:space="0" w:color="auto"/>
            </w:tcBorders>
            <w:vAlign w:val="center"/>
          </w:tcPr>
          <w:p w14:paraId="6ACDB69E" w14:textId="77777777" w:rsidR="000D50BF" w:rsidRPr="00EC3CE4" w:rsidRDefault="000D50BF" w:rsidP="003D0077">
            <w:pPr>
              <w:autoSpaceDE w:val="0"/>
              <w:autoSpaceDN w:val="0"/>
              <w:rPr>
                <w:lang w:val="en-US" w:eastAsia="ru-RU"/>
              </w:rPr>
            </w:pPr>
            <w:r w:rsidRPr="00EC3CE4">
              <w:rPr>
                <w:lang w:val="en-US" w:eastAsia="ru-RU"/>
              </w:rPr>
              <w:t>590-0118</w:t>
            </w:r>
          </w:p>
          <w:p w14:paraId="70E3A8F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8D6A070" w14:textId="77777777" w:rsidR="000D50BF" w:rsidRPr="00EC3CE4" w:rsidRDefault="000D50BF" w:rsidP="003D0077">
            <w:pPr>
              <w:autoSpaceDE w:val="0"/>
              <w:autoSpaceDN w:val="0"/>
              <w:adjustRightInd w:val="0"/>
              <w:rPr>
                <w:lang w:val="ru-RU" w:eastAsia="ru-RU"/>
              </w:rPr>
            </w:pPr>
            <w:r w:rsidRPr="00EC3CE4">
              <w:rPr>
                <w:lang w:val="ru-RU" w:eastAsia="ru-RU"/>
              </w:rPr>
              <w:t>Неэкранированный, 4-х портный UTP -кабель категории 5е с однопроводными медными жилами стандарта 24 AWG (0.52mm)</w:t>
            </w:r>
          </w:p>
          <w:p w14:paraId="0CD5E140"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42F11B2"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1CC68B0B" w14:textId="77777777" w:rsidR="000D50BF" w:rsidRPr="00EC3CE4" w:rsidRDefault="000D50BF" w:rsidP="003D0077">
            <w:pPr>
              <w:autoSpaceDE w:val="0"/>
              <w:autoSpaceDN w:val="0"/>
              <w:jc w:val="center"/>
              <w:rPr>
                <w:lang w:val="ru-RU" w:eastAsia="ru-RU"/>
              </w:rPr>
            </w:pPr>
            <w:r w:rsidRPr="00EC3CE4">
              <w:rPr>
                <w:lang w:val="ru-RU" w:eastAsia="ru-RU"/>
              </w:rPr>
              <w:t>570,00</w:t>
            </w:r>
          </w:p>
        </w:tc>
      </w:tr>
      <w:tr w:rsidR="000D50BF" w:rsidRPr="00EC3CE4" w14:paraId="10A6ABD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155D33" w14:textId="77777777" w:rsidR="000D50BF" w:rsidRPr="00EC3CE4" w:rsidRDefault="000D50BF" w:rsidP="003D0077">
            <w:pPr>
              <w:autoSpaceDE w:val="0"/>
              <w:autoSpaceDN w:val="0"/>
              <w:rPr>
                <w:lang w:val="ru-RU" w:eastAsia="ru-RU"/>
              </w:rPr>
            </w:pPr>
            <w:r w:rsidRPr="00EC3CE4">
              <w:rPr>
                <w:lang w:val="ru-RU" w:eastAsia="ru-RU"/>
              </w:rPr>
              <w:t xml:space="preserve"> 43</w:t>
            </w:r>
          </w:p>
        </w:tc>
        <w:tc>
          <w:tcPr>
            <w:tcW w:w="1701" w:type="dxa"/>
            <w:tcBorders>
              <w:top w:val="single" w:sz="4" w:space="0" w:color="auto"/>
              <w:bottom w:val="single" w:sz="4" w:space="0" w:color="auto"/>
            </w:tcBorders>
            <w:vAlign w:val="center"/>
          </w:tcPr>
          <w:p w14:paraId="2CA557A1" w14:textId="77777777" w:rsidR="000D50BF" w:rsidRPr="00EC3CE4" w:rsidRDefault="000D50BF" w:rsidP="003D0077">
            <w:pPr>
              <w:autoSpaceDE w:val="0"/>
              <w:autoSpaceDN w:val="0"/>
              <w:rPr>
                <w:lang w:val="en-US" w:eastAsia="ru-RU"/>
              </w:rPr>
            </w:pPr>
            <w:r w:rsidRPr="00EC3CE4">
              <w:rPr>
                <w:lang w:val="en-US" w:eastAsia="ru-RU"/>
              </w:rPr>
              <w:t>590-0118</w:t>
            </w:r>
          </w:p>
          <w:p w14:paraId="5E1F76C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81BBDF3" w14:textId="77777777" w:rsidR="000D50BF" w:rsidRPr="00EC3CE4" w:rsidRDefault="000D50BF" w:rsidP="003D0077">
            <w:pPr>
              <w:autoSpaceDE w:val="0"/>
              <w:autoSpaceDN w:val="0"/>
              <w:adjustRightInd w:val="0"/>
              <w:rPr>
                <w:lang w:val="en-US" w:eastAsia="ru-RU"/>
              </w:rPr>
            </w:pPr>
            <w:r w:rsidRPr="00EC3CE4">
              <w:rPr>
                <w:lang w:val="ru-RU" w:eastAsia="ru-RU"/>
              </w:rPr>
              <w:t>Кабель оптоволоконный FO -4</w:t>
            </w:r>
          </w:p>
          <w:p w14:paraId="5B530C6F"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C10F397"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515DA598" w14:textId="77777777" w:rsidR="000D50BF" w:rsidRPr="00EC3CE4" w:rsidRDefault="000D50BF" w:rsidP="003D0077">
            <w:pPr>
              <w:autoSpaceDE w:val="0"/>
              <w:autoSpaceDN w:val="0"/>
              <w:jc w:val="center"/>
              <w:rPr>
                <w:lang w:val="ru-RU" w:eastAsia="ru-RU"/>
              </w:rPr>
            </w:pPr>
            <w:r w:rsidRPr="00EC3CE4">
              <w:rPr>
                <w:lang w:val="ru-RU" w:eastAsia="ru-RU"/>
              </w:rPr>
              <w:t>35,00</w:t>
            </w:r>
          </w:p>
        </w:tc>
      </w:tr>
      <w:tr w:rsidR="000D50BF" w:rsidRPr="00EC3CE4" w14:paraId="4717F22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1AEEA2" w14:textId="77777777" w:rsidR="000D50BF" w:rsidRPr="00EC3CE4" w:rsidRDefault="000D50BF" w:rsidP="003D0077">
            <w:pPr>
              <w:autoSpaceDE w:val="0"/>
              <w:autoSpaceDN w:val="0"/>
              <w:rPr>
                <w:lang w:val="ru-RU" w:eastAsia="ru-RU"/>
              </w:rPr>
            </w:pPr>
            <w:r w:rsidRPr="00EC3CE4">
              <w:rPr>
                <w:lang w:val="ru-RU" w:eastAsia="ru-RU"/>
              </w:rPr>
              <w:t xml:space="preserve"> 44</w:t>
            </w:r>
          </w:p>
        </w:tc>
        <w:tc>
          <w:tcPr>
            <w:tcW w:w="1701" w:type="dxa"/>
            <w:tcBorders>
              <w:top w:val="single" w:sz="4" w:space="0" w:color="auto"/>
              <w:bottom w:val="single" w:sz="4" w:space="0" w:color="auto"/>
            </w:tcBorders>
            <w:vAlign w:val="center"/>
          </w:tcPr>
          <w:p w14:paraId="5541980A" w14:textId="77777777" w:rsidR="000D50BF" w:rsidRPr="00EC3CE4" w:rsidRDefault="000D50BF" w:rsidP="003D0077">
            <w:pPr>
              <w:autoSpaceDE w:val="0"/>
              <w:autoSpaceDN w:val="0"/>
              <w:rPr>
                <w:lang w:val="en-US" w:eastAsia="ru-RU"/>
              </w:rPr>
            </w:pPr>
            <w:r w:rsidRPr="00EC3CE4">
              <w:rPr>
                <w:lang w:val="en-US" w:eastAsia="ru-RU"/>
              </w:rPr>
              <w:t>08-02-410-1</w:t>
            </w:r>
          </w:p>
          <w:p w14:paraId="507293A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696FCE1" w14:textId="77777777" w:rsidR="000D50BF" w:rsidRPr="00EC3CE4" w:rsidRDefault="000D50BF" w:rsidP="003D0077">
            <w:pPr>
              <w:autoSpaceDE w:val="0"/>
              <w:autoSpaceDN w:val="0"/>
              <w:adjustRightInd w:val="0"/>
              <w:rPr>
                <w:lang w:val="en-US" w:eastAsia="ru-RU"/>
              </w:rPr>
            </w:pPr>
            <w:r w:rsidRPr="00EC3CE4">
              <w:rPr>
                <w:lang w:val="en-US" w:eastAsia="ru-RU"/>
              </w:rPr>
              <w:t>Teava din polietilena, pe suportul pardoselii, diametru pina la 25 mm</w:t>
            </w:r>
          </w:p>
          <w:p w14:paraId="797018B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C70B0D8"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6A3D2742" w14:textId="77777777" w:rsidR="000D50BF" w:rsidRPr="00EC3CE4" w:rsidRDefault="000D50BF" w:rsidP="003D0077">
            <w:pPr>
              <w:autoSpaceDE w:val="0"/>
              <w:autoSpaceDN w:val="0"/>
              <w:jc w:val="center"/>
              <w:rPr>
                <w:lang w:val="ru-RU" w:eastAsia="ru-RU"/>
              </w:rPr>
            </w:pPr>
            <w:r w:rsidRPr="00EC3CE4">
              <w:rPr>
                <w:lang w:val="ru-RU" w:eastAsia="ru-RU"/>
              </w:rPr>
              <w:t>5,35</w:t>
            </w:r>
          </w:p>
        </w:tc>
      </w:tr>
      <w:tr w:rsidR="000D50BF" w:rsidRPr="00EC3CE4" w14:paraId="0CF719C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2BB6E" w14:textId="77777777" w:rsidR="000D50BF" w:rsidRPr="00EC3CE4" w:rsidRDefault="000D50BF" w:rsidP="003D0077">
            <w:pPr>
              <w:autoSpaceDE w:val="0"/>
              <w:autoSpaceDN w:val="0"/>
              <w:rPr>
                <w:lang w:val="ru-RU" w:eastAsia="ru-RU"/>
              </w:rPr>
            </w:pPr>
            <w:r w:rsidRPr="00EC3CE4">
              <w:rPr>
                <w:lang w:val="ru-RU" w:eastAsia="ru-RU"/>
              </w:rPr>
              <w:t xml:space="preserve"> 45</w:t>
            </w:r>
          </w:p>
        </w:tc>
        <w:tc>
          <w:tcPr>
            <w:tcW w:w="1701" w:type="dxa"/>
            <w:tcBorders>
              <w:top w:val="single" w:sz="4" w:space="0" w:color="auto"/>
              <w:bottom w:val="single" w:sz="4" w:space="0" w:color="auto"/>
            </w:tcBorders>
            <w:vAlign w:val="center"/>
          </w:tcPr>
          <w:p w14:paraId="6FCD5A4D" w14:textId="77777777" w:rsidR="000D50BF" w:rsidRPr="00EC3CE4" w:rsidRDefault="000D50BF" w:rsidP="003D0077">
            <w:pPr>
              <w:autoSpaceDE w:val="0"/>
              <w:autoSpaceDN w:val="0"/>
              <w:rPr>
                <w:lang w:val="en-US" w:eastAsia="ru-RU"/>
              </w:rPr>
            </w:pPr>
          </w:p>
          <w:p w14:paraId="340E392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0B46145" w14:textId="77777777" w:rsidR="000D50BF" w:rsidRPr="00EC3CE4" w:rsidRDefault="000D50BF" w:rsidP="003D0077">
            <w:pPr>
              <w:autoSpaceDE w:val="0"/>
              <w:autoSpaceDN w:val="0"/>
              <w:adjustRightInd w:val="0"/>
              <w:rPr>
                <w:lang w:val="en-US" w:eastAsia="ru-RU"/>
              </w:rPr>
            </w:pPr>
            <w:r w:rsidRPr="00EC3CE4">
              <w:rPr>
                <w:lang w:val="ru-RU" w:eastAsia="ru-RU"/>
              </w:rPr>
              <w:t>Труба поливинлхлоридная с зондом Д25мм</w:t>
            </w:r>
          </w:p>
          <w:p w14:paraId="43045973"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8E87243"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287433E1" w14:textId="77777777" w:rsidR="000D50BF" w:rsidRPr="00EC3CE4" w:rsidRDefault="000D50BF" w:rsidP="003D0077">
            <w:pPr>
              <w:autoSpaceDE w:val="0"/>
              <w:autoSpaceDN w:val="0"/>
              <w:jc w:val="center"/>
              <w:rPr>
                <w:lang w:val="ru-RU" w:eastAsia="ru-RU"/>
              </w:rPr>
            </w:pPr>
            <w:r w:rsidRPr="00EC3CE4">
              <w:rPr>
                <w:lang w:val="ru-RU" w:eastAsia="ru-RU"/>
              </w:rPr>
              <w:t>35,00</w:t>
            </w:r>
          </w:p>
        </w:tc>
      </w:tr>
      <w:tr w:rsidR="000D50BF" w:rsidRPr="00EC3CE4" w14:paraId="57D6B92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A4B55D" w14:textId="77777777" w:rsidR="000D50BF" w:rsidRPr="00EC3CE4" w:rsidRDefault="000D50BF" w:rsidP="003D0077">
            <w:pPr>
              <w:autoSpaceDE w:val="0"/>
              <w:autoSpaceDN w:val="0"/>
              <w:rPr>
                <w:lang w:val="ru-RU" w:eastAsia="ru-RU"/>
              </w:rPr>
            </w:pPr>
            <w:r w:rsidRPr="00EC3CE4">
              <w:rPr>
                <w:lang w:val="ru-RU" w:eastAsia="ru-RU"/>
              </w:rPr>
              <w:t xml:space="preserve"> 46</w:t>
            </w:r>
          </w:p>
        </w:tc>
        <w:tc>
          <w:tcPr>
            <w:tcW w:w="1701" w:type="dxa"/>
            <w:tcBorders>
              <w:top w:val="single" w:sz="4" w:space="0" w:color="auto"/>
              <w:bottom w:val="single" w:sz="4" w:space="0" w:color="auto"/>
            </w:tcBorders>
            <w:vAlign w:val="center"/>
          </w:tcPr>
          <w:p w14:paraId="0FCEBB55" w14:textId="77777777" w:rsidR="000D50BF" w:rsidRPr="00EC3CE4" w:rsidRDefault="000D50BF" w:rsidP="003D0077">
            <w:pPr>
              <w:autoSpaceDE w:val="0"/>
              <w:autoSpaceDN w:val="0"/>
              <w:rPr>
                <w:lang w:val="en-US" w:eastAsia="ru-RU"/>
              </w:rPr>
            </w:pPr>
          </w:p>
          <w:p w14:paraId="08F559D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783414D" w14:textId="77777777" w:rsidR="000D50BF" w:rsidRPr="00EC3CE4" w:rsidRDefault="000D50BF" w:rsidP="003D0077">
            <w:pPr>
              <w:autoSpaceDE w:val="0"/>
              <w:autoSpaceDN w:val="0"/>
              <w:adjustRightInd w:val="0"/>
              <w:rPr>
                <w:lang w:val="en-US" w:eastAsia="ru-RU"/>
              </w:rPr>
            </w:pPr>
            <w:r w:rsidRPr="00EC3CE4">
              <w:rPr>
                <w:lang w:val="ru-RU" w:eastAsia="ru-RU"/>
              </w:rPr>
              <w:t>Труба поливинлхлоридная с зондом Д20м</w:t>
            </w:r>
          </w:p>
          <w:p w14:paraId="116CFE6B"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D690160"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606683AF" w14:textId="77777777" w:rsidR="000D50BF" w:rsidRPr="00EC3CE4" w:rsidRDefault="000D50BF" w:rsidP="003D0077">
            <w:pPr>
              <w:autoSpaceDE w:val="0"/>
              <w:autoSpaceDN w:val="0"/>
              <w:jc w:val="center"/>
              <w:rPr>
                <w:lang w:val="ru-RU" w:eastAsia="ru-RU"/>
              </w:rPr>
            </w:pPr>
            <w:r w:rsidRPr="00EC3CE4">
              <w:rPr>
                <w:lang w:val="ru-RU" w:eastAsia="ru-RU"/>
              </w:rPr>
              <w:t>500,00</w:t>
            </w:r>
          </w:p>
        </w:tc>
      </w:tr>
      <w:tr w:rsidR="000D50BF" w:rsidRPr="00EC3CE4" w14:paraId="202C374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8ABCB3" w14:textId="77777777" w:rsidR="000D50BF" w:rsidRPr="00EC3CE4" w:rsidRDefault="000D50BF" w:rsidP="003D0077">
            <w:pPr>
              <w:autoSpaceDE w:val="0"/>
              <w:autoSpaceDN w:val="0"/>
              <w:rPr>
                <w:lang w:val="ru-RU" w:eastAsia="ru-RU"/>
              </w:rPr>
            </w:pPr>
            <w:r w:rsidRPr="00EC3CE4">
              <w:rPr>
                <w:lang w:val="ru-RU" w:eastAsia="ru-RU"/>
              </w:rPr>
              <w:t xml:space="preserve"> 47</w:t>
            </w:r>
          </w:p>
        </w:tc>
        <w:tc>
          <w:tcPr>
            <w:tcW w:w="1701" w:type="dxa"/>
            <w:tcBorders>
              <w:top w:val="single" w:sz="4" w:space="0" w:color="auto"/>
              <w:bottom w:val="single" w:sz="4" w:space="0" w:color="auto"/>
            </w:tcBorders>
            <w:vAlign w:val="center"/>
          </w:tcPr>
          <w:p w14:paraId="5C76188F" w14:textId="77777777" w:rsidR="000D50BF" w:rsidRPr="00EC3CE4" w:rsidRDefault="000D50BF" w:rsidP="003D0077">
            <w:pPr>
              <w:autoSpaceDE w:val="0"/>
              <w:autoSpaceDN w:val="0"/>
              <w:rPr>
                <w:lang w:val="en-US" w:eastAsia="ru-RU"/>
              </w:rPr>
            </w:pPr>
            <w:r w:rsidRPr="00EC3CE4">
              <w:rPr>
                <w:lang w:val="en-US" w:eastAsia="ru-RU"/>
              </w:rPr>
              <w:t>08-02-390-1</w:t>
            </w:r>
          </w:p>
          <w:p w14:paraId="3999179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12BD0EE" w14:textId="77777777" w:rsidR="000D50BF" w:rsidRPr="00EC3CE4" w:rsidRDefault="000D50BF" w:rsidP="003D0077">
            <w:pPr>
              <w:autoSpaceDE w:val="0"/>
              <w:autoSpaceDN w:val="0"/>
              <w:adjustRightInd w:val="0"/>
              <w:rPr>
                <w:lang w:val="en-US" w:eastAsia="ru-RU"/>
              </w:rPr>
            </w:pPr>
            <w:r w:rsidRPr="00EC3CE4">
              <w:rPr>
                <w:lang w:val="en-US" w:eastAsia="ru-RU"/>
              </w:rPr>
              <w:t xml:space="preserve">Canale din masa plastica cu latime: pina la 40 mm. Normele cu valoarea 100 (una suta) se determina dupa proiect.  </w:t>
            </w:r>
            <w:r w:rsidRPr="00EC3CE4">
              <w:rPr>
                <w:lang w:val="ru-RU" w:eastAsia="ru-RU"/>
              </w:rPr>
              <w:t>(10*22mm)</w:t>
            </w:r>
          </w:p>
          <w:p w14:paraId="48FB0DB5"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249AB06"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3F32EFF4" w14:textId="77777777" w:rsidR="000D50BF" w:rsidRPr="00EC3CE4" w:rsidRDefault="000D50BF" w:rsidP="003D0077">
            <w:pPr>
              <w:autoSpaceDE w:val="0"/>
              <w:autoSpaceDN w:val="0"/>
              <w:jc w:val="center"/>
              <w:rPr>
                <w:lang w:val="ru-RU" w:eastAsia="ru-RU"/>
              </w:rPr>
            </w:pPr>
            <w:r w:rsidRPr="00EC3CE4">
              <w:rPr>
                <w:lang w:val="ru-RU" w:eastAsia="ru-RU"/>
              </w:rPr>
              <w:t>0,20</w:t>
            </w:r>
          </w:p>
        </w:tc>
      </w:tr>
      <w:tr w:rsidR="000D50BF" w:rsidRPr="00EC3CE4" w14:paraId="3EF7FCC0" w14:textId="77777777" w:rsidTr="003D0077">
        <w:tc>
          <w:tcPr>
            <w:tcW w:w="709" w:type="dxa"/>
            <w:tcBorders>
              <w:top w:val="nil"/>
              <w:left w:val="single" w:sz="6" w:space="0" w:color="auto"/>
              <w:bottom w:val="nil"/>
              <w:right w:val="nil"/>
            </w:tcBorders>
          </w:tcPr>
          <w:p w14:paraId="5B50D417"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46E54C86"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5B5862C"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1.3. Система видеонаблюдения (отм. 0,000)</w:t>
            </w:r>
          </w:p>
          <w:p w14:paraId="7FE9297C"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2EE982A4"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F45AC83" w14:textId="77777777" w:rsidR="000D50BF" w:rsidRPr="00EC3CE4" w:rsidRDefault="000D50BF" w:rsidP="003D0077">
            <w:pPr>
              <w:autoSpaceDE w:val="0"/>
              <w:autoSpaceDN w:val="0"/>
              <w:rPr>
                <w:lang w:val="ru-RU" w:eastAsia="ru-RU"/>
              </w:rPr>
            </w:pPr>
          </w:p>
        </w:tc>
      </w:tr>
      <w:tr w:rsidR="000D50BF" w:rsidRPr="00EC3CE4" w14:paraId="59C3EC4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A81F73" w14:textId="77777777" w:rsidR="000D50BF" w:rsidRPr="00EC3CE4" w:rsidRDefault="000D50BF" w:rsidP="003D0077">
            <w:pPr>
              <w:autoSpaceDE w:val="0"/>
              <w:autoSpaceDN w:val="0"/>
              <w:rPr>
                <w:lang w:val="ru-RU" w:eastAsia="ru-RU"/>
              </w:rPr>
            </w:pPr>
            <w:r w:rsidRPr="00EC3CE4">
              <w:rPr>
                <w:lang w:val="ru-RU" w:eastAsia="ru-RU"/>
              </w:rPr>
              <w:t>48</w:t>
            </w:r>
          </w:p>
        </w:tc>
        <w:tc>
          <w:tcPr>
            <w:tcW w:w="1701" w:type="dxa"/>
            <w:tcBorders>
              <w:top w:val="single" w:sz="4" w:space="0" w:color="auto"/>
              <w:bottom w:val="single" w:sz="4" w:space="0" w:color="auto"/>
            </w:tcBorders>
            <w:vAlign w:val="center"/>
          </w:tcPr>
          <w:p w14:paraId="2ECB667B" w14:textId="77777777" w:rsidR="000D50BF" w:rsidRPr="00EC3CE4" w:rsidRDefault="000D50BF" w:rsidP="003D0077">
            <w:pPr>
              <w:autoSpaceDE w:val="0"/>
              <w:autoSpaceDN w:val="0"/>
              <w:rPr>
                <w:lang w:val="en-US" w:eastAsia="ru-RU"/>
              </w:rPr>
            </w:pPr>
            <w:r w:rsidRPr="00EC3CE4">
              <w:rPr>
                <w:lang w:val="en-US" w:eastAsia="ru-RU"/>
              </w:rPr>
              <w:t>10-04-067-22</w:t>
            </w:r>
          </w:p>
          <w:p w14:paraId="4C273F2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8AE4CB4" w14:textId="77777777" w:rsidR="000D50BF" w:rsidRPr="00EC3CE4" w:rsidRDefault="000D50BF" w:rsidP="003D0077">
            <w:pPr>
              <w:autoSpaceDE w:val="0"/>
              <w:autoSpaceDN w:val="0"/>
              <w:adjustRightInd w:val="0"/>
              <w:rPr>
                <w:lang w:val="ru-RU" w:eastAsia="ru-RU"/>
              </w:rPr>
            </w:pPr>
            <w:r w:rsidRPr="00EC3CE4">
              <w:rPr>
                <w:lang w:val="ru-RU" w:eastAsia="ru-RU"/>
              </w:rPr>
              <w:t>Aparataj de televiziune color: видеокамера IP уличного исполнения 8 тр, IR 60м</w:t>
            </w:r>
          </w:p>
          <w:p w14:paraId="71C15C32"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1FADCF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FFB60F9" w14:textId="77777777" w:rsidR="000D50BF" w:rsidRPr="00EC3CE4" w:rsidRDefault="000D50BF" w:rsidP="003D0077">
            <w:pPr>
              <w:autoSpaceDE w:val="0"/>
              <w:autoSpaceDN w:val="0"/>
              <w:jc w:val="center"/>
              <w:rPr>
                <w:lang w:val="ru-RU" w:eastAsia="ru-RU"/>
              </w:rPr>
            </w:pPr>
            <w:r w:rsidRPr="00EC3CE4">
              <w:rPr>
                <w:lang w:val="ru-RU" w:eastAsia="ru-RU"/>
              </w:rPr>
              <w:t>6,00</w:t>
            </w:r>
          </w:p>
        </w:tc>
      </w:tr>
      <w:tr w:rsidR="000D50BF" w:rsidRPr="00EC3CE4" w14:paraId="4D1B147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4B2B24" w14:textId="77777777" w:rsidR="000D50BF" w:rsidRPr="00EC3CE4" w:rsidRDefault="000D50BF" w:rsidP="003D0077">
            <w:pPr>
              <w:autoSpaceDE w:val="0"/>
              <w:autoSpaceDN w:val="0"/>
              <w:rPr>
                <w:lang w:val="ru-RU" w:eastAsia="ru-RU"/>
              </w:rPr>
            </w:pPr>
            <w:r w:rsidRPr="00EC3CE4">
              <w:rPr>
                <w:lang w:val="ru-RU" w:eastAsia="ru-RU"/>
              </w:rPr>
              <w:t xml:space="preserve"> 49</w:t>
            </w:r>
          </w:p>
        </w:tc>
        <w:tc>
          <w:tcPr>
            <w:tcW w:w="1701" w:type="dxa"/>
            <w:tcBorders>
              <w:top w:val="single" w:sz="4" w:space="0" w:color="auto"/>
              <w:bottom w:val="single" w:sz="4" w:space="0" w:color="auto"/>
            </w:tcBorders>
            <w:vAlign w:val="center"/>
          </w:tcPr>
          <w:p w14:paraId="7AC2E063" w14:textId="77777777" w:rsidR="000D50BF" w:rsidRPr="00EC3CE4" w:rsidRDefault="000D50BF" w:rsidP="003D0077">
            <w:pPr>
              <w:autoSpaceDE w:val="0"/>
              <w:autoSpaceDN w:val="0"/>
              <w:rPr>
                <w:lang w:val="en-US" w:eastAsia="ru-RU"/>
              </w:rPr>
            </w:pPr>
            <w:r w:rsidRPr="00EC3CE4">
              <w:rPr>
                <w:lang w:val="en-US" w:eastAsia="ru-RU"/>
              </w:rPr>
              <w:t>10-04-067-22</w:t>
            </w:r>
          </w:p>
          <w:p w14:paraId="21272DC7"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713EFD9" w14:textId="77777777" w:rsidR="000D50BF" w:rsidRPr="00EC3CE4" w:rsidRDefault="000D50BF" w:rsidP="003D0077">
            <w:pPr>
              <w:autoSpaceDE w:val="0"/>
              <w:autoSpaceDN w:val="0"/>
              <w:adjustRightInd w:val="0"/>
              <w:rPr>
                <w:lang w:val="ru-RU" w:eastAsia="ru-RU"/>
              </w:rPr>
            </w:pPr>
            <w:r w:rsidRPr="00EC3CE4">
              <w:rPr>
                <w:lang w:val="ru-RU" w:eastAsia="ru-RU"/>
              </w:rPr>
              <w:t>Aparataj de televiziune color: видеокамера IP внутреннего исполнения 8тр -F=2.8mm IR30m</w:t>
            </w:r>
          </w:p>
          <w:p w14:paraId="52E55FC0"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49735C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7F6AB6B" w14:textId="77777777" w:rsidR="000D50BF" w:rsidRPr="00EC3CE4" w:rsidRDefault="000D50BF" w:rsidP="003D0077">
            <w:pPr>
              <w:autoSpaceDE w:val="0"/>
              <w:autoSpaceDN w:val="0"/>
              <w:jc w:val="center"/>
              <w:rPr>
                <w:lang w:val="ru-RU" w:eastAsia="ru-RU"/>
              </w:rPr>
            </w:pPr>
            <w:r w:rsidRPr="00EC3CE4">
              <w:rPr>
                <w:lang w:val="ru-RU" w:eastAsia="ru-RU"/>
              </w:rPr>
              <w:t>3,00</w:t>
            </w:r>
          </w:p>
        </w:tc>
      </w:tr>
      <w:tr w:rsidR="000D50BF" w:rsidRPr="00EC3CE4" w14:paraId="6D867E4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EC1489" w14:textId="77777777" w:rsidR="000D50BF" w:rsidRPr="00EC3CE4" w:rsidRDefault="000D50BF" w:rsidP="003D0077">
            <w:pPr>
              <w:autoSpaceDE w:val="0"/>
              <w:autoSpaceDN w:val="0"/>
              <w:rPr>
                <w:lang w:val="ru-RU" w:eastAsia="ru-RU"/>
              </w:rPr>
            </w:pPr>
            <w:r w:rsidRPr="00EC3CE4">
              <w:rPr>
                <w:lang w:val="ru-RU" w:eastAsia="ru-RU"/>
              </w:rPr>
              <w:lastRenderedPageBreak/>
              <w:t xml:space="preserve"> 50</w:t>
            </w:r>
          </w:p>
        </w:tc>
        <w:tc>
          <w:tcPr>
            <w:tcW w:w="1701" w:type="dxa"/>
            <w:tcBorders>
              <w:top w:val="single" w:sz="4" w:space="0" w:color="auto"/>
              <w:bottom w:val="single" w:sz="4" w:space="0" w:color="auto"/>
            </w:tcBorders>
            <w:vAlign w:val="center"/>
          </w:tcPr>
          <w:p w14:paraId="55DC8B4F" w14:textId="77777777" w:rsidR="000D50BF" w:rsidRPr="00EC3CE4" w:rsidRDefault="000D50BF" w:rsidP="003D0077">
            <w:pPr>
              <w:autoSpaceDE w:val="0"/>
              <w:autoSpaceDN w:val="0"/>
              <w:rPr>
                <w:lang w:val="en-US" w:eastAsia="ru-RU"/>
              </w:rPr>
            </w:pPr>
            <w:r w:rsidRPr="00EC3CE4">
              <w:rPr>
                <w:lang w:val="en-US" w:eastAsia="ru-RU"/>
              </w:rPr>
              <w:t>10-08-001-01</w:t>
            </w:r>
          </w:p>
          <w:p w14:paraId="08D930B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F2F90BD" w14:textId="77777777" w:rsidR="000D50BF" w:rsidRPr="00EC3CE4" w:rsidRDefault="000D50BF" w:rsidP="003D0077">
            <w:pPr>
              <w:autoSpaceDE w:val="0"/>
              <w:autoSpaceDN w:val="0"/>
              <w:adjustRightInd w:val="0"/>
              <w:rPr>
                <w:lang w:val="en-US" w:eastAsia="ru-RU"/>
              </w:rPr>
            </w:pPr>
            <w:r w:rsidRPr="00EC3CE4">
              <w:rPr>
                <w:lang w:val="en-US" w:eastAsia="ru-RU"/>
              </w:rPr>
              <w:t>Aparate receptoare: Dispozitive "</w:t>
            </w:r>
            <w:r w:rsidRPr="00EC3CE4">
              <w:rPr>
                <w:lang w:val="ru-RU" w:eastAsia="ru-RU"/>
              </w:rPr>
              <w:t>ПС</w:t>
            </w:r>
            <w:r w:rsidRPr="00EC3CE4">
              <w:rPr>
                <w:lang w:val="en-US" w:eastAsia="ru-RU"/>
              </w:rPr>
              <w:t>" de receptie si control, de demarare. Concentrator: bloc de baza pentru 10 raze (</w:t>
            </w:r>
            <w:r w:rsidRPr="00EC3CE4">
              <w:rPr>
                <w:lang w:val="ru-RU" w:eastAsia="ru-RU"/>
              </w:rPr>
              <w:t>Видеорегестратор</w:t>
            </w:r>
            <w:r w:rsidRPr="00EC3CE4">
              <w:rPr>
                <w:lang w:val="en-US" w:eastAsia="ru-RU"/>
              </w:rPr>
              <w:t xml:space="preserve"> </w:t>
            </w:r>
            <w:r w:rsidRPr="00EC3CE4">
              <w:rPr>
                <w:lang w:val="ru-RU" w:eastAsia="ru-RU"/>
              </w:rPr>
              <w:t>на</w:t>
            </w:r>
            <w:r w:rsidRPr="00EC3CE4">
              <w:rPr>
                <w:lang w:val="en-US" w:eastAsia="ru-RU"/>
              </w:rPr>
              <w:t xml:space="preserve"> 16 </w:t>
            </w:r>
            <w:r w:rsidRPr="00EC3CE4">
              <w:rPr>
                <w:lang w:val="ru-RU" w:eastAsia="ru-RU"/>
              </w:rPr>
              <w:t>каналов</w:t>
            </w:r>
            <w:r w:rsidRPr="00EC3CE4">
              <w:rPr>
                <w:lang w:val="en-US" w:eastAsia="ru-RU"/>
              </w:rPr>
              <w:t>, TRASSIR MININVR ANY IP 16)</w:t>
            </w:r>
          </w:p>
          <w:p w14:paraId="2ED0607A"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B11FC8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C121A44"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34B1935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A6CF31" w14:textId="77777777" w:rsidR="000D50BF" w:rsidRPr="00EC3CE4" w:rsidRDefault="000D50BF" w:rsidP="003D0077">
            <w:pPr>
              <w:autoSpaceDE w:val="0"/>
              <w:autoSpaceDN w:val="0"/>
              <w:rPr>
                <w:lang w:val="ru-RU" w:eastAsia="ru-RU"/>
              </w:rPr>
            </w:pPr>
            <w:r w:rsidRPr="00EC3CE4">
              <w:rPr>
                <w:lang w:val="ru-RU" w:eastAsia="ru-RU"/>
              </w:rPr>
              <w:t xml:space="preserve"> 51</w:t>
            </w:r>
          </w:p>
        </w:tc>
        <w:tc>
          <w:tcPr>
            <w:tcW w:w="1701" w:type="dxa"/>
            <w:tcBorders>
              <w:top w:val="single" w:sz="4" w:space="0" w:color="auto"/>
              <w:bottom w:val="single" w:sz="4" w:space="0" w:color="auto"/>
            </w:tcBorders>
            <w:vAlign w:val="center"/>
          </w:tcPr>
          <w:p w14:paraId="29677893" w14:textId="77777777" w:rsidR="000D50BF" w:rsidRPr="00EC3CE4" w:rsidRDefault="000D50BF" w:rsidP="003D0077">
            <w:pPr>
              <w:autoSpaceDE w:val="0"/>
              <w:autoSpaceDN w:val="0"/>
              <w:rPr>
                <w:lang w:val="en-US" w:eastAsia="ru-RU"/>
              </w:rPr>
            </w:pPr>
            <w:r w:rsidRPr="00EC3CE4">
              <w:rPr>
                <w:lang w:val="en-US" w:eastAsia="ru-RU"/>
              </w:rPr>
              <w:t>08-03-532-1</w:t>
            </w:r>
          </w:p>
          <w:p w14:paraId="018956D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CD5AC8F" w14:textId="77777777" w:rsidR="000D50BF" w:rsidRPr="00EC3CE4" w:rsidRDefault="000D50BF" w:rsidP="003D0077">
            <w:pPr>
              <w:autoSpaceDE w:val="0"/>
              <w:autoSpaceDN w:val="0"/>
              <w:adjustRightInd w:val="0"/>
              <w:rPr>
                <w:lang w:val="ru-RU" w:eastAsia="ru-RU"/>
              </w:rPr>
            </w:pPr>
            <w:r w:rsidRPr="00EC3CE4">
              <w:rPr>
                <w:lang w:val="ru-RU" w:eastAsia="ru-RU"/>
              </w:rPr>
              <w:t>Жесткий диск HDD 6 Тб (WD60PU)</w:t>
            </w:r>
          </w:p>
          <w:p w14:paraId="7C49A8BD"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0DB483E"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76F5234"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62CE6CE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6F6E5E" w14:textId="77777777" w:rsidR="000D50BF" w:rsidRPr="00EC3CE4" w:rsidRDefault="000D50BF" w:rsidP="003D0077">
            <w:pPr>
              <w:autoSpaceDE w:val="0"/>
              <w:autoSpaceDN w:val="0"/>
              <w:rPr>
                <w:lang w:val="ru-RU" w:eastAsia="ru-RU"/>
              </w:rPr>
            </w:pPr>
            <w:r w:rsidRPr="00EC3CE4">
              <w:rPr>
                <w:lang w:val="ru-RU" w:eastAsia="ru-RU"/>
              </w:rPr>
              <w:t xml:space="preserve"> 52</w:t>
            </w:r>
          </w:p>
        </w:tc>
        <w:tc>
          <w:tcPr>
            <w:tcW w:w="1701" w:type="dxa"/>
            <w:tcBorders>
              <w:top w:val="single" w:sz="4" w:space="0" w:color="auto"/>
              <w:bottom w:val="single" w:sz="4" w:space="0" w:color="auto"/>
            </w:tcBorders>
            <w:vAlign w:val="center"/>
          </w:tcPr>
          <w:p w14:paraId="1CE9D13C" w14:textId="77777777" w:rsidR="000D50BF" w:rsidRPr="00EC3CE4" w:rsidRDefault="000D50BF" w:rsidP="003D0077">
            <w:pPr>
              <w:autoSpaceDE w:val="0"/>
              <w:autoSpaceDN w:val="0"/>
              <w:rPr>
                <w:lang w:val="en-US" w:eastAsia="ru-RU"/>
              </w:rPr>
            </w:pPr>
          </w:p>
          <w:p w14:paraId="510CB06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ED855CD" w14:textId="77777777" w:rsidR="000D50BF" w:rsidRPr="00EC3CE4" w:rsidRDefault="000D50BF" w:rsidP="003D0077">
            <w:pPr>
              <w:autoSpaceDE w:val="0"/>
              <w:autoSpaceDN w:val="0"/>
              <w:adjustRightInd w:val="0"/>
              <w:rPr>
                <w:lang w:val="en-US" w:eastAsia="ru-RU"/>
              </w:rPr>
            </w:pPr>
            <w:r w:rsidRPr="00EC3CE4">
              <w:rPr>
                <w:lang w:val="ru-RU" w:eastAsia="ru-RU"/>
              </w:rPr>
              <w:t>Коробка распределительная IP54 100*100*70</w:t>
            </w:r>
          </w:p>
          <w:p w14:paraId="7C60995F"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0E8D41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F1E2717" w14:textId="77777777" w:rsidR="000D50BF" w:rsidRPr="00EC3CE4" w:rsidRDefault="000D50BF" w:rsidP="003D0077">
            <w:pPr>
              <w:autoSpaceDE w:val="0"/>
              <w:autoSpaceDN w:val="0"/>
              <w:jc w:val="center"/>
              <w:rPr>
                <w:lang w:val="ru-RU" w:eastAsia="ru-RU"/>
              </w:rPr>
            </w:pPr>
            <w:r w:rsidRPr="00EC3CE4">
              <w:rPr>
                <w:lang w:val="ru-RU" w:eastAsia="ru-RU"/>
              </w:rPr>
              <w:t>9,00</w:t>
            </w:r>
          </w:p>
        </w:tc>
      </w:tr>
      <w:tr w:rsidR="000D50BF" w:rsidRPr="00EC3CE4" w14:paraId="3D37989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35BC8E" w14:textId="77777777" w:rsidR="000D50BF" w:rsidRPr="00EC3CE4" w:rsidRDefault="000D50BF" w:rsidP="003D0077">
            <w:pPr>
              <w:autoSpaceDE w:val="0"/>
              <w:autoSpaceDN w:val="0"/>
              <w:rPr>
                <w:lang w:val="ru-RU" w:eastAsia="ru-RU"/>
              </w:rPr>
            </w:pPr>
            <w:r w:rsidRPr="00EC3CE4">
              <w:rPr>
                <w:lang w:val="ru-RU" w:eastAsia="ru-RU"/>
              </w:rPr>
              <w:t xml:space="preserve"> 53</w:t>
            </w:r>
          </w:p>
        </w:tc>
        <w:tc>
          <w:tcPr>
            <w:tcW w:w="1701" w:type="dxa"/>
            <w:tcBorders>
              <w:top w:val="single" w:sz="4" w:space="0" w:color="auto"/>
              <w:bottom w:val="single" w:sz="4" w:space="0" w:color="auto"/>
            </w:tcBorders>
            <w:vAlign w:val="center"/>
          </w:tcPr>
          <w:p w14:paraId="3C8F621C" w14:textId="77777777" w:rsidR="000D50BF" w:rsidRPr="00EC3CE4" w:rsidRDefault="000D50BF" w:rsidP="003D0077">
            <w:pPr>
              <w:autoSpaceDE w:val="0"/>
              <w:autoSpaceDN w:val="0"/>
              <w:rPr>
                <w:lang w:val="en-US" w:eastAsia="ru-RU"/>
              </w:rPr>
            </w:pPr>
          </w:p>
          <w:p w14:paraId="63B3B3C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0057AF8" w14:textId="77777777" w:rsidR="000D50BF" w:rsidRPr="00EC3CE4" w:rsidRDefault="000D50BF" w:rsidP="003D0077">
            <w:pPr>
              <w:autoSpaceDE w:val="0"/>
              <w:autoSpaceDN w:val="0"/>
              <w:adjustRightInd w:val="0"/>
              <w:rPr>
                <w:lang w:val="en-US" w:eastAsia="ru-RU"/>
              </w:rPr>
            </w:pPr>
            <w:r w:rsidRPr="00EC3CE4">
              <w:rPr>
                <w:lang w:val="ru-RU" w:eastAsia="ru-RU"/>
              </w:rPr>
              <w:t>Соеденительный трехлепесковый разьем RJ-45</w:t>
            </w:r>
          </w:p>
          <w:p w14:paraId="6D4B381C"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79B476F7"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B44E5FB" w14:textId="77777777" w:rsidR="000D50BF" w:rsidRPr="00EC3CE4" w:rsidRDefault="000D50BF" w:rsidP="003D0077">
            <w:pPr>
              <w:autoSpaceDE w:val="0"/>
              <w:autoSpaceDN w:val="0"/>
              <w:jc w:val="center"/>
              <w:rPr>
                <w:lang w:val="ru-RU" w:eastAsia="ru-RU"/>
              </w:rPr>
            </w:pPr>
            <w:r w:rsidRPr="00EC3CE4">
              <w:rPr>
                <w:lang w:val="ru-RU" w:eastAsia="ru-RU"/>
              </w:rPr>
              <w:t>18,00</w:t>
            </w:r>
          </w:p>
        </w:tc>
      </w:tr>
      <w:tr w:rsidR="000D50BF" w:rsidRPr="00EC3CE4" w14:paraId="6D2595D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E59A7F" w14:textId="77777777" w:rsidR="000D50BF" w:rsidRPr="00EC3CE4" w:rsidRDefault="000D50BF" w:rsidP="003D0077">
            <w:pPr>
              <w:autoSpaceDE w:val="0"/>
              <w:autoSpaceDN w:val="0"/>
              <w:rPr>
                <w:lang w:val="ru-RU" w:eastAsia="ru-RU"/>
              </w:rPr>
            </w:pPr>
            <w:r w:rsidRPr="00EC3CE4">
              <w:rPr>
                <w:lang w:val="ru-RU" w:eastAsia="ru-RU"/>
              </w:rPr>
              <w:t xml:space="preserve"> 54</w:t>
            </w:r>
          </w:p>
        </w:tc>
        <w:tc>
          <w:tcPr>
            <w:tcW w:w="1701" w:type="dxa"/>
            <w:tcBorders>
              <w:top w:val="single" w:sz="4" w:space="0" w:color="auto"/>
              <w:bottom w:val="single" w:sz="4" w:space="0" w:color="auto"/>
            </w:tcBorders>
            <w:vAlign w:val="center"/>
          </w:tcPr>
          <w:p w14:paraId="3B64B21C" w14:textId="77777777" w:rsidR="000D50BF" w:rsidRPr="00EC3CE4" w:rsidRDefault="000D50BF" w:rsidP="003D0077">
            <w:pPr>
              <w:autoSpaceDE w:val="0"/>
              <w:autoSpaceDN w:val="0"/>
              <w:rPr>
                <w:lang w:val="en-US" w:eastAsia="ru-RU"/>
              </w:rPr>
            </w:pPr>
          </w:p>
          <w:p w14:paraId="2111A9F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DB19795" w14:textId="77777777" w:rsidR="000D50BF" w:rsidRPr="00EC3CE4" w:rsidRDefault="000D50BF" w:rsidP="003D0077">
            <w:pPr>
              <w:autoSpaceDE w:val="0"/>
              <w:autoSpaceDN w:val="0"/>
              <w:adjustRightInd w:val="0"/>
              <w:rPr>
                <w:lang w:val="en-US" w:eastAsia="ru-RU"/>
              </w:rPr>
            </w:pPr>
            <w:r w:rsidRPr="00EC3CE4">
              <w:rPr>
                <w:lang w:val="ru-RU" w:eastAsia="ru-RU"/>
              </w:rPr>
              <w:t>Патч корд 0,5м</w:t>
            </w:r>
          </w:p>
          <w:p w14:paraId="611113D5"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732B10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EBDA9BE" w14:textId="77777777" w:rsidR="000D50BF" w:rsidRPr="00EC3CE4" w:rsidRDefault="000D50BF" w:rsidP="003D0077">
            <w:pPr>
              <w:autoSpaceDE w:val="0"/>
              <w:autoSpaceDN w:val="0"/>
              <w:jc w:val="center"/>
              <w:rPr>
                <w:lang w:val="ru-RU" w:eastAsia="ru-RU"/>
              </w:rPr>
            </w:pPr>
            <w:r w:rsidRPr="00EC3CE4">
              <w:rPr>
                <w:lang w:val="ru-RU" w:eastAsia="ru-RU"/>
              </w:rPr>
              <w:t>9,00</w:t>
            </w:r>
          </w:p>
        </w:tc>
      </w:tr>
      <w:tr w:rsidR="000D50BF" w:rsidRPr="00EC3CE4" w14:paraId="6347A66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F265AC" w14:textId="77777777" w:rsidR="000D50BF" w:rsidRPr="00EC3CE4" w:rsidRDefault="000D50BF" w:rsidP="003D0077">
            <w:pPr>
              <w:autoSpaceDE w:val="0"/>
              <w:autoSpaceDN w:val="0"/>
              <w:rPr>
                <w:lang w:val="ru-RU" w:eastAsia="ru-RU"/>
              </w:rPr>
            </w:pPr>
            <w:r w:rsidRPr="00EC3CE4">
              <w:rPr>
                <w:lang w:val="ru-RU" w:eastAsia="ru-RU"/>
              </w:rPr>
              <w:t xml:space="preserve"> 55</w:t>
            </w:r>
          </w:p>
        </w:tc>
        <w:tc>
          <w:tcPr>
            <w:tcW w:w="1701" w:type="dxa"/>
            <w:tcBorders>
              <w:top w:val="single" w:sz="4" w:space="0" w:color="auto"/>
              <w:bottom w:val="single" w:sz="4" w:space="0" w:color="auto"/>
            </w:tcBorders>
            <w:vAlign w:val="center"/>
          </w:tcPr>
          <w:p w14:paraId="4F334808" w14:textId="77777777" w:rsidR="000D50BF" w:rsidRPr="00EC3CE4" w:rsidRDefault="000D50BF" w:rsidP="003D0077">
            <w:pPr>
              <w:autoSpaceDE w:val="0"/>
              <w:autoSpaceDN w:val="0"/>
              <w:rPr>
                <w:lang w:val="en-US" w:eastAsia="ru-RU"/>
              </w:rPr>
            </w:pPr>
            <w:r w:rsidRPr="00EC3CE4">
              <w:rPr>
                <w:lang w:val="en-US" w:eastAsia="ru-RU"/>
              </w:rPr>
              <w:t>08-01-066-1</w:t>
            </w:r>
          </w:p>
          <w:p w14:paraId="7D5F3ED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9FB6399" w14:textId="77777777" w:rsidR="000D50BF" w:rsidRPr="00EC3CE4" w:rsidRDefault="000D50BF" w:rsidP="003D0077">
            <w:pPr>
              <w:autoSpaceDE w:val="0"/>
              <w:autoSpaceDN w:val="0"/>
              <w:adjustRightInd w:val="0"/>
              <w:rPr>
                <w:lang w:val="ru-RU" w:eastAsia="ru-RU"/>
              </w:rPr>
            </w:pPr>
            <w:r w:rsidRPr="00EC3CE4">
              <w:rPr>
                <w:lang w:val="ru-RU" w:eastAsia="ru-RU"/>
              </w:rPr>
              <w:t>Descarcator  ОПС-B 1P 400B (Устройство бесперебойного питания 7000 VA UPS 700VA)</w:t>
            </w:r>
          </w:p>
          <w:p w14:paraId="4C28D127"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4ECA693" w14:textId="77777777" w:rsidR="000D50BF" w:rsidRPr="00EC3CE4" w:rsidRDefault="000D50BF" w:rsidP="003D0077">
            <w:pPr>
              <w:autoSpaceDE w:val="0"/>
              <w:autoSpaceDN w:val="0"/>
              <w:jc w:val="center"/>
              <w:rPr>
                <w:lang w:val="ru-RU" w:eastAsia="ru-RU"/>
              </w:rPr>
            </w:pPr>
            <w:r w:rsidRPr="00EC3CE4">
              <w:rPr>
                <w:lang w:val="ru-RU" w:eastAsia="ru-RU"/>
              </w:rPr>
              <w:t>set</w:t>
            </w:r>
          </w:p>
        </w:tc>
        <w:tc>
          <w:tcPr>
            <w:tcW w:w="1559" w:type="dxa"/>
            <w:tcBorders>
              <w:top w:val="single" w:sz="4" w:space="0" w:color="auto"/>
              <w:bottom w:val="single" w:sz="4" w:space="0" w:color="auto"/>
            </w:tcBorders>
            <w:vAlign w:val="center"/>
          </w:tcPr>
          <w:p w14:paraId="15BF3457"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0957F02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78B1E" w14:textId="77777777" w:rsidR="000D50BF" w:rsidRPr="00EC3CE4" w:rsidRDefault="000D50BF" w:rsidP="003D0077">
            <w:pPr>
              <w:autoSpaceDE w:val="0"/>
              <w:autoSpaceDN w:val="0"/>
              <w:rPr>
                <w:lang w:val="ru-RU" w:eastAsia="ru-RU"/>
              </w:rPr>
            </w:pPr>
            <w:r w:rsidRPr="00EC3CE4">
              <w:rPr>
                <w:lang w:val="ru-RU" w:eastAsia="ru-RU"/>
              </w:rPr>
              <w:t xml:space="preserve"> 56</w:t>
            </w:r>
          </w:p>
        </w:tc>
        <w:tc>
          <w:tcPr>
            <w:tcW w:w="1701" w:type="dxa"/>
            <w:tcBorders>
              <w:top w:val="single" w:sz="4" w:space="0" w:color="auto"/>
              <w:bottom w:val="single" w:sz="4" w:space="0" w:color="auto"/>
            </w:tcBorders>
            <w:vAlign w:val="center"/>
          </w:tcPr>
          <w:p w14:paraId="5830E599" w14:textId="77777777" w:rsidR="000D50BF" w:rsidRPr="00EC3CE4" w:rsidRDefault="000D50BF" w:rsidP="003D0077">
            <w:pPr>
              <w:autoSpaceDE w:val="0"/>
              <w:autoSpaceDN w:val="0"/>
              <w:rPr>
                <w:lang w:val="en-US" w:eastAsia="ru-RU"/>
              </w:rPr>
            </w:pPr>
            <w:r w:rsidRPr="00EC3CE4">
              <w:rPr>
                <w:lang w:val="en-US" w:eastAsia="ru-RU"/>
              </w:rPr>
              <w:t>10-02-015-03</w:t>
            </w:r>
          </w:p>
          <w:p w14:paraId="66E5076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B59FF0A" w14:textId="77777777" w:rsidR="000D50BF" w:rsidRPr="00EC3CE4" w:rsidRDefault="000D50BF" w:rsidP="003D0077">
            <w:pPr>
              <w:autoSpaceDE w:val="0"/>
              <w:autoSpaceDN w:val="0"/>
              <w:adjustRightInd w:val="0"/>
              <w:rPr>
                <w:lang w:val="en-US" w:eastAsia="ru-RU"/>
              </w:rPr>
            </w:pPr>
            <w:r w:rsidRPr="00EC3CE4">
              <w:rPr>
                <w:lang w:val="en-US" w:eastAsia="ru-RU"/>
              </w:rPr>
              <w:t>Centrala, pupitru si instalatia de telecomunicatii operativ-telefonice cu dispozitiv de amplificare si stativ, capacitate, numere: pina la 50 (Swich 16 de porturi 10\1000Mbps\ 4-Port POE)</w:t>
            </w:r>
          </w:p>
          <w:p w14:paraId="469A0FC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F5D1E57"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261B48A"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025388B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A579E4" w14:textId="77777777" w:rsidR="000D50BF" w:rsidRPr="00EC3CE4" w:rsidRDefault="000D50BF" w:rsidP="003D0077">
            <w:pPr>
              <w:autoSpaceDE w:val="0"/>
              <w:autoSpaceDN w:val="0"/>
              <w:rPr>
                <w:lang w:val="ru-RU" w:eastAsia="ru-RU"/>
              </w:rPr>
            </w:pPr>
            <w:r w:rsidRPr="00EC3CE4">
              <w:rPr>
                <w:lang w:val="ru-RU" w:eastAsia="ru-RU"/>
              </w:rPr>
              <w:t xml:space="preserve"> 57</w:t>
            </w:r>
          </w:p>
        </w:tc>
        <w:tc>
          <w:tcPr>
            <w:tcW w:w="1701" w:type="dxa"/>
            <w:tcBorders>
              <w:top w:val="single" w:sz="4" w:space="0" w:color="auto"/>
              <w:bottom w:val="single" w:sz="4" w:space="0" w:color="auto"/>
            </w:tcBorders>
            <w:vAlign w:val="center"/>
          </w:tcPr>
          <w:p w14:paraId="2041D242" w14:textId="77777777" w:rsidR="000D50BF" w:rsidRPr="00EC3CE4" w:rsidRDefault="000D50BF" w:rsidP="003D0077">
            <w:pPr>
              <w:autoSpaceDE w:val="0"/>
              <w:autoSpaceDN w:val="0"/>
              <w:rPr>
                <w:lang w:val="en-US" w:eastAsia="ru-RU"/>
              </w:rPr>
            </w:pPr>
            <w:r w:rsidRPr="00EC3CE4">
              <w:rPr>
                <w:lang w:val="en-US" w:eastAsia="ru-RU"/>
              </w:rPr>
              <w:t>10-01-055-03</w:t>
            </w:r>
          </w:p>
          <w:p w14:paraId="182BEAD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7DC40A5" w14:textId="77777777" w:rsidR="000D50BF" w:rsidRPr="00EC3CE4" w:rsidRDefault="000D50BF" w:rsidP="003D0077">
            <w:pPr>
              <w:autoSpaceDE w:val="0"/>
              <w:autoSpaceDN w:val="0"/>
              <w:adjustRightInd w:val="0"/>
              <w:rPr>
                <w:lang w:val="en-US" w:eastAsia="ru-RU"/>
              </w:rPr>
            </w:pPr>
            <w:r w:rsidRPr="00EC3CE4">
              <w:rPr>
                <w:lang w:val="en-US" w:eastAsia="ru-RU"/>
              </w:rPr>
              <w:t>Pozare cablu si conductor pe pereti: Cablu  UTP cat. 6</w:t>
            </w:r>
          </w:p>
          <w:p w14:paraId="07A8E94A"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60A6C35"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08E63387" w14:textId="77777777" w:rsidR="000D50BF" w:rsidRPr="00EC3CE4" w:rsidRDefault="000D50BF" w:rsidP="003D0077">
            <w:pPr>
              <w:autoSpaceDE w:val="0"/>
              <w:autoSpaceDN w:val="0"/>
              <w:jc w:val="center"/>
              <w:rPr>
                <w:lang w:val="ru-RU" w:eastAsia="ru-RU"/>
              </w:rPr>
            </w:pPr>
            <w:r w:rsidRPr="00EC3CE4">
              <w:rPr>
                <w:lang w:val="ru-RU" w:eastAsia="ru-RU"/>
              </w:rPr>
              <w:t>2,20</w:t>
            </w:r>
          </w:p>
        </w:tc>
      </w:tr>
      <w:tr w:rsidR="000D50BF" w:rsidRPr="00EC3CE4" w14:paraId="7C0D8DF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B01FE1" w14:textId="77777777" w:rsidR="000D50BF" w:rsidRPr="00EC3CE4" w:rsidRDefault="000D50BF" w:rsidP="003D0077">
            <w:pPr>
              <w:autoSpaceDE w:val="0"/>
              <w:autoSpaceDN w:val="0"/>
              <w:rPr>
                <w:lang w:val="ru-RU" w:eastAsia="ru-RU"/>
              </w:rPr>
            </w:pPr>
            <w:r w:rsidRPr="00EC3CE4">
              <w:rPr>
                <w:lang w:val="ru-RU" w:eastAsia="ru-RU"/>
              </w:rPr>
              <w:t xml:space="preserve"> 58</w:t>
            </w:r>
          </w:p>
        </w:tc>
        <w:tc>
          <w:tcPr>
            <w:tcW w:w="1701" w:type="dxa"/>
            <w:tcBorders>
              <w:top w:val="single" w:sz="4" w:space="0" w:color="auto"/>
              <w:bottom w:val="single" w:sz="4" w:space="0" w:color="auto"/>
            </w:tcBorders>
            <w:vAlign w:val="center"/>
          </w:tcPr>
          <w:p w14:paraId="54C3E750" w14:textId="77777777" w:rsidR="000D50BF" w:rsidRPr="00EC3CE4" w:rsidRDefault="000D50BF" w:rsidP="003D0077">
            <w:pPr>
              <w:autoSpaceDE w:val="0"/>
              <w:autoSpaceDN w:val="0"/>
              <w:rPr>
                <w:lang w:val="en-US" w:eastAsia="ru-RU"/>
              </w:rPr>
            </w:pPr>
          </w:p>
          <w:p w14:paraId="7A8DBA1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A299A0B" w14:textId="77777777" w:rsidR="000D50BF" w:rsidRPr="00EC3CE4" w:rsidRDefault="000D50BF" w:rsidP="003D0077">
            <w:pPr>
              <w:autoSpaceDE w:val="0"/>
              <w:autoSpaceDN w:val="0"/>
              <w:adjustRightInd w:val="0"/>
              <w:rPr>
                <w:lang w:val="en-US" w:eastAsia="ru-RU"/>
              </w:rPr>
            </w:pPr>
            <w:r w:rsidRPr="00EC3CE4">
              <w:rPr>
                <w:lang w:val="ru-RU" w:eastAsia="ru-RU"/>
              </w:rPr>
              <w:t>Кабель 4*2*0,51 медь, UTP cat 5</w:t>
            </w:r>
          </w:p>
          <w:p w14:paraId="190751C5"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8D8A7C4"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3AA8E2B2" w14:textId="77777777" w:rsidR="000D50BF" w:rsidRPr="00EC3CE4" w:rsidRDefault="000D50BF" w:rsidP="003D0077">
            <w:pPr>
              <w:autoSpaceDE w:val="0"/>
              <w:autoSpaceDN w:val="0"/>
              <w:jc w:val="center"/>
              <w:rPr>
                <w:lang w:val="ru-RU" w:eastAsia="ru-RU"/>
              </w:rPr>
            </w:pPr>
            <w:r w:rsidRPr="00EC3CE4">
              <w:rPr>
                <w:lang w:val="ru-RU" w:eastAsia="ru-RU"/>
              </w:rPr>
              <w:t>220,00</w:t>
            </w:r>
          </w:p>
        </w:tc>
      </w:tr>
      <w:tr w:rsidR="000D50BF" w:rsidRPr="00EC3CE4" w14:paraId="575595A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0D467B" w14:textId="77777777" w:rsidR="000D50BF" w:rsidRPr="00EC3CE4" w:rsidRDefault="000D50BF" w:rsidP="003D0077">
            <w:pPr>
              <w:autoSpaceDE w:val="0"/>
              <w:autoSpaceDN w:val="0"/>
              <w:rPr>
                <w:lang w:val="ru-RU" w:eastAsia="ru-RU"/>
              </w:rPr>
            </w:pPr>
            <w:r w:rsidRPr="00EC3CE4">
              <w:rPr>
                <w:lang w:val="ru-RU" w:eastAsia="ru-RU"/>
              </w:rPr>
              <w:t xml:space="preserve"> 59</w:t>
            </w:r>
          </w:p>
        </w:tc>
        <w:tc>
          <w:tcPr>
            <w:tcW w:w="1701" w:type="dxa"/>
            <w:tcBorders>
              <w:top w:val="single" w:sz="4" w:space="0" w:color="auto"/>
              <w:bottom w:val="single" w:sz="4" w:space="0" w:color="auto"/>
            </w:tcBorders>
            <w:vAlign w:val="center"/>
          </w:tcPr>
          <w:p w14:paraId="2B55A43E" w14:textId="77777777" w:rsidR="000D50BF" w:rsidRPr="00EC3CE4" w:rsidRDefault="000D50BF" w:rsidP="003D0077">
            <w:pPr>
              <w:autoSpaceDE w:val="0"/>
              <w:autoSpaceDN w:val="0"/>
              <w:rPr>
                <w:lang w:val="en-US" w:eastAsia="ru-RU"/>
              </w:rPr>
            </w:pPr>
            <w:r w:rsidRPr="00EC3CE4">
              <w:rPr>
                <w:lang w:val="en-US" w:eastAsia="ru-RU"/>
              </w:rPr>
              <w:t>08-02-410-1</w:t>
            </w:r>
          </w:p>
          <w:p w14:paraId="0F8AA3E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4BEDCC3" w14:textId="77777777" w:rsidR="000D50BF" w:rsidRPr="00EC3CE4" w:rsidRDefault="000D50BF" w:rsidP="003D0077">
            <w:pPr>
              <w:autoSpaceDE w:val="0"/>
              <w:autoSpaceDN w:val="0"/>
              <w:adjustRightInd w:val="0"/>
              <w:rPr>
                <w:lang w:val="en-US" w:eastAsia="ru-RU"/>
              </w:rPr>
            </w:pPr>
            <w:r w:rsidRPr="00EC3CE4">
              <w:rPr>
                <w:lang w:val="en-US" w:eastAsia="ru-RU"/>
              </w:rPr>
              <w:t>Teava din polietilena, pe suportul pardoselii, diametru pina la 25 mm</w:t>
            </w:r>
          </w:p>
          <w:p w14:paraId="39280AB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030F610"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015C91E4" w14:textId="77777777" w:rsidR="000D50BF" w:rsidRPr="00EC3CE4" w:rsidRDefault="000D50BF" w:rsidP="003D0077">
            <w:pPr>
              <w:autoSpaceDE w:val="0"/>
              <w:autoSpaceDN w:val="0"/>
              <w:jc w:val="center"/>
              <w:rPr>
                <w:lang w:val="ru-RU" w:eastAsia="ru-RU"/>
              </w:rPr>
            </w:pPr>
            <w:r w:rsidRPr="00EC3CE4">
              <w:rPr>
                <w:lang w:val="ru-RU" w:eastAsia="ru-RU"/>
              </w:rPr>
              <w:t>1,90</w:t>
            </w:r>
          </w:p>
        </w:tc>
      </w:tr>
      <w:tr w:rsidR="000D50BF" w:rsidRPr="00EC3CE4" w14:paraId="209ABF9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5AAF2A" w14:textId="77777777" w:rsidR="000D50BF" w:rsidRPr="00EC3CE4" w:rsidRDefault="000D50BF" w:rsidP="003D0077">
            <w:pPr>
              <w:autoSpaceDE w:val="0"/>
              <w:autoSpaceDN w:val="0"/>
              <w:rPr>
                <w:lang w:val="ru-RU" w:eastAsia="ru-RU"/>
              </w:rPr>
            </w:pPr>
            <w:r w:rsidRPr="00EC3CE4">
              <w:rPr>
                <w:lang w:val="ru-RU" w:eastAsia="ru-RU"/>
              </w:rPr>
              <w:t xml:space="preserve"> 60</w:t>
            </w:r>
          </w:p>
        </w:tc>
        <w:tc>
          <w:tcPr>
            <w:tcW w:w="1701" w:type="dxa"/>
            <w:tcBorders>
              <w:top w:val="single" w:sz="4" w:space="0" w:color="auto"/>
              <w:bottom w:val="single" w:sz="4" w:space="0" w:color="auto"/>
            </w:tcBorders>
            <w:vAlign w:val="center"/>
          </w:tcPr>
          <w:p w14:paraId="76FEA37D" w14:textId="77777777" w:rsidR="000D50BF" w:rsidRPr="00EC3CE4" w:rsidRDefault="000D50BF" w:rsidP="003D0077">
            <w:pPr>
              <w:autoSpaceDE w:val="0"/>
              <w:autoSpaceDN w:val="0"/>
              <w:rPr>
                <w:lang w:val="en-US" w:eastAsia="ru-RU"/>
              </w:rPr>
            </w:pPr>
          </w:p>
          <w:p w14:paraId="21D2EC5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3C0CDA5" w14:textId="77777777" w:rsidR="000D50BF" w:rsidRPr="00EC3CE4" w:rsidRDefault="000D50BF" w:rsidP="003D0077">
            <w:pPr>
              <w:autoSpaceDE w:val="0"/>
              <w:autoSpaceDN w:val="0"/>
              <w:adjustRightInd w:val="0"/>
              <w:rPr>
                <w:lang w:val="en-US" w:eastAsia="ru-RU"/>
              </w:rPr>
            </w:pPr>
            <w:r w:rsidRPr="00EC3CE4">
              <w:rPr>
                <w:lang w:val="ru-RU" w:eastAsia="ru-RU"/>
              </w:rPr>
              <w:t>Труба поливинлхлоридная с зондом Д20м</w:t>
            </w:r>
          </w:p>
          <w:p w14:paraId="069E1434"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7979B986"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4DCF3115" w14:textId="77777777" w:rsidR="000D50BF" w:rsidRPr="00EC3CE4" w:rsidRDefault="000D50BF" w:rsidP="003D0077">
            <w:pPr>
              <w:autoSpaceDE w:val="0"/>
              <w:autoSpaceDN w:val="0"/>
              <w:jc w:val="center"/>
              <w:rPr>
                <w:lang w:val="ru-RU" w:eastAsia="ru-RU"/>
              </w:rPr>
            </w:pPr>
            <w:r w:rsidRPr="00EC3CE4">
              <w:rPr>
                <w:lang w:val="ru-RU" w:eastAsia="ru-RU"/>
              </w:rPr>
              <w:t>190,00</w:t>
            </w:r>
          </w:p>
        </w:tc>
      </w:tr>
      <w:tr w:rsidR="000D50BF" w:rsidRPr="00EC3CE4" w14:paraId="13A4395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47F82" w14:textId="77777777" w:rsidR="000D50BF" w:rsidRPr="00EC3CE4" w:rsidRDefault="000D50BF" w:rsidP="003D0077">
            <w:pPr>
              <w:autoSpaceDE w:val="0"/>
              <w:autoSpaceDN w:val="0"/>
              <w:rPr>
                <w:lang w:val="ru-RU" w:eastAsia="ru-RU"/>
              </w:rPr>
            </w:pPr>
            <w:r w:rsidRPr="00EC3CE4">
              <w:rPr>
                <w:lang w:val="ru-RU" w:eastAsia="ru-RU"/>
              </w:rPr>
              <w:t xml:space="preserve"> 61</w:t>
            </w:r>
          </w:p>
        </w:tc>
        <w:tc>
          <w:tcPr>
            <w:tcW w:w="1701" w:type="dxa"/>
            <w:tcBorders>
              <w:top w:val="single" w:sz="4" w:space="0" w:color="auto"/>
              <w:bottom w:val="single" w:sz="4" w:space="0" w:color="auto"/>
            </w:tcBorders>
            <w:vAlign w:val="center"/>
          </w:tcPr>
          <w:p w14:paraId="068C89E7" w14:textId="77777777" w:rsidR="000D50BF" w:rsidRPr="00EC3CE4" w:rsidRDefault="000D50BF" w:rsidP="003D0077">
            <w:pPr>
              <w:autoSpaceDE w:val="0"/>
              <w:autoSpaceDN w:val="0"/>
              <w:rPr>
                <w:lang w:val="en-US" w:eastAsia="ru-RU"/>
              </w:rPr>
            </w:pPr>
            <w:r w:rsidRPr="00EC3CE4">
              <w:rPr>
                <w:lang w:val="en-US" w:eastAsia="ru-RU"/>
              </w:rPr>
              <w:t>08-02-411-1</w:t>
            </w:r>
          </w:p>
          <w:p w14:paraId="5893172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DEBB113" w14:textId="77777777" w:rsidR="000D50BF" w:rsidRPr="00EC3CE4" w:rsidRDefault="000D50BF" w:rsidP="003D0077">
            <w:pPr>
              <w:autoSpaceDE w:val="0"/>
              <w:autoSpaceDN w:val="0"/>
              <w:adjustRightInd w:val="0"/>
              <w:rPr>
                <w:lang w:val="en-US" w:eastAsia="ru-RU"/>
              </w:rPr>
            </w:pPr>
            <w:r w:rsidRPr="00EC3CE4">
              <w:rPr>
                <w:lang w:val="en-US" w:eastAsia="ru-RU"/>
              </w:rPr>
              <w:t>Furtun metalic, diametrul exterior pina la 21 mm (</w:t>
            </w:r>
            <w:r w:rsidRPr="00EC3CE4">
              <w:rPr>
                <w:lang w:val="ru-RU" w:eastAsia="ru-RU"/>
              </w:rPr>
              <w:t>Металорукав</w:t>
            </w:r>
            <w:r w:rsidRPr="00EC3CE4">
              <w:rPr>
                <w:lang w:val="en-US" w:eastAsia="ru-RU"/>
              </w:rPr>
              <w:t xml:space="preserve"> </w:t>
            </w:r>
            <w:r w:rsidRPr="00EC3CE4">
              <w:rPr>
                <w:lang w:val="ru-RU" w:eastAsia="ru-RU"/>
              </w:rPr>
              <w:t>д</w:t>
            </w:r>
            <w:r w:rsidRPr="00EC3CE4">
              <w:rPr>
                <w:lang w:val="en-US" w:eastAsia="ru-RU"/>
              </w:rPr>
              <w:t>25)</w:t>
            </w:r>
          </w:p>
          <w:p w14:paraId="75F4D61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CC5B59A"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57D4A3FE" w14:textId="77777777" w:rsidR="000D50BF" w:rsidRPr="00EC3CE4" w:rsidRDefault="000D50BF" w:rsidP="003D0077">
            <w:pPr>
              <w:autoSpaceDE w:val="0"/>
              <w:autoSpaceDN w:val="0"/>
              <w:jc w:val="center"/>
              <w:rPr>
                <w:lang w:val="ru-RU" w:eastAsia="ru-RU"/>
              </w:rPr>
            </w:pPr>
            <w:r w:rsidRPr="00EC3CE4">
              <w:rPr>
                <w:lang w:val="ru-RU" w:eastAsia="ru-RU"/>
              </w:rPr>
              <w:t>0,10</w:t>
            </w:r>
          </w:p>
        </w:tc>
      </w:tr>
      <w:tr w:rsidR="000D50BF" w:rsidRPr="00EC3CE4" w14:paraId="75C56A4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379D70" w14:textId="77777777" w:rsidR="000D50BF" w:rsidRPr="00EC3CE4" w:rsidRDefault="000D50BF" w:rsidP="003D0077">
            <w:pPr>
              <w:autoSpaceDE w:val="0"/>
              <w:autoSpaceDN w:val="0"/>
              <w:rPr>
                <w:lang w:val="ru-RU" w:eastAsia="ru-RU"/>
              </w:rPr>
            </w:pPr>
            <w:r w:rsidRPr="00EC3CE4">
              <w:rPr>
                <w:lang w:val="ru-RU" w:eastAsia="ru-RU"/>
              </w:rPr>
              <w:t xml:space="preserve"> 62</w:t>
            </w:r>
          </w:p>
        </w:tc>
        <w:tc>
          <w:tcPr>
            <w:tcW w:w="1701" w:type="dxa"/>
            <w:tcBorders>
              <w:top w:val="single" w:sz="4" w:space="0" w:color="auto"/>
              <w:bottom w:val="single" w:sz="4" w:space="0" w:color="auto"/>
            </w:tcBorders>
            <w:vAlign w:val="center"/>
          </w:tcPr>
          <w:p w14:paraId="569F9054" w14:textId="77777777" w:rsidR="000D50BF" w:rsidRPr="00EC3CE4" w:rsidRDefault="000D50BF" w:rsidP="003D0077">
            <w:pPr>
              <w:autoSpaceDE w:val="0"/>
              <w:autoSpaceDN w:val="0"/>
              <w:rPr>
                <w:lang w:val="en-US" w:eastAsia="ru-RU"/>
              </w:rPr>
            </w:pPr>
          </w:p>
          <w:p w14:paraId="4270BAA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9B5BE8E" w14:textId="77777777" w:rsidR="000D50BF" w:rsidRPr="00EC3CE4" w:rsidRDefault="000D50BF" w:rsidP="003D0077">
            <w:pPr>
              <w:autoSpaceDE w:val="0"/>
              <w:autoSpaceDN w:val="0"/>
              <w:adjustRightInd w:val="0"/>
              <w:rPr>
                <w:lang w:val="en-US" w:eastAsia="ru-RU"/>
              </w:rPr>
            </w:pPr>
            <w:r w:rsidRPr="00EC3CE4">
              <w:rPr>
                <w:lang w:val="ru-RU" w:eastAsia="ru-RU"/>
              </w:rPr>
              <w:t>Кронштейн для крепления видеокамер</w:t>
            </w:r>
          </w:p>
          <w:p w14:paraId="4C5C53A2"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D01460C"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4E8E5D2" w14:textId="77777777" w:rsidR="000D50BF" w:rsidRPr="00EC3CE4" w:rsidRDefault="000D50BF" w:rsidP="003D0077">
            <w:pPr>
              <w:autoSpaceDE w:val="0"/>
              <w:autoSpaceDN w:val="0"/>
              <w:jc w:val="center"/>
              <w:rPr>
                <w:lang w:val="ru-RU" w:eastAsia="ru-RU"/>
              </w:rPr>
            </w:pPr>
            <w:r w:rsidRPr="00EC3CE4">
              <w:rPr>
                <w:lang w:val="ru-RU" w:eastAsia="ru-RU"/>
              </w:rPr>
              <w:t>9,00</w:t>
            </w:r>
          </w:p>
        </w:tc>
      </w:tr>
      <w:tr w:rsidR="000D50BF" w:rsidRPr="00EC3CE4" w14:paraId="08936176" w14:textId="77777777" w:rsidTr="003D0077">
        <w:tc>
          <w:tcPr>
            <w:tcW w:w="709" w:type="dxa"/>
            <w:tcBorders>
              <w:top w:val="nil"/>
              <w:left w:val="single" w:sz="6" w:space="0" w:color="auto"/>
              <w:bottom w:val="nil"/>
              <w:right w:val="nil"/>
            </w:tcBorders>
          </w:tcPr>
          <w:p w14:paraId="318A0599"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17058B3D"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ABB4FAB"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1.4. Система видеонаблюдения (отм. 3,000)</w:t>
            </w:r>
          </w:p>
          <w:p w14:paraId="0EEC28EB"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14EA7207"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12521EE" w14:textId="77777777" w:rsidR="000D50BF" w:rsidRPr="00EC3CE4" w:rsidRDefault="000D50BF" w:rsidP="003D0077">
            <w:pPr>
              <w:autoSpaceDE w:val="0"/>
              <w:autoSpaceDN w:val="0"/>
              <w:rPr>
                <w:lang w:val="ru-RU" w:eastAsia="ru-RU"/>
              </w:rPr>
            </w:pPr>
          </w:p>
        </w:tc>
      </w:tr>
      <w:tr w:rsidR="000D50BF" w:rsidRPr="00EC3CE4" w14:paraId="6CB5312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E8F9D" w14:textId="77777777" w:rsidR="000D50BF" w:rsidRPr="00EC3CE4" w:rsidRDefault="000D50BF" w:rsidP="003D0077">
            <w:pPr>
              <w:autoSpaceDE w:val="0"/>
              <w:autoSpaceDN w:val="0"/>
              <w:rPr>
                <w:lang w:val="ru-RU" w:eastAsia="ru-RU"/>
              </w:rPr>
            </w:pPr>
            <w:r w:rsidRPr="00EC3CE4">
              <w:rPr>
                <w:lang w:val="ru-RU" w:eastAsia="ru-RU"/>
              </w:rPr>
              <w:t>63</w:t>
            </w:r>
          </w:p>
        </w:tc>
        <w:tc>
          <w:tcPr>
            <w:tcW w:w="1701" w:type="dxa"/>
            <w:tcBorders>
              <w:top w:val="single" w:sz="4" w:space="0" w:color="auto"/>
              <w:bottom w:val="single" w:sz="4" w:space="0" w:color="auto"/>
            </w:tcBorders>
            <w:vAlign w:val="center"/>
          </w:tcPr>
          <w:p w14:paraId="5EA82B4D" w14:textId="77777777" w:rsidR="000D50BF" w:rsidRPr="00EC3CE4" w:rsidRDefault="000D50BF" w:rsidP="003D0077">
            <w:pPr>
              <w:autoSpaceDE w:val="0"/>
              <w:autoSpaceDN w:val="0"/>
              <w:rPr>
                <w:lang w:val="en-US" w:eastAsia="ru-RU"/>
              </w:rPr>
            </w:pPr>
            <w:r w:rsidRPr="00EC3CE4">
              <w:rPr>
                <w:lang w:val="en-US" w:eastAsia="ru-RU"/>
              </w:rPr>
              <w:t>10-04-067-22</w:t>
            </w:r>
          </w:p>
          <w:p w14:paraId="7492001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019CBFF" w14:textId="77777777" w:rsidR="000D50BF" w:rsidRPr="00EC3CE4" w:rsidRDefault="000D50BF" w:rsidP="003D0077">
            <w:pPr>
              <w:autoSpaceDE w:val="0"/>
              <w:autoSpaceDN w:val="0"/>
              <w:adjustRightInd w:val="0"/>
              <w:rPr>
                <w:lang w:val="ru-RU" w:eastAsia="ru-RU"/>
              </w:rPr>
            </w:pPr>
            <w:r w:rsidRPr="00EC3CE4">
              <w:rPr>
                <w:lang w:val="ru-RU" w:eastAsia="ru-RU"/>
              </w:rPr>
              <w:t>Aparataj de televiziune color: видеокамера IP уличного исполнения 8 тр, IR 60м</w:t>
            </w:r>
          </w:p>
          <w:p w14:paraId="18B3A91D"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F6B8F3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C61BDA5" w14:textId="77777777" w:rsidR="000D50BF" w:rsidRPr="00EC3CE4" w:rsidRDefault="000D50BF" w:rsidP="003D0077">
            <w:pPr>
              <w:autoSpaceDE w:val="0"/>
              <w:autoSpaceDN w:val="0"/>
              <w:jc w:val="center"/>
              <w:rPr>
                <w:lang w:val="ru-RU" w:eastAsia="ru-RU"/>
              </w:rPr>
            </w:pPr>
            <w:r w:rsidRPr="00EC3CE4">
              <w:rPr>
                <w:lang w:val="ru-RU" w:eastAsia="ru-RU"/>
              </w:rPr>
              <w:t>3,00</w:t>
            </w:r>
          </w:p>
        </w:tc>
      </w:tr>
      <w:tr w:rsidR="000D50BF" w:rsidRPr="00EC3CE4" w14:paraId="774049E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2C0A5F" w14:textId="77777777" w:rsidR="000D50BF" w:rsidRPr="00EC3CE4" w:rsidRDefault="000D50BF" w:rsidP="003D0077">
            <w:pPr>
              <w:autoSpaceDE w:val="0"/>
              <w:autoSpaceDN w:val="0"/>
              <w:rPr>
                <w:lang w:val="ru-RU" w:eastAsia="ru-RU"/>
              </w:rPr>
            </w:pPr>
            <w:r w:rsidRPr="00EC3CE4">
              <w:rPr>
                <w:lang w:val="ru-RU" w:eastAsia="ru-RU"/>
              </w:rPr>
              <w:t xml:space="preserve"> 64</w:t>
            </w:r>
          </w:p>
        </w:tc>
        <w:tc>
          <w:tcPr>
            <w:tcW w:w="1701" w:type="dxa"/>
            <w:tcBorders>
              <w:top w:val="single" w:sz="4" w:space="0" w:color="auto"/>
              <w:bottom w:val="single" w:sz="4" w:space="0" w:color="auto"/>
            </w:tcBorders>
            <w:vAlign w:val="center"/>
          </w:tcPr>
          <w:p w14:paraId="7A96D0ED" w14:textId="77777777" w:rsidR="000D50BF" w:rsidRPr="00EC3CE4" w:rsidRDefault="000D50BF" w:rsidP="003D0077">
            <w:pPr>
              <w:autoSpaceDE w:val="0"/>
              <w:autoSpaceDN w:val="0"/>
              <w:rPr>
                <w:lang w:val="en-US" w:eastAsia="ru-RU"/>
              </w:rPr>
            </w:pPr>
            <w:r w:rsidRPr="00EC3CE4">
              <w:rPr>
                <w:lang w:val="en-US" w:eastAsia="ru-RU"/>
              </w:rPr>
              <w:t>10-04-067-22</w:t>
            </w:r>
          </w:p>
          <w:p w14:paraId="06D9FC07"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3A6499E" w14:textId="77777777" w:rsidR="000D50BF" w:rsidRPr="00EC3CE4" w:rsidRDefault="000D50BF" w:rsidP="003D0077">
            <w:pPr>
              <w:autoSpaceDE w:val="0"/>
              <w:autoSpaceDN w:val="0"/>
              <w:adjustRightInd w:val="0"/>
              <w:rPr>
                <w:lang w:val="ru-RU" w:eastAsia="ru-RU"/>
              </w:rPr>
            </w:pPr>
            <w:r w:rsidRPr="00EC3CE4">
              <w:rPr>
                <w:lang w:val="ru-RU" w:eastAsia="ru-RU"/>
              </w:rPr>
              <w:t>Aparataj de televiziune color: видеокамера IP внутреннего исполнения 8тр -F=2.8mm IR30m</w:t>
            </w:r>
          </w:p>
          <w:p w14:paraId="4D6331A0"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7173B172"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E6B58F2" w14:textId="77777777" w:rsidR="000D50BF" w:rsidRPr="00EC3CE4" w:rsidRDefault="000D50BF" w:rsidP="003D0077">
            <w:pPr>
              <w:autoSpaceDE w:val="0"/>
              <w:autoSpaceDN w:val="0"/>
              <w:jc w:val="center"/>
              <w:rPr>
                <w:lang w:val="ru-RU" w:eastAsia="ru-RU"/>
              </w:rPr>
            </w:pPr>
            <w:r w:rsidRPr="00EC3CE4">
              <w:rPr>
                <w:lang w:val="ru-RU" w:eastAsia="ru-RU"/>
              </w:rPr>
              <w:t>4,00</w:t>
            </w:r>
          </w:p>
        </w:tc>
      </w:tr>
      <w:tr w:rsidR="000D50BF" w:rsidRPr="00EC3CE4" w14:paraId="283107E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6004D9" w14:textId="77777777" w:rsidR="000D50BF" w:rsidRPr="00EC3CE4" w:rsidRDefault="000D50BF" w:rsidP="003D0077">
            <w:pPr>
              <w:autoSpaceDE w:val="0"/>
              <w:autoSpaceDN w:val="0"/>
              <w:rPr>
                <w:lang w:val="ru-RU" w:eastAsia="ru-RU"/>
              </w:rPr>
            </w:pPr>
            <w:r w:rsidRPr="00EC3CE4">
              <w:rPr>
                <w:lang w:val="ru-RU" w:eastAsia="ru-RU"/>
              </w:rPr>
              <w:t xml:space="preserve"> 65</w:t>
            </w:r>
          </w:p>
        </w:tc>
        <w:tc>
          <w:tcPr>
            <w:tcW w:w="1701" w:type="dxa"/>
            <w:tcBorders>
              <w:top w:val="single" w:sz="4" w:space="0" w:color="auto"/>
              <w:bottom w:val="single" w:sz="4" w:space="0" w:color="auto"/>
            </w:tcBorders>
            <w:vAlign w:val="center"/>
          </w:tcPr>
          <w:p w14:paraId="16A6E242" w14:textId="77777777" w:rsidR="000D50BF" w:rsidRPr="00EC3CE4" w:rsidRDefault="000D50BF" w:rsidP="003D0077">
            <w:pPr>
              <w:autoSpaceDE w:val="0"/>
              <w:autoSpaceDN w:val="0"/>
              <w:rPr>
                <w:lang w:val="en-US" w:eastAsia="ru-RU"/>
              </w:rPr>
            </w:pPr>
            <w:r w:rsidRPr="00EC3CE4">
              <w:rPr>
                <w:lang w:val="en-US" w:eastAsia="ru-RU"/>
              </w:rPr>
              <w:t>10-08-001-01</w:t>
            </w:r>
          </w:p>
          <w:p w14:paraId="1B42C75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BE5DB0C" w14:textId="77777777" w:rsidR="000D50BF" w:rsidRPr="00EC3CE4" w:rsidRDefault="000D50BF" w:rsidP="003D0077">
            <w:pPr>
              <w:autoSpaceDE w:val="0"/>
              <w:autoSpaceDN w:val="0"/>
              <w:adjustRightInd w:val="0"/>
              <w:rPr>
                <w:lang w:val="en-US" w:eastAsia="ru-RU"/>
              </w:rPr>
            </w:pPr>
            <w:r w:rsidRPr="00EC3CE4">
              <w:rPr>
                <w:lang w:val="en-US" w:eastAsia="ru-RU"/>
              </w:rPr>
              <w:t>Aparate receptoare: Dispozitive "</w:t>
            </w:r>
            <w:r w:rsidRPr="00EC3CE4">
              <w:rPr>
                <w:lang w:val="ru-RU" w:eastAsia="ru-RU"/>
              </w:rPr>
              <w:t>ПС</w:t>
            </w:r>
            <w:r w:rsidRPr="00EC3CE4">
              <w:rPr>
                <w:lang w:val="en-US" w:eastAsia="ru-RU"/>
              </w:rPr>
              <w:t>" de receptie si control, de demarare. Concentrator: bloc de baza pentru 10 raze (</w:t>
            </w:r>
            <w:r w:rsidRPr="00EC3CE4">
              <w:rPr>
                <w:lang w:val="ru-RU" w:eastAsia="ru-RU"/>
              </w:rPr>
              <w:t>Видеорегестратор</w:t>
            </w:r>
            <w:r w:rsidRPr="00EC3CE4">
              <w:rPr>
                <w:lang w:val="en-US" w:eastAsia="ru-RU"/>
              </w:rPr>
              <w:t xml:space="preserve"> </w:t>
            </w:r>
            <w:r w:rsidRPr="00EC3CE4">
              <w:rPr>
                <w:lang w:val="ru-RU" w:eastAsia="ru-RU"/>
              </w:rPr>
              <w:t>на</w:t>
            </w:r>
            <w:r w:rsidRPr="00EC3CE4">
              <w:rPr>
                <w:lang w:val="en-US" w:eastAsia="ru-RU"/>
              </w:rPr>
              <w:t xml:space="preserve"> 16 </w:t>
            </w:r>
            <w:r w:rsidRPr="00EC3CE4">
              <w:rPr>
                <w:lang w:val="ru-RU" w:eastAsia="ru-RU"/>
              </w:rPr>
              <w:t>каналов</w:t>
            </w:r>
            <w:r w:rsidRPr="00EC3CE4">
              <w:rPr>
                <w:lang w:val="en-US" w:eastAsia="ru-RU"/>
              </w:rPr>
              <w:t>, TRASSIR MININVR ANY IP 16)</w:t>
            </w:r>
          </w:p>
          <w:p w14:paraId="6C114D0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EC4CE25" w14:textId="77777777" w:rsidR="000D50BF" w:rsidRPr="00EC3CE4" w:rsidRDefault="000D50BF" w:rsidP="003D0077">
            <w:pPr>
              <w:autoSpaceDE w:val="0"/>
              <w:autoSpaceDN w:val="0"/>
              <w:jc w:val="center"/>
              <w:rPr>
                <w:lang w:val="ru-RU" w:eastAsia="ru-RU"/>
              </w:rPr>
            </w:pPr>
            <w:r w:rsidRPr="00EC3CE4">
              <w:rPr>
                <w:lang w:val="ru-RU" w:eastAsia="ru-RU"/>
              </w:rPr>
              <w:lastRenderedPageBreak/>
              <w:t>buc</w:t>
            </w:r>
          </w:p>
        </w:tc>
        <w:tc>
          <w:tcPr>
            <w:tcW w:w="1559" w:type="dxa"/>
            <w:tcBorders>
              <w:top w:val="single" w:sz="4" w:space="0" w:color="auto"/>
              <w:bottom w:val="single" w:sz="4" w:space="0" w:color="auto"/>
            </w:tcBorders>
            <w:vAlign w:val="center"/>
          </w:tcPr>
          <w:p w14:paraId="0F256219"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2819EDC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0963A3" w14:textId="77777777" w:rsidR="000D50BF" w:rsidRPr="00EC3CE4" w:rsidRDefault="000D50BF" w:rsidP="003D0077">
            <w:pPr>
              <w:autoSpaceDE w:val="0"/>
              <w:autoSpaceDN w:val="0"/>
              <w:rPr>
                <w:lang w:val="ru-RU" w:eastAsia="ru-RU"/>
              </w:rPr>
            </w:pPr>
            <w:r w:rsidRPr="00EC3CE4">
              <w:rPr>
                <w:lang w:val="ru-RU" w:eastAsia="ru-RU"/>
              </w:rPr>
              <w:lastRenderedPageBreak/>
              <w:t xml:space="preserve"> 66</w:t>
            </w:r>
          </w:p>
        </w:tc>
        <w:tc>
          <w:tcPr>
            <w:tcW w:w="1701" w:type="dxa"/>
            <w:tcBorders>
              <w:top w:val="single" w:sz="4" w:space="0" w:color="auto"/>
              <w:bottom w:val="single" w:sz="4" w:space="0" w:color="auto"/>
            </w:tcBorders>
            <w:vAlign w:val="center"/>
          </w:tcPr>
          <w:p w14:paraId="0F4056EF" w14:textId="77777777" w:rsidR="000D50BF" w:rsidRPr="00EC3CE4" w:rsidRDefault="000D50BF" w:rsidP="003D0077">
            <w:pPr>
              <w:autoSpaceDE w:val="0"/>
              <w:autoSpaceDN w:val="0"/>
              <w:rPr>
                <w:lang w:val="en-US" w:eastAsia="ru-RU"/>
              </w:rPr>
            </w:pPr>
            <w:r w:rsidRPr="00EC3CE4">
              <w:rPr>
                <w:lang w:val="en-US" w:eastAsia="ru-RU"/>
              </w:rPr>
              <w:t>08-03-532-1</w:t>
            </w:r>
          </w:p>
          <w:p w14:paraId="3253C5E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2DBCF70" w14:textId="77777777" w:rsidR="000D50BF" w:rsidRPr="00EC3CE4" w:rsidRDefault="000D50BF" w:rsidP="003D0077">
            <w:pPr>
              <w:autoSpaceDE w:val="0"/>
              <w:autoSpaceDN w:val="0"/>
              <w:adjustRightInd w:val="0"/>
              <w:rPr>
                <w:lang w:val="ru-RU" w:eastAsia="ru-RU"/>
              </w:rPr>
            </w:pPr>
            <w:r w:rsidRPr="00EC3CE4">
              <w:rPr>
                <w:lang w:val="ru-RU" w:eastAsia="ru-RU"/>
              </w:rPr>
              <w:t>Жесткий диск HDD 6 Тб (WD60PU)</w:t>
            </w:r>
          </w:p>
          <w:p w14:paraId="55B1CF15"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16238D7"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02B4C46"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7564DD7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C4992F" w14:textId="77777777" w:rsidR="000D50BF" w:rsidRPr="00EC3CE4" w:rsidRDefault="000D50BF" w:rsidP="003D0077">
            <w:pPr>
              <w:autoSpaceDE w:val="0"/>
              <w:autoSpaceDN w:val="0"/>
              <w:rPr>
                <w:lang w:val="ru-RU" w:eastAsia="ru-RU"/>
              </w:rPr>
            </w:pPr>
            <w:r w:rsidRPr="00EC3CE4">
              <w:rPr>
                <w:lang w:val="ru-RU" w:eastAsia="ru-RU"/>
              </w:rPr>
              <w:t xml:space="preserve"> 67</w:t>
            </w:r>
          </w:p>
        </w:tc>
        <w:tc>
          <w:tcPr>
            <w:tcW w:w="1701" w:type="dxa"/>
            <w:tcBorders>
              <w:top w:val="single" w:sz="4" w:space="0" w:color="auto"/>
              <w:bottom w:val="single" w:sz="4" w:space="0" w:color="auto"/>
            </w:tcBorders>
            <w:vAlign w:val="center"/>
          </w:tcPr>
          <w:p w14:paraId="62354D08" w14:textId="77777777" w:rsidR="000D50BF" w:rsidRPr="00EC3CE4" w:rsidRDefault="000D50BF" w:rsidP="003D0077">
            <w:pPr>
              <w:autoSpaceDE w:val="0"/>
              <w:autoSpaceDN w:val="0"/>
              <w:rPr>
                <w:lang w:val="en-US" w:eastAsia="ru-RU"/>
              </w:rPr>
            </w:pPr>
          </w:p>
          <w:p w14:paraId="31D9052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DA74317" w14:textId="77777777" w:rsidR="000D50BF" w:rsidRPr="00EC3CE4" w:rsidRDefault="000D50BF" w:rsidP="003D0077">
            <w:pPr>
              <w:autoSpaceDE w:val="0"/>
              <w:autoSpaceDN w:val="0"/>
              <w:adjustRightInd w:val="0"/>
              <w:rPr>
                <w:lang w:val="en-US" w:eastAsia="ru-RU"/>
              </w:rPr>
            </w:pPr>
            <w:r w:rsidRPr="00EC3CE4">
              <w:rPr>
                <w:lang w:val="ru-RU" w:eastAsia="ru-RU"/>
              </w:rPr>
              <w:t>Коробка распределительная IP54 100*100*70</w:t>
            </w:r>
          </w:p>
          <w:p w14:paraId="44C5C3B7"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71F20EC8"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E2DFD8C" w14:textId="77777777" w:rsidR="000D50BF" w:rsidRPr="00EC3CE4" w:rsidRDefault="000D50BF" w:rsidP="003D0077">
            <w:pPr>
              <w:autoSpaceDE w:val="0"/>
              <w:autoSpaceDN w:val="0"/>
              <w:jc w:val="center"/>
              <w:rPr>
                <w:lang w:val="ru-RU" w:eastAsia="ru-RU"/>
              </w:rPr>
            </w:pPr>
            <w:r w:rsidRPr="00EC3CE4">
              <w:rPr>
                <w:lang w:val="ru-RU" w:eastAsia="ru-RU"/>
              </w:rPr>
              <w:t>7,00</w:t>
            </w:r>
          </w:p>
        </w:tc>
      </w:tr>
      <w:tr w:rsidR="000D50BF" w:rsidRPr="00EC3CE4" w14:paraId="05FD719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9116F1" w14:textId="77777777" w:rsidR="000D50BF" w:rsidRPr="00EC3CE4" w:rsidRDefault="000D50BF" w:rsidP="003D0077">
            <w:pPr>
              <w:autoSpaceDE w:val="0"/>
              <w:autoSpaceDN w:val="0"/>
              <w:rPr>
                <w:lang w:val="ru-RU" w:eastAsia="ru-RU"/>
              </w:rPr>
            </w:pPr>
            <w:r w:rsidRPr="00EC3CE4">
              <w:rPr>
                <w:lang w:val="ru-RU" w:eastAsia="ru-RU"/>
              </w:rPr>
              <w:t xml:space="preserve"> 68</w:t>
            </w:r>
          </w:p>
        </w:tc>
        <w:tc>
          <w:tcPr>
            <w:tcW w:w="1701" w:type="dxa"/>
            <w:tcBorders>
              <w:top w:val="single" w:sz="4" w:space="0" w:color="auto"/>
              <w:bottom w:val="single" w:sz="4" w:space="0" w:color="auto"/>
            </w:tcBorders>
            <w:vAlign w:val="center"/>
          </w:tcPr>
          <w:p w14:paraId="0E29E702" w14:textId="77777777" w:rsidR="000D50BF" w:rsidRPr="00EC3CE4" w:rsidRDefault="000D50BF" w:rsidP="003D0077">
            <w:pPr>
              <w:autoSpaceDE w:val="0"/>
              <w:autoSpaceDN w:val="0"/>
              <w:rPr>
                <w:lang w:val="en-US" w:eastAsia="ru-RU"/>
              </w:rPr>
            </w:pPr>
          </w:p>
          <w:p w14:paraId="788FE7D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3BDA162" w14:textId="77777777" w:rsidR="000D50BF" w:rsidRPr="00EC3CE4" w:rsidRDefault="000D50BF" w:rsidP="003D0077">
            <w:pPr>
              <w:autoSpaceDE w:val="0"/>
              <w:autoSpaceDN w:val="0"/>
              <w:adjustRightInd w:val="0"/>
              <w:rPr>
                <w:lang w:val="en-US" w:eastAsia="ru-RU"/>
              </w:rPr>
            </w:pPr>
            <w:r w:rsidRPr="00EC3CE4">
              <w:rPr>
                <w:lang w:val="ru-RU" w:eastAsia="ru-RU"/>
              </w:rPr>
              <w:t>Соеденительный трехлепесковый разьем RJ-45</w:t>
            </w:r>
          </w:p>
          <w:p w14:paraId="5CE4FFB2"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8323A5C"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9F5CE70" w14:textId="77777777" w:rsidR="000D50BF" w:rsidRPr="00EC3CE4" w:rsidRDefault="000D50BF" w:rsidP="003D0077">
            <w:pPr>
              <w:autoSpaceDE w:val="0"/>
              <w:autoSpaceDN w:val="0"/>
              <w:jc w:val="center"/>
              <w:rPr>
                <w:lang w:val="ru-RU" w:eastAsia="ru-RU"/>
              </w:rPr>
            </w:pPr>
            <w:r w:rsidRPr="00EC3CE4">
              <w:rPr>
                <w:lang w:val="ru-RU" w:eastAsia="ru-RU"/>
              </w:rPr>
              <w:t>14,00</w:t>
            </w:r>
          </w:p>
        </w:tc>
      </w:tr>
      <w:tr w:rsidR="000D50BF" w:rsidRPr="00EC3CE4" w14:paraId="7CF35E4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FA50BD" w14:textId="77777777" w:rsidR="000D50BF" w:rsidRPr="00EC3CE4" w:rsidRDefault="000D50BF" w:rsidP="003D0077">
            <w:pPr>
              <w:autoSpaceDE w:val="0"/>
              <w:autoSpaceDN w:val="0"/>
              <w:rPr>
                <w:lang w:val="ru-RU" w:eastAsia="ru-RU"/>
              </w:rPr>
            </w:pPr>
            <w:r w:rsidRPr="00EC3CE4">
              <w:rPr>
                <w:lang w:val="ru-RU" w:eastAsia="ru-RU"/>
              </w:rPr>
              <w:t xml:space="preserve"> 69</w:t>
            </w:r>
          </w:p>
        </w:tc>
        <w:tc>
          <w:tcPr>
            <w:tcW w:w="1701" w:type="dxa"/>
            <w:tcBorders>
              <w:top w:val="single" w:sz="4" w:space="0" w:color="auto"/>
              <w:bottom w:val="single" w:sz="4" w:space="0" w:color="auto"/>
            </w:tcBorders>
            <w:vAlign w:val="center"/>
          </w:tcPr>
          <w:p w14:paraId="2BF8620A" w14:textId="77777777" w:rsidR="000D50BF" w:rsidRPr="00EC3CE4" w:rsidRDefault="000D50BF" w:rsidP="003D0077">
            <w:pPr>
              <w:autoSpaceDE w:val="0"/>
              <w:autoSpaceDN w:val="0"/>
              <w:rPr>
                <w:lang w:val="en-US" w:eastAsia="ru-RU"/>
              </w:rPr>
            </w:pPr>
          </w:p>
          <w:p w14:paraId="72D5EB6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3B3C899" w14:textId="77777777" w:rsidR="000D50BF" w:rsidRPr="00EC3CE4" w:rsidRDefault="000D50BF" w:rsidP="003D0077">
            <w:pPr>
              <w:autoSpaceDE w:val="0"/>
              <w:autoSpaceDN w:val="0"/>
              <w:adjustRightInd w:val="0"/>
              <w:rPr>
                <w:lang w:val="en-US" w:eastAsia="ru-RU"/>
              </w:rPr>
            </w:pPr>
            <w:r w:rsidRPr="00EC3CE4">
              <w:rPr>
                <w:lang w:val="ru-RU" w:eastAsia="ru-RU"/>
              </w:rPr>
              <w:t>Патч корд 0,5м</w:t>
            </w:r>
          </w:p>
          <w:p w14:paraId="73235FD5"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F206EC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A47BB91" w14:textId="77777777" w:rsidR="000D50BF" w:rsidRPr="00EC3CE4" w:rsidRDefault="000D50BF" w:rsidP="003D0077">
            <w:pPr>
              <w:autoSpaceDE w:val="0"/>
              <w:autoSpaceDN w:val="0"/>
              <w:jc w:val="center"/>
              <w:rPr>
                <w:lang w:val="ru-RU" w:eastAsia="ru-RU"/>
              </w:rPr>
            </w:pPr>
            <w:r w:rsidRPr="00EC3CE4">
              <w:rPr>
                <w:lang w:val="ru-RU" w:eastAsia="ru-RU"/>
              </w:rPr>
              <w:t>7,00</w:t>
            </w:r>
          </w:p>
        </w:tc>
      </w:tr>
      <w:tr w:rsidR="000D50BF" w:rsidRPr="00EC3CE4" w14:paraId="5DC6791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7490E7" w14:textId="77777777" w:rsidR="000D50BF" w:rsidRPr="00EC3CE4" w:rsidRDefault="000D50BF" w:rsidP="003D0077">
            <w:pPr>
              <w:autoSpaceDE w:val="0"/>
              <w:autoSpaceDN w:val="0"/>
              <w:rPr>
                <w:lang w:val="ru-RU" w:eastAsia="ru-RU"/>
              </w:rPr>
            </w:pPr>
            <w:r w:rsidRPr="00EC3CE4">
              <w:rPr>
                <w:lang w:val="ru-RU" w:eastAsia="ru-RU"/>
              </w:rPr>
              <w:t xml:space="preserve"> 70</w:t>
            </w:r>
          </w:p>
        </w:tc>
        <w:tc>
          <w:tcPr>
            <w:tcW w:w="1701" w:type="dxa"/>
            <w:tcBorders>
              <w:top w:val="single" w:sz="4" w:space="0" w:color="auto"/>
              <w:bottom w:val="single" w:sz="4" w:space="0" w:color="auto"/>
            </w:tcBorders>
            <w:vAlign w:val="center"/>
          </w:tcPr>
          <w:p w14:paraId="55E7AFEE" w14:textId="77777777" w:rsidR="000D50BF" w:rsidRPr="00EC3CE4" w:rsidRDefault="000D50BF" w:rsidP="003D0077">
            <w:pPr>
              <w:autoSpaceDE w:val="0"/>
              <w:autoSpaceDN w:val="0"/>
              <w:rPr>
                <w:lang w:val="en-US" w:eastAsia="ru-RU"/>
              </w:rPr>
            </w:pPr>
            <w:r w:rsidRPr="00EC3CE4">
              <w:rPr>
                <w:lang w:val="en-US" w:eastAsia="ru-RU"/>
              </w:rPr>
              <w:t>08-01-066-1</w:t>
            </w:r>
          </w:p>
          <w:p w14:paraId="3455184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F9114F7" w14:textId="77777777" w:rsidR="000D50BF" w:rsidRPr="00EC3CE4" w:rsidRDefault="000D50BF" w:rsidP="003D0077">
            <w:pPr>
              <w:autoSpaceDE w:val="0"/>
              <w:autoSpaceDN w:val="0"/>
              <w:adjustRightInd w:val="0"/>
              <w:rPr>
                <w:lang w:val="ru-RU" w:eastAsia="ru-RU"/>
              </w:rPr>
            </w:pPr>
            <w:r w:rsidRPr="00EC3CE4">
              <w:rPr>
                <w:lang w:val="ru-RU" w:eastAsia="ru-RU"/>
              </w:rPr>
              <w:t>Descarcator  ОПС-B 1P 400B (Устройство бесперебойного питания 7000 VA UPS 700VA)</w:t>
            </w:r>
          </w:p>
          <w:p w14:paraId="3BDE11E9"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161EABD" w14:textId="77777777" w:rsidR="000D50BF" w:rsidRPr="00EC3CE4" w:rsidRDefault="000D50BF" w:rsidP="003D0077">
            <w:pPr>
              <w:autoSpaceDE w:val="0"/>
              <w:autoSpaceDN w:val="0"/>
              <w:jc w:val="center"/>
              <w:rPr>
                <w:lang w:val="ru-RU" w:eastAsia="ru-RU"/>
              </w:rPr>
            </w:pPr>
            <w:r w:rsidRPr="00EC3CE4">
              <w:rPr>
                <w:lang w:val="ru-RU" w:eastAsia="ru-RU"/>
              </w:rPr>
              <w:t>set</w:t>
            </w:r>
          </w:p>
        </w:tc>
        <w:tc>
          <w:tcPr>
            <w:tcW w:w="1559" w:type="dxa"/>
            <w:tcBorders>
              <w:top w:val="single" w:sz="4" w:space="0" w:color="auto"/>
              <w:bottom w:val="single" w:sz="4" w:space="0" w:color="auto"/>
            </w:tcBorders>
            <w:vAlign w:val="center"/>
          </w:tcPr>
          <w:p w14:paraId="34773F5C"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739DA00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1FA0C6" w14:textId="77777777" w:rsidR="000D50BF" w:rsidRPr="00EC3CE4" w:rsidRDefault="000D50BF" w:rsidP="003D0077">
            <w:pPr>
              <w:autoSpaceDE w:val="0"/>
              <w:autoSpaceDN w:val="0"/>
              <w:rPr>
                <w:lang w:val="ru-RU" w:eastAsia="ru-RU"/>
              </w:rPr>
            </w:pPr>
            <w:r w:rsidRPr="00EC3CE4">
              <w:rPr>
                <w:lang w:val="ru-RU" w:eastAsia="ru-RU"/>
              </w:rPr>
              <w:t xml:space="preserve"> 71</w:t>
            </w:r>
          </w:p>
        </w:tc>
        <w:tc>
          <w:tcPr>
            <w:tcW w:w="1701" w:type="dxa"/>
            <w:tcBorders>
              <w:top w:val="single" w:sz="4" w:space="0" w:color="auto"/>
              <w:bottom w:val="single" w:sz="4" w:space="0" w:color="auto"/>
            </w:tcBorders>
            <w:vAlign w:val="center"/>
          </w:tcPr>
          <w:p w14:paraId="3267A1B9" w14:textId="77777777" w:rsidR="000D50BF" w:rsidRPr="00EC3CE4" w:rsidRDefault="000D50BF" w:rsidP="003D0077">
            <w:pPr>
              <w:autoSpaceDE w:val="0"/>
              <w:autoSpaceDN w:val="0"/>
              <w:rPr>
                <w:lang w:val="en-US" w:eastAsia="ru-RU"/>
              </w:rPr>
            </w:pPr>
            <w:r w:rsidRPr="00EC3CE4">
              <w:rPr>
                <w:lang w:val="en-US" w:eastAsia="ru-RU"/>
              </w:rPr>
              <w:t>10-02-015-03</w:t>
            </w:r>
          </w:p>
          <w:p w14:paraId="4CB40F3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2B8CF74" w14:textId="77777777" w:rsidR="000D50BF" w:rsidRPr="00EC3CE4" w:rsidRDefault="000D50BF" w:rsidP="003D0077">
            <w:pPr>
              <w:autoSpaceDE w:val="0"/>
              <w:autoSpaceDN w:val="0"/>
              <w:adjustRightInd w:val="0"/>
              <w:rPr>
                <w:lang w:val="en-US" w:eastAsia="ru-RU"/>
              </w:rPr>
            </w:pPr>
            <w:r w:rsidRPr="00EC3CE4">
              <w:rPr>
                <w:lang w:val="en-US" w:eastAsia="ru-RU"/>
              </w:rPr>
              <w:t>Centrala, pupitru si instalatia de telecomunicatii operativ-telefonice cu dispozitiv de amplificare si stativ, capacitate, numere: pina la 50 (Swich 16 de porturi 10\1000Mbps\ 4-Port POE)</w:t>
            </w:r>
          </w:p>
          <w:p w14:paraId="76FB757F"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7D7799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060FB84"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7BA34CA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10819D" w14:textId="77777777" w:rsidR="000D50BF" w:rsidRPr="00EC3CE4" w:rsidRDefault="000D50BF" w:rsidP="003D0077">
            <w:pPr>
              <w:autoSpaceDE w:val="0"/>
              <w:autoSpaceDN w:val="0"/>
              <w:rPr>
                <w:lang w:val="ru-RU" w:eastAsia="ru-RU"/>
              </w:rPr>
            </w:pPr>
            <w:r w:rsidRPr="00EC3CE4">
              <w:rPr>
                <w:lang w:val="ru-RU" w:eastAsia="ru-RU"/>
              </w:rPr>
              <w:t xml:space="preserve"> 72</w:t>
            </w:r>
          </w:p>
        </w:tc>
        <w:tc>
          <w:tcPr>
            <w:tcW w:w="1701" w:type="dxa"/>
            <w:tcBorders>
              <w:top w:val="single" w:sz="4" w:space="0" w:color="auto"/>
              <w:bottom w:val="single" w:sz="4" w:space="0" w:color="auto"/>
            </w:tcBorders>
            <w:vAlign w:val="center"/>
          </w:tcPr>
          <w:p w14:paraId="71491483" w14:textId="77777777" w:rsidR="000D50BF" w:rsidRPr="00EC3CE4" w:rsidRDefault="000D50BF" w:rsidP="003D0077">
            <w:pPr>
              <w:autoSpaceDE w:val="0"/>
              <w:autoSpaceDN w:val="0"/>
              <w:rPr>
                <w:lang w:val="en-US" w:eastAsia="ru-RU"/>
              </w:rPr>
            </w:pPr>
            <w:r w:rsidRPr="00EC3CE4">
              <w:rPr>
                <w:lang w:val="en-US" w:eastAsia="ru-RU"/>
              </w:rPr>
              <w:t>10-01-055-03</w:t>
            </w:r>
          </w:p>
          <w:p w14:paraId="1BA4D37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D5039A5" w14:textId="77777777" w:rsidR="000D50BF" w:rsidRPr="00EC3CE4" w:rsidRDefault="000D50BF" w:rsidP="003D0077">
            <w:pPr>
              <w:autoSpaceDE w:val="0"/>
              <w:autoSpaceDN w:val="0"/>
              <w:adjustRightInd w:val="0"/>
              <w:rPr>
                <w:lang w:val="en-US" w:eastAsia="ru-RU"/>
              </w:rPr>
            </w:pPr>
            <w:r w:rsidRPr="00EC3CE4">
              <w:rPr>
                <w:lang w:val="en-US" w:eastAsia="ru-RU"/>
              </w:rPr>
              <w:t>Pozare cablu si conductor pe pereti: Cablu  UTP cat. 6</w:t>
            </w:r>
          </w:p>
          <w:p w14:paraId="29C02D2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C90420D"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5542B840" w14:textId="77777777" w:rsidR="000D50BF" w:rsidRPr="00EC3CE4" w:rsidRDefault="000D50BF" w:rsidP="003D0077">
            <w:pPr>
              <w:autoSpaceDE w:val="0"/>
              <w:autoSpaceDN w:val="0"/>
              <w:jc w:val="center"/>
              <w:rPr>
                <w:lang w:val="ru-RU" w:eastAsia="ru-RU"/>
              </w:rPr>
            </w:pPr>
            <w:r w:rsidRPr="00EC3CE4">
              <w:rPr>
                <w:lang w:val="ru-RU" w:eastAsia="ru-RU"/>
              </w:rPr>
              <w:t>2,10</w:t>
            </w:r>
          </w:p>
        </w:tc>
      </w:tr>
      <w:tr w:rsidR="000D50BF" w:rsidRPr="00EC3CE4" w14:paraId="2EFABA7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C1C2D2" w14:textId="77777777" w:rsidR="000D50BF" w:rsidRPr="00EC3CE4" w:rsidRDefault="000D50BF" w:rsidP="003D0077">
            <w:pPr>
              <w:autoSpaceDE w:val="0"/>
              <w:autoSpaceDN w:val="0"/>
              <w:rPr>
                <w:lang w:val="ru-RU" w:eastAsia="ru-RU"/>
              </w:rPr>
            </w:pPr>
            <w:r w:rsidRPr="00EC3CE4">
              <w:rPr>
                <w:lang w:val="ru-RU" w:eastAsia="ru-RU"/>
              </w:rPr>
              <w:t xml:space="preserve"> 73</w:t>
            </w:r>
          </w:p>
        </w:tc>
        <w:tc>
          <w:tcPr>
            <w:tcW w:w="1701" w:type="dxa"/>
            <w:tcBorders>
              <w:top w:val="single" w:sz="4" w:space="0" w:color="auto"/>
              <w:bottom w:val="single" w:sz="4" w:space="0" w:color="auto"/>
            </w:tcBorders>
            <w:vAlign w:val="center"/>
          </w:tcPr>
          <w:p w14:paraId="1E5BC5D6" w14:textId="77777777" w:rsidR="000D50BF" w:rsidRPr="00EC3CE4" w:rsidRDefault="000D50BF" w:rsidP="003D0077">
            <w:pPr>
              <w:autoSpaceDE w:val="0"/>
              <w:autoSpaceDN w:val="0"/>
              <w:rPr>
                <w:lang w:val="en-US" w:eastAsia="ru-RU"/>
              </w:rPr>
            </w:pPr>
          </w:p>
          <w:p w14:paraId="41C16A8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42070F8" w14:textId="77777777" w:rsidR="000D50BF" w:rsidRPr="00EC3CE4" w:rsidRDefault="000D50BF" w:rsidP="003D0077">
            <w:pPr>
              <w:autoSpaceDE w:val="0"/>
              <w:autoSpaceDN w:val="0"/>
              <w:adjustRightInd w:val="0"/>
              <w:rPr>
                <w:lang w:val="en-US" w:eastAsia="ru-RU"/>
              </w:rPr>
            </w:pPr>
            <w:r w:rsidRPr="00EC3CE4">
              <w:rPr>
                <w:lang w:val="ru-RU" w:eastAsia="ru-RU"/>
              </w:rPr>
              <w:t>Кабель 4*2*0,51 медь, UTP cat 5</w:t>
            </w:r>
          </w:p>
          <w:p w14:paraId="5B9AAF36"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84091A4"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4020376A" w14:textId="77777777" w:rsidR="000D50BF" w:rsidRPr="00EC3CE4" w:rsidRDefault="000D50BF" w:rsidP="003D0077">
            <w:pPr>
              <w:autoSpaceDE w:val="0"/>
              <w:autoSpaceDN w:val="0"/>
              <w:jc w:val="center"/>
              <w:rPr>
                <w:lang w:val="ru-RU" w:eastAsia="ru-RU"/>
              </w:rPr>
            </w:pPr>
            <w:r w:rsidRPr="00EC3CE4">
              <w:rPr>
                <w:lang w:val="ru-RU" w:eastAsia="ru-RU"/>
              </w:rPr>
              <w:t>210,00</w:t>
            </w:r>
          </w:p>
        </w:tc>
      </w:tr>
      <w:tr w:rsidR="000D50BF" w:rsidRPr="00EC3CE4" w14:paraId="1927DDD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D15D92" w14:textId="77777777" w:rsidR="000D50BF" w:rsidRPr="00EC3CE4" w:rsidRDefault="000D50BF" w:rsidP="003D0077">
            <w:pPr>
              <w:autoSpaceDE w:val="0"/>
              <w:autoSpaceDN w:val="0"/>
              <w:rPr>
                <w:lang w:val="ru-RU" w:eastAsia="ru-RU"/>
              </w:rPr>
            </w:pPr>
            <w:r w:rsidRPr="00EC3CE4">
              <w:rPr>
                <w:lang w:val="ru-RU" w:eastAsia="ru-RU"/>
              </w:rPr>
              <w:t xml:space="preserve"> 74</w:t>
            </w:r>
          </w:p>
        </w:tc>
        <w:tc>
          <w:tcPr>
            <w:tcW w:w="1701" w:type="dxa"/>
            <w:tcBorders>
              <w:top w:val="single" w:sz="4" w:space="0" w:color="auto"/>
              <w:bottom w:val="single" w:sz="4" w:space="0" w:color="auto"/>
            </w:tcBorders>
            <w:vAlign w:val="center"/>
          </w:tcPr>
          <w:p w14:paraId="71FF9628" w14:textId="77777777" w:rsidR="000D50BF" w:rsidRPr="00EC3CE4" w:rsidRDefault="000D50BF" w:rsidP="003D0077">
            <w:pPr>
              <w:autoSpaceDE w:val="0"/>
              <w:autoSpaceDN w:val="0"/>
              <w:rPr>
                <w:lang w:val="en-US" w:eastAsia="ru-RU"/>
              </w:rPr>
            </w:pPr>
            <w:r w:rsidRPr="00EC3CE4">
              <w:rPr>
                <w:lang w:val="en-US" w:eastAsia="ru-RU"/>
              </w:rPr>
              <w:t>08-02-410-1</w:t>
            </w:r>
          </w:p>
          <w:p w14:paraId="753080D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0CC2301" w14:textId="77777777" w:rsidR="000D50BF" w:rsidRPr="00EC3CE4" w:rsidRDefault="000D50BF" w:rsidP="003D0077">
            <w:pPr>
              <w:autoSpaceDE w:val="0"/>
              <w:autoSpaceDN w:val="0"/>
              <w:adjustRightInd w:val="0"/>
              <w:rPr>
                <w:lang w:val="en-US" w:eastAsia="ru-RU"/>
              </w:rPr>
            </w:pPr>
            <w:r w:rsidRPr="00EC3CE4">
              <w:rPr>
                <w:lang w:val="en-US" w:eastAsia="ru-RU"/>
              </w:rPr>
              <w:t>Teava din polietilena, pe suportul pardoselii, diametru pina la 25 mm</w:t>
            </w:r>
          </w:p>
          <w:p w14:paraId="1267C84A"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27B7A14"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460717C6" w14:textId="77777777" w:rsidR="000D50BF" w:rsidRPr="00EC3CE4" w:rsidRDefault="000D50BF" w:rsidP="003D0077">
            <w:pPr>
              <w:autoSpaceDE w:val="0"/>
              <w:autoSpaceDN w:val="0"/>
              <w:jc w:val="center"/>
              <w:rPr>
                <w:lang w:val="ru-RU" w:eastAsia="ru-RU"/>
              </w:rPr>
            </w:pPr>
            <w:r w:rsidRPr="00EC3CE4">
              <w:rPr>
                <w:lang w:val="ru-RU" w:eastAsia="ru-RU"/>
              </w:rPr>
              <w:t>1,80</w:t>
            </w:r>
          </w:p>
        </w:tc>
      </w:tr>
      <w:tr w:rsidR="000D50BF" w:rsidRPr="00EC3CE4" w14:paraId="2F1B563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769C49" w14:textId="77777777" w:rsidR="000D50BF" w:rsidRPr="00EC3CE4" w:rsidRDefault="000D50BF" w:rsidP="003D0077">
            <w:pPr>
              <w:autoSpaceDE w:val="0"/>
              <w:autoSpaceDN w:val="0"/>
              <w:rPr>
                <w:lang w:val="ru-RU" w:eastAsia="ru-RU"/>
              </w:rPr>
            </w:pPr>
            <w:r w:rsidRPr="00EC3CE4">
              <w:rPr>
                <w:lang w:val="ru-RU" w:eastAsia="ru-RU"/>
              </w:rPr>
              <w:t xml:space="preserve"> 75</w:t>
            </w:r>
          </w:p>
        </w:tc>
        <w:tc>
          <w:tcPr>
            <w:tcW w:w="1701" w:type="dxa"/>
            <w:tcBorders>
              <w:top w:val="single" w:sz="4" w:space="0" w:color="auto"/>
              <w:bottom w:val="single" w:sz="4" w:space="0" w:color="auto"/>
            </w:tcBorders>
            <w:vAlign w:val="center"/>
          </w:tcPr>
          <w:p w14:paraId="465656D0" w14:textId="77777777" w:rsidR="000D50BF" w:rsidRPr="00EC3CE4" w:rsidRDefault="000D50BF" w:rsidP="003D0077">
            <w:pPr>
              <w:autoSpaceDE w:val="0"/>
              <w:autoSpaceDN w:val="0"/>
              <w:rPr>
                <w:lang w:val="en-US" w:eastAsia="ru-RU"/>
              </w:rPr>
            </w:pPr>
          </w:p>
          <w:p w14:paraId="794D4F8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5F14324" w14:textId="77777777" w:rsidR="000D50BF" w:rsidRPr="00EC3CE4" w:rsidRDefault="000D50BF" w:rsidP="003D0077">
            <w:pPr>
              <w:autoSpaceDE w:val="0"/>
              <w:autoSpaceDN w:val="0"/>
              <w:adjustRightInd w:val="0"/>
              <w:rPr>
                <w:lang w:val="en-US" w:eastAsia="ru-RU"/>
              </w:rPr>
            </w:pPr>
            <w:r w:rsidRPr="00EC3CE4">
              <w:rPr>
                <w:lang w:val="ru-RU" w:eastAsia="ru-RU"/>
              </w:rPr>
              <w:t>Труба поливинлхлоридная с зондом Д20м</w:t>
            </w:r>
          </w:p>
          <w:p w14:paraId="33A98609"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987C577"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38AF1091" w14:textId="77777777" w:rsidR="000D50BF" w:rsidRPr="00EC3CE4" w:rsidRDefault="000D50BF" w:rsidP="003D0077">
            <w:pPr>
              <w:autoSpaceDE w:val="0"/>
              <w:autoSpaceDN w:val="0"/>
              <w:jc w:val="center"/>
              <w:rPr>
                <w:lang w:val="ru-RU" w:eastAsia="ru-RU"/>
              </w:rPr>
            </w:pPr>
            <w:r w:rsidRPr="00EC3CE4">
              <w:rPr>
                <w:lang w:val="ru-RU" w:eastAsia="ru-RU"/>
              </w:rPr>
              <w:t>170,00</w:t>
            </w:r>
          </w:p>
        </w:tc>
      </w:tr>
      <w:tr w:rsidR="000D50BF" w:rsidRPr="00EC3CE4" w14:paraId="6BA8E80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6E653" w14:textId="77777777" w:rsidR="000D50BF" w:rsidRPr="00EC3CE4" w:rsidRDefault="000D50BF" w:rsidP="003D0077">
            <w:pPr>
              <w:autoSpaceDE w:val="0"/>
              <w:autoSpaceDN w:val="0"/>
              <w:rPr>
                <w:lang w:val="ru-RU" w:eastAsia="ru-RU"/>
              </w:rPr>
            </w:pPr>
            <w:r w:rsidRPr="00EC3CE4">
              <w:rPr>
                <w:lang w:val="ru-RU" w:eastAsia="ru-RU"/>
              </w:rPr>
              <w:t xml:space="preserve"> 76</w:t>
            </w:r>
          </w:p>
        </w:tc>
        <w:tc>
          <w:tcPr>
            <w:tcW w:w="1701" w:type="dxa"/>
            <w:tcBorders>
              <w:top w:val="single" w:sz="4" w:space="0" w:color="auto"/>
              <w:bottom w:val="single" w:sz="4" w:space="0" w:color="auto"/>
            </w:tcBorders>
            <w:vAlign w:val="center"/>
          </w:tcPr>
          <w:p w14:paraId="577EEB66" w14:textId="77777777" w:rsidR="000D50BF" w:rsidRPr="00EC3CE4" w:rsidRDefault="000D50BF" w:rsidP="003D0077">
            <w:pPr>
              <w:autoSpaceDE w:val="0"/>
              <w:autoSpaceDN w:val="0"/>
              <w:rPr>
                <w:lang w:val="en-US" w:eastAsia="ru-RU"/>
              </w:rPr>
            </w:pPr>
          </w:p>
          <w:p w14:paraId="3B197B7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BA1CAFC" w14:textId="77777777" w:rsidR="000D50BF" w:rsidRPr="00EC3CE4" w:rsidRDefault="000D50BF" w:rsidP="003D0077">
            <w:pPr>
              <w:autoSpaceDE w:val="0"/>
              <w:autoSpaceDN w:val="0"/>
              <w:adjustRightInd w:val="0"/>
              <w:rPr>
                <w:lang w:val="en-US" w:eastAsia="ru-RU"/>
              </w:rPr>
            </w:pPr>
            <w:r w:rsidRPr="00EC3CE4">
              <w:rPr>
                <w:lang w:val="ru-RU" w:eastAsia="ru-RU"/>
              </w:rPr>
              <w:t>Труба поливинлхлоридная с зондом Д25мм</w:t>
            </w:r>
          </w:p>
          <w:p w14:paraId="68F50813"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B43BBA3"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108223ED" w14:textId="77777777" w:rsidR="000D50BF" w:rsidRPr="00EC3CE4" w:rsidRDefault="000D50BF" w:rsidP="003D0077">
            <w:pPr>
              <w:autoSpaceDE w:val="0"/>
              <w:autoSpaceDN w:val="0"/>
              <w:jc w:val="center"/>
              <w:rPr>
                <w:lang w:val="ru-RU" w:eastAsia="ru-RU"/>
              </w:rPr>
            </w:pPr>
            <w:r w:rsidRPr="00EC3CE4">
              <w:rPr>
                <w:lang w:val="ru-RU" w:eastAsia="ru-RU"/>
              </w:rPr>
              <w:t>10,00</w:t>
            </w:r>
          </w:p>
        </w:tc>
      </w:tr>
      <w:tr w:rsidR="000D50BF" w:rsidRPr="00EC3CE4" w14:paraId="2B770D3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DB3A53" w14:textId="77777777" w:rsidR="000D50BF" w:rsidRPr="00EC3CE4" w:rsidRDefault="000D50BF" w:rsidP="003D0077">
            <w:pPr>
              <w:autoSpaceDE w:val="0"/>
              <w:autoSpaceDN w:val="0"/>
              <w:rPr>
                <w:lang w:val="ru-RU" w:eastAsia="ru-RU"/>
              </w:rPr>
            </w:pPr>
            <w:r w:rsidRPr="00EC3CE4">
              <w:rPr>
                <w:lang w:val="ru-RU" w:eastAsia="ru-RU"/>
              </w:rPr>
              <w:t xml:space="preserve"> 77</w:t>
            </w:r>
          </w:p>
        </w:tc>
        <w:tc>
          <w:tcPr>
            <w:tcW w:w="1701" w:type="dxa"/>
            <w:tcBorders>
              <w:top w:val="single" w:sz="4" w:space="0" w:color="auto"/>
              <w:bottom w:val="single" w:sz="4" w:space="0" w:color="auto"/>
            </w:tcBorders>
            <w:vAlign w:val="center"/>
          </w:tcPr>
          <w:p w14:paraId="7A5968E0" w14:textId="77777777" w:rsidR="000D50BF" w:rsidRPr="00EC3CE4" w:rsidRDefault="000D50BF" w:rsidP="003D0077">
            <w:pPr>
              <w:autoSpaceDE w:val="0"/>
              <w:autoSpaceDN w:val="0"/>
              <w:rPr>
                <w:lang w:val="en-US" w:eastAsia="ru-RU"/>
              </w:rPr>
            </w:pPr>
            <w:r w:rsidRPr="00EC3CE4">
              <w:rPr>
                <w:lang w:val="en-US" w:eastAsia="ru-RU"/>
              </w:rPr>
              <w:t>08-02-411-1</w:t>
            </w:r>
          </w:p>
          <w:p w14:paraId="53195AB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EB972A7" w14:textId="77777777" w:rsidR="000D50BF" w:rsidRPr="00EC3CE4" w:rsidRDefault="000D50BF" w:rsidP="003D0077">
            <w:pPr>
              <w:autoSpaceDE w:val="0"/>
              <w:autoSpaceDN w:val="0"/>
              <w:adjustRightInd w:val="0"/>
              <w:rPr>
                <w:lang w:val="en-US" w:eastAsia="ru-RU"/>
              </w:rPr>
            </w:pPr>
            <w:r w:rsidRPr="00EC3CE4">
              <w:rPr>
                <w:lang w:val="en-US" w:eastAsia="ru-RU"/>
              </w:rPr>
              <w:t>Furtun metalic, diametrul exterior pina la 21 mm (</w:t>
            </w:r>
            <w:r w:rsidRPr="00EC3CE4">
              <w:rPr>
                <w:lang w:val="ru-RU" w:eastAsia="ru-RU"/>
              </w:rPr>
              <w:t>Металорукав</w:t>
            </w:r>
            <w:r w:rsidRPr="00EC3CE4">
              <w:rPr>
                <w:lang w:val="en-US" w:eastAsia="ru-RU"/>
              </w:rPr>
              <w:t xml:space="preserve"> </w:t>
            </w:r>
            <w:r w:rsidRPr="00EC3CE4">
              <w:rPr>
                <w:lang w:val="ru-RU" w:eastAsia="ru-RU"/>
              </w:rPr>
              <w:t>д</w:t>
            </w:r>
            <w:r w:rsidRPr="00EC3CE4">
              <w:rPr>
                <w:lang w:val="en-US" w:eastAsia="ru-RU"/>
              </w:rPr>
              <w:t>25)</w:t>
            </w:r>
          </w:p>
          <w:p w14:paraId="7B701A2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6A92251"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71963B8A" w14:textId="77777777" w:rsidR="000D50BF" w:rsidRPr="00EC3CE4" w:rsidRDefault="000D50BF" w:rsidP="003D0077">
            <w:pPr>
              <w:autoSpaceDE w:val="0"/>
              <w:autoSpaceDN w:val="0"/>
              <w:jc w:val="center"/>
              <w:rPr>
                <w:lang w:val="ru-RU" w:eastAsia="ru-RU"/>
              </w:rPr>
            </w:pPr>
            <w:r w:rsidRPr="00EC3CE4">
              <w:rPr>
                <w:lang w:val="ru-RU" w:eastAsia="ru-RU"/>
              </w:rPr>
              <w:t>0,26</w:t>
            </w:r>
          </w:p>
        </w:tc>
      </w:tr>
      <w:tr w:rsidR="000D50BF" w:rsidRPr="00EC3CE4" w14:paraId="6B95C8F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339B9" w14:textId="77777777" w:rsidR="000D50BF" w:rsidRPr="00EC3CE4" w:rsidRDefault="000D50BF" w:rsidP="003D0077">
            <w:pPr>
              <w:autoSpaceDE w:val="0"/>
              <w:autoSpaceDN w:val="0"/>
              <w:rPr>
                <w:lang w:val="ru-RU" w:eastAsia="ru-RU"/>
              </w:rPr>
            </w:pPr>
            <w:r w:rsidRPr="00EC3CE4">
              <w:rPr>
                <w:lang w:val="ru-RU" w:eastAsia="ru-RU"/>
              </w:rPr>
              <w:t xml:space="preserve"> 78</w:t>
            </w:r>
          </w:p>
        </w:tc>
        <w:tc>
          <w:tcPr>
            <w:tcW w:w="1701" w:type="dxa"/>
            <w:tcBorders>
              <w:top w:val="single" w:sz="4" w:space="0" w:color="auto"/>
              <w:bottom w:val="single" w:sz="4" w:space="0" w:color="auto"/>
            </w:tcBorders>
            <w:vAlign w:val="center"/>
          </w:tcPr>
          <w:p w14:paraId="5B0A24E7" w14:textId="77777777" w:rsidR="000D50BF" w:rsidRPr="00EC3CE4" w:rsidRDefault="000D50BF" w:rsidP="003D0077">
            <w:pPr>
              <w:autoSpaceDE w:val="0"/>
              <w:autoSpaceDN w:val="0"/>
              <w:rPr>
                <w:lang w:val="en-US" w:eastAsia="ru-RU"/>
              </w:rPr>
            </w:pPr>
          </w:p>
          <w:p w14:paraId="2F36A2B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E0BFB93" w14:textId="77777777" w:rsidR="000D50BF" w:rsidRPr="00EC3CE4" w:rsidRDefault="000D50BF" w:rsidP="003D0077">
            <w:pPr>
              <w:autoSpaceDE w:val="0"/>
              <w:autoSpaceDN w:val="0"/>
              <w:adjustRightInd w:val="0"/>
              <w:rPr>
                <w:lang w:val="en-US" w:eastAsia="ru-RU"/>
              </w:rPr>
            </w:pPr>
            <w:r w:rsidRPr="00EC3CE4">
              <w:rPr>
                <w:lang w:val="ru-RU" w:eastAsia="ru-RU"/>
              </w:rPr>
              <w:t>Кронштейн для крепления видеокамер</w:t>
            </w:r>
          </w:p>
          <w:p w14:paraId="0CBF14BE"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98B647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398E4FF" w14:textId="77777777" w:rsidR="000D50BF" w:rsidRPr="00EC3CE4" w:rsidRDefault="000D50BF" w:rsidP="003D0077">
            <w:pPr>
              <w:autoSpaceDE w:val="0"/>
              <w:autoSpaceDN w:val="0"/>
              <w:jc w:val="center"/>
              <w:rPr>
                <w:lang w:val="ru-RU" w:eastAsia="ru-RU"/>
              </w:rPr>
            </w:pPr>
            <w:r w:rsidRPr="00EC3CE4">
              <w:rPr>
                <w:lang w:val="ru-RU" w:eastAsia="ru-RU"/>
              </w:rPr>
              <w:t>7,00</w:t>
            </w:r>
          </w:p>
        </w:tc>
      </w:tr>
      <w:tr w:rsidR="000D50BF" w:rsidRPr="00EC3CE4" w14:paraId="694EA4DB" w14:textId="77777777" w:rsidTr="003D0077">
        <w:tc>
          <w:tcPr>
            <w:tcW w:w="709" w:type="dxa"/>
            <w:tcBorders>
              <w:top w:val="nil"/>
              <w:left w:val="single" w:sz="6" w:space="0" w:color="auto"/>
              <w:bottom w:val="nil"/>
              <w:right w:val="nil"/>
            </w:tcBorders>
          </w:tcPr>
          <w:p w14:paraId="6C4BFD74"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3A4734DD"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8C3E783"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1.5. Пожарная сигнализация</w:t>
            </w:r>
          </w:p>
          <w:p w14:paraId="6E9575A3"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76CEE160"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79A9271E" w14:textId="77777777" w:rsidR="000D50BF" w:rsidRPr="00EC3CE4" w:rsidRDefault="000D50BF" w:rsidP="003D0077">
            <w:pPr>
              <w:autoSpaceDE w:val="0"/>
              <w:autoSpaceDN w:val="0"/>
              <w:rPr>
                <w:lang w:val="ru-RU" w:eastAsia="ru-RU"/>
              </w:rPr>
            </w:pPr>
          </w:p>
        </w:tc>
      </w:tr>
      <w:tr w:rsidR="000D50BF" w:rsidRPr="00EC3CE4" w14:paraId="72BC85D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174240" w14:textId="77777777" w:rsidR="000D50BF" w:rsidRPr="00EC3CE4" w:rsidRDefault="000D50BF" w:rsidP="003D0077">
            <w:pPr>
              <w:autoSpaceDE w:val="0"/>
              <w:autoSpaceDN w:val="0"/>
              <w:rPr>
                <w:lang w:val="ru-RU" w:eastAsia="ru-RU"/>
              </w:rPr>
            </w:pPr>
            <w:r w:rsidRPr="00EC3CE4">
              <w:rPr>
                <w:lang w:val="ru-RU" w:eastAsia="ru-RU"/>
              </w:rPr>
              <w:t>79</w:t>
            </w:r>
          </w:p>
        </w:tc>
        <w:tc>
          <w:tcPr>
            <w:tcW w:w="1701" w:type="dxa"/>
            <w:tcBorders>
              <w:top w:val="single" w:sz="4" w:space="0" w:color="auto"/>
              <w:bottom w:val="single" w:sz="4" w:space="0" w:color="auto"/>
            </w:tcBorders>
            <w:vAlign w:val="center"/>
          </w:tcPr>
          <w:p w14:paraId="5C5538D0" w14:textId="77777777" w:rsidR="000D50BF" w:rsidRPr="00EC3CE4" w:rsidRDefault="000D50BF" w:rsidP="003D0077">
            <w:pPr>
              <w:autoSpaceDE w:val="0"/>
              <w:autoSpaceDN w:val="0"/>
              <w:rPr>
                <w:lang w:val="en-US" w:eastAsia="ru-RU"/>
              </w:rPr>
            </w:pPr>
            <w:r w:rsidRPr="00EC3CE4">
              <w:rPr>
                <w:lang w:val="en-US" w:eastAsia="ru-RU"/>
              </w:rPr>
              <w:t>10-08-001-01</w:t>
            </w:r>
          </w:p>
          <w:p w14:paraId="4C7159C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38F104C" w14:textId="77777777" w:rsidR="000D50BF" w:rsidRPr="00EC3CE4" w:rsidRDefault="000D50BF" w:rsidP="003D0077">
            <w:pPr>
              <w:autoSpaceDE w:val="0"/>
              <w:autoSpaceDN w:val="0"/>
              <w:adjustRightInd w:val="0"/>
              <w:rPr>
                <w:lang w:val="ru-RU" w:eastAsia="ru-RU"/>
              </w:rPr>
            </w:pPr>
            <w:r w:rsidRPr="00EC3CE4">
              <w:rPr>
                <w:lang w:val="ru-RU" w:eastAsia="ru-RU"/>
              </w:rPr>
              <w:t>Aparate receptoare: Прибор приемо-контрольный пожарный на 4\16 шлейфа</w:t>
            </w:r>
          </w:p>
          <w:p w14:paraId="127112FF"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6F27CE2"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FAD9F13"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1230397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67D00A" w14:textId="77777777" w:rsidR="000D50BF" w:rsidRPr="00EC3CE4" w:rsidRDefault="000D50BF" w:rsidP="003D0077">
            <w:pPr>
              <w:autoSpaceDE w:val="0"/>
              <w:autoSpaceDN w:val="0"/>
              <w:rPr>
                <w:lang w:val="ru-RU" w:eastAsia="ru-RU"/>
              </w:rPr>
            </w:pPr>
            <w:r w:rsidRPr="00EC3CE4">
              <w:rPr>
                <w:lang w:val="ru-RU" w:eastAsia="ru-RU"/>
              </w:rPr>
              <w:t xml:space="preserve"> 80</w:t>
            </w:r>
          </w:p>
        </w:tc>
        <w:tc>
          <w:tcPr>
            <w:tcW w:w="1701" w:type="dxa"/>
            <w:tcBorders>
              <w:top w:val="single" w:sz="4" w:space="0" w:color="auto"/>
              <w:bottom w:val="single" w:sz="4" w:space="0" w:color="auto"/>
            </w:tcBorders>
            <w:vAlign w:val="center"/>
          </w:tcPr>
          <w:p w14:paraId="3AA4F35D" w14:textId="77777777" w:rsidR="000D50BF" w:rsidRPr="00EC3CE4" w:rsidRDefault="000D50BF" w:rsidP="003D0077">
            <w:pPr>
              <w:autoSpaceDE w:val="0"/>
              <w:autoSpaceDN w:val="0"/>
              <w:rPr>
                <w:lang w:val="en-US" w:eastAsia="ru-RU"/>
              </w:rPr>
            </w:pPr>
            <w:r w:rsidRPr="00EC3CE4">
              <w:rPr>
                <w:lang w:val="en-US" w:eastAsia="ru-RU"/>
              </w:rPr>
              <w:t>10-08-001-01</w:t>
            </w:r>
          </w:p>
          <w:p w14:paraId="6519078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C43CB73" w14:textId="77777777" w:rsidR="000D50BF" w:rsidRPr="00EC3CE4" w:rsidRDefault="000D50BF" w:rsidP="003D0077">
            <w:pPr>
              <w:autoSpaceDE w:val="0"/>
              <w:autoSpaceDN w:val="0"/>
              <w:adjustRightInd w:val="0"/>
              <w:rPr>
                <w:lang w:val="ru-RU" w:eastAsia="ru-RU"/>
              </w:rPr>
            </w:pPr>
            <w:r w:rsidRPr="00EC3CE4">
              <w:rPr>
                <w:lang w:val="ru-RU" w:eastAsia="ru-RU"/>
              </w:rPr>
              <w:t>Concentrator: (Плата расшерения на 8 шлейфов сигнализация)</w:t>
            </w:r>
          </w:p>
          <w:p w14:paraId="1FE0ADBB"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975A632"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17575AE" w14:textId="77777777" w:rsidR="000D50BF" w:rsidRPr="00EC3CE4" w:rsidRDefault="000D50BF" w:rsidP="003D0077">
            <w:pPr>
              <w:autoSpaceDE w:val="0"/>
              <w:autoSpaceDN w:val="0"/>
              <w:jc w:val="center"/>
              <w:rPr>
                <w:lang w:val="ru-RU" w:eastAsia="ru-RU"/>
              </w:rPr>
            </w:pPr>
            <w:r w:rsidRPr="00EC3CE4">
              <w:rPr>
                <w:lang w:val="ru-RU" w:eastAsia="ru-RU"/>
              </w:rPr>
              <w:t>2,00</w:t>
            </w:r>
          </w:p>
        </w:tc>
      </w:tr>
      <w:tr w:rsidR="000D50BF" w:rsidRPr="00EC3CE4" w14:paraId="334625B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8D52E" w14:textId="77777777" w:rsidR="000D50BF" w:rsidRPr="00EC3CE4" w:rsidRDefault="000D50BF" w:rsidP="003D0077">
            <w:pPr>
              <w:autoSpaceDE w:val="0"/>
              <w:autoSpaceDN w:val="0"/>
              <w:rPr>
                <w:lang w:val="ru-RU" w:eastAsia="ru-RU"/>
              </w:rPr>
            </w:pPr>
            <w:r w:rsidRPr="00EC3CE4">
              <w:rPr>
                <w:lang w:val="ru-RU" w:eastAsia="ru-RU"/>
              </w:rPr>
              <w:t xml:space="preserve"> 81</w:t>
            </w:r>
          </w:p>
        </w:tc>
        <w:tc>
          <w:tcPr>
            <w:tcW w:w="1701" w:type="dxa"/>
            <w:tcBorders>
              <w:top w:val="single" w:sz="4" w:space="0" w:color="auto"/>
              <w:bottom w:val="single" w:sz="4" w:space="0" w:color="auto"/>
            </w:tcBorders>
            <w:vAlign w:val="center"/>
          </w:tcPr>
          <w:p w14:paraId="56B73A56" w14:textId="77777777" w:rsidR="000D50BF" w:rsidRPr="00EC3CE4" w:rsidRDefault="000D50BF" w:rsidP="003D0077">
            <w:pPr>
              <w:autoSpaceDE w:val="0"/>
              <w:autoSpaceDN w:val="0"/>
              <w:rPr>
                <w:lang w:val="en-US" w:eastAsia="ru-RU"/>
              </w:rPr>
            </w:pPr>
            <w:r w:rsidRPr="00EC3CE4">
              <w:rPr>
                <w:lang w:val="en-US" w:eastAsia="ru-RU"/>
              </w:rPr>
              <w:t>10-04-001-02</w:t>
            </w:r>
          </w:p>
          <w:p w14:paraId="4E45D7B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870BB6D" w14:textId="77777777" w:rsidR="000D50BF" w:rsidRPr="00EC3CE4" w:rsidRDefault="000D50BF" w:rsidP="003D0077">
            <w:pPr>
              <w:autoSpaceDE w:val="0"/>
              <w:autoSpaceDN w:val="0"/>
              <w:adjustRightInd w:val="0"/>
              <w:rPr>
                <w:lang w:val="en-US" w:eastAsia="ru-RU"/>
              </w:rPr>
            </w:pPr>
            <w:r w:rsidRPr="00EC3CE4">
              <w:rPr>
                <w:lang w:val="en-US" w:eastAsia="ru-RU"/>
              </w:rPr>
              <w:t>Emitator telegrafic-telefonic pe unde scurte neautomatizat, capacitate, kW: 1 (</w:t>
            </w:r>
            <w:r w:rsidRPr="00EC3CE4">
              <w:rPr>
                <w:lang w:val="ru-RU" w:eastAsia="ru-RU"/>
              </w:rPr>
              <w:t>передатчик</w:t>
            </w:r>
            <w:r w:rsidRPr="00EC3CE4">
              <w:rPr>
                <w:lang w:val="en-US" w:eastAsia="ru-RU"/>
              </w:rPr>
              <w:t xml:space="preserve"> GSM ) </w:t>
            </w:r>
          </w:p>
          <w:p w14:paraId="47D336CA"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CE9B655" w14:textId="77777777" w:rsidR="000D50BF" w:rsidRPr="00EC3CE4" w:rsidRDefault="000D50BF" w:rsidP="003D0077">
            <w:pPr>
              <w:autoSpaceDE w:val="0"/>
              <w:autoSpaceDN w:val="0"/>
              <w:jc w:val="center"/>
              <w:rPr>
                <w:lang w:val="ru-RU" w:eastAsia="ru-RU"/>
              </w:rPr>
            </w:pPr>
            <w:r w:rsidRPr="00EC3CE4">
              <w:rPr>
                <w:lang w:val="ru-RU" w:eastAsia="ru-RU"/>
              </w:rPr>
              <w:t>set</w:t>
            </w:r>
          </w:p>
        </w:tc>
        <w:tc>
          <w:tcPr>
            <w:tcW w:w="1559" w:type="dxa"/>
            <w:tcBorders>
              <w:top w:val="single" w:sz="4" w:space="0" w:color="auto"/>
              <w:bottom w:val="single" w:sz="4" w:space="0" w:color="auto"/>
            </w:tcBorders>
            <w:vAlign w:val="center"/>
          </w:tcPr>
          <w:p w14:paraId="7D049146"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5E7FDA2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20A323" w14:textId="77777777" w:rsidR="000D50BF" w:rsidRPr="00EC3CE4" w:rsidRDefault="000D50BF" w:rsidP="003D0077">
            <w:pPr>
              <w:autoSpaceDE w:val="0"/>
              <w:autoSpaceDN w:val="0"/>
              <w:rPr>
                <w:lang w:val="ru-RU" w:eastAsia="ru-RU"/>
              </w:rPr>
            </w:pPr>
            <w:r w:rsidRPr="00EC3CE4">
              <w:rPr>
                <w:lang w:val="ru-RU" w:eastAsia="ru-RU"/>
              </w:rPr>
              <w:t xml:space="preserve"> 82</w:t>
            </w:r>
          </w:p>
        </w:tc>
        <w:tc>
          <w:tcPr>
            <w:tcW w:w="1701" w:type="dxa"/>
            <w:tcBorders>
              <w:top w:val="single" w:sz="4" w:space="0" w:color="auto"/>
              <w:bottom w:val="single" w:sz="4" w:space="0" w:color="auto"/>
            </w:tcBorders>
            <w:vAlign w:val="center"/>
          </w:tcPr>
          <w:p w14:paraId="701F3327" w14:textId="77777777" w:rsidR="000D50BF" w:rsidRPr="00EC3CE4" w:rsidRDefault="000D50BF" w:rsidP="003D0077">
            <w:pPr>
              <w:autoSpaceDE w:val="0"/>
              <w:autoSpaceDN w:val="0"/>
              <w:rPr>
                <w:lang w:val="en-US" w:eastAsia="ru-RU"/>
              </w:rPr>
            </w:pPr>
            <w:r w:rsidRPr="00EC3CE4">
              <w:rPr>
                <w:lang w:val="en-US" w:eastAsia="ru-RU"/>
              </w:rPr>
              <w:t>08-03-532-1</w:t>
            </w:r>
          </w:p>
          <w:p w14:paraId="77FA5D4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AD914E1" w14:textId="77777777" w:rsidR="000D50BF" w:rsidRPr="00EC3CE4" w:rsidRDefault="000D50BF" w:rsidP="003D0077">
            <w:pPr>
              <w:autoSpaceDE w:val="0"/>
              <w:autoSpaceDN w:val="0"/>
              <w:adjustRightInd w:val="0"/>
              <w:rPr>
                <w:lang w:val="ru-RU" w:eastAsia="ru-RU"/>
              </w:rPr>
            </w:pPr>
            <w:r w:rsidRPr="00EC3CE4">
              <w:rPr>
                <w:lang w:val="ru-RU" w:eastAsia="ru-RU"/>
              </w:rPr>
              <w:t>Жесткий диск (Модуль расширения памяти до 2000 событий)</w:t>
            </w:r>
          </w:p>
          <w:p w14:paraId="5502DC78"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9D0D48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B769006"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29ECA6E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E09E79" w14:textId="77777777" w:rsidR="000D50BF" w:rsidRPr="00EC3CE4" w:rsidRDefault="000D50BF" w:rsidP="003D0077">
            <w:pPr>
              <w:autoSpaceDE w:val="0"/>
              <w:autoSpaceDN w:val="0"/>
              <w:rPr>
                <w:lang w:val="ru-RU" w:eastAsia="ru-RU"/>
              </w:rPr>
            </w:pPr>
            <w:r w:rsidRPr="00EC3CE4">
              <w:rPr>
                <w:lang w:val="ru-RU" w:eastAsia="ru-RU"/>
              </w:rPr>
              <w:t xml:space="preserve"> 83</w:t>
            </w:r>
          </w:p>
        </w:tc>
        <w:tc>
          <w:tcPr>
            <w:tcW w:w="1701" w:type="dxa"/>
            <w:tcBorders>
              <w:top w:val="single" w:sz="4" w:space="0" w:color="auto"/>
              <w:bottom w:val="single" w:sz="4" w:space="0" w:color="auto"/>
            </w:tcBorders>
            <w:vAlign w:val="center"/>
          </w:tcPr>
          <w:p w14:paraId="692C6A69" w14:textId="77777777" w:rsidR="000D50BF" w:rsidRPr="00EC3CE4" w:rsidRDefault="000D50BF" w:rsidP="003D0077">
            <w:pPr>
              <w:autoSpaceDE w:val="0"/>
              <w:autoSpaceDN w:val="0"/>
              <w:rPr>
                <w:lang w:val="en-US" w:eastAsia="ru-RU"/>
              </w:rPr>
            </w:pPr>
            <w:r w:rsidRPr="00EC3CE4">
              <w:rPr>
                <w:lang w:val="en-US" w:eastAsia="ru-RU"/>
              </w:rPr>
              <w:t>10-08-002-02</w:t>
            </w:r>
          </w:p>
          <w:p w14:paraId="67FB31E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AB68379" w14:textId="77777777" w:rsidR="000D50BF" w:rsidRPr="00EC3CE4" w:rsidRDefault="000D50BF" w:rsidP="003D0077">
            <w:pPr>
              <w:autoSpaceDE w:val="0"/>
              <w:autoSpaceDN w:val="0"/>
              <w:adjustRightInd w:val="0"/>
              <w:rPr>
                <w:lang w:val="en-US" w:eastAsia="ru-RU"/>
              </w:rPr>
            </w:pPr>
            <w:r w:rsidRPr="00EC3CE4">
              <w:rPr>
                <w:lang w:val="en-US" w:eastAsia="ru-RU"/>
              </w:rPr>
              <w:t>Avertizoare "</w:t>
            </w:r>
            <w:r w:rsidRPr="00EC3CE4">
              <w:rPr>
                <w:lang w:val="ru-RU" w:eastAsia="ru-RU"/>
              </w:rPr>
              <w:t>ПС</w:t>
            </w:r>
            <w:r w:rsidRPr="00EC3CE4">
              <w:rPr>
                <w:lang w:val="en-US" w:eastAsia="ru-RU"/>
              </w:rPr>
              <w:t xml:space="preserve">" automatice: de fum, fotoelectric, de radioizotop, de lumina in </w:t>
            </w:r>
            <w:r w:rsidRPr="00EC3CE4">
              <w:rPr>
                <w:lang w:val="en-US" w:eastAsia="ru-RU"/>
              </w:rPr>
              <w:lastRenderedPageBreak/>
              <w:t>executare normala (</w:t>
            </w:r>
            <w:r w:rsidRPr="00EC3CE4">
              <w:rPr>
                <w:lang w:val="ru-RU" w:eastAsia="ru-RU"/>
              </w:rPr>
              <w:t>Извещатель</w:t>
            </w:r>
            <w:r w:rsidRPr="00EC3CE4">
              <w:rPr>
                <w:lang w:val="en-US" w:eastAsia="ru-RU"/>
              </w:rPr>
              <w:t xml:space="preserve"> </w:t>
            </w:r>
            <w:r w:rsidRPr="00EC3CE4">
              <w:rPr>
                <w:lang w:val="ru-RU" w:eastAsia="ru-RU"/>
              </w:rPr>
              <w:t>пожарный</w:t>
            </w:r>
            <w:r w:rsidRPr="00EC3CE4">
              <w:rPr>
                <w:lang w:val="en-US" w:eastAsia="ru-RU"/>
              </w:rPr>
              <w:t xml:space="preserve"> </w:t>
            </w:r>
            <w:r w:rsidRPr="00EC3CE4">
              <w:rPr>
                <w:lang w:val="ru-RU" w:eastAsia="ru-RU"/>
              </w:rPr>
              <w:t>дымовой</w:t>
            </w:r>
            <w:r w:rsidRPr="00EC3CE4">
              <w:rPr>
                <w:lang w:val="en-US" w:eastAsia="ru-RU"/>
              </w:rPr>
              <w:t xml:space="preserve">, </w:t>
            </w:r>
            <w:r w:rsidRPr="00EC3CE4">
              <w:rPr>
                <w:lang w:val="ru-RU" w:eastAsia="ru-RU"/>
              </w:rPr>
              <w:t>в</w:t>
            </w:r>
            <w:r w:rsidRPr="00EC3CE4">
              <w:rPr>
                <w:lang w:val="en-US" w:eastAsia="ru-RU"/>
              </w:rPr>
              <w:t xml:space="preserve"> </w:t>
            </w:r>
            <w:r w:rsidRPr="00EC3CE4">
              <w:rPr>
                <w:lang w:val="ru-RU" w:eastAsia="ru-RU"/>
              </w:rPr>
              <w:t>комплекте</w:t>
            </w:r>
            <w:r w:rsidRPr="00EC3CE4">
              <w:rPr>
                <w:lang w:val="en-US" w:eastAsia="ru-RU"/>
              </w:rPr>
              <w:t xml:space="preserve"> </w:t>
            </w:r>
            <w:r w:rsidRPr="00EC3CE4">
              <w:rPr>
                <w:lang w:val="ru-RU" w:eastAsia="ru-RU"/>
              </w:rPr>
              <w:t>с</w:t>
            </w:r>
            <w:r w:rsidRPr="00EC3CE4">
              <w:rPr>
                <w:lang w:val="en-US" w:eastAsia="ru-RU"/>
              </w:rPr>
              <w:t xml:space="preserve"> </w:t>
            </w:r>
            <w:r w:rsidRPr="00EC3CE4">
              <w:rPr>
                <w:lang w:val="ru-RU" w:eastAsia="ru-RU"/>
              </w:rPr>
              <w:t>базой</w:t>
            </w:r>
            <w:r w:rsidRPr="00EC3CE4">
              <w:rPr>
                <w:lang w:val="en-US" w:eastAsia="ru-RU"/>
              </w:rPr>
              <w:t>)</w:t>
            </w:r>
          </w:p>
          <w:p w14:paraId="36DE8BE7"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2A9F9AF" w14:textId="77777777" w:rsidR="000D50BF" w:rsidRPr="00EC3CE4" w:rsidRDefault="000D50BF" w:rsidP="003D0077">
            <w:pPr>
              <w:autoSpaceDE w:val="0"/>
              <w:autoSpaceDN w:val="0"/>
              <w:jc w:val="center"/>
              <w:rPr>
                <w:lang w:val="ru-RU" w:eastAsia="ru-RU"/>
              </w:rPr>
            </w:pPr>
            <w:r w:rsidRPr="00EC3CE4">
              <w:rPr>
                <w:lang w:val="ru-RU" w:eastAsia="ru-RU"/>
              </w:rPr>
              <w:lastRenderedPageBreak/>
              <w:t>buc</w:t>
            </w:r>
          </w:p>
        </w:tc>
        <w:tc>
          <w:tcPr>
            <w:tcW w:w="1559" w:type="dxa"/>
            <w:tcBorders>
              <w:top w:val="single" w:sz="4" w:space="0" w:color="auto"/>
              <w:bottom w:val="single" w:sz="4" w:space="0" w:color="auto"/>
            </w:tcBorders>
            <w:vAlign w:val="center"/>
          </w:tcPr>
          <w:p w14:paraId="1DDC5D1B" w14:textId="77777777" w:rsidR="000D50BF" w:rsidRPr="00EC3CE4" w:rsidRDefault="000D50BF" w:rsidP="003D0077">
            <w:pPr>
              <w:autoSpaceDE w:val="0"/>
              <w:autoSpaceDN w:val="0"/>
              <w:jc w:val="center"/>
              <w:rPr>
                <w:lang w:val="ru-RU" w:eastAsia="ru-RU"/>
              </w:rPr>
            </w:pPr>
            <w:r w:rsidRPr="00EC3CE4">
              <w:rPr>
                <w:lang w:val="ru-RU" w:eastAsia="ru-RU"/>
              </w:rPr>
              <w:t>110,00</w:t>
            </w:r>
          </w:p>
        </w:tc>
      </w:tr>
      <w:tr w:rsidR="000D50BF" w:rsidRPr="00EC3CE4" w14:paraId="1AFB5BD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CD54B" w14:textId="77777777" w:rsidR="000D50BF" w:rsidRPr="00EC3CE4" w:rsidRDefault="000D50BF" w:rsidP="003D0077">
            <w:pPr>
              <w:autoSpaceDE w:val="0"/>
              <w:autoSpaceDN w:val="0"/>
              <w:rPr>
                <w:lang w:val="ru-RU" w:eastAsia="ru-RU"/>
              </w:rPr>
            </w:pPr>
            <w:r w:rsidRPr="00EC3CE4">
              <w:rPr>
                <w:lang w:val="ru-RU" w:eastAsia="ru-RU"/>
              </w:rPr>
              <w:lastRenderedPageBreak/>
              <w:t xml:space="preserve"> 84</w:t>
            </w:r>
          </w:p>
        </w:tc>
        <w:tc>
          <w:tcPr>
            <w:tcW w:w="1701" w:type="dxa"/>
            <w:tcBorders>
              <w:top w:val="single" w:sz="4" w:space="0" w:color="auto"/>
              <w:bottom w:val="single" w:sz="4" w:space="0" w:color="auto"/>
            </w:tcBorders>
            <w:vAlign w:val="center"/>
          </w:tcPr>
          <w:p w14:paraId="2B1FA079" w14:textId="77777777" w:rsidR="000D50BF" w:rsidRPr="00EC3CE4" w:rsidRDefault="000D50BF" w:rsidP="003D0077">
            <w:pPr>
              <w:autoSpaceDE w:val="0"/>
              <w:autoSpaceDN w:val="0"/>
              <w:rPr>
                <w:lang w:val="en-US" w:eastAsia="ru-RU"/>
              </w:rPr>
            </w:pPr>
            <w:r w:rsidRPr="00EC3CE4">
              <w:rPr>
                <w:lang w:val="en-US" w:eastAsia="ru-RU"/>
              </w:rPr>
              <w:t>10-08-002-02</w:t>
            </w:r>
          </w:p>
          <w:p w14:paraId="775C101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1E2C6F5" w14:textId="77777777" w:rsidR="000D50BF" w:rsidRPr="00EC3CE4" w:rsidRDefault="000D50BF" w:rsidP="003D0077">
            <w:pPr>
              <w:autoSpaceDE w:val="0"/>
              <w:autoSpaceDN w:val="0"/>
              <w:adjustRightInd w:val="0"/>
              <w:rPr>
                <w:lang w:val="ru-RU" w:eastAsia="ru-RU"/>
              </w:rPr>
            </w:pPr>
            <w:r w:rsidRPr="00EC3CE4">
              <w:rPr>
                <w:lang w:val="ru-RU" w:eastAsia="ru-RU"/>
              </w:rPr>
              <w:t>Avertizoare (Извещатель пожарный ручной в комплекте с базой )</w:t>
            </w:r>
          </w:p>
          <w:p w14:paraId="13F7754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75A06B2"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3BFAA76" w14:textId="77777777" w:rsidR="000D50BF" w:rsidRPr="00EC3CE4" w:rsidRDefault="000D50BF" w:rsidP="003D0077">
            <w:pPr>
              <w:autoSpaceDE w:val="0"/>
              <w:autoSpaceDN w:val="0"/>
              <w:jc w:val="center"/>
              <w:rPr>
                <w:lang w:val="ru-RU" w:eastAsia="ru-RU"/>
              </w:rPr>
            </w:pPr>
            <w:r w:rsidRPr="00EC3CE4">
              <w:rPr>
                <w:lang w:val="ru-RU" w:eastAsia="ru-RU"/>
              </w:rPr>
              <w:t>8,00</w:t>
            </w:r>
          </w:p>
        </w:tc>
      </w:tr>
      <w:tr w:rsidR="000D50BF" w:rsidRPr="00EC3CE4" w14:paraId="22C4DF5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0015D0" w14:textId="77777777" w:rsidR="000D50BF" w:rsidRPr="00EC3CE4" w:rsidRDefault="000D50BF" w:rsidP="003D0077">
            <w:pPr>
              <w:autoSpaceDE w:val="0"/>
              <w:autoSpaceDN w:val="0"/>
              <w:rPr>
                <w:lang w:val="ru-RU" w:eastAsia="ru-RU"/>
              </w:rPr>
            </w:pPr>
            <w:r w:rsidRPr="00EC3CE4">
              <w:rPr>
                <w:lang w:val="ru-RU" w:eastAsia="ru-RU"/>
              </w:rPr>
              <w:t xml:space="preserve"> 85</w:t>
            </w:r>
          </w:p>
        </w:tc>
        <w:tc>
          <w:tcPr>
            <w:tcW w:w="1701" w:type="dxa"/>
            <w:tcBorders>
              <w:top w:val="single" w:sz="4" w:space="0" w:color="auto"/>
              <w:bottom w:val="single" w:sz="4" w:space="0" w:color="auto"/>
            </w:tcBorders>
            <w:vAlign w:val="center"/>
          </w:tcPr>
          <w:p w14:paraId="76518EF2" w14:textId="77777777" w:rsidR="000D50BF" w:rsidRPr="00EC3CE4" w:rsidRDefault="000D50BF" w:rsidP="003D0077">
            <w:pPr>
              <w:autoSpaceDE w:val="0"/>
              <w:autoSpaceDN w:val="0"/>
              <w:rPr>
                <w:lang w:val="en-US" w:eastAsia="ru-RU"/>
              </w:rPr>
            </w:pPr>
            <w:r w:rsidRPr="00EC3CE4">
              <w:rPr>
                <w:lang w:val="en-US" w:eastAsia="ru-RU"/>
              </w:rPr>
              <w:t>10-04-101-08</w:t>
            </w:r>
          </w:p>
          <w:p w14:paraId="31E5D79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98BC70B" w14:textId="77777777" w:rsidR="000D50BF" w:rsidRPr="00EC3CE4" w:rsidRDefault="000D50BF" w:rsidP="003D0077">
            <w:pPr>
              <w:autoSpaceDE w:val="0"/>
              <w:autoSpaceDN w:val="0"/>
              <w:adjustRightInd w:val="0"/>
              <w:rPr>
                <w:lang w:val="en-US" w:eastAsia="ru-RU"/>
              </w:rPr>
            </w:pPr>
            <w:r w:rsidRPr="00EC3CE4">
              <w:rPr>
                <w:lang w:val="en-US" w:eastAsia="ru-RU"/>
              </w:rPr>
              <w:t>Utilaj de abonat si utilaj divers: Megafon sau coloana sonora: pe stilp sau pe acoperis, intensitate, pina la 10 W (</w:t>
            </w:r>
            <w:r w:rsidRPr="00EC3CE4">
              <w:rPr>
                <w:lang w:val="ru-RU" w:eastAsia="ru-RU"/>
              </w:rPr>
              <w:t>Светозвуковое</w:t>
            </w:r>
            <w:r w:rsidRPr="00EC3CE4">
              <w:rPr>
                <w:lang w:val="en-US" w:eastAsia="ru-RU"/>
              </w:rPr>
              <w:t xml:space="preserve"> </w:t>
            </w:r>
            <w:r w:rsidRPr="00EC3CE4">
              <w:rPr>
                <w:lang w:val="ru-RU" w:eastAsia="ru-RU"/>
              </w:rPr>
              <w:t>устройство</w:t>
            </w:r>
            <w:r w:rsidRPr="00EC3CE4">
              <w:rPr>
                <w:lang w:val="en-US" w:eastAsia="ru-RU"/>
              </w:rPr>
              <w:t>)</w:t>
            </w:r>
          </w:p>
          <w:p w14:paraId="625FC40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EEFB13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C6D28D9"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5769AB3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B872D4" w14:textId="77777777" w:rsidR="000D50BF" w:rsidRPr="00EC3CE4" w:rsidRDefault="000D50BF" w:rsidP="003D0077">
            <w:pPr>
              <w:autoSpaceDE w:val="0"/>
              <w:autoSpaceDN w:val="0"/>
              <w:rPr>
                <w:lang w:val="ru-RU" w:eastAsia="ru-RU"/>
              </w:rPr>
            </w:pPr>
            <w:r w:rsidRPr="00EC3CE4">
              <w:rPr>
                <w:lang w:val="ru-RU" w:eastAsia="ru-RU"/>
              </w:rPr>
              <w:t xml:space="preserve"> 86</w:t>
            </w:r>
          </w:p>
        </w:tc>
        <w:tc>
          <w:tcPr>
            <w:tcW w:w="1701" w:type="dxa"/>
            <w:tcBorders>
              <w:top w:val="single" w:sz="4" w:space="0" w:color="auto"/>
              <w:bottom w:val="single" w:sz="4" w:space="0" w:color="auto"/>
            </w:tcBorders>
            <w:vAlign w:val="center"/>
          </w:tcPr>
          <w:p w14:paraId="401A1CA3" w14:textId="77777777" w:rsidR="000D50BF" w:rsidRPr="00EC3CE4" w:rsidRDefault="000D50BF" w:rsidP="003D0077">
            <w:pPr>
              <w:autoSpaceDE w:val="0"/>
              <w:autoSpaceDN w:val="0"/>
              <w:rPr>
                <w:lang w:val="en-US" w:eastAsia="ru-RU"/>
              </w:rPr>
            </w:pPr>
            <w:r w:rsidRPr="00EC3CE4">
              <w:rPr>
                <w:lang w:val="en-US" w:eastAsia="ru-RU"/>
              </w:rPr>
              <w:t>10-04-101-08</w:t>
            </w:r>
          </w:p>
          <w:p w14:paraId="44C9692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DD442D3" w14:textId="77777777" w:rsidR="000D50BF" w:rsidRPr="00EC3CE4" w:rsidRDefault="000D50BF" w:rsidP="003D0077">
            <w:pPr>
              <w:autoSpaceDE w:val="0"/>
              <w:autoSpaceDN w:val="0"/>
              <w:adjustRightInd w:val="0"/>
              <w:rPr>
                <w:lang w:val="en-US" w:eastAsia="ru-RU"/>
              </w:rPr>
            </w:pPr>
            <w:r w:rsidRPr="00EC3CE4">
              <w:rPr>
                <w:lang w:val="en-US" w:eastAsia="ru-RU"/>
              </w:rPr>
              <w:t>Utilaj de abonat si utilaj divers: Megafon sau coloana sonora: pe stilp sau pe acoperis, intensitate, pina la 10 W (C</w:t>
            </w:r>
            <w:r w:rsidRPr="00EC3CE4">
              <w:rPr>
                <w:lang w:val="ru-RU" w:eastAsia="ru-RU"/>
              </w:rPr>
              <w:t>ирена</w:t>
            </w:r>
            <w:r w:rsidRPr="00EC3CE4">
              <w:rPr>
                <w:lang w:val="en-US" w:eastAsia="ru-RU"/>
              </w:rPr>
              <w:t xml:space="preserve"> )</w:t>
            </w:r>
          </w:p>
          <w:p w14:paraId="53149F4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930102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3E9B24B" w14:textId="77777777" w:rsidR="000D50BF" w:rsidRPr="00EC3CE4" w:rsidRDefault="000D50BF" w:rsidP="003D0077">
            <w:pPr>
              <w:autoSpaceDE w:val="0"/>
              <w:autoSpaceDN w:val="0"/>
              <w:jc w:val="center"/>
              <w:rPr>
                <w:lang w:val="ru-RU" w:eastAsia="ru-RU"/>
              </w:rPr>
            </w:pPr>
            <w:r w:rsidRPr="00EC3CE4">
              <w:rPr>
                <w:lang w:val="ru-RU" w:eastAsia="ru-RU"/>
              </w:rPr>
              <w:t>8,00</w:t>
            </w:r>
          </w:p>
        </w:tc>
      </w:tr>
      <w:tr w:rsidR="000D50BF" w:rsidRPr="00EC3CE4" w14:paraId="2327A64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D9E06E" w14:textId="77777777" w:rsidR="000D50BF" w:rsidRPr="00EC3CE4" w:rsidRDefault="000D50BF" w:rsidP="003D0077">
            <w:pPr>
              <w:autoSpaceDE w:val="0"/>
              <w:autoSpaceDN w:val="0"/>
              <w:rPr>
                <w:lang w:val="ru-RU" w:eastAsia="ru-RU"/>
              </w:rPr>
            </w:pPr>
            <w:r w:rsidRPr="00EC3CE4">
              <w:rPr>
                <w:lang w:val="ru-RU" w:eastAsia="ru-RU"/>
              </w:rPr>
              <w:t xml:space="preserve"> 87</w:t>
            </w:r>
          </w:p>
        </w:tc>
        <w:tc>
          <w:tcPr>
            <w:tcW w:w="1701" w:type="dxa"/>
            <w:tcBorders>
              <w:top w:val="single" w:sz="4" w:space="0" w:color="auto"/>
              <w:bottom w:val="single" w:sz="4" w:space="0" w:color="auto"/>
            </w:tcBorders>
            <w:vAlign w:val="center"/>
          </w:tcPr>
          <w:p w14:paraId="40839D13" w14:textId="77777777" w:rsidR="000D50BF" w:rsidRPr="00EC3CE4" w:rsidRDefault="000D50BF" w:rsidP="003D0077">
            <w:pPr>
              <w:autoSpaceDE w:val="0"/>
              <w:autoSpaceDN w:val="0"/>
              <w:rPr>
                <w:lang w:val="en-US" w:eastAsia="ru-RU"/>
              </w:rPr>
            </w:pPr>
            <w:r w:rsidRPr="00EC3CE4">
              <w:rPr>
                <w:lang w:val="en-US" w:eastAsia="ru-RU"/>
              </w:rPr>
              <w:t>08-01-066-1</w:t>
            </w:r>
          </w:p>
          <w:p w14:paraId="142DB5D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8A523EA" w14:textId="77777777" w:rsidR="000D50BF" w:rsidRPr="00EC3CE4" w:rsidRDefault="000D50BF" w:rsidP="003D0077">
            <w:pPr>
              <w:autoSpaceDE w:val="0"/>
              <w:autoSpaceDN w:val="0"/>
              <w:adjustRightInd w:val="0"/>
              <w:rPr>
                <w:lang w:val="ru-RU" w:eastAsia="ru-RU"/>
              </w:rPr>
            </w:pPr>
            <w:r w:rsidRPr="00EC3CE4">
              <w:rPr>
                <w:lang w:val="ru-RU" w:eastAsia="ru-RU"/>
              </w:rPr>
              <w:t>Descarcator  ОПС-B 1P 400B (Источник бесперебойного питания BPS 24140)</w:t>
            </w:r>
          </w:p>
          <w:p w14:paraId="325F8DB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6CB964C" w14:textId="77777777" w:rsidR="000D50BF" w:rsidRPr="00EC3CE4" w:rsidRDefault="000D50BF" w:rsidP="003D0077">
            <w:pPr>
              <w:autoSpaceDE w:val="0"/>
              <w:autoSpaceDN w:val="0"/>
              <w:jc w:val="center"/>
              <w:rPr>
                <w:lang w:val="ru-RU" w:eastAsia="ru-RU"/>
              </w:rPr>
            </w:pPr>
            <w:r w:rsidRPr="00EC3CE4">
              <w:rPr>
                <w:lang w:val="ru-RU" w:eastAsia="ru-RU"/>
              </w:rPr>
              <w:t>set</w:t>
            </w:r>
          </w:p>
        </w:tc>
        <w:tc>
          <w:tcPr>
            <w:tcW w:w="1559" w:type="dxa"/>
            <w:tcBorders>
              <w:top w:val="single" w:sz="4" w:space="0" w:color="auto"/>
              <w:bottom w:val="single" w:sz="4" w:space="0" w:color="auto"/>
            </w:tcBorders>
            <w:vAlign w:val="center"/>
          </w:tcPr>
          <w:p w14:paraId="1B5190AB"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538F609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237199" w14:textId="77777777" w:rsidR="000D50BF" w:rsidRPr="00EC3CE4" w:rsidRDefault="000D50BF" w:rsidP="003D0077">
            <w:pPr>
              <w:autoSpaceDE w:val="0"/>
              <w:autoSpaceDN w:val="0"/>
              <w:rPr>
                <w:lang w:val="ru-RU" w:eastAsia="ru-RU"/>
              </w:rPr>
            </w:pPr>
            <w:r w:rsidRPr="00EC3CE4">
              <w:rPr>
                <w:lang w:val="ru-RU" w:eastAsia="ru-RU"/>
              </w:rPr>
              <w:t xml:space="preserve"> 88</w:t>
            </w:r>
          </w:p>
        </w:tc>
        <w:tc>
          <w:tcPr>
            <w:tcW w:w="1701" w:type="dxa"/>
            <w:tcBorders>
              <w:top w:val="single" w:sz="4" w:space="0" w:color="auto"/>
              <w:bottom w:val="single" w:sz="4" w:space="0" w:color="auto"/>
            </w:tcBorders>
            <w:vAlign w:val="center"/>
          </w:tcPr>
          <w:p w14:paraId="41C9D911" w14:textId="77777777" w:rsidR="000D50BF" w:rsidRPr="00EC3CE4" w:rsidRDefault="000D50BF" w:rsidP="003D0077">
            <w:pPr>
              <w:autoSpaceDE w:val="0"/>
              <w:autoSpaceDN w:val="0"/>
              <w:rPr>
                <w:lang w:val="en-US" w:eastAsia="ru-RU"/>
              </w:rPr>
            </w:pPr>
            <w:r w:rsidRPr="00EC3CE4">
              <w:rPr>
                <w:lang w:val="en-US" w:eastAsia="ru-RU"/>
              </w:rPr>
              <w:t>10-01-039-06</w:t>
            </w:r>
          </w:p>
          <w:p w14:paraId="77993CE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CC1B6E4" w14:textId="77777777" w:rsidR="000D50BF" w:rsidRPr="00EC3CE4" w:rsidRDefault="000D50BF" w:rsidP="003D0077">
            <w:pPr>
              <w:autoSpaceDE w:val="0"/>
              <w:autoSpaceDN w:val="0"/>
              <w:adjustRightInd w:val="0"/>
              <w:rPr>
                <w:lang w:val="en-US" w:eastAsia="ru-RU"/>
              </w:rPr>
            </w:pPr>
            <w:r w:rsidRPr="00EC3CE4">
              <w:rPr>
                <w:lang w:val="ru-RU" w:eastAsia="ru-RU"/>
              </w:rPr>
              <w:t>Acumulator 12B 17Ач</w:t>
            </w:r>
          </w:p>
          <w:p w14:paraId="3E922E5B"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909379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1A78B14" w14:textId="77777777" w:rsidR="000D50BF" w:rsidRPr="00EC3CE4" w:rsidRDefault="000D50BF" w:rsidP="003D0077">
            <w:pPr>
              <w:autoSpaceDE w:val="0"/>
              <w:autoSpaceDN w:val="0"/>
              <w:jc w:val="center"/>
              <w:rPr>
                <w:lang w:val="ru-RU" w:eastAsia="ru-RU"/>
              </w:rPr>
            </w:pPr>
            <w:r w:rsidRPr="00EC3CE4">
              <w:rPr>
                <w:lang w:val="ru-RU" w:eastAsia="ru-RU"/>
              </w:rPr>
              <w:t>4,00</w:t>
            </w:r>
          </w:p>
        </w:tc>
      </w:tr>
      <w:tr w:rsidR="000D50BF" w:rsidRPr="00EC3CE4" w14:paraId="14EC649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78A6DE" w14:textId="77777777" w:rsidR="000D50BF" w:rsidRPr="00EC3CE4" w:rsidRDefault="000D50BF" w:rsidP="003D0077">
            <w:pPr>
              <w:autoSpaceDE w:val="0"/>
              <w:autoSpaceDN w:val="0"/>
              <w:rPr>
                <w:lang w:val="ru-RU" w:eastAsia="ru-RU"/>
              </w:rPr>
            </w:pPr>
            <w:r w:rsidRPr="00EC3CE4">
              <w:rPr>
                <w:lang w:val="ru-RU" w:eastAsia="ru-RU"/>
              </w:rPr>
              <w:t xml:space="preserve"> 89</w:t>
            </w:r>
          </w:p>
        </w:tc>
        <w:tc>
          <w:tcPr>
            <w:tcW w:w="1701" w:type="dxa"/>
            <w:tcBorders>
              <w:top w:val="single" w:sz="4" w:space="0" w:color="auto"/>
              <w:bottom w:val="single" w:sz="4" w:space="0" w:color="auto"/>
            </w:tcBorders>
            <w:vAlign w:val="center"/>
          </w:tcPr>
          <w:p w14:paraId="35A666B8" w14:textId="77777777" w:rsidR="000D50BF" w:rsidRPr="00EC3CE4" w:rsidRDefault="000D50BF" w:rsidP="003D0077">
            <w:pPr>
              <w:autoSpaceDE w:val="0"/>
              <w:autoSpaceDN w:val="0"/>
              <w:rPr>
                <w:lang w:val="en-US" w:eastAsia="ru-RU"/>
              </w:rPr>
            </w:pPr>
            <w:r w:rsidRPr="00EC3CE4">
              <w:rPr>
                <w:lang w:val="en-US" w:eastAsia="ru-RU"/>
              </w:rPr>
              <w:t>10-01-055-03</w:t>
            </w:r>
          </w:p>
          <w:p w14:paraId="4BBF730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AAD2A71" w14:textId="77777777" w:rsidR="000D50BF" w:rsidRPr="00EC3CE4" w:rsidRDefault="000D50BF" w:rsidP="003D0077">
            <w:pPr>
              <w:autoSpaceDE w:val="0"/>
              <w:autoSpaceDN w:val="0"/>
              <w:adjustRightInd w:val="0"/>
              <w:rPr>
                <w:lang w:val="en-US" w:eastAsia="ru-RU"/>
              </w:rPr>
            </w:pPr>
            <w:r w:rsidRPr="00EC3CE4">
              <w:rPr>
                <w:lang w:val="en-US" w:eastAsia="ru-RU"/>
              </w:rPr>
              <w:t>Pozare cablu si conductor pe pereti: Cablu  UTP cat. 6</w:t>
            </w:r>
          </w:p>
          <w:p w14:paraId="3041E26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A986455"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734E10EE" w14:textId="77777777" w:rsidR="000D50BF" w:rsidRPr="00EC3CE4" w:rsidRDefault="000D50BF" w:rsidP="003D0077">
            <w:pPr>
              <w:autoSpaceDE w:val="0"/>
              <w:autoSpaceDN w:val="0"/>
              <w:jc w:val="center"/>
              <w:rPr>
                <w:lang w:val="ru-RU" w:eastAsia="ru-RU"/>
              </w:rPr>
            </w:pPr>
            <w:r w:rsidRPr="00EC3CE4">
              <w:rPr>
                <w:lang w:val="ru-RU" w:eastAsia="ru-RU"/>
              </w:rPr>
              <w:t>11,00</w:t>
            </w:r>
          </w:p>
        </w:tc>
      </w:tr>
      <w:tr w:rsidR="000D50BF" w:rsidRPr="00EC3CE4" w14:paraId="4650A1F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AA395" w14:textId="77777777" w:rsidR="000D50BF" w:rsidRPr="00EC3CE4" w:rsidRDefault="000D50BF" w:rsidP="003D0077">
            <w:pPr>
              <w:autoSpaceDE w:val="0"/>
              <w:autoSpaceDN w:val="0"/>
              <w:rPr>
                <w:lang w:val="ru-RU" w:eastAsia="ru-RU"/>
              </w:rPr>
            </w:pPr>
            <w:r w:rsidRPr="00EC3CE4">
              <w:rPr>
                <w:lang w:val="ru-RU" w:eastAsia="ru-RU"/>
              </w:rPr>
              <w:t xml:space="preserve"> 90</w:t>
            </w:r>
          </w:p>
        </w:tc>
        <w:tc>
          <w:tcPr>
            <w:tcW w:w="1701" w:type="dxa"/>
            <w:tcBorders>
              <w:top w:val="single" w:sz="4" w:space="0" w:color="auto"/>
              <w:bottom w:val="single" w:sz="4" w:space="0" w:color="auto"/>
            </w:tcBorders>
            <w:vAlign w:val="center"/>
          </w:tcPr>
          <w:p w14:paraId="1DC2589B" w14:textId="77777777" w:rsidR="000D50BF" w:rsidRPr="00EC3CE4" w:rsidRDefault="000D50BF" w:rsidP="003D0077">
            <w:pPr>
              <w:autoSpaceDE w:val="0"/>
              <w:autoSpaceDN w:val="0"/>
              <w:rPr>
                <w:lang w:val="en-US" w:eastAsia="ru-RU"/>
              </w:rPr>
            </w:pPr>
          </w:p>
          <w:p w14:paraId="43CE051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1A6ABA2" w14:textId="77777777" w:rsidR="000D50BF" w:rsidRPr="00EC3CE4" w:rsidRDefault="000D50BF" w:rsidP="003D0077">
            <w:pPr>
              <w:autoSpaceDE w:val="0"/>
              <w:autoSpaceDN w:val="0"/>
              <w:adjustRightInd w:val="0"/>
              <w:rPr>
                <w:lang w:val="en-US" w:eastAsia="ru-RU"/>
              </w:rPr>
            </w:pPr>
            <w:r w:rsidRPr="00EC3CE4">
              <w:rPr>
                <w:lang w:val="ru-RU" w:eastAsia="ru-RU"/>
              </w:rPr>
              <w:t>Кабель, огнестойкий 1*2*0,8</w:t>
            </w:r>
          </w:p>
          <w:p w14:paraId="021342FE"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7FDB548"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1B206F0A" w14:textId="77777777" w:rsidR="000D50BF" w:rsidRPr="00EC3CE4" w:rsidRDefault="000D50BF" w:rsidP="003D0077">
            <w:pPr>
              <w:autoSpaceDE w:val="0"/>
              <w:autoSpaceDN w:val="0"/>
              <w:jc w:val="center"/>
              <w:rPr>
                <w:lang w:val="ru-RU" w:eastAsia="ru-RU"/>
              </w:rPr>
            </w:pPr>
            <w:r w:rsidRPr="00EC3CE4">
              <w:rPr>
                <w:lang w:val="ru-RU" w:eastAsia="ru-RU"/>
              </w:rPr>
              <w:t>1 000,00</w:t>
            </w:r>
          </w:p>
        </w:tc>
      </w:tr>
      <w:tr w:rsidR="000D50BF" w:rsidRPr="00EC3CE4" w14:paraId="0449E4F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6301BD" w14:textId="77777777" w:rsidR="000D50BF" w:rsidRPr="00EC3CE4" w:rsidRDefault="000D50BF" w:rsidP="003D0077">
            <w:pPr>
              <w:autoSpaceDE w:val="0"/>
              <w:autoSpaceDN w:val="0"/>
              <w:rPr>
                <w:lang w:val="ru-RU" w:eastAsia="ru-RU"/>
              </w:rPr>
            </w:pPr>
            <w:r w:rsidRPr="00EC3CE4">
              <w:rPr>
                <w:lang w:val="ru-RU" w:eastAsia="ru-RU"/>
              </w:rPr>
              <w:t xml:space="preserve"> 91</w:t>
            </w:r>
          </w:p>
        </w:tc>
        <w:tc>
          <w:tcPr>
            <w:tcW w:w="1701" w:type="dxa"/>
            <w:tcBorders>
              <w:top w:val="single" w:sz="4" w:space="0" w:color="auto"/>
              <w:bottom w:val="single" w:sz="4" w:space="0" w:color="auto"/>
            </w:tcBorders>
            <w:vAlign w:val="center"/>
          </w:tcPr>
          <w:p w14:paraId="5746642F" w14:textId="77777777" w:rsidR="000D50BF" w:rsidRPr="00EC3CE4" w:rsidRDefault="000D50BF" w:rsidP="003D0077">
            <w:pPr>
              <w:autoSpaceDE w:val="0"/>
              <w:autoSpaceDN w:val="0"/>
              <w:rPr>
                <w:lang w:val="en-US" w:eastAsia="ru-RU"/>
              </w:rPr>
            </w:pPr>
          </w:p>
          <w:p w14:paraId="427E459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14004D4" w14:textId="77777777" w:rsidR="000D50BF" w:rsidRPr="00EC3CE4" w:rsidRDefault="000D50BF" w:rsidP="003D0077">
            <w:pPr>
              <w:autoSpaceDE w:val="0"/>
              <w:autoSpaceDN w:val="0"/>
              <w:adjustRightInd w:val="0"/>
              <w:rPr>
                <w:lang w:val="en-US" w:eastAsia="ru-RU"/>
              </w:rPr>
            </w:pPr>
            <w:r w:rsidRPr="00EC3CE4">
              <w:rPr>
                <w:lang w:val="ru-RU" w:eastAsia="ru-RU"/>
              </w:rPr>
              <w:t>Кабель, огнестойкий 2*1,5</w:t>
            </w:r>
          </w:p>
          <w:p w14:paraId="1005E620"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D5A1A70"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14B5249A" w14:textId="77777777" w:rsidR="000D50BF" w:rsidRPr="00EC3CE4" w:rsidRDefault="000D50BF" w:rsidP="003D0077">
            <w:pPr>
              <w:autoSpaceDE w:val="0"/>
              <w:autoSpaceDN w:val="0"/>
              <w:jc w:val="center"/>
              <w:rPr>
                <w:lang w:val="ru-RU" w:eastAsia="ru-RU"/>
              </w:rPr>
            </w:pPr>
            <w:r w:rsidRPr="00EC3CE4">
              <w:rPr>
                <w:lang w:val="ru-RU" w:eastAsia="ru-RU"/>
              </w:rPr>
              <w:t>100,00</w:t>
            </w:r>
          </w:p>
        </w:tc>
      </w:tr>
      <w:tr w:rsidR="000D50BF" w:rsidRPr="00EC3CE4" w14:paraId="6442E3A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E09F7C" w14:textId="77777777" w:rsidR="000D50BF" w:rsidRPr="00EC3CE4" w:rsidRDefault="000D50BF" w:rsidP="003D0077">
            <w:pPr>
              <w:autoSpaceDE w:val="0"/>
              <w:autoSpaceDN w:val="0"/>
              <w:rPr>
                <w:lang w:val="ru-RU" w:eastAsia="ru-RU"/>
              </w:rPr>
            </w:pPr>
            <w:r w:rsidRPr="00EC3CE4">
              <w:rPr>
                <w:lang w:val="ru-RU" w:eastAsia="ru-RU"/>
              </w:rPr>
              <w:t xml:space="preserve"> 92</w:t>
            </w:r>
          </w:p>
        </w:tc>
        <w:tc>
          <w:tcPr>
            <w:tcW w:w="1701" w:type="dxa"/>
            <w:tcBorders>
              <w:top w:val="single" w:sz="4" w:space="0" w:color="auto"/>
              <w:bottom w:val="single" w:sz="4" w:space="0" w:color="auto"/>
            </w:tcBorders>
            <w:vAlign w:val="center"/>
          </w:tcPr>
          <w:p w14:paraId="415318C9" w14:textId="77777777" w:rsidR="000D50BF" w:rsidRPr="00EC3CE4" w:rsidRDefault="000D50BF" w:rsidP="003D0077">
            <w:pPr>
              <w:autoSpaceDE w:val="0"/>
              <w:autoSpaceDN w:val="0"/>
              <w:rPr>
                <w:lang w:val="en-US" w:eastAsia="ru-RU"/>
              </w:rPr>
            </w:pPr>
            <w:r w:rsidRPr="00EC3CE4">
              <w:rPr>
                <w:lang w:val="en-US" w:eastAsia="ru-RU"/>
              </w:rPr>
              <w:t>08-02-390-1</w:t>
            </w:r>
          </w:p>
          <w:p w14:paraId="2BEAAE7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533BDBB" w14:textId="77777777" w:rsidR="000D50BF" w:rsidRPr="00EC3CE4" w:rsidRDefault="000D50BF" w:rsidP="003D0077">
            <w:pPr>
              <w:autoSpaceDE w:val="0"/>
              <w:autoSpaceDN w:val="0"/>
              <w:adjustRightInd w:val="0"/>
              <w:rPr>
                <w:lang w:val="en-US" w:eastAsia="ru-RU"/>
              </w:rPr>
            </w:pPr>
            <w:r w:rsidRPr="00EC3CE4">
              <w:rPr>
                <w:lang w:val="en-US" w:eastAsia="ru-RU"/>
              </w:rPr>
              <w:t xml:space="preserve">Canale din masa plastica cu latime: pina la 40 mm. Normele cu valoarea 100 (una suta) se determina dupa proiect.  </w:t>
            </w:r>
            <w:r w:rsidRPr="00EC3CE4">
              <w:rPr>
                <w:lang w:val="ru-RU" w:eastAsia="ru-RU"/>
              </w:rPr>
              <w:t>(10*22mm)</w:t>
            </w:r>
          </w:p>
          <w:p w14:paraId="0D02991C"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7B88969"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3D7C4A80" w14:textId="77777777" w:rsidR="000D50BF" w:rsidRPr="00EC3CE4" w:rsidRDefault="000D50BF" w:rsidP="003D0077">
            <w:pPr>
              <w:autoSpaceDE w:val="0"/>
              <w:autoSpaceDN w:val="0"/>
              <w:jc w:val="center"/>
              <w:rPr>
                <w:lang w:val="ru-RU" w:eastAsia="ru-RU"/>
              </w:rPr>
            </w:pPr>
            <w:r w:rsidRPr="00EC3CE4">
              <w:rPr>
                <w:lang w:val="ru-RU" w:eastAsia="ru-RU"/>
              </w:rPr>
              <w:t>0,10</w:t>
            </w:r>
          </w:p>
        </w:tc>
      </w:tr>
      <w:tr w:rsidR="000D50BF" w:rsidRPr="00EC3CE4" w14:paraId="7ACCA92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2508C9" w14:textId="77777777" w:rsidR="000D50BF" w:rsidRPr="00EC3CE4" w:rsidRDefault="000D50BF" w:rsidP="003D0077">
            <w:pPr>
              <w:autoSpaceDE w:val="0"/>
              <w:autoSpaceDN w:val="0"/>
              <w:rPr>
                <w:lang w:val="ru-RU" w:eastAsia="ru-RU"/>
              </w:rPr>
            </w:pPr>
            <w:r w:rsidRPr="00EC3CE4">
              <w:rPr>
                <w:lang w:val="ru-RU" w:eastAsia="ru-RU"/>
              </w:rPr>
              <w:t xml:space="preserve"> 93</w:t>
            </w:r>
          </w:p>
        </w:tc>
        <w:tc>
          <w:tcPr>
            <w:tcW w:w="1701" w:type="dxa"/>
            <w:tcBorders>
              <w:top w:val="single" w:sz="4" w:space="0" w:color="auto"/>
              <w:bottom w:val="single" w:sz="4" w:space="0" w:color="auto"/>
            </w:tcBorders>
            <w:vAlign w:val="center"/>
          </w:tcPr>
          <w:p w14:paraId="28CEF5EA" w14:textId="77777777" w:rsidR="000D50BF" w:rsidRPr="00EC3CE4" w:rsidRDefault="000D50BF" w:rsidP="003D0077">
            <w:pPr>
              <w:autoSpaceDE w:val="0"/>
              <w:autoSpaceDN w:val="0"/>
              <w:rPr>
                <w:lang w:val="en-US" w:eastAsia="ru-RU"/>
              </w:rPr>
            </w:pPr>
            <w:r w:rsidRPr="00EC3CE4">
              <w:rPr>
                <w:lang w:val="en-US" w:eastAsia="ru-RU"/>
              </w:rPr>
              <w:t>08-02-410-1</w:t>
            </w:r>
          </w:p>
          <w:p w14:paraId="26BCE54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7B3C0E3" w14:textId="77777777" w:rsidR="000D50BF" w:rsidRPr="00EC3CE4" w:rsidRDefault="000D50BF" w:rsidP="003D0077">
            <w:pPr>
              <w:autoSpaceDE w:val="0"/>
              <w:autoSpaceDN w:val="0"/>
              <w:adjustRightInd w:val="0"/>
              <w:rPr>
                <w:lang w:val="en-US" w:eastAsia="ru-RU"/>
              </w:rPr>
            </w:pPr>
            <w:r w:rsidRPr="00EC3CE4">
              <w:rPr>
                <w:lang w:val="en-US" w:eastAsia="ru-RU"/>
              </w:rPr>
              <w:t>Teava din polietilena, pe suportul pardoselii, diametru pina la 25 mm</w:t>
            </w:r>
          </w:p>
          <w:p w14:paraId="05FB88E1"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DBECCFF"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3BCB2163" w14:textId="77777777" w:rsidR="000D50BF" w:rsidRPr="00EC3CE4" w:rsidRDefault="000D50BF" w:rsidP="003D0077">
            <w:pPr>
              <w:autoSpaceDE w:val="0"/>
              <w:autoSpaceDN w:val="0"/>
              <w:jc w:val="center"/>
              <w:rPr>
                <w:lang w:val="ru-RU" w:eastAsia="ru-RU"/>
              </w:rPr>
            </w:pPr>
            <w:r w:rsidRPr="00EC3CE4">
              <w:rPr>
                <w:lang w:val="ru-RU" w:eastAsia="ru-RU"/>
              </w:rPr>
              <w:t>11,06</w:t>
            </w:r>
          </w:p>
        </w:tc>
      </w:tr>
      <w:tr w:rsidR="000D50BF" w:rsidRPr="00EC3CE4" w14:paraId="317C060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8152D9" w14:textId="77777777" w:rsidR="000D50BF" w:rsidRPr="00EC3CE4" w:rsidRDefault="000D50BF" w:rsidP="003D0077">
            <w:pPr>
              <w:autoSpaceDE w:val="0"/>
              <w:autoSpaceDN w:val="0"/>
              <w:rPr>
                <w:lang w:val="ru-RU" w:eastAsia="ru-RU"/>
              </w:rPr>
            </w:pPr>
            <w:r w:rsidRPr="00EC3CE4">
              <w:rPr>
                <w:lang w:val="ru-RU" w:eastAsia="ru-RU"/>
              </w:rPr>
              <w:t xml:space="preserve"> 94</w:t>
            </w:r>
          </w:p>
        </w:tc>
        <w:tc>
          <w:tcPr>
            <w:tcW w:w="1701" w:type="dxa"/>
            <w:tcBorders>
              <w:top w:val="single" w:sz="4" w:space="0" w:color="auto"/>
              <w:bottom w:val="single" w:sz="4" w:space="0" w:color="auto"/>
            </w:tcBorders>
            <w:vAlign w:val="center"/>
          </w:tcPr>
          <w:p w14:paraId="34540C0D" w14:textId="77777777" w:rsidR="000D50BF" w:rsidRPr="00EC3CE4" w:rsidRDefault="000D50BF" w:rsidP="003D0077">
            <w:pPr>
              <w:autoSpaceDE w:val="0"/>
              <w:autoSpaceDN w:val="0"/>
              <w:rPr>
                <w:lang w:val="en-US" w:eastAsia="ru-RU"/>
              </w:rPr>
            </w:pPr>
          </w:p>
          <w:p w14:paraId="175F119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53175B0" w14:textId="77777777" w:rsidR="000D50BF" w:rsidRPr="00EC3CE4" w:rsidRDefault="000D50BF" w:rsidP="003D0077">
            <w:pPr>
              <w:autoSpaceDE w:val="0"/>
              <w:autoSpaceDN w:val="0"/>
              <w:adjustRightInd w:val="0"/>
              <w:rPr>
                <w:lang w:val="en-US" w:eastAsia="ru-RU"/>
              </w:rPr>
            </w:pPr>
            <w:r w:rsidRPr="00EC3CE4">
              <w:rPr>
                <w:lang w:val="ru-RU" w:eastAsia="ru-RU"/>
              </w:rPr>
              <w:t>Труба поливинлхлоридная с зондом Д20м</w:t>
            </w:r>
          </w:p>
          <w:p w14:paraId="457CB98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CE55829"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657415FA" w14:textId="77777777" w:rsidR="000D50BF" w:rsidRPr="00EC3CE4" w:rsidRDefault="000D50BF" w:rsidP="003D0077">
            <w:pPr>
              <w:autoSpaceDE w:val="0"/>
              <w:autoSpaceDN w:val="0"/>
              <w:jc w:val="center"/>
              <w:rPr>
                <w:lang w:val="ru-RU" w:eastAsia="ru-RU"/>
              </w:rPr>
            </w:pPr>
            <w:r w:rsidRPr="00EC3CE4">
              <w:rPr>
                <w:lang w:val="ru-RU" w:eastAsia="ru-RU"/>
              </w:rPr>
              <w:t>1 100,00</w:t>
            </w:r>
          </w:p>
        </w:tc>
      </w:tr>
      <w:tr w:rsidR="000D50BF" w:rsidRPr="00EC3CE4" w14:paraId="4D609AF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008EE3" w14:textId="77777777" w:rsidR="000D50BF" w:rsidRPr="00EC3CE4" w:rsidRDefault="000D50BF" w:rsidP="003D0077">
            <w:pPr>
              <w:autoSpaceDE w:val="0"/>
              <w:autoSpaceDN w:val="0"/>
              <w:rPr>
                <w:lang w:val="ru-RU" w:eastAsia="ru-RU"/>
              </w:rPr>
            </w:pPr>
            <w:r w:rsidRPr="00EC3CE4">
              <w:rPr>
                <w:lang w:val="ru-RU" w:eastAsia="ru-RU"/>
              </w:rPr>
              <w:t xml:space="preserve"> 95</w:t>
            </w:r>
          </w:p>
        </w:tc>
        <w:tc>
          <w:tcPr>
            <w:tcW w:w="1701" w:type="dxa"/>
            <w:tcBorders>
              <w:top w:val="single" w:sz="4" w:space="0" w:color="auto"/>
              <w:bottom w:val="single" w:sz="4" w:space="0" w:color="auto"/>
            </w:tcBorders>
            <w:vAlign w:val="center"/>
          </w:tcPr>
          <w:p w14:paraId="767691D3" w14:textId="77777777" w:rsidR="000D50BF" w:rsidRPr="00EC3CE4" w:rsidRDefault="000D50BF" w:rsidP="003D0077">
            <w:pPr>
              <w:autoSpaceDE w:val="0"/>
              <w:autoSpaceDN w:val="0"/>
              <w:rPr>
                <w:lang w:val="en-US" w:eastAsia="ru-RU"/>
              </w:rPr>
            </w:pPr>
          </w:p>
          <w:p w14:paraId="3DC5332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1474CFB" w14:textId="77777777" w:rsidR="000D50BF" w:rsidRPr="00EC3CE4" w:rsidRDefault="000D50BF" w:rsidP="003D0077">
            <w:pPr>
              <w:autoSpaceDE w:val="0"/>
              <w:autoSpaceDN w:val="0"/>
              <w:adjustRightInd w:val="0"/>
              <w:rPr>
                <w:lang w:val="en-US" w:eastAsia="ru-RU"/>
              </w:rPr>
            </w:pPr>
            <w:r w:rsidRPr="00EC3CE4">
              <w:rPr>
                <w:lang w:val="ru-RU" w:eastAsia="ru-RU"/>
              </w:rPr>
              <w:t>Труба поливинлхлоридная с зондом Д25мм</w:t>
            </w:r>
          </w:p>
          <w:p w14:paraId="37612AC7"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5B2D5DB"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58C309EC" w14:textId="77777777" w:rsidR="000D50BF" w:rsidRPr="00EC3CE4" w:rsidRDefault="000D50BF" w:rsidP="003D0077">
            <w:pPr>
              <w:autoSpaceDE w:val="0"/>
              <w:autoSpaceDN w:val="0"/>
              <w:jc w:val="center"/>
              <w:rPr>
                <w:lang w:val="ru-RU" w:eastAsia="ru-RU"/>
              </w:rPr>
            </w:pPr>
            <w:r w:rsidRPr="00EC3CE4">
              <w:rPr>
                <w:lang w:val="ru-RU" w:eastAsia="ru-RU"/>
              </w:rPr>
              <w:t>6,00</w:t>
            </w:r>
          </w:p>
        </w:tc>
      </w:tr>
      <w:tr w:rsidR="000D50BF" w:rsidRPr="00EC3CE4" w14:paraId="404496C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26F092" w14:textId="77777777" w:rsidR="000D50BF" w:rsidRPr="00EC3CE4" w:rsidRDefault="000D50BF" w:rsidP="003D0077">
            <w:pPr>
              <w:autoSpaceDE w:val="0"/>
              <w:autoSpaceDN w:val="0"/>
              <w:rPr>
                <w:lang w:val="ru-RU" w:eastAsia="ru-RU"/>
              </w:rPr>
            </w:pPr>
            <w:r w:rsidRPr="00EC3CE4">
              <w:rPr>
                <w:lang w:val="ru-RU" w:eastAsia="ru-RU"/>
              </w:rPr>
              <w:t xml:space="preserve"> 96</w:t>
            </w:r>
          </w:p>
        </w:tc>
        <w:tc>
          <w:tcPr>
            <w:tcW w:w="1701" w:type="dxa"/>
            <w:tcBorders>
              <w:top w:val="single" w:sz="4" w:space="0" w:color="auto"/>
              <w:bottom w:val="single" w:sz="4" w:space="0" w:color="auto"/>
            </w:tcBorders>
            <w:vAlign w:val="center"/>
          </w:tcPr>
          <w:p w14:paraId="06E7D2E8" w14:textId="77777777" w:rsidR="000D50BF" w:rsidRPr="00EC3CE4" w:rsidRDefault="000D50BF" w:rsidP="003D0077">
            <w:pPr>
              <w:autoSpaceDE w:val="0"/>
              <w:autoSpaceDN w:val="0"/>
              <w:rPr>
                <w:lang w:val="en-US" w:eastAsia="ru-RU"/>
              </w:rPr>
            </w:pPr>
            <w:r w:rsidRPr="00EC3CE4">
              <w:rPr>
                <w:lang w:val="en-US" w:eastAsia="ru-RU"/>
              </w:rPr>
              <w:t>08-02-410-2</w:t>
            </w:r>
          </w:p>
          <w:p w14:paraId="0692B4C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52EB786" w14:textId="77777777" w:rsidR="000D50BF" w:rsidRPr="00EC3CE4" w:rsidRDefault="000D50BF" w:rsidP="003D0077">
            <w:pPr>
              <w:autoSpaceDE w:val="0"/>
              <w:autoSpaceDN w:val="0"/>
              <w:adjustRightInd w:val="0"/>
              <w:rPr>
                <w:lang w:val="en-US" w:eastAsia="ru-RU"/>
              </w:rPr>
            </w:pPr>
            <w:r w:rsidRPr="00EC3CE4">
              <w:rPr>
                <w:lang w:val="en-US" w:eastAsia="ru-RU"/>
              </w:rPr>
              <w:t>Teava din polietilena, pe suportul pardoselii, diametru 40 mm</w:t>
            </w:r>
          </w:p>
          <w:p w14:paraId="2C43591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EBE6150" w14:textId="77777777" w:rsidR="000D50BF" w:rsidRPr="00EC3CE4" w:rsidRDefault="000D50BF" w:rsidP="003D0077">
            <w:pPr>
              <w:autoSpaceDE w:val="0"/>
              <w:autoSpaceDN w:val="0"/>
              <w:jc w:val="center"/>
              <w:rPr>
                <w:lang w:val="ru-RU" w:eastAsia="ru-RU"/>
              </w:rPr>
            </w:pPr>
            <w:r w:rsidRPr="00EC3CE4">
              <w:rPr>
                <w:lang w:val="ru-RU" w:eastAsia="ru-RU"/>
              </w:rPr>
              <w:t>100 m</w:t>
            </w:r>
          </w:p>
        </w:tc>
        <w:tc>
          <w:tcPr>
            <w:tcW w:w="1559" w:type="dxa"/>
            <w:tcBorders>
              <w:top w:val="single" w:sz="4" w:space="0" w:color="auto"/>
              <w:bottom w:val="single" w:sz="4" w:space="0" w:color="auto"/>
            </w:tcBorders>
            <w:vAlign w:val="center"/>
          </w:tcPr>
          <w:p w14:paraId="58A8013E" w14:textId="77777777" w:rsidR="000D50BF" w:rsidRPr="00EC3CE4" w:rsidRDefault="000D50BF" w:rsidP="003D0077">
            <w:pPr>
              <w:autoSpaceDE w:val="0"/>
              <w:autoSpaceDN w:val="0"/>
              <w:jc w:val="center"/>
              <w:rPr>
                <w:lang w:val="ru-RU" w:eastAsia="ru-RU"/>
              </w:rPr>
            </w:pPr>
            <w:r w:rsidRPr="00EC3CE4">
              <w:rPr>
                <w:lang w:val="ru-RU" w:eastAsia="ru-RU"/>
              </w:rPr>
              <w:t>0,05</w:t>
            </w:r>
          </w:p>
        </w:tc>
      </w:tr>
      <w:tr w:rsidR="000D50BF" w:rsidRPr="00EC3CE4" w14:paraId="1A64523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59B979" w14:textId="77777777" w:rsidR="000D50BF" w:rsidRPr="00EC3CE4" w:rsidRDefault="000D50BF" w:rsidP="003D0077">
            <w:pPr>
              <w:autoSpaceDE w:val="0"/>
              <w:autoSpaceDN w:val="0"/>
              <w:rPr>
                <w:lang w:val="ru-RU" w:eastAsia="ru-RU"/>
              </w:rPr>
            </w:pPr>
            <w:r w:rsidRPr="00EC3CE4">
              <w:rPr>
                <w:lang w:val="ru-RU" w:eastAsia="ru-RU"/>
              </w:rPr>
              <w:t xml:space="preserve"> 97</w:t>
            </w:r>
          </w:p>
        </w:tc>
        <w:tc>
          <w:tcPr>
            <w:tcW w:w="1701" w:type="dxa"/>
            <w:tcBorders>
              <w:top w:val="single" w:sz="4" w:space="0" w:color="auto"/>
              <w:bottom w:val="single" w:sz="4" w:space="0" w:color="auto"/>
            </w:tcBorders>
            <w:vAlign w:val="center"/>
          </w:tcPr>
          <w:p w14:paraId="672D149F" w14:textId="77777777" w:rsidR="000D50BF" w:rsidRPr="00EC3CE4" w:rsidRDefault="000D50BF" w:rsidP="003D0077">
            <w:pPr>
              <w:autoSpaceDE w:val="0"/>
              <w:autoSpaceDN w:val="0"/>
              <w:rPr>
                <w:lang w:val="en-US" w:eastAsia="ru-RU"/>
              </w:rPr>
            </w:pPr>
            <w:r w:rsidRPr="00EC3CE4">
              <w:rPr>
                <w:lang w:val="en-US" w:eastAsia="ru-RU"/>
              </w:rPr>
              <w:t>IC42A</w:t>
            </w:r>
          </w:p>
          <w:p w14:paraId="477D046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21EF229" w14:textId="77777777" w:rsidR="000D50BF" w:rsidRPr="00EC3CE4" w:rsidRDefault="000D50BF" w:rsidP="003D0077">
            <w:pPr>
              <w:autoSpaceDE w:val="0"/>
              <w:autoSpaceDN w:val="0"/>
              <w:adjustRightInd w:val="0"/>
              <w:rPr>
                <w:lang w:val="en-US" w:eastAsia="ru-RU"/>
              </w:rPr>
            </w:pPr>
            <w:r w:rsidRPr="00EC3CE4">
              <w:rPr>
                <w:lang w:val="en-US" w:eastAsia="ru-RU"/>
              </w:rPr>
              <w:t>Suporti si dispozitive de fixare pentru sustinerea conductelor, boilere, aparate si recipienti, avind greutatea de pina la 2 kg \buc</w:t>
            </w:r>
          </w:p>
          <w:p w14:paraId="183CC35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E1EE680" w14:textId="77777777" w:rsidR="000D50BF" w:rsidRPr="00EC3CE4" w:rsidRDefault="000D50BF" w:rsidP="003D0077">
            <w:pPr>
              <w:autoSpaceDE w:val="0"/>
              <w:autoSpaceDN w:val="0"/>
              <w:jc w:val="center"/>
              <w:rPr>
                <w:lang w:val="ru-RU" w:eastAsia="ru-RU"/>
              </w:rPr>
            </w:pPr>
            <w:r w:rsidRPr="00EC3CE4">
              <w:rPr>
                <w:lang w:val="ru-RU" w:eastAsia="ru-RU"/>
              </w:rPr>
              <w:t>kg</w:t>
            </w:r>
          </w:p>
        </w:tc>
        <w:tc>
          <w:tcPr>
            <w:tcW w:w="1559" w:type="dxa"/>
            <w:tcBorders>
              <w:top w:val="single" w:sz="4" w:space="0" w:color="auto"/>
              <w:bottom w:val="single" w:sz="4" w:space="0" w:color="auto"/>
            </w:tcBorders>
            <w:vAlign w:val="center"/>
          </w:tcPr>
          <w:p w14:paraId="327DAD0B" w14:textId="77777777" w:rsidR="000D50BF" w:rsidRPr="00EC3CE4" w:rsidRDefault="000D50BF" w:rsidP="003D0077">
            <w:pPr>
              <w:autoSpaceDE w:val="0"/>
              <w:autoSpaceDN w:val="0"/>
              <w:jc w:val="center"/>
              <w:rPr>
                <w:lang w:val="ru-RU" w:eastAsia="ru-RU"/>
              </w:rPr>
            </w:pPr>
            <w:r w:rsidRPr="00EC3CE4">
              <w:rPr>
                <w:lang w:val="ru-RU" w:eastAsia="ru-RU"/>
              </w:rPr>
              <w:t>10,00</w:t>
            </w:r>
          </w:p>
        </w:tc>
      </w:tr>
      <w:tr w:rsidR="000D50BF" w:rsidRPr="00EC3CE4" w14:paraId="5F320FBA" w14:textId="77777777" w:rsidTr="003D0077">
        <w:tc>
          <w:tcPr>
            <w:tcW w:w="709" w:type="dxa"/>
            <w:tcBorders>
              <w:top w:val="nil"/>
              <w:left w:val="single" w:sz="6" w:space="0" w:color="auto"/>
              <w:bottom w:val="nil"/>
              <w:right w:val="nil"/>
            </w:tcBorders>
          </w:tcPr>
          <w:p w14:paraId="15B3E6CC"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31A9E485"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DB095EF"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 Utilaj</w:t>
            </w:r>
          </w:p>
          <w:p w14:paraId="5A74E6F0"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51CC5B5B"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27D9878E" w14:textId="77777777" w:rsidR="000D50BF" w:rsidRPr="00EC3CE4" w:rsidRDefault="000D50BF" w:rsidP="003D0077">
            <w:pPr>
              <w:autoSpaceDE w:val="0"/>
              <w:autoSpaceDN w:val="0"/>
              <w:rPr>
                <w:lang w:val="ru-RU" w:eastAsia="ru-RU"/>
              </w:rPr>
            </w:pPr>
          </w:p>
        </w:tc>
      </w:tr>
      <w:tr w:rsidR="000D50BF" w:rsidRPr="00EC3CE4" w14:paraId="03CFBFCD" w14:textId="77777777" w:rsidTr="003D0077">
        <w:tc>
          <w:tcPr>
            <w:tcW w:w="709" w:type="dxa"/>
            <w:tcBorders>
              <w:top w:val="nil"/>
              <w:left w:val="single" w:sz="6" w:space="0" w:color="auto"/>
              <w:bottom w:val="nil"/>
              <w:right w:val="nil"/>
            </w:tcBorders>
          </w:tcPr>
          <w:p w14:paraId="1E9234CE" w14:textId="77777777" w:rsidR="000D50BF" w:rsidRPr="00EC3CE4"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6A007B54"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2F884412"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2.1. Кабельная сеть отм. 0,000</w:t>
            </w:r>
          </w:p>
          <w:p w14:paraId="19A8385D"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658708BF"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86773BD" w14:textId="77777777" w:rsidR="000D50BF" w:rsidRPr="00EC3CE4" w:rsidRDefault="000D50BF" w:rsidP="003D0077">
            <w:pPr>
              <w:autoSpaceDE w:val="0"/>
              <w:autoSpaceDN w:val="0"/>
              <w:rPr>
                <w:lang w:val="ru-RU" w:eastAsia="ru-RU"/>
              </w:rPr>
            </w:pPr>
          </w:p>
        </w:tc>
      </w:tr>
      <w:tr w:rsidR="000D50BF" w:rsidRPr="00EC3CE4" w14:paraId="4666674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FDE068" w14:textId="77777777" w:rsidR="000D50BF" w:rsidRPr="00EC3CE4" w:rsidRDefault="000D50BF" w:rsidP="003D0077">
            <w:pPr>
              <w:autoSpaceDE w:val="0"/>
              <w:autoSpaceDN w:val="0"/>
              <w:rPr>
                <w:lang w:val="ru-RU" w:eastAsia="ru-RU"/>
              </w:rPr>
            </w:pPr>
            <w:r w:rsidRPr="00EC3CE4">
              <w:rPr>
                <w:lang w:val="ru-RU" w:eastAsia="ru-RU"/>
              </w:rPr>
              <w:t>98</w:t>
            </w:r>
          </w:p>
        </w:tc>
        <w:tc>
          <w:tcPr>
            <w:tcW w:w="1701" w:type="dxa"/>
            <w:tcBorders>
              <w:top w:val="single" w:sz="4" w:space="0" w:color="auto"/>
              <w:bottom w:val="single" w:sz="4" w:space="0" w:color="auto"/>
            </w:tcBorders>
            <w:vAlign w:val="center"/>
          </w:tcPr>
          <w:p w14:paraId="4D96D3D1" w14:textId="77777777" w:rsidR="000D50BF" w:rsidRPr="00EC3CE4" w:rsidRDefault="000D50BF" w:rsidP="003D0077">
            <w:pPr>
              <w:autoSpaceDE w:val="0"/>
              <w:autoSpaceDN w:val="0"/>
              <w:rPr>
                <w:lang w:val="en-US" w:eastAsia="ru-RU"/>
              </w:rPr>
            </w:pPr>
          </w:p>
          <w:p w14:paraId="2E48D13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A8E1D97" w14:textId="77777777" w:rsidR="000D50BF" w:rsidRPr="00EC3CE4" w:rsidRDefault="000D50BF" w:rsidP="003D0077">
            <w:pPr>
              <w:autoSpaceDE w:val="0"/>
              <w:autoSpaceDN w:val="0"/>
              <w:adjustRightInd w:val="0"/>
              <w:rPr>
                <w:lang w:val="ru-RU" w:eastAsia="ru-RU"/>
              </w:rPr>
            </w:pPr>
            <w:r w:rsidRPr="00EC3CE4">
              <w:rPr>
                <w:lang w:val="ru-RU" w:eastAsia="ru-RU"/>
              </w:rPr>
              <w:t>Шкаф коммутационный 15U *600*1000, дверь стеклянная, вентилятор в комплекте</w:t>
            </w:r>
          </w:p>
          <w:p w14:paraId="79120D0F"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48BE52C"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5E3920A"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2EF0333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958408" w14:textId="77777777" w:rsidR="000D50BF" w:rsidRPr="00EC3CE4" w:rsidRDefault="000D50BF" w:rsidP="003D0077">
            <w:pPr>
              <w:autoSpaceDE w:val="0"/>
              <w:autoSpaceDN w:val="0"/>
              <w:rPr>
                <w:lang w:val="ru-RU" w:eastAsia="ru-RU"/>
              </w:rPr>
            </w:pPr>
            <w:r w:rsidRPr="00EC3CE4">
              <w:rPr>
                <w:lang w:val="ru-RU" w:eastAsia="ru-RU"/>
              </w:rPr>
              <w:t xml:space="preserve"> 99</w:t>
            </w:r>
          </w:p>
        </w:tc>
        <w:tc>
          <w:tcPr>
            <w:tcW w:w="1701" w:type="dxa"/>
            <w:tcBorders>
              <w:top w:val="single" w:sz="4" w:space="0" w:color="auto"/>
              <w:bottom w:val="single" w:sz="4" w:space="0" w:color="auto"/>
            </w:tcBorders>
            <w:vAlign w:val="center"/>
          </w:tcPr>
          <w:p w14:paraId="3FF7144D" w14:textId="77777777" w:rsidR="000D50BF" w:rsidRPr="00EC3CE4" w:rsidRDefault="000D50BF" w:rsidP="003D0077">
            <w:pPr>
              <w:autoSpaceDE w:val="0"/>
              <w:autoSpaceDN w:val="0"/>
              <w:rPr>
                <w:lang w:val="en-US" w:eastAsia="ru-RU"/>
              </w:rPr>
            </w:pPr>
          </w:p>
          <w:p w14:paraId="04D2AF4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19C1B4E" w14:textId="77777777" w:rsidR="000D50BF" w:rsidRPr="00EC3CE4" w:rsidRDefault="000D50BF" w:rsidP="003D0077">
            <w:pPr>
              <w:autoSpaceDE w:val="0"/>
              <w:autoSpaceDN w:val="0"/>
              <w:adjustRightInd w:val="0"/>
              <w:rPr>
                <w:lang w:val="en-US" w:eastAsia="ru-RU"/>
              </w:rPr>
            </w:pPr>
            <w:r w:rsidRPr="00EC3CE4">
              <w:rPr>
                <w:lang w:val="ru-RU" w:eastAsia="ru-RU"/>
              </w:rPr>
              <w:t>Swich 24 de porturi 10\100\1000Mbps</w:t>
            </w:r>
          </w:p>
          <w:p w14:paraId="7CD03C40"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BA456F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AA82069"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660008A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E97B01" w14:textId="77777777" w:rsidR="000D50BF" w:rsidRPr="00EC3CE4" w:rsidRDefault="000D50BF" w:rsidP="003D0077">
            <w:pPr>
              <w:autoSpaceDE w:val="0"/>
              <w:autoSpaceDN w:val="0"/>
              <w:rPr>
                <w:lang w:val="ru-RU" w:eastAsia="ru-RU"/>
              </w:rPr>
            </w:pPr>
            <w:r w:rsidRPr="00EC3CE4">
              <w:rPr>
                <w:lang w:val="ru-RU" w:eastAsia="ru-RU"/>
              </w:rPr>
              <w:lastRenderedPageBreak/>
              <w:t xml:space="preserve"> 100</w:t>
            </w:r>
          </w:p>
        </w:tc>
        <w:tc>
          <w:tcPr>
            <w:tcW w:w="1701" w:type="dxa"/>
            <w:tcBorders>
              <w:top w:val="single" w:sz="4" w:space="0" w:color="auto"/>
              <w:bottom w:val="single" w:sz="4" w:space="0" w:color="auto"/>
            </w:tcBorders>
            <w:vAlign w:val="center"/>
          </w:tcPr>
          <w:p w14:paraId="4B20ADC7" w14:textId="77777777" w:rsidR="000D50BF" w:rsidRPr="00EC3CE4" w:rsidRDefault="000D50BF" w:rsidP="003D0077">
            <w:pPr>
              <w:autoSpaceDE w:val="0"/>
              <w:autoSpaceDN w:val="0"/>
              <w:rPr>
                <w:lang w:val="en-US" w:eastAsia="ru-RU"/>
              </w:rPr>
            </w:pPr>
          </w:p>
          <w:p w14:paraId="3FB7920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069A4C9" w14:textId="77777777" w:rsidR="000D50BF" w:rsidRPr="00EC3CE4" w:rsidRDefault="000D50BF" w:rsidP="003D0077">
            <w:pPr>
              <w:autoSpaceDE w:val="0"/>
              <w:autoSpaceDN w:val="0"/>
              <w:adjustRightInd w:val="0"/>
              <w:rPr>
                <w:lang w:val="en-US" w:eastAsia="ru-RU"/>
              </w:rPr>
            </w:pPr>
            <w:r w:rsidRPr="00EC3CE4">
              <w:rPr>
                <w:lang w:val="ru-RU" w:eastAsia="ru-RU"/>
              </w:rPr>
              <w:t>Swich PoE+24 de porturi 10\100\1000Mbps</w:t>
            </w:r>
          </w:p>
          <w:p w14:paraId="6FE353C3"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7F11482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5096F4F"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00B3585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580E03" w14:textId="77777777" w:rsidR="000D50BF" w:rsidRPr="00EC3CE4" w:rsidRDefault="000D50BF" w:rsidP="003D0077">
            <w:pPr>
              <w:autoSpaceDE w:val="0"/>
              <w:autoSpaceDN w:val="0"/>
              <w:rPr>
                <w:lang w:val="ru-RU" w:eastAsia="ru-RU"/>
              </w:rPr>
            </w:pPr>
            <w:r w:rsidRPr="00EC3CE4">
              <w:rPr>
                <w:lang w:val="ru-RU" w:eastAsia="ru-RU"/>
              </w:rPr>
              <w:t xml:space="preserve"> 101</w:t>
            </w:r>
          </w:p>
        </w:tc>
        <w:tc>
          <w:tcPr>
            <w:tcW w:w="1701" w:type="dxa"/>
            <w:tcBorders>
              <w:top w:val="single" w:sz="4" w:space="0" w:color="auto"/>
              <w:bottom w:val="single" w:sz="4" w:space="0" w:color="auto"/>
            </w:tcBorders>
            <w:vAlign w:val="center"/>
          </w:tcPr>
          <w:p w14:paraId="0F1E56CB" w14:textId="77777777" w:rsidR="000D50BF" w:rsidRPr="00EC3CE4" w:rsidRDefault="000D50BF" w:rsidP="003D0077">
            <w:pPr>
              <w:autoSpaceDE w:val="0"/>
              <w:autoSpaceDN w:val="0"/>
              <w:rPr>
                <w:lang w:val="en-US" w:eastAsia="ru-RU"/>
              </w:rPr>
            </w:pPr>
          </w:p>
          <w:p w14:paraId="19F46B1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0BCED74" w14:textId="77777777" w:rsidR="000D50BF" w:rsidRPr="00EC3CE4" w:rsidRDefault="000D50BF" w:rsidP="003D0077">
            <w:pPr>
              <w:autoSpaceDE w:val="0"/>
              <w:autoSpaceDN w:val="0"/>
              <w:adjustRightInd w:val="0"/>
              <w:rPr>
                <w:lang w:val="en-US" w:eastAsia="ru-RU"/>
              </w:rPr>
            </w:pPr>
            <w:r w:rsidRPr="00EC3CE4">
              <w:rPr>
                <w:lang w:val="ru-RU" w:eastAsia="ru-RU"/>
              </w:rPr>
              <w:t>Панель оптическая 1u</w:t>
            </w:r>
          </w:p>
          <w:p w14:paraId="7AEE5966"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4E88B3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831FC93"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3FE2966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0B946" w14:textId="77777777" w:rsidR="000D50BF" w:rsidRPr="00EC3CE4" w:rsidRDefault="000D50BF" w:rsidP="003D0077">
            <w:pPr>
              <w:autoSpaceDE w:val="0"/>
              <w:autoSpaceDN w:val="0"/>
              <w:rPr>
                <w:lang w:val="ru-RU" w:eastAsia="ru-RU"/>
              </w:rPr>
            </w:pPr>
            <w:r w:rsidRPr="00EC3CE4">
              <w:rPr>
                <w:lang w:val="ru-RU" w:eastAsia="ru-RU"/>
              </w:rPr>
              <w:t xml:space="preserve"> 102</w:t>
            </w:r>
          </w:p>
        </w:tc>
        <w:tc>
          <w:tcPr>
            <w:tcW w:w="1701" w:type="dxa"/>
            <w:tcBorders>
              <w:top w:val="single" w:sz="4" w:space="0" w:color="auto"/>
              <w:bottom w:val="single" w:sz="4" w:space="0" w:color="auto"/>
            </w:tcBorders>
            <w:vAlign w:val="center"/>
          </w:tcPr>
          <w:p w14:paraId="62E0B10F" w14:textId="77777777" w:rsidR="000D50BF" w:rsidRPr="00EC3CE4" w:rsidRDefault="000D50BF" w:rsidP="003D0077">
            <w:pPr>
              <w:autoSpaceDE w:val="0"/>
              <w:autoSpaceDN w:val="0"/>
              <w:rPr>
                <w:lang w:val="en-US" w:eastAsia="ru-RU"/>
              </w:rPr>
            </w:pPr>
          </w:p>
          <w:p w14:paraId="60F570C7"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2F46473" w14:textId="77777777" w:rsidR="000D50BF" w:rsidRPr="00EC3CE4" w:rsidRDefault="000D50BF" w:rsidP="003D0077">
            <w:pPr>
              <w:autoSpaceDE w:val="0"/>
              <w:autoSpaceDN w:val="0"/>
              <w:adjustRightInd w:val="0"/>
              <w:rPr>
                <w:lang w:val="en-US" w:eastAsia="ru-RU"/>
              </w:rPr>
            </w:pPr>
            <w:r w:rsidRPr="00EC3CE4">
              <w:rPr>
                <w:lang w:val="ru-RU" w:eastAsia="ru-RU"/>
              </w:rPr>
              <w:t>Телефон IP Phone FANVIL X3P</w:t>
            </w:r>
          </w:p>
          <w:p w14:paraId="34BE67AB"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79BE77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30A5EC6" w14:textId="77777777" w:rsidR="000D50BF" w:rsidRPr="00EC3CE4" w:rsidRDefault="000D50BF" w:rsidP="003D0077">
            <w:pPr>
              <w:autoSpaceDE w:val="0"/>
              <w:autoSpaceDN w:val="0"/>
              <w:jc w:val="center"/>
              <w:rPr>
                <w:lang w:val="ru-RU" w:eastAsia="ru-RU"/>
              </w:rPr>
            </w:pPr>
            <w:r w:rsidRPr="00EC3CE4">
              <w:rPr>
                <w:lang w:val="ru-RU" w:eastAsia="ru-RU"/>
              </w:rPr>
              <w:t>9,00</w:t>
            </w:r>
          </w:p>
        </w:tc>
      </w:tr>
      <w:tr w:rsidR="000D50BF" w:rsidRPr="00EC3CE4" w14:paraId="31E0E14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B13B18" w14:textId="77777777" w:rsidR="000D50BF" w:rsidRPr="00EC3CE4" w:rsidRDefault="000D50BF" w:rsidP="003D0077">
            <w:pPr>
              <w:autoSpaceDE w:val="0"/>
              <w:autoSpaceDN w:val="0"/>
              <w:rPr>
                <w:lang w:val="ru-RU" w:eastAsia="ru-RU"/>
              </w:rPr>
            </w:pPr>
            <w:r w:rsidRPr="00EC3CE4">
              <w:rPr>
                <w:lang w:val="ru-RU" w:eastAsia="ru-RU"/>
              </w:rPr>
              <w:t xml:space="preserve"> 103</w:t>
            </w:r>
          </w:p>
        </w:tc>
        <w:tc>
          <w:tcPr>
            <w:tcW w:w="1701" w:type="dxa"/>
            <w:tcBorders>
              <w:top w:val="single" w:sz="4" w:space="0" w:color="auto"/>
              <w:bottom w:val="single" w:sz="4" w:space="0" w:color="auto"/>
            </w:tcBorders>
            <w:vAlign w:val="center"/>
          </w:tcPr>
          <w:p w14:paraId="14350FB7" w14:textId="77777777" w:rsidR="000D50BF" w:rsidRPr="00EC3CE4" w:rsidRDefault="000D50BF" w:rsidP="003D0077">
            <w:pPr>
              <w:autoSpaceDE w:val="0"/>
              <w:autoSpaceDN w:val="0"/>
              <w:rPr>
                <w:lang w:val="en-US" w:eastAsia="ru-RU"/>
              </w:rPr>
            </w:pPr>
          </w:p>
          <w:p w14:paraId="52A8AD0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C02E5AC" w14:textId="77777777" w:rsidR="000D50BF" w:rsidRPr="00EC3CE4" w:rsidRDefault="000D50BF" w:rsidP="003D0077">
            <w:pPr>
              <w:autoSpaceDE w:val="0"/>
              <w:autoSpaceDN w:val="0"/>
              <w:adjustRightInd w:val="0"/>
              <w:rPr>
                <w:lang w:val="ru-RU" w:eastAsia="ru-RU"/>
              </w:rPr>
            </w:pPr>
            <w:r w:rsidRPr="00EC3CE4">
              <w:rPr>
                <w:lang w:val="ru-RU" w:eastAsia="ru-RU"/>
              </w:rPr>
              <w:t>Патч -корд UTP cat. 5e 1m</w:t>
            </w:r>
          </w:p>
          <w:p w14:paraId="0631C23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DF388F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2D9A021" w14:textId="77777777" w:rsidR="000D50BF" w:rsidRPr="00EC3CE4" w:rsidRDefault="000D50BF" w:rsidP="003D0077">
            <w:pPr>
              <w:autoSpaceDE w:val="0"/>
              <w:autoSpaceDN w:val="0"/>
              <w:jc w:val="center"/>
              <w:rPr>
                <w:lang w:val="ru-RU" w:eastAsia="ru-RU"/>
              </w:rPr>
            </w:pPr>
            <w:r w:rsidRPr="00EC3CE4">
              <w:rPr>
                <w:lang w:val="ru-RU" w:eastAsia="ru-RU"/>
              </w:rPr>
              <w:t>2,00</w:t>
            </w:r>
          </w:p>
        </w:tc>
      </w:tr>
      <w:tr w:rsidR="000D50BF" w:rsidRPr="00EC3CE4" w14:paraId="3F4CAD1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2EA7ED" w14:textId="77777777" w:rsidR="000D50BF" w:rsidRPr="00EC3CE4" w:rsidRDefault="000D50BF" w:rsidP="003D0077">
            <w:pPr>
              <w:autoSpaceDE w:val="0"/>
              <w:autoSpaceDN w:val="0"/>
              <w:rPr>
                <w:lang w:val="ru-RU" w:eastAsia="ru-RU"/>
              </w:rPr>
            </w:pPr>
            <w:r w:rsidRPr="00EC3CE4">
              <w:rPr>
                <w:lang w:val="ru-RU" w:eastAsia="ru-RU"/>
              </w:rPr>
              <w:t xml:space="preserve"> 104</w:t>
            </w:r>
          </w:p>
        </w:tc>
        <w:tc>
          <w:tcPr>
            <w:tcW w:w="1701" w:type="dxa"/>
            <w:tcBorders>
              <w:top w:val="single" w:sz="4" w:space="0" w:color="auto"/>
              <w:bottom w:val="single" w:sz="4" w:space="0" w:color="auto"/>
            </w:tcBorders>
            <w:vAlign w:val="center"/>
          </w:tcPr>
          <w:p w14:paraId="67ECE7BE" w14:textId="77777777" w:rsidR="000D50BF" w:rsidRPr="00EC3CE4" w:rsidRDefault="000D50BF" w:rsidP="003D0077">
            <w:pPr>
              <w:autoSpaceDE w:val="0"/>
              <w:autoSpaceDN w:val="0"/>
              <w:rPr>
                <w:lang w:val="en-US" w:eastAsia="ru-RU"/>
              </w:rPr>
            </w:pPr>
          </w:p>
          <w:p w14:paraId="06834A2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5C083BF" w14:textId="77777777" w:rsidR="000D50BF" w:rsidRPr="00EC3CE4" w:rsidRDefault="000D50BF" w:rsidP="003D0077">
            <w:pPr>
              <w:autoSpaceDE w:val="0"/>
              <w:autoSpaceDN w:val="0"/>
              <w:adjustRightInd w:val="0"/>
              <w:rPr>
                <w:lang w:val="en-US" w:eastAsia="ru-RU"/>
              </w:rPr>
            </w:pPr>
            <w:r w:rsidRPr="00EC3CE4">
              <w:rPr>
                <w:lang w:val="ru-RU" w:eastAsia="ru-RU"/>
              </w:rPr>
              <w:t>Устройство гарантированного питания 1000 VA\ 800W</w:t>
            </w:r>
          </w:p>
          <w:p w14:paraId="758B1E76"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751C7A3E"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08A9395"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20FB626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99561F" w14:textId="77777777" w:rsidR="000D50BF" w:rsidRPr="00EC3CE4" w:rsidRDefault="000D50BF" w:rsidP="003D0077">
            <w:pPr>
              <w:autoSpaceDE w:val="0"/>
              <w:autoSpaceDN w:val="0"/>
              <w:rPr>
                <w:lang w:val="ru-RU" w:eastAsia="ru-RU"/>
              </w:rPr>
            </w:pPr>
            <w:r w:rsidRPr="00EC3CE4">
              <w:rPr>
                <w:lang w:val="ru-RU" w:eastAsia="ru-RU"/>
              </w:rPr>
              <w:t xml:space="preserve"> 105</w:t>
            </w:r>
          </w:p>
        </w:tc>
        <w:tc>
          <w:tcPr>
            <w:tcW w:w="1701" w:type="dxa"/>
            <w:tcBorders>
              <w:top w:val="single" w:sz="4" w:space="0" w:color="auto"/>
              <w:bottom w:val="single" w:sz="4" w:space="0" w:color="auto"/>
            </w:tcBorders>
            <w:vAlign w:val="center"/>
          </w:tcPr>
          <w:p w14:paraId="4489CC63" w14:textId="77777777" w:rsidR="000D50BF" w:rsidRPr="00EC3CE4" w:rsidRDefault="000D50BF" w:rsidP="003D0077">
            <w:pPr>
              <w:autoSpaceDE w:val="0"/>
              <w:autoSpaceDN w:val="0"/>
              <w:rPr>
                <w:lang w:val="en-US" w:eastAsia="ru-RU"/>
              </w:rPr>
            </w:pPr>
          </w:p>
          <w:p w14:paraId="7572C5C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F1B79DA" w14:textId="77777777" w:rsidR="000D50BF" w:rsidRPr="00EC3CE4" w:rsidRDefault="000D50BF" w:rsidP="003D0077">
            <w:pPr>
              <w:autoSpaceDE w:val="0"/>
              <w:autoSpaceDN w:val="0"/>
              <w:adjustRightInd w:val="0"/>
              <w:rPr>
                <w:lang w:val="en-US" w:eastAsia="ru-RU"/>
              </w:rPr>
            </w:pPr>
            <w:r w:rsidRPr="00EC3CE4">
              <w:rPr>
                <w:lang w:val="ru-RU" w:eastAsia="ru-RU"/>
              </w:rPr>
              <w:t>Часы настенные автономные</w:t>
            </w:r>
          </w:p>
          <w:p w14:paraId="6C1E9083"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B9AD624"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E161A4A" w14:textId="77777777" w:rsidR="000D50BF" w:rsidRPr="00EC3CE4" w:rsidRDefault="000D50BF" w:rsidP="003D0077">
            <w:pPr>
              <w:autoSpaceDE w:val="0"/>
              <w:autoSpaceDN w:val="0"/>
              <w:jc w:val="center"/>
              <w:rPr>
                <w:lang w:val="ru-RU" w:eastAsia="ru-RU"/>
              </w:rPr>
            </w:pPr>
            <w:r w:rsidRPr="00EC3CE4">
              <w:rPr>
                <w:lang w:val="ru-RU" w:eastAsia="ru-RU"/>
              </w:rPr>
              <w:t>11,00</w:t>
            </w:r>
          </w:p>
        </w:tc>
      </w:tr>
      <w:tr w:rsidR="000D50BF" w:rsidRPr="00EC3CE4" w14:paraId="1F503B8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FBA565" w14:textId="77777777" w:rsidR="000D50BF" w:rsidRPr="00EC3CE4" w:rsidRDefault="000D50BF" w:rsidP="003D0077">
            <w:pPr>
              <w:autoSpaceDE w:val="0"/>
              <w:autoSpaceDN w:val="0"/>
              <w:rPr>
                <w:lang w:val="ru-RU" w:eastAsia="ru-RU"/>
              </w:rPr>
            </w:pPr>
            <w:r w:rsidRPr="00EC3CE4">
              <w:rPr>
                <w:lang w:val="ru-RU" w:eastAsia="ru-RU"/>
              </w:rPr>
              <w:t xml:space="preserve"> 106</w:t>
            </w:r>
          </w:p>
        </w:tc>
        <w:tc>
          <w:tcPr>
            <w:tcW w:w="1701" w:type="dxa"/>
            <w:tcBorders>
              <w:top w:val="single" w:sz="4" w:space="0" w:color="auto"/>
              <w:bottom w:val="single" w:sz="4" w:space="0" w:color="auto"/>
            </w:tcBorders>
            <w:vAlign w:val="center"/>
          </w:tcPr>
          <w:p w14:paraId="5F04FD90" w14:textId="77777777" w:rsidR="000D50BF" w:rsidRPr="00EC3CE4" w:rsidRDefault="000D50BF" w:rsidP="003D0077">
            <w:pPr>
              <w:autoSpaceDE w:val="0"/>
              <w:autoSpaceDN w:val="0"/>
              <w:rPr>
                <w:lang w:val="en-US" w:eastAsia="ru-RU"/>
              </w:rPr>
            </w:pPr>
          </w:p>
          <w:p w14:paraId="5D807067"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364F942" w14:textId="77777777" w:rsidR="000D50BF" w:rsidRPr="00EC3CE4" w:rsidRDefault="000D50BF" w:rsidP="003D0077">
            <w:pPr>
              <w:autoSpaceDE w:val="0"/>
              <w:autoSpaceDN w:val="0"/>
              <w:adjustRightInd w:val="0"/>
              <w:rPr>
                <w:lang w:val="en-US" w:eastAsia="ru-RU"/>
              </w:rPr>
            </w:pPr>
            <w:r w:rsidRPr="00EC3CE4">
              <w:rPr>
                <w:lang w:val="ru-RU" w:eastAsia="ru-RU"/>
              </w:rPr>
              <w:t>Автономный источник питаня</w:t>
            </w:r>
          </w:p>
          <w:p w14:paraId="73BB2AA5"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E5FFBB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347A9F6" w14:textId="77777777" w:rsidR="000D50BF" w:rsidRPr="00EC3CE4" w:rsidRDefault="000D50BF" w:rsidP="003D0077">
            <w:pPr>
              <w:autoSpaceDE w:val="0"/>
              <w:autoSpaceDN w:val="0"/>
              <w:jc w:val="center"/>
              <w:rPr>
                <w:lang w:val="ru-RU" w:eastAsia="ru-RU"/>
              </w:rPr>
            </w:pPr>
            <w:r w:rsidRPr="00EC3CE4">
              <w:rPr>
                <w:lang w:val="ru-RU" w:eastAsia="ru-RU"/>
              </w:rPr>
              <w:t>11,00</w:t>
            </w:r>
          </w:p>
        </w:tc>
      </w:tr>
      <w:tr w:rsidR="000D50BF" w:rsidRPr="00EC3CE4" w14:paraId="03651E4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0878F1" w14:textId="77777777" w:rsidR="000D50BF" w:rsidRPr="00EC3CE4" w:rsidRDefault="000D50BF" w:rsidP="003D0077">
            <w:pPr>
              <w:autoSpaceDE w:val="0"/>
              <w:autoSpaceDN w:val="0"/>
              <w:rPr>
                <w:lang w:val="ru-RU" w:eastAsia="ru-RU"/>
              </w:rPr>
            </w:pPr>
            <w:r w:rsidRPr="00EC3CE4">
              <w:rPr>
                <w:lang w:val="ru-RU" w:eastAsia="ru-RU"/>
              </w:rPr>
              <w:t xml:space="preserve"> 107</w:t>
            </w:r>
          </w:p>
        </w:tc>
        <w:tc>
          <w:tcPr>
            <w:tcW w:w="1701" w:type="dxa"/>
            <w:tcBorders>
              <w:top w:val="single" w:sz="4" w:space="0" w:color="auto"/>
              <w:bottom w:val="single" w:sz="4" w:space="0" w:color="auto"/>
            </w:tcBorders>
            <w:vAlign w:val="center"/>
          </w:tcPr>
          <w:p w14:paraId="341499A8" w14:textId="77777777" w:rsidR="000D50BF" w:rsidRPr="00EC3CE4" w:rsidRDefault="000D50BF" w:rsidP="003D0077">
            <w:pPr>
              <w:autoSpaceDE w:val="0"/>
              <w:autoSpaceDN w:val="0"/>
              <w:rPr>
                <w:lang w:val="en-US" w:eastAsia="ru-RU"/>
              </w:rPr>
            </w:pPr>
          </w:p>
          <w:p w14:paraId="15578F4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B20A169" w14:textId="77777777" w:rsidR="000D50BF" w:rsidRPr="00EC3CE4" w:rsidRDefault="000D50BF" w:rsidP="003D0077">
            <w:pPr>
              <w:autoSpaceDE w:val="0"/>
              <w:autoSpaceDN w:val="0"/>
              <w:adjustRightInd w:val="0"/>
              <w:rPr>
                <w:lang w:val="en-US" w:eastAsia="ru-RU"/>
              </w:rPr>
            </w:pPr>
            <w:r w:rsidRPr="00EC3CE4">
              <w:rPr>
                <w:lang w:val="ru-RU" w:eastAsia="ru-RU"/>
              </w:rPr>
              <w:t>УКВ приемник</w:t>
            </w:r>
          </w:p>
          <w:p w14:paraId="0DDD1456"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7561DCE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663F2C4" w14:textId="77777777" w:rsidR="000D50BF" w:rsidRPr="00EC3CE4" w:rsidRDefault="000D50BF" w:rsidP="003D0077">
            <w:pPr>
              <w:autoSpaceDE w:val="0"/>
              <w:autoSpaceDN w:val="0"/>
              <w:jc w:val="center"/>
              <w:rPr>
                <w:lang w:val="ru-RU" w:eastAsia="ru-RU"/>
              </w:rPr>
            </w:pPr>
            <w:r w:rsidRPr="00EC3CE4">
              <w:rPr>
                <w:lang w:val="ru-RU" w:eastAsia="ru-RU"/>
              </w:rPr>
              <w:t>9,00</w:t>
            </w:r>
          </w:p>
        </w:tc>
      </w:tr>
      <w:tr w:rsidR="000D50BF" w:rsidRPr="00EC3CE4" w14:paraId="561CF37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4636F2" w14:textId="77777777" w:rsidR="000D50BF" w:rsidRPr="00EC3CE4" w:rsidRDefault="000D50BF" w:rsidP="003D0077">
            <w:pPr>
              <w:autoSpaceDE w:val="0"/>
              <w:autoSpaceDN w:val="0"/>
              <w:rPr>
                <w:lang w:val="ru-RU" w:eastAsia="ru-RU"/>
              </w:rPr>
            </w:pPr>
            <w:r w:rsidRPr="00EC3CE4">
              <w:rPr>
                <w:lang w:val="ru-RU" w:eastAsia="ru-RU"/>
              </w:rPr>
              <w:t xml:space="preserve"> 108</w:t>
            </w:r>
          </w:p>
        </w:tc>
        <w:tc>
          <w:tcPr>
            <w:tcW w:w="1701" w:type="dxa"/>
            <w:tcBorders>
              <w:top w:val="single" w:sz="4" w:space="0" w:color="auto"/>
              <w:bottom w:val="single" w:sz="4" w:space="0" w:color="auto"/>
            </w:tcBorders>
            <w:vAlign w:val="center"/>
          </w:tcPr>
          <w:p w14:paraId="75B6B681" w14:textId="77777777" w:rsidR="000D50BF" w:rsidRPr="00EC3CE4" w:rsidRDefault="000D50BF" w:rsidP="003D0077">
            <w:pPr>
              <w:autoSpaceDE w:val="0"/>
              <w:autoSpaceDN w:val="0"/>
              <w:rPr>
                <w:lang w:val="en-US" w:eastAsia="ru-RU"/>
              </w:rPr>
            </w:pPr>
          </w:p>
          <w:p w14:paraId="7D8475D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DA98010" w14:textId="77777777" w:rsidR="000D50BF" w:rsidRPr="00EC3CE4" w:rsidRDefault="000D50BF" w:rsidP="003D0077">
            <w:pPr>
              <w:autoSpaceDE w:val="0"/>
              <w:autoSpaceDN w:val="0"/>
              <w:adjustRightInd w:val="0"/>
              <w:rPr>
                <w:lang w:val="en-US" w:eastAsia="ru-RU"/>
              </w:rPr>
            </w:pPr>
            <w:r w:rsidRPr="00EC3CE4">
              <w:rPr>
                <w:lang w:val="ru-RU" w:eastAsia="ru-RU"/>
              </w:rPr>
              <w:t>Автономный источник питаня</w:t>
            </w:r>
          </w:p>
          <w:p w14:paraId="4AA2C040"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0B63A4E"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9E7A11F" w14:textId="77777777" w:rsidR="000D50BF" w:rsidRPr="00EC3CE4" w:rsidRDefault="000D50BF" w:rsidP="003D0077">
            <w:pPr>
              <w:autoSpaceDE w:val="0"/>
              <w:autoSpaceDN w:val="0"/>
              <w:jc w:val="center"/>
              <w:rPr>
                <w:lang w:val="ru-RU" w:eastAsia="ru-RU"/>
              </w:rPr>
            </w:pPr>
            <w:r w:rsidRPr="00EC3CE4">
              <w:rPr>
                <w:lang w:val="ru-RU" w:eastAsia="ru-RU"/>
              </w:rPr>
              <w:t>9,00</w:t>
            </w:r>
          </w:p>
        </w:tc>
      </w:tr>
      <w:tr w:rsidR="000D50BF" w:rsidRPr="00EC3CE4" w14:paraId="5B123361" w14:textId="77777777" w:rsidTr="003D0077">
        <w:tc>
          <w:tcPr>
            <w:tcW w:w="709" w:type="dxa"/>
            <w:tcBorders>
              <w:top w:val="nil"/>
              <w:left w:val="single" w:sz="6" w:space="0" w:color="auto"/>
              <w:bottom w:val="nil"/>
              <w:right w:val="nil"/>
            </w:tcBorders>
          </w:tcPr>
          <w:p w14:paraId="2FB5B1FE"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687A1DDC"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2FD870CB"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2.2. Кабельная сеть отм. 3,000</w:t>
            </w:r>
          </w:p>
          <w:p w14:paraId="1D6BD67E"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4D1062D5"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08AC7507" w14:textId="77777777" w:rsidR="000D50BF" w:rsidRPr="00EC3CE4" w:rsidRDefault="000D50BF" w:rsidP="003D0077">
            <w:pPr>
              <w:autoSpaceDE w:val="0"/>
              <w:autoSpaceDN w:val="0"/>
              <w:rPr>
                <w:lang w:val="ru-RU" w:eastAsia="ru-RU"/>
              </w:rPr>
            </w:pPr>
          </w:p>
        </w:tc>
      </w:tr>
      <w:tr w:rsidR="000D50BF" w:rsidRPr="00EC3CE4" w14:paraId="7F13815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4A0606" w14:textId="77777777" w:rsidR="000D50BF" w:rsidRPr="00EC3CE4" w:rsidRDefault="000D50BF" w:rsidP="003D0077">
            <w:pPr>
              <w:autoSpaceDE w:val="0"/>
              <w:autoSpaceDN w:val="0"/>
              <w:rPr>
                <w:lang w:val="ru-RU" w:eastAsia="ru-RU"/>
              </w:rPr>
            </w:pPr>
            <w:r w:rsidRPr="00EC3CE4">
              <w:rPr>
                <w:lang w:val="ru-RU" w:eastAsia="ru-RU"/>
              </w:rPr>
              <w:t>109</w:t>
            </w:r>
          </w:p>
        </w:tc>
        <w:tc>
          <w:tcPr>
            <w:tcW w:w="1701" w:type="dxa"/>
            <w:tcBorders>
              <w:top w:val="single" w:sz="4" w:space="0" w:color="auto"/>
              <w:bottom w:val="single" w:sz="4" w:space="0" w:color="auto"/>
            </w:tcBorders>
            <w:vAlign w:val="center"/>
          </w:tcPr>
          <w:p w14:paraId="06D602B4" w14:textId="77777777" w:rsidR="000D50BF" w:rsidRPr="00EC3CE4" w:rsidRDefault="000D50BF" w:rsidP="003D0077">
            <w:pPr>
              <w:autoSpaceDE w:val="0"/>
              <w:autoSpaceDN w:val="0"/>
              <w:rPr>
                <w:lang w:val="en-US" w:eastAsia="ru-RU"/>
              </w:rPr>
            </w:pPr>
          </w:p>
          <w:p w14:paraId="5B3263C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72B49A0" w14:textId="77777777" w:rsidR="000D50BF" w:rsidRPr="00EC3CE4" w:rsidRDefault="000D50BF" w:rsidP="003D0077">
            <w:pPr>
              <w:autoSpaceDE w:val="0"/>
              <w:autoSpaceDN w:val="0"/>
              <w:adjustRightInd w:val="0"/>
              <w:rPr>
                <w:lang w:val="ru-RU" w:eastAsia="ru-RU"/>
              </w:rPr>
            </w:pPr>
            <w:r w:rsidRPr="00EC3CE4">
              <w:rPr>
                <w:lang w:val="ru-RU" w:eastAsia="ru-RU"/>
              </w:rPr>
              <w:t>Шкаф коммутационный 15U *600*1000, дверь стеклянная, вентилятор в комплекте</w:t>
            </w:r>
          </w:p>
          <w:p w14:paraId="12B441AA"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847D5A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6DB1DCF"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45290A6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56AD98" w14:textId="77777777" w:rsidR="000D50BF" w:rsidRPr="00EC3CE4" w:rsidRDefault="000D50BF" w:rsidP="003D0077">
            <w:pPr>
              <w:autoSpaceDE w:val="0"/>
              <w:autoSpaceDN w:val="0"/>
              <w:rPr>
                <w:lang w:val="ru-RU" w:eastAsia="ru-RU"/>
              </w:rPr>
            </w:pPr>
            <w:r w:rsidRPr="00EC3CE4">
              <w:rPr>
                <w:lang w:val="ru-RU" w:eastAsia="ru-RU"/>
              </w:rPr>
              <w:t xml:space="preserve"> 110</w:t>
            </w:r>
          </w:p>
        </w:tc>
        <w:tc>
          <w:tcPr>
            <w:tcW w:w="1701" w:type="dxa"/>
            <w:tcBorders>
              <w:top w:val="single" w:sz="4" w:space="0" w:color="auto"/>
              <w:bottom w:val="single" w:sz="4" w:space="0" w:color="auto"/>
            </w:tcBorders>
            <w:vAlign w:val="center"/>
          </w:tcPr>
          <w:p w14:paraId="5A4E6DC5" w14:textId="77777777" w:rsidR="000D50BF" w:rsidRPr="00EC3CE4" w:rsidRDefault="000D50BF" w:rsidP="003D0077">
            <w:pPr>
              <w:autoSpaceDE w:val="0"/>
              <w:autoSpaceDN w:val="0"/>
              <w:rPr>
                <w:lang w:val="en-US" w:eastAsia="ru-RU"/>
              </w:rPr>
            </w:pPr>
          </w:p>
          <w:p w14:paraId="0DD5F85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4A49F95" w14:textId="77777777" w:rsidR="000D50BF" w:rsidRPr="00EC3CE4" w:rsidRDefault="000D50BF" w:rsidP="003D0077">
            <w:pPr>
              <w:autoSpaceDE w:val="0"/>
              <w:autoSpaceDN w:val="0"/>
              <w:adjustRightInd w:val="0"/>
              <w:rPr>
                <w:lang w:val="en-US" w:eastAsia="ru-RU"/>
              </w:rPr>
            </w:pPr>
            <w:r w:rsidRPr="00EC3CE4">
              <w:rPr>
                <w:lang w:val="ru-RU" w:eastAsia="ru-RU"/>
              </w:rPr>
              <w:t>Swich 24 de porturi 10\100\1000Mbps</w:t>
            </w:r>
          </w:p>
          <w:p w14:paraId="1A8AF4A4"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FD8056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D551C3B"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592A16F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800A52" w14:textId="77777777" w:rsidR="000D50BF" w:rsidRPr="00EC3CE4" w:rsidRDefault="000D50BF" w:rsidP="003D0077">
            <w:pPr>
              <w:autoSpaceDE w:val="0"/>
              <w:autoSpaceDN w:val="0"/>
              <w:rPr>
                <w:lang w:val="ru-RU" w:eastAsia="ru-RU"/>
              </w:rPr>
            </w:pPr>
            <w:r w:rsidRPr="00EC3CE4">
              <w:rPr>
                <w:lang w:val="ru-RU" w:eastAsia="ru-RU"/>
              </w:rPr>
              <w:t xml:space="preserve"> 111</w:t>
            </w:r>
          </w:p>
        </w:tc>
        <w:tc>
          <w:tcPr>
            <w:tcW w:w="1701" w:type="dxa"/>
            <w:tcBorders>
              <w:top w:val="single" w:sz="4" w:space="0" w:color="auto"/>
              <w:bottom w:val="single" w:sz="4" w:space="0" w:color="auto"/>
            </w:tcBorders>
            <w:vAlign w:val="center"/>
          </w:tcPr>
          <w:p w14:paraId="1518D8E3" w14:textId="77777777" w:rsidR="000D50BF" w:rsidRPr="00EC3CE4" w:rsidRDefault="000D50BF" w:rsidP="003D0077">
            <w:pPr>
              <w:autoSpaceDE w:val="0"/>
              <w:autoSpaceDN w:val="0"/>
              <w:rPr>
                <w:lang w:val="en-US" w:eastAsia="ru-RU"/>
              </w:rPr>
            </w:pPr>
          </w:p>
          <w:p w14:paraId="754541E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CFEE32E" w14:textId="77777777" w:rsidR="000D50BF" w:rsidRPr="00EC3CE4" w:rsidRDefault="000D50BF" w:rsidP="003D0077">
            <w:pPr>
              <w:autoSpaceDE w:val="0"/>
              <w:autoSpaceDN w:val="0"/>
              <w:adjustRightInd w:val="0"/>
              <w:rPr>
                <w:lang w:val="en-US" w:eastAsia="ru-RU"/>
              </w:rPr>
            </w:pPr>
            <w:r w:rsidRPr="00EC3CE4">
              <w:rPr>
                <w:lang w:val="ru-RU" w:eastAsia="ru-RU"/>
              </w:rPr>
              <w:t>Swich PoE+24 de porturi 10\100\1000Mbps</w:t>
            </w:r>
          </w:p>
          <w:p w14:paraId="595E640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52F63C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61405A9"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01DED1A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BFAACB" w14:textId="77777777" w:rsidR="000D50BF" w:rsidRPr="00EC3CE4" w:rsidRDefault="000D50BF" w:rsidP="003D0077">
            <w:pPr>
              <w:autoSpaceDE w:val="0"/>
              <w:autoSpaceDN w:val="0"/>
              <w:rPr>
                <w:lang w:val="ru-RU" w:eastAsia="ru-RU"/>
              </w:rPr>
            </w:pPr>
            <w:r w:rsidRPr="00EC3CE4">
              <w:rPr>
                <w:lang w:val="ru-RU" w:eastAsia="ru-RU"/>
              </w:rPr>
              <w:t xml:space="preserve"> 112</w:t>
            </w:r>
          </w:p>
        </w:tc>
        <w:tc>
          <w:tcPr>
            <w:tcW w:w="1701" w:type="dxa"/>
            <w:tcBorders>
              <w:top w:val="single" w:sz="4" w:space="0" w:color="auto"/>
              <w:bottom w:val="single" w:sz="4" w:space="0" w:color="auto"/>
            </w:tcBorders>
            <w:vAlign w:val="center"/>
          </w:tcPr>
          <w:p w14:paraId="5A07F5E7" w14:textId="77777777" w:rsidR="000D50BF" w:rsidRPr="00EC3CE4" w:rsidRDefault="000D50BF" w:rsidP="003D0077">
            <w:pPr>
              <w:autoSpaceDE w:val="0"/>
              <w:autoSpaceDN w:val="0"/>
              <w:rPr>
                <w:lang w:val="en-US" w:eastAsia="ru-RU"/>
              </w:rPr>
            </w:pPr>
          </w:p>
          <w:p w14:paraId="7E7175A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1BCA173" w14:textId="77777777" w:rsidR="000D50BF" w:rsidRPr="00EC3CE4" w:rsidRDefault="000D50BF" w:rsidP="003D0077">
            <w:pPr>
              <w:autoSpaceDE w:val="0"/>
              <w:autoSpaceDN w:val="0"/>
              <w:adjustRightInd w:val="0"/>
              <w:rPr>
                <w:lang w:val="en-US" w:eastAsia="ru-RU"/>
              </w:rPr>
            </w:pPr>
            <w:r w:rsidRPr="00EC3CE4">
              <w:rPr>
                <w:lang w:val="ru-RU" w:eastAsia="ru-RU"/>
              </w:rPr>
              <w:t>Панель оптическая 1u</w:t>
            </w:r>
          </w:p>
          <w:p w14:paraId="1C8AA1C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D6C2EF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A51DED9"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4BCE734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1D843A" w14:textId="77777777" w:rsidR="000D50BF" w:rsidRPr="00EC3CE4" w:rsidRDefault="000D50BF" w:rsidP="003D0077">
            <w:pPr>
              <w:autoSpaceDE w:val="0"/>
              <w:autoSpaceDN w:val="0"/>
              <w:rPr>
                <w:lang w:val="ru-RU" w:eastAsia="ru-RU"/>
              </w:rPr>
            </w:pPr>
            <w:r w:rsidRPr="00EC3CE4">
              <w:rPr>
                <w:lang w:val="ru-RU" w:eastAsia="ru-RU"/>
              </w:rPr>
              <w:t xml:space="preserve"> 113</w:t>
            </w:r>
          </w:p>
        </w:tc>
        <w:tc>
          <w:tcPr>
            <w:tcW w:w="1701" w:type="dxa"/>
            <w:tcBorders>
              <w:top w:val="single" w:sz="4" w:space="0" w:color="auto"/>
              <w:bottom w:val="single" w:sz="4" w:space="0" w:color="auto"/>
            </w:tcBorders>
            <w:vAlign w:val="center"/>
          </w:tcPr>
          <w:p w14:paraId="73668461" w14:textId="77777777" w:rsidR="000D50BF" w:rsidRPr="00EC3CE4" w:rsidRDefault="000D50BF" w:rsidP="003D0077">
            <w:pPr>
              <w:autoSpaceDE w:val="0"/>
              <w:autoSpaceDN w:val="0"/>
              <w:rPr>
                <w:lang w:val="en-US" w:eastAsia="ru-RU"/>
              </w:rPr>
            </w:pPr>
          </w:p>
          <w:p w14:paraId="3EF16FE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F5DE148" w14:textId="77777777" w:rsidR="000D50BF" w:rsidRPr="00EC3CE4" w:rsidRDefault="000D50BF" w:rsidP="003D0077">
            <w:pPr>
              <w:autoSpaceDE w:val="0"/>
              <w:autoSpaceDN w:val="0"/>
              <w:adjustRightInd w:val="0"/>
              <w:rPr>
                <w:lang w:val="en-US" w:eastAsia="ru-RU"/>
              </w:rPr>
            </w:pPr>
            <w:r w:rsidRPr="00EC3CE4">
              <w:rPr>
                <w:lang w:val="ru-RU" w:eastAsia="ru-RU"/>
              </w:rPr>
              <w:t>Телефон IP Phone FANVIL X3P</w:t>
            </w:r>
          </w:p>
          <w:p w14:paraId="5F985920"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72A015E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2748993" w14:textId="77777777" w:rsidR="000D50BF" w:rsidRPr="00EC3CE4" w:rsidRDefault="000D50BF" w:rsidP="003D0077">
            <w:pPr>
              <w:autoSpaceDE w:val="0"/>
              <w:autoSpaceDN w:val="0"/>
              <w:jc w:val="center"/>
              <w:rPr>
                <w:lang w:val="ru-RU" w:eastAsia="ru-RU"/>
              </w:rPr>
            </w:pPr>
            <w:r w:rsidRPr="00EC3CE4">
              <w:rPr>
                <w:lang w:val="ru-RU" w:eastAsia="ru-RU"/>
              </w:rPr>
              <w:t>6,00</w:t>
            </w:r>
          </w:p>
        </w:tc>
      </w:tr>
      <w:tr w:rsidR="000D50BF" w:rsidRPr="00EC3CE4" w14:paraId="31FEC30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29C224" w14:textId="77777777" w:rsidR="000D50BF" w:rsidRPr="00EC3CE4" w:rsidRDefault="000D50BF" w:rsidP="003D0077">
            <w:pPr>
              <w:autoSpaceDE w:val="0"/>
              <w:autoSpaceDN w:val="0"/>
              <w:rPr>
                <w:lang w:val="ru-RU" w:eastAsia="ru-RU"/>
              </w:rPr>
            </w:pPr>
            <w:r w:rsidRPr="00EC3CE4">
              <w:rPr>
                <w:lang w:val="ru-RU" w:eastAsia="ru-RU"/>
              </w:rPr>
              <w:t xml:space="preserve"> 114</w:t>
            </w:r>
          </w:p>
        </w:tc>
        <w:tc>
          <w:tcPr>
            <w:tcW w:w="1701" w:type="dxa"/>
            <w:tcBorders>
              <w:top w:val="single" w:sz="4" w:space="0" w:color="auto"/>
              <w:bottom w:val="single" w:sz="4" w:space="0" w:color="auto"/>
            </w:tcBorders>
            <w:vAlign w:val="center"/>
          </w:tcPr>
          <w:p w14:paraId="3F09AAE8" w14:textId="77777777" w:rsidR="000D50BF" w:rsidRPr="00EC3CE4" w:rsidRDefault="000D50BF" w:rsidP="003D0077">
            <w:pPr>
              <w:autoSpaceDE w:val="0"/>
              <w:autoSpaceDN w:val="0"/>
              <w:rPr>
                <w:lang w:val="en-US" w:eastAsia="ru-RU"/>
              </w:rPr>
            </w:pPr>
          </w:p>
          <w:p w14:paraId="70EE593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2E1E2D6" w14:textId="77777777" w:rsidR="000D50BF" w:rsidRPr="00EC3CE4" w:rsidRDefault="000D50BF" w:rsidP="003D0077">
            <w:pPr>
              <w:autoSpaceDE w:val="0"/>
              <w:autoSpaceDN w:val="0"/>
              <w:adjustRightInd w:val="0"/>
              <w:rPr>
                <w:lang w:val="ru-RU" w:eastAsia="ru-RU"/>
              </w:rPr>
            </w:pPr>
            <w:r w:rsidRPr="00EC3CE4">
              <w:rPr>
                <w:lang w:val="ru-RU" w:eastAsia="ru-RU"/>
              </w:rPr>
              <w:t>Патч -корд UTP cat. 5e 1m</w:t>
            </w:r>
          </w:p>
          <w:p w14:paraId="2EC7DA6D"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413414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1BCC5D8" w14:textId="77777777" w:rsidR="000D50BF" w:rsidRPr="00EC3CE4" w:rsidRDefault="000D50BF" w:rsidP="003D0077">
            <w:pPr>
              <w:autoSpaceDE w:val="0"/>
              <w:autoSpaceDN w:val="0"/>
              <w:jc w:val="center"/>
              <w:rPr>
                <w:lang w:val="ru-RU" w:eastAsia="ru-RU"/>
              </w:rPr>
            </w:pPr>
            <w:r w:rsidRPr="00EC3CE4">
              <w:rPr>
                <w:lang w:val="ru-RU" w:eastAsia="ru-RU"/>
              </w:rPr>
              <w:t>2,00</w:t>
            </w:r>
          </w:p>
        </w:tc>
      </w:tr>
      <w:tr w:rsidR="000D50BF" w:rsidRPr="00EC3CE4" w14:paraId="69D56C4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8C383D" w14:textId="77777777" w:rsidR="000D50BF" w:rsidRPr="00EC3CE4" w:rsidRDefault="000D50BF" w:rsidP="003D0077">
            <w:pPr>
              <w:autoSpaceDE w:val="0"/>
              <w:autoSpaceDN w:val="0"/>
              <w:rPr>
                <w:lang w:val="ru-RU" w:eastAsia="ru-RU"/>
              </w:rPr>
            </w:pPr>
            <w:r w:rsidRPr="00EC3CE4">
              <w:rPr>
                <w:lang w:val="ru-RU" w:eastAsia="ru-RU"/>
              </w:rPr>
              <w:t xml:space="preserve"> 115</w:t>
            </w:r>
          </w:p>
        </w:tc>
        <w:tc>
          <w:tcPr>
            <w:tcW w:w="1701" w:type="dxa"/>
            <w:tcBorders>
              <w:top w:val="single" w:sz="4" w:space="0" w:color="auto"/>
              <w:bottom w:val="single" w:sz="4" w:space="0" w:color="auto"/>
            </w:tcBorders>
            <w:vAlign w:val="center"/>
          </w:tcPr>
          <w:p w14:paraId="3F563016" w14:textId="77777777" w:rsidR="000D50BF" w:rsidRPr="00EC3CE4" w:rsidRDefault="000D50BF" w:rsidP="003D0077">
            <w:pPr>
              <w:autoSpaceDE w:val="0"/>
              <w:autoSpaceDN w:val="0"/>
              <w:rPr>
                <w:lang w:val="en-US" w:eastAsia="ru-RU"/>
              </w:rPr>
            </w:pPr>
          </w:p>
          <w:p w14:paraId="687F911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0EEC634" w14:textId="77777777" w:rsidR="000D50BF" w:rsidRPr="00EC3CE4" w:rsidRDefault="000D50BF" w:rsidP="003D0077">
            <w:pPr>
              <w:autoSpaceDE w:val="0"/>
              <w:autoSpaceDN w:val="0"/>
              <w:adjustRightInd w:val="0"/>
              <w:rPr>
                <w:lang w:val="en-US" w:eastAsia="ru-RU"/>
              </w:rPr>
            </w:pPr>
            <w:r w:rsidRPr="00EC3CE4">
              <w:rPr>
                <w:lang w:val="ru-RU" w:eastAsia="ru-RU"/>
              </w:rPr>
              <w:t>Устройство гарантированного питания 1000 VA\ 800W</w:t>
            </w:r>
          </w:p>
          <w:p w14:paraId="63366300"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880D3F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1515FCF"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5D2C96C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A8B996" w14:textId="77777777" w:rsidR="000D50BF" w:rsidRPr="00EC3CE4" w:rsidRDefault="000D50BF" w:rsidP="003D0077">
            <w:pPr>
              <w:autoSpaceDE w:val="0"/>
              <w:autoSpaceDN w:val="0"/>
              <w:rPr>
                <w:lang w:val="ru-RU" w:eastAsia="ru-RU"/>
              </w:rPr>
            </w:pPr>
            <w:r w:rsidRPr="00EC3CE4">
              <w:rPr>
                <w:lang w:val="ru-RU" w:eastAsia="ru-RU"/>
              </w:rPr>
              <w:t xml:space="preserve"> 116</w:t>
            </w:r>
          </w:p>
        </w:tc>
        <w:tc>
          <w:tcPr>
            <w:tcW w:w="1701" w:type="dxa"/>
            <w:tcBorders>
              <w:top w:val="single" w:sz="4" w:space="0" w:color="auto"/>
              <w:bottom w:val="single" w:sz="4" w:space="0" w:color="auto"/>
            </w:tcBorders>
            <w:vAlign w:val="center"/>
          </w:tcPr>
          <w:p w14:paraId="52E493BF" w14:textId="77777777" w:rsidR="000D50BF" w:rsidRPr="00EC3CE4" w:rsidRDefault="000D50BF" w:rsidP="003D0077">
            <w:pPr>
              <w:autoSpaceDE w:val="0"/>
              <w:autoSpaceDN w:val="0"/>
              <w:rPr>
                <w:lang w:val="en-US" w:eastAsia="ru-RU"/>
              </w:rPr>
            </w:pPr>
          </w:p>
          <w:p w14:paraId="2604E19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44EA06B" w14:textId="77777777" w:rsidR="000D50BF" w:rsidRPr="00EC3CE4" w:rsidRDefault="000D50BF" w:rsidP="003D0077">
            <w:pPr>
              <w:autoSpaceDE w:val="0"/>
              <w:autoSpaceDN w:val="0"/>
              <w:adjustRightInd w:val="0"/>
              <w:rPr>
                <w:lang w:val="en-US" w:eastAsia="ru-RU"/>
              </w:rPr>
            </w:pPr>
            <w:r w:rsidRPr="00EC3CE4">
              <w:rPr>
                <w:lang w:val="ru-RU" w:eastAsia="ru-RU"/>
              </w:rPr>
              <w:t>Часы настенные автономные</w:t>
            </w:r>
          </w:p>
          <w:p w14:paraId="776CDE7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69E9062"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C15D8D8" w14:textId="77777777" w:rsidR="000D50BF" w:rsidRPr="00EC3CE4" w:rsidRDefault="000D50BF" w:rsidP="003D0077">
            <w:pPr>
              <w:autoSpaceDE w:val="0"/>
              <w:autoSpaceDN w:val="0"/>
              <w:jc w:val="center"/>
              <w:rPr>
                <w:lang w:val="ru-RU" w:eastAsia="ru-RU"/>
              </w:rPr>
            </w:pPr>
            <w:r w:rsidRPr="00EC3CE4">
              <w:rPr>
                <w:lang w:val="ru-RU" w:eastAsia="ru-RU"/>
              </w:rPr>
              <w:t>8,00</w:t>
            </w:r>
          </w:p>
        </w:tc>
      </w:tr>
      <w:tr w:rsidR="000D50BF" w:rsidRPr="00EC3CE4" w14:paraId="12E79EF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A06479" w14:textId="77777777" w:rsidR="000D50BF" w:rsidRPr="00EC3CE4" w:rsidRDefault="000D50BF" w:rsidP="003D0077">
            <w:pPr>
              <w:autoSpaceDE w:val="0"/>
              <w:autoSpaceDN w:val="0"/>
              <w:rPr>
                <w:lang w:val="ru-RU" w:eastAsia="ru-RU"/>
              </w:rPr>
            </w:pPr>
            <w:r w:rsidRPr="00EC3CE4">
              <w:rPr>
                <w:lang w:val="ru-RU" w:eastAsia="ru-RU"/>
              </w:rPr>
              <w:t xml:space="preserve"> 117</w:t>
            </w:r>
          </w:p>
        </w:tc>
        <w:tc>
          <w:tcPr>
            <w:tcW w:w="1701" w:type="dxa"/>
            <w:tcBorders>
              <w:top w:val="single" w:sz="4" w:space="0" w:color="auto"/>
              <w:bottom w:val="single" w:sz="4" w:space="0" w:color="auto"/>
            </w:tcBorders>
            <w:vAlign w:val="center"/>
          </w:tcPr>
          <w:p w14:paraId="2E3B4130" w14:textId="77777777" w:rsidR="000D50BF" w:rsidRPr="00EC3CE4" w:rsidRDefault="000D50BF" w:rsidP="003D0077">
            <w:pPr>
              <w:autoSpaceDE w:val="0"/>
              <w:autoSpaceDN w:val="0"/>
              <w:rPr>
                <w:lang w:val="en-US" w:eastAsia="ru-RU"/>
              </w:rPr>
            </w:pPr>
          </w:p>
          <w:p w14:paraId="3240900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1E1275D" w14:textId="77777777" w:rsidR="000D50BF" w:rsidRPr="00EC3CE4" w:rsidRDefault="000D50BF" w:rsidP="003D0077">
            <w:pPr>
              <w:autoSpaceDE w:val="0"/>
              <w:autoSpaceDN w:val="0"/>
              <w:adjustRightInd w:val="0"/>
              <w:rPr>
                <w:lang w:val="en-US" w:eastAsia="ru-RU"/>
              </w:rPr>
            </w:pPr>
            <w:r w:rsidRPr="00EC3CE4">
              <w:rPr>
                <w:lang w:val="ru-RU" w:eastAsia="ru-RU"/>
              </w:rPr>
              <w:t>Автономный источник питаня</w:t>
            </w:r>
          </w:p>
          <w:p w14:paraId="65B0130B"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ED77B5E"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BA48DFB" w14:textId="77777777" w:rsidR="000D50BF" w:rsidRPr="00EC3CE4" w:rsidRDefault="000D50BF" w:rsidP="003D0077">
            <w:pPr>
              <w:autoSpaceDE w:val="0"/>
              <w:autoSpaceDN w:val="0"/>
              <w:jc w:val="center"/>
              <w:rPr>
                <w:lang w:val="ru-RU" w:eastAsia="ru-RU"/>
              </w:rPr>
            </w:pPr>
            <w:r w:rsidRPr="00EC3CE4">
              <w:rPr>
                <w:lang w:val="ru-RU" w:eastAsia="ru-RU"/>
              </w:rPr>
              <w:t>8,00</w:t>
            </w:r>
          </w:p>
        </w:tc>
      </w:tr>
      <w:tr w:rsidR="000D50BF" w:rsidRPr="00EC3CE4" w14:paraId="642BB21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C94556" w14:textId="77777777" w:rsidR="000D50BF" w:rsidRPr="00EC3CE4" w:rsidRDefault="000D50BF" w:rsidP="003D0077">
            <w:pPr>
              <w:autoSpaceDE w:val="0"/>
              <w:autoSpaceDN w:val="0"/>
              <w:rPr>
                <w:lang w:val="ru-RU" w:eastAsia="ru-RU"/>
              </w:rPr>
            </w:pPr>
            <w:r w:rsidRPr="00EC3CE4">
              <w:rPr>
                <w:lang w:val="ru-RU" w:eastAsia="ru-RU"/>
              </w:rPr>
              <w:t xml:space="preserve"> 118</w:t>
            </w:r>
          </w:p>
        </w:tc>
        <w:tc>
          <w:tcPr>
            <w:tcW w:w="1701" w:type="dxa"/>
            <w:tcBorders>
              <w:top w:val="single" w:sz="4" w:space="0" w:color="auto"/>
              <w:bottom w:val="single" w:sz="4" w:space="0" w:color="auto"/>
            </w:tcBorders>
            <w:vAlign w:val="center"/>
          </w:tcPr>
          <w:p w14:paraId="7675E083" w14:textId="77777777" w:rsidR="000D50BF" w:rsidRPr="00EC3CE4" w:rsidRDefault="000D50BF" w:rsidP="003D0077">
            <w:pPr>
              <w:autoSpaceDE w:val="0"/>
              <w:autoSpaceDN w:val="0"/>
              <w:rPr>
                <w:lang w:val="en-US" w:eastAsia="ru-RU"/>
              </w:rPr>
            </w:pPr>
          </w:p>
          <w:p w14:paraId="2332ED7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3CD9D76" w14:textId="77777777" w:rsidR="000D50BF" w:rsidRPr="00EC3CE4" w:rsidRDefault="000D50BF" w:rsidP="003D0077">
            <w:pPr>
              <w:autoSpaceDE w:val="0"/>
              <w:autoSpaceDN w:val="0"/>
              <w:adjustRightInd w:val="0"/>
              <w:rPr>
                <w:lang w:val="en-US" w:eastAsia="ru-RU"/>
              </w:rPr>
            </w:pPr>
            <w:r w:rsidRPr="00EC3CE4">
              <w:rPr>
                <w:lang w:val="ru-RU" w:eastAsia="ru-RU"/>
              </w:rPr>
              <w:t>УКВ приемник</w:t>
            </w:r>
          </w:p>
          <w:p w14:paraId="321EBBE4"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01AF5C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553352D" w14:textId="77777777" w:rsidR="000D50BF" w:rsidRPr="00EC3CE4" w:rsidRDefault="000D50BF" w:rsidP="003D0077">
            <w:pPr>
              <w:autoSpaceDE w:val="0"/>
              <w:autoSpaceDN w:val="0"/>
              <w:jc w:val="center"/>
              <w:rPr>
                <w:lang w:val="ru-RU" w:eastAsia="ru-RU"/>
              </w:rPr>
            </w:pPr>
            <w:r w:rsidRPr="00EC3CE4">
              <w:rPr>
                <w:lang w:val="ru-RU" w:eastAsia="ru-RU"/>
              </w:rPr>
              <w:t>5,00</w:t>
            </w:r>
          </w:p>
        </w:tc>
      </w:tr>
      <w:tr w:rsidR="000D50BF" w:rsidRPr="00EC3CE4" w14:paraId="6029636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B5B9D" w14:textId="77777777" w:rsidR="000D50BF" w:rsidRPr="00EC3CE4" w:rsidRDefault="000D50BF" w:rsidP="003D0077">
            <w:pPr>
              <w:autoSpaceDE w:val="0"/>
              <w:autoSpaceDN w:val="0"/>
              <w:rPr>
                <w:lang w:val="ru-RU" w:eastAsia="ru-RU"/>
              </w:rPr>
            </w:pPr>
            <w:r w:rsidRPr="00EC3CE4">
              <w:rPr>
                <w:lang w:val="ru-RU" w:eastAsia="ru-RU"/>
              </w:rPr>
              <w:t xml:space="preserve"> 119</w:t>
            </w:r>
          </w:p>
        </w:tc>
        <w:tc>
          <w:tcPr>
            <w:tcW w:w="1701" w:type="dxa"/>
            <w:tcBorders>
              <w:top w:val="single" w:sz="4" w:space="0" w:color="auto"/>
              <w:bottom w:val="single" w:sz="4" w:space="0" w:color="auto"/>
            </w:tcBorders>
            <w:vAlign w:val="center"/>
          </w:tcPr>
          <w:p w14:paraId="7AD698A2" w14:textId="77777777" w:rsidR="000D50BF" w:rsidRPr="00EC3CE4" w:rsidRDefault="000D50BF" w:rsidP="003D0077">
            <w:pPr>
              <w:autoSpaceDE w:val="0"/>
              <w:autoSpaceDN w:val="0"/>
              <w:rPr>
                <w:lang w:val="en-US" w:eastAsia="ru-RU"/>
              </w:rPr>
            </w:pPr>
          </w:p>
          <w:p w14:paraId="15AA6FC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68EA837" w14:textId="77777777" w:rsidR="000D50BF" w:rsidRPr="00EC3CE4" w:rsidRDefault="000D50BF" w:rsidP="003D0077">
            <w:pPr>
              <w:autoSpaceDE w:val="0"/>
              <w:autoSpaceDN w:val="0"/>
              <w:adjustRightInd w:val="0"/>
              <w:rPr>
                <w:lang w:val="en-US" w:eastAsia="ru-RU"/>
              </w:rPr>
            </w:pPr>
            <w:r w:rsidRPr="00EC3CE4">
              <w:rPr>
                <w:lang w:val="ru-RU" w:eastAsia="ru-RU"/>
              </w:rPr>
              <w:t>Автономный источник питаня</w:t>
            </w:r>
          </w:p>
          <w:p w14:paraId="69D8230A"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3C52767"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D855C0E" w14:textId="77777777" w:rsidR="000D50BF" w:rsidRPr="00EC3CE4" w:rsidRDefault="000D50BF" w:rsidP="003D0077">
            <w:pPr>
              <w:autoSpaceDE w:val="0"/>
              <w:autoSpaceDN w:val="0"/>
              <w:jc w:val="center"/>
              <w:rPr>
                <w:lang w:val="ru-RU" w:eastAsia="ru-RU"/>
              </w:rPr>
            </w:pPr>
            <w:r w:rsidRPr="00EC3CE4">
              <w:rPr>
                <w:lang w:val="ru-RU" w:eastAsia="ru-RU"/>
              </w:rPr>
              <w:t>5,00</w:t>
            </w:r>
          </w:p>
        </w:tc>
      </w:tr>
      <w:tr w:rsidR="000D50BF" w:rsidRPr="00EC3CE4" w14:paraId="04CCA150" w14:textId="77777777" w:rsidTr="003D0077">
        <w:tc>
          <w:tcPr>
            <w:tcW w:w="709" w:type="dxa"/>
            <w:tcBorders>
              <w:top w:val="nil"/>
              <w:left w:val="single" w:sz="6" w:space="0" w:color="auto"/>
              <w:bottom w:val="nil"/>
              <w:right w:val="nil"/>
            </w:tcBorders>
          </w:tcPr>
          <w:p w14:paraId="2ED7F403"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2DB8DF66"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285F0A66"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2.3. Система видеонаблюдения (отм. 0,000)</w:t>
            </w:r>
          </w:p>
          <w:p w14:paraId="611EA353"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6F6C90CC"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2FBE6A9" w14:textId="77777777" w:rsidR="000D50BF" w:rsidRPr="00EC3CE4" w:rsidRDefault="000D50BF" w:rsidP="003D0077">
            <w:pPr>
              <w:autoSpaceDE w:val="0"/>
              <w:autoSpaceDN w:val="0"/>
              <w:rPr>
                <w:lang w:val="ru-RU" w:eastAsia="ru-RU"/>
              </w:rPr>
            </w:pPr>
          </w:p>
        </w:tc>
      </w:tr>
      <w:tr w:rsidR="000D50BF" w:rsidRPr="00EC3CE4" w14:paraId="1F148F1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552B37" w14:textId="77777777" w:rsidR="000D50BF" w:rsidRPr="00EC3CE4" w:rsidRDefault="000D50BF" w:rsidP="003D0077">
            <w:pPr>
              <w:autoSpaceDE w:val="0"/>
              <w:autoSpaceDN w:val="0"/>
              <w:rPr>
                <w:lang w:val="ru-RU" w:eastAsia="ru-RU"/>
              </w:rPr>
            </w:pPr>
            <w:r w:rsidRPr="00EC3CE4">
              <w:rPr>
                <w:lang w:val="ru-RU" w:eastAsia="ru-RU"/>
              </w:rPr>
              <w:t>120</w:t>
            </w:r>
          </w:p>
        </w:tc>
        <w:tc>
          <w:tcPr>
            <w:tcW w:w="1701" w:type="dxa"/>
            <w:tcBorders>
              <w:top w:val="single" w:sz="4" w:space="0" w:color="auto"/>
              <w:bottom w:val="single" w:sz="4" w:space="0" w:color="auto"/>
            </w:tcBorders>
            <w:vAlign w:val="center"/>
          </w:tcPr>
          <w:p w14:paraId="1367BCD1" w14:textId="77777777" w:rsidR="000D50BF" w:rsidRPr="00EC3CE4" w:rsidRDefault="000D50BF" w:rsidP="003D0077">
            <w:pPr>
              <w:autoSpaceDE w:val="0"/>
              <w:autoSpaceDN w:val="0"/>
              <w:rPr>
                <w:lang w:val="en-US" w:eastAsia="ru-RU"/>
              </w:rPr>
            </w:pPr>
            <w:r w:rsidRPr="00EC3CE4">
              <w:rPr>
                <w:lang w:val="en-US" w:eastAsia="ru-RU"/>
              </w:rPr>
              <w:t>35435454</w:t>
            </w:r>
          </w:p>
          <w:p w14:paraId="0DC35D9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AEB3903" w14:textId="77777777" w:rsidR="000D50BF" w:rsidRPr="00EC3CE4" w:rsidRDefault="000D50BF" w:rsidP="003D0077">
            <w:pPr>
              <w:autoSpaceDE w:val="0"/>
              <w:autoSpaceDN w:val="0"/>
              <w:adjustRightInd w:val="0"/>
              <w:rPr>
                <w:lang w:val="ru-RU" w:eastAsia="ru-RU"/>
              </w:rPr>
            </w:pPr>
            <w:r w:rsidRPr="00EC3CE4">
              <w:rPr>
                <w:lang w:val="ru-RU" w:eastAsia="ru-RU"/>
              </w:rPr>
              <w:t>видеокамера IP уличного исполнения 8 тр, IR 60м</w:t>
            </w:r>
          </w:p>
          <w:p w14:paraId="4CF6EDEC"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8125BA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35355EF" w14:textId="77777777" w:rsidR="000D50BF" w:rsidRPr="00EC3CE4" w:rsidRDefault="000D50BF" w:rsidP="003D0077">
            <w:pPr>
              <w:autoSpaceDE w:val="0"/>
              <w:autoSpaceDN w:val="0"/>
              <w:jc w:val="center"/>
              <w:rPr>
                <w:lang w:val="ru-RU" w:eastAsia="ru-RU"/>
              </w:rPr>
            </w:pPr>
            <w:r w:rsidRPr="00EC3CE4">
              <w:rPr>
                <w:lang w:val="ru-RU" w:eastAsia="ru-RU"/>
              </w:rPr>
              <w:t>6,00</w:t>
            </w:r>
          </w:p>
        </w:tc>
      </w:tr>
      <w:tr w:rsidR="000D50BF" w:rsidRPr="00EC3CE4" w14:paraId="1CFF97F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C3047A" w14:textId="77777777" w:rsidR="000D50BF" w:rsidRPr="00EC3CE4" w:rsidRDefault="000D50BF" w:rsidP="003D0077">
            <w:pPr>
              <w:autoSpaceDE w:val="0"/>
              <w:autoSpaceDN w:val="0"/>
              <w:rPr>
                <w:lang w:val="ru-RU" w:eastAsia="ru-RU"/>
              </w:rPr>
            </w:pPr>
            <w:r w:rsidRPr="00EC3CE4">
              <w:rPr>
                <w:lang w:val="ru-RU" w:eastAsia="ru-RU"/>
              </w:rPr>
              <w:t xml:space="preserve"> 121</w:t>
            </w:r>
          </w:p>
        </w:tc>
        <w:tc>
          <w:tcPr>
            <w:tcW w:w="1701" w:type="dxa"/>
            <w:tcBorders>
              <w:top w:val="single" w:sz="4" w:space="0" w:color="auto"/>
              <w:bottom w:val="single" w:sz="4" w:space="0" w:color="auto"/>
            </w:tcBorders>
            <w:vAlign w:val="center"/>
          </w:tcPr>
          <w:p w14:paraId="3E8FBE52" w14:textId="77777777" w:rsidR="000D50BF" w:rsidRPr="00EC3CE4" w:rsidRDefault="000D50BF" w:rsidP="003D0077">
            <w:pPr>
              <w:autoSpaceDE w:val="0"/>
              <w:autoSpaceDN w:val="0"/>
              <w:rPr>
                <w:lang w:val="en-US" w:eastAsia="ru-RU"/>
              </w:rPr>
            </w:pPr>
            <w:r w:rsidRPr="00EC3CE4">
              <w:rPr>
                <w:lang w:val="en-US" w:eastAsia="ru-RU"/>
              </w:rPr>
              <w:t>35435454</w:t>
            </w:r>
          </w:p>
          <w:p w14:paraId="2B852F5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F754D55" w14:textId="77777777" w:rsidR="000D50BF" w:rsidRPr="00EC3CE4" w:rsidRDefault="000D50BF" w:rsidP="003D0077">
            <w:pPr>
              <w:autoSpaceDE w:val="0"/>
              <w:autoSpaceDN w:val="0"/>
              <w:adjustRightInd w:val="0"/>
              <w:rPr>
                <w:lang w:val="ru-RU" w:eastAsia="ru-RU"/>
              </w:rPr>
            </w:pPr>
            <w:r w:rsidRPr="00EC3CE4">
              <w:rPr>
                <w:lang w:val="ru-RU" w:eastAsia="ru-RU"/>
              </w:rPr>
              <w:t>видеокамера IP внутреннего исполнения 8тр -F=2.8mm IR30m</w:t>
            </w:r>
          </w:p>
          <w:p w14:paraId="422488F9"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EA7A329"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02B022F" w14:textId="77777777" w:rsidR="000D50BF" w:rsidRPr="00EC3CE4" w:rsidRDefault="000D50BF" w:rsidP="003D0077">
            <w:pPr>
              <w:autoSpaceDE w:val="0"/>
              <w:autoSpaceDN w:val="0"/>
              <w:jc w:val="center"/>
              <w:rPr>
                <w:lang w:val="ru-RU" w:eastAsia="ru-RU"/>
              </w:rPr>
            </w:pPr>
            <w:r w:rsidRPr="00EC3CE4">
              <w:rPr>
                <w:lang w:val="ru-RU" w:eastAsia="ru-RU"/>
              </w:rPr>
              <w:t>3,00</w:t>
            </w:r>
          </w:p>
        </w:tc>
      </w:tr>
      <w:tr w:rsidR="000D50BF" w:rsidRPr="00EC3CE4" w14:paraId="02C4144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74F4B6" w14:textId="77777777" w:rsidR="000D50BF" w:rsidRPr="00EC3CE4" w:rsidRDefault="000D50BF" w:rsidP="003D0077">
            <w:pPr>
              <w:autoSpaceDE w:val="0"/>
              <w:autoSpaceDN w:val="0"/>
              <w:rPr>
                <w:lang w:val="ru-RU" w:eastAsia="ru-RU"/>
              </w:rPr>
            </w:pPr>
            <w:r w:rsidRPr="00EC3CE4">
              <w:rPr>
                <w:lang w:val="ru-RU" w:eastAsia="ru-RU"/>
              </w:rPr>
              <w:lastRenderedPageBreak/>
              <w:t xml:space="preserve"> 122</w:t>
            </w:r>
          </w:p>
        </w:tc>
        <w:tc>
          <w:tcPr>
            <w:tcW w:w="1701" w:type="dxa"/>
            <w:tcBorders>
              <w:top w:val="single" w:sz="4" w:space="0" w:color="auto"/>
              <w:bottom w:val="single" w:sz="4" w:space="0" w:color="auto"/>
            </w:tcBorders>
            <w:vAlign w:val="center"/>
          </w:tcPr>
          <w:p w14:paraId="65DC9CC4" w14:textId="77777777" w:rsidR="000D50BF" w:rsidRPr="00EC3CE4" w:rsidRDefault="000D50BF" w:rsidP="003D0077">
            <w:pPr>
              <w:autoSpaceDE w:val="0"/>
              <w:autoSpaceDN w:val="0"/>
              <w:rPr>
                <w:lang w:val="en-US" w:eastAsia="ru-RU"/>
              </w:rPr>
            </w:pPr>
          </w:p>
          <w:p w14:paraId="5B77035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FC6F46B" w14:textId="77777777" w:rsidR="000D50BF" w:rsidRPr="00EC3CE4" w:rsidRDefault="000D50BF" w:rsidP="003D0077">
            <w:pPr>
              <w:autoSpaceDE w:val="0"/>
              <w:autoSpaceDN w:val="0"/>
              <w:adjustRightInd w:val="0"/>
              <w:rPr>
                <w:lang w:val="en-US" w:eastAsia="ru-RU"/>
              </w:rPr>
            </w:pPr>
            <w:r w:rsidRPr="00EC3CE4">
              <w:rPr>
                <w:lang w:val="ru-RU" w:eastAsia="ru-RU"/>
              </w:rPr>
              <w:t>Програмное обеспечение "TRASSIR"</w:t>
            </w:r>
          </w:p>
          <w:p w14:paraId="0E9B9D58"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2EFDED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7437AA0"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281BB00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4AFBED" w14:textId="77777777" w:rsidR="000D50BF" w:rsidRPr="00EC3CE4" w:rsidRDefault="000D50BF" w:rsidP="003D0077">
            <w:pPr>
              <w:autoSpaceDE w:val="0"/>
              <w:autoSpaceDN w:val="0"/>
              <w:rPr>
                <w:lang w:val="ru-RU" w:eastAsia="ru-RU"/>
              </w:rPr>
            </w:pPr>
            <w:r w:rsidRPr="00EC3CE4">
              <w:rPr>
                <w:lang w:val="ru-RU" w:eastAsia="ru-RU"/>
              </w:rPr>
              <w:t xml:space="preserve"> 123</w:t>
            </w:r>
          </w:p>
        </w:tc>
        <w:tc>
          <w:tcPr>
            <w:tcW w:w="1701" w:type="dxa"/>
            <w:tcBorders>
              <w:top w:val="single" w:sz="4" w:space="0" w:color="auto"/>
              <w:bottom w:val="single" w:sz="4" w:space="0" w:color="auto"/>
            </w:tcBorders>
            <w:vAlign w:val="center"/>
          </w:tcPr>
          <w:p w14:paraId="52AF90E9" w14:textId="77777777" w:rsidR="000D50BF" w:rsidRPr="00EC3CE4" w:rsidRDefault="000D50BF" w:rsidP="003D0077">
            <w:pPr>
              <w:autoSpaceDE w:val="0"/>
              <w:autoSpaceDN w:val="0"/>
              <w:rPr>
                <w:lang w:val="en-US" w:eastAsia="ru-RU"/>
              </w:rPr>
            </w:pPr>
          </w:p>
          <w:p w14:paraId="3457150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BCDC9D1" w14:textId="77777777" w:rsidR="000D50BF" w:rsidRPr="00EC3CE4" w:rsidRDefault="000D50BF" w:rsidP="003D0077">
            <w:pPr>
              <w:autoSpaceDE w:val="0"/>
              <w:autoSpaceDN w:val="0"/>
              <w:adjustRightInd w:val="0"/>
              <w:rPr>
                <w:lang w:val="ru-RU" w:eastAsia="ru-RU"/>
              </w:rPr>
            </w:pPr>
            <w:r w:rsidRPr="00EC3CE4">
              <w:rPr>
                <w:lang w:val="ru-RU" w:eastAsia="ru-RU"/>
              </w:rPr>
              <w:t>Видеорегестратор на 16 каналов, TRASSIR MININVR ANY IP 16</w:t>
            </w:r>
          </w:p>
          <w:p w14:paraId="70C41377"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D2BB37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08FCF98"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0EE11B5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3C7354" w14:textId="77777777" w:rsidR="000D50BF" w:rsidRPr="00EC3CE4" w:rsidRDefault="000D50BF" w:rsidP="003D0077">
            <w:pPr>
              <w:autoSpaceDE w:val="0"/>
              <w:autoSpaceDN w:val="0"/>
              <w:rPr>
                <w:lang w:val="ru-RU" w:eastAsia="ru-RU"/>
              </w:rPr>
            </w:pPr>
            <w:r w:rsidRPr="00EC3CE4">
              <w:rPr>
                <w:lang w:val="ru-RU" w:eastAsia="ru-RU"/>
              </w:rPr>
              <w:t xml:space="preserve"> 124</w:t>
            </w:r>
          </w:p>
        </w:tc>
        <w:tc>
          <w:tcPr>
            <w:tcW w:w="1701" w:type="dxa"/>
            <w:tcBorders>
              <w:top w:val="single" w:sz="4" w:space="0" w:color="auto"/>
              <w:bottom w:val="single" w:sz="4" w:space="0" w:color="auto"/>
            </w:tcBorders>
            <w:vAlign w:val="center"/>
          </w:tcPr>
          <w:p w14:paraId="2F2135BF" w14:textId="77777777" w:rsidR="000D50BF" w:rsidRPr="00EC3CE4" w:rsidRDefault="000D50BF" w:rsidP="003D0077">
            <w:pPr>
              <w:autoSpaceDE w:val="0"/>
              <w:autoSpaceDN w:val="0"/>
              <w:rPr>
                <w:lang w:val="en-US" w:eastAsia="ru-RU"/>
              </w:rPr>
            </w:pPr>
            <w:r w:rsidRPr="00EC3CE4">
              <w:rPr>
                <w:lang w:val="en-US" w:eastAsia="ru-RU"/>
              </w:rPr>
              <w:t>545454</w:t>
            </w:r>
          </w:p>
          <w:p w14:paraId="2817A27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DC0DDBD" w14:textId="77777777" w:rsidR="000D50BF" w:rsidRPr="00EC3CE4" w:rsidRDefault="000D50BF" w:rsidP="003D0077">
            <w:pPr>
              <w:autoSpaceDE w:val="0"/>
              <w:autoSpaceDN w:val="0"/>
              <w:adjustRightInd w:val="0"/>
              <w:rPr>
                <w:lang w:val="ru-RU" w:eastAsia="ru-RU"/>
              </w:rPr>
            </w:pPr>
            <w:r w:rsidRPr="00EC3CE4">
              <w:rPr>
                <w:lang w:val="ru-RU" w:eastAsia="ru-RU"/>
              </w:rPr>
              <w:t>Жесткий диск HDD 6 Тб (WD60PU)</w:t>
            </w:r>
          </w:p>
          <w:p w14:paraId="5B077712"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86FDE7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06B5FE15"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5E2354C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E366F2" w14:textId="77777777" w:rsidR="000D50BF" w:rsidRPr="00EC3CE4" w:rsidRDefault="000D50BF" w:rsidP="003D0077">
            <w:pPr>
              <w:autoSpaceDE w:val="0"/>
              <w:autoSpaceDN w:val="0"/>
              <w:rPr>
                <w:lang w:val="ru-RU" w:eastAsia="ru-RU"/>
              </w:rPr>
            </w:pPr>
            <w:r w:rsidRPr="00EC3CE4">
              <w:rPr>
                <w:lang w:val="ru-RU" w:eastAsia="ru-RU"/>
              </w:rPr>
              <w:t xml:space="preserve"> 125</w:t>
            </w:r>
          </w:p>
        </w:tc>
        <w:tc>
          <w:tcPr>
            <w:tcW w:w="1701" w:type="dxa"/>
            <w:tcBorders>
              <w:top w:val="single" w:sz="4" w:space="0" w:color="auto"/>
              <w:bottom w:val="single" w:sz="4" w:space="0" w:color="auto"/>
            </w:tcBorders>
            <w:vAlign w:val="center"/>
          </w:tcPr>
          <w:p w14:paraId="6AF1398A" w14:textId="77777777" w:rsidR="000D50BF" w:rsidRPr="00EC3CE4" w:rsidRDefault="000D50BF" w:rsidP="003D0077">
            <w:pPr>
              <w:autoSpaceDE w:val="0"/>
              <w:autoSpaceDN w:val="0"/>
              <w:rPr>
                <w:lang w:val="en-US" w:eastAsia="ru-RU"/>
              </w:rPr>
            </w:pPr>
          </w:p>
          <w:p w14:paraId="4339451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71B603E" w14:textId="77777777" w:rsidR="000D50BF" w:rsidRPr="00EC3CE4" w:rsidRDefault="000D50BF" w:rsidP="003D0077">
            <w:pPr>
              <w:autoSpaceDE w:val="0"/>
              <w:autoSpaceDN w:val="0"/>
              <w:adjustRightInd w:val="0"/>
              <w:rPr>
                <w:lang w:val="ru-RU" w:eastAsia="ru-RU"/>
              </w:rPr>
            </w:pPr>
            <w:r w:rsidRPr="00EC3CE4">
              <w:rPr>
                <w:lang w:val="ru-RU" w:eastAsia="ru-RU"/>
              </w:rPr>
              <w:t>Устройство бесперебойного питания 7000 VA UPS 700VA</w:t>
            </w:r>
          </w:p>
          <w:p w14:paraId="4047CD7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DA1344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C5E7109"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5737029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78A027" w14:textId="77777777" w:rsidR="000D50BF" w:rsidRPr="00EC3CE4" w:rsidRDefault="000D50BF" w:rsidP="003D0077">
            <w:pPr>
              <w:autoSpaceDE w:val="0"/>
              <w:autoSpaceDN w:val="0"/>
              <w:rPr>
                <w:lang w:val="ru-RU" w:eastAsia="ru-RU"/>
              </w:rPr>
            </w:pPr>
            <w:r w:rsidRPr="00EC3CE4">
              <w:rPr>
                <w:lang w:val="ru-RU" w:eastAsia="ru-RU"/>
              </w:rPr>
              <w:t xml:space="preserve"> 126</w:t>
            </w:r>
          </w:p>
        </w:tc>
        <w:tc>
          <w:tcPr>
            <w:tcW w:w="1701" w:type="dxa"/>
            <w:tcBorders>
              <w:top w:val="single" w:sz="4" w:space="0" w:color="auto"/>
              <w:bottom w:val="single" w:sz="4" w:space="0" w:color="auto"/>
            </w:tcBorders>
            <w:vAlign w:val="center"/>
          </w:tcPr>
          <w:p w14:paraId="0AA4B8AF" w14:textId="77777777" w:rsidR="000D50BF" w:rsidRPr="00EC3CE4" w:rsidRDefault="000D50BF" w:rsidP="003D0077">
            <w:pPr>
              <w:autoSpaceDE w:val="0"/>
              <w:autoSpaceDN w:val="0"/>
              <w:rPr>
                <w:lang w:val="en-US" w:eastAsia="ru-RU"/>
              </w:rPr>
            </w:pPr>
          </w:p>
          <w:p w14:paraId="6C4DD41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0CF1B67" w14:textId="77777777" w:rsidR="000D50BF" w:rsidRPr="00EC3CE4" w:rsidRDefault="000D50BF" w:rsidP="003D0077">
            <w:pPr>
              <w:autoSpaceDE w:val="0"/>
              <w:autoSpaceDN w:val="0"/>
              <w:adjustRightInd w:val="0"/>
              <w:rPr>
                <w:lang w:val="en-US" w:eastAsia="ru-RU"/>
              </w:rPr>
            </w:pPr>
            <w:r w:rsidRPr="00EC3CE4">
              <w:rPr>
                <w:lang w:val="en-US" w:eastAsia="ru-RU"/>
              </w:rPr>
              <w:t>Swich 16 de porturi 10\1000Mbps\ 4-Port POE</w:t>
            </w:r>
          </w:p>
          <w:p w14:paraId="245B012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249157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8C9F7DF"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57270B55" w14:textId="77777777" w:rsidTr="003D0077">
        <w:tc>
          <w:tcPr>
            <w:tcW w:w="709" w:type="dxa"/>
            <w:tcBorders>
              <w:top w:val="nil"/>
              <w:left w:val="single" w:sz="6" w:space="0" w:color="auto"/>
              <w:bottom w:val="nil"/>
              <w:right w:val="nil"/>
            </w:tcBorders>
          </w:tcPr>
          <w:p w14:paraId="746C7B14"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00BAAEFF"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14D82283"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2.4. Система видеонаблюдения (отм. 3,000)</w:t>
            </w:r>
          </w:p>
          <w:p w14:paraId="42B0C612"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12AB74A6"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56A6C6D7" w14:textId="77777777" w:rsidR="000D50BF" w:rsidRPr="00EC3CE4" w:rsidRDefault="000D50BF" w:rsidP="003D0077">
            <w:pPr>
              <w:autoSpaceDE w:val="0"/>
              <w:autoSpaceDN w:val="0"/>
              <w:rPr>
                <w:lang w:val="ru-RU" w:eastAsia="ru-RU"/>
              </w:rPr>
            </w:pPr>
          </w:p>
        </w:tc>
      </w:tr>
      <w:tr w:rsidR="000D50BF" w:rsidRPr="00EC3CE4" w14:paraId="65D05CE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EAA4EE" w14:textId="77777777" w:rsidR="000D50BF" w:rsidRPr="00EC3CE4" w:rsidRDefault="000D50BF" w:rsidP="003D0077">
            <w:pPr>
              <w:autoSpaceDE w:val="0"/>
              <w:autoSpaceDN w:val="0"/>
              <w:rPr>
                <w:lang w:val="ru-RU" w:eastAsia="ru-RU"/>
              </w:rPr>
            </w:pPr>
            <w:r w:rsidRPr="00EC3CE4">
              <w:rPr>
                <w:lang w:val="ru-RU" w:eastAsia="ru-RU"/>
              </w:rPr>
              <w:t>127</w:t>
            </w:r>
          </w:p>
        </w:tc>
        <w:tc>
          <w:tcPr>
            <w:tcW w:w="1701" w:type="dxa"/>
            <w:tcBorders>
              <w:top w:val="single" w:sz="4" w:space="0" w:color="auto"/>
              <w:bottom w:val="single" w:sz="4" w:space="0" w:color="auto"/>
            </w:tcBorders>
            <w:vAlign w:val="center"/>
          </w:tcPr>
          <w:p w14:paraId="37C60B43" w14:textId="77777777" w:rsidR="000D50BF" w:rsidRPr="00EC3CE4" w:rsidRDefault="000D50BF" w:rsidP="003D0077">
            <w:pPr>
              <w:autoSpaceDE w:val="0"/>
              <w:autoSpaceDN w:val="0"/>
              <w:rPr>
                <w:lang w:val="en-US" w:eastAsia="ru-RU"/>
              </w:rPr>
            </w:pPr>
            <w:r w:rsidRPr="00EC3CE4">
              <w:rPr>
                <w:lang w:val="en-US" w:eastAsia="ru-RU"/>
              </w:rPr>
              <w:t>35435454</w:t>
            </w:r>
          </w:p>
          <w:p w14:paraId="43AAEA2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EE5815C" w14:textId="77777777" w:rsidR="000D50BF" w:rsidRPr="00EC3CE4" w:rsidRDefault="000D50BF" w:rsidP="003D0077">
            <w:pPr>
              <w:autoSpaceDE w:val="0"/>
              <w:autoSpaceDN w:val="0"/>
              <w:adjustRightInd w:val="0"/>
              <w:rPr>
                <w:lang w:val="ru-RU" w:eastAsia="ru-RU"/>
              </w:rPr>
            </w:pPr>
            <w:r w:rsidRPr="00EC3CE4">
              <w:rPr>
                <w:lang w:val="ru-RU" w:eastAsia="ru-RU"/>
              </w:rPr>
              <w:t>видеокамера IP уличного исполнения 8 тр, IR 60м</w:t>
            </w:r>
          </w:p>
          <w:p w14:paraId="15A059D3"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3A2BE5B"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56D8691" w14:textId="77777777" w:rsidR="000D50BF" w:rsidRPr="00EC3CE4" w:rsidRDefault="000D50BF" w:rsidP="003D0077">
            <w:pPr>
              <w:autoSpaceDE w:val="0"/>
              <w:autoSpaceDN w:val="0"/>
              <w:jc w:val="center"/>
              <w:rPr>
                <w:lang w:val="ru-RU" w:eastAsia="ru-RU"/>
              </w:rPr>
            </w:pPr>
            <w:r w:rsidRPr="00EC3CE4">
              <w:rPr>
                <w:lang w:val="ru-RU" w:eastAsia="ru-RU"/>
              </w:rPr>
              <w:t>3,00</w:t>
            </w:r>
          </w:p>
        </w:tc>
      </w:tr>
      <w:tr w:rsidR="000D50BF" w:rsidRPr="00EC3CE4" w14:paraId="49C3F24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8661B" w14:textId="77777777" w:rsidR="000D50BF" w:rsidRPr="00EC3CE4" w:rsidRDefault="000D50BF" w:rsidP="003D0077">
            <w:pPr>
              <w:autoSpaceDE w:val="0"/>
              <w:autoSpaceDN w:val="0"/>
              <w:rPr>
                <w:lang w:val="ru-RU" w:eastAsia="ru-RU"/>
              </w:rPr>
            </w:pPr>
            <w:r w:rsidRPr="00EC3CE4">
              <w:rPr>
                <w:lang w:val="ru-RU" w:eastAsia="ru-RU"/>
              </w:rPr>
              <w:t xml:space="preserve"> 128</w:t>
            </w:r>
          </w:p>
        </w:tc>
        <w:tc>
          <w:tcPr>
            <w:tcW w:w="1701" w:type="dxa"/>
            <w:tcBorders>
              <w:top w:val="single" w:sz="4" w:space="0" w:color="auto"/>
              <w:bottom w:val="single" w:sz="4" w:space="0" w:color="auto"/>
            </w:tcBorders>
            <w:vAlign w:val="center"/>
          </w:tcPr>
          <w:p w14:paraId="5CC1D407" w14:textId="77777777" w:rsidR="000D50BF" w:rsidRPr="00EC3CE4" w:rsidRDefault="000D50BF" w:rsidP="003D0077">
            <w:pPr>
              <w:autoSpaceDE w:val="0"/>
              <w:autoSpaceDN w:val="0"/>
              <w:rPr>
                <w:lang w:val="en-US" w:eastAsia="ru-RU"/>
              </w:rPr>
            </w:pPr>
            <w:r w:rsidRPr="00EC3CE4">
              <w:rPr>
                <w:lang w:val="en-US" w:eastAsia="ru-RU"/>
              </w:rPr>
              <w:t>35435454</w:t>
            </w:r>
          </w:p>
          <w:p w14:paraId="12EFEF8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9C5DA5A" w14:textId="77777777" w:rsidR="000D50BF" w:rsidRPr="00EC3CE4" w:rsidRDefault="000D50BF" w:rsidP="003D0077">
            <w:pPr>
              <w:autoSpaceDE w:val="0"/>
              <w:autoSpaceDN w:val="0"/>
              <w:adjustRightInd w:val="0"/>
              <w:rPr>
                <w:lang w:val="ru-RU" w:eastAsia="ru-RU"/>
              </w:rPr>
            </w:pPr>
            <w:r w:rsidRPr="00EC3CE4">
              <w:rPr>
                <w:lang w:val="ru-RU" w:eastAsia="ru-RU"/>
              </w:rPr>
              <w:t>видеокамера IP внутреннего исполнения 8тр -F=2.8mm IR30m</w:t>
            </w:r>
          </w:p>
          <w:p w14:paraId="56567846"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E50FD8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141A232B" w14:textId="77777777" w:rsidR="000D50BF" w:rsidRPr="00EC3CE4" w:rsidRDefault="000D50BF" w:rsidP="003D0077">
            <w:pPr>
              <w:autoSpaceDE w:val="0"/>
              <w:autoSpaceDN w:val="0"/>
              <w:jc w:val="center"/>
              <w:rPr>
                <w:lang w:val="ru-RU" w:eastAsia="ru-RU"/>
              </w:rPr>
            </w:pPr>
            <w:r w:rsidRPr="00EC3CE4">
              <w:rPr>
                <w:lang w:val="ru-RU" w:eastAsia="ru-RU"/>
              </w:rPr>
              <w:t>4,00</w:t>
            </w:r>
          </w:p>
        </w:tc>
      </w:tr>
      <w:tr w:rsidR="000D50BF" w:rsidRPr="00EC3CE4" w14:paraId="136E3F3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325678" w14:textId="77777777" w:rsidR="000D50BF" w:rsidRPr="00EC3CE4" w:rsidRDefault="000D50BF" w:rsidP="003D0077">
            <w:pPr>
              <w:autoSpaceDE w:val="0"/>
              <w:autoSpaceDN w:val="0"/>
              <w:rPr>
                <w:lang w:val="ru-RU" w:eastAsia="ru-RU"/>
              </w:rPr>
            </w:pPr>
            <w:r w:rsidRPr="00EC3CE4">
              <w:rPr>
                <w:lang w:val="ru-RU" w:eastAsia="ru-RU"/>
              </w:rPr>
              <w:t xml:space="preserve"> 129</w:t>
            </w:r>
          </w:p>
        </w:tc>
        <w:tc>
          <w:tcPr>
            <w:tcW w:w="1701" w:type="dxa"/>
            <w:tcBorders>
              <w:top w:val="single" w:sz="4" w:space="0" w:color="auto"/>
              <w:bottom w:val="single" w:sz="4" w:space="0" w:color="auto"/>
            </w:tcBorders>
            <w:vAlign w:val="center"/>
          </w:tcPr>
          <w:p w14:paraId="0F2C4124" w14:textId="77777777" w:rsidR="000D50BF" w:rsidRPr="00EC3CE4" w:rsidRDefault="000D50BF" w:rsidP="003D0077">
            <w:pPr>
              <w:autoSpaceDE w:val="0"/>
              <w:autoSpaceDN w:val="0"/>
              <w:rPr>
                <w:lang w:val="en-US" w:eastAsia="ru-RU"/>
              </w:rPr>
            </w:pPr>
          </w:p>
          <w:p w14:paraId="2FCBCC2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864F334" w14:textId="77777777" w:rsidR="000D50BF" w:rsidRPr="00EC3CE4" w:rsidRDefault="000D50BF" w:rsidP="003D0077">
            <w:pPr>
              <w:autoSpaceDE w:val="0"/>
              <w:autoSpaceDN w:val="0"/>
              <w:adjustRightInd w:val="0"/>
              <w:rPr>
                <w:lang w:val="en-US" w:eastAsia="ru-RU"/>
              </w:rPr>
            </w:pPr>
            <w:r w:rsidRPr="00EC3CE4">
              <w:rPr>
                <w:lang w:val="ru-RU" w:eastAsia="ru-RU"/>
              </w:rPr>
              <w:t>Програмное обеспечение "TRASSIR"</w:t>
            </w:r>
          </w:p>
          <w:p w14:paraId="13D2DA59"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B0F549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62DBB11"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16F464C6"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7BD1C3" w14:textId="77777777" w:rsidR="000D50BF" w:rsidRPr="00EC3CE4" w:rsidRDefault="000D50BF" w:rsidP="003D0077">
            <w:pPr>
              <w:autoSpaceDE w:val="0"/>
              <w:autoSpaceDN w:val="0"/>
              <w:rPr>
                <w:lang w:val="ru-RU" w:eastAsia="ru-RU"/>
              </w:rPr>
            </w:pPr>
            <w:r w:rsidRPr="00EC3CE4">
              <w:rPr>
                <w:lang w:val="ru-RU" w:eastAsia="ru-RU"/>
              </w:rPr>
              <w:t xml:space="preserve"> 130</w:t>
            </w:r>
          </w:p>
        </w:tc>
        <w:tc>
          <w:tcPr>
            <w:tcW w:w="1701" w:type="dxa"/>
            <w:tcBorders>
              <w:top w:val="single" w:sz="4" w:space="0" w:color="auto"/>
              <w:bottom w:val="single" w:sz="4" w:space="0" w:color="auto"/>
            </w:tcBorders>
            <w:vAlign w:val="center"/>
          </w:tcPr>
          <w:p w14:paraId="342AE2D5" w14:textId="77777777" w:rsidR="000D50BF" w:rsidRPr="00EC3CE4" w:rsidRDefault="000D50BF" w:rsidP="003D0077">
            <w:pPr>
              <w:autoSpaceDE w:val="0"/>
              <w:autoSpaceDN w:val="0"/>
              <w:rPr>
                <w:lang w:val="en-US" w:eastAsia="ru-RU"/>
              </w:rPr>
            </w:pPr>
          </w:p>
          <w:p w14:paraId="6C4CD9A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B478296" w14:textId="77777777" w:rsidR="000D50BF" w:rsidRPr="00EC3CE4" w:rsidRDefault="000D50BF" w:rsidP="003D0077">
            <w:pPr>
              <w:autoSpaceDE w:val="0"/>
              <w:autoSpaceDN w:val="0"/>
              <w:adjustRightInd w:val="0"/>
              <w:rPr>
                <w:lang w:val="ru-RU" w:eastAsia="ru-RU"/>
              </w:rPr>
            </w:pPr>
            <w:r w:rsidRPr="00EC3CE4">
              <w:rPr>
                <w:lang w:val="ru-RU" w:eastAsia="ru-RU"/>
              </w:rPr>
              <w:t>Видеорегестратор на 16 каналов, TRASSIR MININVR ANY IP 16</w:t>
            </w:r>
          </w:p>
          <w:p w14:paraId="61698BEF"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92A28B1"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167D21C"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09D4FA3A"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CAC949" w14:textId="77777777" w:rsidR="000D50BF" w:rsidRPr="00EC3CE4" w:rsidRDefault="000D50BF" w:rsidP="003D0077">
            <w:pPr>
              <w:autoSpaceDE w:val="0"/>
              <w:autoSpaceDN w:val="0"/>
              <w:rPr>
                <w:lang w:val="ru-RU" w:eastAsia="ru-RU"/>
              </w:rPr>
            </w:pPr>
            <w:r w:rsidRPr="00EC3CE4">
              <w:rPr>
                <w:lang w:val="ru-RU" w:eastAsia="ru-RU"/>
              </w:rPr>
              <w:t xml:space="preserve"> 131</w:t>
            </w:r>
          </w:p>
        </w:tc>
        <w:tc>
          <w:tcPr>
            <w:tcW w:w="1701" w:type="dxa"/>
            <w:tcBorders>
              <w:top w:val="single" w:sz="4" w:space="0" w:color="auto"/>
              <w:bottom w:val="single" w:sz="4" w:space="0" w:color="auto"/>
            </w:tcBorders>
            <w:vAlign w:val="center"/>
          </w:tcPr>
          <w:p w14:paraId="5698C8B0" w14:textId="77777777" w:rsidR="000D50BF" w:rsidRPr="00EC3CE4" w:rsidRDefault="000D50BF" w:rsidP="003D0077">
            <w:pPr>
              <w:autoSpaceDE w:val="0"/>
              <w:autoSpaceDN w:val="0"/>
              <w:rPr>
                <w:lang w:val="en-US" w:eastAsia="ru-RU"/>
              </w:rPr>
            </w:pPr>
            <w:r w:rsidRPr="00EC3CE4">
              <w:rPr>
                <w:lang w:val="en-US" w:eastAsia="ru-RU"/>
              </w:rPr>
              <w:t>545454</w:t>
            </w:r>
          </w:p>
          <w:p w14:paraId="3E57F99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00F77D7" w14:textId="77777777" w:rsidR="000D50BF" w:rsidRPr="00EC3CE4" w:rsidRDefault="000D50BF" w:rsidP="003D0077">
            <w:pPr>
              <w:autoSpaceDE w:val="0"/>
              <w:autoSpaceDN w:val="0"/>
              <w:adjustRightInd w:val="0"/>
              <w:rPr>
                <w:lang w:val="ru-RU" w:eastAsia="ru-RU"/>
              </w:rPr>
            </w:pPr>
            <w:r w:rsidRPr="00EC3CE4">
              <w:rPr>
                <w:lang w:val="ru-RU" w:eastAsia="ru-RU"/>
              </w:rPr>
              <w:t>Жесткий диск HDD 6 Тб (WD60PU)</w:t>
            </w:r>
          </w:p>
          <w:p w14:paraId="7C754659"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A18BCF8"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62163AA7"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24276D5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04994" w14:textId="77777777" w:rsidR="000D50BF" w:rsidRPr="00EC3CE4" w:rsidRDefault="000D50BF" w:rsidP="003D0077">
            <w:pPr>
              <w:autoSpaceDE w:val="0"/>
              <w:autoSpaceDN w:val="0"/>
              <w:rPr>
                <w:lang w:val="ru-RU" w:eastAsia="ru-RU"/>
              </w:rPr>
            </w:pPr>
            <w:r w:rsidRPr="00EC3CE4">
              <w:rPr>
                <w:lang w:val="ru-RU" w:eastAsia="ru-RU"/>
              </w:rPr>
              <w:t xml:space="preserve"> 132</w:t>
            </w:r>
          </w:p>
        </w:tc>
        <w:tc>
          <w:tcPr>
            <w:tcW w:w="1701" w:type="dxa"/>
            <w:tcBorders>
              <w:top w:val="single" w:sz="4" w:space="0" w:color="auto"/>
              <w:bottom w:val="single" w:sz="4" w:space="0" w:color="auto"/>
            </w:tcBorders>
            <w:vAlign w:val="center"/>
          </w:tcPr>
          <w:p w14:paraId="1C6389AF" w14:textId="77777777" w:rsidR="000D50BF" w:rsidRPr="00EC3CE4" w:rsidRDefault="000D50BF" w:rsidP="003D0077">
            <w:pPr>
              <w:autoSpaceDE w:val="0"/>
              <w:autoSpaceDN w:val="0"/>
              <w:rPr>
                <w:lang w:val="en-US" w:eastAsia="ru-RU"/>
              </w:rPr>
            </w:pPr>
          </w:p>
          <w:p w14:paraId="31A5CD0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0B73FD6" w14:textId="77777777" w:rsidR="000D50BF" w:rsidRPr="00EC3CE4" w:rsidRDefault="000D50BF" w:rsidP="003D0077">
            <w:pPr>
              <w:autoSpaceDE w:val="0"/>
              <w:autoSpaceDN w:val="0"/>
              <w:adjustRightInd w:val="0"/>
              <w:rPr>
                <w:lang w:val="ru-RU" w:eastAsia="ru-RU"/>
              </w:rPr>
            </w:pPr>
            <w:r w:rsidRPr="00EC3CE4">
              <w:rPr>
                <w:lang w:val="ru-RU" w:eastAsia="ru-RU"/>
              </w:rPr>
              <w:t>Устройство бесперебойного питания 7000 VA UPS 700VA</w:t>
            </w:r>
          </w:p>
          <w:p w14:paraId="5118DAB8"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418BA6D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58CC327"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484C634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B331F" w14:textId="77777777" w:rsidR="000D50BF" w:rsidRPr="00EC3CE4" w:rsidRDefault="000D50BF" w:rsidP="003D0077">
            <w:pPr>
              <w:autoSpaceDE w:val="0"/>
              <w:autoSpaceDN w:val="0"/>
              <w:rPr>
                <w:lang w:val="ru-RU" w:eastAsia="ru-RU"/>
              </w:rPr>
            </w:pPr>
            <w:r w:rsidRPr="00EC3CE4">
              <w:rPr>
                <w:lang w:val="ru-RU" w:eastAsia="ru-RU"/>
              </w:rPr>
              <w:t xml:space="preserve"> 133</w:t>
            </w:r>
          </w:p>
        </w:tc>
        <w:tc>
          <w:tcPr>
            <w:tcW w:w="1701" w:type="dxa"/>
            <w:tcBorders>
              <w:top w:val="single" w:sz="4" w:space="0" w:color="auto"/>
              <w:bottom w:val="single" w:sz="4" w:space="0" w:color="auto"/>
            </w:tcBorders>
            <w:vAlign w:val="center"/>
          </w:tcPr>
          <w:p w14:paraId="3804F7CA" w14:textId="77777777" w:rsidR="000D50BF" w:rsidRPr="00EC3CE4" w:rsidRDefault="000D50BF" w:rsidP="003D0077">
            <w:pPr>
              <w:autoSpaceDE w:val="0"/>
              <w:autoSpaceDN w:val="0"/>
              <w:rPr>
                <w:lang w:val="en-US" w:eastAsia="ru-RU"/>
              </w:rPr>
            </w:pPr>
          </w:p>
          <w:p w14:paraId="31A2DDD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024882C" w14:textId="77777777" w:rsidR="000D50BF" w:rsidRPr="00EC3CE4" w:rsidRDefault="000D50BF" w:rsidP="003D0077">
            <w:pPr>
              <w:autoSpaceDE w:val="0"/>
              <w:autoSpaceDN w:val="0"/>
              <w:adjustRightInd w:val="0"/>
              <w:rPr>
                <w:lang w:val="en-US" w:eastAsia="ru-RU"/>
              </w:rPr>
            </w:pPr>
            <w:r w:rsidRPr="00EC3CE4">
              <w:rPr>
                <w:lang w:val="en-US" w:eastAsia="ru-RU"/>
              </w:rPr>
              <w:t>Swich 16 de porturi 10\1000Mbps\ 4-Port POE</w:t>
            </w:r>
          </w:p>
          <w:p w14:paraId="2488D36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0221073"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5DDC7F2"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41DC5521" w14:textId="77777777" w:rsidTr="003D0077">
        <w:tc>
          <w:tcPr>
            <w:tcW w:w="709" w:type="dxa"/>
            <w:tcBorders>
              <w:top w:val="nil"/>
              <w:left w:val="single" w:sz="6" w:space="0" w:color="auto"/>
              <w:bottom w:val="nil"/>
              <w:right w:val="nil"/>
            </w:tcBorders>
          </w:tcPr>
          <w:p w14:paraId="3589AF3A"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7E141763"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3D23091"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2.5. Пожарная сигнализация</w:t>
            </w:r>
          </w:p>
          <w:p w14:paraId="119E1168"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780E7761"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5E06B1B5" w14:textId="77777777" w:rsidR="000D50BF" w:rsidRPr="00EC3CE4" w:rsidRDefault="000D50BF" w:rsidP="003D0077">
            <w:pPr>
              <w:autoSpaceDE w:val="0"/>
              <w:autoSpaceDN w:val="0"/>
              <w:rPr>
                <w:lang w:val="ru-RU" w:eastAsia="ru-RU"/>
              </w:rPr>
            </w:pPr>
          </w:p>
        </w:tc>
      </w:tr>
      <w:tr w:rsidR="000D50BF" w:rsidRPr="00EC3CE4" w14:paraId="1E618EC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BAADCD" w14:textId="77777777" w:rsidR="000D50BF" w:rsidRPr="00EC3CE4" w:rsidRDefault="000D50BF" w:rsidP="003D0077">
            <w:pPr>
              <w:autoSpaceDE w:val="0"/>
              <w:autoSpaceDN w:val="0"/>
              <w:rPr>
                <w:lang w:val="ru-RU" w:eastAsia="ru-RU"/>
              </w:rPr>
            </w:pPr>
            <w:r w:rsidRPr="00EC3CE4">
              <w:rPr>
                <w:lang w:val="ru-RU" w:eastAsia="ru-RU"/>
              </w:rPr>
              <w:t>134</w:t>
            </w:r>
          </w:p>
        </w:tc>
        <w:tc>
          <w:tcPr>
            <w:tcW w:w="1701" w:type="dxa"/>
            <w:tcBorders>
              <w:top w:val="single" w:sz="4" w:space="0" w:color="auto"/>
              <w:bottom w:val="single" w:sz="4" w:space="0" w:color="auto"/>
            </w:tcBorders>
            <w:vAlign w:val="center"/>
          </w:tcPr>
          <w:p w14:paraId="60AA7101" w14:textId="77777777" w:rsidR="000D50BF" w:rsidRPr="00EC3CE4" w:rsidRDefault="000D50BF" w:rsidP="003D0077">
            <w:pPr>
              <w:autoSpaceDE w:val="0"/>
              <w:autoSpaceDN w:val="0"/>
              <w:rPr>
                <w:lang w:val="en-US" w:eastAsia="ru-RU"/>
              </w:rPr>
            </w:pPr>
            <w:r w:rsidRPr="00EC3CE4">
              <w:rPr>
                <w:lang w:val="en-US" w:eastAsia="ru-RU"/>
              </w:rPr>
              <w:t>Pretul firmei</w:t>
            </w:r>
          </w:p>
          <w:p w14:paraId="05BE23E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A744E60" w14:textId="77777777" w:rsidR="000D50BF" w:rsidRPr="00EC3CE4" w:rsidRDefault="000D50BF" w:rsidP="003D0077">
            <w:pPr>
              <w:autoSpaceDE w:val="0"/>
              <w:autoSpaceDN w:val="0"/>
              <w:adjustRightInd w:val="0"/>
              <w:rPr>
                <w:lang w:val="ru-RU" w:eastAsia="ru-RU"/>
              </w:rPr>
            </w:pPr>
            <w:r w:rsidRPr="00EC3CE4">
              <w:rPr>
                <w:lang w:val="ru-RU" w:eastAsia="ru-RU"/>
              </w:rPr>
              <w:t>Прибор приемо-контрольный пожарный (ППКП Варта 1\832)</w:t>
            </w:r>
          </w:p>
          <w:p w14:paraId="0AEFA394"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6630B0E"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0ABEAF5"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6ECDE52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B00120" w14:textId="77777777" w:rsidR="000D50BF" w:rsidRPr="00EC3CE4" w:rsidRDefault="000D50BF" w:rsidP="003D0077">
            <w:pPr>
              <w:autoSpaceDE w:val="0"/>
              <w:autoSpaceDN w:val="0"/>
              <w:rPr>
                <w:lang w:val="ru-RU" w:eastAsia="ru-RU"/>
              </w:rPr>
            </w:pPr>
            <w:r w:rsidRPr="00EC3CE4">
              <w:rPr>
                <w:lang w:val="ru-RU" w:eastAsia="ru-RU"/>
              </w:rPr>
              <w:t xml:space="preserve"> 135</w:t>
            </w:r>
          </w:p>
        </w:tc>
        <w:tc>
          <w:tcPr>
            <w:tcW w:w="1701" w:type="dxa"/>
            <w:tcBorders>
              <w:top w:val="single" w:sz="4" w:space="0" w:color="auto"/>
              <w:bottom w:val="single" w:sz="4" w:space="0" w:color="auto"/>
            </w:tcBorders>
            <w:vAlign w:val="center"/>
          </w:tcPr>
          <w:p w14:paraId="3E27FA5F" w14:textId="77777777" w:rsidR="000D50BF" w:rsidRPr="00EC3CE4" w:rsidRDefault="000D50BF" w:rsidP="003D0077">
            <w:pPr>
              <w:autoSpaceDE w:val="0"/>
              <w:autoSpaceDN w:val="0"/>
              <w:rPr>
                <w:lang w:val="en-US" w:eastAsia="ru-RU"/>
              </w:rPr>
            </w:pPr>
            <w:r w:rsidRPr="00EC3CE4">
              <w:rPr>
                <w:lang w:val="en-US" w:eastAsia="ru-RU"/>
              </w:rPr>
              <w:t>Pretul firmei</w:t>
            </w:r>
          </w:p>
          <w:p w14:paraId="1EBCEED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124AB1D" w14:textId="77777777" w:rsidR="000D50BF" w:rsidRPr="00EC3CE4" w:rsidRDefault="000D50BF" w:rsidP="003D0077">
            <w:pPr>
              <w:autoSpaceDE w:val="0"/>
              <w:autoSpaceDN w:val="0"/>
              <w:adjustRightInd w:val="0"/>
              <w:rPr>
                <w:lang w:val="en-US" w:eastAsia="ru-RU"/>
              </w:rPr>
            </w:pPr>
            <w:r w:rsidRPr="00EC3CE4">
              <w:rPr>
                <w:lang w:val="ru-RU" w:eastAsia="ru-RU"/>
              </w:rPr>
              <w:t>Плата расшерения на 8 шлейфов сигнализация</w:t>
            </w:r>
          </w:p>
          <w:p w14:paraId="06C56A08"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E8156F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2F36747"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3FD9BA8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DE2678" w14:textId="77777777" w:rsidR="000D50BF" w:rsidRPr="00EC3CE4" w:rsidRDefault="000D50BF" w:rsidP="003D0077">
            <w:pPr>
              <w:autoSpaceDE w:val="0"/>
              <w:autoSpaceDN w:val="0"/>
              <w:rPr>
                <w:lang w:val="ru-RU" w:eastAsia="ru-RU"/>
              </w:rPr>
            </w:pPr>
            <w:r w:rsidRPr="00EC3CE4">
              <w:rPr>
                <w:lang w:val="ru-RU" w:eastAsia="ru-RU"/>
              </w:rPr>
              <w:t xml:space="preserve"> 136</w:t>
            </w:r>
          </w:p>
        </w:tc>
        <w:tc>
          <w:tcPr>
            <w:tcW w:w="1701" w:type="dxa"/>
            <w:tcBorders>
              <w:top w:val="single" w:sz="4" w:space="0" w:color="auto"/>
              <w:bottom w:val="single" w:sz="4" w:space="0" w:color="auto"/>
            </w:tcBorders>
            <w:vAlign w:val="center"/>
          </w:tcPr>
          <w:p w14:paraId="4476C719" w14:textId="77777777" w:rsidR="000D50BF" w:rsidRPr="00EC3CE4" w:rsidRDefault="000D50BF" w:rsidP="003D0077">
            <w:pPr>
              <w:autoSpaceDE w:val="0"/>
              <w:autoSpaceDN w:val="0"/>
              <w:rPr>
                <w:lang w:val="en-US" w:eastAsia="ru-RU"/>
              </w:rPr>
            </w:pPr>
            <w:r w:rsidRPr="00EC3CE4">
              <w:rPr>
                <w:lang w:val="en-US" w:eastAsia="ru-RU"/>
              </w:rPr>
              <w:t>Pretul firmei</w:t>
            </w:r>
          </w:p>
          <w:p w14:paraId="1BC0ED8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36495DA" w14:textId="77777777" w:rsidR="000D50BF" w:rsidRPr="00EC3CE4" w:rsidRDefault="000D50BF" w:rsidP="003D0077">
            <w:pPr>
              <w:autoSpaceDE w:val="0"/>
              <w:autoSpaceDN w:val="0"/>
              <w:adjustRightInd w:val="0"/>
              <w:rPr>
                <w:lang w:val="ru-RU" w:eastAsia="ru-RU"/>
              </w:rPr>
            </w:pPr>
            <w:r w:rsidRPr="00EC3CE4">
              <w:rPr>
                <w:lang w:val="ru-RU" w:eastAsia="ru-RU"/>
              </w:rPr>
              <w:t>Одноканальная релейная плата (REL 1INT)</w:t>
            </w:r>
          </w:p>
          <w:p w14:paraId="54D5AF2D"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4AE292A"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486E059A" w14:textId="77777777" w:rsidR="000D50BF" w:rsidRPr="00EC3CE4" w:rsidRDefault="000D50BF" w:rsidP="003D0077">
            <w:pPr>
              <w:autoSpaceDE w:val="0"/>
              <w:autoSpaceDN w:val="0"/>
              <w:jc w:val="center"/>
              <w:rPr>
                <w:lang w:val="ru-RU" w:eastAsia="ru-RU"/>
              </w:rPr>
            </w:pPr>
            <w:r w:rsidRPr="00EC3CE4">
              <w:rPr>
                <w:lang w:val="ru-RU" w:eastAsia="ru-RU"/>
              </w:rPr>
              <w:t>4,00</w:t>
            </w:r>
          </w:p>
        </w:tc>
      </w:tr>
      <w:tr w:rsidR="000D50BF" w:rsidRPr="00EC3CE4" w14:paraId="7057B96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D51E11" w14:textId="77777777" w:rsidR="000D50BF" w:rsidRPr="00EC3CE4" w:rsidRDefault="000D50BF" w:rsidP="003D0077">
            <w:pPr>
              <w:autoSpaceDE w:val="0"/>
              <w:autoSpaceDN w:val="0"/>
              <w:rPr>
                <w:lang w:val="ru-RU" w:eastAsia="ru-RU"/>
              </w:rPr>
            </w:pPr>
            <w:r w:rsidRPr="00EC3CE4">
              <w:rPr>
                <w:lang w:val="ru-RU" w:eastAsia="ru-RU"/>
              </w:rPr>
              <w:t xml:space="preserve"> 137</w:t>
            </w:r>
          </w:p>
        </w:tc>
        <w:tc>
          <w:tcPr>
            <w:tcW w:w="1701" w:type="dxa"/>
            <w:tcBorders>
              <w:top w:val="single" w:sz="4" w:space="0" w:color="auto"/>
              <w:bottom w:val="single" w:sz="4" w:space="0" w:color="auto"/>
            </w:tcBorders>
            <w:vAlign w:val="center"/>
          </w:tcPr>
          <w:p w14:paraId="70EF29EB" w14:textId="77777777" w:rsidR="000D50BF" w:rsidRPr="00EC3CE4" w:rsidRDefault="000D50BF" w:rsidP="003D0077">
            <w:pPr>
              <w:autoSpaceDE w:val="0"/>
              <w:autoSpaceDN w:val="0"/>
              <w:rPr>
                <w:lang w:val="en-US" w:eastAsia="ru-RU"/>
              </w:rPr>
            </w:pPr>
          </w:p>
          <w:p w14:paraId="222821F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8ABFBD6" w14:textId="77777777" w:rsidR="000D50BF" w:rsidRPr="00EC3CE4" w:rsidRDefault="000D50BF" w:rsidP="003D0077">
            <w:pPr>
              <w:autoSpaceDE w:val="0"/>
              <w:autoSpaceDN w:val="0"/>
              <w:adjustRightInd w:val="0"/>
              <w:rPr>
                <w:lang w:val="en-US" w:eastAsia="ru-RU"/>
              </w:rPr>
            </w:pPr>
            <w:r w:rsidRPr="00EC3CE4">
              <w:rPr>
                <w:lang w:val="ru-RU" w:eastAsia="ru-RU"/>
              </w:rPr>
              <w:t>передатчик GSM</w:t>
            </w:r>
          </w:p>
          <w:p w14:paraId="78E92B49"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42E9B1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2B016A4C"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171AEB14"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F9AEC" w14:textId="77777777" w:rsidR="000D50BF" w:rsidRPr="00EC3CE4" w:rsidRDefault="000D50BF" w:rsidP="003D0077">
            <w:pPr>
              <w:autoSpaceDE w:val="0"/>
              <w:autoSpaceDN w:val="0"/>
              <w:rPr>
                <w:lang w:val="ru-RU" w:eastAsia="ru-RU"/>
              </w:rPr>
            </w:pPr>
            <w:r w:rsidRPr="00EC3CE4">
              <w:rPr>
                <w:lang w:val="ru-RU" w:eastAsia="ru-RU"/>
              </w:rPr>
              <w:t xml:space="preserve"> 138</w:t>
            </w:r>
          </w:p>
        </w:tc>
        <w:tc>
          <w:tcPr>
            <w:tcW w:w="1701" w:type="dxa"/>
            <w:tcBorders>
              <w:top w:val="single" w:sz="4" w:space="0" w:color="auto"/>
              <w:bottom w:val="single" w:sz="4" w:space="0" w:color="auto"/>
            </w:tcBorders>
            <w:vAlign w:val="center"/>
          </w:tcPr>
          <w:p w14:paraId="0497441A" w14:textId="77777777" w:rsidR="000D50BF" w:rsidRPr="00EC3CE4" w:rsidRDefault="000D50BF" w:rsidP="003D0077">
            <w:pPr>
              <w:autoSpaceDE w:val="0"/>
              <w:autoSpaceDN w:val="0"/>
              <w:rPr>
                <w:lang w:val="en-US" w:eastAsia="ru-RU"/>
              </w:rPr>
            </w:pPr>
            <w:r w:rsidRPr="00EC3CE4">
              <w:rPr>
                <w:lang w:val="en-US" w:eastAsia="ru-RU"/>
              </w:rPr>
              <w:t>545454</w:t>
            </w:r>
          </w:p>
          <w:p w14:paraId="3A1C505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B440574" w14:textId="77777777" w:rsidR="000D50BF" w:rsidRPr="00EC3CE4" w:rsidRDefault="000D50BF" w:rsidP="003D0077">
            <w:pPr>
              <w:autoSpaceDE w:val="0"/>
              <w:autoSpaceDN w:val="0"/>
              <w:adjustRightInd w:val="0"/>
              <w:rPr>
                <w:lang w:val="en-US" w:eastAsia="ru-RU"/>
              </w:rPr>
            </w:pPr>
            <w:r w:rsidRPr="00EC3CE4">
              <w:rPr>
                <w:lang w:val="ru-RU" w:eastAsia="ru-RU"/>
              </w:rPr>
              <w:t>Модуль расширения памяти до 2000 событий</w:t>
            </w:r>
          </w:p>
          <w:p w14:paraId="2B923525"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30D859D"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8CBA237"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69C5829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B92299" w14:textId="77777777" w:rsidR="000D50BF" w:rsidRPr="00EC3CE4" w:rsidRDefault="000D50BF" w:rsidP="003D0077">
            <w:pPr>
              <w:autoSpaceDE w:val="0"/>
              <w:autoSpaceDN w:val="0"/>
              <w:rPr>
                <w:lang w:val="ru-RU" w:eastAsia="ru-RU"/>
              </w:rPr>
            </w:pPr>
            <w:r w:rsidRPr="00EC3CE4">
              <w:rPr>
                <w:lang w:val="ru-RU" w:eastAsia="ru-RU"/>
              </w:rPr>
              <w:t xml:space="preserve"> 139</w:t>
            </w:r>
          </w:p>
        </w:tc>
        <w:tc>
          <w:tcPr>
            <w:tcW w:w="1701" w:type="dxa"/>
            <w:tcBorders>
              <w:top w:val="single" w:sz="4" w:space="0" w:color="auto"/>
              <w:bottom w:val="single" w:sz="4" w:space="0" w:color="auto"/>
            </w:tcBorders>
            <w:vAlign w:val="center"/>
          </w:tcPr>
          <w:p w14:paraId="1F713A99" w14:textId="77777777" w:rsidR="000D50BF" w:rsidRPr="00EC3CE4" w:rsidRDefault="000D50BF" w:rsidP="003D0077">
            <w:pPr>
              <w:autoSpaceDE w:val="0"/>
              <w:autoSpaceDN w:val="0"/>
              <w:rPr>
                <w:lang w:val="en-US" w:eastAsia="ru-RU"/>
              </w:rPr>
            </w:pPr>
          </w:p>
          <w:p w14:paraId="55E1D287"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35661CE" w14:textId="77777777" w:rsidR="000D50BF" w:rsidRPr="00EC3CE4" w:rsidRDefault="000D50BF" w:rsidP="003D0077">
            <w:pPr>
              <w:autoSpaceDE w:val="0"/>
              <w:autoSpaceDN w:val="0"/>
              <w:adjustRightInd w:val="0"/>
              <w:rPr>
                <w:lang w:val="ru-RU" w:eastAsia="ru-RU"/>
              </w:rPr>
            </w:pPr>
            <w:r w:rsidRPr="00EC3CE4">
              <w:rPr>
                <w:lang w:val="ru-RU" w:eastAsia="ru-RU"/>
              </w:rPr>
              <w:t>Извещатель пожарный дымовой, в комплекте с базой</w:t>
            </w:r>
          </w:p>
          <w:p w14:paraId="33F2F0BB"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A0A080F"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DE3DDEC" w14:textId="77777777" w:rsidR="000D50BF" w:rsidRPr="00EC3CE4" w:rsidRDefault="000D50BF" w:rsidP="003D0077">
            <w:pPr>
              <w:autoSpaceDE w:val="0"/>
              <w:autoSpaceDN w:val="0"/>
              <w:jc w:val="center"/>
              <w:rPr>
                <w:lang w:val="ru-RU" w:eastAsia="ru-RU"/>
              </w:rPr>
            </w:pPr>
            <w:r w:rsidRPr="00EC3CE4">
              <w:rPr>
                <w:lang w:val="ru-RU" w:eastAsia="ru-RU"/>
              </w:rPr>
              <w:t>110,00</w:t>
            </w:r>
          </w:p>
        </w:tc>
      </w:tr>
      <w:tr w:rsidR="000D50BF" w:rsidRPr="00EC3CE4" w14:paraId="29A3E56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2FF595" w14:textId="77777777" w:rsidR="000D50BF" w:rsidRPr="00EC3CE4" w:rsidRDefault="000D50BF" w:rsidP="003D0077">
            <w:pPr>
              <w:autoSpaceDE w:val="0"/>
              <w:autoSpaceDN w:val="0"/>
              <w:rPr>
                <w:lang w:val="ru-RU" w:eastAsia="ru-RU"/>
              </w:rPr>
            </w:pPr>
            <w:r w:rsidRPr="00EC3CE4">
              <w:rPr>
                <w:lang w:val="ru-RU" w:eastAsia="ru-RU"/>
              </w:rPr>
              <w:t xml:space="preserve"> 140</w:t>
            </w:r>
          </w:p>
        </w:tc>
        <w:tc>
          <w:tcPr>
            <w:tcW w:w="1701" w:type="dxa"/>
            <w:tcBorders>
              <w:top w:val="single" w:sz="4" w:space="0" w:color="auto"/>
              <w:bottom w:val="single" w:sz="4" w:space="0" w:color="auto"/>
            </w:tcBorders>
            <w:vAlign w:val="center"/>
          </w:tcPr>
          <w:p w14:paraId="1FED3258" w14:textId="77777777" w:rsidR="000D50BF" w:rsidRPr="00EC3CE4" w:rsidRDefault="000D50BF" w:rsidP="003D0077">
            <w:pPr>
              <w:autoSpaceDE w:val="0"/>
              <w:autoSpaceDN w:val="0"/>
              <w:rPr>
                <w:lang w:val="en-US" w:eastAsia="ru-RU"/>
              </w:rPr>
            </w:pPr>
          </w:p>
          <w:p w14:paraId="69B10BF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82422AC" w14:textId="77777777" w:rsidR="000D50BF" w:rsidRPr="00EC3CE4" w:rsidRDefault="000D50BF" w:rsidP="003D0077">
            <w:pPr>
              <w:autoSpaceDE w:val="0"/>
              <w:autoSpaceDN w:val="0"/>
              <w:adjustRightInd w:val="0"/>
              <w:rPr>
                <w:lang w:val="ru-RU" w:eastAsia="ru-RU"/>
              </w:rPr>
            </w:pPr>
            <w:r w:rsidRPr="00EC3CE4">
              <w:rPr>
                <w:lang w:val="ru-RU" w:eastAsia="ru-RU"/>
              </w:rPr>
              <w:t>Извещатель пожарный ручной в комплекте с базой</w:t>
            </w:r>
          </w:p>
          <w:p w14:paraId="2D52FF92"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4234AC5"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8F85364" w14:textId="77777777" w:rsidR="000D50BF" w:rsidRPr="00EC3CE4" w:rsidRDefault="000D50BF" w:rsidP="003D0077">
            <w:pPr>
              <w:autoSpaceDE w:val="0"/>
              <w:autoSpaceDN w:val="0"/>
              <w:jc w:val="center"/>
              <w:rPr>
                <w:lang w:val="ru-RU" w:eastAsia="ru-RU"/>
              </w:rPr>
            </w:pPr>
            <w:r w:rsidRPr="00EC3CE4">
              <w:rPr>
                <w:lang w:val="ru-RU" w:eastAsia="ru-RU"/>
              </w:rPr>
              <w:t>8,00</w:t>
            </w:r>
          </w:p>
        </w:tc>
      </w:tr>
      <w:tr w:rsidR="000D50BF" w:rsidRPr="00EC3CE4" w14:paraId="09B3B68F"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A4F54B" w14:textId="77777777" w:rsidR="000D50BF" w:rsidRPr="00EC3CE4" w:rsidRDefault="000D50BF" w:rsidP="003D0077">
            <w:pPr>
              <w:autoSpaceDE w:val="0"/>
              <w:autoSpaceDN w:val="0"/>
              <w:rPr>
                <w:lang w:val="ru-RU" w:eastAsia="ru-RU"/>
              </w:rPr>
            </w:pPr>
            <w:r w:rsidRPr="00EC3CE4">
              <w:rPr>
                <w:lang w:val="ru-RU" w:eastAsia="ru-RU"/>
              </w:rPr>
              <w:t xml:space="preserve"> 141</w:t>
            </w:r>
          </w:p>
        </w:tc>
        <w:tc>
          <w:tcPr>
            <w:tcW w:w="1701" w:type="dxa"/>
            <w:tcBorders>
              <w:top w:val="single" w:sz="4" w:space="0" w:color="auto"/>
              <w:bottom w:val="single" w:sz="4" w:space="0" w:color="auto"/>
            </w:tcBorders>
            <w:vAlign w:val="center"/>
          </w:tcPr>
          <w:p w14:paraId="4662F34C" w14:textId="77777777" w:rsidR="000D50BF" w:rsidRPr="00EC3CE4" w:rsidRDefault="000D50BF" w:rsidP="003D0077">
            <w:pPr>
              <w:autoSpaceDE w:val="0"/>
              <w:autoSpaceDN w:val="0"/>
              <w:rPr>
                <w:lang w:val="en-US" w:eastAsia="ru-RU"/>
              </w:rPr>
            </w:pPr>
          </w:p>
          <w:p w14:paraId="5D1C752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7C79BD5" w14:textId="77777777" w:rsidR="000D50BF" w:rsidRPr="00EC3CE4" w:rsidRDefault="000D50BF" w:rsidP="003D0077">
            <w:pPr>
              <w:autoSpaceDE w:val="0"/>
              <w:autoSpaceDN w:val="0"/>
              <w:adjustRightInd w:val="0"/>
              <w:rPr>
                <w:lang w:val="en-US" w:eastAsia="ru-RU"/>
              </w:rPr>
            </w:pPr>
            <w:r w:rsidRPr="00EC3CE4">
              <w:rPr>
                <w:lang w:val="ru-RU" w:eastAsia="ru-RU"/>
              </w:rPr>
              <w:lastRenderedPageBreak/>
              <w:t>Светозвуковое устройство</w:t>
            </w:r>
          </w:p>
          <w:p w14:paraId="2FB21079"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5D2EC07B" w14:textId="77777777" w:rsidR="000D50BF" w:rsidRPr="00EC3CE4" w:rsidRDefault="000D50BF" w:rsidP="003D0077">
            <w:pPr>
              <w:autoSpaceDE w:val="0"/>
              <w:autoSpaceDN w:val="0"/>
              <w:jc w:val="center"/>
              <w:rPr>
                <w:lang w:val="ru-RU" w:eastAsia="ru-RU"/>
              </w:rPr>
            </w:pPr>
            <w:r w:rsidRPr="00EC3CE4">
              <w:rPr>
                <w:lang w:val="ru-RU" w:eastAsia="ru-RU"/>
              </w:rPr>
              <w:lastRenderedPageBreak/>
              <w:t>buc</w:t>
            </w:r>
          </w:p>
        </w:tc>
        <w:tc>
          <w:tcPr>
            <w:tcW w:w="1559" w:type="dxa"/>
            <w:tcBorders>
              <w:top w:val="single" w:sz="4" w:space="0" w:color="auto"/>
              <w:bottom w:val="single" w:sz="4" w:space="0" w:color="auto"/>
            </w:tcBorders>
            <w:vAlign w:val="center"/>
          </w:tcPr>
          <w:p w14:paraId="659B164F"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361E059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6F47F7" w14:textId="77777777" w:rsidR="000D50BF" w:rsidRPr="00EC3CE4" w:rsidRDefault="000D50BF" w:rsidP="003D0077">
            <w:pPr>
              <w:autoSpaceDE w:val="0"/>
              <w:autoSpaceDN w:val="0"/>
              <w:rPr>
                <w:lang w:val="ru-RU" w:eastAsia="ru-RU"/>
              </w:rPr>
            </w:pPr>
            <w:r w:rsidRPr="00EC3CE4">
              <w:rPr>
                <w:lang w:val="ru-RU" w:eastAsia="ru-RU"/>
              </w:rPr>
              <w:lastRenderedPageBreak/>
              <w:t xml:space="preserve"> 142</w:t>
            </w:r>
          </w:p>
        </w:tc>
        <w:tc>
          <w:tcPr>
            <w:tcW w:w="1701" w:type="dxa"/>
            <w:tcBorders>
              <w:top w:val="single" w:sz="4" w:space="0" w:color="auto"/>
              <w:bottom w:val="single" w:sz="4" w:space="0" w:color="auto"/>
            </w:tcBorders>
            <w:vAlign w:val="center"/>
          </w:tcPr>
          <w:p w14:paraId="1E28BB87" w14:textId="77777777" w:rsidR="000D50BF" w:rsidRPr="00EC3CE4" w:rsidRDefault="000D50BF" w:rsidP="003D0077">
            <w:pPr>
              <w:autoSpaceDE w:val="0"/>
              <w:autoSpaceDN w:val="0"/>
              <w:rPr>
                <w:lang w:val="en-US" w:eastAsia="ru-RU"/>
              </w:rPr>
            </w:pPr>
          </w:p>
          <w:p w14:paraId="1BAEF9F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2B957D9" w14:textId="77777777" w:rsidR="000D50BF" w:rsidRPr="00EC3CE4" w:rsidRDefault="000D50BF" w:rsidP="003D0077">
            <w:pPr>
              <w:autoSpaceDE w:val="0"/>
              <w:autoSpaceDN w:val="0"/>
              <w:adjustRightInd w:val="0"/>
              <w:rPr>
                <w:lang w:val="en-US" w:eastAsia="ru-RU"/>
              </w:rPr>
            </w:pPr>
            <w:r w:rsidRPr="00EC3CE4">
              <w:rPr>
                <w:lang w:val="ru-RU" w:eastAsia="ru-RU"/>
              </w:rPr>
              <w:t>Cирена</w:t>
            </w:r>
          </w:p>
          <w:p w14:paraId="3B6BD9C1"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338D8440"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57175B7F" w14:textId="77777777" w:rsidR="000D50BF" w:rsidRPr="00EC3CE4" w:rsidRDefault="000D50BF" w:rsidP="003D0077">
            <w:pPr>
              <w:autoSpaceDE w:val="0"/>
              <w:autoSpaceDN w:val="0"/>
              <w:jc w:val="center"/>
              <w:rPr>
                <w:lang w:val="ru-RU" w:eastAsia="ru-RU"/>
              </w:rPr>
            </w:pPr>
            <w:r w:rsidRPr="00EC3CE4">
              <w:rPr>
                <w:lang w:val="ru-RU" w:eastAsia="ru-RU"/>
              </w:rPr>
              <w:t>8,00</w:t>
            </w:r>
          </w:p>
        </w:tc>
      </w:tr>
      <w:tr w:rsidR="000D50BF" w:rsidRPr="00EC3CE4" w14:paraId="72E71C0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C8F4EE" w14:textId="77777777" w:rsidR="000D50BF" w:rsidRPr="00EC3CE4" w:rsidRDefault="000D50BF" w:rsidP="003D0077">
            <w:pPr>
              <w:autoSpaceDE w:val="0"/>
              <w:autoSpaceDN w:val="0"/>
              <w:rPr>
                <w:lang w:val="ru-RU" w:eastAsia="ru-RU"/>
              </w:rPr>
            </w:pPr>
            <w:r w:rsidRPr="00EC3CE4">
              <w:rPr>
                <w:lang w:val="ru-RU" w:eastAsia="ru-RU"/>
              </w:rPr>
              <w:t xml:space="preserve"> 143</w:t>
            </w:r>
          </w:p>
        </w:tc>
        <w:tc>
          <w:tcPr>
            <w:tcW w:w="1701" w:type="dxa"/>
            <w:tcBorders>
              <w:top w:val="single" w:sz="4" w:space="0" w:color="auto"/>
              <w:bottom w:val="single" w:sz="4" w:space="0" w:color="auto"/>
            </w:tcBorders>
            <w:vAlign w:val="center"/>
          </w:tcPr>
          <w:p w14:paraId="10691319" w14:textId="77777777" w:rsidR="000D50BF" w:rsidRPr="00EC3CE4" w:rsidRDefault="000D50BF" w:rsidP="003D0077">
            <w:pPr>
              <w:autoSpaceDE w:val="0"/>
              <w:autoSpaceDN w:val="0"/>
              <w:rPr>
                <w:lang w:val="en-US" w:eastAsia="ru-RU"/>
              </w:rPr>
            </w:pPr>
          </w:p>
          <w:p w14:paraId="2A0E683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5C1FB47" w14:textId="77777777" w:rsidR="000D50BF" w:rsidRPr="00EC3CE4" w:rsidRDefault="000D50BF" w:rsidP="003D0077">
            <w:pPr>
              <w:autoSpaceDE w:val="0"/>
              <w:autoSpaceDN w:val="0"/>
              <w:adjustRightInd w:val="0"/>
              <w:rPr>
                <w:lang w:val="en-US" w:eastAsia="ru-RU"/>
              </w:rPr>
            </w:pPr>
            <w:r w:rsidRPr="00EC3CE4">
              <w:rPr>
                <w:lang w:val="ru-RU" w:eastAsia="ru-RU"/>
              </w:rPr>
              <w:t>Источник бесперебойного питания BPS 24140</w:t>
            </w:r>
          </w:p>
          <w:p w14:paraId="7DD183B8"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69B71B22"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3098D9C5" w14:textId="77777777" w:rsidR="000D50BF" w:rsidRPr="00EC3CE4" w:rsidRDefault="000D50BF" w:rsidP="003D0077">
            <w:pPr>
              <w:autoSpaceDE w:val="0"/>
              <w:autoSpaceDN w:val="0"/>
              <w:jc w:val="center"/>
              <w:rPr>
                <w:lang w:val="ru-RU" w:eastAsia="ru-RU"/>
              </w:rPr>
            </w:pPr>
            <w:r w:rsidRPr="00EC3CE4">
              <w:rPr>
                <w:lang w:val="ru-RU" w:eastAsia="ru-RU"/>
              </w:rPr>
              <w:t>1,00</w:t>
            </w:r>
          </w:p>
        </w:tc>
      </w:tr>
      <w:tr w:rsidR="000D50BF" w:rsidRPr="00EC3CE4" w14:paraId="7F84517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2C157C" w14:textId="77777777" w:rsidR="000D50BF" w:rsidRPr="00EC3CE4" w:rsidRDefault="000D50BF" w:rsidP="003D0077">
            <w:pPr>
              <w:autoSpaceDE w:val="0"/>
              <w:autoSpaceDN w:val="0"/>
              <w:rPr>
                <w:lang w:val="ru-RU" w:eastAsia="ru-RU"/>
              </w:rPr>
            </w:pPr>
            <w:r w:rsidRPr="00EC3CE4">
              <w:rPr>
                <w:lang w:val="ru-RU" w:eastAsia="ru-RU"/>
              </w:rPr>
              <w:t xml:space="preserve"> 144</w:t>
            </w:r>
          </w:p>
        </w:tc>
        <w:tc>
          <w:tcPr>
            <w:tcW w:w="1701" w:type="dxa"/>
            <w:tcBorders>
              <w:top w:val="single" w:sz="4" w:space="0" w:color="auto"/>
              <w:bottom w:val="single" w:sz="4" w:space="0" w:color="auto"/>
            </w:tcBorders>
            <w:vAlign w:val="center"/>
          </w:tcPr>
          <w:p w14:paraId="61410C23" w14:textId="77777777" w:rsidR="000D50BF" w:rsidRPr="00EC3CE4" w:rsidRDefault="000D50BF" w:rsidP="003D0077">
            <w:pPr>
              <w:autoSpaceDE w:val="0"/>
              <w:autoSpaceDN w:val="0"/>
              <w:rPr>
                <w:lang w:val="en-US" w:eastAsia="ru-RU"/>
              </w:rPr>
            </w:pPr>
            <w:r w:rsidRPr="00EC3CE4">
              <w:rPr>
                <w:lang w:val="en-US" w:eastAsia="ru-RU"/>
              </w:rPr>
              <w:t>Pretul firmei</w:t>
            </w:r>
          </w:p>
          <w:p w14:paraId="177B8F9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A40EE91" w14:textId="77777777" w:rsidR="000D50BF" w:rsidRPr="00EC3CE4" w:rsidRDefault="000D50BF" w:rsidP="003D0077">
            <w:pPr>
              <w:autoSpaceDE w:val="0"/>
              <w:autoSpaceDN w:val="0"/>
              <w:adjustRightInd w:val="0"/>
              <w:rPr>
                <w:lang w:val="en-US" w:eastAsia="ru-RU"/>
              </w:rPr>
            </w:pPr>
            <w:r w:rsidRPr="00EC3CE4">
              <w:rPr>
                <w:lang w:val="ru-RU" w:eastAsia="ru-RU"/>
              </w:rPr>
              <w:t>Acumulator 12В 17Ач</w:t>
            </w:r>
          </w:p>
          <w:p w14:paraId="280D38E6"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1E4C8BB9" w14:textId="77777777" w:rsidR="000D50BF" w:rsidRPr="00EC3CE4" w:rsidRDefault="000D50BF" w:rsidP="003D0077">
            <w:pPr>
              <w:autoSpaceDE w:val="0"/>
              <w:autoSpaceDN w:val="0"/>
              <w:jc w:val="center"/>
              <w:rPr>
                <w:lang w:val="ru-RU" w:eastAsia="ru-RU"/>
              </w:rPr>
            </w:pPr>
            <w:r w:rsidRPr="00EC3CE4">
              <w:rPr>
                <w:lang w:val="ru-RU" w:eastAsia="ru-RU"/>
              </w:rPr>
              <w:t>buc</w:t>
            </w:r>
          </w:p>
        </w:tc>
        <w:tc>
          <w:tcPr>
            <w:tcW w:w="1559" w:type="dxa"/>
            <w:tcBorders>
              <w:top w:val="single" w:sz="4" w:space="0" w:color="auto"/>
              <w:bottom w:val="single" w:sz="4" w:space="0" w:color="auto"/>
            </w:tcBorders>
            <w:vAlign w:val="center"/>
          </w:tcPr>
          <w:p w14:paraId="79990C93" w14:textId="77777777" w:rsidR="000D50BF" w:rsidRPr="00EC3CE4" w:rsidRDefault="000D50BF" w:rsidP="003D0077">
            <w:pPr>
              <w:autoSpaceDE w:val="0"/>
              <w:autoSpaceDN w:val="0"/>
              <w:jc w:val="center"/>
              <w:rPr>
                <w:lang w:val="ru-RU" w:eastAsia="ru-RU"/>
              </w:rPr>
            </w:pPr>
            <w:r w:rsidRPr="00EC3CE4">
              <w:rPr>
                <w:lang w:val="ru-RU" w:eastAsia="ru-RU"/>
              </w:rPr>
              <w:t>4,00</w:t>
            </w:r>
          </w:p>
        </w:tc>
      </w:tr>
    </w:tbl>
    <w:p w14:paraId="1236625B" w14:textId="77777777" w:rsidR="000D50BF" w:rsidRPr="00EC3CE4" w:rsidRDefault="000D50BF" w:rsidP="000D50BF">
      <w:pPr>
        <w:autoSpaceDE w:val="0"/>
        <w:autoSpaceDN w:val="0"/>
        <w:rPr>
          <w:sz w:val="6"/>
          <w:szCs w:val="6"/>
          <w:lang w:val="ru-RU" w:eastAsia="ru-RU"/>
        </w:rPr>
      </w:pPr>
      <w:r w:rsidRPr="00EC3CE4">
        <w:rPr>
          <w:lang w:val="ru-RU" w:eastAsia="ru-RU"/>
        </w:rPr>
        <w:t xml:space="preserve"> </w:t>
      </w:r>
    </w:p>
    <w:p w14:paraId="4B67F6FA" w14:textId="77777777" w:rsidR="000D50BF" w:rsidRPr="00EC3CE4" w:rsidRDefault="000D50BF" w:rsidP="000D50BF">
      <w:pPr>
        <w:jc w:val="center"/>
        <w:rPr>
          <w:b/>
          <w:bCs/>
          <w:sz w:val="40"/>
          <w:szCs w:val="40"/>
          <w:lang w:val="en-US" w:eastAsia="ru-RU"/>
        </w:rPr>
      </w:pPr>
      <w:r w:rsidRPr="00EC3CE4">
        <w:rPr>
          <w:lang w:val="en-US" w:eastAsia="ru-RU"/>
        </w:rPr>
        <w:tab/>
      </w:r>
      <w:r w:rsidRPr="00EC3CE4">
        <w:rPr>
          <w:b/>
          <w:bCs/>
          <w:sz w:val="40"/>
          <w:szCs w:val="40"/>
          <w:lang w:val="en-US" w:eastAsia="ru-RU"/>
        </w:rPr>
        <w:t>Lista cu cantita</w:t>
      </w:r>
      <w:r w:rsidRPr="00EC3CE4">
        <w:rPr>
          <w:b/>
          <w:bCs/>
          <w:sz w:val="40"/>
          <w:szCs w:val="40"/>
          <w:lang w:eastAsia="ru-RU"/>
        </w:rPr>
        <w:t>ţile de lucrări</w:t>
      </w:r>
      <w:r w:rsidRPr="00EC3CE4">
        <w:rPr>
          <w:b/>
          <w:bCs/>
          <w:sz w:val="40"/>
          <w:szCs w:val="40"/>
          <w:lang w:val="en-US" w:eastAsia="ru-RU"/>
        </w:rPr>
        <w:t xml:space="preserve"> № 7-1-1</w:t>
      </w:r>
    </w:p>
    <w:p w14:paraId="6E7ABE51" w14:textId="77777777" w:rsidR="000D50BF" w:rsidRPr="00EC3CE4" w:rsidRDefault="000D50BF" w:rsidP="000D50BF">
      <w:pPr>
        <w:autoSpaceDE w:val="0"/>
        <w:autoSpaceDN w:val="0"/>
        <w:jc w:val="center"/>
        <w:rPr>
          <w:b/>
          <w:bCs/>
          <w:sz w:val="28"/>
          <w:szCs w:val="28"/>
          <w:lang w:val="en-US" w:eastAsia="ru-RU"/>
        </w:rPr>
      </w:pPr>
      <w:r w:rsidRPr="00EC3CE4">
        <w:rPr>
          <w:b/>
          <w:bCs/>
          <w:sz w:val="28"/>
          <w:szCs w:val="28"/>
          <w:lang w:val="en-US" w:eastAsia="ru-RU"/>
        </w:rPr>
        <w:t>Amenajarea teritoriului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EC3CE4" w14:paraId="43A4D384" w14:textId="77777777" w:rsidTr="003D0077">
        <w:trPr>
          <w:cantSplit/>
          <w:trHeight w:val="276"/>
        </w:trPr>
        <w:tc>
          <w:tcPr>
            <w:tcW w:w="709" w:type="dxa"/>
            <w:vMerge w:val="restart"/>
            <w:tcBorders>
              <w:top w:val="single" w:sz="6" w:space="0" w:color="auto"/>
              <w:left w:val="single" w:sz="6" w:space="0" w:color="auto"/>
              <w:bottom w:val="nil"/>
              <w:right w:val="nil"/>
            </w:tcBorders>
            <w:shd w:val="pct5" w:color="auto" w:fill="auto"/>
          </w:tcPr>
          <w:p w14:paraId="75E42009" w14:textId="77777777" w:rsidR="000D50BF" w:rsidRPr="00EC3CE4" w:rsidRDefault="000D50BF" w:rsidP="003D0077">
            <w:pPr>
              <w:autoSpaceDE w:val="0"/>
              <w:autoSpaceDN w:val="0"/>
              <w:ind w:right="-108"/>
              <w:jc w:val="center"/>
              <w:rPr>
                <w:lang w:val="en-US" w:eastAsia="ru-RU"/>
              </w:rPr>
            </w:pPr>
            <w:r w:rsidRPr="00EC3CE4">
              <w:rPr>
                <w:lang w:val="ru-RU" w:eastAsia="ru-RU"/>
              </w:rPr>
              <w:t>№</w:t>
            </w:r>
          </w:p>
          <w:p w14:paraId="4BADE7CA" w14:textId="77777777" w:rsidR="000D50BF" w:rsidRPr="00EC3CE4" w:rsidRDefault="000D50BF" w:rsidP="003D0077">
            <w:pPr>
              <w:autoSpaceDE w:val="0"/>
              <w:autoSpaceDN w:val="0"/>
              <w:ind w:right="-108"/>
              <w:jc w:val="center"/>
              <w:rPr>
                <w:lang w:val="ru-RU" w:eastAsia="ru-RU"/>
              </w:rPr>
            </w:pPr>
            <w:r w:rsidRPr="00EC3CE4">
              <w:rPr>
                <w:lang w:val="ru-RU" w:eastAsia="ru-RU"/>
              </w:rPr>
              <w:t xml:space="preserve"> </w:t>
            </w:r>
            <w:r w:rsidRPr="00EC3CE4">
              <w:rPr>
                <w:lang w:val="en-US" w:eastAsia="ru-RU"/>
              </w:rPr>
              <w:t>crt</w:t>
            </w:r>
            <w:r w:rsidRPr="00EC3CE4">
              <w:rPr>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69A20739" w14:textId="77777777" w:rsidR="000D50BF" w:rsidRPr="00EC3CE4" w:rsidRDefault="000D50BF" w:rsidP="003D0077">
            <w:pPr>
              <w:autoSpaceDE w:val="0"/>
              <w:autoSpaceDN w:val="0"/>
              <w:ind w:left="-120" w:right="-108"/>
              <w:jc w:val="center"/>
              <w:rPr>
                <w:lang w:val="en-US" w:eastAsia="ru-RU"/>
              </w:rPr>
            </w:pPr>
            <w:r w:rsidRPr="00EC3CE4">
              <w:rPr>
                <w:lang w:eastAsia="ru-RU"/>
              </w:rPr>
              <w:t>Simbol</w:t>
            </w:r>
            <w:r w:rsidRPr="00EC3CE4">
              <w:rPr>
                <w:lang w:val="en-US" w:eastAsia="ru-RU"/>
              </w:rPr>
              <w:t xml:space="preserve"> </w:t>
            </w:r>
            <w:r w:rsidRPr="00EC3CE4">
              <w:rPr>
                <w:lang w:eastAsia="ru-RU"/>
              </w:rPr>
              <w:t xml:space="preserve">norme si cod </w:t>
            </w:r>
            <w:r w:rsidRPr="00EC3CE4">
              <w:rPr>
                <w:lang w:val="en-US" w:eastAsia="ru-RU"/>
              </w:rPr>
              <w:t xml:space="preserve"> </w:t>
            </w:r>
            <w:r w:rsidRPr="00EC3CE4">
              <w:rPr>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7FC038E" w14:textId="77777777" w:rsidR="000D50BF" w:rsidRPr="00EC3CE4" w:rsidRDefault="000D50BF" w:rsidP="003D0077">
            <w:pPr>
              <w:autoSpaceDE w:val="0"/>
              <w:autoSpaceDN w:val="0"/>
              <w:jc w:val="center"/>
              <w:rPr>
                <w:lang w:eastAsia="ru-RU"/>
              </w:rPr>
            </w:pPr>
          </w:p>
          <w:p w14:paraId="6A211D00" w14:textId="77777777" w:rsidR="000D50BF" w:rsidRPr="00EC3CE4" w:rsidRDefault="000D50BF" w:rsidP="003D0077">
            <w:pPr>
              <w:autoSpaceDE w:val="0"/>
              <w:autoSpaceDN w:val="0"/>
              <w:jc w:val="center"/>
              <w:rPr>
                <w:lang w:val="ru-RU" w:eastAsia="ru-RU"/>
              </w:rPr>
            </w:pPr>
            <w:r w:rsidRPr="00EC3CE4">
              <w:rPr>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3626E9B" w14:textId="77777777" w:rsidR="000D50BF" w:rsidRPr="00EC3CE4" w:rsidRDefault="000D50BF" w:rsidP="003D0077">
            <w:pPr>
              <w:autoSpaceDE w:val="0"/>
              <w:autoSpaceDN w:val="0"/>
              <w:ind w:left="-108" w:right="-108"/>
              <w:jc w:val="center"/>
              <w:rPr>
                <w:lang w:val="ru-RU" w:eastAsia="ru-RU"/>
              </w:rPr>
            </w:pPr>
            <w:r w:rsidRPr="00EC3CE4">
              <w:rPr>
                <w:lang w:eastAsia="ru-RU"/>
              </w:rPr>
              <w:t>Unitatea de măsură</w:t>
            </w:r>
            <w:r w:rsidRPr="00EC3CE4">
              <w:rPr>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239EF79" w14:textId="77777777" w:rsidR="000D50BF" w:rsidRPr="00EC3CE4" w:rsidRDefault="000D50BF" w:rsidP="003D0077">
            <w:pPr>
              <w:autoSpaceDE w:val="0"/>
              <w:autoSpaceDN w:val="0"/>
              <w:ind w:left="-108" w:right="-108"/>
              <w:jc w:val="center"/>
              <w:rPr>
                <w:lang w:val="en-US" w:eastAsia="ru-RU"/>
              </w:rPr>
            </w:pPr>
            <w:r w:rsidRPr="00EC3CE4">
              <w:rPr>
                <w:lang w:eastAsia="ru-RU"/>
              </w:rPr>
              <w:t xml:space="preserve">Volum </w:t>
            </w:r>
          </w:p>
        </w:tc>
      </w:tr>
      <w:tr w:rsidR="000D50BF" w:rsidRPr="00EC3CE4" w14:paraId="790843E5" w14:textId="77777777" w:rsidTr="003D0077">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255351A3" w14:textId="77777777" w:rsidR="000D50BF" w:rsidRPr="00EC3CE4" w:rsidRDefault="000D50BF" w:rsidP="003D0077">
            <w:pPr>
              <w:autoSpaceDE w:val="0"/>
              <w:autoSpaceDN w:val="0"/>
              <w:jc w:val="center"/>
              <w:rPr>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086F9629" w14:textId="77777777" w:rsidR="000D50BF" w:rsidRPr="00EC3CE4" w:rsidRDefault="000D50BF" w:rsidP="003D0077">
            <w:pPr>
              <w:autoSpaceDE w:val="0"/>
              <w:autoSpaceDN w:val="0"/>
              <w:jc w:val="center"/>
              <w:rPr>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3BE0625C" w14:textId="77777777" w:rsidR="000D50BF" w:rsidRPr="00EC3CE4" w:rsidRDefault="000D50BF" w:rsidP="003D0077">
            <w:pPr>
              <w:autoSpaceDE w:val="0"/>
              <w:autoSpaceDN w:val="0"/>
              <w:jc w:val="center"/>
              <w:rPr>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2A2A377E" w14:textId="77777777" w:rsidR="000D50BF" w:rsidRPr="00EC3CE4" w:rsidRDefault="000D50BF" w:rsidP="003D0077">
            <w:pPr>
              <w:autoSpaceDE w:val="0"/>
              <w:autoSpaceDN w:val="0"/>
              <w:jc w:val="center"/>
              <w:rPr>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309FAEF9" w14:textId="77777777" w:rsidR="000D50BF" w:rsidRPr="00EC3CE4" w:rsidRDefault="000D50BF" w:rsidP="003D0077">
            <w:pPr>
              <w:autoSpaceDE w:val="0"/>
              <w:autoSpaceDN w:val="0"/>
              <w:jc w:val="center"/>
              <w:rPr>
                <w:lang w:val="en-US" w:eastAsia="ru-RU"/>
              </w:rPr>
            </w:pPr>
          </w:p>
        </w:tc>
      </w:tr>
    </w:tbl>
    <w:p w14:paraId="4D21A64C" w14:textId="77777777" w:rsidR="000D50BF" w:rsidRPr="00EC3CE4" w:rsidRDefault="000D50BF" w:rsidP="000D50BF">
      <w:pPr>
        <w:autoSpaceDE w:val="0"/>
        <w:autoSpaceDN w:val="0"/>
        <w:rPr>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D50BF" w:rsidRPr="00EC3CE4" w14:paraId="5788C8B0" w14:textId="77777777" w:rsidTr="003D00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EF58010" w14:textId="77777777" w:rsidR="000D50BF" w:rsidRPr="00EC3CE4" w:rsidRDefault="000D50BF" w:rsidP="003D0077">
            <w:pPr>
              <w:autoSpaceDE w:val="0"/>
              <w:autoSpaceDN w:val="0"/>
              <w:ind w:right="-108"/>
              <w:jc w:val="center"/>
              <w:rPr>
                <w:lang w:val="ru-RU" w:eastAsia="ru-RU"/>
              </w:rPr>
            </w:pPr>
            <w:r w:rsidRPr="00EC3CE4">
              <w:rPr>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4B3EA01B" w14:textId="77777777" w:rsidR="000D50BF" w:rsidRPr="00EC3CE4" w:rsidRDefault="000D50BF" w:rsidP="003D0077">
            <w:pPr>
              <w:autoSpaceDE w:val="0"/>
              <w:autoSpaceDN w:val="0"/>
              <w:ind w:left="-120" w:right="-108"/>
              <w:jc w:val="center"/>
              <w:rPr>
                <w:lang w:val="ru-RU" w:eastAsia="ru-RU"/>
              </w:rPr>
            </w:pPr>
            <w:r w:rsidRPr="00EC3CE4">
              <w:rPr>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3C9111C9" w14:textId="77777777" w:rsidR="000D50BF" w:rsidRPr="00EC3CE4" w:rsidRDefault="000D50BF" w:rsidP="003D0077">
            <w:pPr>
              <w:autoSpaceDE w:val="0"/>
              <w:autoSpaceDN w:val="0"/>
              <w:jc w:val="center"/>
              <w:rPr>
                <w:lang w:val="ru-RU" w:eastAsia="ru-RU"/>
              </w:rPr>
            </w:pPr>
            <w:r w:rsidRPr="00EC3CE4">
              <w:rPr>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24642E07" w14:textId="77777777" w:rsidR="000D50BF" w:rsidRPr="00EC3CE4" w:rsidRDefault="000D50BF" w:rsidP="003D0077">
            <w:pPr>
              <w:autoSpaceDE w:val="0"/>
              <w:autoSpaceDN w:val="0"/>
              <w:ind w:left="-108" w:right="-108"/>
              <w:jc w:val="center"/>
              <w:rPr>
                <w:lang w:val="ru-RU" w:eastAsia="ru-RU"/>
              </w:rPr>
            </w:pPr>
            <w:r w:rsidRPr="00EC3CE4">
              <w:rPr>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2468C80" w14:textId="77777777" w:rsidR="000D50BF" w:rsidRPr="00EC3CE4" w:rsidRDefault="000D50BF" w:rsidP="003D0077">
            <w:pPr>
              <w:autoSpaceDE w:val="0"/>
              <w:autoSpaceDN w:val="0"/>
              <w:ind w:left="-108" w:right="-108"/>
              <w:jc w:val="center"/>
              <w:rPr>
                <w:lang w:val="ru-RU" w:eastAsia="ru-RU"/>
              </w:rPr>
            </w:pPr>
            <w:r w:rsidRPr="00EC3CE4">
              <w:rPr>
                <w:lang w:val="ru-RU" w:eastAsia="ru-RU"/>
              </w:rPr>
              <w:t>5</w:t>
            </w:r>
          </w:p>
        </w:tc>
      </w:tr>
      <w:tr w:rsidR="000D50BF" w:rsidRPr="00EC3CE4" w14:paraId="7E020BD2" w14:textId="77777777" w:rsidTr="003D0077">
        <w:tc>
          <w:tcPr>
            <w:tcW w:w="709" w:type="dxa"/>
            <w:tcBorders>
              <w:top w:val="nil"/>
              <w:left w:val="single" w:sz="6" w:space="0" w:color="auto"/>
              <w:bottom w:val="nil"/>
              <w:right w:val="nil"/>
            </w:tcBorders>
          </w:tcPr>
          <w:p w14:paraId="3587FF00" w14:textId="77777777" w:rsidR="000D50BF" w:rsidRPr="00EC3CE4"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3D4E6E87"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4F30E7C" w14:textId="77777777" w:rsidR="000D50BF" w:rsidRPr="00EC3CE4" w:rsidRDefault="000D50BF" w:rsidP="003D0077">
            <w:pPr>
              <w:autoSpaceDE w:val="0"/>
              <w:autoSpaceDN w:val="0"/>
              <w:rPr>
                <w:b/>
                <w:bCs/>
                <w:lang w:val="ru-RU" w:eastAsia="ru-RU"/>
              </w:rPr>
            </w:pPr>
            <w:r w:rsidRPr="00EC3CE4">
              <w:rPr>
                <w:b/>
                <w:bCs/>
                <w:lang w:val="en-US" w:eastAsia="ru-RU"/>
              </w:rPr>
              <w:t xml:space="preserve">Capitolul </w:t>
            </w:r>
            <w:r w:rsidRPr="00EC3CE4">
              <w:rPr>
                <w:b/>
                <w:bCs/>
                <w:lang w:val="ru-RU" w:eastAsia="ru-RU"/>
              </w:rPr>
              <w:t>1. Amenajarea teritoriului</w:t>
            </w:r>
          </w:p>
        </w:tc>
        <w:tc>
          <w:tcPr>
            <w:tcW w:w="1560" w:type="dxa"/>
            <w:tcBorders>
              <w:top w:val="nil"/>
              <w:left w:val="single" w:sz="6" w:space="0" w:color="auto"/>
              <w:bottom w:val="nil"/>
              <w:right w:val="nil"/>
            </w:tcBorders>
          </w:tcPr>
          <w:p w14:paraId="7B7F4B90"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5D82CD12" w14:textId="77777777" w:rsidR="000D50BF" w:rsidRPr="00EC3CE4" w:rsidRDefault="000D50BF" w:rsidP="003D0077">
            <w:pPr>
              <w:autoSpaceDE w:val="0"/>
              <w:autoSpaceDN w:val="0"/>
              <w:rPr>
                <w:lang w:val="ru-RU" w:eastAsia="ru-RU"/>
              </w:rPr>
            </w:pPr>
          </w:p>
        </w:tc>
      </w:tr>
      <w:tr w:rsidR="000D50BF" w:rsidRPr="00EC3CE4" w14:paraId="0EC4CBF3" w14:textId="77777777" w:rsidTr="003D0077">
        <w:tc>
          <w:tcPr>
            <w:tcW w:w="709" w:type="dxa"/>
            <w:tcBorders>
              <w:top w:val="nil"/>
              <w:left w:val="single" w:sz="6" w:space="0" w:color="auto"/>
              <w:bottom w:val="nil"/>
              <w:right w:val="nil"/>
            </w:tcBorders>
          </w:tcPr>
          <w:p w14:paraId="2F8C60CA" w14:textId="77777777" w:rsidR="000D50BF" w:rsidRPr="00EC3CE4" w:rsidRDefault="000D50BF" w:rsidP="003D0077">
            <w:pPr>
              <w:autoSpaceDE w:val="0"/>
              <w:autoSpaceDN w:val="0"/>
              <w:jc w:val="center"/>
              <w:rPr>
                <w:lang w:val="ru-RU" w:eastAsia="ru-RU"/>
              </w:rPr>
            </w:pPr>
          </w:p>
        </w:tc>
        <w:tc>
          <w:tcPr>
            <w:tcW w:w="1701" w:type="dxa"/>
            <w:tcBorders>
              <w:top w:val="nil"/>
              <w:left w:val="single" w:sz="6" w:space="0" w:color="auto"/>
              <w:bottom w:val="nil"/>
              <w:right w:val="nil"/>
            </w:tcBorders>
          </w:tcPr>
          <w:p w14:paraId="3769F5A2"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77010FEE" w14:textId="77777777" w:rsidR="000D50BF" w:rsidRPr="00EC3CE4" w:rsidRDefault="000D50BF" w:rsidP="003D0077">
            <w:pPr>
              <w:autoSpaceDE w:val="0"/>
              <w:autoSpaceDN w:val="0"/>
              <w:rPr>
                <w:b/>
                <w:bCs/>
                <w:lang w:val="ru-RU" w:eastAsia="ru-RU"/>
              </w:rPr>
            </w:pPr>
            <w:r w:rsidRPr="00EC3CE4">
              <w:rPr>
                <w:b/>
                <w:bCs/>
                <w:lang w:val="en-US" w:eastAsia="ru-RU"/>
              </w:rPr>
              <w:t xml:space="preserve">Capitolul </w:t>
            </w:r>
            <w:r w:rsidRPr="00EC3CE4">
              <w:rPr>
                <w:b/>
                <w:bCs/>
                <w:lang w:val="ru-RU" w:eastAsia="ru-RU"/>
              </w:rPr>
              <w:t>1.1. Spatii verzi</w:t>
            </w:r>
          </w:p>
        </w:tc>
        <w:tc>
          <w:tcPr>
            <w:tcW w:w="1560" w:type="dxa"/>
            <w:tcBorders>
              <w:top w:val="nil"/>
              <w:left w:val="single" w:sz="6" w:space="0" w:color="auto"/>
              <w:bottom w:val="nil"/>
              <w:right w:val="nil"/>
            </w:tcBorders>
          </w:tcPr>
          <w:p w14:paraId="7ECD139F"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1C76A5D6" w14:textId="77777777" w:rsidR="000D50BF" w:rsidRPr="00EC3CE4" w:rsidRDefault="000D50BF" w:rsidP="003D0077">
            <w:pPr>
              <w:autoSpaceDE w:val="0"/>
              <w:autoSpaceDN w:val="0"/>
              <w:rPr>
                <w:lang w:val="ru-RU" w:eastAsia="ru-RU"/>
              </w:rPr>
            </w:pPr>
          </w:p>
        </w:tc>
      </w:tr>
      <w:tr w:rsidR="000D50BF" w:rsidRPr="00EC3CE4" w14:paraId="6C34EF03"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D0EE83" w14:textId="77777777" w:rsidR="000D50BF" w:rsidRPr="00EC3CE4" w:rsidRDefault="000D50BF" w:rsidP="003D0077">
            <w:pPr>
              <w:autoSpaceDE w:val="0"/>
              <w:autoSpaceDN w:val="0"/>
              <w:rPr>
                <w:lang w:val="ru-RU" w:eastAsia="ru-RU"/>
              </w:rPr>
            </w:pPr>
            <w:r w:rsidRPr="00EC3CE4">
              <w:rPr>
                <w:lang w:val="ru-RU" w:eastAsia="ru-RU"/>
              </w:rPr>
              <w:t>1</w:t>
            </w:r>
          </w:p>
        </w:tc>
        <w:tc>
          <w:tcPr>
            <w:tcW w:w="1701" w:type="dxa"/>
            <w:tcBorders>
              <w:top w:val="single" w:sz="4" w:space="0" w:color="auto"/>
              <w:bottom w:val="single" w:sz="4" w:space="0" w:color="auto"/>
            </w:tcBorders>
            <w:vAlign w:val="center"/>
          </w:tcPr>
          <w:p w14:paraId="205AEB23" w14:textId="77777777" w:rsidR="000D50BF" w:rsidRPr="00EC3CE4" w:rsidRDefault="000D50BF" w:rsidP="003D0077">
            <w:pPr>
              <w:autoSpaceDE w:val="0"/>
              <w:autoSpaceDN w:val="0"/>
              <w:rPr>
                <w:lang w:val="en-US" w:eastAsia="ru-RU"/>
              </w:rPr>
            </w:pPr>
            <w:r w:rsidRPr="00EC3CE4">
              <w:rPr>
                <w:lang w:val="en-US" w:eastAsia="ru-RU"/>
              </w:rPr>
              <w:t>TsC19A1</w:t>
            </w:r>
          </w:p>
          <w:p w14:paraId="5AFB657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971936C" w14:textId="77777777" w:rsidR="000D50BF" w:rsidRPr="00EC3CE4" w:rsidRDefault="000D50BF" w:rsidP="003D0077">
            <w:pPr>
              <w:autoSpaceDE w:val="0"/>
              <w:autoSpaceDN w:val="0"/>
              <w:adjustRightInd w:val="0"/>
              <w:rPr>
                <w:lang w:val="en-US" w:eastAsia="ru-RU"/>
              </w:rPr>
            </w:pPr>
            <w:r w:rsidRPr="00EC3CE4">
              <w:rPr>
                <w:lang w:val="en-US" w:eastAsia="ru-RU"/>
              </w:rPr>
              <w:t xml:space="preserve">Sapatura mecanica cu buldozer pe tractor pe senile de 81-180 CP, inclusiv impingerea pamintului pina la 10 m, in teren catg. </w:t>
            </w:r>
            <w:r w:rsidRPr="00EC3CE4">
              <w:rPr>
                <w:lang w:val="ru-RU" w:eastAsia="ru-RU"/>
              </w:rPr>
              <w:t>I (incarcarea pamintului fertil)</w:t>
            </w:r>
          </w:p>
          <w:p w14:paraId="153191B8"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29B00082" w14:textId="77777777" w:rsidR="000D50BF" w:rsidRPr="00EC3CE4" w:rsidRDefault="000D50BF" w:rsidP="003D0077">
            <w:pPr>
              <w:autoSpaceDE w:val="0"/>
              <w:autoSpaceDN w:val="0"/>
              <w:jc w:val="center"/>
              <w:rPr>
                <w:lang w:val="ru-RU" w:eastAsia="ru-RU"/>
              </w:rPr>
            </w:pPr>
            <w:r w:rsidRPr="00EC3CE4">
              <w:rPr>
                <w:lang w:val="ru-RU" w:eastAsia="ru-RU"/>
              </w:rPr>
              <w:t>100 m3</w:t>
            </w:r>
          </w:p>
        </w:tc>
        <w:tc>
          <w:tcPr>
            <w:tcW w:w="1559" w:type="dxa"/>
            <w:tcBorders>
              <w:top w:val="single" w:sz="4" w:space="0" w:color="auto"/>
              <w:bottom w:val="single" w:sz="4" w:space="0" w:color="auto"/>
            </w:tcBorders>
            <w:vAlign w:val="center"/>
          </w:tcPr>
          <w:p w14:paraId="60104BB3" w14:textId="77777777" w:rsidR="000D50BF" w:rsidRPr="00EC3CE4" w:rsidRDefault="000D50BF" w:rsidP="003D0077">
            <w:pPr>
              <w:autoSpaceDE w:val="0"/>
              <w:autoSpaceDN w:val="0"/>
              <w:jc w:val="center"/>
              <w:rPr>
                <w:lang w:val="ru-RU" w:eastAsia="ru-RU"/>
              </w:rPr>
            </w:pPr>
            <w:r w:rsidRPr="00EC3CE4">
              <w:rPr>
                <w:lang w:val="ru-RU" w:eastAsia="ru-RU"/>
              </w:rPr>
              <w:t>1,58</w:t>
            </w:r>
          </w:p>
        </w:tc>
      </w:tr>
      <w:tr w:rsidR="000D50BF" w:rsidRPr="00EC3CE4" w14:paraId="03C4FE6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22FE3" w14:textId="77777777" w:rsidR="000D50BF" w:rsidRPr="00EC3CE4" w:rsidRDefault="000D50BF" w:rsidP="003D0077">
            <w:pPr>
              <w:autoSpaceDE w:val="0"/>
              <w:autoSpaceDN w:val="0"/>
              <w:rPr>
                <w:lang w:val="ru-RU" w:eastAsia="ru-RU"/>
              </w:rPr>
            </w:pPr>
            <w:r w:rsidRPr="00EC3CE4">
              <w:rPr>
                <w:lang w:val="ru-RU" w:eastAsia="ru-RU"/>
              </w:rPr>
              <w:t xml:space="preserve"> 2</w:t>
            </w:r>
          </w:p>
        </w:tc>
        <w:tc>
          <w:tcPr>
            <w:tcW w:w="1701" w:type="dxa"/>
            <w:tcBorders>
              <w:top w:val="single" w:sz="4" w:space="0" w:color="auto"/>
              <w:bottom w:val="single" w:sz="4" w:space="0" w:color="auto"/>
            </w:tcBorders>
            <w:vAlign w:val="center"/>
          </w:tcPr>
          <w:p w14:paraId="45B40396" w14:textId="77777777" w:rsidR="000D50BF" w:rsidRPr="00EC3CE4" w:rsidRDefault="000D50BF" w:rsidP="003D0077">
            <w:pPr>
              <w:autoSpaceDE w:val="0"/>
              <w:autoSpaceDN w:val="0"/>
              <w:rPr>
                <w:lang w:val="en-US" w:eastAsia="ru-RU"/>
              </w:rPr>
            </w:pPr>
            <w:r w:rsidRPr="00EC3CE4">
              <w:rPr>
                <w:lang w:val="en-US" w:eastAsia="ru-RU"/>
              </w:rPr>
              <w:t>TsI51B5</w:t>
            </w:r>
          </w:p>
          <w:p w14:paraId="25FA6F7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3928671" w14:textId="77777777" w:rsidR="000D50BF" w:rsidRPr="00EC3CE4" w:rsidRDefault="000D50BF" w:rsidP="003D0077">
            <w:pPr>
              <w:autoSpaceDE w:val="0"/>
              <w:autoSpaceDN w:val="0"/>
              <w:adjustRightInd w:val="0"/>
              <w:rPr>
                <w:lang w:val="en-US" w:eastAsia="ru-RU"/>
              </w:rPr>
            </w:pPr>
            <w:r w:rsidRPr="00EC3CE4">
              <w:rPr>
                <w:lang w:val="en-US" w:eastAsia="ru-RU"/>
              </w:rPr>
              <w:t>Transportarea pamintului cu autobasculanta de 10 t la distanta de: 15 km  (transportarea pamintului fertil)</w:t>
            </w:r>
          </w:p>
          <w:p w14:paraId="773C5398"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05FF769" w14:textId="77777777" w:rsidR="000D50BF" w:rsidRPr="00EC3CE4" w:rsidRDefault="000D50BF" w:rsidP="003D0077">
            <w:pPr>
              <w:autoSpaceDE w:val="0"/>
              <w:autoSpaceDN w:val="0"/>
              <w:jc w:val="center"/>
              <w:rPr>
                <w:lang w:val="ru-RU" w:eastAsia="ru-RU"/>
              </w:rPr>
            </w:pPr>
            <w:r w:rsidRPr="00EC3CE4">
              <w:rPr>
                <w:lang w:val="ru-RU" w:eastAsia="ru-RU"/>
              </w:rPr>
              <w:t>t</w:t>
            </w:r>
          </w:p>
        </w:tc>
        <w:tc>
          <w:tcPr>
            <w:tcW w:w="1559" w:type="dxa"/>
            <w:tcBorders>
              <w:top w:val="single" w:sz="4" w:space="0" w:color="auto"/>
              <w:bottom w:val="single" w:sz="4" w:space="0" w:color="auto"/>
            </w:tcBorders>
            <w:vAlign w:val="center"/>
          </w:tcPr>
          <w:p w14:paraId="5CA36776" w14:textId="77777777" w:rsidR="000D50BF" w:rsidRPr="00EC3CE4" w:rsidRDefault="000D50BF" w:rsidP="003D0077">
            <w:pPr>
              <w:autoSpaceDE w:val="0"/>
              <w:autoSpaceDN w:val="0"/>
              <w:jc w:val="center"/>
              <w:rPr>
                <w:lang w:val="ru-RU" w:eastAsia="ru-RU"/>
              </w:rPr>
            </w:pPr>
            <w:r w:rsidRPr="00EC3CE4">
              <w:rPr>
                <w:lang w:val="ru-RU" w:eastAsia="ru-RU"/>
              </w:rPr>
              <w:t>222,10</w:t>
            </w:r>
          </w:p>
        </w:tc>
      </w:tr>
      <w:tr w:rsidR="000D50BF" w:rsidRPr="00EC3CE4" w14:paraId="303928A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6145EF" w14:textId="77777777" w:rsidR="000D50BF" w:rsidRPr="00EC3CE4" w:rsidRDefault="000D50BF" w:rsidP="003D0077">
            <w:pPr>
              <w:autoSpaceDE w:val="0"/>
              <w:autoSpaceDN w:val="0"/>
              <w:rPr>
                <w:lang w:val="ru-RU" w:eastAsia="ru-RU"/>
              </w:rPr>
            </w:pPr>
            <w:r w:rsidRPr="00EC3CE4">
              <w:rPr>
                <w:lang w:val="ru-RU" w:eastAsia="ru-RU"/>
              </w:rPr>
              <w:t xml:space="preserve"> 3</w:t>
            </w:r>
          </w:p>
        </w:tc>
        <w:tc>
          <w:tcPr>
            <w:tcW w:w="1701" w:type="dxa"/>
            <w:tcBorders>
              <w:top w:val="single" w:sz="4" w:space="0" w:color="auto"/>
              <w:bottom w:val="single" w:sz="4" w:space="0" w:color="auto"/>
            </w:tcBorders>
            <w:vAlign w:val="center"/>
          </w:tcPr>
          <w:p w14:paraId="29C4AD5B" w14:textId="77777777" w:rsidR="000D50BF" w:rsidRPr="00EC3CE4" w:rsidRDefault="000D50BF" w:rsidP="003D0077">
            <w:pPr>
              <w:autoSpaceDE w:val="0"/>
              <w:autoSpaceDN w:val="0"/>
              <w:rPr>
                <w:lang w:val="en-US" w:eastAsia="ru-RU"/>
              </w:rPr>
            </w:pPr>
            <w:r w:rsidRPr="00EC3CE4">
              <w:rPr>
                <w:lang w:val="en-US" w:eastAsia="ru-RU"/>
              </w:rPr>
              <w:t>TsD01A</w:t>
            </w:r>
          </w:p>
          <w:p w14:paraId="793B332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F25663B" w14:textId="77777777" w:rsidR="000D50BF" w:rsidRPr="00EC3CE4" w:rsidRDefault="000D50BF" w:rsidP="003D0077">
            <w:pPr>
              <w:autoSpaceDE w:val="0"/>
              <w:autoSpaceDN w:val="0"/>
              <w:adjustRightInd w:val="0"/>
              <w:rPr>
                <w:lang w:val="en-US" w:eastAsia="ru-RU"/>
              </w:rPr>
            </w:pPr>
            <w:r w:rsidRPr="00EC3CE4">
              <w:rPr>
                <w:lang w:val="en-US" w:eastAsia="ru-RU"/>
              </w:rPr>
              <w:t>Imprastierea cu lopata a pamintului afinat, in straturi uniforme, de 10-30 cm grosime, printr-o aruncare de pina la 3 m din gramezi, inclusiv sfarimarea bulgarilor, pamintul provenind din teren usor (pamint fertil 1057.6m2*15cm)</w:t>
            </w:r>
          </w:p>
          <w:p w14:paraId="08CFDF58"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9B7FAD4" w14:textId="77777777" w:rsidR="000D50BF" w:rsidRPr="00EC3CE4" w:rsidRDefault="000D50BF" w:rsidP="003D0077">
            <w:pPr>
              <w:autoSpaceDE w:val="0"/>
              <w:autoSpaceDN w:val="0"/>
              <w:jc w:val="center"/>
              <w:rPr>
                <w:lang w:val="ru-RU" w:eastAsia="ru-RU"/>
              </w:rPr>
            </w:pPr>
            <w:r w:rsidRPr="00EC3CE4">
              <w:rPr>
                <w:lang w:val="ru-RU" w:eastAsia="ru-RU"/>
              </w:rPr>
              <w:t>m3</w:t>
            </w:r>
          </w:p>
        </w:tc>
        <w:tc>
          <w:tcPr>
            <w:tcW w:w="1559" w:type="dxa"/>
            <w:tcBorders>
              <w:top w:val="single" w:sz="4" w:space="0" w:color="auto"/>
              <w:bottom w:val="single" w:sz="4" w:space="0" w:color="auto"/>
            </w:tcBorders>
            <w:vAlign w:val="center"/>
          </w:tcPr>
          <w:p w14:paraId="121E51EA" w14:textId="77777777" w:rsidR="000D50BF" w:rsidRPr="00EC3CE4" w:rsidRDefault="000D50BF" w:rsidP="003D0077">
            <w:pPr>
              <w:autoSpaceDE w:val="0"/>
              <w:autoSpaceDN w:val="0"/>
              <w:jc w:val="center"/>
              <w:rPr>
                <w:lang w:val="ru-RU" w:eastAsia="ru-RU"/>
              </w:rPr>
            </w:pPr>
            <w:r w:rsidRPr="00EC3CE4">
              <w:rPr>
                <w:lang w:val="ru-RU" w:eastAsia="ru-RU"/>
              </w:rPr>
              <w:t>158,00</w:t>
            </w:r>
          </w:p>
        </w:tc>
      </w:tr>
      <w:tr w:rsidR="000D50BF" w:rsidRPr="00EC3CE4" w14:paraId="1007123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D902FB" w14:textId="77777777" w:rsidR="000D50BF" w:rsidRPr="00EC3CE4" w:rsidRDefault="000D50BF" w:rsidP="003D0077">
            <w:pPr>
              <w:autoSpaceDE w:val="0"/>
              <w:autoSpaceDN w:val="0"/>
              <w:rPr>
                <w:lang w:val="ru-RU" w:eastAsia="ru-RU"/>
              </w:rPr>
            </w:pPr>
            <w:r w:rsidRPr="00EC3CE4">
              <w:rPr>
                <w:lang w:val="ru-RU" w:eastAsia="ru-RU"/>
              </w:rPr>
              <w:t xml:space="preserve"> 4</w:t>
            </w:r>
          </w:p>
        </w:tc>
        <w:tc>
          <w:tcPr>
            <w:tcW w:w="1701" w:type="dxa"/>
            <w:tcBorders>
              <w:top w:val="single" w:sz="4" w:space="0" w:color="auto"/>
              <w:bottom w:val="single" w:sz="4" w:space="0" w:color="auto"/>
            </w:tcBorders>
            <w:vAlign w:val="center"/>
          </w:tcPr>
          <w:p w14:paraId="6F542422" w14:textId="77777777" w:rsidR="000D50BF" w:rsidRPr="00EC3CE4" w:rsidRDefault="000D50BF" w:rsidP="003D0077">
            <w:pPr>
              <w:autoSpaceDE w:val="0"/>
              <w:autoSpaceDN w:val="0"/>
              <w:rPr>
                <w:lang w:val="en-US" w:eastAsia="ru-RU"/>
              </w:rPr>
            </w:pPr>
            <w:r w:rsidRPr="00EC3CE4">
              <w:rPr>
                <w:lang w:val="en-US" w:eastAsia="ru-RU"/>
              </w:rPr>
              <w:t>TsE04B</w:t>
            </w:r>
          </w:p>
          <w:p w14:paraId="09FB1B1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14B538B" w14:textId="77777777" w:rsidR="000D50BF" w:rsidRPr="00EC3CE4" w:rsidRDefault="000D50BF" w:rsidP="003D0077">
            <w:pPr>
              <w:autoSpaceDE w:val="0"/>
              <w:autoSpaceDN w:val="0"/>
              <w:adjustRightInd w:val="0"/>
              <w:rPr>
                <w:lang w:val="en-US" w:eastAsia="ru-RU"/>
              </w:rPr>
            </w:pPr>
            <w:r w:rsidRPr="00EC3CE4">
              <w:rPr>
                <w:lang w:val="en-US" w:eastAsia="ru-RU"/>
              </w:rPr>
              <w:t xml:space="preserve">Nivelarea terenului natural si a platformelor de terasamente cu buldozer pe tractor pe senile 81-180 CP, prin taierea damburilor si impingerea in goluri a pamintului sapat, teren catg. </w:t>
            </w:r>
            <w:r w:rsidRPr="00EC3CE4">
              <w:rPr>
                <w:lang w:val="ru-RU" w:eastAsia="ru-RU"/>
              </w:rPr>
              <w:t>I si II</w:t>
            </w:r>
          </w:p>
          <w:p w14:paraId="41D0BD95" w14:textId="77777777" w:rsidR="000D50BF" w:rsidRPr="00EC3CE4" w:rsidRDefault="000D50BF" w:rsidP="003D0077">
            <w:pPr>
              <w:autoSpaceDE w:val="0"/>
              <w:autoSpaceDN w:val="0"/>
              <w:rPr>
                <w:lang w:val="ru-RU" w:eastAsia="ru-RU"/>
              </w:rPr>
            </w:pPr>
          </w:p>
        </w:tc>
        <w:tc>
          <w:tcPr>
            <w:tcW w:w="1560" w:type="dxa"/>
            <w:tcBorders>
              <w:top w:val="single" w:sz="4" w:space="0" w:color="auto"/>
              <w:bottom w:val="single" w:sz="4" w:space="0" w:color="auto"/>
            </w:tcBorders>
            <w:vAlign w:val="center"/>
          </w:tcPr>
          <w:p w14:paraId="0005DEEA" w14:textId="77777777" w:rsidR="000D50BF" w:rsidRPr="00EC3CE4" w:rsidRDefault="000D50BF" w:rsidP="003D0077">
            <w:pPr>
              <w:autoSpaceDE w:val="0"/>
              <w:autoSpaceDN w:val="0"/>
              <w:jc w:val="center"/>
              <w:rPr>
                <w:lang w:val="ru-RU" w:eastAsia="ru-RU"/>
              </w:rPr>
            </w:pPr>
            <w:r w:rsidRPr="00EC3CE4">
              <w:rPr>
                <w:lang w:val="ru-RU" w:eastAsia="ru-RU"/>
              </w:rPr>
              <w:t>100m2</w:t>
            </w:r>
          </w:p>
        </w:tc>
        <w:tc>
          <w:tcPr>
            <w:tcW w:w="1559" w:type="dxa"/>
            <w:tcBorders>
              <w:top w:val="single" w:sz="4" w:space="0" w:color="auto"/>
              <w:bottom w:val="single" w:sz="4" w:space="0" w:color="auto"/>
            </w:tcBorders>
            <w:vAlign w:val="center"/>
          </w:tcPr>
          <w:p w14:paraId="7C457785" w14:textId="77777777" w:rsidR="000D50BF" w:rsidRPr="00EC3CE4" w:rsidRDefault="000D50BF" w:rsidP="003D0077">
            <w:pPr>
              <w:autoSpaceDE w:val="0"/>
              <w:autoSpaceDN w:val="0"/>
              <w:jc w:val="center"/>
              <w:rPr>
                <w:lang w:val="ru-RU" w:eastAsia="ru-RU"/>
              </w:rPr>
            </w:pPr>
            <w:r w:rsidRPr="00EC3CE4">
              <w:rPr>
                <w:lang w:val="ru-RU" w:eastAsia="ru-RU"/>
              </w:rPr>
              <w:t>10,58</w:t>
            </w:r>
          </w:p>
        </w:tc>
      </w:tr>
      <w:tr w:rsidR="000D50BF" w:rsidRPr="00EC3CE4" w14:paraId="085991A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52BB24" w14:textId="77777777" w:rsidR="000D50BF" w:rsidRPr="00EC3CE4" w:rsidRDefault="000D50BF" w:rsidP="003D0077">
            <w:pPr>
              <w:autoSpaceDE w:val="0"/>
              <w:autoSpaceDN w:val="0"/>
              <w:rPr>
                <w:lang w:val="ru-RU" w:eastAsia="ru-RU"/>
              </w:rPr>
            </w:pPr>
            <w:r w:rsidRPr="00EC3CE4">
              <w:rPr>
                <w:lang w:val="ru-RU" w:eastAsia="ru-RU"/>
              </w:rPr>
              <w:t xml:space="preserve"> 5</w:t>
            </w:r>
          </w:p>
        </w:tc>
        <w:tc>
          <w:tcPr>
            <w:tcW w:w="1701" w:type="dxa"/>
            <w:tcBorders>
              <w:top w:val="single" w:sz="4" w:space="0" w:color="auto"/>
              <w:bottom w:val="single" w:sz="4" w:space="0" w:color="auto"/>
            </w:tcBorders>
            <w:vAlign w:val="center"/>
          </w:tcPr>
          <w:p w14:paraId="52E25B3F" w14:textId="77777777" w:rsidR="000D50BF" w:rsidRPr="00EC3CE4" w:rsidRDefault="000D50BF" w:rsidP="003D0077">
            <w:pPr>
              <w:autoSpaceDE w:val="0"/>
              <w:autoSpaceDN w:val="0"/>
              <w:rPr>
                <w:lang w:val="en-US" w:eastAsia="ru-RU"/>
              </w:rPr>
            </w:pPr>
            <w:r w:rsidRPr="00EC3CE4">
              <w:rPr>
                <w:lang w:val="en-US" w:eastAsia="ru-RU"/>
              </w:rPr>
              <w:t>TsH09A</w:t>
            </w:r>
          </w:p>
          <w:p w14:paraId="50D373CD"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B0E593C" w14:textId="77777777" w:rsidR="000D50BF" w:rsidRPr="00EC3CE4" w:rsidRDefault="000D50BF" w:rsidP="003D0077">
            <w:pPr>
              <w:autoSpaceDE w:val="0"/>
              <w:autoSpaceDN w:val="0"/>
              <w:adjustRightInd w:val="0"/>
              <w:rPr>
                <w:lang w:val="en-US" w:eastAsia="ru-RU"/>
              </w:rPr>
            </w:pPr>
            <w:r w:rsidRPr="00EC3CE4">
              <w:rPr>
                <w:lang w:val="en-US" w:eastAsia="ru-RU"/>
              </w:rPr>
              <w:t>Semanarea gazonului pe suprafete orizontale sau in panta sub 30%</w:t>
            </w:r>
          </w:p>
          <w:p w14:paraId="508243DD"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07252CC" w14:textId="77777777" w:rsidR="000D50BF" w:rsidRPr="00EC3CE4" w:rsidRDefault="000D50BF" w:rsidP="003D0077">
            <w:pPr>
              <w:autoSpaceDE w:val="0"/>
              <w:autoSpaceDN w:val="0"/>
              <w:jc w:val="center"/>
              <w:rPr>
                <w:lang w:val="ru-RU" w:eastAsia="ru-RU"/>
              </w:rPr>
            </w:pPr>
            <w:r w:rsidRPr="00EC3CE4">
              <w:rPr>
                <w:lang w:val="ru-RU" w:eastAsia="ru-RU"/>
              </w:rPr>
              <w:t>100m2</w:t>
            </w:r>
          </w:p>
        </w:tc>
        <w:tc>
          <w:tcPr>
            <w:tcW w:w="1559" w:type="dxa"/>
            <w:tcBorders>
              <w:top w:val="single" w:sz="4" w:space="0" w:color="auto"/>
              <w:bottom w:val="single" w:sz="4" w:space="0" w:color="auto"/>
            </w:tcBorders>
            <w:vAlign w:val="center"/>
          </w:tcPr>
          <w:p w14:paraId="2CDF29F6" w14:textId="77777777" w:rsidR="000D50BF" w:rsidRPr="00EC3CE4" w:rsidRDefault="000D50BF" w:rsidP="003D0077">
            <w:pPr>
              <w:autoSpaceDE w:val="0"/>
              <w:autoSpaceDN w:val="0"/>
              <w:jc w:val="center"/>
              <w:rPr>
                <w:lang w:val="ru-RU" w:eastAsia="ru-RU"/>
              </w:rPr>
            </w:pPr>
            <w:r w:rsidRPr="00EC3CE4">
              <w:rPr>
                <w:lang w:val="ru-RU" w:eastAsia="ru-RU"/>
              </w:rPr>
              <w:t>10,58</w:t>
            </w:r>
          </w:p>
        </w:tc>
      </w:tr>
      <w:tr w:rsidR="000D50BF" w:rsidRPr="00EC3CE4" w14:paraId="0D543290"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352128" w14:textId="77777777" w:rsidR="000D50BF" w:rsidRPr="00EC3CE4" w:rsidRDefault="000D50BF" w:rsidP="003D0077">
            <w:pPr>
              <w:autoSpaceDE w:val="0"/>
              <w:autoSpaceDN w:val="0"/>
              <w:rPr>
                <w:lang w:val="ru-RU" w:eastAsia="ru-RU"/>
              </w:rPr>
            </w:pPr>
            <w:r w:rsidRPr="00EC3CE4">
              <w:rPr>
                <w:lang w:val="ru-RU" w:eastAsia="ru-RU"/>
              </w:rPr>
              <w:t xml:space="preserve"> 6</w:t>
            </w:r>
          </w:p>
        </w:tc>
        <w:tc>
          <w:tcPr>
            <w:tcW w:w="1701" w:type="dxa"/>
            <w:tcBorders>
              <w:top w:val="single" w:sz="4" w:space="0" w:color="auto"/>
              <w:bottom w:val="single" w:sz="4" w:space="0" w:color="auto"/>
            </w:tcBorders>
            <w:vAlign w:val="center"/>
          </w:tcPr>
          <w:p w14:paraId="644600E7" w14:textId="77777777" w:rsidR="000D50BF" w:rsidRPr="00EC3CE4" w:rsidRDefault="000D50BF" w:rsidP="003D0077">
            <w:pPr>
              <w:autoSpaceDE w:val="0"/>
              <w:autoSpaceDN w:val="0"/>
              <w:rPr>
                <w:lang w:val="en-US" w:eastAsia="ru-RU"/>
              </w:rPr>
            </w:pPr>
            <w:r w:rsidRPr="00EC3CE4">
              <w:rPr>
                <w:lang w:val="en-US" w:eastAsia="ru-RU"/>
              </w:rPr>
              <w:t>TsH12A</w:t>
            </w:r>
          </w:p>
          <w:p w14:paraId="6C9D840B"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1DF89F0" w14:textId="77777777" w:rsidR="000D50BF" w:rsidRPr="00EC3CE4" w:rsidRDefault="000D50BF" w:rsidP="003D0077">
            <w:pPr>
              <w:autoSpaceDE w:val="0"/>
              <w:autoSpaceDN w:val="0"/>
              <w:adjustRightInd w:val="0"/>
              <w:rPr>
                <w:lang w:val="en-US" w:eastAsia="ru-RU"/>
              </w:rPr>
            </w:pPr>
            <w:r w:rsidRPr="00EC3CE4">
              <w:rPr>
                <w:lang w:val="en-US" w:eastAsia="ru-RU"/>
              </w:rPr>
              <w:t>Udarea suprafetelor cu furtunul de la hidranti</w:t>
            </w:r>
          </w:p>
          <w:p w14:paraId="27BBA46A"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49F4375" w14:textId="77777777" w:rsidR="000D50BF" w:rsidRPr="00EC3CE4" w:rsidRDefault="000D50BF" w:rsidP="003D0077">
            <w:pPr>
              <w:autoSpaceDE w:val="0"/>
              <w:autoSpaceDN w:val="0"/>
              <w:jc w:val="center"/>
              <w:rPr>
                <w:lang w:val="ru-RU" w:eastAsia="ru-RU"/>
              </w:rPr>
            </w:pPr>
            <w:r w:rsidRPr="00EC3CE4">
              <w:rPr>
                <w:lang w:val="ru-RU" w:eastAsia="ru-RU"/>
              </w:rPr>
              <w:t>100m2</w:t>
            </w:r>
          </w:p>
        </w:tc>
        <w:tc>
          <w:tcPr>
            <w:tcW w:w="1559" w:type="dxa"/>
            <w:tcBorders>
              <w:top w:val="single" w:sz="4" w:space="0" w:color="auto"/>
              <w:bottom w:val="single" w:sz="4" w:space="0" w:color="auto"/>
            </w:tcBorders>
            <w:vAlign w:val="center"/>
          </w:tcPr>
          <w:p w14:paraId="4CEBCE3F" w14:textId="77777777" w:rsidR="000D50BF" w:rsidRPr="00EC3CE4" w:rsidRDefault="000D50BF" w:rsidP="003D0077">
            <w:pPr>
              <w:autoSpaceDE w:val="0"/>
              <w:autoSpaceDN w:val="0"/>
              <w:jc w:val="center"/>
              <w:rPr>
                <w:lang w:val="ru-RU" w:eastAsia="ru-RU"/>
              </w:rPr>
            </w:pPr>
            <w:r w:rsidRPr="00EC3CE4">
              <w:rPr>
                <w:lang w:val="ru-RU" w:eastAsia="ru-RU"/>
              </w:rPr>
              <w:t>10,58</w:t>
            </w:r>
          </w:p>
        </w:tc>
      </w:tr>
      <w:tr w:rsidR="000D50BF" w:rsidRPr="00EC3CE4" w14:paraId="61702DEF" w14:textId="77777777" w:rsidTr="003D0077">
        <w:tc>
          <w:tcPr>
            <w:tcW w:w="709" w:type="dxa"/>
            <w:tcBorders>
              <w:top w:val="nil"/>
              <w:left w:val="single" w:sz="6" w:space="0" w:color="auto"/>
              <w:bottom w:val="nil"/>
              <w:right w:val="nil"/>
            </w:tcBorders>
          </w:tcPr>
          <w:p w14:paraId="72247276"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7B4802E3"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14A3BF92"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1.2. Alei pietonale</w:t>
            </w:r>
          </w:p>
          <w:p w14:paraId="68F8F650"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320E56B2"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6B20B943" w14:textId="77777777" w:rsidR="000D50BF" w:rsidRPr="00EC3CE4" w:rsidRDefault="000D50BF" w:rsidP="003D0077">
            <w:pPr>
              <w:autoSpaceDE w:val="0"/>
              <w:autoSpaceDN w:val="0"/>
              <w:rPr>
                <w:lang w:val="ru-RU" w:eastAsia="ru-RU"/>
              </w:rPr>
            </w:pPr>
          </w:p>
        </w:tc>
      </w:tr>
      <w:tr w:rsidR="000D50BF" w:rsidRPr="00EC3CE4" w14:paraId="68927A3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9F0790" w14:textId="77777777" w:rsidR="000D50BF" w:rsidRPr="00EC3CE4" w:rsidRDefault="000D50BF" w:rsidP="003D0077">
            <w:pPr>
              <w:autoSpaceDE w:val="0"/>
              <w:autoSpaceDN w:val="0"/>
              <w:rPr>
                <w:lang w:val="ru-RU" w:eastAsia="ru-RU"/>
              </w:rPr>
            </w:pPr>
            <w:r w:rsidRPr="00EC3CE4">
              <w:rPr>
                <w:lang w:val="ru-RU" w:eastAsia="ru-RU"/>
              </w:rPr>
              <w:t>7</w:t>
            </w:r>
          </w:p>
        </w:tc>
        <w:tc>
          <w:tcPr>
            <w:tcW w:w="1701" w:type="dxa"/>
            <w:tcBorders>
              <w:top w:val="single" w:sz="4" w:space="0" w:color="auto"/>
              <w:bottom w:val="single" w:sz="4" w:space="0" w:color="auto"/>
            </w:tcBorders>
            <w:vAlign w:val="center"/>
          </w:tcPr>
          <w:p w14:paraId="1AF1DBB5" w14:textId="77777777" w:rsidR="000D50BF" w:rsidRPr="00EC3CE4" w:rsidRDefault="000D50BF" w:rsidP="003D0077">
            <w:pPr>
              <w:autoSpaceDE w:val="0"/>
              <w:autoSpaceDN w:val="0"/>
              <w:rPr>
                <w:lang w:val="en-US" w:eastAsia="ru-RU"/>
              </w:rPr>
            </w:pPr>
            <w:r w:rsidRPr="00EC3CE4">
              <w:rPr>
                <w:lang w:val="en-US" w:eastAsia="ru-RU"/>
              </w:rPr>
              <w:t>TsE01B</w:t>
            </w:r>
          </w:p>
          <w:p w14:paraId="4B8671AA"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FC36876" w14:textId="77777777" w:rsidR="000D50BF" w:rsidRPr="00EC3CE4" w:rsidRDefault="000D50BF" w:rsidP="003D0077">
            <w:pPr>
              <w:autoSpaceDE w:val="0"/>
              <w:autoSpaceDN w:val="0"/>
              <w:adjustRightInd w:val="0"/>
              <w:rPr>
                <w:lang w:val="en-US" w:eastAsia="ru-RU"/>
              </w:rPr>
            </w:pPr>
            <w:r w:rsidRPr="00EC3CE4">
              <w:rPr>
                <w:lang w:val="en-US" w:eastAsia="ru-RU"/>
              </w:rPr>
              <w:t>Nivelarea manuala a terenurilor si platformelor, cu denivelari de 10-20 cm, in teren mijlociu</w:t>
            </w:r>
          </w:p>
          <w:p w14:paraId="068B71A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E94C899" w14:textId="77777777" w:rsidR="000D50BF" w:rsidRPr="00EC3CE4" w:rsidRDefault="000D50BF" w:rsidP="003D0077">
            <w:pPr>
              <w:autoSpaceDE w:val="0"/>
              <w:autoSpaceDN w:val="0"/>
              <w:jc w:val="center"/>
              <w:rPr>
                <w:lang w:val="ru-RU" w:eastAsia="ru-RU"/>
              </w:rPr>
            </w:pPr>
            <w:r w:rsidRPr="00EC3CE4">
              <w:rPr>
                <w:lang w:val="ru-RU" w:eastAsia="ru-RU"/>
              </w:rPr>
              <w:t>100m2</w:t>
            </w:r>
          </w:p>
        </w:tc>
        <w:tc>
          <w:tcPr>
            <w:tcW w:w="1559" w:type="dxa"/>
            <w:tcBorders>
              <w:top w:val="single" w:sz="4" w:space="0" w:color="auto"/>
              <w:bottom w:val="single" w:sz="4" w:space="0" w:color="auto"/>
            </w:tcBorders>
            <w:vAlign w:val="center"/>
          </w:tcPr>
          <w:p w14:paraId="1CE06BC1" w14:textId="77777777" w:rsidR="000D50BF" w:rsidRPr="00EC3CE4" w:rsidRDefault="000D50BF" w:rsidP="003D0077">
            <w:pPr>
              <w:autoSpaceDE w:val="0"/>
              <w:autoSpaceDN w:val="0"/>
              <w:jc w:val="center"/>
              <w:rPr>
                <w:lang w:val="ru-RU" w:eastAsia="ru-RU"/>
              </w:rPr>
            </w:pPr>
            <w:r w:rsidRPr="00EC3CE4">
              <w:rPr>
                <w:lang w:val="ru-RU" w:eastAsia="ru-RU"/>
              </w:rPr>
              <w:t>3,87</w:t>
            </w:r>
          </w:p>
        </w:tc>
      </w:tr>
      <w:tr w:rsidR="000D50BF" w:rsidRPr="00EC3CE4" w14:paraId="07F2E75E"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688007" w14:textId="77777777" w:rsidR="000D50BF" w:rsidRPr="00EC3CE4" w:rsidRDefault="000D50BF" w:rsidP="003D0077">
            <w:pPr>
              <w:autoSpaceDE w:val="0"/>
              <w:autoSpaceDN w:val="0"/>
              <w:rPr>
                <w:lang w:val="ru-RU" w:eastAsia="ru-RU"/>
              </w:rPr>
            </w:pPr>
            <w:r w:rsidRPr="00EC3CE4">
              <w:rPr>
                <w:lang w:val="ru-RU" w:eastAsia="ru-RU"/>
              </w:rPr>
              <w:t xml:space="preserve"> 8</w:t>
            </w:r>
          </w:p>
        </w:tc>
        <w:tc>
          <w:tcPr>
            <w:tcW w:w="1701" w:type="dxa"/>
            <w:tcBorders>
              <w:top w:val="single" w:sz="4" w:space="0" w:color="auto"/>
              <w:bottom w:val="single" w:sz="4" w:space="0" w:color="auto"/>
            </w:tcBorders>
            <w:vAlign w:val="center"/>
          </w:tcPr>
          <w:p w14:paraId="02046EC7" w14:textId="77777777" w:rsidR="000D50BF" w:rsidRPr="00EC3CE4" w:rsidRDefault="000D50BF" w:rsidP="003D0077">
            <w:pPr>
              <w:autoSpaceDE w:val="0"/>
              <w:autoSpaceDN w:val="0"/>
              <w:rPr>
                <w:lang w:val="en-US" w:eastAsia="ru-RU"/>
              </w:rPr>
            </w:pPr>
            <w:r w:rsidRPr="00EC3CE4">
              <w:rPr>
                <w:lang w:val="en-US" w:eastAsia="ru-RU"/>
              </w:rPr>
              <w:t>DA11C</w:t>
            </w:r>
          </w:p>
          <w:p w14:paraId="7F1A80C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6CB9D94" w14:textId="77777777" w:rsidR="000D50BF" w:rsidRPr="00EC3CE4" w:rsidRDefault="000D50BF" w:rsidP="003D0077">
            <w:pPr>
              <w:autoSpaceDE w:val="0"/>
              <w:autoSpaceDN w:val="0"/>
              <w:adjustRightInd w:val="0"/>
              <w:rPr>
                <w:lang w:val="en-US" w:eastAsia="ru-RU"/>
              </w:rPr>
            </w:pPr>
            <w:r w:rsidRPr="00EC3CE4">
              <w:rPr>
                <w:lang w:val="en-US" w:eastAsia="ru-RU"/>
              </w:rPr>
              <w:t>Strat de fundatie sau reprofilare din piatra sparta, pentru drumuri, cu asternere manuala, executat fara impanare si fara innoroire</w:t>
            </w:r>
          </w:p>
          <w:p w14:paraId="3C68F93A"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222E0455" w14:textId="77777777" w:rsidR="000D50BF" w:rsidRPr="00EC3CE4" w:rsidRDefault="000D50BF" w:rsidP="003D0077">
            <w:pPr>
              <w:autoSpaceDE w:val="0"/>
              <w:autoSpaceDN w:val="0"/>
              <w:jc w:val="center"/>
              <w:rPr>
                <w:lang w:val="ru-RU" w:eastAsia="ru-RU"/>
              </w:rPr>
            </w:pPr>
            <w:r w:rsidRPr="00EC3CE4">
              <w:rPr>
                <w:lang w:val="ru-RU" w:eastAsia="ru-RU"/>
              </w:rPr>
              <w:t>m3</w:t>
            </w:r>
          </w:p>
        </w:tc>
        <w:tc>
          <w:tcPr>
            <w:tcW w:w="1559" w:type="dxa"/>
            <w:tcBorders>
              <w:top w:val="single" w:sz="4" w:space="0" w:color="auto"/>
              <w:bottom w:val="single" w:sz="4" w:space="0" w:color="auto"/>
            </w:tcBorders>
            <w:vAlign w:val="center"/>
          </w:tcPr>
          <w:p w14:paraId="5A68F7AF" w14:textId="77777777" w:rsidR="000D50BF" w:rsidRPr="00EC3CE4" w:rsidRDefault="000D50BF" w:rsidP="003D0077">
            <w:pPr>
              <w:autoSpaceDE w:val="0"/>
              <w:autoSpaceDN w:val="0"/>
              <w:jc w:val="center"/>
              <w:rPr>
                <w:lang w:val="ru-RU" w:eastAsia="ru-RU"/>
              </w:rPr>
            </w:pPr>
            <w:r w:rsidRPr="00EC3CE4">
              <w:rPr>
                <w:lang w:val="ru-RU" w:eastAsia="ru-RU"/>
              </w:rPr>
              <w:t>38,70</w:t>
            </w:r>
          </w:p>
        </w:tc>
      </w:tr>
      <w:tr w:rsidR="000D50BF" w:rsidRPr="00EC3CE4" w14:paraId="159EAF8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2BF1E" w14:textId="77777777" w:rsidR="000D50BF" w:rsidRPr="00EC3CE4" w:rsidRDefault="000D50BF" w:rsidP="003D0077">
            <w:pPr>
              <w:autoSpaceDE w:val="0"/>
              <w:autoSpaceDN w:val="0"/>
              <w:rPr>
                <w:lang w:val="ru-RU" w:eastAsia="ru-RU"/>
              </w:rPr>
            </w:pPr>
            <w:r w:rsidRPr="00EC3CE4">
              <w:rPr>
                <w:lang w:val="ru-RU" w:eastAsia="ru-RU"/>
              </w:rPr>
              <w:t xml:space="preserve"> 9</w:t>
            </w:r>
          </w:p>
        </w:tc>
        <w:tc>
          <w:tcPr>
            <w:tcW w:w="1701" w:type="dxa"/>
            <w:tcBorders>
              <w:top w:val="single" w:sz="4" w:space="0" w:color="auto"/>
              <w:bottom w:val="single" w:sz="4" w:space="0" w:color="auto"/>
            </w:tcBorders>
            <w:vAlign w:val="center"/>
          </w:tcPr>
          <w:p w14:paraId="5A8A9DB1" w14:textId="77777777" w:rsidR="000D50BF" w:rsidRPr="00EC3CE4" w:rsidRDefault="000D50BF" w:rsidP="003D0077">
            <w:pPr>
              <w:autoSpaceDE w:val="0"/>
              <w:autoSpaceDN w:val="0"/>
              <w:rPr>
                <w:lang w:val="en-US" w:eastAsia="ru-RU"/>
              </w:rPr>
            </w:pPr>
            <w:r w:rsidRPr="00EC3CE4">
              <w:rPr>
                <w:lang w:val="en-US" w:eastAsia="ru-RU"/>
              </w:rPr>
              <w:t>TsD05A</w:t>
            </w:r>
          </w:p>
          <w:p w14:paraId="12D0673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0139F1C" w14:textId="77777777" w:rsidR="000D50BF" w:rsidRPr="00EC3CE4" w:rsidRDefault="000D50BF" w:rsidP="003D0077">
            <w:pPr>
              <w:autoSpaceDE w:val="0"/>
              <w:autoSpaceDN w:val="0"/>
              <w:adjustRightInd w:val="0"/>
              <w:rPr>
                <w:lang w:val="en-US" w:eastAsia="ru-RU"/>
              </w:rPr>
            </w:pPr>
            <w:r w:rsidRPr="00EC3CE4">
              <w:rPr>
                <w:lang w:val="en-US" w:eastAsia="ru-RU"/>
              </w:rPr>
              <w:t>Compactarea cu maiul mecanic de 150-200 kg a umpluturilor in straturi succesive de 20-30 cm grosime, exclusiv udarea fiecarui strat in parte, umpluturile executindu-se din pamint necoeziv</w:t>
            </w:r>
          </w:p>
          <w:p w14:paraId="6BCBECFB"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94F4409" w14:textId="77777777" w:rsidR="000D50BF" w:rsidRPr="00EC3CE4" w:rsidRDefault="000D50BF" w:rsidP="003D0077">
            <w:pPr>
              <w:autoSpaceDE w:val="0"/>
              <w:autoSpaceDN w:val="0"/>
              <w:jc w:val="center"/>
              <w:rPr>
                <w:lang w:val="ru-RU" w:eastAsia="ru-RU"/>
              </w:rPr>
            </w:pPr>
            <w:r w:rsidRPr="00EC3CE4">
              <w:rPr>
                <w:lang w:val="ru-RU" w:eastAsia="ru-RU"/>
              </w:rPr>
              <w:t>100 m3</w:t>
            </w:r>
          </w:p>
        </w:tc>
        <w:tc>
          <w:tcPr>
            <w:tcW w:w="1559" w:type="dxa"/>
            <w:tcBorders>
              <w:top w:val="single" w:sz="4" w:space="0" w:color="auto"/>
              <w:bottom w:val="single" w:sz="4" w:space="0" w:color="auto"/>
            </w:tcBorders>
            <w:vAlign w:val="center"/>
          </w:tcPr>
          <w:p w14:paraId="40F1C1A5" w14:textId="77777777" w:rsidR="000D50BF" w:rsidRPr="00EC3CE4" w:rsidRDefault="000D50BF" w:rsidP="003D0077">
            <w:pPr>
              <w:autoSpaceDE w:val="0"/>
              <w:autoSpaceDN w:val="0"/>
              <w:jc w:val="center"/>
              <w:rPr>
                <w:lang w:val="ru-RU" w:eastAsia="ru-RU"/>
              </w:rPr>
            </w:pPr>
            <w:r w:rsidRPr="00EC3CE4">
              <w:rPr>
                <w:lang w:val="ru-RU" w:eastAsia="ru-RU"/>
              </w:rPr>
              <w:t>0,39</w:t>
            </w:r>
          </w:p>
        </w:tc>
      </w:tr>
      <w:tr w:rsidR="000D50BF" w:rsidRPr="00EC3CE4" w14:paraId="5E8B1AC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FDC88" w14:textId="77777777" w:rsidR="000D50BF" w:rsidRPr="00EC3CE4" w:rsidRDefault="000D50BF" w:rsidP="003D0077">
            <w:pPr>
              <w:autoSpaceDE w:val="0"/>
              <w:autoSpaceDN w:val="0"/>
              <w:rPr>
                <w:lang w:val="ru-RU" w:eastAsia="ru-RU"/>
              </w:rPr>
            </w:pPr>
            <w:r w:rsidRPr="00EC3CE4">
              <w:rPr>
                <w:lang w:val="ru-RU" w:eastAsia="ru-RU"/>
              </w:rPr>
              <w:lastRenderedPageBreak/>
              <w:t xml:space="preserve"> 10</w:t>
            </w:r>
          </w:p>
        </w:tc>
        <w:tc>
          <w:tcPr>
            <w:tcW w:w="1701" w:type="dxa"/>
            <w:tcBorders>
              <w:top w:val="single" w:sz="4" w:space="0" w:color="auto"/>
              <w:bottom w:val="single" w:sz="4" w:space="0" w:color="auto"/>
            </w:tcBorders>
            <w:vAlign w:val="center"/>
          </w:tcPr>
          <w:p w14:paraId="727BF9C3" w14:textId="77777777" w:rsidR="000D50BF" w:rsidRPr="00EC3CE4" w:rsidRDefault="000D50BF" w:rsidP="003D0077">
            <w:pPr>
              <w:autoSpaceDE w:val="0"/>
              <w:autoSpaceDN w:val="0"/>
              <w:rPr>
                <w:lang w:val="en-US" w:eastAsia="ru-RU"/>
              </w:rPr>
            </w:pPr>
            <w:r w:rsidRPr="00EC3CE4">
              <w:rPr>
                <w:lang w:val="en-US" w:eastAsia="ru-RU"/>
              </w:rPr>
              <w:t>DE18A</w:t>
            </w:r>
          </w:p>
          <w:p w14:paraId="19299C1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C54CCC7" w14:textId="77777777" w:rsidR="000D50BF" w:rsidRPr="00EC3CE4" w:rsidRDefault="000D50BF" w:rsidP="003D0077">
            <w:pPr>
              <w:autoSpaceDE w:val="0"/>
              <w:autoSpaceDN w:val="0"/>
              <w:adjustRightInd w:val="0"/>
              <w:rPr>
                <w:lang w:val="en-US" w:eastAsia="ru-RU"/>
              </w:rPr>
            </w:pPr>
            <w:r w:rsidRPr="00EC3CE4">
              <w:rPr>
                <w:lang w:val="en-US" w:eastAsia="ru-RU"/>
              </w:rPr>
              <w:t>Pavaje executate din placi de trotuare din beton prefabricat asezate pe un strat din amestec uscat de ciment si nisip, in proportie 1:6, rostuit cu amestec uscat de ciment si nisip, grosime strat de 5 cm (pavaj vibropresat, tip caramida, 40mm, culoare sura)</w:t>
            </w:r>
          </w:p>
          <w:p w14:paraId="0C40ECA0"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1C27331" w14:textId="77777777" w:rsidR="000D50BF" w:rsidRPr="00EC3CE4" w:rsidRDefault="000D50BF" w:rsidP="003D0077">
            <w:pPr>
              <w:autoSpaceDE w:val="0"/>
              <w:autoSpaceDN w:val="0"/>
              <w:jc w:val="center"/>
              <w:rPr>
                <w:lang w:val="ru-RU" w:eastAsia="ru-RU"/>
              </w:rPr>
            </w:pPr>
            <w:r w:rsidRPr="00EC3CE4">
              <w:rPr>
                <w:lang w:val="ru-RU" w:eastAsia="ru-RU"/>
              </w:rPr>
              <w:t>m2</w:t>
            </w:r>
          </w:p>
        </w:tc>
        <w:tc>
          <w:tcPr>
            <w:tcW w:w="1559" w:type="dxa"/>
            <w:tcBorders>
              <w:top w:val="single" w:sz="4" w:space="0" w:color="auto"/>
              <w:bottom w:val="single" w:sz="4" w:space="0" w:color="auto"/>
            </w:tcBorders>
            <w:vAlign w:val="center"/>
          </w:tcPr>
          <w:p w14:paraId="0BC9FA11" w14:textId="77777777" w:rsidR="000D50BF" w:rsidRPr="00EC3CE4" w:rsidRDefault="000D50BF" w:rsidP="003D0077">
            <w:pPr>
              <w:autoSpaceDE w:val="0"/>
              <w:autoSpaceDN w:val="0"/>
              <w:jc w:val="center"/>
              <w:rPr>
                <w:lang w:val="ru-RU" w:eastAsia="ru-RU"/>
              </w:rPr>
            </w:pPr>
            <w:r w:rsidRPr="00EC3CE4">
              <w:rPr>
                <w:lang w:val="ru-RU" w:eastAsia="ru-RU"/>
              </w:rPr>
              <w:t>386,90</w:t>
            </w:r>
          </w:p>
        </w:tc>
      </w:tr>
      <w:tr w:rsidR="000D50BF" w:rsidRPr="00EC3CE4" w14:paraId="5DC391CC" w14:textId="77777777" w:rsidTr="003D0077">
        <w:tc>
          <w:tcPr>
            <w:tcW w:w="709" w:type="dxa"/>
            <w:tcBorders>
              <w:top w:val="nil"/>
              <w:left w:val="single" w:sz="6" w:space="0" w:color="auto"/>
              <w:bottom w:val="nil"/>
              <w:right w:val="nil"/>
            </w:tcBorders>
          </w:tcPr>
          <w:p w14:paraId="198FB591"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39352AA8"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7B24499"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1.3. Alei carosabile</w:t>
            </w:r>
          </w:p>
          <w:p w14:paraId="1CFE8C0F"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6C4FD332"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4D660466" w14:textId="77777777" w:rsidR="000D50BF" w:rsidRPr="00EC3CE4" w:rsidRDefault="000D50BF" w:rsidP="003D0077">
            <w:pPr>
              <w:autoSpaceDE w:val="0"/>
              <w:autoSpaceDN w:val="0"/>
              <w:rPr>
                <w:lang w:val="ru-RU" w:eastAsia="ru-RU"/>
              </w:rPr>
            </w:pPr>
          </w:p>
        </w:tc>
      </w:tr>
      <w:tr w:rsidR="000D50BF" w:rsidRPr="00EC3CE4" w14:paraId="254DD83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BD29A9" w14:textId="77777777" w:rsidR="000D50BF" w:rsidRPr="00EC3CE4" w:rsidRDefault="000D50BF" w:rsidP="003D0077">
            <w:pPr>
              <w:autoSpaceDE w:val="0"/>
              <w:autoSpaceDN w:val="0"/>
              <w:rPr>
                <w:lang w:val="ru-RU" w:eastAsia="ru-RU"/>
              </w:rPr>
            </w:pPr>
            <w:r w:rsidRPr="00EC3CE4">
              <w:rPr>
                <w:lang w:val="ru-RU" w:eastAsia="ru-RU"/>
              </w:rPr>
              <w:t>11</w:t>
            </w:r>
          </w:p>
        </w:tc>
        <w:tc>
          <w:tcPr>
            <w:tcW w:w="1701" w:type="dxa"/>
            <w:tcBorders>
              <w:top w:val="single" w:sz="4" w:space="0" w:color="auto"/>
              <w:bottom w:val="single" w:sz="4" w:space="0" w:color="auto"/>
            </w:tcBorders>
            <w:vAlign w:val="center"/>
          </w:tcPr>
          <w:p w14:paraId="1DF3F71D" w14:textId="77777777" w:rsidR="000D50BF" w:rsidRPr="00EC3CE4" w:rsidRDefault="000D50BF" w:rsidP="003D0077">
            <w:pPr>
              <w:autoSpaceDE w:val="0"/>
              <w:autoSpaceDN w:val="0"/>
              <w:rPr>
                <w:lang w:val="en-US" w:eastAsia="ru-RU"/>
              </w:rPr>
            </w:pPr>
            <w:r w:rsidRPr="00EC3CE4">
              <w:rPr>
                <w:lang w:val="en-US" w:eastAsia="ru-RU"/>
              </w:rPr>
              <w:t>TsE01B</w:t>
            </w:r>
          </w:p>
          <w:p w14:paraId="335BC84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31F6D90" w14:textId="77777777" w:rsidR="000D50BF" w:rsidRPr="00EC3CE4" w:rsidRDefault="000D50BF" w:rsidP="003D0077">
            <w:pPr>
              <w:autoSpaceDE w:val="0"/>
              <w:autoSpaceDN w:val="0"/>
              <w:adjustRightInd w:val="0"/>
              <w:rPr>
                <w:lang w:val="en-US" w:eastAsia="ru-RU"/>
              </w:rPr>
            </w:pPr>
            <w:r w:rsidRPr="00EC3CE4">
              <w:rPr>
                <w:lang w:val="en-US" w:eastAsia="ru-RU"/>
              </w:rPr>
              <w:t>Nivelarea manuala a terenurilor si platformelor, cu denivelari de 10-20 cm, in teren mijlociu</w:t>
            </w:r>
          </w:p>
          <w:p w14:paraId="47BB0D5F"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DFCCA1A" w14:textId="77777777" w:rsidR="000D50BF" w:rsidRPr="00EC3CE4" w:rsidRDefault="000D50BF" w:rsidP="003D0077">
            <w:pPr>
              <w:autoSpaceDE w:val="0"/>
              <w:autoSpaceDN w:val="0"/>
              <w:jc w:val="center"/>
              <w:rPr>
                <w:lang w:val="ru-RU" w:eastAsia="ru-RU"/>
              </w:rPr>
            </w:pPr>
            <w:r w:rsidRPr="00EC3CE4">
              <w:rPr>
                <w:lang w:val="ru-RU" w:eastAsia="ru-RU"/>
              </w:rPr>
              <w:t>100m2</w:t>
            </w:r>
          </w:p>
        </w:tc>
        <w:tc>
          <w:tcPr>
            <w:tcW w:w="1559" w:type="dxa"/>
            <w:tcBorders>
              <w:top w:val="single" w:sz="4" w:space="0" w:color="auto"/>
              <w:bottom w:val="single" w:sz="4" w:space="0" w:color="auto"/>
            </w:tcBorders>
            <w:vAlign w:val="center"/>
          </w:tcPr>
          <w:p w14:paraId="15E24A6C" w14:textId="77777777" w:rsidR="000D50BF" w:rsidRPr="00EC3CE4" w:rsidRDefault="000D50BF" w:rsidP="003D0077">
            <w:pPr>
              <w:autoSpaceDE w:val="0"/>
              <w:autoSpaceDN w:val="0"/>
              <w:jc w:val="center"/>
              <w:rPr>
                <w:lang w:val="ru-RU" w:eastAsia="ru-RU"/>
              </w:rPr>
            </w:pPr>
            <w:r w:rsidRPr="00EC3CE4">
              <w:rPr>
                <w:lang w:val="ru-RU" w:eastAsia="ru-RU"/>
              </w:rPr>
              <w:t>3,87</w:t>
            </w:r>
          </w:p>
        </w:tc>
      </w:tr>
      <w:tr w:rsidR="000D50BF" w:rsidRPr="00EC3CE4" w14:paraId="2D8F4E3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BAA2A" w14:textId="77777777" w:rsidR="000D50BF" w:rsidRPr="00EC3CE4" w:rsidRDefault="000D50BF" w:rsidP="003D0077">
            <w:pPr>
              <w:autoSpaceDE w:val="0"/>
              <w:autoSpaceDN w:val="0"/>
              <w:rPr>
                <w:lang w:val="ru-RU" w:eastAsia="ru-RU"/>
              </w:rPr>
            </w:pPr>
            <w:r w:rsidRPr="00EC3CE4">
              <w:rPr>
                <w:lang w:val="ru-RU" w:eastAsia="ru-RU"/>
              </w:rPr>
              <w:t xml:space="preserve"> 12</w:t>
            </w:r>
          </w:p>
        </w:tc>
        <w:tc>
          <w:tcPr>
            <w:tcW w:w="1701" w:type="dxa"/>
            <w:tcBorders>
              <w:top w:val="single" w:sz="4" w:space="0" w:color="auto"/>
              <w:bottom w:val="single" w:sz="4" w:space="0" w:color="auto"/>
            </w:tcBorders>
            <w:vAlign w:val="center"/>
          </w:tcPr>
          <w:p w14:paraId="5B6BE958" w14:textId="77777777" w:rsidR="000D50BF" w:rsidRPr="00EC3CE4" w:rsidRDefault="000D50BF" w:rsidP="003D0077">
            <w:pPr>
              <w:autoSpaceDE w:val="0"/>
              <w:autoSpaceDN w:val="0"/>
              <w:rPr>
                <w:lang w:val="en-US" w:eastAsia="ru-RU"/>
              </w:rPr>
            </w:pPr>
            <w:r w:rsidRPr="00EC3CE4">
              <w:rPr>
                <w:lang w:val="en-US" w:eastAsia="ru-RU"/>
              </w:rPr>
              <w:t>DA11C</w:t>
            </w:r>
          </w:p>
          <w:p w14:paraId="55E3B7E0"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C11DD3A" w14:textId="77777777" w:rsidR="000D50BF" w:rsidRPr="00EC3CE4" w:rsidRDefault="000D50BF" w:rsidP="003D0077">
            <w:pPr>
              <w:autoSpaceDE w:val="0"/>
              <w:autoSpaceDN w:val="0"/>
              <w:adjustRightInd w:val="0"/>
              <w:rPr>
                <w:lang w:val="en-US" w:eastAsia="ru-RU"/>
              </w:rPr>
            </w:pPr>
            <w:r w:rsidRPr="00EC3CE4">
              <w:rPr>
                <w:lang w:val="en-US" w:eastAsia="ru-RU"/>
              </w:rPr>
              <w:t>Strat de fundatie sau reprofilare din piatra sparta, pentru drumuri, cu asternere manuala, executat fara impanare si fara innoroire</w:t>
            </w:r>
          </w:p>
          <w:p w14:paraId="7460AD2B"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BE0462E" w14:textId="77777777" w:rsidR="000D50BF" w:rsidRPr="00EC3CE4" w:rsidRDefault="000D50BF" w:rsidP="003D0077">
            <w:pPr>
              <w:autoSpaceDE w:val="0"/>
              <w:autoSpaceDN w:val="0"/>
              <w:jc w:val="center"/>
              <w:rPr>
                <w:lang w:val="ru-RU" w:eastAsia="ru-RU"/>
              </w:rPr>
            </w:pPr>
            <w:r w:rsidRPr="00EC3CE4">
              <w:rPr>
                <w:lang w:val="ru-RU" w:eastAsia="ru-RU"/>
              </w:rPr>
              <w:t>m3</w:t>
            </w:r>
          </w:p>
        </w:tc>
        <w:tc>
          <w:tcPr>
            <w:tcW w:w="1559" w:type="dxa"/>
            <w:tcBorders>
              <w:top w:val="single" w:sz="4" w:space="0" w:color="auto"/>
              <w:bottom w:val="single" w:sz="4" w:space="0" w:color="auto"/>
            </w:tcBorders>
            <w:vAlign w:val="center"/>
          </w:tcPr>
          <w:p w14:paraId="25F11A6B" w14:textId="77777777" w:rsidR="000D50BF" w:rsidRPr="00EC3CE4" w:rsidRDefault="000D50BF" w:rsidP="003D0077">
            <w:pPr>
              <w:autoSpaceDE w:val="0"/>
              <w:autoSpaceDN w:val="0"/>
              <w:jc w:val="center"/>
              <w:rPr>
                <w:lang w:val="ru-RU" w:eastAsia="ru-RU"/>
              </w:rPr>
            </w:pPr>
            <w:r w:rsidRPr="00EC3CE4">
              <w:rPr>
                <w:lang w:val="ru-RU" w:eastAsia="ru-RU"/>
              </w:rPr>
              <w:t>38,70</w:t>
            </w:r>
          </w:p>
        </w:tc>
      </w:tr>
      <w:tr w:rsidR="000D50BF" w:rsidRPr="00EC3CE4" w14:paraId="51C1A8B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B7870A" w14:textId="77777777" w:rsidR="000D50BF" w:rsidRPr="00EC3CE4" w:rsidRDefault="000D50BF" w:rsidP="003D0077">
            <w:pPr>
              <w:autoSpaceDE w:val="0"/>
              <w:autoSpaceDN w:val="0"/>
              <w:rPr>
                <w:lang w:val="ru-RU" w:eastAsia="ru-RU"/>
              </w:rPr>
            </w:pPr>
            <w:r w:rsidRPr="00EC3CE4">
              <w:rPr>
                <w:lang w:val="ru-RU" w:eastAsia="ru-RU"/>
              </w:rPr>
              <w:t xml:space="preserve"> 13</w:t>
            </w:r>
          </w:p>
        </w:tc>
        <w:tc>
          <w:tcPr>
            <w:tcW w:w="1701" w:type="dxa"/>
            <w:tcBorders>
              <w:top w:val="single" w:sz="4" w:space="0" w:color="auto"/>
              <w:bottom w:val="single" w:sz="4" w:space="0" w:color="auto"/>
            </w:tcBorders>
            <w:vAlign w:val="center"/>
          </w:tcPr>
          <w:p w14:paraId="34C47149" w14:textId="77777777" w:rsidR="000D50BF" w:rsidRPr="00EC3CE4" w:rsidRDefault="000D50BF" w:rsidP="003D0077">
            <w:pPr>
              <w:autoSpaceDE w:val="0"/>
              <w:autoSpaceDN w:val="0"/>
              <w:rPr>
                <w:lang w:val="en-US" w:eastAsia="ru-RU"/>
              </w:rPr>
            </w:pPr>
            <w:r w:rsidRPr="00EC3CE4">
              <w:rPr>
                <w:lang w:val="en-US" w:eastAsia="ru-RU"/>
              </w:rPr>
              <w:t>TsD05A</w:t>
            </w:r>
          </w:p>
          <w:p w14:paraId="6F3AD1A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E8A3FEC" w14:textId="77777777" w:rsidR="000D50BF" w:rsidRPr="00EC3CE4" w:rsidRDefault="000D50BF" w:rsidP="003D0077">
            <w:pPr>
              <w:autoSpaceDE w:val="0"/>
              <w:autoSpaceDN w:val="0"/>
              <w:adjustRightInd w:val="0"/>
              <w:rPr>
                <w:lang w:val="en-US" w:eastAsia="ru-RU"/>
              </w:rPr>
            </w:pPr>
            <w:r w:rsidRPr="00EC3CE4">
              <w:rPr>
                <w:lang w:val="en-US" w:eastAsia="ru-RU"/>
              </w:rPr>
              <w:t>Compactarea cu maiul mecanic de 150-200 kg a umpluturilor in straturi succesive de 20-30 cm grosime, exclusiv udarea fiecarui strat in parte, umpluturile executindu-se din pamint necoeziv</w:t>
            </w:r>
          </w:p>
          <w:p w14:paraId="58C32091"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0C540BA" w14:textId="77777777" w:rsidR="000D50BF" w:rsidRPr="00EC3CE4" w:rsidRDefault="000D50BF" w:rsidP="003D0077">
            <w:pPr>
              <w:autoSpaceDE w:val="0"/>
              <w:autoSpaceDN w:val="0"/>
              <w:jc w:val="center"/>
              <w:rPr>
                <w:lang w:val="ru-RU" w:eastAsia="ru-RU"/>
              </w:rPr>
            </w:pPr>
            <w:r w:rsidRPr="00EC3CE4">
              <w:rPr>
                <w:lang w:val="ru-RU" w:eastAsia="ru-RU"/>
              </w:rPr>
              <w:t>100 m3</w:t>
            </w:r>
          </w:p>
        </w:tc>
        <w:tc>
          <w:tcPr>
            <w:tcW w:w="1559" w:type="dxa"/>
            <w:tcBorders>
              <w:top w:val="single" w:sz="4" w:space="0" w:color="auto"/>
              <w:bottom w:val="single" w:sz="4" w:space="0" w:color="auto"/>
            </w:tcBorders>
            <w:vAlign w:val="center"/>
          </w:tcPr>
          <w:p w14:paraId="3A51088C" w14:textId="77777777" w:rsidR="000D50BF" w:rsidRPr="00EC3CE4" w:rsidRDefault="000D50BF" w:rsidP="003D0077">
            <w:pPr>
              <w:autoSpaceDE w:val="0"/>
              <w:autoSpaceDN w:val="0"/>
              <w:jc w:val="center"/>
              <w:rPr>
                <w:lang w:val="ru-RU" w:eastAsia="ru-RU"/>
              </w:rPr>
            </w:pPr>
            <w:r w:rsidRPr="00EC3CE4">
              <w:rPr>
                <w:lang w:val="ru-RU" w:eastAsia="ru-RU"/>
              </w:rPr>
              <w:t>0,39</w:t>
            </w:r>
          </w:p>
        </w:tc>
      </w:tr>
      <w:tr w:rsidR="000D50BF" w:rsidRPr="00EC3CE4" w14:paraId="2E70CCF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1733C" w14:textId="77777777" w:rsidR="000D50BF" w:rsidRPr="00EC3CE4" w:rsidRDefault="000D50BF" w:rsidP="003D0077">
            <w:pPr>
              <w:autoSpaceDE w:val="0"/>
              <w:autoSpaceDN w:val="0"/>
              <w:rPr>
                <w:lang w:val="ru-RU" w:eastAsia="ru-RU"/>
              </w:rPr>
            </w:pPr>
            <w:r w:rsidRPr="00EC3CE4">
              <w:rPr>
                <w:lang w:val="ru-RU" w:eastAsia="ru-RU"/>
              </w:rPr>
              <w:t xml:space="preserve"> 14</w:t>
            </w:r>
          </w:p>
        </w:tc>
        <w:tc>
          <w:tcPr>
            <w:tcW w:w="1701" w:type="dxa"/>
            <w:tcBorders>
              <w:top w:val="single" w:sz="4" w:space="0" w:color="auto"/>
              <w:bottom w:val="single" w:sz="4" w:space="0" w:color="auto"/>
            </w:tcBorders>
            <w:vAlign w:val="center"/>
          </w:tcPr>
          <w:p w14:paraId="545E6B9C" w14:textId="77777777" w:rsidR="000D50BF" w:rsidRPr="00EC3CE4" w:rsidRDefault="000D50BF" w:rsidP="003D0077">
            <w:pPr>
              <w:autoSpaceDE w:val="0"/>
              <w:autoSpaceDN w:val="0"/>
              <w:rPr>
                <w:lang w:val="en-US" w:eastAsia="ru-RU"/>
              </w:rPr>
            </w:pPr>
            <w:r w:rsidRPr="00EC3CE4">
              <w:rPr>
                <w:lang w:val="en-US" w:eastAsia="ru-RU"/>
              </w:rPr>
              <w:t>DE18A</w:t>
            </w:r>
          </w:p>
          <w:p w14:paraId="45531CF5"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08AC251" w14:textId="77777777" w:rsidR="000D50BF" w:rsidRPr="00EC3CE4" w:rsidRDefault="000D50BF" w:rsidP="003D0077">
            <w:pPr>
              <w:autoSpaceDE w:val="0"/>
              <w:autoSpaceDN w:val="0"/>
              <w:adjustRightInd w:val="0"/>
              <w:rPr>
                <w:lang w:val="en-US" w:eastAsia="ru-RU"/>
              </w:rPr>
            </w:pPr>
            <w:r w:rsidRPr="00EC3CE4">
              <w:rPr>
                <w:lang w:val="en-US" w:eastAsia="ru-RU"/>
              </w:rPr>
              <w:t>Pavaje executate din placi de trotuare din beton prefabricat asezate pe un strat din amestec uscat de ciment si nisip, in proportie 1:6, rostuit cu amestec uscat de ciment si nisip, grosime strat de 5 cm (pavaj vibropresat, tip caramida, 60mm, culoare sura)</w:t>
            </w:r>
          </w:p>
          <w:p w14:paraId="064D52B4"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F6A7C7C" w14:textId="77777777" w:rsidR="000D50BF" w:rsidRPr="00EC3CE4" w:rsidRDefault="000D50BF" w:rsidP="003D0077">
            <w:pPr>
              <w:autoSpaceDE w:val="0"/>
              <w:autoSpaceDN w:val="0"/>
              <w:jc w:val="center"/>
              <w:rPr>
                <w:lang w:val="ru-RU" w:eastAsia="ru-RU"/>
              </w:rPr>
            </w:pPr>
            <w:r w:rsidRPr="00EC3CE4">
              <w:rPr>
                <w:lang w:val="ru-RU" w:eastAsia="ru-RU"/>
              </w:rPr>
              <w:t>m2</w:t>
            </w:r>
          </w:p>
        </w:tc>
        <w:tc>
          <w:tcPr>
            <w:tcW w:w="1559" w:type="dxa"/>
            <w:tcBorders>
              <w:top w:val="single" w:sz="4" w:space="0" w:color="auto"/>
              <w:bottom w:val="single" w:sz="4" w:space="0" w:color="auto"/>
            </w:tcBorders>
            <w:vAlign w:val="center"/>
          </w:tcPr>
          <w:p w14:paraId="13368AA0" w14:textId="77777777" w:rsidR="000D50BF" w:rsidRPr="00EC3CE4" w:rsidRDefault="000D50BF" w:rsidP="003D0077">
            <w:pPr>
              <w:autoSpaceDE w:val="0"/>
              <w:autoSpaceDN w:val="0"/>
              <w:jc w:val="center"/>
              <w:rPr>
                <w:lang w:val="ru-RU" w:eastAsia="ru-RU"/>
              </w:rPr>
            </w:pPr>
            <w:r w:rsidRPr="00EC3CE4">
              <w:rPr>
                <w:lang w:val="ru-RU" w:eastAsia="ru-RU"/>
              </w:rPr>
              <w:t>311,90</w:t>
            </w:r>
          </w:p>
        </w:tc>
      </w:tr>
      <w:tr w:rsidR="000D50BF" w:rsidRPr="00EC3CE4" w14:paraId="2D1D16BC" w14:textId="77777777" w:rsidTr="003D0077">
        <w:tc>
          <w:tcPr>
            <w:tcW w:w="709" w:type="dxa"/>
            <w:tcBorders>
              <w:top w:val="nil"/>
              <w:left w:val="single" w:sz="6" w:space="0" w:color="auto"/>
              <w:bottom w:val="nil"/>
              <w:right w:val="nil"/>
            </w:tcBorders>
          </w:tcPr>
          <w:p w14:paraId="38747D25"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67F1C49D"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110A283" w14:textId="77777777" w:rsidR="000D50BF" w:rsidRPr="00EC3CE4" w:rsidRDefault="000D50BF" w:rsidP="003D0077">
            <w:pPr>
              <w:autoSpaceDE w:val="0"/>
              <w:autoSpaceDN w:val="0"/>
              <w:rPr>
                <w:b/>
                <w:bCs/>
                <w:lang w:val="en-US" w:eastAsia="ru-RU"/>
              </w:rPr>
            </w:pPr>
            <w:r w:rsidRPr="00EC3CE4">
              <w:rPr>
                <w:b/>
                <w:bCs/>
                <w:lang w:val="en-US" w:eastAsia="ru-RU"/>
              </w:rPr>
              <w:t>Capitolul 1.4. Teren de joaca copii pina la 10 ani</w:t>
            </w:r>
          </w:p>
          <w:p w14:paraId="36374F83" w14:textId="77777777" w:rsidR="000D50BF" w:rsidRPr="00EC3CE4" w:rsidRDefault="000D50BF" w:rsidP="003D0077">
            <w:pPr>
              <w:autoSpaceDE w:val="0"/>
              <w:autoSpaceDN w:val="0"/>
              <w:rPr>
                <w:b/>
                <w:bCs/>
                <w:lang w:val="en-US" w:eastAsia="ru-RU"/>
              </w:rPr>
            </w:pPr>
          </w:p>
        </w:tc>
        <w:tc>
          <w:tcPr>
            <w:tcW w:w="1560" w:type="dxa"/>
            <w:tcBorders>
              <w:top w:val="nil"/>
              <w:left w:val="single" w:sz="6" w:space="0" w:color="auto"/>
              <w:bottom w:val="nil"/>
              <w:right w:val="nil"/>
            </w:tcBorders>
          </w:tcPr>
          <w:p w14:paraId="02F218DB" w14:textId="77777777" w:rsidR="000D50BF" w:rsidRPr="00EC3CE4" w:rsidRDefault="000D50BF" w:rsidP="003D0077">
            <w:pPr>
              <w:autoSpaceDE w:val="0"/>
              <w:autoSpaceDN w:val="0"/>
              <w:rPr>
                <w:lang w:val="en-US" w:eastAsia="ru-RU"/>
              </w:rPr>
            </w:pPr>
          </w:p>
        </w:tc>
        <w:tc>
          <w:tcPr>
            <w:tcW w:w="1559" w:type="dxa"/>
            <w:tcBorders>
              <w:top w:val="nil"/>
              <w:left w:val="single" w:sz="6" w:space="0" w:color="auto"/>
              <w:bottom w:val="nil"/>
              <w:right w:val="single" w:sz="4" w:space="0" w:color="auto"/>
            </w:tcBorders>
          </w:tcPr>
          <w:p w14:paraId="1CB028E2" w14:textId="77777777" w:rsidR="000D50BF" w:rsidRPr="00EC3CE4" w:rsidRDefault="000D50BF" w:rsidP="003D0077">
            <w:pPr>
              <w:autoSpaceDE w:val="0"/>
              <w:autoSpaceDN w:val="0"/>
              <w:rPr>
                <w:lang w:val="en-US" w:eastAsia="ru-RU"/>
              </w:rPr>
            </w:pPr>
          </w:p>
        </w:tc>
      </w:tr>
      <w:tr w:rsidR="000D50BF" w:rsidRPr="00EC3CE4" w14:paraId="7FA9679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FDF05B" w14:textId="77777777" w:rsidR="000D50BF" w:rsidRPr="00EC3CE4" w:rsidRDefault="000D50BF" w:rsidP="003D0077">
            <w:pPr>
              <w:autoSpaceDE w:val="0"/>
              <w:autoSpaceDN w:val="0"/>
              <w:rPr>
                <w:lang w:val="ru-RU" w:eastAsia="ru-RU"/>
              </w:rPr>
            </w:pPr>
            <w:r w:rsidRPr="00EC3CE4">
              <w:rPr>
                <w:lang w:val="ru-RU" w:eastAsia="ru-RU"/>
              </w:rPr>
              <w:t>15</w:t>
            </w:r>
          </w:p>
        </w:tc>
        <w:tc>
          <w:tcPr>
            <w:tcW w:w="1701" w:type="dxa"/>
            <w:tcBorders>
              <w:top w:val="single" w:sz="4" w:space="0" w:color="auto"/>
              <w:bottom w:val="single" w:sz="4" w:space="0" w:color="auto"/>
            </w:tcBorders>
            <w:vAlign w:val="center"/>
          </w:tcPr>
          <w:p w14:paraId="5BFAA687" w14:textId="77777777" w:rsidR="000D50BF" w:rsidRPr="00EC3CE4" w:rsidRDefault="000D50BF" w:rsidP="003D0077">
            <w:pPr>
              <w:autoSpaceDE w:val="0"/>
              <w:autoSpaceDN w:val="0"/>
              <w:rPr>
                <w:lang w:val="en-US" w:eastAsia="ru-RU"/>
              </w:rPr>
            </w:pPr>
            <w:r w:rsidRPr="00EC3CE4">
              <w:rPr>
                <w:lang w:val="en-US" w:eastAsia="ru-RU"/>
              </w:rPr>
              <w:t>TsE01B</w:t>
            </w:r>
          </w:p>
          <w:p w14:paraId="39D3703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F84F2C0" w14:textId="77777777" w:rsidR="000D50BF" w:rsidRPr="00EC3CE4" w:rsidRDefault="000D50BF" w:rsidP="003D0077">
            <w:pPr>
              <w:autoSpaceDE w:val="0"/>
              <w:autoSpaceDN w:val="0"/>
              <w:adjustRightInd w:val="0"/>
              <w:rPr>
                <w:lang w:val="en-US" w:eastAsia="ru-RU"/>
              </w:rPr>
            </w:pPr>
            <w:r w:rsidRPr="00EC3CE4">
              <w:rPr>
                <w:lang w:val="en-US" w:eastAsia="ru-RU"/>
              </w:rPr>
              <w:t>Nivelarea manuala a terenurilor si platformelor, cu denivelari de 10-20 cm, in teren mijlociu</w:t>
            </w:r>
          </w:p>
          <w:p w14:paraId="2A61AADC"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FE47E2E" w14:textId="77777777" w:rsidR="000D50BF" w:rsidRPr="00EC3CE4" w:rsidRDefault="000D50BF" w:rsidP="003D0077">
            <w:pPr>
              <w:autoSpaceDE w:val="0"/>
              <w:autoSpaceDN w:val="0"/>
              <w:jc w:val="center"/>
              <w:rPr>
                <w:lang w:val="ru-RU" w:eastAsia="ru-RU"/>
              </w:rPr>
            </w:pPr>
            <w:r w:rsidRPr="00EC3CE4">
              <w:rPr>
                <w:lang w:val="ru-RU" w:eastAsia="ru-RU"/>
              </w:rPr>
              <w:t>100m2</w:t>
            </w:r>
          </w:p>
        </w:tc>
        <w:tc>
          <w:tcPr>
            <w:tcW w:w="1559" w:type="dxa"/>
            <w:tcBorders>
              <w:top w:val="single" w:sz="4" w:space="0" w:color="auto"/>
              <w:bottom w:val="single" w:sz="4" w:space="0" w:color="auto"/>
            </w:tcBorders>
            <w:vAlign w:val="center"/>
          </w:tcPr>
          <w:p w14:paraId="7BC996C1" w14:textId="77777777" w:rsidR="000D50BF" w:rsidRPr="00EC3CE4" w:rsidRDefault="000D50BF" w:rsidP="003D0077">
            <w:pPr>
              <w:autoSpaceDE w:val="0"/>
              <w:autoSpaceDN w:val="0"/>
              <w:jc w:val="center"/>
              <w:rPr>
                <w:lang w:val="ru-RU" w:eastAsia="ru-RU"/>
              </w:rPr>
            </w:pPr>
            <w:r w:rsidRPr="00EC3CE4">
              <w:rPr>
                <w:lang w:val="ru-RU" w:eastAsia="ru-RU"/>
              </w:rPr>
              <w:t>1,78</w:t>
            </w:r>
          </w:p>
        </w:tc>
      </w:tr>
      <w:tr w:rsidR="000D50BF" w:rsidRPr="00EC3CE4" w14:paraId="478815B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F8FBD5" w14:textId="77777777" w:rsidR="000D50BF" w:rsidRPr="00EC3CE4" w:rsidRDefault="000D50BF" w:rsidP="003D0077">
            <w:pPr>
              <w:autoSpaceDE w:val="0"/>
              <w:autoSpaceDN w:val="0"/>
              <w:rPr>
                <w:lang w:val="ru-RU" w:eastAsia="ru-RU"/>
              </w:rPr>
            </w:pPr>
            <w:r w:rsidRPr="00EC3CE4">
              <w:rPr>
                <w:lang w:val="ru-RU" w:eastAsia="ru-RU"/>
              </w:rPr>
              <w:t xml:space="preserve"> 16</w:t>
            </w:r>
          </w:p>
        </w:tc>
        <w:tc>
          <w:tcPr>
            <w:tcW w:w="1701" w:type="dxa"/>
            <w:tcBorders>
              <w:top w:val="single" w:sz="4" w:space="0" w:color="auto"/>
              <w:bottom w:val="single" w:sz="4" w:space="0" w:color="auto"/>
            </w:tcBorders>
            <w:vAlign w:val="center"/>
          </w:tcPr>
          <w:p w14:paraId="0AE1CF5B" w14:textId="77777777" w:rsidR="000D50BF" w:rsidRPr="00EC3CE4" w:rsidRDefault="000D50BF" w:rsidP="003D0077">
            <w:pPr>
              <w:autoSpaceDE w:val="0"/>
              <w:autoSpaceDN w:val="0"/>
              <w:rPr>
                <w:lang w:val="en-US" w:eastAsia="ru-RU"/>
              </w:rPr>
            </w:pPr>
            <w:r w:rsidRPr="00EC3CE4">
              <w:rPr>
                <w:lang w:val="en-US" w:eastAsia="ru-RU"/>
              </w:rPr>
              <w:t>DA11C</w:t>
            </w:r>
          </w:p>
          <w:p w14:paraId="13DC99A6"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0FF22A4" w14:textId="77777777" w:rsidR="000D50BF" w:rsidRPr="00EC3CE4" w:rsidRDefault="000D50BF" w:rsidP="003D0077">
            <w:pPr>
              <w:autoSpaceDE w:val="0"/>
              <w:autoSpaceDN w:val="0"/>
              <w:adjustRightInd w:val="0"/>
              <w:rPr>
                <w:lang w:val="en-US" w:eastAsia="ru-RU"/>
              </w:rPr>
            </w:pPr>
            <w:r w:rsidRPr="00EC3CE4">
              <w:rPr>
                <w:lang w:val="en-US" w:eastAsia="ru-RU"/>
              </w:rPr>
              <w:t>Strat de fundatie sau reprofilare din piatra sparta, pentru drumuri, cu asternere manuala, executat fara impanare si fara innoroire</w:t>
            </w:r>
          </w:p>
          <w:p w14:paraId="26E09CEF"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1F14EE0" w14:textId="77777777" w:rsidR="000D50BF" w:rsidRPr="00EC3CE4" w:rsidRDefault="000D50BF" w:rsidP="003D0077">
            <w:pPr>
              <w:autoSpaceDE w:val="0"/>
              <w:autoSpaceDN w:val="0"/>
              <w:jc w:val="center"/>
              <w:rPr>
                <w:lang w:val="ru-RU" w:eastAsia="ru-RU"/>
              </w:rPr>
            </w:pPr>
            <w:r w:rsidRPr="00EC3CE4">
              <w:rPr>
                <w:lang w:val="ru-RU" w:eastAsia="ru-RU"/>
              </w:rPr>
              <w:t>m3</w:t>
            </w:r>
          </w:p>
        </w:tc>
        <w:tc>
          <w:tcPr>
            <w:tcW w:w="1559" w:type="dxa"/>
            <w:tcBorders>
              <w:top w:val="single" w:sz="4" w:space="0" w:color="auto"/>
              <w:bottom w:val="single" w:sz="4" w:space="0" w:color="auto"/>
            </w:tcBorders>
            <w:vAlign w:val="center"/>
          </w:tcPr>
          <w:p w14:paraId="716B96E0" w14:textId="77777777" w:rsidR="000D50BF" w:rsidRPr="00EC3CE4" w:rsidRDefault="000D50BF" w:rsidP="003D0077">
            <w:pPr>
              <w:autoSpaceDE w:val="0"/>
              <w:autoSpaceDN w:val="0"/>
              <w:jc w:val="center"/>
              <w:rPr>
                <w:lang w:val="ru-RU" w:eastAsia="ru-RU"/>
              </w:rPr>
            </w:pPr>
            <w:r w:rsidRPr="00EC3CE4">
              <w:rPr>
                <w:lang w:val="ru-RU" w:eastAsia="ru-RU"/>
              </w:rPr>
              <w:t>17,78</w:t>
            </w:r>
          </w:p>
        </w:tc>
      </w:tr>
      <w:tr w:rsidR="000D50BF" w:rsidRPr="00EC3CE4" w14:paraId="2706B8E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627E8" w14:textId="77777777" w:rsidR="000D50BF" w:rsidRPr="00EC3CE4" w:rsidRDefault="000D50BF" w:rsidP="003D0077">
            <w:pPr>
              <w:autoSpaceDE w:val="0"/>
              <w:autoSpaceDN w:val="0"/>
              <w:rPr>
                <w:lang w:val="ru-RU" w:eastAsia="ru-RU"/>
              </w:rPr>
            </w:pPr>
            <w:r w:rsidRPr="00EC3CE4">
              <w:rPr>
                <w:lang w:val="ru-RU" w:eastAsia="ru-RU"/>
              </w:rPr>
              <w:t xml:space="preserve"> 17</w:t>
            </w:r>
          </w:p>
        </w:tc>
        <w:tc>
          <w:tcPr>
            <w:tcW w:w="1701" w:type="dxa"/>
            <w:tcBorders>
              <w:top w:val="single" w:sz="4" w:space="0" w:color="auto"/>
              <w:bottom w:val="single" w:sz="4" w:space="0" w:color="auto"/>
            </w:tcBorders>
            <w:vAlign w:val="center"/>
          </w:tcPr>
          <w:p w14:paraId="4925D6FB" w14:textId="77777777" w:rsidR="000D50BF" w:rsidRPr="00EC3CE4" w:rsidRDefault="000D50BF" w:rsidP="003D0077">
            <w:pPr>
              <w:autoSpaceDE w:val="0"/>
              <w:autoSpaceDN w:val="0"/>
              <w:rPr>
                <w:lang w:val="en-US" w:eastAsia="ru-RU"/>
              </w:rPr>
            </w:pPr>
            <w:r w:rsidRPr="00EC3CE4">
              <w:rPr>
                <w:lang w:val="en-US" w:eastAsia="ru-RU"/>
              </w:rPr>
              <w:t>TsD05A</w:t>
            </w:r>
          </w:p>
          <w:p w14:paraId="4BB5440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3FEDEFE" w14:textId="77777777" w:rsidR="000D50BF" w:rsidRPr="00EC3CE4" w:rsidRDefault="000D50BF" w:rsidP="003D0077">
            <w:pPr>
              <w:autoSpaceDE w:val="0"/>
              <w:autoSpaceDN w:val="0"/>
              <w:adjustRightInd w:val="0"/>
              <w:rPr>
                <w:lang w:val="en-US" w:eastAsia="ru-RU"/>
              </w:rPr>
            </w:pPr>
            <w:r w:rsidRPr="00EC3CE4">
              <w:rPr>
                <w:lang w:val="en-US" w:eastAsia="ru-RU"/>
              </w:rPr>
              <w:t>Compactarea cu maiul mecanic de 150-200 kg a umpluturilor in straturi succesive de 20-30 cm grosime, exclusiv udarea fiecarui strat in parte, umpluturile executindu-se din pamint necoeziv</w:t>
            </w:r>
          </w:p>
          <w:p w14:paraId="63BD56B7"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1B49D45" w14:textId="77777777" w:rsidR="000D50BF" w:rsidRPr="00EC3CE4" w:rsidRDefault="000D50BF" w:rsidP="003D0077">
            <w:pPr>
              <w:autoSpaceDE w:val="0"/>
              <w:autoSpaceDN w:val="0"/>
              <w:jc w:val="center"/>
              <w:rPr>
                <w:lang w:val="ru-RU" w:eastAsia="ru-RU"/>
              </w:rPr>
            </w:pPr>
            <w:r w:rsidRPr="00EC3CE4">
              <w:rPr>
                <w:lang w:val="ru-RU" w:eastAsia="ru-RU"/>
              </w:rPr>
              <w:t>100 m3</w:t>
            </w:r>
          </w:p>
        </w:tc>
        <w:tc>
          <w:tcPr>
            <w:tcW w:w="1559" w:type="dxa"/>
            <w:tcBorders>
              <w:top w:val="single" w:sz="4" w:space="0" w:color="auto"/>
              <w:bottom w:val="single" w:sz="4" w:space="0" w:color="auto"/>
            </w:tcBorders>
            <w:vAlign w:val="center"/>
          </w:tcPr>
          <w:p w14:paraId="39024465" w14:textId="77777777" w:rsidR="000D50BF" w:rsidRPr="00EC3CE4" w:rsidRDefault="000D50BF" w:rsidP="003D0077">
            <w:pPr>
              <w:autoSpaceDE w:val="0"/>
              <w:autoSpaceDN w:val="0"/>
              <w:jc w:val="center"/>
              <w:rPr>
                <w:lang w:val="ru-RU" w:eastAsia="ru-RU"/>
              </w:rPr>
            </w:pPr>
            <w:r w:rsidRPr="00EC3CE4">
              <w:rPr>
                <w:lang w:val="ru-RU" w:eastAsia="ru-RU"/>
              </w:rPr>
              <w:t>0,18</w:t>
            </w:r>
          </w:p>
        </w:tc>
      </w:tr>
      <w:tr w:rsidR="000D50BF" w:rsidRPr="00EC3CE4" w14:paraId="1E1F135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11498" w14:textId="77777777" w:rsidR="000D50BF" w:rsidRPr="00EC3CE4" w:rsidRDefault="000D50BF" w:rsidP="003D0077">
            <w:pPr>
              <w:autoSpaceDE w:val="0"/>
              <w:autoSpaceDN w:val="0"/>
              <w:rPr>
                <w:lang w:val="ru-RU" w:eastAsia="ru-RU"/>
              </w:rPr>
            </w:pPr>
            <w:r w:rsidRPr="00EC3CE4">
              <w:rPr>
                <w:lang w:val="ru-RU" w:eastAsia="ru-RU"/>
              </w:rPr>
              <w:t xml:space="preserve"> 18</w:t>
            </w:r>
          </w:p>
        </w:tc>
        <w:tc>
          <w:tcPr>
            <w:tcW w:w="1701" w:type="dxa"/>
            <w:tcBorders>
              <w:top w:val="single" w:sz="4" w:space="0" w:color="auto"/>
              <w:bottom w:val="single" w:sz="4" w:space="0" w:color="auto"/>
            </w:tcBorders>
            <w:vAlign w:val="center"/>
          </w:tcPr>
          <w:p w14:paraId="06AFE36A" w14:textId="77777777" w:rsidR="000D50BF" w:rsidRPr="00EC3CE4" w:rsidRDefault="000D50BF" w:rsidP="003D0077">
            <w:pPr>
              <w:autoSpaceDE w:val="0"/>
              <w:autoSpaceDN w:val="0"/>
              <w:rPr>
                <w:lang w:val="en-US" w:eastAsia="ru-RU"/>
              </w:rPr>
            </w:pPr>
            <w:r w:rsidRPr="00EC3CE4">
              <w:rPr>
                <w:lang w:val="en-US" w:eastAsia="ru-RU"/>
              </w:rPr>
              <w:t>CG08B1</w:t>
            </w:r>
          </w:p>
          <w:p w14:paraId="24B404F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92F5F0F" w14:textId="77777777" w:rsidR="000D50BF" w:rsidRPr="00EC3CE4" w:rsidRDefault="000D50BF" w:rsidP="003D0077">
            <w:pPr>
              <w:autoSpaceDE w:val="0"/>
              <w:autoSpaceDN w:val="0"/>
              <w:adjustRightInd w:val="0"/>
              <w:rPr>
                <w:lang w:val="en-US" w:eastAsia="ru-RU"/>
              </w:rPr>
            </w:pPr>
            <w:r w:rsidRPr="00EC3CE4">
              <w:rPr>
                <w:lang w:val="en-US" w:eastAsia="ru-RU"/>
              </w:rPr>
              <w:t xml:space="preserve">Terenul de joaca din materiale plastice montate pe suport existent, cu placa anti trauma din granule de cauciuc (de 30mm) lipite cu prenadez </w:t>
            </w:r>
          </w:p>
          <w:p w14:paraId="195E886F"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AA4D6D3" w14:textId="77777777" w:rsidR="000D50BF" w:rsidRPr="00EC3CE4" w:rsidRDefault="000D50BF" w:rsidP="003D0077">
            <w:pPr>
              <w:autoSpaceDE w:val="0"/>
              <w:autoSpaceDN w:val="0"/>
              <w:jc w:val="center"/>
              <w:rPr>
                <w:lang w:val="ru-RU" w:eastAsia="ru-RU"/>
              </w:rPr>
            </w:pPr>
            <w:r w:rsidRPr="00EC3CE4">
              <w:rPr>
                <w:lang w:val="ru-RU" w:eastAsia="ru-RU"/>
              </w:rPr>
              <w:t>m2</w:t>
            </w:r>
          </w:p>
        </w:tc>
        <w:tc>
          <w:tcPr>
            <w:tcW w:w="1559" w:type="dxa"/>
            <w:tcBorders>
              <w:top w:val="single" w:sz="4" w:space="0" w:color="auto"/>
              <w:bottom w:val="single" w:sz="4" w:space="0" w:color="auto"/>
            </w:tcBorders>
            <w:vAlign w:val="center"/>
          </w:tcPr>
          <w:p w14:paraId="00D247F4" w14:textId="77777777" w:rsidR="000D50BF" w:rsidRPr="00EC3CE4" w:rsidRDefault="000D50BF" w:rsidP="003D0077">
            <w:pPr>
              <w:autoSpaceDE w:val="0"/>
              <w:autoSpaceDN w:val="0"/>
              <w:jc w:val="center"/>
              <w:rPr>
                <w:lang w:val="ru-RU" w:eastAsia="ru-RU"/>
              </w:rPr>
            </w:pPr>
            <w:r w:rsidRPr="00EC3CE4">
              <w:rPr>
                <w:lang w:val="ru-RU" w:eastAsia="ru-RU"/>
              </w:rPr>
              <w:t>177,80</w:t>
            </w:r>
          </w:p>
        </w:tc>
      </w:tr>
      <w:tr w:rsidR="000D50BF" w:rsidRPr="00EC3CE4" w14:paraId="583F7699" w14:textId="77777777" w:rsidTr="003D0077">
        <w:tc>
          <w:tcPr>
            <w:tcW w:w="709" w:type="dxa"/>
            <w:tcBorders>
              <w:top w:val="nil"/>
              <w:left w:val="single" w:sz="6" w:space="0" w:color="auto"/>
              <w:bottom w:val="nil"/>
              <w:right w:val="nil"/>
            </w:tcBorders>
          </w:tcPr>
          <w:p w14:paraId="2934BC55"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6729C6CE"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48BCBEB0" w14:textId="77777777" w:rsidR="000D50BF" w:rsidRPr="00EC3CE4" w:rsidRDefault="000D50BF" w:rsidP="003D0077">
            <w:pPr>
              <w:autoSpaceDE w:val="0"/>
              <w:autoSpaceDN w:val="0"/>
              <w:rPr>
                <w:b/>
                <w:bCs/>
                <w:lang w:val="en-US" w:eastAsia="ru-RU"/>
              </w:rPr>
            </w:pPr>
            <w:r w:rsidRPr="00EC3CE4">
              <w:rPr>
                <w:b/>
                <w:bCs/>
                <w:lang w:val="en-US" w:eastAsia="ru-RU"/>
              </w:rPr>
              <w:t>Capitolul 1.5. Teren de joaca copii peste 10 ani</w:t>
            </w:r>
          </w:p>
          <w:p w14:paraId="0BEC5309" w14:textId="77777777" w:rsidR="000D50BF" w:rsidRPr="00EC3CE4" w:rsidRDefault="000D50BF" w:rsidP="003D0077">
            <w:pPr>
              <w:autoSpaceDE w:val="0"/>
              <w:autoSpaceDN w:val="0"/>
              <w:rPr>
                <w:b/>
                <w:bCs/>
                <w:lang w:val="en-US" w:eastAsia="ru-RU"/>
              </w:rPr>
            </w:pPr>
          </w:p>
        </w:tc>
        <w:tc>
          <w:tcPr>
            <w:tcW w:w="1560" w:type="dxa"/>
            <w:tcBorders>
              <w:top w:val="nil"/>
              <w:left w:val="single" w:sz="6" w:space="0" w:color="auto"/>
              <w:bottom w:val="nil"/>
              <w:right w:val="nil"/>
            </w:tcBorders>
          </w:tcPr>
          <w:p w14:paraId="043A45BB" w14:textId="77777777" w:rsidR="000D50BF" w:rsidRPr="00EC3CE4" w:rsidRDefault="000D50BF" w:rsidP="003D0077">
            <w:pPr>
              <w:autoSpaceDE w:val="0"/>
              <w:autoSpaceDN w:val="0"/>
              <w:rPr>
                <w:lang w:val="en-US" w:eastAsia="ru-RU"/>
              </w:rPr>
            </w:pPr>
          </w:p>
        </w:tc>
        <w:tc>
          <w:tcPr>
            <w:tcW w:w="1559" w:type="dxa"/>
            <w:tcBorders>
              <w:top w:val="nil"/>
              <w:left w:val="single" w:sz="6" w:space="0" w:color="auto"/>
              <w:bottom w:val="nil"/>
              <w:right w:val="single" w:sz="4" w:space="0" w:color="auto"/>
            </w:tcBorders>
          </w:tcPr>
          <w:p w14:paraId="4A91D905" w14:textId="77777777" w:rsidR="000D50BF" w:rsidRPr="00EC3CE4" w:rsidRDefault="000D50BF" w:rsidP="003D0077">
            <w:pPr>
              <w:autoSpaceDE w:val="0"/>
              <w:autoSpaceDN w:val="0"/>
              <w:rPr>
                <w:lang w:val="en-US" w:eastAsia="ru-RU"/>
              </w:rPr>
            </w:pPr>
          </w:p>
        </w:tc>
      </w:tr>
      <w:tr w:rsidR="000D50BF" w:rsidRPr="00EC3CE4" w14:paraId="6770D14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B5A6FF" w14:textId="77777777" w:rsidR="000D50BF" w:rsidRPr="00EC3CE4" w:rsidRDefault="000D50BF" w:rsidP="003D0077">
            <w:pPr>
              <w:autoSpaceDE w:val="0"/>
              <w:autoSpaceDN w:val="0"/>
              <w:rPr>
                <w:lang w:val="ru-RU" w:eastAsia="ru-RU"/>
              </w:rPr>
            </w:pPr>
            <w:r w:rsidRPr="00EC3CE4">
              <w:rPr>
                <w:lang w:val="ru-RU" w:eastAsia="ru-RU"/>
              </w:rPr>
              <w:t>19</w:t>
            </w:r>
          </w:p>
        </w:tc>
        <w:tc>
          <w:tcPr>
            <w:tcW w:w="1701" w:type="dxa"/>
            <w:tcBorders>
              <w:top w:val="single" w:sz="4" w:space="0" w:color="auto"/>
              <w:bottom w:val="single" w:sz="4" w:space="0" w:color="auto"/>
            </w:tcBorders>
            <w:vAlign w:val="center"/>
          </w:tcPr>
          <w:p w14:paraId="74D44F30" w14:textId="77777777" w:rsidR="000D50BF" w:rsidRPr="00EC3CE4" w:rsidRDefault="000D50BF" w:rsidP="003D0077">
            <w:pPr>
              <w:autoSpaceDE w:val="0"/>
              <w:autoSpaceDN w:val="0"/>
              <w:rPr>
                <w:lang w:val="en-US" w:eastAsia="ru-RU"/>
              </w:rPr>
            </w:pPr>
            <w:r w:rsidRPr="00EC3CE4">
              <w:rPr>
                <w:lang w:val="en-US" w:eastAsia="ru-RU"/>
              </w:rPr>
              <w:t>TsE01B</w:t>
            </w:r>
          </w:p>
          <w:p w14:paraId="0FEEDA6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93C6B1E" w14:textId="77777777" w:rsidR="000D50BF" w:rsidRPr="00EC3CE4" w:rsidRDefault="000D50BF" w:rsidP="003D0077">
            <w:pPr>
              <w:autoSpaceDE w:val="0"/>
              <w:autoSpaceDN w:val="0"/>
              <w:adjustRightInd w:val="0"/>
              <w:rPr>
                <w:lang w:val="en-US" w:eastAsia="ru-RU"/>
              </w:rPr>
            </w:pPr>
            <w:r w:rsidRPr="00EC3CE4">
              <w:rPr>
                <w:lang w:val="en-US" w:eastAsia="ru-RU"/>
              </w:rPr>
              <w:t>Nivelarea manuala a terenurilor si platformelor, cu denivelari de 10-20 cm, in teren mijlociu</w:t>
            </w:r>
          </w:p>
          <w:p w14:paraId="7DE63A5B"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0459BACF" w14:textId="77777777" w:rsidR="000D50BF" w:rsidRPr="00EC3CE4" w:rsidRDefault="000D50BF" w:rsidP="003D0077">
            <w:pPr>
              <w:autoSpaceDE w:val="0"/>
              <w:autoSpaceDN w:val="0"/>
              <w:jc w:val="center"/>
              <w:rPr>
                <w:lang w:val="ru-RU" w:eastAsia="ru-RU"/>
              </w:rPr>
            </w:pPr>
            <w:r w:rsidRPr="00EC3CE4">
              <w:rPr>
                <w:lang w:val="ru-RU" w:eastAsia="ru-RU"/>
              </w:rPr>
              <w:t>100m2</w:t>
            </w:r>
          </w:p>
        </w:tc>
        <w:tc>
          <w:tcPr>
            <w:tcW w:w="1559" w:type="dxa"/>
            <w:tcBorders>
              <w:top w:val="single" w:sz="4" w:space="0" w:color="auto"/>
              <w:bottom w:val="single" w:sz="4" w:space="0" w:color="auto"/>
            </w:tcBorders>
            <w:vAlign w:val="center"/>
          </w:tcPr>
          <w:p w14:paraId="01605385" w14:textId="77777777" w:rsidR="000D50BF" w:rsidRPr="00EC3CE4" w:rsidRDefault="000D50BF" w:rsidP="003D0077">
            <w:pPr>
              <w:autoSpaceDE w:val="0"/>
              <w:autoSpaceDN w:val="0"/>
              <w:jc w:val="center"/>
              <w:rPr>
                <w:lang w:val="ru-RU" w:eastAsia="ru-RU"/>
              </w:rPr>
            </w:pPr>
            <w:r w:rsidRPr="00EC3CE4">
              <w:rPr>
                <w:lang w:val="ru-RU" w:eastAsia="ru-RU"/>
              </w:rPr>
              <w:t>1,28</w:t>
            </w:r>
          </w:p>
        </w:tc>
      </w:tr>
      <w:tr w:rsidR="000D50BF" w:rsidRPr="00EC3CE4" w14:paraId="285E7E31"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18B6CE" w14:textId="77777777" w:rsidR="000D50BF" w:rsidRPr="00EC3CE4" w:rsidRDefault="000D50BF" w:rsidP="003D0077">
            <w:pPr>
              <w:autoSpaceDE w:val="0"/>
              <w:autoSpaceDN w:val="0"/>
              <w:rPr>
                <w:lang w:val="ru-RU" w:eastAsia="ru-RU"/>
              </w:rPr>
            </w:pPr>
            <w:r w:rsidRPr="00EC3CE4">
              <w:rPr>
                <w:lang w:val="ru-RU" w:eastAsia="ru-RU"/>
              </w:rPr>
              <w:lastRenderedPageBreak/>
              <w:t xml:space="preserve"> 20</w:t>
            </w:r>
          </w:p>
        </w:tc>
        <w:tc>
          <w:tcPr>
            <w:tcW w:w="1701" w:type="dxa"/>
            <w:tcBorders>
              <w:top w:val="single" w:sz="4" w:space="0" w:color="auto"/>
              <w:bottom w:val="single" w:sz="4" w:space="0" w:color="auto"/>
            </w:tcBorders>
            <w:vAlign w:val="center"/>
          </w:tcPr>
          <w:p w14:paraId="4529DC5F" w14:textId="77777777" w:rsidR="000D50BF" w:rsidRPr="00EC3CE4" w:rsidRDefault="000D50BF" w:rsidP="003D0077">
            <w:pPr>
              <w:autoSpaceDE w:val="0"/>
              <w:autoSpaceDN w:val="0"/>
              <w:rPr>
                <w:lang w:val="en-US" w:eastAsia="ru-RU"/>
              </w:rPr>
            </w:pPr>
            <w:r w:rsidRPr="00EC3CE4">
              <w:rPr>
                <w:lang w:val="en-US" w:eastAsia="ru-RU"/>
              </w:rPr>
              <w:t>DA11C</w:t>
            </w:r>
          </w:p>
          <w:p w14:paraId="71F7F2C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0292344" w14:textId="77777777" w:rsidR="000D50BF" w:rsidRPr="00EC3CE4" w:rsidRDefault="000D50BF" w:rsidP="003D0077">
            <w:pPr>
              <w:autoSpaceDE w:val="0"/>
              <w:autoSpaceDN w:val="0"/>
              <w:adjustRightInd w:val="0"/>
              <w:rPr>
                <w:lang w:val="en-US" w:eastAsia="ru-RU"/>
              </w:rPr>
            </w:pPr>
            <w:r w:rsidRPr="00EC3CE4">
              <w:rPr>
                <w:lang w:val="en-US" w:eastAsia="ru-RU"/>
              </w:rPr>
              <w:t>Strat de fundatie sau reprofilare din piatra sparta, pentru drumuri, cu asternere manuala, executat fara impanare si fara innoroire</w:t>
            </w:r>
          </w:p>
          <w:p w14:paraId="553ACE6E"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C0E2CEC" w14:textId="77777777" w:rsidR="000D50BF" w:rsidRPr="00EC3CE4" w:rsidRDefault="000D50BF" w:rsidP="003D0077">
            <w:pPr>
              <w:autoSpaceDE w:val="0"/>
              <w:autoSpaceDN w:val="0"/>
              <w:jc w:val="center"/>
              <w:rPr>
                <w:lang w:val="ru-RU" w:eastAsia="ru-RU"/>
              </w:rPr>
            </w:pPr>
            <w:r w:rsidRPr="00EC3CE4">
              <w:rPr>
                <w:lang w:val="ru-RU" w:eastAsia="ru-RU"/>
              </w:rPr>
              <w:t>m3</w:t>
            </w:r>
          </w:p>
        </w:tc>
        <w:tc>
          <w:tcPr>
            <w:tcW w:w="1559" w:type="dxa"/>
            <w:tcBorders>
              <w:top w:val="single" w:sz="4" w:space="0" w:color="auto"/>
              <w:bottom w:val="single" w:sz="4" w:space="0" w:color="auto"/>
            </w:tcBorders>
            <w:vAlign w:val="center"/>
          </w:tcPr>
          <w:p w14:paraId="56DE4734" w14:textId="77777777" w:rsidR="000D50BF" w:rsidRPr="00EC3CE4" w:rsidRDefault="000D50BF" w:rsidP="003D0077">
            <w:pPr>
              <w:autoSpaceDE w:val="0"/>
              <w:autoSpaceDN w:val="0"/>
              <w:jc w:val="center"/>
              <w:rPr>
                <w:lang w:val="ru-RU" w:eastAsia="ru-RU"/>
              </w:rPr>
            </w:pPr>
            <w:r w:rsidRPr="00EC3CE4">
              <w:rPr>
                <w:lang w:val="ru-RU" w:eastAsia="ru-RU"/>
              </w:rPr>
              <w:t>12,82</w:t>
            </w:r>
          </w:p>
        </w:tc>
      </w:tr>
      <w:tr w:rsidR="000D50BF" w:rsidRPr="00EC3CE4" w14:paraId="490779E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BF1A5" w14:textId="77777777" w:rsidR="000D50BF" w:rsidRPr="00EC3CE4" w:rsidRDefault="000D50BF" w:rsidP="003D0077">
            <w:pPr>
              <w:autoSpaceDE w:val="0"/>
              <w:autoSpaceDN w:val="0"/>
              <w:rPr>
                <w:lang w:val="ru-RU" w:eastAsia="ru-RU"/>
              </w:rPr>
            </w:pPr>
            <w:r w:rsidRPr="00EC3CE4">
              <w:rPr>
                <w:lang w:val="ru-RU" w:eastAsia="ru-RU"/>
              </w:rPr>
              <w:t xml:space="preserve"> 21</w:t>
            </w:r>
          </w:p>
        </w:tc>
        <w:tc>
          <w:tcPr>
            <w:tcW w:w="1701" w:type="dxa"/>
            <w:tcBorders>
              <w:top w:val="single" w:sz="4" w:space="0" w:color="auto"/>
              <w:bottom w:val="single" w:sz="4" w:space="0" w:color="auto"/>
            </w:tcBorders>
            <w:vAlign w:val="center"/>
          </w:tcPr>
          <w:p w14:paraId="67122A98" w14:textId="77777777" w:rsidR="000D50BF" w:rsidRPr="00EC3CE4" w:rsidRDefault="000D50BF" w:rsidP="003D0077">
            <w:pPr>
              <w:autoSpaceDE w:val="0"/>
              <w:autoSpaceDN w:val="0"/>
              <w:rPr>
                <w:lang w:val="en-US" w:eastAsia="ru-RU"/>
              </w:rPr>
            </w:pPr>
            <w:r w:rsidRPr="00EC3CE4">
              <w:rPr>
                <w:lang w:val="en-US" w:eastAsia="ru-RU"/>
              </w:rPr>
              <w:t>TsD05A</w:t>
            </w:r>
          </w:p>
          <w:p w14:paraId="3EF8F96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0842194" w14:textId="77777777" w:rsidR="000D50BF" w:rsidRPr="00EC3CE4" w:rsidRDefault="000D50BF" w:rsidP="003D0077">
            <w:pPr>
              <w:autoSpaceDE w:val="0"/>
              <w:autoSpaceDN w:val="0"/>
              <w:adjustRightInd w:val="0"/>
              <w:rPr>
                <w:lang w:val="en-US" w:eastAsia="ru-RU"/>
              </w:rPr>
            </w:pPr>
            <w:r w:rsidRPr="00EC3CE4">
              <w:rPr>
                <w:lang w:val="en-US" w:eastAsia="ru-RU"/>
              </w:rPr>
              <w:t>Compactarea cu maiul mecanic de 150-200 kg a umpluturilor in straturi succesive de 20-30 cm grosime, exclusiv udarea fiecarui strat in parte, umpluturile executindu-se din pamint necoeziv</w:t>
            </w:r>
          </w:p>
          <w:p w14:paraId="18092A1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29FBF65" w14:textId="77777777" w:rsidR="000D50BF" w:rsidRPr="00EC3CE4" w:rsidRDefault="000D50BF" w:rsidP="003D0077">
            <w:pPr>
              <w:autoSpaceDE w:val="0"/>
              <w:autoSpaceDN w:val="0"/>
              <w:jc w:val="center"/>
              <w:rPr>
                <w:lang w:val="ru-RU" w:eastAsia="ru-RU"/>
              </w:rPr>
            </w:pPr>
            <w:r w:rsidRPr="00EC3CE4">
              <w:rPr>
                <w:lang w:val="ru-RU" w:eastAsia="ru-RU"/>
              </w:rPr>
              <w:t>100 m3</w:t>
            </w:r>
          </w:p>
        </w:tc>
        <w:tc>
          <w:tcPr>
            <w:tcW w:w="1559" w:type="dxa"/>
            <w:tcBorders>
              <w:top w:val="single" w:sz="4" w:space="0" w:color="auto"/>
              <w:bottom w:val="single" w:sz="4" w:space="0" w:color="auto"/>
            </w:tcBorders>
            <w:vAlign w:val="center"/>
          </w:tcPr>
          <w:p w14:paraId="357E4AC7" w14:textId="77777777" w:rsidR="000D50BF" w:rsidRPr="00EC3CE4" w:rsidRDefault="000D50BF" w:rsidP="003D0077">
            <w:pPr>
              <w:autoSpaceDE w:val="0"/>
              <w:autoSpaceDN w:val="0"/>
              <w:jc w:val="center"/>
              <w:rPr>
                <w:lang w:val="ru-RU" w:eastAsia="ru-RU"/>
              </w:rPr>
            </w:pPr>
            <w:r w:rsidRPr="00EC3CE4">
              <w:rPr>
                <w:lang w:val="ru-RU" w:eastAsia="ru-RU"/>
              </w:rPr>
              <w:t>0,13</w:t>
            </w:r>
          </w:p>
        </w:tc>
      </w:tr>
      <w:tr w:rsidR="000D50BF" w:rsidRPr="00EC3CE4" w14:paraId="14DBCA9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DC62F1" w14:textId="77777777" w:rsidR="000D50BF" w:rsidRPr="00EC3CE4" w:rsidRDefault="000D50BF" w:rsidP="003D0077">
            <w:pPr>
              <w:autoSpaceDE w:val="0"/>
              <w:autoSpaceDN w:val="0"/>
              <w:rPr>
                <w:lang w:val="ru-RU" w:eastAsia="ru-RU"/>
              </w:rPr>
            </w:pPr>
            <w:r w:rsidRPr="00EC3CE4">
              <w:rPr>
                <w:lang w:val="ru-RU" w:eastAsia="ru-RU"/>
              </w:rPr>
              <w:t xml:space="preserve"> 22</w:t>
            </w:r>
          </w:p>
        </w:tc>
        <w:tc>
          <w:tcPr>
            <w:tcW w:w="1701" w:type="dxa"/>
            <w:tcBorders>
              <w:top w:val="single" w:sz="4" w:space="0" w:color="auto"/>
              <w:bottom w:val="single" w:sz="4" w:space="0" w:color="auto"/>
            </w:tcBorders>
            <w:vAlign w:val="center"/>
          </w:tcPr>
          <w:p w14:paraId="27CC9118" w14:textId="77777777" w:rsidR="000D50BF" w:rsidRPr="00EC3CE4" w:rsidRDefault="000D50BF" w:rsidP="003D0077">
            <w:pPr>
              <w:autoSpaceDE w:val="0"/>
              <w:autoSpaceDN w:val="0"/>
              <w:rPr>
                <w:lang w:val="en-US" w:eastAsia="ru-RU"/>
              </w:rPr>
            </w:pPr>
            <w:r w:rsidRPr="00EC3CE4">
              <w:rPr>
                <w:lang w:val="en-US" w:eastAsia="ru-RU"/>
              </w:rPr>
              <w:t>CG08B1</w:t>
            </w:r>
          </w:p>
          <w:p w14:paraId="6DE6FB84"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14BE0D3" w14:textId="77777777" w:rsidR="000D50BF" w:rsidRPr="00EC3CE4" w:rsidRDefault="000D50BF" w:rsidP="003D0077">
            <w:pPr>
              <w:autoSpaceDE w:val="0"/>
              <w:autoSpaceDN w:val="0"/>
              <w:adjustRightInd w:val="0"/>
              <w:rPr>
                <w:lang w:val="en-US" w:eastAsia="ru-RU"/>
              </w:rPr>
            </w:pPr>
            <w:r w:rsidRPr="00EC3CE4">
              <w:rPr>
                <w:lang w:val="en-US" w:eastAsia="ru-RU"/>
              </w:rPr>
              <w:t xml:space="preserve">Terenul de joaca din materiale plastice montate pe suport existent, cu placa anti trauma din granule de cauciuc (de 30mm) lipite cu prenadez </w:t>
            </w:r>
          </w:p>
          <w:p w14:paraId="66FCF1D1"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0D5BFBD" w14:textId="77777777" w:rsidR="000D50BF" w:rsidRPr="00EC3CE4" w:rsidRDefault="000D50BF" w:rsidP="003D0077">
            <w:pPr>
              <w:autoSpaceDE w:val="0"/>
              <w:autoSpaceDN w:val="0"/>
              <w:jc w:val="center"/>
              <w:rPr>
                <w:lang w:val="ru-RU" w:eastAsia="ru-RU"/>
              </w:rPr>
            </w:pPr>
            <w:r w:rsidRPr="00EC3CE4">
              <w:rPr>
                <w:lang w:val="ru-RU" w:eastAsia="ru-RU"/>
              </w:rPr>
              <w:t>m2</w:t>
            </w:r>
          </w:p>
        </w:tc>
        <w:tc>
          <w:tcPr>
            <w:tcW w:w="1559" w:type="dxa"/>
            <w:tcBorders>
              <w:top w:val="single" w:sz="4" w:space="0" w:color="auto"/>
              <w:bottom w:val="single" w:sz="4" w:space="0" w:color="auto"/>
            </w:tcBorders>
            <w:vAlign w:val="center"/>
          </w:tcPr>
          <w:p w14:paraId="73295CD8" w14:textId="77777777" w:rsidR="000D50BF" w:rsidRPr="00EC3CE4" w:rsidRDefault="000D50BF" w:rsidP="003D0077">
            <w:pPr>
              <w:autoSpaceDE w:val="0"/>
              <w:autoSpaceDN w:val="0"/>
              <w:jc w:val="center"/>
              <w:rPr>
                <w:lang w:val="ru-RU" w:eastAsia="ru-RU"/>
              </w:rPr>
            </w:pPr>
            <w:r w:rsidRPr="00EC3CE4">
              <w:rPr>
                <w:lang w:val="ru-RU" w:eastAsia="ru-RU"/>
              </w:rPr>
              <w:t>128,20</w:t>
            </w:r>
          </w:p>
        </w:tc>
      </w:tr>
      <w:tr w:rsidR="000D50BF" w:rsidRPr="00EC3CE4" w14:paraId="709CB4E6" w14:textId="77777777" w:rsidTr="003D0077">
        <w:tc>
          <w:tcPr>
            <w:tcW w:w="709" w:type="dxa"/>
            <w:tcBorders>
              <w:top w:val="nil"/>
              <w:left w:val="single" w:sz="6" w:space="0" w:color="auto"/>
              <w:bottom w:val="nil"/>
              <w:right w:val="nil"/>
            </w:tcBorders>
          </w:tcPr>
          <w:p w14:paraId="4EF81A6F"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1F1AFFC6"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69D31489"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1.6. Zona de repaos foisor</w:t>
            </w:r>
          </w:p>
          <w:p w14:paraId="61C7C228"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47705212"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3B0958B4" w14:textId="77777777" w:rsidR="000D50BF" w:rsidRPr="00EC3CE4" w:rsidRDefault="000D50BF" w:rsidP="003D0077">
            <w:pPr>
              <w:autoSpaceDE w:val="0"/>
              <w:autoSpaceDN w:val="0"/>
              <w:rPr>
                <w:lang w:val="ru-RU" w:eastAsia="ru-RU"/>
              </w:rPr>
            </w:pPr>
          </w:p>
        </w:tc>
      </w:tr>
      <w:tr w:rsidR="000D50BF" w:rsidRPr="00EC3CE4" w14:paraId="7B54459B"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D4CEA5" w14:textId="77777777" w:rsidR="000D50BF" w:rsidRPr="00EC3CE4" w:rsidRDefault="000D50BF" w:rsidP="003D0077">
            <w:pPr>
              <w:autoSpaceDE w:val="0"/>
              <w:autoSpaceDN w:val="0"/>
              <w:rPr>
                <w:lang w:val="ru-RU" w:eastAsia="ru-RU"/>
              </w:rPr>
            </w:pPr>
            <w:r w:rsidRPr="00EC3CE4">
              <w:rPr>
                <w:lang w:val="ru-RU" w:eastAsia="ru-RU"/>
              </w:rPr>
              <w:t>23</w:t>
            </w:r>
          </w:p>
        </w:tc>
        <w:tc>
          <w:tcPr>
            <w:tcW w:w="1701" w:type="dxa"/>
            <w:tcBorders>
              <w:top w:val="single" w:sz="4" w:space="0" w:color="auto"/>
              <w:bottom w:val="single" w:sz="4" w:space="0" w:color="auto"/>
            </w:tcBorders>
            <w:vAlign w:val="center"/>
          </w:tcPr>
          <w:p w14:paraId="6D0869C7" w14:textId="77777777" w:rsidR="000D50BF" w:rsidRPr="00EC3CE4" w:rsidRDefault="000D50BF" w:rsidP="003D0077">
            <w:pPr>
              <w:autoSpaceDE w:val="0"/>
              <w:autoSpaceDN w:val="0"/>
              <w:rPr>
                <w:lang w:val="en-US" w:eastAsia="ru-RU"/>
              </w:rPr>
            </w:pPr>
            <w:r w:rsidRPr="00EC3CE4">
              <w:rPr>
                <w:lang w:val="en-US" w:eastAsia="ru-RU"/>
              </w:rPr>
              <w:t>TsE01B</w:t>
            </w:r>
          </w:p>
          <w:p w14:paraId="76CEEF53"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7BC0430D" w14:textId="77777777" w:rsidR="000D50BF" w:rsidRPr="00EC3CE4" w:rsidRDefault="000D50BF" w:rsidP="003D0077">
            <w:pPr>
              <w:autoSpaceDE w:val="0"/>
              <w:autoSpaceDN w:val="0"/>
              <w:adjustRightInd w:val="0"/>
              <w:rPr>
                <w:lang w:val="en-US" w:eastAsia="ru-RU"/>
              </w:rPr>
            </w:pPr>
            <w:r w:rsidRPr="00EC3CE4">
              <w:rPr>
                <w:lang w:val="en-US" w:eastAsia="ru-RU"/>
              </w:rPr>
              <w:t>Nivelarea manuala a terenurilor si platformelor, cu denivelari de 10-20 cm, in teren mijlociu</w:t>
            </w:r>
          </w:p>
          <w:p w14:paraId="19D94C5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051D6B5" w14:textId="77777777" w:rsidR="000D50BF" w:rsidRPr="00EC3CE4" w:rsidRDefault="000D50BF" w:rsidP="003D0077">
            <w:pPr>
              <w:autoSpaceDE w:val="0"/>
              <w:autoSpaceDN w:val="0"/>
              <w:jc w:val="center"/>
              <w:rPr>
                <w:lang w:val="ru-RU" w:eastAsia="ru-RU"/>
              </w:rPr>
            </w:pPr>
            <w:r w:rsidRPr="00EC3CE4">
              <w:rPr>
                <w:lang w:val="ru-RU" w:eastAsia="ru-RU"/>
              </w:rPr>
              <w:t>100m2</w:t>
            </w:r>
          </w:p>
        </w:tc>
        <w:tc>
          <w:tcPr>
            <w:tcW w:w="1559" w:type="dxa"/>
            <w:tcBorders>
              <w:top w:val="single" w:sz="4" w:space="0" w:color="auto"/>
              <w:bottom w:val="single" w:sz="4" w:space="0" w:color="auto"/>
            </w:tcBorders>
            <w:vAlign w:val="center"/>
          </w:tcPr>
          <w:p w14:paraId="1EA6AD55" w14:textId="77777777" w:rsidR="000D50BF" w:rsidRPr="00EC3CE4" w:rsidRDefault="000D50BF" w:rsidP="003D0077">
            <w:pPr>
              <w:autoSpaceDE w:val="0"/>
              <w:autoSpaceDN w:val="0"/>
              <w:jc w:val="center"/>
              <w:rPr>
                <w:lang w:val="ru-RU" w:eastAsia="ru-RU"/>
              </w:rPr>
            </w:pPr>
            <w:r w:rsidRPr="00EC3CE4">
              <w:rPr>
                <w:lang w:val="ru-RU" w:eastAsia="ru-RU"/>
              </w:rPr>
              <w:t>1,07</w:t>
            </w:r>
          </w:p>
        </w:tc>
      </w:tr>
      <w:tr w:rsidR="000D50BF" w:rsidRPr="00EC3CE4" w14:paraId="27D60FA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FF4032" w14:textId="77777777" w:rsidR="000D50BF" w:rsidRPr="00EC3CE4" w:rsidRDefault="000D50BF" w:rsidP="003D0077">
            <w:pPr>
              <w:autoSpaceDE w:val="0"/>
              <w:autoSpaceDN w:val="0"/>
              <w:rPr>
                <w:lang w:val="ru-RU" w:eastAsia="ru-RU"/>
              </w:rPr>
            </w:pPr>
            <w:r w:rsidRPr="00EC3CE4">
              <w:rPr>
                <w:lang w:val="ru-RU" w:eastAsia="ru-RU"/>
              </w:rPr>
              <w:t xml:space="preserve"> 24</w:t>
            </w:r>
          </w:p>
        </w:tc>
        <w:tc>
          <w:tcPr>
            <w:tcW w:w="1701" w:type="dxa"/>
            <w:tcBorders>
              <w:top w:val="single" w:sz="4" w:space="0" w:color="auto"/>
              <w:bottom w:val="single" w:sz="4" w:space="0" w:color="auto"/>
            </w:tcBorders>
            <w:vAlign w:val="center"/>
          </w:tcPr>
          <w:p w14:paraId="5D4EA5CA" w14:textId="77777777" w:rsidR="000D50BF" w:rsidRPr="00EC3CE4" w:rsidRDefault="000D50BF" w:rsidP="003D0077">
            <w:pPr>
              <w:autoSpaceDE w:val="0"/>
              <w:autoSpaceDN w:val="0"/>
              <w:rPr>
                <w:lang w:val="en-US" w:eastAsia="ru-RU"/>
              </w:rPr>
            </w:pPr>
            <w:r w:rsidRPr="00EC3CE4">
              <w:rPr>
                <w:lang w:val="en-US" w:eastAsia="ru-RU"/>
              </w:rPr>
              <w:t>DA11C</w:t>
            </w:r>
          </w:p>
          <w:p w14:paraId="2D3B185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F209E69" w14:textId="77777777" w:rsidR="000D50BF" w:rsidRPr="00EC3CE4" w:rsidRDefault="000D50BF" w:rsidP="003D0077">
            <w:pPr>
              <w:autoSpaceDE w:val="0"/>
              <w:autoSpaceDN w:val="0"/>
              <w:adjustRightInd w:val="0"/>
              <w:rPr>
                <w:lang w:val="en-US" w:eastAsia="ru-RU"/>
              </w:rPr>
            </w:pPr>
            <w:r w:rsidRPr="00EC3CE4">
              <w:rPr>
                <w:lang w:val="en-US" w:eastAsia="ru-RU"/>
              </w:rPr>
              <w:t>Strat de fundatie sau reprofilare din piatra sparta, pentru drumuri, cu asternere manuala, executat fara impanare si fara innoroire</w:t>
            </w:r>
          </w:p>
          <w:p w14:paraId="316A0AD2"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C2DEA9D" w14:textId="77777777" w:rsidR="000D50BF" w:rsidRPr="00EC3CE4" w:rsidRDefault="000D50BF" w:rsidP="003D0077">
            <w:pPr>
              <w:autoSpaceDE w:val="0"/>
              <w:autoSpaceDN w:val="0"/>
              <w:jc w:val="center"/>
              <w:rPr>
                <w:lang w:val="ru-RU" w:eastAsia="ru-RU"/>
              </w:rPr>
            </w:pPr>
            <w:r w:rsidRPr="00EC3CE4">
              <w:rPr>
                <w:lang w:val="ru-RU" w:eastAsia="ru-RU"/>
              </w:rPr>
              <w:t>m3</w:t>
            </w:r>
          </w:p>
        </w:tc>
        <w:tc>
          <w:tcPr>
            <w:tcW w:w="1559" w:type="dxa"/>
            <w:tcBorders>
              <w:top w:val="single" w:sz="4" w:space="0" w:color="auto"/>
              <w:bottom w:val="single" w:sz="4" w:space="0" w:color="auto"/>
            </w:tcBorders>
            <w:vAlign w:val="center"/>
          </w:tcPr>
          <w:p w14:paraId="188E5816" w14:textId="77777777" w:rsidR="000D50BF" w:rsidRPr="00EC3CE4" w:rsidRDefault="000D50BF" w:rsidP="003D0077">
            <w:pPr>
              <w:autoSpaceDE w:val="0"/>
              <w:autoSpaceDN w:val="0"/>
              <w:jc w:val="center"/>
              <w:rPr>
                <w:lang w:val="ru-RU" w:eastAsia="ru-RU"/>
              </w:rPr>
            </w:pPr>
            <w:r w:rsidRPr="00EC3CE4">
              <w:rPr>
                <w:lang w:val="ru-RU" w:eastAsia="ru-RU"/>
              </w:rPr>
              <w:t>10,75</w:t>
            </w:r>
          </w:p>
        </w:tc>
      </w:tr>
      <w:tr w:rsidR="000D50BF" w:rsidRPr="00EC3CE4" w14:paraId="5256979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23FE7E" w14:textId="77777777" w:rsidR="000D50BF" w:rsidRPr="00EC3CE4" w:rsidRDefault="000D50BF" w:rsidP="003D0077">
            <w:pPr>
              <w:autoSpaceDE w:val="0"/>
              <w:autoSpaceDN w:val="0"/>
              <w:rPr>
                <w:lang w:val="ru-RU" w:eastAsia="ru-RU"/>
              </w:rPr>
            </w:pPr>
            <w:r w:rsidRPr="00EC3CE4">
              <w:rPr>
                <w:lang w:val="ru-RU" w:eastAsia="ru-RU"/>
              </w:rPr>
              <w:t xml:space="preserve"> 25</w:t>
            </w:r>
          </w:p>
        </w:tc>
        <w:tc>
          <w:tcPr>
            <w:tcW w:w="1701" w:type="dxa"/>
            <w:tcBorders>
              <w:top w:val="single" w:sz="4" w:space="0" w:color="auto"/>
              <w:bottom w:val="single" w:sz="4" w:space="0" w:color="auto"/>
            </w:tcBorders>
            <w:vAlign w:val="center"/>
          </w:tcPr>
          <w:p w14:paraId="31E70CC7" w14:textId="77777777" w:rsidR="000D50BF" w:rsidRPr="00EC3CE4" w:rsidRDefault="000D50BF" w:rsidP="003D0077">
            <w:pPr>
              <w:autoSpaceDE w:val="0"/>
              <w:autoSpaceDN w:val="0"/>
              <w:rPr>
                <w:lang w:val="en-US" w:eastAsia="ru-RU"/>
              </w:rPr>
            </w:pPr>
            <w:r w:rsidRPr="00EC3CE4">
              <w:rPr>
                <w:lang w:val="en-US" w:eastAsia="ru-RU"/>
              </w:rPr>
              <w:t>TsD05A</w:t>
            </w:r>
          </w:p>
          <w:p w14:paraId="07E20271"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4845BDB" w14:textId="77777777" w:rsidR="000D50BF" w:rsidRPr="00EC3CE4" w:rsidRDefault="000D50BF" w:rsidP="003D0077">
            <w:pPr>
              <w:autoSpaceDE w:val="0"/>
              <w:autoSpaceDN w:val="0"/>
              <w:adjustRightInd w:val="0"/>
              <w:rPr>
                <w:lang w:val="en-US" w:eastAsia="ru-RU"/>
              </w:rPr>
            </w:pPr>
            <w:r w:rsidRPr="00EC3CE4">
              <w:rPr>
                <w:lang w:val="en-US" w:eastAsia="ru-RU"/>
              </w:rPr>
              <w:t>Compactarea cu maiul mecanic de 150-200 kg a umpluturilor in straturi succesive de 20-30 cm grosime, exclusiv udarea fiecarui strat in parte, umpluturile executindu-se din pamint necoeziv</w:t>
            </w:r>
          </w:p>
          <w:p w14:paraId="64C499E0"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655024DA" w14:textId="77777777" w:rsidR="000D50BF" w:rsidRPr="00EC3CE4" w:rsidRDefault="000D50BF" w:rsidP="003D0077">
            <w:pPr>
              <w:autoSpaceDE w:val="0"/>
              <w:autoSpaceDN w:val="0"/>
              <w:jc w:val="center"/>
              <w:rPr>
                <w:lang w:val="ru-RU" w:eastAsia="ru-RU"/>
              </w:rPr>
            </w:pPr>
            <w:r w:rsidRPr="00EC3CE4">
              <w:rPr>
                <w:lang w:val="ru-RU" w:eastAsia="ru-RU"/>
              </w:rPr>
              <w:t>100 m3</w:t>
            </w:r>
          </w:p>
        </w:tc>
        <w:tc>
          <w:tcPr>
            <w:tcW w:w="1559" w:type="dxa"/>
            <w:tcBorders>
              <w:top w:val="single" w:sz="4" w:space="0" w:color="auto"/>
              <w:bottom w:val="single" w:sz="4" w:space="0" w:color="auto"/>
            </w:tcBorders>
            <w:vAlign w:val="center"/>
          </w:tcPr>
          <w:p w14:paraId="4EA2B069" w14:textId="77777777" w:rsidR="000D50BF" w:rsidRPr="00EC3CE4" w:rsidRDefault="000D50BF" w:rsidP="003D0077">
            <w:pPr>
              <w:autoSpaceDE w:val="0"/>
              <w:autoSpaceDN w:val="0"/>
              <w:jc w:val="center"/>
              <w:rPr>
                <w:lang w:val="ru-RU" w:eastAsia="ru-RU"/>
              </w:rPr>
            </w:pPr>
            <w:r w:rsidRPr="00EC3CE4">
              <w:rPr>
                <w:lang w:val="ru-RU" w:eastAsia="ru-RU"/>
              </w:rPr>
              <w:t>0,11</w:t>
            </w:r>
          </w:p>
        </w:tc>
      </w:tr>
      <w:tr w:rsidR="000D50BF" w:rsidRPr="00EC3CE4" w14:paraId="340571C5"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0267D3" w14:textId="77777777" w:rsidR="000D50BF" w:rsidRPr="00EC3CE4" w:rsidRDefault="000D50BF" w:rsidP="003D0077">
            <w:pPr>
              <w:autoSpaceDE w:val="0"/>
              <w:autoSpaceDN w:val="0"/>
              <w:rPr>
                <w:lang w:val="ru-RU" w:eastAsia="ru-RU"/>
              </w:rPr>
            </w:pPr>
            <w:r w:rsidRPr="00EC3CE4">
              <w:rPr>
                <w:lang w:val="ru-RU" w:eastAsia="ru-RU"/>
              </w:rPr>
              <w:t xml:space="preserve"> 26</w:t>
            </w:r>
          </w:p>
        </w:tc>
        <w:tc>
          <w:tcPr>
            <w:tcW w:w="1701" w:type="dxa"/>
            <w:tcBorders>
              <w:top w:val="single" w:sz="4" w:space="0" w:color="auto"/>
              <w:bottom w:val="single" w:sz="4" w:space="0" w:color="auto"/>
            </w:tcBorders>
            <w:vAlign w:val="center"/>
          </w:tcPr>
          <w:p w14:paraId="7A560009" w14:textId="77777777" w:rsidR="000D50BF" w:rsidRPr="00EC3CE4" w:rsidRDefault="000D50BF" w:rsidP="003D0077">
            <w:pPr>
              <w:autoSpaceDE w:val="0"/>
              <w:autoSpaceDN w:val="0"/>
              <w:rPr>
                <w:lang w:val="en-US" w:eastAsia="ru-RU"/>
              </w:rPr>
            </w:pPr>
            <w:r w:rsidRPr="00EC3CE4">
              <w:rPr>
                <w:lang w:val="en-US" w:eastAsia="ru-RU"/>
              </w:rPr>
              <w:t>DE18A</w:t>
            </w:r>
          </w:p>
          <w:p w14:paraId="504C592C"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1C05C939" w14:textId="77777777" w:rsidR="000D50BF" w:rsidRPr="00EC3CE4" w:rsidRDefault="000D50BF" w:rsidP="003D0077">
            <w:pPr>
              <w:autoSpaceDE w:val="0"/>
              <w:autoSpaceDN w:val="0"/>
              <w:adjustRightInd w:val="0"/>
              <w:rPr>
                <w:lang w:val="en-US" w:eastAsia="ru-RU"/>
              </w:rPr>
            </w:pPr>
            <w:r w:rsidRPr="00EC3CE4">
              <w:rPr>
                <w:lang w:val="en-US" w:eastAsia="ru-RU"/>
              </w:rPr>
              <w:t>Pavaje executate din placi de trotuare din beton prefabricat asezate pe un strat din amestec uscat de ciment si nisip, in proportie 1:6, rostuit cu amestec uscat de ciment si nisip, grosime strat de 5 cm (pavaj vibropresat, tip caramida, 40mm, culoare sura)</w:t>
            </w:r>
          </w:p>
          <w:p w14:paraId="25055A30"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961AC0B" w14:textId="77777777" w:rsidR="000D50BF" w:rsidRPr="00EC3CE4" w:rsidRDefault="000D50BF" w:rsidP="003D0077">
            <w:pPr>
              <w:autoSpaceDE w:val="0"/>
              <w:autoSpaceDN w:val="0"/>
              <w:jc w:val="center"/>
              <w:rPr>
                <w:lang w:val="ru-RU" w:eastAsia="ru-RU"/>
              </w:rPr>
            </w:pPr>
            <w:r w:rsidRPr="00EC3CE4">
              <w:rPr>
                <w:lang w:val="ru-RU" w:eastAsia="ru-RU"/>
              </w:rPr>
              <w:t>m2</w:t>
            </w:r>
          </w:p>
        </w:tc>
        <w:tc>
          <w:tcPr>
            <w:tcW w:w="1559" w:type="dxa"/>
            <w:tcBorders>
              <w:top w:val="single" w:sz="4" w:space="0" w:color="auto"/>
              <w:bottom w:val="single" w:sz="4" w:space="0" w:color="auto"/>
            </w:tcBorders>
            <w:vAlign w:val="center"/>
          </w:tcPr>
          <w:p w14:paraId="1311FC36" w14:textId="77777777" w:rsidR="000D50BF" w:rsidRPr="00EC3CE4" w:rsidRDefault="000D50BF" w:rsidP="003D0077">
            <w:pPr>
              <w:autoSpaceDE w:val="0"/>
              <w:autoSpaceDN w:val="0"/>
              <w:jc w:val="center"/>
              <w:rPr>
                <w:lang w:val="ru-RU" w:eastAsia="ru-RU"/>
              </w:rPr>
            </w:pPr>
            <w:r w:rsidRPr="00EC3CE4">
              <w:rPr>
                <w:lang w:val="ru-RU" w:eastAsia="ru-RU"/>
              </w:rPr>
              <w:t>107,50</w:t>
            </w:r>
          </w:p>
        </w:tc>
      </w:tr>
      <w:tr w:rsidR="000D50BF" w:rsidRPr="00EC3CE4" w14:paraId="0A0D3314" w14:textId="77777777" w:rsidTr="003D0077">
        <w:tc>
          <w:tcPr>
            <w:tcW w:w="709" w:type="dxa"/>
            <w:tcBorders>
              <w:top w:val="nil"/>
              <w:left w:val="single" w:sz="6" w:space="0" w:color="auto"/>
              <w:bottom w:val="nil"/>
              <w:right w:val="nil"/>
            </w:tcBorders>
          </w:tcPr>
          <w:p w14:paraId="4FEA575A" w14:textId="77777777" w:rsidR="000D50BF" w:rsidRPr="00EC3CE4" w:rsidRDefault="000D50BF" w:rsidP="003D0077">
            <w:pPr>
              <w:autoSpaceDE w:val="0"/>
              <w:autoSpaceDN w:val="0"/>
              <w:jc w:val="center"/>
              <w:rPr>
                <w:lang w:val="ru-RU" w:eastAsia="ru-RU"/>
              </w:rPr>
            </w:pPr>
            <w:r w:rsidRPr="00EC3CE4">
              <w:rPr>
                <w:lang w:val="ru-RU" w:eastAsia="ru-RU"/>
              </w:rPr>
              <w:t xml:space="preserve"> </w:t>
            </w:r>
          </w:p>
        </w:tc>
        <w:tc>
          <w:tcPr>
            <w:tcW w:w="1701" w:type="dxa"/>
            <w:tcBorders>
              <w:top w:val="nil"/>
              <w:left w:val="single" w:sz="6" w:space="0" w:color="auto"/>
              <w:bottom w:val="nil"/>
              <w:right w:val="nil"/>
            </w:tcBorders>
          </w:tcPr>
          <w:p w14:paraId="6C25E7CB"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053A3742"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1.7. Zona gospodariei</w:t>
            </w:r>
          </w:p>
          <w:p w14:paraId="256690A8"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6AC840EA"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1F6F4094" w14:textId="77777777" w:rsidR="000D50BF" w:rsidRPr="00EC3CE4" w:rsidRDefault="000D50BF" w:rsidP="003D0077">
            <w:pPr>
              <w:autoSpaceDE w:val="0"/>
              <w:autoSpaceDN w:val="0"/>
              <w:rPr>
                <w:lang w:val="ru-RU" w:eastAsia="ru-RU"/>
              </w:rPr>
            </w:pPr>
          </w:p>
        </w:tc>
      </w:tr>
      <w:tr w:rsidR="000D50BF" w:rsidRPr="00EC3CE4" w14:paraId="18892EE9"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6D3A6B" w14:textId="77777777" w:rsidR="000D50BF" w:rsidRPr="00EC3CE4" w:rsidRDefault="000D50BF" w:rsidP="003D0077">
            <w:pPr>
              <w:autoSpaceDE w:val="0"/>
              <w:autoSpaceDN w:val="0"/>
              <w:rPr>
                <w:lang w:val="ru-RU" w:eastAsia="ru-RU"/>
              </w:rPr>
            </w:pPr>
            <w:r w:rsidRPr="00EC3CE4">
              <w:rPr>
                <w:lang w:val="ru-RU" w:eastAsia="ru-RU"/>
              </w:rPr>
              <w:t>27</w:t>
            </w:r>
          </w:p>
        </w:tc>
        <w:tc>
          <w:tcPr>
            <w:tcW w:w="1701" w:type="dxa"/>
            <w:tcBorders>
              <w:top w:val="single" w:sz="4" w:space="0" w:color="auto"/>
              <w:bottom w:val="single" w:sz="4" w:space="0" w:color="auto"/>
            </w:tcBorders>
            <w:vAlign w:val="center"/>
          </w:tcPr>
          <w:p w14:paraId="7466DE87" w14:textId="77777777" w:rsidR="000D50BF" w:rsidRPr="00EC3CE4" w:rsidRDefault="000D50BF" w:rsidP="003D0077">
            <w:pPr>
              <w:autoSpaceDE w:val="0"/>
              <w:autoSpaceDN w:val="0"/>
              <w:rPr>
                <w:lang w:val="en-US" w:eastAsia="ru-RU"/>
              </w:rPr>
            </w:pPr>
            <w:r w:rsidRPr="00EC3CE4">
              <w:rPr>
                <w:lang w:val="en-US" w:eastAsia="ru-RU"/>
              </w:rPr>
              <w:t>TsE01B</w:t>
            </w:r>
          </w:p>
          <w:p w14:paraId="2973E212"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5DB49E49" w14:textId="77777777" w:rsidR="000D50BF" w:rsidRPr="00EC3CE4" w:rsidRDefault="000D50BF" w:rsidP="003D0077">
            <w:pPr>
              <w:autoSpaceDE w:val="0"/>
              <w:autoSpaceDN w:val="0"/>
              <w:adjustRightInd w:val="0"/>
              <w:rPr>
                <w:lang w:val="en-US" w:eastAsia="ru-RU"/>
              </w:rPr>
            </w:pPr>
            <w:r w:rsidRPr="00EC3CE4">
              <w:rPr>
                <w:lang w:val="en-US" w:eastAsia="ru-RU"/>
              </w:rPr>
              <w:t>Nivelarea manuala a terenurilor si platformelor, cu denivelari de 10-20 cm, in teren mijlociu</w:t>
            </w:r>
          </w:p>
          <w:p w14:paraId="752936E0"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92B1FD8" w14:textId="77777777" w:rsidR="000D50BF" w:rsidRPr="00EC3CE4" w:rsidRDefault="000D50BF" w:rsidP="003D0077">
            <w:pPr>
              <w:autoSpaceDE w:val="0"/>
              <w:autoSpaceDN w:val="0"/>
              <w:jc w:val="center"/>
              <w:rPr>
                <w:lang w:val="ru-RU" w:eastAsia="ru-RU"/>
              </w:rPr>
            </w:pPr>
            <w:r w:rsidRPr="00EC3CE4">
              <w:rPr>
                <w:lang w:val="ru-RU" w:eastAsia="ru-RU"/>
              </w:rPr>
              <w:t>100m2</w:t>
            </w:r>
          </w:p>
        </w:tc>
        <w:tc>
          <w:tcPr>
            <w:tcW w:w="1559" w:type="dxa"/>
            <w:tcBorders>
              <w:top w:val="single" w:sz="4" w:space="0" w:color="auto"/>
              <w:bottom w:val="single" w:sz="4" w:space="0" w:color="auto"/>
            </w:tcBorders>
            <w:vAlign w:val="center"/>
          </w:tcPr>
          <w:p w14:paraId="16716DAC" w14:textId="77777777" w:rsidR="000D50BF" w:rsidRPr="00EC3CE4" w:rsidRDefault="000D50BF" w:rsidP="003D0077">
            <w:pPr>
              <w:autoSpaceDE w:val="0"/>
              <w:autoSpaceDN w:val="0"/>
              <w:jc w:val="center"/>
              <w:rPr>
                <w:lang w:val="ru-RU" w:eastAsia="ru-RU"/>
              </w:rPr>
            </w:pPr>
            <w:r w:rsidRPr="00EC3CE4">
              <w:rPr>
                <w:lang w:val="ru-RU" w:eastAsia="ru-RU"/>
              </w:rPr>
              <w:t>1,23</w:t>
            </w:r>
          </w:p>
        </w:tc>
      </w:tr>
      <w:tr w:rsidR="000D50BF" w:rsidRPr="00EC3CE4" w14:paraId="6BC0EB18"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D968CC" w14:textId="77777777" w:rsidR="000D50BF" w:rsidRPr="00EC3CE4" w:rsidRDefault="000D50BF" w:rsidP="003D0077">
            <w:pPr>
              <w:autoSpaceDE w:val="0"/>
              <w:autoSpaceDN w:val="0"/>
              <w:rPr>
                <w:lang w:val="ru-RU" w:eastAsia="ru-RU"/>
              </w:rPr>
            </w:pPr>
            <w:r w:rsidRPr="00EC3CE4">
              <w:rPr>
                <w:lang w:val="ru-RU" w:eastAsia="ru-RU"/>
              </w:rPr>
              <w:t xml:space="preserve"> 28</w:t>
            </w:r>
          </w:p>
        </w:tc>
        <w:tc>
          <w:tcPr>
            <w:tcW w:w="1701" w:type="dxa"/>
            <w:tcBorders>
              <w:top w:val="single" w:sz="4" w:space="0" w:color="auto"/>
              <w:bottom w:val="single" w:sz="4" w:space="0" w:color="auto"/>
            </w:tcBorders>
            <w:vAlign w:val="center"/>
          </w:tcPr>
          <w:p w14:paraId="6C96573D" w14:textId="77777777" w:rsidR="000D50BF" w:rsidRPr="00EC3CE4" w:rsidRDefault="000D50BF" w:rsidP="003D0077">
            <w:pPr>
              <w:autoSpaceDE w:val="0"/>
              <w:autoSpaceDN w:val="0"/>
              <w:rPr>
                <w:lang w:val="en-US" w:eastAsia="ru-RU"/>
              </w:rPr>
            </w:pPr>
            <w:r w:rsidRPr="00EC3CE4">
              <w:rPr>
                <w:lang w:val="en-US" w:eastAsia="ru-RU"/>
              </w:rPr>
              <w:t>DA11C</w:t>
            </w:r>
          </w:p>
          <w:p w14:paraId="5E9DA609"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0F7903E" w14:textId="77777777" w:rsidR="000D50BF" w:rsidRPr="00EC3CE4" w:rsidRDefault="000D50BF" w:rsidP="003D0077">
            <w:pPr>
              <w:autoSpaceDE w:val="0"/>
              <w:autoSpaceDN w:val="0"/>
              <w:adjustRightInd w:val="0"/>
              <w:rPr>
                <w:lang w:val="en-US" w:eastAsia="ru-RU"/>
              </w:rPr>
            </w:pPr>
            <w:r w:rsidRPr="00EC3CE4">
              <w:rPr>
                <w:lang w:val="en-US" w:eastAsia="ru-RU"/>
              </w:rPr>
              <w:t>Strat de fundatie sau reprofilare din piatra sparta, pentru drumuri, cu asternere manuala, executat fara impanare si fara innoroire</w:t>
            </w:r>
          </w:p>
          <w:p w14:paraId="146586B9"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15EE25C6" w14:textId="77777777" w:rsidR="000D50BF" w:rsidRPr="00EC3CE4" w:rsidRDefault="000D50BF" w:rsidP="003D0077">
            <w:pPr>
              <w:autoSpaceDE w:val="0"/>
              <w:autoSpaceDN w:val="0"/>
              <w:jc w:val="center"/>
              <w:rPr>
                <w:lang w:val="ru-RU" w:eastAsia="ru-RU"/>
              </w:rPr>
            </w:pPr>
            <w:r w:rsidRPr="00EC3CE4">
              <w:rPr>
                <w:lang w:val="ru-RU" w:eastAsia="ru-RU"/>
              </w:rPr>
              <w:t>m3</w:t>
            </w:r>
          </w:p>
        </w:tc>
        <w:tc>
          <w:tcPr>
            <w:tcW w:w="1559" w:type="dxa"/>
            <w:tcBorders>
              <w:top w:val="single" w:sz="4" w:space="0" w:color="auto"/>
              <w:bottom w:val="single" w:sz="4" w:space="0" w:color="auto"/>
            </w:tcBorders>
            <w:vAlign w:val="center"/>
          </w:tcPr>
          <w:p w14:paraId="6C2BEA1A" w14:textId="77777777" w:rsidR="000D50BF" w:rsidRPr="00EC3CE4" w:rsidRDefault="000D50BF" w:rsidP="003D0077">
            <w:pPr>
              <w:autoSpaceDE w:val="0"/>
              <w:autoSpaceDN w:val="0"/>
              <w:jc w:val="center"/>
              <w:rPr>
                <w:lang w:val="ru-RU" w:eastAsia="ru-RU"/>
              </w:rPr>
            </w:pPr>
            <w:r w:rsidRPr="00EC3CE4">
              <w:rPr>
                <w:lang w:val="ru-RU" w:eastAsia="ru-RU"/>
              </w:rPr>
              <w:t>12,26</w:t>
            </w:r>
          </w:p>
        </w:tc>
      </w:tr>
      <w:tr w:rsidR="000D50BF" w:rsidRPr="00EC3CE4" w14:paraId="3F5F1B8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07D71A" w14:textId="77777777" w:rsidR="000D50BF" w:rsidRPr="00EC3CE4" w:rsidRDefault="000D50BF" w:rsidP="003D0077">
            <w:pPr>
              <w:autoSpaceDE w:val="0"/>
              <w:autoSpaceDN w:val="0"/>
              <w:rPr>
                <w:lang w:val="ru-RU" w:eastAsia="ru-RU"/>
              </w:rPr>
            </w:pPr>
            <w:r w:rsidRPr="00EC3CE4">
              <w:rPr>
                <w:lang w:val="ru-RU" w:eastAsia="ru-RU"/>
              </w:rPr>
              <w:t xml:space="preserve"> 29</w:t>
            </w:r>
          </w:p>
        </w:tc>
        <w:tc>
          <w:tcPr>
            <w:tcW w:w="1701" w:type="dxa"/>
            <w:tcBorders>
              <w:top w:val="single" w:sz="4" w:space="0" w:color="auto"/>
              <w:bottom w:val="single" w:sz="4" w:space="0" w:color="auto"/>
            </w:tcBorders>
            <w:vAlign w:val="center"/>
          </w:tcPr>
          <w:p w14:paraId="3ED3E320" w14:textId="77777777" w:rsidR="000D50BF" w:rsidRPr="00EC3CE4" w:rsidRDefault="000D50BF" w:rsidP="003D0077">
            <w:pPr>
              <w:autoSpaceDE w:val="0"/>
              <w:autoSpaceDN w:val="0"/>
              <w:rPr>
                <w:lang w:val="en-US" w:eastAsia="ru-RU"/>
              </w:rPr>
            </w:pPr>
            <w:r w:rsidRPr="00EC3CE4">
              <w:rPr>
                <w:lang w:val="en-US" w:eastAsia="ru-RU"/>
              </w:rPr>
              <w:t>TsD05A</w:t>
            </w:r>
          </w:p>
          <w:p w14:paraId="61BD24E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303EA44A" w14:textId="77777777" w:rsidR="000D50BF" w:rsidRPr="00EC3CE4" w:rsidRDefault="000D50BF" w:rsidP="003D0077">
            <w:pPr>
              <w:autoSpaceDE w:val="0"/>
              <w:autoSpaceDN w:val="0"/>
              <w:adjustRightInd w:val="0"/>
              <w:rPr>
                <w:lang w:val="en-US" w:eastAsia="ru-RU"/>
              </w:rPr>
            </w:pPr>
            <w:r w:rsidRPr="00EC3CE4">
              <w:rPr>
                <w:lang w:val="en-US" w:eastAsia="ru-RU"/>
              </w:rPr>
              <w:t>Compactarea cu maiul mecanic de 150-200 kg a umpluturilor in straturi succesive de 20-30 cm grosime, exclusiv udarea fiecarui strat in parte, umpluturile executindu-se din pamint necoeziv</w:t>
            </w:r>
          </w:p>
          <w:p w14:paraId="6E317EF3"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7BE028D5" w14:textId="77777777" w:rsidR="000D50BF" w:rsidRPr="00EC3CE4" w:rsidRDefault="000D50BF" w:rsidP="003D0077">
            <w:pPr>
              <w:autoSpaceDE w:val="0"/>
              <w:autoSpaceDN w:val="0"/>
              <w:jc w:val="center"/>
              <w:rPr>
                <w:lang w:val="ru-RU" w:eastAsia="ru-RU"/>
              </w:rPr>
            </w:pPr>
            <w:r w:rsidRPr="00EC3CE4">
              <w:rPr>
                <w:lang w:val="ru-RU" w:eastAsia="ru-RU"/>
              </w:rPr>
              <w:t>100 m3</w:t>
            </w:r>
          </w:p>
        </w:tc>
        <w:tc>
          <w:tcPr>
            <w:tcW w:w="1559" w:type="dxa"/>
            <w:tcBorders>
              <w:top w:val="single" w:sz="4" w:space="0" w:color="auto"/>
              <w:bottom w:val="single" w:sz="4" w:space="0" w:color="auto"/>
            </w:tcBorders>
            <w:vAlign w:val="center"/>
          </w:tcPr>
          <w:p w14:paraId="618B7D9F" w14:textId="77777777" w:rsidR="000D50BF" w:rsidRPr="00EC3CE4" w:rsidRDefault="000D50BF" w:rsidP="003D0077">
            <w:pPr>
              <w:autoSpaceDE w:val="0"/>
              <w:autoSpaceDN w:val="0"/>
              <w:jc w:val="center"/>
              <w:rPr>
                <w:lang w:val="ru-RU" w:eastAsia="ru-RU"/>
              </w:rPr>
            </w:pPr>
            <w:r w:rsidRPr="00EC3CE4">
              <w:rPr>
                <w:lang w:val="ru-RU" w:eastAsia="ru-RU"/>
              </w:rPr>
              <w:t>0,12</w:t>
            </w:r>
          </w:p>
        </w:tc>
      </w:tr>
      <w:tr w:rsidR="000D50BF" w:rsidRPr="00EC3CE4" w14:paraId="4D6A09CD"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B09B15" w14:textId="77777777" w:rsidR="000D50BF" w:rsidRPr="00EC3CE4" w:rsidRDefault="000D50BF" w:rsidP="003D0077">
            <w:pPr>
              <w:autoSpaceDE w:val="0"/>
              <w:autoSpaceDN w:val="0"/>
              <w:rPr>
                <w:lang w:val="ru-RU" w:eastAsia="ru-RU"/>
              </w:rPr>
            </w:pPr>
            <w:r w:rsidRPr="00EC3CE4">
              <w:rPr>
                <w:lang w:val="ru-RU" w:eastAsia="ru-RU"/>
              </w:rPr>
              <w:t xml:space="preserve"> 30</w:t>
            </w:r>
          </w:p>
        </w:tc>
        <w:tc>
          <w:tcPr>
            <w:tcW w:w="1701" w:type="dxa"/>
            <w:tcBorders>
              <w:top w:val="single" w:sz="4" w:space="0" w:color="auto"/>
              <w:bottom w:val="single" w:sz="4" w:space="0" w:color="auto"/>
            </w:tcBorders>
            <w:vAlign w:val="center"/>
          </w:tcPr>
          <w:p w14:paraId="183A4A93" w14:textId="77777777" w:rsidR="000D50BF" w:rsidRPr="00EC3CE4" w:rsidRDefault="000D50BF" w:rsidP="003D0077">
            <w:pPr>
              <w:autoSpaceDE w:val="0"/>
              <w:autoSpaceDN w:val="0"/>
              <w:rPr>
                <w:lang w:val="en-US" w:eastAsia="ru-RU"/>
              </w:rPr>
            </w:pPr>
            <w:r w:rsidRPr="00EC3CE4">
              <w:rPr>
                <w:lang w:val="en-US" w:eastAsia="ru-RU"/>
              </w:rPr>
              <w:t>DE18A</w:t>
            </w:r>
          </w:p>
          <w:p w14:paraId="0F4BA9FE"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64C53EC7" w14:textId="77777777" w:rsidR="000D50BF" w:rsidRPr="00EC3CE4" w:rsidRDefault="000D50BF" w:rsidP="003D0077">
            <w:pPr>
              <w:autoSpaceDE w:val="0"/>
              <w:autoSpaceDN w:val="0"/>
              <w:adjustRightInd w:val="0"/>
              <w:rPr>
                <w:lang w:val="en-US" w:eastAsia="ru-RU"/>
              </w:rPr>
            </w:pPr>
            <w:r w:rsidRPr="00EC3CE4">
              <w:rPr>
                <w:lang w:val="en-US" w:eastAsia="ru-RU"/>
              </w:rPr>
              <w:t>Pavaje executate din placi de trotuare din beton prefabricat asezate pe un strat din amestec uscat de ciment si nisip, in proportie 1:6, rostuit cu amestec uscat de ciment si nisip, grosime strat de 5 cm (pavaj vibropresat, tip caramida, 60mm, culoare sura)</w:t>
            </w:r>
          </w:p>
          <w:p w14:paraId="7E06396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FD4E77A" w14:textId="77777777" w:rsidR="000D50BF" w:rsidRPr="00EC3CE4" w:rsidRDefault="000D50BF" w:rsidP="003D0077">
            <w:pPr>
              <w:autoSpaceDE w:val="0"/>
              <w:autoSpaceDN w:val="0"/>
              <w:jc w:val="center"/>
              <w:rPr>
                <w:lang w:val="ru-RU" w:eastAsia="ru-RU"/>
              </w:rPr>
            </w:pPr>
            <w:r w:rsidRPr="00EC3CE4">
              <w:rPr>
                <w:lang w:val="ru-RU" w:eastAsia="ru-RU"/>
              </w:rPr>
              <w:lastRenderedPageBreak/>
              <w:t>m2</w:t>
            </w:r>
          </w:p>
        </w:tc>
        <w:tc>
          <w:tcPr>
            <w:tcW w:w="1559" w:type="dxa"/>
            <w:tcBorders>
              <w:top w:val="single" w:sz="4" w:space="0" w:color="auto"/>
              <w:bottom w:val="single" w:sz="4" w:space="0" w:color="auto"/>
            </w:tcBorders>
            <w:vAlign w:val="center"/>
          </w:tcPr>
          <w:p w14:paraId="35C1230A" w14:textId="77777777" w:rsidR="000D50BF" w:rsidRPr="00EC3CE4" w:rsidRDefault="000D50BF" w:rsidP="003D0077">
            <w:pPr>
              <w:autoSpaceDE w:val="0"/>
              <w:autoSpaceDN w:val="0"/>
              <w:jc w:val="center"/>
              <w:rPr>
                <w:lang w:val="ru-RU" w:eastAsia="ru-RU"/>
              </w:rPr>
            </w:pPr>
            <w:r w:rsidRPr="00EC3CE4">
              <w:rPr>
                <w:lang w:val="ru-RU" w:eastAsia="ru-RU"/>
              </w:rPr>
              <w:t>122,60</w:t>
            </w:r>
          </w:p>
        </w:tc>
      </w:tr>
      <w:tr w:rsidR="000D50BF" w:rsidRPr="00EC3CE4" w14:paraId="73C5C02C" w14:textId="77777777" w:rsidTr="003D0077">
        <w:tc>
          <w:tcPr>
            <w:tcW w:w="709" w:type="dxa"/>
            <w:tcBorders>
              <w:top w:val="nil"/>
              <w:left w:val="single" w:sz="6" w:space="0" w:color="auto"/>
              <w:bottom w:val="nil"/>
              <w:right w:val="nil"/>
            </w:tcBorders>
          </w:tcPr>
          <w:p w14:paraId="7806EF23" w14:textId="77777777" w:rsidR="000D50BF" w:rsidRPr="00EC3CE4" w:rsidRDefault="000D50BF" w:rsidP="003D0077">
            <w:pPr>
              <w:autoSpaceDE w:val="0"/>
              <w:autoSpaceDN w:val="0"/>
              <w:jc w:val="center"/>
              <w:rPr>
                <w:lang w:val="ru-RU" w:eastAsia="ru-RU"/>
              </w:rPr>
            </w:pPr>
            <w:r w:rsidRPr="00EC3CE4">
              <w:rPr>
                <w:lang w:val="ru-RU" w:eastAsia="ru-RU"/>
              </w:rPr>
              <w:lastRenderedPageBreak/>
              <w:t xml:space="preserve"> </w:t>
            </w:r>
          </w:p>
        </w:tc>
        <w:tc>
          <w:tcPr>
            <w:tcW w:w="1701" w:type="dxa"/>
            <w:tcBorders>
              <w:top w:val="nil"/>
              <w:left w:val="single" w:sz="6" w:space="0" w:color="auto"/>
              <w:bottom w:val="nil"/>
              <w:right w:val="nil"/>
            </w:tcBorders>
          </w:tcPr>
          <w:p w14:paraId="3D11009C" w14:textId="77777777" w:rsidR="000D50BF" w:rsidRPr="00EC3CE4" w:rsidRDefault="000D50BF" w:rsidP="003D0077">
            <w:pPr>
              <w:autoSpaceDE w:val="0"/>
              <w:autoSpaceDN w:val="0"/>
              <w:rPr>
                <w:lang w:val="ru-RU" w:eastAsia="ru-RU"/>
              </w:rPr>
            </w:pPr>
          </w:p>
        </w:tc>
        <w:tc>
          <w:tcPr>
            <w:tcW w:w="4961" w:type="dxa"/>
            <w:tcBorders>
              <w:top w:val="nil"/>
              <w:left w:val="single" w:sz="6" w:space="0" w:color="auto"/>
              <w:bottom w:val="nil"/>
              <w:right w:val="nil"/>
            </w:tcBorders>
          </w:tcPr>
          <w:p w14:paraId="505133EB" w14:textId="77777777" w:rsidR="000D50BF" w:rsidRPr="00EC3CE4" w:rsidRDefault="000D50BF" w:rsidP="003D0077">
            <w:pPr>
              <w:autoSpaceDE w:val="0"/>
              <w:autoSpaceDN w:val="0"/>
              <w:rPr>
                <w:b/>
                <w:bCs/>
                <w:lang w:val="en-US" w:eastAsia="ru-RU"/>
              </w:rPr>
            </w:pPr>
            <w:r w:rsidRPr="00EC3CE4">
              <w:rPr>
                <w:b/>
                <w:bCs/>
                <w:lang w:val="en-US" w:eastAsia="ru-RU"/>
              </w:rPr>
              <w:t xml:space="preserve">Capitolul </w:t>
            </w:r>
            <w:r w:rsidRPr="00EC3CE4">
              <w:rPr>
                <w:b/>
                <w:bCs/>
                <w:lang w:val="ru-RU" w:eastAsia="ru-RU"/>
              </w:rPr>
              <w:t>1.8. Montare bordure</w:t>
            </w:r>
          </w:p>
          <w:p w14:paraId="564190A4" w14:textId="77777777" w:rsidR="000D50BF" w:rsidRPr="00EC3CE4" w:rsidRDefault="000D50BF" w:rsidP="003D0077">
            <w:pPr>
              <w:autoSpaceDE w:val="0"/>
              <w:autoSpaceDN w:val="0"/>
              <w:rPr>
                <w:b/>
                <w:bCs/>
                <w:lang w:val="ru-RU" w:eastAsia="ru-RU"/>
              </w:rPr>
            </w:pPr>
          </w:p>
        </w:tc>
        <w:tc>
          <w:tcPr>
            <w:tcW w:w="1560" w:type="dxa"/>
            <w:tcBorders>
              <w:top w:val="nil"/>
              <w:left w:val="single" w:sz="6" w:space="0" w:color="auto"/>
              <w:bottom w:val="nil"/>
              <w:right w:val="nil"/>
            </w:tcBorders>
          </w:tcPr>
          <w:p w14:paraId="2C56CE5A" w14:textId="77777777" w:rsidR="000D50BF" w:rsidRPr="00EC3CE4" w:rsidRDefault="000D50BF" w:rsidP="003D0077">
            <w:pPr>
              <w:autoSpaceDE w:val="0"/>
              <w:autoSpaceDN w:val="0"/>
              <w:rPr>
                <w:lang w:val="ru-RU" w:eastAsia="ru-RU"/>
              </w:rPr>
            </w:pPr>
          </w:p>
        </w:tc>
        <w:tc>
          <w:tcPr>
            <w:tcW w:w="1559" w:type="dxa"/>
            <w:tcBorders>
              <w:top w:val="nil"/>
              <w:left w:val="single" w:sz="6" w:space="0" w:color="auto"/>
              <w:bottom w:val="nil"/>
              <w:right w:val="single" w:sz="4" w:space="0" w:color="auto"/>
            </w:tcBorders>
          </w:tcPr>
          <w:p w14:paraId="19372651" w14:textId="77777777" w:rsidR="000D50BF" w:rsidRPr="00EC3CE4" w:rsidRDefault="000D50BF" w:rsidP="003D0077">
            <w:pPr>
              <w:autoSpaceDE w:val="0"/>
              <w:autoSpaceDN w:val="0"/>
              <w:rPr>
                <w:lang w:val="ru-RU" w:eastAsia="ru-RU"/>
              </w:rPr>
            </w:pPr>
          </w:p>
        </w:tc>
      </w:tr>
      <w:tr w:rsidR="000D50BF" w:rsidRPr="00EC3CE4" w14:paraId="78979F5C"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6A5485" w14:textId="77777777" w:rsidR="000D50BF" w:rsidRPr="00EC3CE4" w:rsidRDefault="000D50BF" w:rsidP="003D0077">
            <w:pPr>
              <w:autoSpaceDE w:val="0"/>
              <w:autoSpaceDN w:val="0"/>
              <w:rPr>
                <w:lang w:val="ru-RU" w:eastAsia="ru-RU"/>
              </w:rPr>
            </w:pPr>
            <w:r w:rsidRPr="00EC3CE4">
              <w:rPr>
                <w:lang w:val="ru-RU" w:eastAsia="ru-RU"/>
              </w:rPr>
              <w:t>31</w:t>
            </w:r>
          </w:p>
        </w:tc>
        <w:tc>
          <w:tcPr>
            <w:tcW w:w="1701" w:type="dxa"/>
            <w:tcBorders>
              <w:top w:val="single" w:sz="4" w:space="0" w:color="auto"/>
              <w:bottom w:val="single" w:sz="4" w:space="0" w:color="auto"/>
            </w:tcBorders>
            <w:vAlign w:val="center"/>
          </w:tcPr>
          <w:p w14:paraId="7E392198" w14:textId="77777777" w:rsidR="000D50BF" w:rsidRPr="00EC3CE4" w:rsidRDefault="000D50BF" w:rsidP="003D0077">
            <w:pPr>
              <w:autoSpaceDE w:val="0"/>
              <w:autoSpaceDN w:val="0"/>
              <w:rPr>
                <w:lang w:val="en-US" w:eastAsia="ru-RU"/>
              </w:rPr>
            </w:pPr>
            <w:r w:rsidRPr="00EC3CE4">
              <w:rPr>
                <w:lang w:val="en-US" w:eastAsia="ru-RU"/>
              </w:rPr>
              <w:t>TsA02D</w:t>
            </w:r>
          </w:p>
          <w:p w14:paraId="70CAB5A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2BA7EE89" w14:textId="77777777" w:rsidR="000D50BF" w:rsidRPr="00EC3CE4" w:rsidRDefault="000D50BF" w:rsidP="003D0077">
            <w:pPr>
              <w:autoSpaceDE w:val="0"/>
              <w:autoSpaceDN w:val="0"/>
              <w:adjustRightInd w:val="0"/>
              <w:rPr>
                <w:lang w:val="en-US" w:eastAsia="ru-RU"/>
              </w:rPr>
            </w:pPr>
            <w:r w:rsidRPr="00EC3CE4">
              <w:rPr>
                <w:lang w:val="en-US" w:eastAsia="ru-RU"/>
              </w:rPr>
              <w:t>Sapatura manuala de pamint in spatii limitate, avind sub 1,00 m sau peste 1,00 m latime, executata fara sprijiniri, cu taluz vertical, la fundatii, canale, subsoluri, drenuri, trepte de infratire, in pamint necoeziv sau slab coeziv adincime &lt; 0,75 m teren foarte tare (sapatura pentru bordura)</w:t>
            </w:r>
          </w:p>
          <w:p w14:paraId="6476C506"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3B716D6B" w14:textId="77777777" w:rsidR="000D50BF" w:rsidRPr="00EC3CE4" w:rsidRDefault="000D50BF" w:rsidP="003D0077">
            <w:pPr>
              <w:autoSpaceDE w:val="0"/>
              <w:autoSpaceDN w:val="0"/>
              <w:jc w:val="center"/>
              <w:rPr>
                <w:lang w:val="ru-RU" w:eastAsia="ru-RU"/>
              </w:rPr>
            </w:pPr>
            <w:r w:rsidRPr="00EC3CE4">
              <w:rPr>
                <w:lang w:val="ru-RU" w:eastAsia="ru-RU"/>
              </w:rPr>
              <w:t>m3</w:t>
            </w:r>
          </w:p>
        </w:tc>
        <w:tc>
          <w:tcPr>
            <w:tcW w:w="1559" w:type="dxa"/>
            <w:tcBorders>
              <w:top w:val="single" w:sz="4" w:space="0" w:color="auto"/>
              <w:bottom w:val="single" w:sz="4" w:space="0" w:color="auto"/>
            </w:tcBorders>
            <w:vAlign w:val="center"/>
          </w:tcPr>
          <w:p w14:paraId="097F6D7A" w14:textId="77777777" w:rsidR="000D50BF" w:rsidRPr="00EC3CE4" w:rsidRDefault="000D50BF" w:rsidP="003D0077">
            <w:pPr>
              <w:autoSpaceDE w:val="0"/>
              <w:autoSpaceDN w:val="0"/>
              <w:jc w:val="center"/>
              <w:rPr>
                <w:lang w:val="ru-RU" w:eastAsia="ru-RU"/>
              </w:rPr>
            </w:pPr>
            <w:r w:rsidRPr="00EC3CE4">
              <w:rPr>
                <w:lang w:val="ru-RU" w:eastAsia="ru-RU"/>
              </w:rPr>
              <w:t>12,00</w:t>
            </w:r>
          </w:p>
        </w:tc>
      </w:tr>
      <w:tr w:rsidR="000D50BF" w:rsidRPr="00EC3CE4" w14:paraId="487D0D47"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9758B" w14:textId="77777777" w:rsidR="000D50BF" w:rsidRPr="00EC3CE4" w:rsidRDefault="000D50BF" w:rsidP="003D0077">
            <w:pPr>
              <w:autoSpaceDE w:val="0"/>
              <w:autoSpaceDN w:val="0"/>
              <w:rPr>
                <w:lang w:val="ru-RU" w:eastAsia="ru-RU"/>
              </w:rPr>
            </w:pPr>
            <w:r w:rsidRPr="00EC3CE4">
              <w:rPr>
                <w:lang w:val="ru-RU" w:eastAsia="ru-RU"/>
              </w:rPr>
              <w:t xml:space="preserve"> 32</w:t>
            </w:r>
          </w:p>
        </w:tc>
        <w:tc>
          <w:tcPr>
            <w:tcW w:w="1701" w:type="dxa"/>
            <w:tcBorders>
              <w:top w:val="single" w:sz="4" w:space="0" w:color="auto"/>
              <w:bottom w:val="single" w:sz="4" w:space="0" w:color="auto"/>
            </w:tcBorders>
            <w:vAlign w:val="center"/>
          </w:tcPr>
          <w:p w14:paraId="2AAF4FB5" w14:textId="77777777" w:rsidR="000D50BF" w:rsidRPr="00EC3CE4" w:rsidRDefault="000D50BF" w:rsidP="003D0077">
            <w:pPr>
              <w:autoSpaceDE w:val="0"/>
              <w:autoSpaceDN w:val="0"/>
              <w:rPr>
                <w:lang w:val="en-US" w:eastAsia="ru-RU"/>
              </w:rPr>
            </w:pPr>
            <w:r w:rsidRPr="00EC3CE4">
              <w:rPr>
                <w:lang w:val="en-US" w:eastAsia="ru-RU"/>
              </w:rPr>
              <w:t>TsD01A</w:t>
            </w:r>
          </w:p>
          <w:p w14:paraId="2291901F"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4552C609" w14:textId="77777777" w:rsidR="000D50BF" w:rsidRPr="00EC3CE4" w:rsidRDefault="000D50BF" w:rsidP="003D0077">
            <w:pPr>
              <w:autoSpaceDE w:val="0"/>
              <w:autoSpaceDN w:val="0"/>
              <w:adjustRightInd w:val="0"/>
              <w:rPr>
                <w:lang w:val="en-US" w:eastAsia="ru-RU"/>
              </w:rPr>
            </w:pPr>
            <w:r w:rsidRPr="00EC3CE4">
              <w:rPr>
                <w:lang w:val="en-US" w:eastAsia="ru-RU"/>
              </w:rPr>
              <w:t>Imprastierea cu lopata a pamintului afinat, in straturi uniforme, de 10-30 cm grosime, printr-o aruncare de pina la 3 m din gramezi, inclusiv sfarimarea bulgarilor, pamintul provenind din teren usor</w:t>
            </w:r>
          </w:p>
          <w:p w14:paraId="138419C5"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4DDD4D84" w14:textId="77777777" w:rsidR="000D50BF" w:rsidRPr="00EC3CE4" w:rsidRDefault="000D50BF" w:rsidP="003D0077">
            <w:pPr>
              <w:autoSpaceDE w:val="0"/>
              <w:autoSpaceDN w:val="0"/>
              <w:jc w:val="center"/>
              <w:rPr>
                <w:lang w:val="ru-RU" w:eastAsia="ru-RU"/>
              </w:rPr>
            </w:pPr>
            <w:r w:rsidRPr="00EC3CE4">
              <w:rPr>
                <w:lang w:val="ru-RU" w:eastAsia="ru-RU"/>
              </w:rPr>
              <w:t>m3</w:t>
            </w:r>
          </w:p>
        </w:tc>
        <w:tc>
          <w:tcPr>
            <w:tcW w:w="1559" w:type="dxa"/>
            <w:tcBorders>
              <w:top w:val="single" w:sz="4" w:space="0" w:color="auto"/>
              <w:bottom w:val="single" w:sz="4" w:space="0" w:color="auto"/>
            </w:tcBorders>
            <w:vAlign w:val="center"/>
          </w:tcPr>
          <w:p w14:paraId="3DF3AE93" w14:textId="77777777" w:rsidR="000D50BF" w:rsidRPr="00EC3CE4" w:rsidRDefault="000D50BF" w:rsidP="003D0077">
            <w:pPr>
              <w:autoSpaceDE w:val="0"/>
              <w:autoSpaceDN w:val="0"/>
              <w:jc w:val="center"/>
              <w:rPr>
                <w:lang w:val="ru-RU" w:eastAsia="ru-RU"/>
              </w:rPr>
            </w:pPr>
            <w:r w:rsidRPr="00EC3CE4">
              <w:rPr>
                <w:lang w:val="ru-RU" w:eastAsia="ru-RU"/>
              </w:rPr>
              <w:t>12,00</w:t>
            </w:r>
          </w:p>
        </w:tc>
      </w:tr>
      <w:tr w:rsidR="000D50BF" w:rsidRPr="00EC3CE4" w14:paraId="74BE06C2" w14:textId="77777777" w:rsidTr="003D00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732866" w14:textId="77777777" w:rsidR="000D50BF" w:rsidRPr="00EC3CE4" w:rsidRDefault="000D50BF" w:rsidP="003D0077">
            <w:pPr>
              <w:autoSpaceDE w:val="0"/>
              <w:autoSpaceDN w:val="0"/>
              <w:rPr>
                <w:lang w:val="ru-RU" w:eastAsia="ru-RU"/>
              </w:rPr>
            </w:pPr>
            <w:r w:rsidRPr="00EC3CE4">
              <w:rPr>
                <w:lang w:val="ru-RU" w:eastAsia="ru-RU"/>
              </w:rPr>
              <w:t xml:space="preserve"> 33</w:t>
            </w:r>
          </w:p>
        </w:tc>
        <w:tc>
          <w:tcPr>
            <w:tcW w:w="1701" w:type="dxa"/>
            <w:tcBorders>
              <w:top w:val="single" w:sz="4" w:space="0" w:color="auto"/>
              <w:bottom w:val="single" w:sz="4" w:space="0" w:color="auto"/>
            </w:tcBorders>
            <w:vAlign w:val="center"/>
          </w:tcPr>
          <w:p w14:paraId="5CE18F18" w14:textId="77777777" w:rsidR="000D50BF" w:rsidRPr="00EC3CE4" w:rsidRDefault="000D50BF" w:rsidP="003D0077">
            <w:pPr>
              <w:autoSpaceDE w:val="0"/>
              <w:autoSpaceDN w:val="0"/>
              <w:rPr>
                <w:lang w:val="en-US" w:eastAsia="ru-RU"/>
              </w:rPr>
            </w:pPr>
            <w:r w:rsidRPr="00EC3CE4">
              <w:rPr>
                <w:lang w:val="en-US" w:eastAsia="ru-RU"/>
              </w:rPr>
              <w:t>DE11A</w:t>
            </w:r>
          </w:p>
          <w:p w14:paraId="543B74D8" w14:textId="77777777" w:rsidR="000D50BF" w:rsidRPr="00EC3CE4" w:rsidRDefault="000D50BF" w:rsidP="003D0077">
            <w:pPr>
              <w:autoSpaceDE w:val="0"/>
              <w:autoSpaceDN w:val="0"/>
              <w:rPr>
                <w:lang w:val="ru-RU" w:eastAsia="ru-RU"/>
              </w:rPr>
            </w:pPr>
          </w:p>
        </w:tc>
        <w:tc>
          <w:tcPr>
            <w:tcW w:w="4961" w:type="dxa"/>
            <w:tcBorders>
              <w:top w:val="single" w:sz="4" w:space="0" w:color="auto"/>
              <w:bottom w:val="single" w:sz="4" w:space="0" w:color="auto"/>
            </w:tcBorders>
            <w:vAlign w:val="center"/>
          </w:tcPr>
          <w:p w14:paraId="07FE61B5" w14:textId="77777777" w:rsidR="000D50BF" w:rsidRPr="00EC3CE4" w:rsidRDefault="000D50BF" w:rsidP="003D0077">
            <w:pPr>
              <w:autoSpaceDE w:val="0"/>
              <w:autoSpaceDN w:val="0"/>
              <w:adjustRightInd w:val="0"/>
              <w:rPr>
                <w:lang w:val="en-US" w:eastAsia="ru-RU"/>
              </w:rPr>
            </w:pPr>
            <w:r w:rsidRPr="00EC3CE4">
              <w:rPr>
                <w:lang w:val="en-US" w:eastAsia="ru-RU"/>
              </w:rPr>
              <w:t>Borduri mici, prefabricate din beton cu sectiunea de 10x15 cm, pnetu incadrarea spatiilor verzi, trotuarelor, aleilor, etc., asezate pe o fundatie din beton, de 10x20 cm (Bordure mici B4 100</w:t>
            </w:r>
            <w:r w:rsidRPr="00EC3CE4">
              <w:rPr>
                <w:lang w:val="ru-RU" w:eastAsia="ru-RU"/>
              </w:rPr>
              <w:t>х</w:t>
            </w:r>
            <w:r w:rsidRPr="00EC3CE4">
              <w:rPr>
                <w:lang w:val="en-US" w:eastAsia="ru-RU"/>
              </w:rPr>
              <w:t xml:space="preserve">20x8 </w:t>
            </w:r>
            <w:r w:rsidRPr="00EC3CE4">
              <w:rPr>
                <w:lang w:val="ru-RU" w:eastAsia="ru-RU"/>
              </w:rPr>
              <w:t>см</w:t>
            </w:r>
            <w:r w:rsidRPr="00EC3CE4">
              <w:rPr>
                <w:lang w:val="en-US" w:eastAsia="ru-RU"/>
              </w:rPr>
              <w:t>,  pe fundatie de beton B7.5)</w:t>
            </w:r>
          </w:p>
          <w:p w14:paraId="44F70B0F" w14:textId="77777777" w:rsidR="000D50BF" w:rsidRPr="00EC3CE4" w:rsidRDefault="000D50BF" w:rsidP="003D0077">
            <w:pPr>
              <w:autoSpaceDE w:val="0"/>
              <w:autoSpaceDN w:val="0"/>
              <w:rPr>
                <w:lang w:val="en-US" w:eastAsia="ru-RU"/>
              </w:rPr>
            </w:pPr>
          </w:p>
        </w:tc>
        <w:tc>
          <w:tcPr>
            <w:tcW w:w="1560" w:type="dxa"/>
            <w:tcBorders>
              <w:top w:val="single" w:sz="4" w:space="0" w:color="auto"/>
              <w:bottom w:val="single" w:sz="4" w:space="0" w:color="auto"/>
            </w:tcBorders>
            <w:vAlign w:val="center"/>
          </w:tcPr>
          <w:p w14:paraId="54702207" w14:textId="77777777" w:rsidR="000D50BF" w:rsidRPr="00EC3CE4" w:rsidRDefault="000D50BF" w:rsidP="003D0077">
            <w:pPr>
              <w:autoSpaceDE w:val="0"/>
              <w:autoSpaceDN w:val="0"/>
              <w:jc w:val="center"/>
              <w:rPr>
                <w:lang w:val="ru-RU" w:eastAsia="ru-RU"/>
              </w:rPr>
            </w:pPr>
            <w:r w:rsidRPr="00EC3CE4">
              <w:rPr>
                <w:lang w:val="ru-RU" w:eastAsia="ru-RU"/>
              </w:rPr>
              <w:t>m</w:t>
            </w:r>
          </w:p>
        </w:tc>
        <w:tc>
          <w:tcPr>
            <w:tcW w:w="1559" w:type="dxa"/>
            <w:tcBorders>
              <w:top w:val="single" w:sz="4" w:space="0" w:color="auto"/>
              <w:bottom w:val="single" w:sz="4" w:space="0" w:color="auto"/>
            </w:tcBorders>
            <w:vAlign w:val="center"/>
          </w:tcPr>
          <w:p w14:paraId="6CD64FBD" w14:textId="77777777" w:rsidR="000D50BF" w:rsidRPr="00EC3CE4" w:rsidRDefault="000D50BF" w:rsidP="003D0077">
            <w:pPr>
              <w:autoSpaceDE w:val="0"/>
              <w:autoSpaceDN w:val="0"/>
              <w:jc w:val="center"/>
              <w:rPr>
                <w:lang w:val="ru-RU" w:eastAsia="ru-RU"/>
              </w:rPr>
            </w:pPr>
            <w:r w:rsidRPr="00EC3CE4">
              <w:rPr>
                <w:lang w:val="ru-RU" w:eastAsia="ru-RU"/>
              </w:rPr>
              <w:t>290,00</w:t>
            </w:r>
          </w:p>
        </w:tc>
      </w:tr>
    </w:tbl>
    <w:p w14:paraId="39163F7B" w14:textId="77777777" w:rsidR="000D50BF" w:rsidRDefault="000D50BF" w:rsidP="000D50BF">
      <w:pPr>
        <w:jc w:val="center"/>
        <w:rPr>
          <w:lang w:val="en-US" w:eastAsia="ru-RU"/>
        </w:rPr>
      </w:pPr>
    </w:p>
    <w:p w14:paraId="258E2707" w14:textId="77777777" w:rsidR="000D50BF" w:rsidRDefault="000D50BF" w:rsidP="000D50BF">
      <w:r>
        <w:rPr>
          <w:lang w:val="en-US" w:eastAsia="ru-RU"/>
        </w:rPr>
        <w:t>Vicepresedintele grupului de lucru Gheorghe Gatman</w:t>
      </w:r>
      <w:r w:rsidRPr="00EC3CE4">
        <w:rPr>
          <w:lang w:val="en-US" w:eastAsia="ru-RU"/>
        </w:rPr>
        <w:tab/>
      </w:r>
      <w:r w:rsidRPr="00EC3CE4">
        <w:rPr>
          <w:lang w:val="en-US" w:eastAsia="ru-RU"/>
        </w:rPr>
        <w:tab/>
      </w:r>
      <w:r w:rsidRPr="00EC3CE4">
        <w:rPr>
          <w:lang w:val="en-US" w:eastAsia="ru-RU"/>
        </w:rPr>
        <w:tab/>
      </w:r>
    </w:p>
    <w:p w14:paraId="30B654FB" w14:textId="77777777" w:rsidR="00F5641B" w:rsidRPr="00FF430B" w:rsidRDefault="00F5641B" w:rsidP="00F5641B">
      <w:pPr>
        <w:pStyle w:val="Corptext"/>
        <w:tabs>
          <w:tab w:val="left" w:pos="567"/>
        </w:tabs>
        <w:rPr>
          <w:rFonts w:ascii="Times New Roman" w:hAnsi="Times New Roman"/>
          <w:szCs w:val="24"/>
          <w:lang w:val="ro-MD"/>
        </w:rPr>
      </w:pPr>
    </w:p>
    <w:p w14:paraId="5DE6EBA9" w14:textId="77777777" w:rsidR="00F5641B" w:rsidRDefault="00F5641B" w:rsidP="00F5641B">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42772F62" w14:textId="77777777" w:rsidR="00F5641B" w:rsidRPr="00FF430B" w:rsidRDefault="00F5641B" w:rsidP="009E2657">
      <w:pPr>
        <w:pStyle w:val="Corptext"/>
        <w:tabs>
          <w:tab w:val="left" w:pos="567"/>
        </w:tabs>
        <w:rPr>
          <w:rFonts w:ascii="Times New Roman" w:hAnsi="Times New Roman"/>
          <w:i/>
          <w:szCs w:val="24"/>
          <w:lang w:val="ro-MD"/>
        </w:rPr>
        <w:sectPr w:rsidR="00F5641B" w:rsidRPr="00FF430B" w:rsidSect="00837D1C">
          <w:footerReference w:type="first" r:id="rId16"/>
          <w:pgSz w:w="11906" w:h="16838" w:code="9"/>
          <w:pgMar w:top="426" w:right="1134" w:bottom="851" w:left="1276" w:header="720" w:footer="510" w:gutter="0"/>
          <w:cols w:space="720"/>
          <w:titlePg/>
          <w:docGrid w:linePitch="326"/>
        </w:sect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lang w:val="ro-MD"/>
              </w:rPr>
            </w:pPr>
            <w:r w:rsidRPr="00FF430B">
              <w:rPr>
                <w:b/>
                <w:caps/>
                <w:sz w:val="28"/>
                <w:szCs w:val="28"/>
                <w:lang w:val="ro-MD"/>
              </w:rPr>
              <w:lastRenderedPageBreak/>
              <w:t>Contract</w:t>
            </w:r>
            <w:r w:rsidRPr="00FF430B">
              <w:rPr>
                <w:b/>
                <w:sz w:val="28"/>
                <w:szCs w:val="28"/>
                <w:lang w:val="ro-MD"/>
              </w:rPr>
              <w:t xml:space="preserve"> DE ANTREPRIZĂ Nr.</w:t>
            </w:r>
          </w:p>
          <w:p w14:paraId="75A85BCD" w14:textId="7C714F13"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776520">
              <w:rPr>
                <w:b/>
                <w:lang w:val="ro-MD"/>
              </w:rPr>
              <w:t xml:space="preserve"> </w:t>
            </w:r>
            <w:r w:rsidR="006C3DBF">
              <w:rPr>
                <w:b/>
                <w:lang w:val="ro-MD"/>
              </w:rPr>
              <w:t>Licitație publică deschisă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6380B213"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6C3DBF">
              <w:rPr>
                <w:lang w:val="ro-MD"/>
              </w:rPr>
              <w:t>22</w:t>
            </w:r>
            <w:r w:rsidR="007B392A" w:rsidRPr="00FF430B">
              <w:rPr>
                <w:lang w:val="ro-MD"/>
              </w:rPr>
              <w:t xml:space="preserve">                                       </w:t>
            </w:r>
            <w:r w:rsidR="0019071C" w:rsidRPr="00FF430B">
              <w:rPr>
                <w:lang w:val="ro-MD"/>
              </w:rPr>
              <w:t xml:space="preserve">                                      </w:t>
            </w:r>
            <w:r w:rsidR="00776520">
              <w:rPr>
                <w:lang w:val="ro-MD"/>
              </w:rPr>
              <w:t xml:space="preserve">        </w:t>
            </w:r>
            <w:r w:rsidR="0019071C" w:rsidRPr="00FF430B">
              <w:rPr>
                <w:lang w:val="ro-MD"/>
              </w:rPr>
              <w:t xml:space="preserve">   </w:t>
            </w:r>
            <w:r w:rsidR="007B392A" w:rsidRPr="00FF430B">
              <w:rPr>
                <w:lang w:val="ro-MD"/>
              </w:rPr>
              <w:t xml:space="preserve">  </w:t>
            </w:r>
            <w:r w:rsidR="00776520">
              <w:rPr>
                <w:lang w:val="ro-MD"/>
              </w:rPr>
              <w:t>mun.Chișinău</w:t>
            </w:r>
          </w:p>
          <w:p w14:paraId="1C7B8E9A" w14:textId="72C8A2DF" w:rsidR="00460653" w:rsidRPr="00FF430B" w:rsidRDefault="0019071C" w:rsidP="009453D7">
            <w:pPr>
              <w:jc w:val="center"/>
              <w:rPr>
                <w:lang w:val="ro-MD"/>
              </w:rPr>
            </w:pPr>
            <w:r w:rsidRPr="00FF430B">
              <w:rPr>
                <w:sz w:val="20"/>
                <w:szCs w:val="20"/>
                <w:lang w:val="ro-MD"/>
              </w:rPr>
              <w:t xml:space="preserve">                                                                                                                      </w:t>
            </w:r>
            <w:r w:rsidR="00776520">
              <w:rPr>
                <w:sz w:val="20"/>
                <w:szCs w:val="20"/>
                <w:lang w:val="ro-MD"/>
              </w:rPr>
              <w:t xml:space="preserve">  </w:t>
            </w: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735DA667" w14:textId="00885A62" w:rsidR="004B0051" w:rsidRPr="00FF430B" w:rsidRDefault="00590EDE" w:rsidP="00776520">
            <w:pPr>
              <w:pStyle w:val="Listparagraf"/>
              <w:numPr>
                <w:ilvl w:val="0"/>
                <w:numId w:val="0"/>
              </w:numPr>
              <w:ind w:left="3240"/>
              <w:rPr>
                <w:b/>
                <w:kern w:val="28"/>
                <w:lang w:val="ro-MD"/>
              </w:rPr>
            </w:pPr>
            <w:r w:rsidRPr="00FF430B">
              <w:rPr>
                <w:kern w:val="28"/>
                <w:sz w:val="20"/>
                <w:szCs w:val="20"/>
                <w:lang w:val="ro-MD"/>
              </w:rPr>
              <w:t xml:space="preserve"> </w:t>
            </w:r>
          </w:p>
          <w:p w14:paraId="6AC5AD95" w14:textId="1B99987F" w:rsidR="00460653" w:rsidRPr="00FF430B" w:rsidRDefault="00460653" w:rsidP="007B01AD">
            <w:pPr>
              <w:rPr>
                <w:b/>
                <w:kern w:val="28"/>
                <w:lang w:val="ro-MD"/>
              </w:rPr>
            </w:pPr>
            <w:r w:rsidRPr="00FF430B">
              <w:rPr>
                <w:b/>
                <w:kern w:val="28"/>
                <w:lang w:val="ro-MD"/>
              </w:rPr>
              <w:t>PĂRŢILE CONTRACANTE</w:t>
            </w:r>
          </w:p>
          <w:p w14:paraId="3CA12A2F" w14:textId="77777777" w:rsidR="004B0051" w:rsidRPr="00FF430B" w:rsidRDefault="004B0051" w:rsidP="004B0051">
            <w:pPr>
              <w:rPr>
                <w:b/>
                <w:kern w:val="28"/>
                <w:lang w:val="ro-MD"/>
              </w:rPr>
            </w:pPr>
          </w:p>
          <w:p w14:paraId="2FEA20A3" w14:textId="226ED2C2" w:rsidR="00CD0EA7" w:rsidRPr="00FF430B" w:rsidRDefault="00460653" w:rsidP="006C3DBF">
            <w:pPr>
              <w:pStyle w:val="NormalWeb"/>
              <w:tabs>
                <w:tab w:val="left" w:pos="567"/>
                <w:tab w:val="right" w:pos="9531"/>
              </w:tabs>
              <w:ind w:firstLine="0"/>
              <w:rPr>
                <w:sz w:val="20"/>
                <w:szCs w:val="20"/>
                <w:lang w:val="ro-MD"/>
              </w:rPr>
            </w:pPr>
            <w:r w:rsidRPr="00FF430B">
              <w:rPr>
                <w:lang w:val="ro-MD"/>
              </w:rPr>
              <w:t xml:space="preserve">Prezentul contract este încheiat în urma procedurii de achiziție nr. </w:t>
            </w:r>
            <w:r w:rsidR="006C3DBF" w:rsidRPr="006C3DBF">
              <w:rPr>
                <w:lang w:val="ro-MD"/>
              </w:rPr>
              <w:t>21066288</w:t>
            </w:r>
            <w:r w:rsidRPr="00FF430B">
              <w:rPr>
                <w:lang w:val="ro-MD"/>
              </w:rPr>
              <w:t xml:space="preserve"> din data</w:t>
            </w:r>
            <w:r w:rsidR="007B01AD">
              <w:rPr>
                <w:lang w:val="ro-MD"/>
              </w:rPr>
              <w:t xml:space="preserve"> </w:t>
            </w:r>
            <w:r w:rsidR="006C3DBF">
              <w:rPr>
                <w:lang w:val="ro-MD"/>
              </w:rPr>
              <w:t>27.10.2022</w:t>
            </w:r>
            <w:r w:rsidRPr="00FF430B">
              <w:rPr>
                <w:lang w:val="ro-MD"/>
              </w:rPr>
              <w:t>, între</w:t>
            </w:r>
            <w:r w:rsidR="00776520">
              <w:rPr>
                <w:lang w:val="ro-MD"/>
              </w:rPr>
              <w:t xml:space="preserve"> Direcția generală pentru protecția drepturilor copilului</w:t>
            </w:r>
            <w:r w:rsidRPr="00FF430B">
              <w:rPr>
                <w:lang w:val="ro-MD"/>
              </w:rPr>
              <w:t>, cu sediul în</w:t>
            </w:r>
            <w:r w:rsidR="00776520">
              <w:rPr>
                <w:lang w:val="ro-MD"/>
              </w:rPr>
              <w:t xml:space="preserve"> </w:t>
            </w:r>
            <w:proofErr w:type="spellStart"/>
            <w:r w:rsidR="00776520">
              <w:rPr>
                <w:lang w:val="ro-MD"/>
              </w:rPr>
              <w:t>mun.Chișinău</w:t>
            </w:r>
            <w:proofErr w:type="spellEnd"/>
            <w:r w:rsidR="00776520">
              <w:rPr>
                <w:lang w:val="ro-MD"/>
              </w:rPr>
              <w:t xml:space="preserve">, </w:t>
            </w:r>
            <w:proofErr w:type="spellStart"/>
            <w:r w:rsidR="00776520">
              <w:rPr>
                <w:lang w:val="ro-MD"/>
              </w:rPr>
              <w:t>str.Al.Vlahuță</w:t>
            </w:r>
            <w:proofErr w:type="spellEnd"/>
            <w:r w:rsidR="00776520">
              <w:rPr>
                <w:lang w:val="ro-MD"/>
              </w:rPr>
              <w:t xml:space="preserve"> 3</w:t>
            </w:r>
            <w:r w:rsidR="00776520" w:rsidRPr="00FF430B">
              <w:rPr>
                <w:lang w:val="ro-MD"/>
              </w:rPr>
              <w:t xml:space="preserve"> telefon:</w:t>
            </w:r>
            <w:r w:rsidR="00776520">
              <w:rPr>
                <w:lang w:val="ro-MD"/>
              </w:rPr>
              <w:t xml:space="preserve"> 022-24-27-02 </w:t>
            </w:r>
            <w:r w:rsidR="00776520" w:rsidRPr="00776520">
              <w:rPr>
                <w:caps/>
                <w:lang w:val="ro-MD"/>
              </w:rPr>
              <w:t>idno</w:t>
            </w:r>
            <w:r w:rsidR="00776520">
              <w:rPr>
                <w:lang w:val="ro-MD"/>
              </w:rPr>
              <w:t xml:space="preserve"> 1007601009543</w:t>
            </w:r>
            <w:r w:rsidR="00776520" w:rsidRPr="00FF430B">
              <w:rPr>
                <w:lang w:val="ro-MD"/>
              </w:rPr>
              <w:t xml:space="preserve"> reprezentat prin</w:t>
            </w:r>
            <w:r w:rsidR="006C3DBF">
              <w:rPr>
                <w:lang w:val="ro-MD"/>
              </w:rPr>
              <w:t xml:space="preserve"> </w:t>
            </w:r>
            <w:r w:rsidR="00776520" w:rsidRPr="00776520">
              <w:rPr>
                <w:lang w:val="ro-MD"/>
              </w:rPr>
              <w:t xml:space="preserve">Șef al Direcției Sergiu </w:t>
            </w:r>
            <w:proofErr w:type="spellStart"/>
            <w:r w:rsidR="00776520" w:rsidRPr="00776520">
              <w:rPr>
                <w:lang w:val="ro-MD"/>
              </w:rPr>
              <w:t>Oceretnii</w:t>
            </w:r>
            <w:proofErr w:type="spellEnd"/>
            <w:r w:rsidRPr="00FF430B">
              <w:rPr>
                <w:lang w:val="ro-MD"/>
              </w:rPr>
              <w:t xml:space="preserve">, </w:t>
            </w:r>
            <w:r w:rsidR="00776520" w:rsidRPr="00FF430B">
              <w:rPr>
                <w:lang w:val="ro-MD"/>
              </w:rPr>
              <w:t xml:space="preserve">în calitate de Beneficiar, pe de o parte, </w:t>
            </w:r>
            <w:proofErr w:type="spellStart"/>
            <w:r w:rsidR="00776520" w:rsidRPr="00FF430B">
              <w:rPr>
                <w:lang w:val="ro-MD"/>
              </w:rPr>
              <w:t>şi</w:t>
            </w:r>
            <w:proofErr w:type="spellEnd"/>
            <w:r w:rsidR="007B01AD">
              <w:rPr>
                <w:lang w:val="ro-MD"/>
              </w:rPr>
              <w:t xml:space="preserve"> </w:t>
            </w:r>
            <w:r w:rsidRPr="00FF430B">
              <w:rPr>
                <w:lang w:val="ro-MD"/>
              </w:rPr>
              <w:t>__</w:t>
            </w:r>
            <w:r w:rsidR="00776520">
              <w:rPr>
                <w:lang w:val="ro-MD"/>
              </w:rPr>
              <w:t>______________</w:t>
            </w:r>
            <w:r w:rsidRPr="00FF430B">
              <w:rPr>
                <w:lang w:val="ro-MD"/>
              </w:rPr>
              <w:t xml:space="preserve">_, </w:t>
            </w:r>
            <w:r w:rsidR="00776520" w:rsidRPr="00FF430B">
              <w:rPr>
                <w:lang w:val="ro-MD"/>
              </w:rPr>
              <w:t>cu sediul în</w:t>
            </w:r>
            <w:r w:rsidRPr="00FF430B">
              <w:rPr>
                <w:lang w:val="ro-MD"/>
              </w:rPr>
              <w:t>__________________</w:t>
            </w:r>
            <w:r w:rsidR="00CD0EA7" w:rsidRPr="00FF430B">
              <w:rPr>
                <w:lang w:val="ro-MD"/>
              </w:rPr>
              <w:t>str.</w:t>
            </w:r>
            <w:r w:rsidRPr="00FF430B">
              <w:rPr>
                <w:lang w:val="ro-MD"/>
              </w:rPr>
              <w:t>_________________________</w:t>
            </w:r>
            <w:r w:rsidR="00385C85" w:rsidRPr="00FF430B">
              <w:rPr>
                <w:lang w:val="ro-MD"/>
              </w:rPr>
              <w:t>______</w:t>
            </w:r>
            <w:r w:rsidRPr="00FF430B">
              <w:rPr>
                <w:lang w:val="ro-MD"/>
              </w:rPr>
              <w:t>__,telefon: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A096C34"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1B2D55" w:rsidRPr="001B2D55">
              <w:rPr>
                <w:b/>
                <w:i/>
                <w:lang w:val="ro-MD"/>
              </w:rPr>
              <w:t>Renovarea-Replanificarea imobilului cu nr. cad. 0100421.200 din mun. Chisinau, sect. Riscani, str. Ioan Botezatorul, nr.1</w:t>
            </w:r>
            <w:r w:rsidR="001B2D55">
              <w:rPr>
                <w:b/>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07582C15"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1B2D55">
              <w:rPr>
                <w:lang w:val="ro-MD"/>
              </w:rPr>
              <w:t>---------</w:t>
            </w:r>
            <w:r w:rsidR="006C3DBF">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r w:rsidR="006C3DBF">
              <w:rPr>
                <w:lang w:val="ro-MD"/>
              </w:rPr>
              <w:t xml:space="preserve">, iar finisarea acestora nu mai </w:t>
            </w:r>
            <w:proofErr w:type="spellStart"/>
            <w:r w:rsidR="006C3DBF">
              <w:rPr>
                <w:lang w:val="ro-MD"/>
              </w:rPr>
              <w:t>tirziu</w:t>
            </w:r>
            <w:proofErr w:type="spellEnd"/>
            <w:r w:rsidR="006C3DBF">
              <w:rPr>
                <w:lang w:val="ro-MD"/>
              </w:rPr>
              <w:t xml:space="preserve"> de </w:t>
            </w:r>
            <w:r w:rsidR="001B2D55">
              <w:rPr>
                <w:lang w:val="ro-MD"/>
              </w:rPr>
              <w:t>31.08.2023 prima etapa si 31.08.2024 a doua etapa</w:t>
            </w:r>
            <w:r w:rsidR="006C3DBF" w:rsidRPr="009E31FB">
              <w:rPr>
                <w:lang w:val="en-US"/>
              </w:rPr>
              <w:t xml:space="preserve"> </w:t>
            </w:r>
            <w:r w:rsidR="006C3DBF" w:rsidRPr="006C3DBF">
              <w:rPr>
                <w:lang w:val="ro-MD"/>
              </w:rPr>
              <w:t>recepția finală a lucrărilor</w:t>
            </w:r>
            <w:r w:rsidR="00460653" w:rsidRPr="00FF430B">
              <w:rPr>
                <w:lang w:val="ro-MD"/>
              </w:rPr>
              <w:t>.</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5707D03C" w14:textId="5D8C9500" w:rsidR="00460653" w:rsidRPr="007B01AD" w:rsidRDefault="00A156C0" w:rsidP="007B01AD">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w:t>
            </w:r>
            <w:proofErr w:type="spellStart"/>
            <w:r w:rsidR="00460653" w:rsidRPr="00FF430B">
              <w:rPr>
                <w:lang w:val="ro-MD"/>
              </w:rPr>
              <w:t>cauze:</w:t>
            </w:r>
            <w:r w:rsidR="00460653" w:rsidRPr="007B01AD">
              <w:rPr>
                <w:lang w:val="ro-MD"/>
              </w:rPr>
              <w:t>generate</w:t>
            </w:r>
            <w:proofErr w:type="spellEnd"/>
            <w:r w:rsidR="00460653" w:rsidRPr="007B01AD">
              <w:rPr>
                <w:lang w:val="ro-MD"/>
              </w:rPr>
              <w:t xml:space="preserve"> de Beneficiar;</w:t>
            </w:r>
            <w:r w:rsidR="007B01AD" w:rsidRPr="007B01AD">
              <w:rPr>
                <w:lang w:val="ro-MD"/>
              </w:rPr>
              <w:t xml:space="preserve"> </w:t>
            </w:r>
            <w:r w:rsidR="001B1B6D" w:rsidRPr="007B01AD">
              <w:rPr>
                <w:lang w:val="ro-MD"/>
              </w:rPr>
              <w:t>datorită impedimentului care justifică neexecutarea obligației</w:t>
            </w:r>
            <w:r w:rsidR="00460653" w:rsidRPr="007B01AD">
              <w:rPr>
                <w:lang w:val="ro-MD"/>
              </w:rPr>
              <w:t xml:space="preserve"> sau altei </w:t>
            </w:r>
            <w:proofErr w:type="spellStart"/>
            <w:r w:rsidR="00460653" w:rsidRPr="007B01AD">
              <w:rPr>
                <w:lang w:val="ro-MD"/>
              </w:rPr>
              <w:t>situaţii</w:t>
            </w:r>
            <w:proofErr w:type="spellEnd"/>
            <w:r w:rsidR="00460653" w:rsidRPr="007B01AD">
              <w:rPr>
                <w:lang w:val="ro-MD"/>
              </w:rPr>
              <w:t xml:space="preserve"> extreme neimputabile </w:t>
            </w:r>
            <w:proofErr w:type="spellStart"/>
            <w:r w:rsidR="00460653" w:rsidRPr="007B01AD">
              <w:rPr>
                <w:lang w:val="ro-MD"/>
              </w:rPr>
              <w:t>şi</w:t>
            </w:r>
            <w:proofErr w:type="spellEnd"/>
            <w:r w:rsidR="00460653" w:rsidRPr="007B01AD">
              <w:rPr>
                <w:lang w:val="ro-MD"/>
              </w:rPr>
              <w:t xml:space="preserve"> imprevizibile pentru Antreprenor;</w:t>
            </w:r>
            <w:r w:rsidR="007B01AD">
              <w:rPr>
                <w:lang w:val="ro-MD"/>
              </w:rPr>
              <w:t xml:space="preserve"> </w:t>
            </w:r>
            <w:proofErr w:type="spellStart"/>
            <w:r w:rsidR="00460653" w:rsidRPr="007B01AD">
              <w:rPr>
                <w:lang w:val="ro-MD"/>
              </w:rPr>
              <w:t>influenţei</w:t>
            </w:r>
            <w:proofErr w:type="spellEnd"/>
            <w:r w:rsidR="00460653" w:rsidRPr="007B01AD">
              <w:rPr>
                <w:lang w:val="ro-MD"/>
              </w:rPr>
              <w:t xml:space="preserve"> factorilor climatici, </w:t>
            </w:r>
            <w:r w:rsidR="00E3793E" w:rsidRPr="007B01AD">
              <w:rPr>
                <w:lang w:val="ro-MD"/>
              </w:rPr>
              <w:t xml:space="preserve">care duc la imposibilitatea executării lucrărilor stabilite conform caietului de sarcini, or executarea lor în asemenea codiții climaterice se va răsfrânge asupra calității </w:t>
            </w:r>
            <w:proofErr w:type="spellStart"/>
            <w:r w:rsidR="00E3793E" w:rsidRPr="007B01AD">
              <w:rPr>
                <w:lang w:val="ro-MD"/>
              </w:rPr>
              <w:t>lucrărilor</w:t>
            </w:r>
            <w:r w:rsidR="00460653" w:rsidRPr="007B01AD">
              <w:rPr>
                <w:lang w:val="ro-MD"/>
              </w:rPr>
              <w:t>;calamităţilor</w:t>
            </w:r>
            <w:proofErr w:type="spellEnd"/>
            <w:r w:rsidR="00460653" w:rsidRPr="007B01AD">
              <w:rPr>
                <w:lang w:val="ro-MD"/>
              </w:rPr>
              <w:t xml:space="preserve">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w:t>
            </w:r>
            <w:r w:rsidR="00460653" w:rsidRPr="00FF430B">
              <w:rPr>
                <w:lang w:val="ro-MD"/>
              </w:rPr>
              <w:lastRenderedPageBreak/>
              <w:t xml:space="preserve">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F0D5518"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7B01AD">
              <w:rPr>
                <w:noProof w:val="0"/>
                <w:lang w:val="ro-MD" w:eastAsia="ru-RU"/>
              </w:rPr>
              <w:t xml:space="preserve"> 5 ani</w:t>
            </w:r>
            <w:r w:rsidRPr="00FF430B">
              <w:rPr>
                <w:b/>
                <w:noProof w:val="0"/>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1757C84B" w14:textId="77777777" w:rsidR="007B01AD" w:rsidRDefault="00E503F9" w:rsidP="00196AB4">
            <w:pPr>
              <w:jc w:val="both"/>
              <w:rPr>
                <w:sz w:val="20"/>
                <w:szCs w:val="20"/>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7B01AD">
              <w:rPr>
                <w:lang w:val="ro-MD"/>
              </w:rPr>
              <w:t xml:space="preserve"> </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 xml:space="preserve">MD, inclusiv </w:t>
            </w:r>
            <w:r w:rsidR="007B01AD">
              <w:rPr>
                <w:lang w:val="ro-MD"/>
              </w:rPr>
              <w:t>T</w:t>
            </w:r>
            <w:r w:rsidR="007A2F41" w:rsidRPr="00FF430B">
              <w:rPr>
                <w:lang w:val="ro-MD"/>
              </w:rPr>
              <w:t>VA lei MD</w:t>
            </w:r>
            <w:r w:rsidR="007A2F41" w:rsidRPr="00FF430B">
              <w:rPr>
                <w:sz w:val="20"/>
                <w:szCs w:val="20"/>
                <w:lang w:val="ro-MD"/>
              </w:rPr>
              <w:t xml:space="preserve">.     </w:t>
            </w:r>
          </w:p>
          <w:p w14:paraId="29B36E8C" w14:textId="289BB24E" w:rsidR="007A2F41" w:rsidRPr="00FF430B" w:rsidRDefault="005D4B79" w:rsidP="00196AB4">
            <w:pPr>
              <w:jc w:val="both"/>
              <w:rPr>
                <w:lang w:val="ro-MD"/>
              </w:rPr>
            </w:pPr>
            <w:r w:rsidRPr="00FF430B">
              <w:rPr>
                <w:sz w:val="20"/>
                <w:szCs w:val="20"/>
                <w:lang w:val="ro-MD"/>
              </w:rPr>
              <w:t xml:space="preserve">       </w:t>
            </w:r>
            <w:r w:rsidR="007A2F41" w:rsidRPr="00FF430B">
              <w:rPr>
                <w:i/>
                <w:sz w:val="20"/>
                <w:szCs w:val="20"/>
                <w:lang w:val="ro-MD"/>
              </w:rPr>
              <w:t xml:space="preserve">(suma cu cifre şi litere)   </w:t>
            </w:r>
            <w:r w:rsidRPr="00FF430B">
              <w:rPr>
                <w:i/>
                <w:sz w:val="20"/>
                <w:szCs w:val="20"/>
                <w:lang w:val="ro-MD"/>
              </w:rPr>
              <w:t xml:space="preserve">                                                                  </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41480CEF"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7B01AD">
              <w:rPr>
                <w:lang w:val="ro-MD"/>
              </w:rPr>
              <w:t>7</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21A16565" w:rsidR="00460653" w:rsidRPr="00FF430B" w:rsidRDefault="00460653" w:rsidP="002E1DC2">
            <w:pPr>
              <w:numPr>
                <w:ilvl w:val="0"/>
                <w:numId w:val="9"/>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w:t>
            </w:r>
            <w:r w:rsidR="006C3DBF">
              <w:rPr>
                <w:lang w:val="ro-MD"/>
              </w:rPr>
              <w:t xml:space="preserve"> </w:t>
            </w:r>
            <w:r w:rsidRPr="00FF430B">
              <w:rPr>
                <w:lang w:val="ro-MD"/>
              </w:rPr>
              <w:t xml:space="preserve">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5A291F6"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7B01AD">
              <w:rPr>
                <w:lang w:val="ro-MD"/>
              </w:rPr>
              <w:t xml:space="preserve">5 </w:t>
            </w:r>
            <w:r w:rsidR="00EA64B0" w:rsidRPr="00FF430B">
              <w:rPr>
                <w:lang w:val="ro-MD"/>
              </w:rPr>
              <w:t>%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w:t>
            </w:r>
            <w:r w:rsidR="00040EA0" w:rsidRPr="00FF430B">
              <w:rPr>
                <w:lang w:val="ro-MD"/>
              </w:rPr>
              <w:lastRenderedPageBreak/>
              <w:t xml:space="preserve">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2E1DC2">
            <w:pPr>
              <w:numPr>
                <w:ilvl w:val="0"/>
                <w:numId w:val="10"/>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2E1DC2">
            <w:pPr>
              <w:numPr>
                <w:ilvl w:val="0"/>
                <w:numId w:val="10"/>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2E1DC2">
            <w:pPr>
              <w:numPr>
                <w:ilvl w:val="0"/>
                <w:numId w:val="10"/>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lastRenderedPageBreak/>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E1DC2">
            <w:pPr>
              <w:pStyle w:val="NormalWeb"/>
              <w:numPr>
                <w:ilvl w:val="1"/>
                <w:numId w:val="14"/>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E1DC2">
            <w:pPr>
              <w:pStyle w:val="NormalWeb"/>
              <w:numPr>
                <w:ilvl w:val="1"/>
                <w:numId w:val="14"/>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E1DC2">
            <w:pPr>
              <w:pStyle w:val="NormalWeb"/>
              <w:numPr>
                <w:ilvl w:val="1"/>
                <w:numId w:val="14"/>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E1DC2">
            <w:pPr>
              <w:pStyle w:val="NormalWeb"/>
              <w:numPr>
                <w:ilvl w:val="1"/>
                <w:numId w:val="14"/>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E1DC2">
            <w:pPr>
              <w:pStyle w:val="NormalWeb"/>
              <w:numPr>
                <w:ilvl w:val="1"/>
                <w:numId w:val="14"/>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w:t>
            </w:r>
            <w:r w:rsidR="00460653" w:rsidRPr="00FF430B">
              <w:rPr>
                <w:lang w:val="ro-MD"/>
              </w:rPr>
              <w:lastRenderedPageBreak/>
              <w:t xml:space="preserve">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15D518C7" w:rsidR="00460653" w:rsidRPr="00FF430B" w:rsidRDefault="00D05A94" w:rsidP="002E1DC2">
            <w:pPr>
              <w:pStyle w:val="NormalWeb"/>
              <w:numPr>
                <w:ilvl w:val="1"/>
                <w:numId w:val="14"/>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7B01AD">
              <w:rPr>
                <w:lang w:val="ro-MD"/>
              </w:rPr>
              <w:t>1</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E1DC2">
            <w:pPr>
              <w:pStyle w:val="Listparagraf"/>
              <w:numPr>
                <w:ilvl w:val="0"/>
                <w:numId w:val="14"/>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D86DAA0" w:rsidR="00460653" w:rsidRPr="00FF430B" w:rsidRDefault="00D83EE1" w:rsidP="002E1DC2">
            <w:pPr>
              <w:pStyle w:val="NormalWeb"/>
              <w:numPr>
                <w:ilvl w:val="1"/>
                <w:numId w:val="14"/>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7B01AD">
              <w:rPr>
                <w:lang w:val="ro-MD"/>
              </w:rPr>
              <w:t>5</w:t>
            </w:r>
            <w:r w:rsidR="00460653" w:rsidRPr="00FF430B">
              <w:rPr>
                <w:lang w:val="ro-MD"/>
              </w:rPr>
              <w:t xml:space="preserve"> ani. </w:t>
            </w:r>
          </w:p>
          <w:p w14:paraId="1CEFAD7D" w14:textId="01A1866B" w:rsidR="00460653" w:rsidRPr="00FF430B" w:rsidRDefault="00D83EE1" w:rsidP="002E1DC2">
            <w:pPr>
              <w:pStyle w:val="NormalWeb"/>
              <w:numPr>
                <w:ilvl w:val="1"/>
                <w:numId w:val="14"/>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w:t>
            </w:r>
            <w:proofErr w:type="spellEnd"/>
            <w:r w:rsidR="007B01AD">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E1DC2">
            <w:pPr>
              <w:pStyle w:val="NormalWeb"/>
              <w:numPr>
                <w:ilvl w:val="1"/>
                <w:numId w:val="14"/>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E1DC2">
            <w:pPr>
              <w:pStyle w:val="Listparagraf"/>
              <w:numPr>
                <w:ilvl w:val="0"/>
                <w:numId w:val="14"/>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E1DC2">
            <w:pPr>
              <w:pStyle w:val="NormalWeb"/>
              <w:numPr>
                <w:ilvl w:val="1"/>
                <w:numId w:val="14"/>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E1DC2">
            <w:pPr>
              <w:pStyle w:val="NormalWeb"/>
              <w:numPr>
                <w:ilvl w:val="1"/>
                <w:numId w:val="14"/>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E1DC2">
            <w:pPr>
              <w:pStyle w:val="NormalWeb"/>
              <w:numPr>
                <w:ilvl w:val="1"/>
                <w:numId w:val="14"/>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E1DC2">
            <w:pPr>
              <w:pStyle w:val="NormalWeb"/>
              <w:numPr>
                <w:ilvl w:val="1"/>
                <w:numId w:val="14"/>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E1DC2">
            <w:pPr>
              <w:pStyle w:val="NormalWeb"/>
              <w:numPr>
                <w:ilvl w:val="1"/>
                <w:numId w:val="14"/>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E1DC2">
            <w:pPr>
              <w:pStyle w:val="NormalWeb"/>
              <w:numPr>
                <w:ilvl w:val="1"/>
                <w:numId w:val="14"/>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E1DC2">
            <w:pPr>
              <w:pStyle w:val="NormalWeb"/>
              <w:numPr>
                <w:ilvl w:val="1"/>
                <w:numId w:val="14"/>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E1DC2">
            <w:pPr>
              <w:pStyle w:val="NormalWeb"/>
              <w:numPr>
                <w:ilvl w:val="1"/>
                <w:numId w:val="14"/>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E1DC2">
            <w:pPr>
              <w:pStyle w:val="NormalWeb"/>
              <w:numPr>
                <w:ilvl w:val="1"/>
                <w:numId w:val="14"/>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E1DC2">
            <w:pPr>
              <w:pStyle w:val="NormalWeb"/>
              <w:numPr>
                <w:ilvl w:val="1"/>
                <w:numId w:val="14"/>
              </w:numPr>
              <w:tabs>
                <w:tab w:val="left" w:pos="567"/>
                <w:tab w:val="left" w:pos="1890"/>
              </w:tabs>
              <w:spacing w:line="276" w:lineRule="auto"/>
              <w:ind w:left="0" w:hanging="567"/>
              <w:rPr>
                <w:lang w:val="ro-MD"/>
              </w:rPr>
            </w:pPr>
            <w:r w:rsidRPr="00FF430B">
              <w:rPr>
                <w:lang w:val="ro-MD"/>
              </w:rPr>
              <w:lastRenderedPageBreak/>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E1DC2">
            <w:pPr>
              <w:pStyle w:val="NormalWeb"/>
              <w:numPr>
                <w:ilvl w:val="1"/>
                <w:numId w:val="14"/>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E1DC2">
            <w:pPr>
              <w:pStyle w:val="Listparagraf"/>
              <w:numPr>
                <w:ilvl w:val="0"/>
                <w:numId w:val="14"/>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E1DC2">
            <w:pPr>
              <w:pStyle w:val="Listparagraf"/>
              <w:numPr>
                <w:ilvl w:val="1"/>
                <w:numId w:val="14"/>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E1DC2">
            <w:pPr>
              <w:pStyle w:val="Listparagraf"/>
              <w:numPr>
                <w:ilvl w:val="0"/>
                <w:numId w:val="14"/>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E1DC2">
            <w:pPr>
              <w:numPr>
                <w:ilvl w:val="0"/>
                <w:numId w:val="11"/>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E1DC2">
            <w:pPr>
              <w:numPr>
                <w:ilvl w:val="0"/>
                <w:numId w:val="11"/>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E1DC2">
            <w:pPr>
              <w:numPr>
                <w:ilvl w:val="0"/>
                <w:numId w:val="11"/>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E1DC2">
            <w:pPr>
              <w:pStyle w:val="NormalWeb"/>
              <w:numPr>
                <w:ilvl w:val="1"/>
                <w:numId w:val="14"/>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E1DC2">
            <w:pPr>
              <w:pStyle w:val="Listparagraf"/>
              <w:numPr>
                <w:ilvl w:val="0"/>
                <w:numId w:val="13"/>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E1DC2">
            <w:pPr>
              <w:pStyle w:val="Listparagraf"/>
              <w:numPr>
                <w:ilvl w:val="0"/>
                <w:numId w:val="13"/>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E1DC2">
            <w:pPr>
              <w:pStyle w:val="Listparagraf"/>
              <w:numPr>
                <w:ilvl w:val="0"/>
                <w:numId w:val="13"/>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E1DC2">
            <w:pPr>
              <w:pStyle w:val="Listparagraf"/>
              <w:numPr>
                <w:ilvl w:val="0"/>
                <w:numId w:val="13"/>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E1DC2">
            <w:pPr>
              <w:pStyle w:val="NormalWeb"/>
              <w:numPr>
                <w:ilvl w:val="1"/>
                <w:numId w:val="14"/>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E1DC2">
            <w:pPr>
              <w:pStyle w:val="NormalWeb"/>
              <w:numPr>
                <w:ilvl w:val="1"/>
                <w:numId w:val="14"/>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E1DC2">
            <w:pPr>
              <w:pStyle w:val="NormalWeb"/>
              <w:numPr>
                <w:ilvl w:val="1"/>
                <w:numId w:val="14"/>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E1DC2">
            <w:pPr>
              <w:pStyle w:val="NormalWeb"/>
              <w:numPr>
                <w:ilvl w:val="1"/>
                <w:numId w:val="14"/>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w:t>
            </w:r>
            <w:r w:rsidRPr="00FF430B">
              <w:rPr>
                <w:lang w:val="ro-MD"/>
              </w:rPr>
              <w:lastRenderedPageBreak/>
              <w:t xml:space="preserve">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E1DC2">
            <w:pPr>
              <w:pStyle w:val="Listparagraf"/>
              <w:numPr>
                <w:ilvl w:val="0"/>
                <w:numId w:val="14"/>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E1DC2">
            <w:pPr>
              <w:pStyle w:val="NormalWeb"/>
              <w:numPr>
                <w:ilvl w:val="1"/>
                <w:numId w:val="14"/>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E1DC2">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E1DC2">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E1DC2">
            <w:pPr>
              <w:numPr>
                <w:ilvl w:val="0"/>
                <w:numId w:val="12"/>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E1DC2">
            <w:pPr>
              <w:numPr>
                <w:ilvl w:val="0"/>
                <w:numId w:val="12"/>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E1DC2">
            <w:pPr>
              <w:numPr>
                <w:ilvl w:val="0"/>
                <w:numId w:val="12"/>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E1DC2">
            <w:pPr>
              <w:pStyle w:val="NormalWeb"/>
              <w:numPr>
                <w:ilvl w:val="1"/>
                <w:numId w:val="14"/>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E1DC2">
            <w:pPr>
              <w:pStyle w:val="NormalWeb"/>
              <w:numPr>
                <w:ilvl w:val="1"/>
                <w:numId w:val="14"/>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230F1855" w:rsidR="00460653" w:rsidRPr="00FF430B" w:rsidRDefault="007323B6" w:rsidP="002E1DC2">
            <w:pPr>
              <w:pStyle w:val="NormalWeb"/>
              <w:numPr>
                <w:ilvl w:val="1"/>
                <w:numId w:val="14"/>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B01AD">
              <w:rPr>
                <w:lang w:val="ro-MD"/>
              </w:rPr>
              <w:t>31.</w:t>
            </w:r>
            <w:r w:rsidR="006C3DBF">
              <w:rPr>
                <w:lang w:val="ro-MD"/>
              </w:rPr>
              <w:t>03</w:t>
            </w:r>
            <w:r w:rsidR="007B01AD">
              <w:rPr>
                <w:lang w:val="ro-MD"/>
              </w:rPr>
              <w:t>.202</w:t>
            </w:r>
            <w:r w:rsidR="006C3DBF">
              <w:rPr>
                <w:lang w:val="ro-MD"/>
              </w:rPr>
              <w:t>3</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E1DC2">
            <w:pPr>
              <w:pStyle w:val="Listparagraf"/>
              <w:numPr>
                <w:ilvl w:val="0"/>
                <w:numId w:val="14"/>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7B01AD" w:rsidRPr="00EC30C2" w14:paraId="058AD691" w14:textId="77777777" w:rsidTr="00F47290">
              <w:trPr>
                <w:jc w:val="center"/>
              </w:trPr>
              <w:tc>
                <w:tcPr>
                  <w:tcW w:w="5163" w:type="dxa"/>
                  <w:tcBorders>
                    <w:top w:val="nil"/>
                    <w:left w:val="nil"/>
                    <w:bottom w:val="nil"/>
                    <w:right w:val="nil"/>
                  </w:tcBorders>
                  <w:vAlign w:val="center"/>
                </w:tcPr>
                <w:p w14:paraId="0C75FB9E" w14:textId="77777777" w:rsidR="007B01AD" w:rsidRPr="00FF430B" w:rsidRDefault="007B01AD" w:rsidP="007B01A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tcPr>
                <w:p w14:paraId="25428F94" w14:textId="26C2446F" w:rsidR="007B01AD" w:rsidRPr="00FF430B" w:rsidRDefault="007B01AD" w:rsidP="007B01AD">
                  <w:pPr>
                    <w:tabs>
                      <w:tab w:val="left" w:pos="1134"/>
                      <w:tab w:val="left" w:pos="4680"/>
                      <w:tab w:val="left" w:pos="7020"/>
                    </w:tabs>
                    <w:suppressAutoHyphens/>
                    <w:ind w:firstLine="567"/>
                    <w:jc w:val="both"/>
                    <w:rPr>
                      <w:lang w:val="ro-MD"/>
                    </w:rPr>
                  </w:pPr>
                  <w:r w:rsidRPr="00086EC9">
                    <w:t>Beneficiarul : Direcția generală pentru protecția drepturilor copilului</w:t>
                  </w:r>
                </w:p>
              </w:tc>
            </w:tr>
            <w:tr w:rsidR="007B01AD" w:rsidRPr="00EC30C2" w14:paraId="250B8719" w14:textId="77777777" w:rsidTr="00F47290">
              <w:trPr>
                <w:jc w:val="center"/>
              </w:trPr>
              <w:tc>
                <w:tcPr>
                  <w:tcW w:w="5163" w:type="dxa"/>
                  <w:tcBorders>
                    <w:top w:val="nil"/>
                    <w:left w:val="nil"/>
                    <w:bottom w:val="nil"/>
                    <w:right w:val="nil"/>
                  </w:tcBorders>
                  <w:vAlign w:val="center"/>
                </w:tcPr>
                <w:p w14:paraId="3A563C30" w14:textId="77777777" w:rsidR="007B01AD" w:rsidRPr="00FF430B" w:rsidRDefault="007B01AD" w:rsidP="007B01A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tcPr>
                <w:p w14:paraId="194FCA2B" w14:textId="6A90BC93" w:rsidR="007B01AD" w:rsidRPr="00FF430B" w:rsidRDefault="007B01AD" w:rsidP="007B01AD">
                  <w:pPr>
                    <w:tabs>
                      <w:tab w:val="left" w:pos="1134"/>
                      <w:tab w:val="left" w:pos="4680"/>
                      <w:tab w:val="left" w:pos="7020"/>
                    </w:tabs>
                    <w:suppressAutoHyphens/>
                    <w:ind w:firstLine="567"/>
                    <w:jc w:val="both"/>
                    <w:rPr>
                      <w:lang w:val="ro-MD"/>
                    </w:rPr>
                  </w:pPr>
                  <w:r w:rsidRPr="00086EC9">
                    <w:t>Adresa poştală: mun.Chișinău, str.Al.Vlahuță 3</w:t>
                  </w:r>
                </w:p>
              </w:tc>
            </w:tr>
            <w:tr w:rsidR="007B01AD" w:rsidRPr="00EC30C2" w14:paraId="168D6717" w14:textId="77777777" w:rsidTr="00F47290">
              <w:trPr>
                <w:jc w:val="center"/>
              </w:trPr>
              <w:tc>
                <w:tcPr>
                  <w:tcW w:w="5163" w:type="dxa"/>
                  <w:tcBorders>
                    <w:top w:val="nil"/>
                    <w:left w:val="nil"/>
                    <w:bottom w:val="nil"/>
                    <w:right w:val="nil"/>
                  </w:tcBorders>
                  <w:vAlign w:val="center"/>
                </w:tcPr>
                <w:p w14:paraId="464A9BC1" w14:textId="77777777" w:rsidR="007B01AD" w:rsidRPr="00FF430B" w:rsidRDefault="007B01AD" w:rsidP="007B01A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tcPr>
                <w:p w14:paraId="37461481" w14:textId="744313E2" w:rsidR="007B01AD" w:rsidRPr="00FF430B" w:rsidRDefault="007B01AD" w:rsidP="007B01AD">
                  <w:pPr>
                    <w:tabs>
                      <w:tab w:val="left" w:pos="1134"/>
                      <w:tab w:val="left" w:pos="4680"/>
                      <w:tab w:val="left" w:pos="7020"/>
                    </w:tabs>
                    <w:suppressAutoHyphens/>
                    <w:ind w:firstLine="567"/>
                    <w:jc w:val="both"/>
                    <w:rPr>
                      <w:lang w:val="ro-MD"/>
                    </w:rPr>
                  </w:pPr>
                  <w:r w:rsidRPr="00086EC9">
                    <w:t>Telefon: 022-224-27-02</w:t>
                  </w:r>
                </w:p>
              </w:tc>
            </w:tr>
            <w:tr w:rsidR="007B01AD" w:rsidRPr="00EC30C2" w14:paraId="43B489B0" w14:textId="77777777" w:rsidTr="00F47290">
              <w:trPr>
                <w:jc w:val="center"/>
              </w:trPr>
              <w:tc>
                <w:tcPr>
                  <w:tcW w:w="5163" w:type="dxa"/>
                  <w:tcBorders>
                    <w:top w:val="nil"/>
                    <w:left w:val="nil"/>
                    <w:bottom w:val="nil"/>
                    <w:right w:val="nil"/>
                  </w:tcBorders>
                  <w:vAlign w:val="center"/>
                </w:tcPr>
                <w:p w14:paraId="49B8A91C" w14:textId="77777777" w:rsidR="007B01AD" w:rsidRPr="00FF430B" w:rsidRDefault="007B01AD" w:rsidP="007B01A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tcPr>
                <w:p w14:paraId="4C3C6326" w14:textId="6945C45B" w:rsidR="007B01AD" w:rsidRPr="00FF430B" w:rsidRDefault="007B01AD" w:rsidP="007B01AD">
                  <w:pPr>
                    <w:tabs>
                      <w:tab w:val="left" w:pos="1134"/>
                      <w:tab w:val="left" w:pos="4680"/>
                      <w:tab w:val="left" w:pos="7020"/>
                    </w:tabs>
                    <w:suppressAutoHyphens/>
                    <w:ind w:firstLine="567"/>
                    <w:jc w:val="both"/>
                    <w:rPr>
                      <w:lang w:val="ro-MD"/>
                    </w:rPr>
                  </w:pPr>
                  <w:r w:rsidRPr="00086EC9">
                    <w:t>Cod fiscal:1007601009543</w:t>
                  </w:r>
                </w:p>
              </w:tc>
            </w:tr>
            <w:tr w:rsidR="007B01AD" w:rsidRPr="00EC30C2" w14:paraId="4EC923E2" w14:textId="77777777" w:rsidTr="00F47290">
              <w:trPr>
                <w:jc w:val="center"/>
              </w:trPr>
              <w:tc>
                <w:tcPr>
                  <w:tcW w:w="5163" w:type="dxa"/>
                  <w:tcBorders>
                    <w:top w:val="nil"/>
                    <w:left w:val="nil"/>
                    <w:bottom w:val="nil"/>
                    <w:right w:val="nil"/>
                  </w:tcBorders>
                  <w:vAlign w:val="center"/>
                </w:tcPr>
                <w:p w14:paraId="0012F976" w14:textId="77777777" w:rsidR="007B01AD" w:rsidRPr="00FF430B" w:rsidRDefault="007B01AD" w:rsidP="007B01A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tcPr>
                <w:p w14:paraId="72F8D325" w14:textId="4B5D2EF0" w:rsidR="007B01AD" w:rsidRPr="00FF430B" w:rsidRDefault="007B01AD" w:rsidP="007B01AD">
                  <w:pPr>
                    <w:tabs>
                      <w:tab w:val="left" w:pos="1134"/>
                      <w:tab w:val="left" w:pos="4680"/>
                      <w:tab w:val="left" w:pos="7020"/>
                    </w:tabs>
                    <w:suppressAutoHyphens/>
                    <w:ind w:firstLine="567"/>
                    <w:jc w:val="both"/>
                    <w:rPr>
                      <w:lang w:val="ro-MD"/>
                    </w:rPr>
                  </w:pPr>
                  <w:r w:rsidRPr="00086EC9">
                    <w:t>Banca: MF-Trezoreria sec.Centru</w:t>
                  </w:r>
                </w:p>
              </w:tc>
            </w:tr>
            <w:tr w:rsidR="007B01AD" w:rsidRPr="00EC30C2" w14:paraId="428D84C3" w14:textId="77777777" w:rsidTr="00F47290">
              <w:trPr>
                <w:jc w:val="center"/>
              </w:trPr>
              <w:tc>
                <w:tcPr>
                  <w:tcW w:w="5163" w:type="dxa"/>
                  <w:tcBorders>
                    <w:top w:val="nil"/>
                    <w:left w:val="nil"/>
                    <w:bottom w:val="nil"/>
                    <w:right w:val="nil"/>
                  </w:tcBorders>
                  <w:vAlign w:val="center"/>
                </w:tcPr>
                <w:p w14:paraId="15727CE1" w14:textId="77777777" w:rsidR="007B01AD" w:rsidRPr="00FF430B" w:rsidRDefault="007B01AD" w:rsidP="007B01A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tcPr>
                <w:p w14:paraId="642D8D2B" w14:textId="0322D267" w:rsidR="007B01AD" w:rsidRPr="00FF430B" w:rsidRDefault="007B01AD" w:rsidP="007B01AD">
                  <w:pPr>
                    <w:tabs>
                      <w:tab w:val="left" w:pos="1134"/>
                      <w:tab w:val="left" w:pos="4680"/>
                      <w:tab w:val="left" w:pos="7020"/>
                    </w:tabs>
                    <w:suppressAutoHyphens/>
                    <w:ind w:firstLine="567"/>
                    <w:jc w:val="both"/>
                    <w:rPr>
                      <w:lang w:val="ro-MD"/>
                    </w:rPr>
                  </w:pPr>
                  <w:r w:rsidRPr="00086EC9">
                    <w:t>Cod: TREZMD2X, 226614</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22775CAE" w:rsidR="00D76BD0" w:rsidRPr="00FF430B" w:rsidRDefault="007B01AD" w:rsidP="00196AB4">
                  <w:pPr>
                    <w:tabs>
                      <w:tab w:val="left" w:pos="1134"/>
                      <w:tab w:val="left" w:pos="4680"/>
                      <w:tab w:val="left" w:pos="7020"/>
                    </w:tabs>
                    <w:suppressAutoHyphens/>
                    <w:ind w:firstLine="567"/>
                    <w:jc w:val="both"/>
                    <w:rPr>
                      <w:lang w:val="ro-MD"/>
                    </w:rPr>
                  </w:pPr>
                  <w:r>
                    <w:rPr>
                      <w:lang w:val="ro-MD"/>
                    </w:rPr>
                    <w:t xml:space="preserve">IBAN: </w:t>
                  </w:r>
                  <w:r w:rsidR="001B2D55" w:rsidRPr="001B2D55">
                    <w:rPr>
                      <w:lang w:val="ro-MD"/>
                    </w:rPr>
                    <w:t>MD23TRPDAK319210A14179AC</w:t>
                  </w: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5A474446" w14:textId="77777777" w:rsidR="007B01AD" w:rsidRPr="007B01AD" w:rsidRDefault="007B01AD" w:rsidP="007B01AD">
                  <w:pPr>
                    <w:jc w:val="both"/>
                    <w:rPr>
                      <w:b/>
                      <w:lang w:val="ro-MD"/>
                    </w:rPr>
                  </w:pPr>
                  <w:r w:rsidRPr="007B01AD">
                    <w:rPr>
                      <w:b/>
                      <w:lang w:val="ro-MD"/>
                    </w:rPr>
                    <w:t>Șef al Direcței Sergiu Oceretnii</w:t>
                  </w:r>
                </w:p>
                <w:p w14:paraId="7B1317B4" w14:textId="77777777" w:rsidR="007B01AD" w:rsidRPr="007B01AD" w:rsidRDefault="007B01AD" w:rsidP="007B01AD">
                  <w:pPr>
                    <w:jc w:val="both"/>
                    <w:rPr>
                      <w:b/>
                      <w:lang w:val="ro-MD"/>
                    </w:rPr>
                  </w:pPr>
                </w:p>
                <w:p w14:paraId="26815246" w14:textId="77777777" w:rsidR="007B01AD" w:rsidRPr="007B01AD" w:rsidRDefault="007B01AD" w:rsidP="007B01AD">
                  <w:pPr>
                    <w:jc w:val="both"/>
                    <w:rPr>
                      <w:b/>
                      <w:lang w:val="ro-MD"/>
                    </w:rPr>
                  </w:pPr>
                </w:p>
                <w:p w14:paraId="4A3E00E6" w14:textId="77777777" w:rsidR="007B01AD" w:rsidRPr="007B01AD" w:rsidRDefault="007B01AD" w:rsidP="007B01AD">
                  <w:pPr>
                    <w:jc w:val="both"/>
                    <w:rPr>
                      <w:b/>
                      <w:lang w:val="ro-MD"/>
                    </w:rPr>
                  </w:pPr>
                  <w:r w:rsidRPr="007B01AD">
                    <w:rPr>
                      <w:b/>
                      <w:lang w:val="ro-MD"/>
                    </w:rPr>
                    <w:t>Contabil șef E. Șevcenco_______________</w:t>
                  </w:r>
                </w:p>
                <w:p w14:paraId="47B55D9B" w14:textId="77777777" w:rsidR="007B01AD" w:rsidRPr="007B01AD" w:rsidRDefault="007B01AD" w:rsidP="007B01AD">
                  <w:pPr>
                    <w:jc w:val="both"/>
                    <w:rPr>
                      <w:b/>
                      <w:lang w:val="ro-MD"/>
                    </w:rPr>
                  </w:pPr>
                </w:p>
                <w:p w14:paraId="13D4EC49" w14:textId="2A0148A6" w:rsidR="007B01AD" w:rsidRPr="007B01AD" w:rsidRDefault="001B2D55" w:rsidP="007B01AD">
                  <w:pPr>
                    <w:jc w:val="both"/>
                    <w:rPr>
                      <w:b/>
                      <w:lang w:val="ro-MD"/>
                    </w:rPr>
                  </w:pPr>
                  <w:r>
                    <w:rPr>
                      <w:b/>
                      <w:lang w:val="ro-MD"/>
                    </w:rPr>
                    <w:t>Gheorghe Gatman_</w:t>
                  </w:r>
                  <w:r w:rsidR="007B01AD" w:rsidRPr="007B01AD">
                    <w:rPr>
                      <w:b/>
                      <w:lang w:val="ro-MD"/>
                    </w:rPr>
                    <w:t>___________________</w:t>
                  </w:r>
                </w:p>
                <w:p w14:paraId="6A79725A" w14:textId="77777777" w:rsidR="007B01AD" w:rsidRPr="007B01AD" w:rsidRDefault="007B01AD" w:rsidP="007B01AD">
                  <w:pPr>
                    <w:jc w:val="both"/>
                    <w:rPr>
                      <w:b/>
                      <w:lang w:val="ro-MD"/>
                    </w:rPr>
                  </w:pPr>
                  <w:r w:rsidRPr="007B01AD">
                    <w:rPr>
                      <w:b/>
                      <w:lang w:val="ro-MD"/>
                    </w:rPr>
                    <w:t>Zagoret Ludmila___________________</w:t>
                  </w: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19F7FAF8" w14:textId="05C0B047" w:rsidR="007E709D" w:rsidRPr="00FF430B" w:rsidRDefault="004D7C86" w:rsidP="007B01AD">
            <w:pPr>
              <w:tabs>
                <w:tab w:val="left" w:pos="2295"/>
              </w:tabs>
              <w:jc w:val="right"/>
              <w:rPr>
                <w:lang w:val="ro-MD"/>
              </w:rPr>
            </w:pPr>
            <w:r w:rsidRPr="00FF430B">
              <w:rPr>
                <w:lang w:val="ro-MD"/>
              </w:rPr>
              <w:lastRenderedPageBreak/>
              <w:br/>
            </w:r>
            <w:r w:rsidR="007E709D" w:rsidRPr="00FF430B">
              <w:rPr>
                <w:lang w:val="ro-MD"/>
              </w:rPr>
              <w:t xml:space="preserve">Anexa nr. </w:t>
            </w:r>
            <w:r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436"/>
              <w:gridCol w:w="1572"/>
              <w:gridCol w:w="962"/>
              <w:gridCol w:w="1793"/>
              <w:gridCol w:w="50"/>
              <w:gridCol w:w="2409"/>
              <w:gridCol w:w="2299"/>
            </w:tblGrid>
            <w:tr w:rsidR="007E709D" w:rsidRPr="00EC30C2" w14:paraId="49F0A33E" w14:textId="77777777" w:rsidTr="007B01A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5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96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29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7B01AD">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7B01AD">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7B01A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57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96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7B01A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5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96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7B01AD">
              <w:tc>
                <w:tcPr>
                  <w:tcW w:w="2008"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51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7B01A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70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68D56DE8" w14:textId="087D1F10" w:rsidR="00C6170E" w:rsidRPr="00FF430B" w:rsidRDefault="00C6170E" w:rsidP="007B01AD">
            <w:pPr>
              <w:autoSpaceDE w:val="0"/>
              <w:autoSpaceDN w:val="0"/>
              <w:adjustRightInd w:val="0"/>
              <w:ind w:right="23"/>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CDF0058" w:rsidR="00A14C96" w:rsidRDefault="00A14C96" w:rsidP="007D2982">
            <w:pPr>
              <w:autoSpaceDE w:val="0"/>
              <w:autoSpaceDN w:val="0"/>
              <w:adjustRightInd w:val="0"/>
              <w:ind w:right="23"/>
              <w:jc w:val="center"/>
              <w:rPr>
                <w:b/>
                <w:bCs/>
                <w:lang w:val="ro-MD"/>
              </w:rPr>
            </w:pPr>
          </w:p>
          <w:p w14:paraId="121D33EC" w14:textId="1E1AB686" w:rsidR="001B2D55" w:rsidRDefault="001B2D55" w:rsidP="007D2982">
            <w:pPr>
              <w:autoSpaceDE w:val="0"/>
              <w:autoSpaceDN w:val="0"/>
              <w:adjustRightInd w:val="0"/>
              <w:ind w:right="23"/>
              <w:jc w:val="center"/>
              <w:rPr>
                <w:b/>
                <w:bCs/>
                <w:lang w:val="ro-MD"/>
              </w:rPr>
            </w:pPr>
          </w:p>
          <w:p w14:paraId="01D8F332" w14:textId="10682F64" w:rsidR="001B2D55" w:rsidRDefault="001B2D55" w:rsidP="007D2982">
            <w:pPr>
              <w:autoSpaceDE w:val="0"/>
              <w:autoSpaceDN w:val="0"/>
              <w:adjustRightInd w:val="0"/>
              <w:ind w:right="23"/>
              <w:jc w:val="center"/>
              <w:rPr>
                <w:b/>
                <w:bCs/>
                <w:lang w:val="ro-MD"/>
              </w:rPr>
            </w:pPr>
          </w:p>
          <w:p w14:paraId="07EEC774" w14:textId="530A0E8C" w:rsidR="001B2D55" w:rsidRDefault="001B2D55" w:rsidP="007D2982">
            <w:pPr>
              <w:autoSpaceDE w:val="0"/>
              <w:autoSpaceDN w:val="0"/>
              <w:adjustRightInd w:val="0"/>
              <w:ind w:right="23"/>
              <w:jc w:val="center"/>
              <w:rPr>
                <w:b/>
                <w:bCs/>
                <w:lang w:val="ro-MD"/>
              </w:rPr>
            </w:pPr>
          </w:p>
          <w:p w14:paraId="43DCF21E" w14:textId="627155C6" w:rsidR="001B2D55" w:rsidRDefault="001B2D55" w:rsidP="007D2982">
            <w:pPr>
              <w:autoSpaceDE w:val="0"/>
              <w:autoSpaceDN w:val="0"/>
              <w:adjustRightInd w:val="0"/>
              <w:ind w:right="23"/>
              <w:jc w:val="center"/>
              <w:rPr>
                <w:b/>
                <w:bCs/>
                <w:lang w:val="ro-MD"/>
              </w:rPr>
            </w:pPr>
          </w:p>
          <w:p w14:paraId="30F471DC" w14:textId="77777777" w:rsidR="001B2D55" w:rsidRDefault="001B2D55" w:rsidP="007D2982">
            <w:pPr>
              <w:autoSpaceDE w:val="0"/>
              <w:autoSpaceDN w:val="0"/>
              <w:adjustRightInd w:val="0"/>
              <w:ind w:right="23"/>
              <w:jc w:val="center"/>
              <w:rPr>
                <w:b/>
                <w:bCs/>
                <w:lang w:val="ro-MD"/>
              </w:rPr>
            </w:pPr>
            <w:bookmarkStart w:id="61" w:name="_GoBack"/>
            <w:bookmarkEnd w:id="61"/>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2E1DC2">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2E1DC2">
            <w:pPr>
              <w:pStyle w:val="Listparagraf"/>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2E1DC2">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2E1DC2">
            <w:pPr>
              <w:pStyle w:val="Listparagraf"/>
              <w:numPr>
                <w:ilvl w:val="0"/>
                <w:numId w:val="29"/>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2E1DC2">
            <w:pPr>
              <w:pStyle w:val="Listparagraf"/>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4B77FE" w14:textId="77777777" w:rsidR="002E1DC2" w:rsidRDefault="002E1DC2" w:rsidP="00A20ACF">
      <w:r>
        <w:separator/>
      </w:r>
    </w:p>
  </w:endnote>
  <w:endnote w:type="continuationSeparator" w:id="0">
    <w:p w14:paraId="09C6CDF6" w14:textId="77777777" w:rsidR="002E1DC2" w:rsidRDefault="002E1D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30B8D" w:rsidRDefault="00530B8D"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A37A8F3" w:rsidR="00530B8D" w:rsidRDefault="00530B8D">
        <w:pPr>
          <w:pStyle w:val="Subsol"/>
          <w:jc w:val="right"/>
        </w:pPr>
        <w:r>
          <w:fldChar w:fldCharType="begin"/>
        </w:r>
        <w:r>
          <w:instrText xml:space="preserve"> PAGE   \* MERGEFORMAT </w:instrText>
        </w:r>
        <w:r>
          <w:fldChar w:fldCharType="separate"/>
        </w:r>
        <w:r w:rsidR="001B2D55">
          <w:t>102</w:t>
        </w:r>
        <w:r>
          <w:fldChar w:fldCharType="end"/>
        </w:r>
      </w:p>
    </w:sdtContent>
  </w:sdt>
  <w:p w14:paraId="075618FA" w14:textId="77777777" w:rsidR="00530B8D" w:rsidRDefault="00530B8D">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6C3D0" w14:textId="77777777" w:rsidR="002E1DC2" w:rsidRDefault="002E1DC2" w:rsidP="00A20ACF">
      <w:r>
        <w:separator/>
      </w:r>
    </w:p>
  </w:footnote>
  <w:footnote w:type="continuationSeparator" w:id="0">
    <w:p w14:paraId="6BBA5EDD" w14:textId="77777777" w:rsidR="002E1DC2" w:rsidRDefault="002E1DC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FDD46132"/>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6E20A09"/>
    <w:multiLevelType w:val="hybridMultilevel"/>
    <w:tmpl w:val="20467BE0"/>
    <w:lvl w:ilvl="0" w:tplc="164A58C6">
      <w:start w:val="13"/>
      <w:numFmt w:val="bullet"/>
      <w:lvlText w:val="-"/>
      <w:lvlJc w:val="left"/>
      <w:pPr>
        <w:ind w:left="644" w:hanging="360"/>
      </w:pPr>
      <w:rPr>
        <w:rFonts w:ascii="Times New Roman" w:eastAsia="Times New Roman" w:hAnsi="Times New Roman"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12"/>
  </w:num>
  <w:num w:numId="6">
    <w:abstractNumId w:val="15"/>
  </w:num>
  <w:num w:numId="7">
    <w:abstractNumId w:val="13"/>
  </w:num>
  <w:num w:numId="8">
    <w:abstractNumId w:val="6"/>
  </w:num>
  <w:num w:numId="9">
    <w:abstractNumId w:val="10"/>
  </w:num>
  <w:num w:numId="10">
    <w:abstractNumId w:val="19"/>
  </w:num>
  <w:num w:numId="11">
    <w:abstractNumId w:val="20"/>
  </w:num>
  <w:num w:numId="12">
    <w:abstractNumId w:val="29"/>
  </w:num>
  <w:num w:numId="13">
    <w:abstractNumId w:val="23"/>
  </w:num>
  <w:num w:numId="14">
    <w:abstractNumId w:val="21"/>
  </w:num>
  <w:num w:numId="15">
    <w:abstractNumId w:val="8"/>
  </w:num>
  <w:num w:numId="16">
    <w:abstractNumId w:val="31"/>
  </w:num>
  <w:num w:numId="17">
    <w:abstractNumId w:val="27"/>
  </w:num>
  <w:num w:numId="18">
    <w:abstractNumId w:val="9"/>
  </w:num>
  <w:num w:numId="19">
    <w:abstractNumId w:val="26"/>
  </w:num>
  <w:num w:numId="20">
    <w:abstractNumId w:val="16"/>
  </w:num>
  <w:num w:numId="21">
    <w:abstractNumId w:val="22"/>
  </w:num>
  <w:num w:numId="22">
    <w:abstractNumId w:val="18"/>
  </w:num>
  <w:num w:numId="23">
    <w:abstractNumId w:val="30"/>
  </w:num>
  <w:num w:numId="24">
    <w:abstractNumId w:val="11"/>
  </w:num>
  <w:num w:numId="25">
    <w:abstractNumId w:val="7"/>
  </w:num>
  <w:num w:numId="26">
    <w:abstractNumId w:val="17"/>
  </w:num>
  <w:num w:numId="27">
    <w:abstractNumId w:val="5"/>
  </w:num>
  <w:num w:numId="28">
    <w:abstractNumId w:val="14"/>
  </w:num>
  <w:num w:numId="29">
    <w:abstractNumId w:val="32"/>
  </w:num>
  <w:num w:numId="30">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93B"/>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0BF"/>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CDF"/>
    <w:rsid w:val="001B1E45"/>
    <w:rsid w:val="001B2D5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1DC2"/>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6DB6"/>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B8D"/>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E11"/>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B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520"/>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1AD"/>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9F0"/>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B5C"/>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1FB"/>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FD1"/>
    <w:rsid w:val="00A2269D"/>
    <w:rsid w:val="00A227F2"/>
    <w:rsid w:val="00A22FD3"/>
    <w:rsid w:val="00A24FD2"/>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4F7"/>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D42"/>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0D4"/>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EAC"/>
    <w:rsid w:val="00CB392C"/>
    <w:rsid w:val="00CB432E"/>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8DA"/>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EBB"/>
    <w:rsid w:val="00E53234"/>
    <w:rsid w:val="00E577E4"/>
    <w:rsid w:val="00E57AFE"/>
    <w:rsid w:val="00E6009A"/>
    <w:rsid w:val="00E6012E"/>
    <w:rsid w:val="00E614FD"/>
    <w:rsid w:val="00E706C1"/>
    <w:rsid w:val="00E7180A"/>
    <w:rsid w:val="00E71F7B"/>
    <w:rsid w:val="00E73079"/>
    <w:rsid w:val="00E7465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290"/>
    <w:rsid w:val="00F510BF"/>
    <w:rsid w:val="00F511C5"/>
    <w:rsid w:val="00F51413"/>
    <w:rsid w:val="00F5232B"/>
    <w:rsid w:val="00F5261B"/>
    <w:rsid w:val="00F52757"/>
    <w:rsid w:val="00F52FD4"/>
    <w:rsid w:val="00F530D6"/>
    <w:rsid w:val="00F53F69"/>
    <w:rsid w:val="00F54917"/>
    <w:rsid w:val="00F55E93"/>
    <w:rsid w:val="00F5641B"/>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0937"/>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41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CB2EAC"/>
  </w:style>
  <w:style w:type="numbering" w:customStyle="1" w:styleId="FrListare1">
    <w:name w:val="Fără Listare1"/>
    <w:next w:val="FrListare"/>
    <w:uiPriority w:val="99"/>
    <w:semiHidden/>
    <w:unhideWhenUsed/>
    <w:rsid w:val="000D50BF"/>
  </w:style>
  <w:style w:type="numbering" w:customStyle="1" w:styleId="FrListare2">
    <w:name w:val="Fără Listare2"/>
    <w:next w:val="FrListare"/>
    <w:uiPriority w:val="99"/>
    <w:semiHidden/>
    <w:unhideWhenUsed/>
    <w:rsid w:val="000D50BF"/>
  </w:style>
  <w:style w:type="numbering" w:customStyle="1" w:styleId="FrListare3">
    <w:name w:val="Fără Listare3"/>
    <w:next w:val="FrListare"/>
    <w:uiPriority w:val="99"/>
    <w:semiHidden/>
    <w:unhideWhenUsed/>
    <w:rsid w:val="000D50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dgpdc@cm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E45B2-18AE-4D1F-B955-F98487EAE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102</Pages>
  <Words>34052</Words>
  <Characters>197508</Characters>
  <Application>Microsoft Office Word</Application>
  <DocSecurity>0</DocSecurity>
  <Lines>1645</Lines>
  <Paragraphs>462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5</cp:revision>
  <cp:lastPrinted>2021-06-01T11:52:00Z</cp:lastPrinted>
  <dcterms:created xsi:type="dcterms:W3CDTF">2023-01-28T08:56:00Z</dcterms:created>
  <dcterms:modified xsi:type="dcterms:W3CDTF">2023-01-28T12:48:00Z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df7634b2f836a4a2324155246751b5c17069091eb0d0a9c5211ca4a7e17e4dc1</vt:lpwstr>
  </property>
</Properties>
</file>