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775C1"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790486" w:rsidRDefault="000E4D7D" w:rsidP="009F1E2C">
      <w:pPr>
        <w:pStyle w:val="af2"/>
        <w:shd w:val="clear" w:color="auto" w:fill="FFFFFF"/>
        <w:tabs>
          <w:tab w:val="left" w:pos="-284"/>
        </w:tabs>
        <w:ind w:left="-284" w:firstLine="284"/>
        <w:rPr>
          <w:color w:val="000000" w:themeColor="text1"/>
          <w:lang w:val="en-US" w:eastAsia="it-IT"/>
        </w:rPr>
      </w:pPr>
      <w:r w:rsidRPr="00790486">
        <w:rPr>
          <w:b/>
          <w:color w:val="000000" w:themeColor="text1"/>
          <w:lang w:val="en-US"/>
        </w:rPr>
        <w:t>9</w:t>
      </w:r>
      <w:r w:rsidR="0024699C" w:rsidRPr="00790486">
        <w:rPr>
          <w:b/>
          <w:color w:val="000000" w:themeColor="text1"/>
          <w:lang w:val="en-US"/>
        </w:rPr>
        <w:t>8</w:t>
      </w:r>
      <w:r w:rsidR="00B00190" w:rsidRPr="00790486">
        <w:rPr>
          <w:b/>
          <w:color w:val="000000" w:themeColor="text1"/>
          <w:lang w:val="en-US"/>
        </w:rPr>
        <w:t xml:space="preserve">. </w:t>
      </w:r>
      <w:r w:rsidR="009C11B3" w:rsidRPr="00790486">
        <w:rPr>
          <w:b/>
          <w:color w:val="000000" w:themeColor="text1"/>
          <w:lang w:val="en-US"/>
        </w:rPr>
        <w:t xml:space="preserve"> </w:t>
      </w:r>
      <w:r w:rsidR="00B00190" w:rsidRPr="00790486">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60FF04AA" w14:textId="77777777" w:rsidR="00790486" w:rsidRPr="00FF430B" w:rsidRDefault="00790486" w:rsidP="00790486">
      <w:pPr>
        <w:spacing w:after="160" w:line="276" w:lineRule="auto"/>
        <w:rPr>
          <w:rFonts w:ascii="Calibri" w:eastAsia="Calibri" w:hAnsi="Calibri"/>
          <w:sz w:val="22"/>
          <w:szCs w:val="22"/>
        </w:rPr>
      </w:pPr>
    </w:p>
    <w:p w14:paraId="3262E1D3" w14:textId="77777777" w:rsidR="00790486" w:rsidRPr="00FF430B" w:rsidRDefault="00790486" w:rsidP="00790486">
      <w:pPr>
        <w:spacing w:after="160" w:line="276" w:lineRule="auto"/>
        <w:rPr>
          <w:rFonts w:ascii="Calibri" w:eastAsia="Calibri" w:hAnsi="Calibri"/>
          <w:sz w:val="22"/>
          <w:szCs w:val="22"/>
        </w:rPr>
      </w:pPr>
    </w:p>
    <w:p w14:paraId="167E1CFE" w14:textId="77777777" w:rsidR="00790486" w:rsidRPr="00FF430B" w:rsidRDefault="00790486" w:rsidP="00790486">
      <w:pPr>
        <w:jc w:val="right"/>
        <w:rPr>
          <w:sz w:val="22"/>
          <w:szCs w:val="22"/>
        </w:rPr>
      </w:pPr>
      <w:r w:rsidRPr="00FF430B">
        <w:t>Anexa nr.</w:t>
      </w:r>
      <w:r>
        <w:t xml:space="preserve"> </w:t>
      </w:r>
      <w:r w:rsidRPr="00FF430B">
        <w:t>2</w:t>
      </w:r>
    </w:p>
    <w:p w14:paraId="7F2AFEBB" w14:textId="77777777" w:rsidR="00790486" w:rsidRPr="00FF430B" w:rsidRDefault="00790486" w:rsidP="00790486">
      <w:pPr>
        <w:jc w:val="right"/>
      </w:pPr>
      <w:r w:rsidRPr="00FF430B">
        <w:t>la D</w:t>
      </w:r>
      <w:r>
        <w:t>ocumentația standard nr. 69</w:t>
      </w:r>
    </w:p>
    <w:p w14:paraId="2F7B508F" w14:textId="77777777" w:rsidR="00790486" w:rsidRPr="00FF430B" w:rsidRDefault="00790486" w:rsidP="00790486">
      <w:pPr>
        <w:jc w:val="right"/>
      </w:pPr>
      <w:r>
        <w:t>din 7</w:t>
      </w:r>
      <w:r w:rsidRPr="00FF430B">
        <w:t xml:space="preserve"> </w:t>
      </w:r>
      <w:r>
        <w:t>mai  2021</w:t>
      </w:r>
    </w:p>
    <w:p w14:paraId="28CE44E8" w14:textId="77777777" w:rsidR="00790486" w:rsidRPr="00FF430B" w:rsidRDefault="00790486" w:rsidP="00790486">
      <w:pPr>
        <w:jc w:val="right"/>
      </w:pPr>
    </w:p>
    <w:p w14:paraId="0C3652A6" w14:textId="77777777" w:rsidR="00790486" w:rsidRPr="00FF430B" w:rsidRDefault="00790486" w:rsidP="00790486">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1B0D6008" w14:textId="77777777" w:rsidR="00790486" w:rsidRPr="00FF430B" w:rsidRDefault="00790486" w:rsidP="00790486">
      <w:pPr>
        <w:rPr>
          <w:sz w:val="20"/>
          <w:szCs w:val="20"/>
          <w:lang w:eastAsia="ru-RU"/>
        </w:rPr>
      </w:pPr>
    </w:p>
    <w:p w14:paraId="6B29CF72" w14:textId="20095E15" w:rsidR="00790486" w:rsidRPr="00FF430B" w:rsidRDefault="00790486" w:rsidP="00790486">
      <w:pPr>
        <w:shd w:val="clear" w:color="auto" w:fill="FFFFFF" w:themeFill="background1"/>
        <w:spacing w:before="120"/>
        <w:rPr>
          <w:b/>
          <w:lang w:eastAsia="ru-RU"/>
        </w:rPr>
      </w:pPr>
      <w:r w:rsidRPr="00FF430B">
        <w:rPr>
          <w:b/>
          <w:lang w:eastAsia="ru-RU"/>
        </w:rPr>
        <w:t>privind achiziționarea</w:t>
      </w:r>
      <w:r w:rsidR="007775C1">
        <w:rPr>
          <w:b/>
          <w:lang w:eastAsia="ru-RU"/>
        </w:rPr>
        <w:t xml:space="preserve"> </w:t>
      </w:r>
      <w:r w:rsidR="007775C1" w:rsidRPr="007775C1">
        <w:rPr>
          <w:b/>
          <w:lang w:val="en-US"/>
        </w:rPr>
        <w:t>“</w:t>
      </w:r>
      <w:r w:rsidR="007775C1" w:rsidRPr="007775C1">
        <w:rPr>
          <w:b/>
          <w:bCs/>
          <w:u w:val="single"/>
          <w:lang w:val="en-US"/>
        </w:rPr>
        <w:t>Modernizarea sistemului existent de apa potabila din s. Cobusca Veche”</w:t>
      </w:r>
      <w:r w:rsidR="007775C1" w:rsidRPr="007775C1">
        <w:rPr>
          <w:b/>
          <w:bCs/>
          <w:u w:val="single"/>
          <w:lang w:val="ro-MO"/>
        </w:rPr>
        <w:t>.</w:t>
      </w:r>
      <w:r w:rsidRPr="00FF430B">
        <w:rPr>
          <w:sz w:val="20"/>
          <w:lang w:eastAsia="ru-RU"/>
        </w:rPr>
        <w:t xml:space="preserve">                                                          (se indică obiectul achiziției)</w:t>
      </w:r>
      <w:r w:rsidRPr="00FF430B">
        <w:rPr>
          <w:b/>
          <w:lang w:eastAsia="ru-RU"/>
        </w:rPr>
        <w:br/>
        <w:t>prin procedura de a</w:t>
      </w:r>
      <w:r>
        <w:rPr>
          <w:b/>
          <w:lang w:eastAsia="ru-RU"/>
        </w:rPr>
        <w:t xml:space="preserve">chiziție_  </w:t>
      </w:r>
      <w:r>
        <w:rPr>
          <w:b/>
          <w:shd w:val="clear" w:color="auto" w:fill="FFFF00"/>
        </w:rPr>
        <w:t>Cerere a ofertelor de prețuri</w:t>
      </w:r>
      <w:r w:rsidRPr="00FF430B">
        <w:rPr>
          <w:b/>
          <w:lang w:eastAsia="ru-RU"/>
        </w:rPr>
        <w:br/>
      </w:r>
      <w:r w:rsidRPr="00FF430B">
        <w:rPr>
          <w:sz w:val="20"/>
          <w:lang w:eastAsia="ru-RU"/>
        </w:rPr>
        <w:t xml:space="preserve">                                                          (tipul procedurii de achiziție)</w:t>
      </w:r>
    </w:p>
    <w:p w14:paraId="3E083FA0" w14:textId="77777777" w:rsidR="00790486" w:rsidRPr="00262591" w:rsidRDefault="00790486" w:rsidP="00790486">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(Da/Nu):nu</w:t>
      </w:r>
    </w:p>
    <w:p w14:paraId="5D7DB6AA" w14:textId="77777777" w:rsidR="00790486" w:rsidRPr="000659D3" w:rsidRDefault="00790486" w:rsidP="00790486">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14:paraId="3AD573EC" w14:textId="77777777" w:rsidR="00790486" w:rsidRPr="00FF430B" w:rsidRDefault="00790486" w:rsidP="0079048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Pr="00A5492C">
        <w:rPr>
          <w:b/>
          <w:shd w:val="clear" w:color="auto" w:fill="FFFF00"/>
        </w:rPr>
        <w:t>Primaria Cobusca Veche</w:t>
      </w:r>
    </w:p>
    <w:p w14:paraId="29CCE83F" w14:textId="77777777" w:rsidR="00790486" w:rsidRPr="00FF430B" w:rsidRDefault="00790486" w:rsidP="0079048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lang w:eastAsia="ru-RU"/>
        </w:rPr>
        <w:t>1007601009059</w:t>
      </w:r>
      <w:r w:rsidRPr="00FF430B">
        <w:rPr>
          <w:b/>
          <w:shd w:val="clear" w:color="auto" w:fill="FFFFFF" w:themeFill="background1"/>
          <w:lang w:eastAsia="ru-RU"/>
        </w:rPr>
        <w:t>_</w:t>
      </w:r>
    </w:p>
    <w:p w14:paraId="34F6859D" w14:textId="77777777" w:rsidR="00790486" w:rsidRPr="007067AE" w:rsidRDefault="00790486" w:rsidP="00790486">
      <w:pPr>
        <w:numPr>
          <w:ilvl w:val="0"/>
          <w:numId w:val="25"/>
        </w:numPr>
        <w:tabs>
          <w:tab w:val="left" w:pos="284"/>
          <w:tab w:val="right" w:pos="9531"/>
        </w:tabs>
        <w:spacing w:before="120"/>
        <w:ind w:left="284" w:hanging="284"/>
        <w:rPr>
          <w:b/>
        </w:rPr>
      </w:pPr>
      <w:r w:rsidRPr="00FF430B">
        <w:rPr>
          <w:b/>
          <w:lang w:eastAsia="ru-RU"/>
        </w:rPr>
        <w:t>Adresa:</w:t>
      </w:r>
      <w:r>
        <w:rPr>
          <w:b/>
          <w:lang w:eastAsia="ru-RU"/>
        </w:rPr>
        <w:t xml:space="preserve"> </w:t>
      </w:r>
      <w:r w:rsidRPr="007067AE">
        <w:rPr>
          <w:b/>
        </w:rPr>
        <w:t xml:space="preserve"> </w:t>
      </w:r>
      <w:r w:rsidRPr="00A5492C">
        <w:rPr>
          <w:b/>
        </w:rPr>
        <w:t>s. Cobusca Veche, str. Stefan cel Mare 18</w:t>
      </w:r>
    </w:p>
    <w:p w14:paraId="7070B1DF" w14:textId="77777777" w:rsidR="00790486" w:rsidRPr="00FF430B" w:rsidRDefault="00790486" w:rsidP="0079048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shd w:val="clear" w:color="auto" w:fill="FFFF00"/>
        </w:rPr>
        <w:t>0 26535266</w:t>
      </w:r>
      <w:r>
        <w:rPr>
          <w:rFonts w:eastAsia="Cambria"/>
          <w:lang w:val="ro-MO"/>
        </w:rPr>
        <w:t>, 026535269</w:t>
      </w:r>
    </w:p>
    <w:p w14:paraId="2E64B00C" w14:textId="77777777" w:rsidR="00790486" w:rsidRPr="00FF430B" w:rsidRDefault="00790486" w:rsidP="0079048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sidRPr="00007D05">
        <w:rPr>
          <w:b/>
          <w:shd w:val="clear" w:color="auto" w:fill="FFFF00"/>
        </w:rPr>
        <w:t xml:space="preserve"> </w:t>
      </w:r>
      <w:r w:rsidRPr="00A5492C">
        <w:rPr>
          <w:b/>
          <w:shd w:val="clear" w:color="auto" w:fill="FFFF00"/>
        </w:rPr>
        <w:t>p_cobusca_veche@mail.ru</w:t>
      </w:r>
    </w:p>
    <w:p w14:paraId="67C295E6" w14:textId="77777777" w:rsidR="00790486" w:rsidRPr="00FF430B" w:rsidRDefault="00790486" w:rsidP="0079048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2EFD74B8" w14:textId="77777777" w:rsidR="00790486" w:rsidRPr="00FF430B" w:rsidRDefault="00790486" w:rsidP="0079048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322E3">
        <w:rPr>
          <w:b/>
          <w:shd w:val="clear" w:color="auto" w:fill="FFFF00"/>
        </w:rPr>
        <w:t>__</w:t>
      </w:r>
      <w:r>
        <w:rPr>
          <w:b/>
          <w:shd w:val="clear" w:color="auto" w:fill="FFFF00"/>
        </w:rPr>
        <w:t xml:space="preserve">Nu se aplică </w:t>
      </w:r>
    </w:p>
    <w:p w14:paraId="4C737A5B" w14:textId="77777777" w:rsidR="00790486" w:rsidRPr="00FF430B" w:rsidRDefault="00790486" w:rsidP="00790486">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63"/>
        <w:gridCol w:w="999"/>
        <w:gridCol w:w="3254"/>
        <w:gridCol w:w="992"/>
        <w:gridCol w:w="709"/>
        <w:gridCol w:w="1984"/>
        <w:gridCol w:w="1574"/>
      </w:tblGrid>
      <w:tr w:rsidR="00790486" w14:paraId="267FF632" w14:textId="77777777" w:rsidTr="00790486">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529C1CA" w14:textId="77777777" w:rsidR="00790486" w:rsidRPr="00FF430B" w:rsidRDefault="00790486" w:rsidP="00790486">
            <w:pPr>
              <w:shd w:val="clear" w:color="auto" w:fill="FFFFFF" w:themeFill="background1"/>
              <w:spacing w:before="120"/>
              <w:jc w:val="center"/>
              <w:rPr>
                <w:b/>
                <w:sz w:val="20"/>
                <w:szCs w:val="20"/>
                <w:lang w:eastAsia="ru-RU"/>
              </w:rPr>
            </w:pPr>
            <w:r w:rsidRPr="00FF430B">
              <w:rPr>
                <w:b/>
                <w:sz w:val="20"/>
                <w:szCs w:val="20"/>
                <w:lang w:eastAsia="ru-RU"/>
              </w:rPr>
              <w:t>Nr. d/o</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DFC15DC" w14:textId="77777777" w:rsidR="00790486" w:rsidRPr="00FF430B" w:rsidRDefault="00790486" w:rsidP="00790486">
            <w:pPr>
              <w:shd w:val="clear" w:color="auto" w:fill="FFFFFF" w:themeFill="background1"/>
              <w:spacing w:before="120"/>
              <w:jc w:val="center"/>
              <w:rPr>
                <w:b/>
                <w:sz w:val="20"/>
                <w:szCs w:val="20"/>
                <w:lang w:eastAsia="ru-RU"/>
              </w:rPr>
            </w:pPr>
            <w:r w:rsidRPr="00FF430B">
              <w:rPr>
                <w:b/>
                <w:sz w:val="20"/>
                <w:szCs w:val="20"/>
                <w:lang w:eastAsia="ru-RU"/>
              </w:rPr>
              <w:t>Cod CPV</w:t>
            </w:r>
          </w:p>
        </w:tc>
        <w:tc>
          <w:tcPr>
            <w:tcW w:w="3254" w:type="dxa"/>
            <w:tcBorders>
              <w:top w:val="single" w:sz="4" w:space="0" w:color="auto"/>
              <w:left w:val="single" w:sz="4" w:space="0" w:color="auto"/>
              <w:bottom w:val="single" w:sz="4" w:space="0" w:color="auto"/>
              <w:right w:val="single" w:sz="4" w:space="0" w:color="auto"/>
            </w:tcBorders>
            <w:shd w:val="clear" w:color="auto" w:fill="auto"/>
            <w:vAlign w:val="center"/>
          </w:tcPr>
          <w:p w14:paraId="3ADF6A98" w14:textId="77777777" w:rsidR="00790486" w:rsidRPr="00FF430B" w:rsidRDefault="00790486" w:rsidP="00790486">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09229C" w14:textId="77777777" w:rsidR="00790486" w:rsidRPr="00FF430B" w:rsidRDefault="00790486" w:rsidP="00790486">
            <w:pPr>
              <w:shd w:val="clear" w:color="auto" w:fill="FFFFFF" w:themeFill="background1"/>
              <w:spacing w:before="120"/>
              <w:rPr>
                <w:b/>
                <w:sz w:val="20"/>
                <w:szCs w:val="20"/>
                <w:lang w:eastAsia="ru-RU"/>
              </w:rPr>
            </w:pPr>
            <w:r w:rsidRPr="00FF430B">
              <w:rPr>
                <w:b/>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8188E7" w14:textId="77777777" w:rsidR="00790486" w:rsidRPr="00FF430B" w:rsidRDefault="00790486" w:rsidP="00790486">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6DAB4E" w14:textId="77777777" w:rsidR="00790486" w:rsidRPr="00FF430B" w:rsidRDefault="00790486" w:rsidP="00790486">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4751C1AD" w14:textId="77777777" w:rsidR="00790486" w:rsidRPr="00FF430B" w:rsidRDefault="00790486" w:rsidP="00790486">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790486" w14:paraId="5F485E48" w14:textId="77777777" w:rsidTr="007904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614A8AB" w14:textId="77777777" w:rsidR="00790486" w:rsidRPr="00FF430B" w:rsidRDefault="00790486" w:rsidP="00790486">
            <w:pPr>
              <w:shd w:val="clear" w:color="auto" w:fill="FFFFFF" w:themeFill="background1"/>
              <w:spacing w:before="120"/>
              <w:jc w:val="center"/>
              <w:rPr>
                <w:sz w:val="20"/>
                <w:szCs w:val="20"/>
                <w:lang w:eastAsia="ru-RU"/>
              </w:rPr>
            </w:pPr>
            <w:r>
              <w:rPr>
                <w:sz w:val="20"/>
                <w:szCs w:val="20"/>
                <w:lang w:eastAsia="ru-RU"/>
              </w:rPr>
              <w:t>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1976D0E" w14:textId="77777777" w:rsidR="00790486" w:rsidRPr="00515F06" w:rsidRDefault="00790486" w:rsidP="00790486">
            <w:r w:rsidRPr="00515F06">
              <w:rPr>
                <w:rFonts w:ascii="Helvetica" w:hAnsi="Helvetica"/>
                <w:color w:val="333333"/>
                <w:shd w:val="clear" w:color="auto" w:fill="FFFFFF"/>
              </w:rPr>
              <w:t> </w:t>
            </w:r>
          </w:p>
          <w:p w14:paraId="193F9020" w14:textId="77777777" w:rsidR="00790486" w:rsidRPr="00515F06" w:rsidRDefault="00790486" w:rsidP="00790486">
            <w:pPr>
              <w:shd w:val="clear" w:color="auto" w:fill="FFFFFF"/>
              <w:wordWrap w:val="0"/>
              <w:textAlignment w:val="center"/>
              <w:rPr>
                <w:color w:val="333333"/>
              </w:rPr>
            </w:pPr>
            <w:r w:rsidRPr="00515F06">
              <w:rPr>
                <w:color w:val="333333"/>
              </w:rPr>
              <w:t>45200000-9</w:t>
            </w:r>
          </w:p>
          <w:p w14:paraId="3688CD87" w14:textId="77777777" w:rsidR="00790486" w:rsidRPr="00515F06" w:rsidRDefault="00790486" w:rsidP="00790486">
            <w:pPr>
              <w:shd w:val="clear" w:color="auto" w:fill="FFFFFF" w:themeFill="background1"/>
              <w:spacing w:before="120"/>
              <w:jc w:val="center"/>
              <w:rPr>
                <w:lang w:eastAsia="ru-RU"/>
              </w:rPr>
            </w:pPr>
          </w:p>
        </w:tc>
        <w:tc>
          <w:tcPr>
            <w:tcW w:w="3254" w:type="dxa"/>
            <w:tcBorders>
              <w:top w:val="single" w:sz="4" w:space="0" w:color="auto"/>
              <w:left w:val="single" w:sz="4" w:space="0" w:color="auto"/>
              <w:bottom w:val="single" w:sz="4" w:space="0" w:color="auto"/>
              <w:right w:val="single" w:sz="4" w:space="0" w:color="auto"/>
            </w:tcBorders>
            <w:shd w:val="clear" w:color="auto" w:fill="auto"/>
            <w:vAlign w:val="center"/>
          </w:tcPr>
          <w:p w14:paraId="39418CD5" w14:textId="7FAC6AC0" w:rsidR="00790486" w:rsidRPr="00515F06" w:rsidRDefault="007775C1" w:rsidP="00790486">
            <w:pPr>
              <w:shd w:val="clear" w:color="auto" w:fill="FFFFFF" w:themeFill="background1"/>
              <w:spacing w:before="120"/>
              <w:jc w:val="center"/>
              <w:rPr>
                <w:lang w:eastAsia="ru-RU"/>
              </w:rPr>
            </w:pPr>
            <w:r w:rsidRPr="007775C1">
              <w:rPr>
                <w:b/>
                <w:lang w:val="en-US"/>
              </w:rPr>
              <w:t>“</w:t>
            </w:r>
            <w:r w:rsidRPr="007775C1">
              <w:rPr>
                <w:b/>
                <w:bCs/>
                <w:u w:val="single"/>
                <w:lang w:val="en-US"/>
              </w:rPr>
              <w:t>Modernizarea sistemului existent de apa potabila din s. Cobusca Veche”</w:t>
            </w:r>
            <w:r w:rsidRPr="007775C1">
              <w:rPr>
                <w:b/>
                <w:bCs/>
                <w:u w:val="single"/>
                <w:lang w:val="ro-MO"/>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C4AA96" w14:textId="77777777" w:rsidR="00790486" w:rsidRPr="00515F06" w:rsidRDefault="00790486" w:rsidP="00790486">
            <w:pPr>
              <w:shd w:val="clear" w:color="auto" w:fill="FFFFFF" w:themeFill="background1"/>
              <w:spacing w:before="120"/>
              <w:jc w:val="center"/>
              <w:rPr>
                <w:lang w:eastAsia="ru-RU"/>
              </w:rPr>
            </w:pPr>
            <w:r w:rsidRPr="00515F06">
              <w:t>proiect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D102D9" w14:textId="77777777" w:rsidR="00790486" w:rsidRPr="00515F06" w:rsidRDefault="00790486" w:rsidP="00790486">
            <w:pPr>
              <w:shd w:val="clear" w:color="auto" w:fill="FFFFFF" w:themeFill="background1"/>
              <w:spacing w:before="120"/>
              <w:jc w:val="center"/>
              <w:rPr>
                <w:lang w:eastAsia="ru-RU"/>
              </w:rPr>
            </w:pPr>
            <w:r w:rsidRPr="00515F06">
              <w:rPr>
                <w:lang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6672E2E" w14:textId="77777777" w:rsidR="00790486" w:rsidRPr="00515F06" w:rsidRDefault="00790486" w:rsidP="00790486">
            <w:pPr>
              <w:shd w:val="clear" w:color="auto" w:fill="FFFFFF" w:themeFill="background1"/>
              <w:spacing w:before="120"/>
              <w:jc w:val="center"/>
              <w:rPr>
                <w:lang w:eastAsia="ru-RU"/>
              </w:rPr>
            </w:pPr>
            <w:r w:rsidRPr="00515F06">
              <w:t>Conform caietului de sarcini</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3F634B31" w14:textId="4D7D4C09" w:rsidR="00790486" w:rsidRPr="00515F06" w:rsidRDefault="007775C1" w:rsidP="00790486">
            <w:pPr>
              <w:shd w:val="clear" w:color="auto" w:fill="FFFFFF" w:themeFill="background1"/>
              <w:spacing w:before="120"/>
              <w:jc w:val="center"/>
              <w:rPr>
                <w:lang w:eastAsia="ru-RU"/>
              </w:rPr>
            </w:pPr>
            <w:r w:rsidRPr="007775C1">
              <w:rPr>
                <w:b/>
              </w:rPr>
              <w:t>340000 lei</w:t>
            </w:r>
          </w:p>
        </w:tc>
      </w:tr>
      <w:tr w:rsidR="00790486" w14:paraId="29BACD21" w14:textId="77777777" w:rsidTr="00790486">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55D4EF" w14:textId="4AE6F144" w:rsidR="00790486" w:rsidRPr="000867E6" w:rsidRDefault="00790486" w:rsidP="007775C1">
            <w:pPr>
              <w:shd w:val="clear" w:color="auto" w:fill="FFFFFF" w:themeFill="background1"/>
              <w:spacing w:before="120"/>
              <w:rPr>
                <w:b/>
                <w:lang w:eastAsia="ru-RU"/>
              </w:rPr>
            </w:pPr>
            <w:r>
              <w:rPr>
                <w:b/>
                <w:lang w:eastAsia="ru-RU"/>
              </w:rPr>
              <w:t xml:space="preserve">                                                 </w:t>
            </w:r>
            <w:r w:rsidRPr="000867E6">
              <w:rPr>
                <w:b/>
                <w:lang w:eastAsia="ru-RU"/>
              </w:rPr>
              <w:t xml:space="preserve">Valoarea estimativă totală  </w:t>
            </w:r>
            <w:r w:rsidRPr="000867E6">
              <w:rPr>
                <w:b/>
              </w:rPr>
              <w:t>(fara TVA)</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55D6BA6D" w14:textId="5ADAC238" w:rsidR="00790486" w:rsidRPr="00FF430B" w:rsidRDefault="007775C1" w:rsidP="00790486">
            <w:pPr>
              <w:shd w:val="clear" w:color="auto" w:fill="FFFFFF" w:themeFill="background1"/>
              <w:spacing w:before="120"/>
              <w:jc w:val="center"/>
              <w:rPr>
                <w:sz w:val="20"/>
                <w:szCs w:val="20"/>
                <w:lang w:eastAsia="ru-RU"/>
              </w:rPr>
            </w:pPr>
            <w:r w:rsidRPr="007775C1">
              <w:rPr>
                <w:b/>
              </w:rPr>
              <w:t>340000 lei</w:t>
            </w:r>
          </w:p>
        </w:tc>
      </w:tr>
    </w:tbl>
    <w:p w14:paraId="7E5C232E"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2FBEA4C2" w14:textId="77777777" w:rsidR="00790486" w:rsidRPr="00FF430B" w:rsidRDefault="00790486" w:rsidP="00790486">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3FC3627F" w14:textId="77777777" w:rsidR="00790486" w:rsidRDefault="00790486" w:rsidP="00790486">
      <w:pPr>
        <w:shd w:val="clear" w:color="auto" w:fill="FFFFFF" w:themeFill="background1"/>
        <w:tabs>
          <w:tab w:val="right" w:pos="426"/>
        </w:tabs>
        <w:ind w:left="357"/>
        <w:rPr>
          <w:b/>
          <w:lang w:eastAsia="ru-RU"/>
        </w:rPr>
      </w:pPr>
      <w:r w:rsidRPr="00FF430B">
        <w:rPr>
          <w:b/>
          <w:lang w:eastAsia="ru-RU"/>
        </w:rPr>
        <w:t>oferta (se va selecta):</w:t>
      </w:r>
    </w:p>
    <w:p w14:paraId="45A66892" w14:textId="77777777" w:rsidR="00790486" w:rsidRDefault="00790486" w:rsidP="00790486">
      <w:pPr>
        <w:shd w:val="clear" w:color="auto" w:fill="FFFFFF" w:themeFill="background1"/>
        <w:tabs>
          <w:tab w:val="right" w:pos="426"/>
        </w:tabs>
        <w:ind w:left="357"/>
        <w:rPr>
          <w:b/>
          <w:lang w:eastAsia="ru-RU"/>
        </w:rPr>
      </w:pPr>
    </w:p>
    <w:p w14:paraId="1C0678FD" w14:textId="77777777" w:rsidR="00790486" w:rsidRPr="00FF430B" w:rsidRDefault="00790486" w:rsidP="00790486">
      <w:pPr>
        <w:numPr>
          <w:ilvl w:val="0"/>
          <w:numId w:val="26"/>
        </w:numPr>
        <w:shd w:val="clear" w:color="auto" w:fill="FFFFFF" w:themeFill="background1"/>
        <w:tabs>
          <w:tab w:val="right" w:pos="426"/>
        </w:tabs>
        <w:rPr>
          <w:lang w:eastAsia="ru-RU"/>
        </w:rPr>
      </w:pPr>
      <w:r w:rsidRPr="00FF430B">
        <w:rPr>
          <w:lang w:eastAsia="ru-RU"/>
        </w:rPr>
        <w:t>Pentru un singur lot;</w:t>
      </w:r>
    </w:p>
    <w:p w14:paraId="3F5C547B" w14:textId="77777777" w:rsidR="00790486" w:rsidRPr="00FF430B" w:rsidRDefault="00790486" w:rsidP="00790486">
      <w:pPr>
        <w:numPr>
          <w:ilvl w:val="0"/>
          <w:numId w:val="26"/>
        </w:numPr>
        <w:shd w:val="clear" w:color="auto" w:fill="FFFFFF" w:themeFill="background1"/>
        <w:tabs>
          <w:tab w:val="right" w:pos="426"/>
        </w:tabs>
        <w:rPr>
          <w:lang w:eastAsia="ru-RU"/>
        </w:rPr>
      </w:pPr>
      <w:r w:rsidRPr="00FF430B">
        <w:rPr>
          <w:lang w:eastAsia="ru-RU"/>
        </w:rPr>
        <w:t>Pentru mai multe loturi;</w:t>
      </w:r>
    </w:p>
    <w:p w14:paraId="5421D2F7" w14:textId="77777777" w:rsidR="00790486" w:rsidRPr="00335C9E" w:rsidRDefault="00790486" w:rsidP="00790486">
      <w:pPr>
        <w:numPr>
          <w:ilvl w:val="0"/>
          <w:numId w:val="26"/>
        </w:numPr>
        <w:shd w:val="clear" w:color="auto" w:fill="FFFFFF" w:themeFill="background1"/>
        <w:tabs>
          <w:tab w:val="right" w:pos="426"/>
        </w:tabs>
        <w:rPr>
          <w:b/>
          <w:lang w:eastAsia="ru-RU"/>
        </w:rPr>
      </w:pPr>
      <w:r w:rsidRPr="00335C9E">
        <w:rPr>
          <w:b/>
          <w:lang w:eastAsia="ru-RU"/>
        </w:rPr>
        <w:lastRenderedPageBreak/>
        <w:t>Pentru toate loturile;</w:t>
      </w:r>
    </w:p>
    <w:p w14:paraId="30A7373B" w14:textId="77777777" w:rsidR="00790486" w:rsidRPr="00FF430B" w:rsidRDefault="00790486" w:rsidP="00790486">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19FEA2AF" w14:textId="77777777" w:rsidR="00790486" w:rsidRPr="00FF430B" w:rsidRDefault="00790486" w:rsidP="0079048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shd w:val="clear" w:color="auto" w:fill="FFFF00"/>
        </w:rPr>
        <w:t>nu se admite</w:t>
      </w:r>
      <w:r w:rsidRPr="00FF430B">
        <w:rPr>
          <w:b/>
          <w:lang w:eastAsia="ru-RU"/>
        </w:rPr>
        <w:t xml:space="preserve"> </w:t>
      </w:r>
    </w:p>
    <w:p w14:paraId="58B3DBA7" w14:textId="77777777" w:rsidR="00790486" w:rsidRPr="00FF430B" w:rsidRDefault="00790486" w:rsidP="00790486">
      <w:pPr>
        <w:shd w:val="clear" w:color="auto" w:fill="FFFFFF" w:themeFill="background1"/>
        <w:tabs>
          <w:tab w:val="right" w:pos="426"/>
        </w:tabs>
        <w:rPr>
          <w:sz w:val="20"/>
          <w:lang w:eastAsia="ru-RU"/>
        </w:rPr>
      </w:pPr>
      <w:r>
        <w:rPr>
          <w:sz w:val="20"/>
          <w:lang w:eastAsia="ru-RU"/>
        </w:rPr>
        <w:t xml:space="preserve">                                                                                      </w:t>
      </w:r>
      <w:r w:rsidRPr="00FF430B">
        <w:rPr>
          <w:sz w:val="20"/>
          <w:lang w:eastAsia="ru-RU"/>
        </w:rPr>
        <w:t>(indicați se admite sau nu se admite)</w:t>
      </w:r>
    </w:p>
    <w:p w14:paraId="06FE8BD5" w14:textId="77777777" w:rsidR="00790486" w:rsidRPr="00F10D41" w:rsidRDefault="00790486" w:rsidP="00790486">
      <w:pPr>
        <w:numPr>
          <w:ilvl w:val="0"/>
          <w:numId w:val="25"/>
        </w:numPr>
        <w:tabs>
          <w:tab w:val="left" w:pos="0"/>
          <w:tab w:val="left" w:pos="284"/>
          <w:tab w:val="left" w:pos="426"/>
        </w:tabs>
        <w:spacing w:before="120"/>
        <w:ind w:left="284" w:hanging="284"/>
        <w:rPr>
          <w:b/>
        </w:rPr>
      </w:pPr>
      <w:r w:rsidRPr="00FF430B">
        <w:rPr>
          <w:b/>
          <w:lang w:eastAsia="ru-RU"/>
        </w:rPr>
        <w:t>Termenii și condițiile de prestare/executare solicitați: _</w:t>
      </w:r>
      <w:r>
        <w:rPr>
          <w:b/>
          <w:shd w:val="clear" w:color="auto" w:fill="FFFF00"/>
        </w:rPr>
        <w:t>60 de zile  din data înregistrării                   contractului</w:t>
      </w:r>
    </w:p>
    <w:p w14:paraId="6E472F03" w14:textId="66594E04" w:rsidR="00790486" w:rsidRPr="00FF430B" w:rsidRDefault="00790486" w:rsidP="0079048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59311D">
        <w:rPr>
          <w:b/>
          <w:lang w:eastAsia="ru-RU"/>
        </w:rPr>
        <w:t>: 4</w:t>
      </w:r>
      <w:r>
        <w:rPr>
          <w:b/>
          <w:shd w:val="clear" w:color="auto" w:fill="FFFF00"/>
        </w:rPr>
        <w:t xml:space="preserve">  luni</w:t>
      </w:r>
    </w:p>
    <w:p w14:paraId="3BE36E9E" w14:textId="40C41CA3" w:rsidR="00790486" w:rsidRPr="00FF430B" w:rsidRDefault="00790486" w:rsidP="00790486">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00345FEC" w:rsidRPr="00345FEC">
        <w:rPr>
          <w:b/>
          <w:shd w:val="clear" w:color="auto" w:fill="FFFF00"/>
          <w:lang w:val="en-US"/>
        </w:rPr>
        <w:t>nu se aplică</w:t>
      </w:r>
    </w:p>
    <w:p w14:paraId="1F1765DD" w14:textId="77777777" w:rsidR="00790486" w:rsidRPr="00FF430B" w:rsidRDefault="00790486" w:rsidP="00790486">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5FAB872E"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Pr>
          <w:b/>
          <w:lang w:eastAsia="ru-RU"/>
        </w:rPr>
        <w:t>nu</w:t>
      </w:r>
    </w:p>
    <w:p w14:paraId="526DDCE1" w14:textId="77777777" w:rsidR="00790486" w:rsidRPr="00FF430B" w:rsidRDefault="00790486" w:rsidP="00790486">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5BBF9687"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360"/>
        <w:gridCol w:w="4013"/>
        <w:gridCol w:w="1621"/>
      </w:tblGrid>
      <w:tr w:rsidR="00790486" w:rsidRPr="009516C7" w14:paraId="0978EEDE" w14:textId="77777777" w:rsidTr="00790486">
        <w:tc>
          <w:tcPr>
            <w:tcW w:w="576" w:type="dxa"/>
            <w:shd w:val="clear" w:color="auto" w:fill="auto"/>
          </w:tcPr>
          <w:p w14:paraId="5FFE9D5F" w14:textId="77777777" w:rsidR="00790486" w:rsidRPr="009516C7" w:rsidRDefault="00790486" w:rsidP="0079048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360" w:type="dxa"/>
            <w:shd w:val="clear" w:color="auto" w:fill="auto"/>
          </w:tcPr>
          <w:p w14:paraId="45E827AB" w14:textId="77777777" w:rsidR="00790486" w:rsidRPr="009516C7" w:rsidRDefault="00790486" w:rsidP="0079048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013" w:type="dxa"/>
            <w:shd w:val="clear" w:color="auto" w:fill="auto"/>
          </w:tcPr>
          <w:p w14:paraId="7646A302" w14:textId="77777777" w:rsidR="00790486" w:rsidRPr="009516C7" w:rsidRDefault="00790486" w:rsidP="0079048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0EE88668" w14:textId="77777777" w:rsidR="00790486" w:rsidRPr="009516C7" w:rsidRDefault="00790486" w:rsidP="0079048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790486" w:rsidRPr="009516C7" w14:paraId="0A52797B" w14:textId="77777777" w:rsidTr="00790486">
        <w:tc>
          <w:tcPr>
            <w:tcW w:w="576" w:type="dxa"/>
            <w:shd w:val="clear" w:color="auto" w:fill="auto"/>
          </w:tcPr>
          <w:p w14:paraId="7F707F21"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1</w:t>
            </w:r>
          </w:p>
        </w:tc>
        <w:tc>
          <w:tcPr>
            <w:tcW w:w="3360" w:type="dxa"/>
            <w:shd w:val="clear" w:color="auto" w:fill="auto"/>
          </w:tcPr>
          <w:p w14:paraId="19CA15F1" w14:textId="77777777" w:rsidR="00790486" w:rsidRPr="009516C7" w:rsidRDefault="00790486" w:rsidP="00790486">
            <w:pPr>
              <w:shd w:val="clear" w:color="auto" w:fill="FFFFFF" w:themeFill="background1"/>
              <w:tabs>
                <w:tab w:val="left" w:pos="612"/>
              </w:tabs>
              <w:spacing w:before="120" w:after="120"/>
              <w:rPr>
                <w:iCs/>
                <w:lang w:eastAsia="ru-RU"/>
              </w:rPr>
            </w:pPr>
            <w:r>
              <w:t>Formularul Standard al Documentului Unic de Achiiții European</w:t>
            </w:r>
          </w:p>
        </w:tc>
        <w:tc>
          <w:tcPr>
            <w:tcW w:w="4013" w:type="dxa"/>
            <w:shd w:val="clear" w:color="auto" w:fill="auto"/>
          </w:tcPr>
          <w:p w14:paraId="78B88940" w14:textId="77777777" w:rsidR="00790486" w:rsidRPr="009516C7" w:rsidRDefault="00790486" w:rsidP="00790486">
            <w:pPr>
              <w:shd w:val="clear" w:color="auto" w:fill="FFFFFF" w:themeFill="background1"/>
              <w:tabs>
                <w:tab w:val="left" w:pos="612"/>
              </w:tabs>
              <w:spacing w:before="120" w:after="120"/>
              <w:rPr>
                <w:iCs/>
                <w:lang w:eastAsia="ru-RU"/>
              </w:rPr>
            </w:pPr>
            <w:r>
              <w:t>DUAE, conform Ordinului Ministerului finanțelor nr. 72 din 11.06.2020- confirmat prin semnătura electronică a Participantului.</w:t>
            </w:r>
          </w:p>
        </w:tc>
        <w:tc>
          <w:tcPr>
            <w:tcW w:w="1621" w:type="dxa"/>
            <w:shd w:val="clear" w:color="auto" w:fill="auto"/>
          </w:tcPr>
          <w:p w14:paraId="5A76601F" w14:textId="77777777" w:rsidR="00790486" w:rsidRPr="009516C7" w:rsidRDefault="00790486" w:rsidP="00790486">
            <w:pPr>
              <w:shd w:val="clear" w:color="auto" w:fill="FFFFFF" w:themeFill="background1"/>
              <w:tabs>
                <w:tab w:val="left" w:pos="612"/>
              </w:tabs>
              <w:spacing w:before="120" w:after="120"/>
              <w:rPr>
                <w:iCs/>
                <w:lang w:eastAsia="ru-RU"/>
              </w:rPr>
            </w:pPr>
            <w:r>
              <w:t>Obligatoriu depus o dată cu oferta</w:t>
            </w:r>
          </w:p>
        </w:tc>
      </w:tr>
      <w:tr w:rsidR="00790486" w:rsidRPr="009516C7" w14:paraId="33BD1725" w14:textId="77777777" w:rsidTr="00790486">
        <w:tc>
          <w:tcPr>
            <w:tcW w:w="576" w:type="dxa"/>
            <w:shd w:val="clear" w:color="auto" w:fill="auto"/>
          </w:tcPr>
          <w:p w14:paraId="190B0C99"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2</w:t>
            </w:r>
          </w:p>
        </w:tc>
        <w:tc>
          <w:tcPr>
            <w:tcW w:w="3360" w:type="dxa"/>
            <w:shd w:val="clear" w:color="auto" w:fill="auto"/>
          </w:tcPr>
          <w:p w14:paraId="57EF03CD" w14:textId="77777777" w:rsidR="00790486" w:rsidRPr="009516C7" w:rsidRDefault="00790486" w:rsidP="00790486">
            <w:pPr>
              <w:shd w:val="clear" w:color="auto" w:fill="FFFFFF" w:themeFill="background1"/>
              <w:tabs>
                <w:tab w:val="left" w:pos="612"/>
              </w:tabs>
              <w:spacing w:before="120" w:after="120"/>
              <w:rPr>
                <w:iCs/>
                <w:lang w:eastAsia="ru-RU"/>
              </w:rPr>
            </w:pPr>
            <w:r>
              <w:t>Cerere de participare</w:t>
            </w:r>
          </w:p>
        </w:tc>
        <w:tc>
          <w:tcPr>
            <w:tcW w:w="4013" w:type="dxa"/>
            <w:shd w:val="clear" w:color="auto" w:fill="auto"/>
          </w:tcPr>
          <w:p w14:paraId="0771AE7C" w14:textId="77777777" w:rsidR="00790486" w:rsidRPr="009516C7" w:rsidRDefault="00790486" w:rsidP="00790486">
            <w:pPr>
              <w:shd w:val="clear" w:color="auto" w:fill="FFFFFF" w:themeFill="background1"/>
              <w:tabs>
                <w:tab w:val="left" w:pos="612"/>
              </w:tabs>
              <w:spacing w:before="120" w:after="120"/>
              <w:rPr>
                <w:iCs/>
                <w:lang w:eastAsia="ru-RU"/>
              </w:rPr>
            </w:pPr>
            <w:r>
              <w:t>Conform Anexei nr. 7 din Documentația Standard- confirmată prin semnătura electronică a Participantului.</w:t>
            </w:r>
          </w:p>
        </w:tc>
        <w:tc>
          <w:tcPr>
            <w:tcW w:w="1621" w:type="dxa"/>
            <w:shd w:val="clear" w:color="auto" w:fill="auto"/>
          </w:tcPr>
          <w:p w14:paraId="2F3F8AD0" w14:textId="77777777" w:rsidR="00790486" w:rsidRPr="009516C7" w:rsidRDefault="00790486" w:rsidP="00790486">
            <w:pPr>
              <w:shd w:val="clear" w:color="auto" w:fill="FFFFFF" w:themeFill="background1"/>
              <w:tabs>
                <w:tab w:val="left" w:pos="612"/>
              </w:tabs>
              <w:spacing w:before="120" w:after="120"/>
              <w:rPr>
                <w:iCs/>
                <w:lang w:eastAsia="ru-RU"/>
              </w:rPr>
            </w:pPr>
            <w:r>
              <w:t>Obligatoriu depus o dată cu oferta</w:t>
            </w:r>
          </w:p>
        </w:tc>
      </w:tr>
      <w:tr w:rsidR="00790486" w:rsidRPr="009516C7" w14:paraId="3CBC5CAA" w14:textId="77777777" w:rsidTr="00790486">
        <w:tc>
          <w:tcPr>
            <w:tcW w:w="576" w:type="dxa"/>
            <w:shd w:val="clear" w:color="auto" w:fill="auto"/>
          </w:tcPr>
          <w:p w14:paraId="782DA827"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3</w:t>
            </w:r>
          </w:p>
        </w:tc>
        <w:tc>
          <w:tcPr>
            <w:tcW w:w="3360" w:type="dxa"/>
            <w:shd w:val="clear" w:color="auto" w:fill="auto"/>
          </w:tcPr>
          <w:p w14:paraId="0A98C579" w14:textId="77777777" w:rsidR="00790486" w:rsidRPr="009516C7" w:rsidRDefault="00790486" w:rsidP="00790486">
            <w:pPr>
              <w:shd w:val="clear" w:color="auto" w:fill="FFFFFF" w:themeFill="background1"/>
              <w:tabs>
                <w:tab w:val="left" w:pos="612"/>
              </w:tabs>
              <w:spacing w:before="120" w:after="120"/>
              <w:rPr>
                <w:iCs/>
                <w:lang w:eastAsia="ru-RU"/>
              </w:rPr>
            </w:pPr>
            <w:r>
              <w:t>Declarație privind valabilitatea ofertei</w:t>
            </w:r>
          </w:p>
        </w:tc>
        <w:tc>
          <w:tcPr>
            <w:tcW w:w="4013" w:type="dxa"/>
            <w:shd w:val="clear" w:color="auto" w:fill="auto"/>
          </w:tcPr>
          <w:p w14:paraId="21DC7C9D" w14:textId="77777777" w:rsidR="00790486" w:rsidRPr="009516C7" w:rsidRDefault="00790486" w:rsidP="00790486">
            <w:pPr>
              <w:shd w:val="clear" w:color="auto" w:fill="FFFFFF" w:themeFill="background1"/>
              <w:tabs>
                <w:tab w:val="left" w:pos="612"/>
              </w:tabs>
              <w:spacing w:before="120" w:after="120"/>
              <w:rPr>
                <w:iCs/>
                <w:lang w:eastAsia="ru-RU"/>
              </w:rPr>
            </w:pPr>
            <w:r>
              <w:t>Conform Anexei nr. 8 din Documentația Standard- confirmată prin semnătura electronică a Participantului.</w:t>
            </w:r>
          </w:p>
        </w:tc>
        <w:tc>
          <w:tcPr>
            <w:tcW w:w="1621" w:type="dxa"/>
            <w:shd w:val="clear" w:color="auto" w:fill="auto"/>
          </w:tcPr>
          <w:p w14:paraId="22A55BB8" w14:textId="77777777" w:rsidR="00790486" w:rsidRPr="009516C7" w:rsidRDefault="00790486" w:rsidP="00790486">
            <w:pPr>
              <w:shd w:val="clear" w:color="auto" w:fill="FFFFFF" w:themeFill="background1"/>
              <w:tabs>
                <w:tab w:val="left" w:pos="612"/>
              </w:tabs>
              <w:spacing w:before="120" w:after="120"/>
              <w:rPr>
                <w:iCs/>
                <w:lang w:eastAsia="ru-RU"/>
              </w:rPr>
            </w:pPr>
            <w:r>
              <w:t>Obligatoriu depus o dată cu oferta</w:t>
            </w:r>
          </w:p>
        </w:tc>
      </w:tr>
      <w:tr w:rsidR="00790486" w:rsidRPr="009516C7" w14:paraId="6D40C6BF" w14:textId="77777777" w:rsidTr="00790486">
        <w:tc>
          <w:tcPr>
            <w:tcW w:w="576" w:type="dxa"/>
            <w:shd w:val="clear" w:color="auto" w:fill="auto"/>
          </w:tcPr>
          <w:p w14:paraId="213BAFCA"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4</w:t>
            </w:r>
          </w:p>
        </w:tc>
        <w:tc>
          <w:tcPr>
            <w:tcW w:w="3360" w:type="dxa"/>
            <w:shd w:val="clear" w:color="auto" w:fill="auto"/>
          </w:tcPr>
          <w:p w14:paraId="09D39D8C" w14:textId="77777777" w:rsidR="00790486" w:rsidRPr="009516C7" w:rsidRDefault="00790486" w:rsidP="00790486">
            <w:pPr>
              <w:shd w:val="clear" w:color="auto" w:fill="FFFFFF" w:themeFill="background1"/>
              <w:tabs>
                <w:tab w:val="left" w:pos="612"/>
              </w:tabs>
              <w:spacing w:before="120" w:after="120"/>
              <w:rPr>
                <w:iCs/>
                <w:lang w:eastAsia="ru-RU"/>
              </w:rPr>
            </w:pPr>
            <w:r>
              <w:t>Documentația de deviz</w:t>
            </w:r>
          </w:p>
        </w:tc>
        <w:tc>
          <w:tcPr>
            <w:tcW w:w="4013" w:type="dxa"/>
            <w:shd w:val="clear" w:color="auto" w:fill="auto"/>
          </w:tcPr>
          <w:p w14:paraId="164FAA13" w14:textId="77777777" w:rsidR="00790486" w:rsidRPr="009516C7" w:rsidRDefault="00790486" w:rsidP="00790486">
            <w:pPr>
              <w:shd w:val="clear" w:color="auto" w:fill="FFFFFF" w:themeFill="background1"/>
              <w:tabs>
                <w:tab w:val="left" w:pos="612"/>
              </w:tabs>
              <w:spacing w:before="120" w:after="120"/>
              <w:rPr>
                <w:iCs/>
                <w:lang w:eastAsia="ru-RU"/>
              </w:rPr>
            </w:pPr>
            <w:r>
              <w:t>Formularele Devizelor: 3,5 și 7, Conform Caiet de sarcini (anexa nr.23), -confirmată prin semnătura electronică a Participantului</w:t>
            </w:r>
          </w:p>
        </w:tc>
        <w:tc>
          <w:tcPr>
            <w:tcW w:w="1621" w:type="dxa"/>
            <w:shd w:val="clear" w:color="auto" w:fill="auto"/>
          </w:tcPr>
          <w:p w14:paraId="093C66CF" w14:textId="77777777" w:rsidR="00790486" w:rsidRPr="009516C7" w:rsidRDefault="00790486" w:rsidP="00790486">
            <w:pPr>
              <w:shd w:val="clear" w:color="auto" w:fill="FFFFFF" w:themeFill="background1"/>
              <w:tabs>
                <w:tab w:val="left" w:pos="612"/>
              </w:tabs>
              <w:spacing w:before="120" w:after="120"/>
              <w:rPr>
                <w:iCs/>
                <w:lang w:eastAsia="ru-RU"/>
              </w:rPr>
            </w:pPr>
            <w:r>
              <w:t>Obligatoriu depus o dată cu oferta</w:t>
            </w:r>
          </w:p>
        </w:tc>
      </w:tr>
      <w:tr w:rsidR="00790486" w:rsidRPr="009516C7" w14:paraId="56894217" w14:textId="77777777" w:rsidTr="00790486">
        <w:tc>
          <w:tcPr>
            <w:tcW w:w="576" w:type="dxa"/>
            <w:shd w:val="clear" w:color="auto" w:fill="auto"/>
          </w:tcPr>
          <w:p w14:paraId="69158C63"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5</w:t>
            </w:r>
          </w:p>
        </w:tc>
        <w:tc>
          <w:tcPr>
            <w:tcW w:w="3360" w:type="dxa"/>
            <w:shd w:val="clear" w:color="auto" w:fill="auto"/>
          </w:tcPr>
          <w:p w14:paraId="7AB7ADAB" w14:textId="77777777" w:rsidR="00790486" w:rsidRPr="009516C7" w:rsidRDefault="00790486" w:rsidP="00790486">
            <w:pPr>
              <w:shd w:val="clear" w:color="auto" w:fill="FFFFFF" w:themeFill="background1"/>
              <w:tabs>
                <w:tab w:val="left" w:pos="612"/>
              </w:tabs>
              <w:spacing w:before="120" w:after="120"/>
              <w:rPr>
                <w:iCs/>
                <w:lang w:eastAsia="ru-RU"/>
              </w:rPr>
            </w:pPr>
            <w:r>
              <w:t>Declarație privind dotările specifice, utilajul și echipamentul necesar pentru îndeplinirea corespunzătoare a contractului</w:t>
            </w:r>
          </w:p>
        </w:tc>
        <w:tc>
          <w:tcPr>
            <w:tcW w:w="4013" w:type="dxa"/>
            <w:shd w:val="clear" w:color="auto" w:fill="auto"/>
          </w:tcPr>
          <w:p w14:paraId="738E750D" w14:textId="77777777" w:rsidR="00790486" w:rsidRPr="009516C7" w:rsidRDefault="00790486" w:rsidP="00790486">
            <w:pPr>
              <w:shd w:val="clear" w:color="auto" w:fill="FFFFFF" w:themeFill="background1"/>
              <w:tabs>
                <w:tab w:val="left" w:pos="612"/>
              </w:tabs>
              <w:spacing w:before="120" w:after="120"/>
              <w:rPr>
                <w:iCs/>
                <w:lang w:eastAsia="ru-RU"/>
              </w:rPr>
            </w:pPr>
            <w:r>
              <w:t>Conform Documentației standard (anexa nr. 14)- confirmată prin semnătura electronică a Participantului.</w:t>
            </w:r>
          </w:p>
        </w:tc>
        <w:tc>
          <w:tcPr>
            <w:tcW w:w="1621" w:type="dxa"/>
            <w:shd w:val="clear" w:color="auto" w:fill="auto"/>
          </w:tcPr>
          <w:p w14:paraId="3B2D5E59" w14:textId="77777777" w:rsidR="00790486" w:rsidRPr="009516C7" w:rsidRDefault="00790486" w:rsidP="00790486">
            <w:pPr>
              <w:shd w:val="clear" w:color="auto" w:fill="FFFFFF" w:themeFill="background1"/>
              <w:tabs>
                <w:tab w:val="left" w:pos="612"/>
              </w:tabs>
              <w:spacing w:before="120" w:after="120"/>
              <w:rPr>
                <w:iCs/>
                <w:lang w:eastAsia="ru-RU"/>
              </w:rPr>
            </w:pPr>
            <w:r>
              <w:t>Obligatoriu depus o dată cu oferta</w:t>
            </w:r>
          </w:p>
        </w:tc>
      </w:tr>
      <w:tr w:rsidR="00790486" w:rsidRPr="009516C7" w14:paraId="48A300E3" w14:textId="77777777" w:rsidTr="00790486">
        <w:tc>
          <w:tcPr>
            <w:tcW w:w="576" w:type="dxa"/>
            <w:shd w:val="clear" w:color="auto" w:fill="auto"/>
          </w:tcPr>
          <w:p w14:paraId="6AB94A50"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6</w:t>
            </w:r>
          </w:p>
        </w:tc>
        <w:tc>
          <w:tcPr>
            <w:tcW w:w="3360" w:type="dxa"/>
            <w:shd w:val="clear" w:color="auto" w:fill="auto"/>
          </w:tcPr>
          <w:p w14:paraId="6164D6B9" w14:textId="77777777" w:rsidR="00790486" w:rsidRPr="009516C7" w:rsidRDefault="00790486" w:rsidP="00790486">
            <w:pPr>
              <w:shd w:val="clear" w:color="auto" w:fill="FFFFFF" w:themeFill="background1"/>
              <w:tabs>
                <w:tab w:val="left" w:pos="612"/>
              </w:tabs>
              <w:spacing w:before="120" w:after="120"/>
              <w:rPr>
                <w:iCs/>
                <w:lang w:eastAsia="ru-RU"/>
              </w:rPr>
            </w:pPr>
            <w:r>
              <w:t>Declarație privind personalul de specialitate propus pentru îndeplinirea contractului</w:t>
            </w:r>
          </w:p>
        </w:tc>
        <w:tc>
          <w:tcPr>
            <w:tcW w:w="4013" w:type="dxa"/>
            <w:shd w:val="clear" w:color="auto" w:fill="auto"/>
          </w:tcPr>
          <w:p w14:paraId="748E541D" w14:textId="77777777" w:rsidR="00790486" w:rsidRPr="009516C7" w:rsidRDefault="00790486" w:rsidP="00790486">
            <w:pPr>
              <w:shd w:val="clear" w:color="auto" w:fill="FFFFFF" w:themeFill="background1"/>
              <w:tabs>
                <w:tab w:val="left" w:pos="612"/>
              </w:tabs>
              <w:spacing w:before="120" w:after="120"/>
              <w:rPr>
                <w:iCs/>
                <w:lang w:eastAsia="ru-RU"/>
              </w:rPr>
            </w:pPr>
            <w:r>
              <w:t>Conform Documentației standard (anexa nr.15)- confirmată prin semnătura electronică a Participantului</w:t>
            </w:r>
          </w:p>
        </w:tc>
        <w:tc>
          <w:tcPr>
            <w:tcW w:w="1621" w:type="dxa"/>
            <w:shd w:val="clear" w:color="auto" w:fill="auto"/>
          </w:tcPr>
          <w:p w14:paraId="133DE5BB" w14:textId="77777777" w:rsidR="00790486" w:rsidRPr="009516C7" w:rsidRDefault="00790486" w:rsidP="00790486">
            <w:pPr>
              <w:shd w:val="clear" w:color="auto" w:fill="FFFFFF" w:themeFill="background1"/>
              <w:tabs>
                <w:tab w:val="left" w:pos="612"/>
              </w:tabs>
              <w:spacing w:before="120" w:after="120"/>
              <w:rPr>
                <w:iCs/>
                <w:lang w:eastAsia="ru-RU"/>
              </w:rPr>
            </w:pPr>
            <w:r>
              <w:t>Obligatoriu depus o dată cu oferta</w:t>
            </w:r>
          </w:p>
        </w:tc>
      </w:tr>
      <w:tr w:rsidR="00790486" w:rsidRPr="009516C7" w14:paraId="14887C26" w14:textId="77777777" w:rsidTr="00790486">
        <w:tc>
          <w:tcPr>
            <w:tcW w:w="576" w:type="dxa"/>
            <w:shd w:val="clear" w:color="auto" w:fill="auto"/>
          </w:tcPr>
          <w:p w14:paraId="3065E905"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7</w:t>
            </w:r>
          </w:p>
        </w:tc>
        <w:tc>
          <w:tcPr>
            <w:tcW w:w="3360" w:type="dxa"/>
            <w:shd w:val="clear" w:color="auto" w:fill="auto"/>
          </w:tcPr>
          <w:p w14:paraId="50A93583" w14:textId="77777777" w:rsidR="00790486" w:rsidRPr="009516C7" w:rsidRDefault="00790486" w:rsidP="00790486">
            <w:pPr>
              <w:shd w:val="clear" w:color="auto" w:fill="FFFFFF" w:themeFill="background1"/>
              <w:tabs>
                <w:tab w:val="left" w:pos="612"/>
              </w:tabs>
              <w:spacing w:before="120" w:after="120"/>
              <w:rPr>
                <w:iCs/>
                <w:lang w:eastAsia="ru-RU"/>
              </w:rPr>
            </w:pPr>
            <w:r>
              <w:t>Certificatul de atestare tehnico-profesională a dirigintelui de șantier</w:t>
            </w:r>
          </w:p>
        </w:tc>
        <w:tc>
          <w:tcPr>
            <w:tcW w:w="4013" w:type="dxa"/>
            <w:shd w:val="clear" w:color="auto" w:fill="auto"/>
          </w:tcPr>
          <w:p w14:paraId="0676D47C" w14:textId="77777777" w:rsidR="00790486" w:rsidRPr="009516C7" w:rsidRDefault="00790486" w:rsidP="00790486">
            <w:pPr>
              <w:shd w:val="clear" w:color="auto" w:fill="FFFFFF" w:themeFill="background1"/>
              <w:tabs>
                <w:tab w:val="left" w:pos="612"/>
              </w:tabs>
              <w:spacing w:before="120" w:after="120"/>
              <w:rPr>
                <w:iCs/>
                <w:lang w:eastAsia="ru-RU"/>
              </w:rPr>
            </w:pPr>
            <w:r>
              <w:t>Certificatul de atestare tehnico-profesională a dirigintelui de șantier- confirmat  prin semnătura electronică a Participantului</w:t>
            </w:r>
          </w:p>
        </w:tc>
        <w:tc>
          <w:tcPr>
            <w:tcW w:w="1621" w:type="dxa"/>
            <w:shd w:val="clear" w:color="auto" w:fill="auto"/>
          </w:tcPr>
          <w:p w14:paraId="17C2501F" w14:textId="77777777" w:rsidR="00790486" w:rsidRPr="0043558A" w:rsidRDefault="00790486" w:rsidP="00790486">
            <w:pPr>
              <w:shd w:val="clear" w:color="auto" w:fill="FFFFFF" w:themeFill="background1"/>
              <w:tabs>
                <w:tab w:val="left" w:pos="612"/>
              </w:tabs>
              <w:spacing w:before="120" w:after="120"/>
            </w:pPr>
            <w:r>
              <w:t>Obligatoriu depus o dată cu oferta</w:t>
            </w:r>
          </w:p>
        </w:tc>
      </w:tr>
      <w:tr w:rsidR="00790486" w:rsidRPr="009516C7" w14:paraId="797B68BE" w14:textId="77777777" w:rsidTr="00790486">
        <w:tc>
          <w:tcPr>
            <w:tcW w:w="576" w:type="dxa"/>
            <w:shd w:val="clear" w:color="auto" w:fill="auto"/>
          </w:tcPr>
          <w:p w14:paraId="530F6AD6"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lastRenderedPageBreak/>
              <w:t>8</w:t>
            </w:r>
          </w:p>
        </w:tc>
        <w:tc>
          <w:tcPr>
            <w:tcW w:w="3360" w:type="dxa"/>
            <w:shd w:val="clear" w:color="auto" w:fill="auto"/>
          </w:tcPr>
          <w:p w14:paraId="118273F4" w14:textId="77777777" w:rsidR="00790486" w:rsidRDefault="00790486" w:rsidP="00790486">
            <w:pPr>
              <w:shd w:val="clear" w:color="auto" w:fill="FFFFFF" w:themeFill="background1"/>
              <w:tabs>
                <w:tab w:val="left" w:pos="612"/>
              </w:tabs>
              <w:spacing w:before="120" w:after="120"/>
            </w:pPr>
            <w:r>
              <w:t>Certificat/ decizie de înregistrare a întreprinderii/ Extras din Registrul de Stat al persoanelor juridice.</w:t>
            </w:r>
          </w:p>
        </w:tc>
        <w:tc>
          <w:tcPr>
            <w:tcW w:w="4013" w:type="dxa"/>
            <w:shd w:val="clear" w:color="auto" w:fill="auto"/>
          </w:tcPr>
          <w:p w14:paraId="54A713CF" w14:textId="77777777" w:rsidR="00790486" w:rsidRDefault="00790486" w:rsidP="00790486">
            <w:pPr>
              <w:shd w:val="clear" w:color="auto" w:fill="FFFFFF" w:themeFill="background1"/>
              <w:tabs>
                <w:tab w:val="left" w:pos="612"/>
              </w:tabs>
              <w:spacing w:before="120" w:after="120"/>
            </w:pPr>
            <w:r>
              <w:t>Certificat și Extras din Registrul de Statconfirmat prin semnătura electronica a Participantului.</w:t>
            </w:r>
          </w:p>
        </w:tc>
        <w:tc>
          <w:tcPr>
            <w:tcW w:w="1621" w:type="dxa"/>
            <w:shd w:val="clear" w:color="auto" w:fill="auto"/>
          </w:tcPr>
          <w:p w14:paraId="28AFC092" w14:textId="77777777" w:rsidR="00790486" w:rsidRDefault="00790486" w:rsidP="00790486">
            <w:pPr>
              <w:shd w:val="clear" w:color="auto" w:fill="FFFFFF" w:themeFill="background1"/>
              <w:tabs>
                <w:tab w:val="left" w:pos="612"/>
              </w:tabs>
              <w:spacing w:before="120" w:after="120"/>
            </w:pPr>
            <w:r>
              <w:t>Obligatoriu depus o dată cu oferta</w:t>
            </w:r>
          </w:p>
        </w:tc>
      </w:tr>
      <w:tr w:rsidR="00790486" w:rsidRPr="009516C7" w14:paraId="382CB3F3" w14:textId="77777777" w:rsidTr="00790486">
        <w:tc>
          <w:tcPr>
            <w:tcW w:w="576" w:type="dxa"/>
            <w:shd w:val="clear" w:color="auto" w:fill="auto"/>
          </w:tcPr>
          <w:p w14:paraId="0E6E3AB6"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9</w:t>
            </w:r>
          </w:p>
        </w:tc>
        <w:tc>
          <w:tcPr>
            <w:tcW w:w="3360" w:type="dxa"/>
            <w:shd w:val="clear" w:color="auto" w:fill="auto"/>
          </w:tcPr>
          <w:p w14:paraId="35CF0AFF" w14:textId="77777777" w:rsidR="00790486" w:rsidRDefault="00790486" w:rsidP="00790486">
            <w:pPr>
              <w:shd w:val="clear" w:color="auto" w:fill="FFFFFF" w:themeFill="background1"/>
              <w:tabs>
                <w:tab w:val="left" w:pos="612"/>
              </w:tabs>
              <w:spacing w:before="120" w:after="120"/>
            </w:pPr>
            <w:r>
              <w:t>Certificat privind lipsa sau existența datoriilor la Bugetul Public Național, eliberat de Inspectoratul Fiscal</w:t>
            </w:r>
          </w:p>
        </w:tc>
        <w:tc>
          <w:tcPr>
            <w:tcW w:w="4013" w:type="dxa"/>
            <w:shd w:val="clear" w:color="auto" w:fill="auto"/>
          </w:tcPr>
          <w:p w14:paraId="62E598EC" w14:textId="77777777" w:rsidR="00790486" w:rsidRDefault="00790486" w:rsidP="00790486">
            <w:pPr>
              <w:shd w:val="clear" w:color="auto" w:fill="FFFFFF" w:themeFill="background1"/>
              <w:tabs>
                <w:tab w:val="left" w:pos="612"/>
              </w:tabs>
              <w:spacing w:before="120" w:after="120"/>
            </w:pPr>
            <w:r>
              <w:t>Certificat confirmat prin semnătura electronica a Participantului.</w:t>
            </w:r>
          </w:p>
        </w:tc>
        <w:tc>
          <w:tcPr>
            <w:tcW w:w="1621" w:type="dxa"/>
            <w:shd w:val="clear" w:color="auto" w:fill="auto"/>
          </w:tcPr>
          <w:p w14:paraId="1D289018" w14:textId="77777777" w:rsidR="00790486" w:rsidRDefault="00790486" w:rsidP="00790486">
            <w:pPr>
              <w:shd w:val="clear" w:color="auto" w:fill="FFFFFF" w:themeFill="background1"/>
              <w:tabs>
                <w:tab w:val="left" w:pos="612"/>
              </w:tabs>
              <w:spacing w:before="120" w:after="120"/>
            </w:pPr>
            <w:r>
              <w:t>Obligatoriu</w:t>
            </w:r>
          </w:p>
        </w:tc>
      </w:tr>
      <w:tr w:rsidR="00790486" w:rsidRPr="009516C7" w14:paraId="23FD0095" w14:textId="77777777" w:rsidTr="00790486">
        <w:tc>
          <w:tcPr>
            <w:tcW w:w="576" w:type="dxa"/>
            <w:shd w:val="clear" w:color="auto" w:fill="auto"/>
          </w:tcPr>
          <w:p w14:paraId="260032D7" w14:textId="77777777" w:rsidR="00790486" w:rsidRPr="009516C7" w:rsidRDefault="00790486" w:rsidP="00790486">
            <w:pPr>
              <w:shd w:val="clear" w:color="auto" w:fill="FFFFFF" w:themeFill="background1"/>
              <w:tabs>
                <w:tab w:val="left" w:pos="612"/>
              </w:tabs>
              <w:spacing w:before="120" w:after="120"/>
              <w:rPr>
                <w:iCs/>
                <w:lang w:eastAsia="ru-RU"/>
              </w:rPr>
            </w:pPr>
            <w:r>
              <w:rPr>
                <w:iCs/>
                <w:lang w:eastAsia="ru-RU"/>
              </w:rPr>
              <w:t>10</w:t>
            </w:r>
          </w:p>
        </w:tc>
        <w:tc>
          <w:tcPr>
            <w:tcW w:w="3360" w:type="dxa"/>
            <w:shd w:val="clear" w:color="auto" w:fill="auto"/>
          </w:tcPr>
          <w:p w14:paraId="70AB3978" w14:textId="77777777" w:rsidR="00790486" w:rsidRDefault="00790486" w:rsidP="00790486">
            <w:pPr>
              <w:shd w:val="clear" w:color="auto" w:fill="FFFFFF" w:themeFill="background1"/>
              <w:tabs>
                <w:tab w:val="left" w:pos="612"/>
              </w:tabs>
              <w:spacing w:before="120" w:after="120"/>
            </w:pPr>
            <w:r>
              <w:t>Certificat de atribuire a contului bancar, eliberat de banca deținătoare</w:t>
            </w:r>
          </w:p>
        </w:tc>
        <w:tc>
          <w:tcPr>
            <w:tcW w:w="4013" w:type="dxa"/>
            <w:shd w:val="clear" w:color="auto" w:fill="auto"/>
          </w:tcPr>
          <w:p w14:paraId="73C8A8DA" w14:textId="77777777" w:rsidR="00790486" w:rsidRDefault="00790486" w:rsidP="00790486">
            <w:pPr>
              <w:shd w:val="clear" w:color="auto" w:fill="FFFFFF" w:themeFill="background1"/>
              <w:tabs>
                <w:tab w:val="left" w:pos="612"/>
              </w:tabs>
              <w:spacing w:before="120" w:after="120"/>
            </w:pPr>
            <w:r>
              <w:t>Certificat confirmat prin semnătura electronica a Participantului.</w:t>
            </w:r>
          </w:p>
        </w:tc>
        <w:tc>
          <w:tcPr>
            <w:tcW w:w="1621" w:type="dxa"/>
            <w:shd w:val="clear" w:color="auto" w:fill="auto"/>
          </w:tcPr>
          <w:p w14:paraId="7402A190" w14:textId="77777777" w:rsidR="00790486" w:rsidRDefault="00790486" w:rsidP="00790486">
            <w:pPr>
              <w:shd w:val="clear" w:color="auto" w:fill="FFFFFF" w:themeFill="background1"/>
              <w:tabs>
                <w:tab w:val="left" w:pos="612"/>
              </w:tabs>
              <w:spacing w:before="120" w:after="120"/>
            </w:pPr>
            <w:r>
              <w:t>Obligatoriu</w:t>
            </w:r>
          </w:p>
        </w:tc>
      </w:tr>
    </w:tbl>
    <w:p w14:paraId="3C0C23EE"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Garanția pentr</w:t>
      </w:r>
      <w:r>
        <w:rPr>
          <w:b/>
          <w:lang w:eastAsia="ru-RU"/>
        </w:rPr>
        <w:t>u ofertă, după caz ____</w:t>
      </w:r>
      <w:r w:rsidRPr="00FF430B">
        <w:rPr>
          <w:b/>
          <w:lang w:eastAsia="ru-RU"/>
        </w:rPr>
        <w:t>___</w:t>
      </w:r>
      <w:r w:rsidRPr="00FF430B">
        <w:t xml:space="preserve">, </w:t>
      </w:r>
      <w:r w:rsidRPr="00FF430B">
        <w:rPr>
          <w:b/>
          <w:lang w:eastAsia="ru-RU"/>
        </w:rPr>
        <w:t>cuantumul___________________.</w:t>
      </w:r>
    </w:p>
    <w:p w14:paraId="38CB2619"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lucrări__________.</w:t>
      </w:r>
    </w:p>
    <w:p w14:paraId="64814F3E"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caz______________, cuantumul______.</w:t>
      </w:r>
    </w:p>
    <w:p w14:paraId="4FC9E646"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w:t>
      </w:r>
      <w:r w:rsidRPr="00483566">
        <w:rPr>
          <w:b/>
          <w:shd w:val="clear" w:color="auto" w:fill="FFFF00"/>
        </w:rPr>
        <w:t xml:space="preserve"> </w:t>
      </w:r>
      <w:r w:rsidRPr="00283884">
        <w:rPr>
          <w:b/>
          <w:shd w:val="clear" w:color="auto" w:fill="FFFF00"/>
        </w:rPr>
        <w:t xml:space="preserve">nu se aplică </w:t>
      </w:r>
      <w:r>
        <w:rPr>
          <w:b/>
          <w:lang w:eastAsia="ru-RU"/>
        </w:rPr>
        <w:t>___________________</w:t>
      </w:r>
      <w:r w:rsidRPr="00FF430B">
        <w:rPr>
          <w:b/>
          <w:lang w:eastAsia="ru-RU"/>
        </w:rPr>
        <w:t>_______________</w:t>
      </w:r>
    </w:p>
    <w:p w14:paraId="0F93E2B9"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w:t>
      </w:r>
      <w:r w:rsidRPr="00483566">
        <w:rPr>
          <w:b/>
          <w:shd w:val="clear" w:color="auto" w:fill="FFFF00"/>
        </w:rPr>
        <w:t xml:space="preserve"> </w:t>
      </w:r>
      <w:r w:rsidRPr="00283884">
        <w:rPr>
          <w:b/>
          <w:shd w:val="clear" w:color="auto" w:fill="FFFF00"/>
        </w:rPr>
        <w:t xml:space="preserve">nu se aplică </w:t>
      </w:r>
      <w:r>
        <w:rPr>
          <w:b/>
          <w:lang w:eastAsia="ru-RU"/>
        </w:rPr>
        <w:t>_</w:t>
      </w:r>
    </w:p>
    <w:p w14:paraId="376D9E23" w14:textId="77777777" w:rsidR="00790486" w:rsidRPr="00FF430B" w:rsidRDefault="00790486" w:rsidP="00790486">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w:t>
      </w:r>
      <w:r w:rsidRPr="00B53382">
        <w:rPr>
          <w:b/>
          <w:shd w:val="clear" w:color="auto" w:fill="FFFF00"/>
        </w:rPr>
        <w:t xml:space="preserve"> </w:t>
      </w:r>
      <w:r w:rsidRPr="00283884">
        <w:rPr>
          <w:b/>
          <w:shd w:val="clear" w:color="auto" w:fill="FFFF00"/>
        </w:rPr>
        <w:t xml:space="preserve">nu se aplică </w:t>
      </w:r>
    </w:p>
    <w:p w14:paraId="035870C5" w14:textId="77777777" w:rsidR="00790486" w:rsidRPr="00FF430B" w:rsidRDefault="00790486" w:rsidP="00790486">
      <w:pPr>
        <w:numPr>
          <w:ilvl w:val="0"/>
          <w:numId w:val="25"/>
        </w:numPr>
        <w:tabs>
          <w:tab w:val="right" w:pos="426"/>
        </w:tabs>
        <w:spacing w:before="120"/>
        <w:ind w:left="0" w:firstLine="0"/>
        <w:rPr>
          <w:b/>
          <w:lang w:eastAsia="ru-RU"/>
        </w:rPr>
      </w:pPr>
      <w:r>
        <w:rPr>
          <w:b/>
          <w:lang w:eastAsia="ru-RU"/>
        </w:rPr>
        <w:t>Ofertele se prezintă în valută</w:t>
      </w:r>
      <w:r w:rsidRPr="00FF430B">
        <w:rPr>
          <w:b/>
          <w:lang w:eastAsia="ru-RU"/>
        </w:rPr>
        <w:t>___</w:t>
      </w:r>
      <w:r>
        <w:rPr>
          <w:b/>
          <w:lang w:eastAsia="ru-RU"/>
        </w:rPr>
        <w:t>MDL</w:t>
      </w:r>
      <w:r w:rsidRPr="00FF430B">
        <w:rPr>
          <w:b/>
          <w:lang w:eastAsia="ru-RU"/>
        </w:rPr>
        <w:t>______</w:t>
      </w:r>
    </w:p>
    <w:p w14:paraId="72EAF70D" w14:textId="77777777" w:rsidR="00790486" w:rsidRPr="00FF430B" w:rsidRDefault="00790486" w:rsidP="00790486">
      <w:pPr>
        <w:numPr>
          <w:ilvl w:val="0"/>
          <w:numId w:val="25"/>
        </w:numPr>
        <w:tabs>
          <w:tab w:val="right" w:pos="426"/>
        </w:tabs>
        <w:spacing w:before="120"/>
        <w:ind w:left="0" w:firstLine="0"/>
        <w:rPr>
          <w:b/>
          <w:lang w:eastAsia="ru-RU"/>
        </w:rPr>
      </w:pPr>
      <w:r w:rsidRPr="00FF430B">
        <w:rPr>
          <w:b/>
          <w:lang w:eastAsia="ru-RU"/>
        </w:rPr>
        <w:t>Criteriul de evaluare aplicat pentru atribuirea contractului:_</w:t>
      </w:r>
      <w:r w:rsidRPr="00987006">
        <w:rPr>
          <w:b/>
          <w:shd w:val="clear" w:color="auto" w:fill="FFFF00"/>
        </w:rPr>
        <w:t xml:space="preserve"> </w:t>
      </w:r>
      <w:r w:rsidRPr="00867CD0">
        <w:rPr>
          <w:b/>
          <w:shd w:val="clear" w:color="auto" w:fill="FFFF00"/>
        </w:rPr>
        <w:t>preţul cel mai scăzut</w:t>
      </w:r>
      <w:r w:rsidRPr="00FF430B">
        <w:rPr>
          <w:b/>
          <w:lang w:eastAsia="ru-RU"/>
        </w:rPr>
        <w:t xml:space="preserve"> </w:t>
      </w:r>
    </w:p>
    <w:p w14:paraId="3B14A47C" w14:textId="77777777" w:rsidR="00790486" w:rsidRPr="00FF430B" w:rsidRDefault="00790486" w:rsidP="00790486">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790486" w14:paraId="5A72F7E5" w14:textId="77777777" w:rsidTr="00790486">
        <w:tc>
          <w:tcPr>
            <w:tcW w:w="577" w:type="dxa"/>
            <w:shd w:val="clear" w:color="auto" w:fill="auto"/>
          </w:tcPr>
          <w:p w14:paraId="21F6FF24" w14:textId="77777777" w:rsidR="00790486" w:rsidRPr="00FF430B" w:rsidRDefault="00790486" w:rsidP="00790486">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1BA6D69B" w14:textId="77777777" w:rsidR="00790486" w:rsidRPr="00FF430B" w:rsidRDefault="00790486" w:rsidP="0079048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6A83B992" w14:textId="77777777" w:rsidR="00790486" w:rsidRPr="00FF430B" w:rsidRDefault="00790486" w:rsidP="00790486">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790486" w14:paraId="0087B0E0" w14:textId="77777777" w:rsidTr="00790486">
        <w:tc>
          <w:tcPr>
            <w:tcW w:w="577" w:type="dxa"/>
            <w:shd w:val="clear" w:color="auto" w:fill="auto"/>
          </w:tcPr>
          <w:p w14:paraId="079CEE93" w14:textId="77777777" w:rsidR="00790486" w:rsidRPr="00FF430B" w:rsidRDefault="00790486" w:rsidP="00790486">
            <w:pPr>
              <w:shd w:val="clear" w:color="auto" w:fill="FFFFFF" w:themeFill="background1"/>
              <w:tabs>
                <w:tab w:val="left" w:pos="612"/>
              </w:tabs>
              <w:spacing w:before="120" w:after="120"/>
              <w:rPr>
                <w:iCs/>
                <w:lang w:eastAsia="ru-RU"/>
              </w:rPr>
            </w:pPr>
          </w:p>
        </w:tc>
        <w:tc>
          <w:tcPr>
            <w:tcW w:w="7248" w:type="dxa"/>
            <w:shd w:val="clear" w:color="auto" w:fill="auto"/>
          </w:tcPr>
          <w:p w14:paraId="2A7943D6" w14:textId="77777777" w:rsidR="00790486" w:rsidRPr="00FF430B" w:rsidRDefault="00790486" w:rsidP="00790486">
            <w:pPr>
              <w:shd w:val="clear" w:color="auto" w:fill="FFFFFF" w:themeFill="background1"/>
              <w:tabs>
                <w:tab w:val="left" w:pos="612"/>
              </w:tabs>
              <w:spacing w:before="120" w:after="120"/>
              <w:rPr>
                <w:iCs/>
                <w:lang w:eastAsia="ru-RU"/>
              </w:rPr>
            </w:pPr>
          </w:p>
        </w:tc>
        <w:tc>
          <w:tcPr>
            <w:tcW w:w="1800" w:type="dxa"/>
            <w:shd w:val="clear" w:color="auto" w:fill="auto"/>
          </w:tcPr>
          <w:p w14:paraId="092C38B2" w14:textId="77777777" w:rsidR="00790486" w:rsidRPr="00FF430B" w:rsidRDefault="00790486" w:rsidP="00790486">
            <w:pPr>
              <w:shd w:val="clear" w:color="auto" w:fill="FFFFFF" w:themeFill="background1"/>
              <w:tabs>
                <w:tab w:val="left" w:pos="612"/>
              </w:tabs>
              <w:spacing w:before="120" w:after="120"/>
              <w:rPr>
                <w:iCs/>
                <w:lang w:eastAsia="ru-RU"/>
              </w:rPr>
            </w:pPr>
          </w:p>
        </w:tc>
      </w:tr>
    </w:tbl>
    <w:p w14:paraId="70993B4B" w14:textId="77777777" w:rsidR="00790486" w:rsidRPr="00FF430B" w:rsidRDefault="00790486" w:rsidP="00790486">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418495BF" w14:textId="77777777" w:rsidR="00790486" w:rsidRPr="00283884" w:rsidRDefault="00790486" w:rsidP="00790486">
      <w:pPr>
        <w:pStyle w:val="a"/>
        <w:numPr>
          <w:ilvl w:val="0"/>
          <w:numId w:val="27"/>
        </w:numPr>
        <w:tabs>
          <w:tab w:val="clear" w:pos="1134"/>
          <w:tab w:val="right" w:pos="426"/>
        </w:tabs>
        <w:spacing w:before="120"/>
        <w:jc w:val="left"/>
        <w:rPr>
          <w:b/>
        </w:rPr>
      </w:pPr>
      <w:r w:rsidRPr="00BB583F">
        <w:rPr>
          <w:b/>
        </w:rPr>
        <w:t xml:space="preserve">conform SIA RSAP /până la: </w:t>
      </w:r>
      <w:r w:rsidRPr="00BB583F">
        <w:rPr>
          <w:b/>
          <w:i/>
        </w:rPr>
        <w:t>[ora exactă]</w:t>
      </w:r>
      <w:r w:rsidRPr="00BB583F">
        <w:rPr>
          <w:b/>
        </w:rPr>
        <w:t>_</w:t>
      </w:r>
      <w:r w:rsidRPr="00BB583F">
        <w:rPr>
          <w:b/>
          <w:shd w:val="clear" w:color="auto" w:fill="FFFF00"/>
          <w:lang w:val="ro-RO"/>
        </w:rPr>
        <w:t xml:space="preserve"> </w:t>
      </w:r>
      <w:r w:rsidRPr="002A5E7A">
        <w:rPr>
          <w:b/>
          <w:shd w:val="clear" w:color="auto" w:fill="FFFF00"/>
          <w:lang w:val="ro-RO"/>
        </w:rPr>
        <w:t>Informația o găsiți în SIA RSAP</w:t>
      </w:r>
    </w:p>
    <w:p w14:paraId="30CFF1B2" w14:textId="25E256FC" w:rsidR="00790486" w:rsidRPr="00647BBC" w:rsidRDefault="00790486" w:rsidP="00647BBC">
      <w:pPr>
        <w:pStyle w:val="a"/>
        <w:numPr>
          <w:ilvl w:val="0"/>
          <w:numId w:val="27"/>
        </w:numPr>
        <w:tabs>
          <w:tab w:val="clear" w:pos="1134"/>
          <w:tab w:val="right" w:pos="426"/>
        </w:tabs>
        <w:spacing w:before="120"/>
        <w:jc w:val="left"/>
        <w:rPr>
          <w:b/>
        </w:rPr>
        <w:sectPr w:rsidR="00790486" w:rsidRPr="00647BBC" w:rsidSect="00837D1C">
          <w:footerReference w:type="first" r:id="rId14"/>
          <w:pgSz w:w="11906" w:h="16838" w:code="9"/>
          <w:pgMar w:top="426" w:right="1134" w:bottom="851" w:left="1276" w:header="720" w:footer="510" w:gutter="0"/>
          <w:pgNumType w:start="17"/>
          <w:cols w:space="720"/>
          <w:docGrid w:linePitch="326"/>
        </w:sectPr>
      </w:pPr>
      <w:r w:rsidRPr="00105205">
        <w:rPr>
          <w:b/>
        </w:rPr>
        <w:t xml:space="preserve">pe: </w:t>
      </w:r>
      <w:r w:rsidRPr="00105205">
        <w:rPr>
          <w:b/>
          <w:i/>
        </w:rPr>
        <w:t>[data]</w:t>
      </w:r>
      <w:r w:rsidRPr="00105205">
        <w:rPr>
          <w:b/>
        </w:rPr>
        <w:t>_</w:t>
      </w:r>
      <w:r w:rsidRPr="00105205">
        <w:rPr>
          <w:b/>
          <w:shd w:val="clear" w:color="auto" w:fill="FFFF00"/>
          <w:lang w:val="ro-RO"/>
        </w:rPr>
        <w:t xml:space="preserve"> </w:t>
      </w:r>
      <w:r w:rsidRPr="002A5E7A">
        <w:rPr>
          <w:b/>
          <w:shd w:val="clear" w:color="auto" w:fill="FFFF00"/>
          <w:lang w:val="ro-RO"/>
        </w:rPr>
        <w:t>Informația o găsiți în SIA RSAP</w:t>
      </w:r>
    </w:p>
    <w:p w14:paraId="3A503792" w14:textId="77777777" w:rsidR="00790486" w:rsidRPr="00FF430B" w:rsidRDefault="00790486" w:rsidP="00790486">
      <w:pPr>
        <w:numPr>
          <w:ilvl w:val="0"/>
          <w:numId w:val="25"/>
        </w:numPr>
        <w:shd w:val="clear" w:color="auto" w:fill="FFFFFF" w:themeFill="background1"/>
        <w:tabs>
          <w:tab w:val="right" w:pos="426"/>
        </w:tabs>
        <w:spacing w:before="120"/>
        <w:ind w:left="0" w:firstLine="0"/>
        <w:rPr>
          <w:b/>
          <w:lang w:eastAsia="ru-RU"/>
        </w:rPr>
      </w:pPr>
      <w:r w:rsidRPr="00FF430B">
        <w:rPr>
          <w:b/>
          <w:lang w:eastAsia="ru-RU"/>
        </w:rPr>
        <w:lastRenderedPageBreak/>
        <w:t xml:space="preserve">Adresa la care trebuie transmise ofertele sau cererile de participare: </w:t>
      </w:r>
    </w:p>
    <w:p w14:paraId="3270B402" w14:textId="77777777" w:rsidR="00790486" w:rsidRPr="00FF430B" w:rsidRDefault="00790486" w:rsidP="00790486">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8B66DA5" w14:textId="77777777" w:rsidR="00790486" w:rsidRPr="00FF430B" w:rsidRDefault="00790486" w:rsidP="00790486">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60 zle</w:t>
      </w:r>
    </w:p>
    <w:p w14:paraId="79992044" w14:textId="77777777" w:rsidR="00790486" w:rsidRPr="00FF430B" w:rsidRDefault="00790486" w:rsidP="00790486">
      <w:pPr>
        <w:numPr>
          <w:ilvl w:val="0"/>
          <w:numId w:val="25"/>
        </w:numPr>
        <w:tabs>
          <w:tab w:val="right" w:pos="426"/>
        </w:tabs>
        <w:spacing w:before="120"/>
        <w:ind w:left="0" w:firstLine="0"/>
        <w:rPr>
          <w:b/>
          <w:lang w:eastAsia="ru-RU"/>
        </w:rPr>
      </w:pPr>
      <w:r w:rsidRPr="00FF430B">
        <w:rPr>
          <w:b/>
          <w:lang w:eastAsia="ru-RU"/>
        </w:rPr>
        <w:t xml:space="preserve">Locul deschiderii ofertelor: </w:t>
      </w:r>
      <w:r w:rsidRPr="00FF430B">
        <w:rPr>
          <w:b/>
          <w:i/>
          <w:lang w:eastAsia="ru-RU"/>
        </w:rPr>
        <w:t>SIA RSAP</w:t>
      </w:r>
      <w:r w:rsidRPr="00FF430B">
        <w:rPr>
          <w:b/>
          <w:lang w:eastAsia="ru-RU"/>
        </w:rPr>
        <w:t xml:space="preserve"> </w:t>
      </w:r>
    </w:p>
    <w:p w14:paraId="0277BBEE" w14:textId="77777777" w:rsidR="00790486" w:rsidRPr="00FF430B" w:rsidRDefault="00790486" w:rsidP="00790486">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46714A3D" w14:textId="77777777" w:rsidR="00790486" w:rsidRPr="00FF430B" w:rsidRDefault="00790486" w:rsidP="00790486">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0339E985" w14:textId="77777777" w:rsidR="00790486" w:rsidRPr="00FF430B" w:rsidRDefault="00790486" w:rsidP="00790486">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FC05840" w14:textId="77777777" w:rsidR="00790486" w:rsidRPr="00FF430B" w:rsidRDefault="00790486" w:rsidP="00790486">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shd w:val="clear" w:color="auto" w:fill="FFFF00"/>
        </w:rPr>
        <w:t>Limba română</w:t>
      </w:r>
      <w:r w:rsidRPr="00FF430B">
        <w:rPr>
          <w:b/>
          <w:lang w:eastAsia="ru-RU"/>
        </w:rPr>
        <w:t xml:space="preserve"> </w:t>
      </w:r>
    </w:p>
    <w:p w14:paraId="71066D49"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w:t>
      </w:r>
      <w:r>
        <w:rPr>
          <w:b/>
          <w:lang w:eastAsia="ru-RU"/>
        </w:rPr>
        <w:t xml:space="preserve"> fonduri ale Uniunii Europene: </w:t>
      </w:r>
      <w:r w:rsidRPr="0004443E">
        <w:rPr>
          <w:b/>
          <w:shd w:val="clear" w:color="auto" w:fill="FFFF00"/>
        </w:rPr>
        <w:t xml:space="preserve"> </w:t>
      </w:r>
      <w:r w:rsidRPr="00494EEE">
        <w:rPr>
          <w:b/>
          <w:shd w:val="clear" w:color="auto" w:fill="FFFF00"/>
        </w:rPr>
        <w:t>nu se aplică</w:t>
      </w:r>
    </w:p>
    <w:p w14:paraId="1E9B78CA" w14:textId="77777777" w:rsidR="00790486" w:rsidRPr="00FF430B" w:rsidRDefault="00790486" w:rsidP="00790486">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4D75AD2E" w14:textId="77777777" w:rsidR="00790486" w:rsidRPr="00FF430B" w:rsidRDefault="00790486" w:rsidP="0079048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3681A8B6" w14:textId="77777777" w:rsidR="00790486" w:rsidRPr="00FF430B" w:rsidRDefault="00790486" w:rsidP="00790486">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7321048" w14:textId="77777777" w:rsidR="00790486" w:rsidRPr="00FF430B" w:rsidRDefault="00790486" w:rsidP="00790486">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46A75C8B" w14:textId="77777777" w:rsidR="00790486" w:rsidRPr="00FF430B" w:rsidRDefault="00790486" w:rsidP="00790486">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1D9617CA"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FF430B">
        <w:rPr>
          <w:b/>
          <w:lang w:eastAsia="ru-RU"/>
        </w:rPr>
        <w:t>_</w:t>
      </w:r>
      <w:r w:rsidRPr="006E2B11">
        <w:rPr>
          <w:b/>
          <w:highlight w:val="yellow"/>
        </w:rPr>
        <w:t xml:space="preserve"> </w:t>
      </w:r>
      <w:r w:rsidRPr="00494EEE">
        <w:rPr>
          <w:b/>
          <w:highlight w:val="yellow"/>
        </w:rPr>
        <w:t>nu se aplică</w:t>
      </w:r>
      <w:r w:rsidRPr="00FF430B">
        <w:rPr>
          <w:b/>
          <w:lang w:eastAsia="ru-RU"/>
        </w:rPr>
        <w:t xml:space="preserve"> __</w:t>
      </w:r>
    </w:p>
    <w:p w14:paraId="221B6B50"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6E2B11">
        <w:rPr>
          <w:b/>
          <w:highlight w:val="yellow"/>
        </w:rPr>
        <w:t xml:space="preserve"> </w:t>
      </w:r>
      <w:r w:rsidRPr="00494EEE">
        <w:rPr>
          <w:b/>
          <w:highlight w:val="yellow"/>
        </w:rPr>
        <w:t>nu se aplică</w:t>
      </w:r>
      <w:r w:rsidRPr="00FF430B">
        <w:rPr>
          <w:b/>
          <w:shd w:val="clear" w:color="auto" w:fill="FFFFFF" w:themeFill="background1"/>
          <w:lang w:eastAsia="ru-RU"/>
        </w:rPr>
        <w:t xml:space="preserve"> __</w:t>
      </w:r>
    </w:p>
    <w:p w14:paraId="10F0A81E"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8352D0">
        <w:rPr>
          <w:b/>
          <w:shd w:val="clear" w:color="auto" w:fill="FFFF00"/>
        </w:rPr>
        <w:t xml:space="preserve"> </w:t>
      </w:r>
      <w:r w:rsidRPr="00B322E3">
        <w:rPr>
          <w:b/>
          <w:shd w:val="clear" w:color="auto" w:fill="FFFF00"/>
        </w:rPr>
        <w:t>_</w:t>
      </w:r>
      <w:r>
        <w:rPr>
          <w:b/>
          <w:shd w:val="clear" w:color="auto" w:fill="FFFF00"/>
        </w:rPr>
        <w:t>nu a fost publicat un anunț de intenție</w:t>
      </w:r>
      <w:r w:rsidRPr="00FF430B">
        <w:rPr>
          <w:b/>
          <w:shd w:val="clear" w:color="auto" w:fill="FFFFFF" w:themeFill="background1"/>
          <w:lang w:eastAsia="ru-RU"/>
        </w:rPr>
        <w:t xml:space="preserve"> </w:t>
      </w:r>
    </w:p>
    <w:p w14:paraId="7B6E4862" w14:textId="4749AC26" w:rsidR="00790486" w:rsidRPr="00FF430B" w:rsidRDefault="00790486" w:rsidP="00790486">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00D0791D">
        <w:rPr>
          <w:b/>
          <w:shd w:val="clear" w:color="auto" w:fill="FFFFFF" w:themeFill="background1"/>
          <w:lang w:eastAsia="ru-RU"/>
        </w:rPr>
        <w:t>e: 01.09.2022</w:t>
      </w:r>
    </w:p>
    <w:p w14:paraId="50DBCE5D" w14:textId="77777777" w:rsidR="00790486" w:rsidRDefault="00790486" w:rsidP="00790486">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B889BE1" w14:textId="77777777" w:rsidR="00790486" w:rsidRPr="00FF430B" w:rsidRDefault="00790486" w:rsidP="0079048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790486" w14:paraId="0885AF97" w14:textId="77777777" w:rsidTr="00790486">
        <w:tc>
          <w:tcPr>
            <w:tcW w:w="5305" w:type="dxa"/>
            <w:shd w:val="clear" w:color="auto" w:fill="FFFFFF"/>
          </w:tcPr>
          <w:p w14:paraId="62D0D543" w14:textId="77777777" w:rsidR="00790486" w:rsidRPr="00F445B3" w:rsidRDefault="00790486" w:rsidP="00790486">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09252F8" w14:textId="77777777" w:rsidR="00790486" w:rsidRPr="00F445B3" w:rsidRDefault="00790486" w:rsidP="00790486">
            <w:pPr>
              <w:shd w:val="clear" w:color="auto" w:fill="FFFFFF" w:themeFill="background1"/>
              <w:tabs>
                <w:tab w:val="right" w:pos="426"/>
              </w:tabs>
              <w:rPr>
                <w:b/>
                <w:lang w:eastAsia="ru-RU"/>
              </w:rPr>
            </w:pPr>
            <w:r w:rsidRPr="00F445B3">
              <w:rPr>
                <w:b/>
                <w:lang w:eastAsia="ru-RU"/>
              </w:rPr>
              <w:t>Se va utiliza/accepta sau nu</w:t>
            </w:r>
          </w:p>
        </w:tc>
      </w:tr>
      <w:tr w:rsidR="00790486" w14:paraId="43A8534C" w14:textId="77777777" w:rsidTr="00790486">
        <w:tc>
          <w:tcPr>
            <w:tcW w:w="5305" w:type="dxa"/>
            <w:shd w:val="clear" w:color="auto" w:fill="FFFFFF"/>
          </w:tcPr>
          <w:p w14:paraId="0BADEFE1" w14:textId="77777777" w:rsidR="00790486" w:rsidRPr="00F445B3" w:rsidRDefault="00790486" w:rsidP="00790486">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2AD83650" w14:textId="77777777" w:rsidR="00790486" w:rsidRPr="00B322E3" w:rsidRDefault="00790486" w:rsidP="00790486">
            <w:pPr>
              <w:tabs>
                <w:tab w:val="right" w:pos="426"/>
              </w:tabs>
              <w:rPr>
                <w:lang w:val="en-US"/>
              </w:rPr>
            </w:pPr>
            <w:r>
              <w:rPr>
                <w:lang w:val="en-US"/>
              </w:rPr>
              <w:t>Se acceptă</w:t>
            </w:r>
          </w:p>
        </w:tc>
      </w:tr>
      <w:tr w:rsidR="00790486" w14:paraId="6AFD093C" w14:textId="77777777" w:rsidTr="00790486">
        <w:tc>
          <w:tcPr>
            <w:tcW w:w="5305" w:type="dxa"/>
            <w:shd w:val="clear" w:color="auto" w:fill="FFFFFF"/>
          </w:tcPr>
          <w:p w14:paraId="2B905D98" w14:textId="77777777" w:rsidR="00790486" w:rsidRPr="00F445B3" w:rsidRDefault="00790486" w:rsidP="00790486">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5C635D3E" w14:textId="77777777" w:rsidR="00790486" w:rsidRPr="00F445B3" w:rsidRDefault="00790486" w:rsidP="00790486">
            <w:pPr>
              <w:shd w:val="clear" w:color="auto" w:fill="FFFFFF" w:themeFill="background1"/>
              <w:tabs>
                <w:tab w:val="right" w:pos="426"/>
              </w:tabs>
              <w:rPr>
                <w:lang w:eastAsia="ru-RU"/>
              </w:rPr>
            </w:pPr>
            <w:r>
              <w:t>Nu se acceptă</w:t>
            </w:r>
          </w:p>
        </w:tc>
      </w:tr>
      <w:tr w:rsidR="00790486" w14:paraId="511FD196" w14:textId="77777777" w:rsidTr="00790486">
        <w:tc>
          <w:tcPr>
            <w:tcW w:w="5305" w:type="dxa"/>
            <w:shd w:val="clear" w:color="auto" w:fill="FFFFFF"/>
          </w:tcPr>
          <w:p w14:paraId="08582A5A" w14:textId="77777777" w:rsidR="00790486" w:rsidRPr="00F445B3" w:rsidRDefault="00790486" w:rsidP="00790486">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395D735F" w14:textId="77777777" w:rsidR="00790486" w:rsidRPr="00B322E3" w:rsidRDefault="00790486" w:rsidP="00790486">
            <w:pPr>
              <w:tabs>
                <w:tab w:val="right" w:pos="426"/>
              </w:tabs>
              <w:rPr>
                <w:lang w:val="en-US"/>
              </w:rPr>
            </w:pPr>
            <w:r>
              <w:rPr>
                <w:lang w:val="en-US"/>
              </w:rPr>
              <w:t>Se acceptă</w:t>
            </w:r>
          </w:p>
        </w:tc>
      </w:tr>
      <w:tr w:rsidR="00790486" w14:paraId="741BAE85" w14:textId="77777777" w:rsidTr="00790486">
        <w:trPr>
          <w:trHeight w:val="77"/>
        </w:trPr>
        <w:tc>
          <w:tcPr>
            <w:tcW w:w="5305" w:type="dxa"/>
            <w:shd w:val="clear" w:color="auto" w:fill="FFFFFF"/>
          </w:tcPr>
          <w:p w14:paraId="4CB84BAC" w14:textId="77777777" w:rsidR="00790486" w:rsidRPr="00F445B3" w:rsidRDefault="00790486" w:rsidP="00790486">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553BD9B4" w14:textId="77777777" w:rsidR="00790486" w:rsidRPr="00B322E3" w:rsidRDefault="00790486" w:rsidP="00790486">
            <w:pPr>
              <w:tabs>
                <w:tab w:val="right" w:pos="426"/>
              </w:tabs>
              <w:rPr>
                <w:lang w:val="en-US"/>
              </w:rPr>
            </w:pPr>
            <w:r>
              <w:rPr>
                <w:lang w:val="en-US"/>
              </w:rPr>
              <w:t>Se acceptă</w:t>
            </w:r>
          </w:p>
        </w:tc>
      </w:tr>
    </w:tbl>
    <w:p w14:paraId="6503263D" w14:textId="77777777" w:rsidR="00790486" w:rsidRPr="00FF430B" w:rsidRDefault="00790486" w:rsidP="0079048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w:t>
      </w:r>
      <w:r>
        <w:rPr>
          <w:b/>
          <w:shd w:val="clear" w:color="auto" w:fill="FFFFFF" w:themeFill="background1"/>
          <w:lang w:eastAsia="ru-RU"/>
        </w:rPr>
        <w:t>nu</w:t>
      </w:r>
    </w:p>
    <w:p w14:paraId="44DEF12A" w14:textId="77777777" w:rsidR="00790486" w:rsidRPr="00FF430B" w:rsidRDefault="00790486" w:rsidP="00790486">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37D6AD87" w14:textId="77777777" w:rsidR="00790486" w:rsidRPr="00FF430B" w:rsidRDefault="00790486" w:rsidP="0079048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w:t>
      </w:r>
    </w:p>
    <w:p w14:paraId="41CBE2A5" w14:textId="77777777" w:rsidR="00790486" w:rsidRPr="00FF430B" w:rsidRDefault="00790486" w:rsidP="00790486">
      <w:pPr>
        <w:shd w:val="clear" w:color="auto" w:fill="FFFFFF" w:themeFill="background1"/>
        <w:spacing w:before="120" w:after="120"/>
        <w:rPr>
          <w:b/>
          <w:lang w:eastAsia="ru-RU"/>
        </w:rPr>
      </w:pPr>
    </w:p>
    <w:p w14:paraId="45C29C2C" w14:textId="77777777" w:rsidR="00790486" w:rsidRPr="00FF430B" w:rsidRDefault="00790486" w:rsidP="00790486">
      <w:pPr>
        <w:shd w:val="clear" w:color="auto" w:fill="FFFFFF" w:themeFill="background1"/>
        <w:spacing w:before="120" w:after="120"/>
        <w:rPr>
          <w:b/>
          <w:lang w:eastAsia="ru-RU"/>
        </w:rPr>
      </w:pPr>
    </w:p>
    <w:p w14:paraId="55EE21B8" w14:textId="77777777" w:rsidR="00790486" w:rsidRPr="00FF430B" w:rsidRDefault="00790486" w:rsidP="00790486">
      <w:pPr>
        <w:shd w:val="clear" w:color="auto" w:fill="FFFFFF" w:themeFill="background1"/>
        <w:tabs>
          <w:tab w:val="left" w:pos="284"/>
          <w:tab w:val="left" w:pos="426"/>
          <w:tab w:val="decimal" w:pos="8364"/>
        </w:tabs>
        <w:spacing w:line="276" w:lineRule="auto"/>
        <w:ind w:left="-284" w:right="-144" w:firstLine="284"/>
        <w:rPr>
          <w:b/>
          <w:bCs/>
          <w:color w:val="000000"/>
        </w:rPr>
      </w:pPr>
      <w:bookmarkStart w:id="45" w:name="_GoBack"/>
      <w:r w:rsidRPr="00FF430B">
        <w:rPr>
          <w:b/>
          <w:lang w:eastAsia="ru-RU"/>
        </w:rPr>
        <w:t xml:space="preserve">Conducătorul grupului de lucru:  </w:t>
      </w:r>
      <w:r>
        <w:rPr>
          <w:b/>
          <w:lang w:eastAsia="ru-RU"/>
        </w:rPr>
        <w:t xml:space="preserve">Perju L     </w:t>
      </w:r>
      <w:r w:rsidRPr="00FF430B">
        <w:rPr>
          <w:b/>
          <w:shd w:val="clear" w:color="auto" w:fill="FFFFFF" w:themeFill="background1"/>
          <w:lang w:eastAsia="ru-RU"/>
        </w:rPr>
        <w:t xml:space="preserve">______________________________  </w:t>
      </w:r>
      <w:r w:rsidRPr="00FF430B">
        <w:rPr>
          <w:b/>
        </w:rPr>
        <w:t>.</w:t>
      </w:r>
    </w:p>
    <w:p w14:paraId="2B90729A" w14:textId="77777777" w:rsidR="00790486" w:rsidRPr="00FF430B" w:rsidRDefault="00790486" w:rsidP="00790486">
      <w:pPr>
        <w:tabs>
          <w:tab w:val="decimal" w:pos="8364"/>
        </w:tabs>
        <w:spacing w:line="276" w:lineRule="auto"/>
        <w:ind w:right="-144"/>
        <w:jc w:val="center"/>
        <w:rPr>
          <w:b/>
          <w:bCs/>
          <w:color w:val="000000"/>
        </w:rPr>
      </w:pPr>
    </w:p>
    <w:p w14:paraId="5F8940DB" w14:textId="77777777" w:rsidR="00790486" w:rsidRPr="00FF430B" w:rsidRDefault="00790486" w:rsidP="00790486">
      <w:pPr>
        <w:tabs>
          <w:tab w:val="decimal" w:pos="8364"/>
        </w:tabs>
        <w:spacing w:line="276" w:lineRule="auto"/>
        <w:ind w:right="-144"/>
        <w:jc w:val="center"/>
        <w:rPr>
          <w:b/>
          <w:bCs/>
          <w:color w:val="000000"/>
        </w:rPr>
      </w:pPr>
    </w:p>
    <w:p w14:paraId="2F89F344" w14:textId="77777777" w:rsidR="00790486" w:rsidRPr="00FF430B" w:rsidRDefault="00790486" w:rsidP="00790486">
      <w:pPr>
        <w:tabs>
          <w:tab w:val="left" w:pos="360"/>
          <w:tab w:val="left" w:pos="567"/>
        </w:tabs>
        <w:outlineLvl w:val="2"/>
        <w:rPr>
          <w:rFonts w:eastAsia="PMingLiU"/>
          <w:b/>
          <w:lang w:eastAsia="zh-CN"/>
        </w:rPr>
      </w:pPr>
      <w:r>
        <w:rPr>
          <w:rFonts w:eastAsia="PMingLiU"/>
          <w:b/>
          <w:lang w:eastAsia="zh-CN"/>
        </w:rPr>
        <w:t xml:space="preserve">Executant </w:t>
      </w:r>
      <w:r w:rsidRPr="00A15332">
        <w:rPr>
          <w:rFonts w:eastAsia="Cambria"/>
          <w:b/>
          <w:lang w:val="ro-MO"/>
        </w:rPr>
        <w:t>Galbinean Larisa, 026535269</w:t>
      </w:r>
    </w:p>
    <w:bookmarkEnd w:id="45"/>
    <w:p w14:paraId="0B4F1CE1" w14:textId="77777777" w:rsidR="000E4D7D" w:rsidRPr="00FF430B" w:rsidRDefault="000E4D7D" w:rsidP="00615E49">
      <w:pPr>
        <w:spacing w:after="160" w:line="276" w:lineRule="auto"/>
        <w:rPr>
          <w:rFonts w:ascii="Calibri" w:eastAsia="Calibri" w:hAnsi="Calibri"/>
          <w:noProof w:val="0"/>
          <w:sz w:val="22"/>
          <w:szCs w:val="22"/>
        </w:rPr>
      </w:pPr>
    </w:p>
    <w:p w14:paraId="63A87F86" w14:textId="77777777" w:rsidR="00B65C93" w:rsidRPr="00FF430B" w:rsidRDefault="00B65C93" w:rsidP="00790486">
      <w:pPr>
        <w:pStyle w:val="Style3"/>
        <w:tabs>
          <w:tab w:val="left" w:pos="567"/>
        </w:tabs>
        <w:spacing w:before="0" w:beforeAutospacing="0" w:after="0"/>
        <w:ind w:left="0" w:firstLine="0"/>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370DB97D" w14:textId="77777777" w:rsidR="003520B5" w:rsidRDefault="003520B5" w:rsidP="00502EFF">
      <w:pPr>
        <w:jc w:val="right"/>
        <w:rPr>
          <w:noProof w:val="0"/>
        </w:rPr>
      </w:pPr>
    </w:p>
    <w:p w14:paraId="2491CC59" w14:textId="77777777" w:rsidR="003520B5" w:rsidRDefault="003520B5"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7BEC65E3" w14:textId="77777777" w:rsidR="003520B5" w:rsidRDefault="003520B5"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w:t>
            </w:r>
            <w:r w:rsidRPr="00FF430B">
              <w:rPr>
                <w:b/>
                <w:noProof w:val="0"/>
                <w:lang w:eastAsia="ro-RO"/>
              </w:rPr>
              <w:lastRenderedPageBreak/>
              <w:t>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lastRenderedPageBreak/>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68E6DE56" w14:textId="77777777" w:rsidR="003520B5" w:rsidRDefault="003520B5" w:rsidP="00BA7FF4">
      <w:pPr>
        <w:jc w:val="right"/>
        <w:rPr>
          <w:noProof w:val="0"/>
        </w:rPr>
      </w:pPr>
      <w:bookmarkStart w:id="46" w:name="_Toc449692095"/>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13421330" w14:textId="77777777" w:rsidR="003520B5" w:rsidRDefault="003520B5" w:rsidP="00BA7FF4">
      <w:pPr>
        <w:jc w:val="right"/>
        <w:rPr>
          <w:noProof w:val="0"/>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03A60608" w14:textId="77777777" w:rsidR="003520B5" w:rsidRDefault="003520B5" w:rsidP="00BE49DD">
      <w:pPr>
        <w:jc w:val="right"/>
        <w:rPr>
          <w:noProof w:val="0"/>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Default="00B65C93" w:rsidP="00F43D02">
      <w:pPr>
        <w:jc w:val="both"/>
        <w:rPr>
          <w:rFonts w:eastAsia="PMingLiU"/>
          <w:lang w:eastAsia="zh-CN"/>
        </w:rPr>
      </w:pPr>
    </w:p>
    <w:p w14:paraId="022940C2" w14:textId="77777777" w:rsidR="003520B5" w:rsidRPr="00FF430B" w:rsidRDefault="003520B5"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w:t>
      </w:r>
      <w:r w:rsidRPr="00FF430B">
        <w:rPr>
          <w:spacing w:val="-1"/>
        </w:rPr>
        <w:lastRenderedPageBreak/>
        <w:t>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790486" w:rsidRDefault="00460653" w:rsidP="00385C85">
            <w:pPr>
              <w:pStyle w:val="af2"/>
              <w:tabs>
                <w:tab w:val="left" w:pos="567"/>
                <w:tab w:val="right" w:pos="9531"/>
              </w:tabs>
              <w:ind w:firstLine="0"/>
              <w:rPr>
                <w:lang w:val="en-US"/>
              </w:rPr>
            </w:pPr>
            <w:r w:rsidRPr="00790486">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790486" w:rsidRDefault="00460653" w:rsidP="00385C85">
            <w:pPr>
              <w:pStyle w:val="cn"/>
              <w:tabs>
                <w:tab w:val="left" w:pos="567"/>
              </w:tabs>
              <w:jc w:val="both"/>
              <w:rPr>
                <w:sz w:val="20"/>
                <w:szCs w:val="20"/>
                <w:lang w:val="en-US"/>
              </w:rPr>
            </w:pPr>
            <w:r w:rsidRPr="00790486">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790486" w:rsidRDefault="009157BF" w:rsidP="00385C85">
            <w:pPr>
              <w:pStyle w:val="af2"/>
              <w:tabs>
                <w:tab w:val="left" w:pos="567"/>
                <w:tab w:val="right" w:pos="9531"/>
              </w:tabs>
              <w:ind w:firstLine="0"/>
              <w:rPr>
                <w:lang w:val="en-US"/>
              </w:rPr>
            </w:pPr>
            <w:r w:rsidRPr="00790486">
              <w:rPr>
                <w:lang w:val="en-US"/>
              </w:rPr>
              <w:t>IDNO</w:t>
            </w:r>
            <w:r w:rsidR="00460653" w:rsidRPr="00790486">
              <w:rPr>
                <w:lang w:val="en-US"/>
              </w:rPr>
              <w:t xml:space="preserve"> ___</w:t>
            </w:r>
            <w:r w:rsidR="00B51B6E" w:rsidRPr="00790486">
              <w:rPr>
                <w:lang w:val="en-US"/>
              </w:rPr>
              <w:t xml:space="preserve">_____________ reprezentat prin </w:t>
            </w:r>
            <w:r w:rsidR="00460653" w:rsidRPr="00790486">
              <w:rPr>
                <w:lang w:val="en-US"/>
              </w:rPr>
              <w:t>________________________________________</w:t>
            </w:r>
            <w:r w:rsidR="007B392A" w:rsidRPr="00790486">
              <w:rPr>
                <w:lang w:val="en-US"/>
              </w:rPr>
              <w:t>_____________________</w:t>
            </w:r>
            <w:r w:rsidR="00385C85" w:rsidRPr="00790486">
              <w:rPr>
                <w:lang w:val="en-US"/>
              </w:rPr>
              <w:t>____</w:t>
            </w:r>
            <w:r w:rsidR="007B392A" w:rsidRPr="00790486">
              <w:rPr>
                <w:lang w:val="en-US"/>
              </w:rPr>
              <w:t>_____________</w:t>
            </w:r>
            <w:r w:rsidR="00460653" w:rsidRPr="00790486">
              <w:rPr>
                <w:lang w:val="en-US"/>
              </w:rPr>
              <w:t xml:space="preserve">,    </w:t>
            </w:r>
          </w:p>
          <w:p w14:paraId="6706F85E" w14:textId="52A3474F" w:rsidR="00460653" w:rsidRPr="00790486" w:rsidRDefault="005D4B79" w:rsidP="00385C85">
            <w:pPr>
              <w:pStyle w:val="af2"/>
              <w:tabs>
                <w:tab w:val="left" w:pos="567"/>
              </w:tabs>
              <w:ind w:firstLine="0"/>
              <w:rPr>
                <w:sz w:val="20"/>
                <w:szCs w:val="20"/>
                <w:lang w:val="en-US"/>
              </w:rPr>
            </w:pPr>
            <w:r w:rsidRPr="00790486">
              <w:rPr>
                <w:sz w:val="20"/>
                <w:szCs w:val="20"/>
                <w:lang w:val="en-US"/>
              </w:rPr>
              <w:t xml:space="preserve">                                                   </w:t>
            </w:r>
            <w:r w:rsidR="00460653" w:rsidRPr="00790486">
              <w:rPr>
                <w:sz w:val="20"/>
                <w:szCs w:val="20"/>
                <w:lang w:val="en-US"/>
              </w:rPr>
              <w:t xml:space="preserve"> (numele, prenumele şi</w:t>
            </w:r>
            <w:r w:rsidR="00DF4DCF" w:rsidRPr="00790486">
              <w:rPr>
                <w:sz w:val="20"/>
                <w:szCs w:val="20"/>
                <w:lang w:val="en-US"/>
              </w:rPr>
              <w:t xml:space="preserve"> </w:t>
            </w:r>
            <w:r w:rsidR="00460653" w:rsidRPr="00790486">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790486" w:rsidRDefault="00460653" w:rsidP="00385C85">
            <w:pPr>
              <w:pStyle w:val="af2"/>
              <w:tabs>
                <w:tab w:val="left" w:pos="567"/>
              </w:tabs>
              <w:ind w:firstLine="0"/>
              <w:rPr>
                <w:sz w:val="20"/>
                <w:szCs w:val="20"/>
                <w:lang w:val="en-US"/>
              </w:rPr>
            </w:pPr>
            <w:r w:rsidRPr="00790486">
              <w:rPr>
                <w:lang w:val="en-US"/>
              </w:rPr>
              <w:t>telefon: ______________, fax: _____________,</w:t>
            </w:r>
            <w:r w:rsidR="00DF4DCF" w:rsidRPr="00790486">
              <w:rPr>
                <w:lang w:val="en-US"/>
              </w:rPr>
              <w:t xml:space="preserve"> </w:t>
            </w:r>
            <w:r w:rsidR="009157BF" w:rsidRPr="00790486">
              <w:rPr>
                <w:lang w:val="en-US"/>
              </w:rPr>
              <w:t>IDNO</w:t>
            </w:r>
            <w:r w:rsidRPr="00790486">
              <w:rPr>
                <w:lang w:val="en-US"/>
              </w:rPr>
              <w:t xml:space="preserve">________________ autorizat pentru activitatea în construcţii: autorizaţia nr. _______ </w:t>
            </w:r>
            <w:r w:rsidR="0016369C" w:rsidRPr="00790486">
              <w:rPr>
                <w:lang w:val="en-US"/>
              </w:rPr>
              <w:t>din „</w:t>
            </w:r>
            <w:r w:rsidRPr="00790486">
              <w:rPr>
                <w:lang w:val="en-US"/>
              </w:rPr>
              <w:t>__”______________20__, eliberată de __________________,pe un termen de ____</w:t>
            </w:r>
            <w:r w:rsidR="0016369C" w:rsidRPr="00790486">
              <w:rPr>
                <w:lang w:val="en-US"/>
              </w:rPr>
              <w:t xml:space="preserve"> ani, pentru genurile de </w:t>
            </w:r>
            <w:r w:rsidRPr="00790486">
              <w:rPr>
                <w:lang w:val="en-US"/>
              </w:rPr>
              <w:t>activitate___________________________________,</w:t>
            </w:r>
            <w:r w:rsidR="00CD0EA7" w:rsidRPr="00790486">
              <w:rPr>
                <w:lang w:val="en-US"/>
              </w:rPr>
              <w:t xml:space="preserve"> reprezentat prin </w:t>
            </w:r>
            <w:r w:rsidRPr="00790486">
              <w:rPr>
                <w:lang w:val="en-US"/>
              </w:rPr>
              <w:t>__________________</w:t>
            </w:r>
            <w:r w:rsidR="00CD0EA7" w:rsidRPr="00790486">
              <w:rPr>
                <w:lang w:val="en-US"/>
              </w:rPr>
              <w:t>__________________</w:t>
            </w:r>
            <w:r w:rsidRPr="00790486">
              <w:rPr>
                <w:lang w:val="en-US"/>
              </w:rPr>
              <w:t>_, în calitate</w:t>
            </w:r>
            <w:r w:rsidR="00CD0EA7" w:rsidRPr="00790486">
              <w:rPr>
                <w:lang w:val="en-US"/>
              </w:rPr>
              <w:t xml:space="preserve"> de Antreprenor, pe de altă parte.</w:t>
            </w:r>
          </w:p>
          <w:p w14:paraId="43F2E82E" w14:textId="77777777" w:rsidR="001A5517" w:rsidRPr="00790486" w:rsidRDefault="00460653" w:rsidP="00385C85">
            <w:pPr>
              <w:pStyle w:val="af2"/>
              <w:tabs>
                <w:tab w:val="left" w:pos="567"/>
              </w:tabs>
              <w:ind w:firstLine="0"/>
              <w:rPr>
                <w:sz w:val="20"/>
                <w:szCs w:val="20"/>
                <w:lang w:val="en-US"/>
              </w:rPr>
            </w:pPr>
            <w:r w:rsidRPr="00790486">
              <w:rPr>
                <w:sz w:val="20"/>
                <w:szCs w:val="20"/>
                <w:lang w:val="en-US"/>
              </w:rPr>
              <w:t xml:space="preserve"> (numele şi</w:t>
            </w:r>
            <w:r w:rsidR="005D4B79" w:rsidRPr="00790486">
              <w:rPr>
                <w:sz w:val="20"/>
                <w:szCs w:val="20"/>
                <w:lang w:val="en-US"/>
              </w:rPr>
              <w:t xml:space="preserve"> </w:t>
            </w:r>
            <w:r w:rsidRPr="00790486">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790486" w:rsidRDefault="00A156C0" w:rsidP="00196AB4">
            <w:pPr>
              <w:pStyle w:val="af2"/>
              <w:tabs>
                <w:tab w:val="left" w:pos="567"/>
              </w:tabs>
              <w:spacing w:line="276" w:lineRule="auto"/>
              <w:ind w:firstLine="0"/>
              <w:rPr>
                <w:lang w:val="en-US"/>
              </w:rPr>
            </w:pPr>
            <w:r w:rsidRPr="00790486">
              <w:rPr>
                <w:lang w:val="en-US"/>
              </w:rPr>
              <w:lastRenderedPageBreak/>
              <w:t xml:space="preserve">2.1. </w:t>
            </w:r>
            <w:r w:rsidR="00460653" w:rsidRPr="00790486">
              <w:rPr>
                <w:lang w:val="en-US"/>
              </w:rPr>
              <w:t xml:space="preserve">Durata de execuţie a lucrărilor contractate este de </w:t>
            </w:r>
            <w:r w:rsidR="009F0FE8" w:rsidRPr="00790486">
              <w:rPr>
                <w:lang w:val="en-US"/>
              </w:rPr>
              <w:t>_________ luni</w:t>
            </w:r>
            <w:r w:rsidR="005D4B79" w:rsidRPr="00790486">
              <w:rPr>
                <w:lang w:val="en-US"/>
              </w:rPr>
              <w:t xml:space="preserve"> </w:t>
            </w:r>
            <w:r w:rsidR="00EB65F6" w:rsidRPr="00790486">
              <w:rPr>
                <w:lang w:val="en-US"/>
              </w:rPr>
              <w:t>și zile___</w:t>
            </w:r>
            <w:r w:rsidR="00460653" w:rsidRPr="00790486">
              <w:rPr>
                <w:lang w:val="en-US"/>
              </w:rPr>
              <w:t>după primirea ordinului de începere a execuţiei</w:t>
            </w:r>
            <w:r w:rsidR="005D4B79" w:rsidRPr="00790486">
              <w:rPr>
                <w:lang w:val="en-US"/>
              </w:rPr>
              <w:t xml:space="preserve"> </w:t>
            </w:r>
            <w:r w:rsidR="00460653" w:rsidRPr="00790486">
              <w:rPr>
                <w:lang w:val="en-US"/>
              </w:rPr>
              <w:t>şi asigurării lucrului ritmic de către beneficiar</w:t>
            </w:r>
            <w:r w:rsidR="005D4B79" w:rsidRPr="00790486">
              <w:rPr>
                <w:lang w:val="en-US"/>
              </w:rPr>
              <w:t>-</w:t>
            </w:r>
            <w:r w:rsidR="00460653" w:rsidRPr="00790486">
              <w:rPr>
                <w:lang w:val="en-US"/>
              </w:rPr>
              <w:t>ordonatorul de credite.</w:t>
            </w:r>
          </w:p>
          <w:p w14:paraId="0D18755A"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2.2. </w:t>
            </w:r>
            <w:r w:rsidR="00460653" w:rsidRPr="00790486">
              <w:rPr>
                <w:lang w:val="en-US"/>
              </w:rPr>
              <w:t xml:space="preserve">Graficul de execuţie a lucrărilor se va efectua conform specificaţiei din anexa </w:t>
            </w:r>
            <w:r w:rsidR="009157BF" w:rsidRPr="00790486">
              <w:rPr>
                <w:lang w:val="en-US"/>
              </w:rPr>
              <w:t xml:space="preserve">la </w:t>
            </w:r>
            <w:r w:rsidR="00460653" w:rsidRPr="00790486">
              <w:rPr>
                <w:lang w:val="en-US"/>
              </w:rPr>
              <w:t xml:space="preserve">prezentul contract. </w:t>
            </w:r>
          </w:p>
          <w:p w14:paraId="7E5AA4F4"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2.3. </w:t>
            </w:r>
            <w:r w:rsidR="00460653" w:rsidRPr="00790486">
              <w:rPr>
                <w:lang w:val="en-US"/>
              </w:rPr>
              <w:t xml:space="preserve">Perioada de execuţie poate fi prelungită </w:t>
            </w:r>
            <w:r w:rsidR="00EB65F6" w:rsidRPr="00790486">
              <w:rPr>
                <w:lang w:val="en-US"/>
              </w:rPr>
              <w:t xml:space="preserve">sau suspendată </w:t>
            </w:r>
            <w:r w:rsidR="00460653" w:rsidRPr="00790486">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2.4. </w:t>
            </w:r>
            <w:r w:rsidR="00460653" w:rsidRPr="0079048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2.5. </w:t>
            </w:r>
            <w:r w:rsidR="00460653" w:rsidRPr="00790486">
              <w:rPr>
                <w:lang w:val="en-US"/>
              </w:rPr>
              <w:t xml:space="preserve">La terminarea lucrărilor, Antreprenorul </w:t>
            </w:r>
            <w:r w:rsidR="00183D79" w:rsidRPr="00790486">
              <w:rPr>
                <w:lang w:val="en-US"/>
              </w:rPr>
              <w:t>va notifica Beneficiarul că su</w:t>
            </w:r>
            <w:r w:rsidR="00460653" w:rsidRPr="00790486">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790486" w:rsidRDefault="00E503F9" w:rsidP="00196AB4">
            <w:pPr>
              <w:pStyle w:val="af2"/>
              <w:tabs>
                <w:tab w:val="left" w:pos="321"/>
              </w:tabs>
              <w:spacing w:line="276" w:lineRule="auto"/>
              <w:ind w:firstLine="0"/>
              <w:rPr>
                <w:lang w:val="en-US"/>
              </w:rPr>
            </w:pPr>
            <w:r w:rsidRPr="00790486">
              <w:rPr>
                <w:lang w:val="en-US"/>
              </w:rPr>
              <w:t>3.2</w:t>
            </w:r>
            <w:r w:rsidR="00A156C0" w:rsidRPr="00790486">
              <w:rPr>
                <w:lang w:val="en-US"/>
              </w:rPr>
              <w:t>.</w:t>
            </w:r>
            <w:r w:rsidR="00460653" w:rsidRPr="00790486">
              <w:rPr>
                <w:lang w:val="en-US"/>
              </w:rPr>
              <w:t xml:space="preserve">Achitările vor fi efectuate prin transfer în baza facturilor fiscale, după primirea proceselor </w:t>
            </w:r>
            <w:r w:rsidR="00A156C0" w:rsidRPr="00790486">
              <w:rPr>
                <w:lang w:val="en-US"/>
              </w:rPr>
              <w:t>–</w:t>
            </w:r>
            <w:r w:rsidR="00460653" w:rsidRPr="00790486">
              <w:rPr>
                <w:lang w:val="en-US"/>
              </w:rPr>
              <w:t xml:space="preserve"> verbale de recepţie a lucrărilor executate, semnate şi</w:t>
            </w:r>
            <w:r w:rsidR="00995AF6" w:rsidRPr="00790486">
              <w:rPr>
                <w:lang w:val="en-US"/>
              </w:rPr>
              <w:t xml:space="preserve"> acceptate de către Beneficiar.</w:t>
            </w:r>
          </w:p>
          <w:p w14:paraId="4312716F" w14:textId="77777777" w:rsidR="00A946E0" w:rsidRPr="00790486" w:rsidRDefault="00A156C0" w:rsidP="00196AB4">
            <w:pPr>
              <w:pStyle w:val="af2"/>
              <w:tabs>
                <w:tab w:val="left" w:pos="37"/>
              </w:tabs>
              <w:spacing w:line="276" w:lineRule="auto"/>
              <w:ind w:firstLine="0"/>
              <w:rPr>
                <w:lang w:val="en-US"/>
              </w:rPr>
            </w:pPr>
            <w:r w:rsidRPr="00790486">
              <w:rPr>
                <w:lang w:val="en-US"/>
              </w:rPr>
              <w:t xml:space="preserve">3.3. </w:t>
            </w:r>
            <w:r w:rsidR="00460653" w:rsidRPr="00790486">
              <w:rPr>
                <w:lang w:val="en-US"/>
              </w:rPr>
              <w:t>Beneficiarul va verifica procesele</w:t>
            </w:r>
            <w:r w:rsidR="009E719D" w:rsidRPr="00790486">
              <w:rPr>
                <w:lang w:val="en-US"/>
              </w:rPr>
              <w:t>-</w:t>
            </w:r>
            <w:r w:rsidR="00460653" w:rsidRPr="00790486">
              <w:rPr>
                <w:lang w:val="en-US"/>
              </w:rPr>
              <w:t xml:space="preserve">verbale de recepție a lucrărilor executate în termen de </w:t>
            </w:r>
            <w:r w:rsidR="00684D44" w:rsidRPr="00790486">
              <w:rPr>
                <w:lang w:val="en-US"/>
              </w:rPr>
              <w:t>…..</w:t>
            </w:r>
            <w:r w:rsidR="00460653" w:rsidRPr="00790486">
              <w:rPr>
                <w:lang w:val="en-US"/>
              </w:rPr>
              <w:t xml:space="preserve"> zile calendaristice de la primirea acestora de la Antreprenor.</w:t>
            </w:r>
          </w:p>
          <w:p w14:paraId="3596857E" w14:textId="77777777" w:rsidR="00A946E0" w:rsidRPr="00790486" w:rsidRDefault="00316769" w:rsidP="00196AB4">
            <w:pPr>
              <w:pStyle w:val="af2"/>
              <w:tabs>
                <w:tab w:val="left" w:pos="37"/>
              </w:tabs>
              <w:spacing w:line="276" w:lineRule="auto"/>
              <w:ind w:firstLine="0"/>
              <w:rPr>
                <w:lang w:val="en-US"/>
              </w:rPr>
            </w:pPr>
            <w:r w:rsidRPr="00790486">
              <w:rPr>
                <w:lang w:val="en-US"/>
              </w:rPr>
              <w:t>3.4</w:t>
            </w:r>
            <w:r w:rsidR="00A156C0" w:rsidRPr="00790486">
              <w:rPr>
                <w:lang w:val="en-US"/>
              </w:rPr>
              <w:t xml:space="preserve">. </w:t>
            </w:r>
            <w:r w:rsidR="00460653" w:rsidRPr="0079048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90486">
              <w:rPr>
                <w:lang w:val="en-US"/>
              </w:rPr>
              <w:t>u su</w:t>
            </w:r>
            <w:r w:rsidR="00460653" w:rsidRPr="00790486">
              <w:rPr>
                <w:lang w:val="en-US"/>
              </w:rPr>
              <w:t xml:space="preserve">nt în litigiu va fi plătită imediat. </w:t>
            </w:r>
          </w:p>
          <w:p w14:paraId="6A8C0844" w14:textId="77777777" w:rsidR="00E503F9" w:rsidRPr="00790486" w:rsidRDefault="00316769" w:rsidP="00196AB4">
            <w:pPr>
              <w:pStyle w:val="af2"/>
              <w:tabs>
                <w:tab w:val="left" w:pos="37"/>
              </w:tabs>
              <w:spacing w:line="276" w:lineRule="auto"/>
              <w:ind w:firstLine="0"/>
              <w:rPr>
                <w:lang w:val="en-US"/>
              </w:rPr>
            </w:pPr>
            <w:r w:rsidRPr="00790486">
              <w:rPr>
                <w:lang w:val="en-US"/>
              </w:rPr>
              <w:t>3.5</w:t>
            </w:r>
            <w:r w:rsidR="00A156C0" w:rsidRPr="00790486">
              <w:rPr>
                <w:lang w:val="en-US"/>
              </w:rPr>
              <w:t>.</w:t>
            </w:r>
            <w:r w:rsidR="00460653" w:rsidRPr="00790486">
              <w:rPr>
                <w:lang w:val="en-US"/>
              </w:rPr>
              <w:t xml:space="preserve">Lucrările nu </w:t>
            </w:r>
            <w:r w:rsidR="00183D79" w:rsidRPr="00790486">
              <w:rPr>
                <w:lang w:val="en-US"/>
              </w:rPr>
              <w:t>vor fi considerate finalizate pâ</w:t>
            </w:r>
            <w:r w:rsidR="00460653" w:rsidRPr="00790486">
              <w:rPr>
                <w:lang w:val="en-US"/>
              </w:rPr>
              <w:t>nă</w:t>
            </w:r>
            <w:r w:rsidR="00183D79" w:rsidRPr="00790486">
              <w:rPr>
                <w:lang w:val="en-US"/>
              </w:rPr>
              <w:t xml:space="preserve"> câ</w:t>
            </w:r>
            <w:r w:rsidR="00460653" w:rsidRPr="00790486">
              <w:rPr>
                <w:lang w:val="en-US"/>
              </w:rPr>
              <w:t xml:space="preserve">nd procesul-verbal de recepţie la terminarea </w:t>
            </w:r>
            <w:r w:rsidR="00460653" w:rsidRPr="00790486">
              <w:rPr>
                <w:lang w:val="en-US"/>
              </w:rPr>
              <w:lastRenderedPageBreak/>
              <w:t xml:space="preserve">lucrărilor  nu va fi semnat de comisia de recepţie, care confirmă că lucrările au fost executate </w:t>
            </w:r>
            <w:r w:rsidR="00A946E0" w:rsidRPr="00790486">
              <w:rPr>
                <w:lang w:val="en-US"/>
              </w:rPr>
              <w:t>conform contractului.</w:t>
            </w:r>
          </w:p>
          <w:p w14:paraId="1925FC36" w14:textId="77777777" w:rsidR="00267805" w:rsidRPr="00790486" w:rsidRDefault="00316769" w:rsidP="00A101F6">
            <w:pPr>
              <w:pStyle w:val="af2"/>
              <w:tabs>
                <w:tab w:val="left" w:pos="37"/>
              </w:tabs>
              <w:spacing w:line="276" w:lineRule="auto"/>
              <w:ind w:firstLine="0"/>
              <w:rPr>
                <w:lang w:val="en-US"/>
              </w:rPr>
            </w:pPr>
            <w:r w:rsidRPr="00790486">
              <w:rPr>
                <w:lang w:val="en-US"/>
              </w:rPr>
              <w:t>3.6</w:t>
            </w:r>
            <w:r w:rsidR="00A227F2" w:rsidRPr="0079048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790486">
              <w:rPr>
                <w:lang w:val="en-US"/>
              </w:rPr>
              <w:t xml:space="preserve"> </w:t>
            </w:r>
            <w:r w:rsidR="00EB65F6" w:rsidRPr="00790486">
              <w:rPr>
                <w:lang w:val="en-US"/>
              </w:rPr>
              <w:t>În cazul recepţiei cu obiecţii,</w:t>
            </w:r>
            <w:r w:rsidR="005D4B79" w:rsidRPr="00790486">
              <w:rPr>
                <w:lang w:val="en-US"/>
              </w:rPr>
              <w:t xml:space="preserve"> </w:t>
            </w:r>
            <w:r w:rsidR="00EB65F6" w:rsidRPr="00790486">
              <w:rPr>
                <w:lang w:val="en-US"/>
              </w:rPr>
              <w:t>garanţia se va restitui în cel mult 15 zile după înlăturarea acestora.</w:t>
            </w:r>
          </w:p>
          <w:p w14:paraId="61495F7C" w14:textId="77777777" w:rsidR="00A156C0" w:rsidRPr="00790486"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790486" w:rsidRDefault="00A101F6" w:rsidP="00371806">
            <w:pPr>
              <w:pStyle w:val="af2"/>
              <w:tabs>
                <w:tab w:val="left" w:pos="567"/>
              </w:tabs>
              <w:spacing w:line="276" w:lineRule="auto"/>
              <w:ind w:firstLine="0"/>
              <w:rPr>
                <w:lang w:val="en-US"/>
              </w:rPr>
            </w:pPr>
            <w:r w:rsidRPr="00790486">
              <w:rPr>
                <w:lang w:val="en-US"/>
              </w:rPr>
              <w:t xml:space="preserve">4.3. </w:t>
            </w:r>
            <w:r w:rsidR="00D7570D" w:rsidRPr="0079048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4.4. </w:t>
            </w:r>
            <w:r w:rsidR="00460653" w:rsidRPr="00790486">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790486" w:rsidRDefault="00A101F6" w:rsidP="00196AB4">
            <w:pPr>
              <w:pStyle w:val="af2"/>
              <w:tabs>
                <w:tab w:val="left" w:pos="567"/>
              </w:tabs>
              <w:spacing w:line="276" w:lineRule="auto"/>
              <w:ind w:firstLine="0"/>
              <w:rPr>
                <w:lang w:val="en-US"/>
              </w:rPr>
            </w:pPr>
            <w:r w:rsidRPr="00790486">
              <w:rPr>
                <w:lang w:val="en-US"/>
              </w:rPr>
              <w:t xml:space="preserve">4.5. </w:t>
            </w:r>
            <w:r w:rsidR="00460653" w:rsidRPr="00790486">
              <w:rPr>
                <w:lang w:val="en-US"/>
              </w:rPr>
              <w:t>Desenele, calculele, verificările calculelor, caietele de măsurări (ataşamentele) şi alte documente, pe care Beneficiarul sau Antreprenorul trebuie să le întocmească şi</w:t>
            </w:r>
            <w:r w:rsidR="005D4B79" w:rsidRPr="00790486">
              <w:rPr>
                <w:lang w:val="en-US"/>
              </w:rPr>
              <w:t xml:space="preserve"> </w:t>
            </w:r>
            <w:r w:rsidR="00460653" w:rsidRPr="00790486">
              <w:rPr>
                <w:lang w:val="en-US"/>
              </w:rPr>
              <w:t>s</w:t>
            </w:r>
            <w:r w:rsidR="00183D79" w:rsidRPr="00790486">
              <w:rPr>
                <w:lang w:val="en-US"/>
              </w:rPr>
              <w:t>u</w:t>
            </w:r>
            <w:r w:rsidR="00460653" w:rsidRPr="00790486">
              <w:rPr>
                <w:lang w:val="en-US"/>
              </w:rPr>
              <w:t xml:space="preserve">nt cerute de subantreprenorul proiectant, vor fi puse la dispoziţia acestuia de către Antreprenor. </w:t>
            </w:r>
          </w:p>
          <w:p w14:paraId="56A353E0"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4.6. </w:t>
            </w:r>
            <w:r w:rsidR="00460653" w:rsidRPr="00790486">
              <w:rPr>
                <w:lang w:val="en-US"/>
              </w:rPr>
              <w:t>Oferta adjudecată face parte integrantă din contract. Ea trebuie să fie corectă şi completă. Preţurile stabilite vor acoperi toate obligaţiunile din contract şi toate operaţiunile pentru terminarea şi</w:t>
            </w:r>
            <w:r w:rsidR="005D4B79" w:rsidRPr="00790486">
              <w:rPr>
                <w:lang w:val="en-US"/>
              </w:rPr>
              <w:t xml:space="preserve"> </w:t>
            </w:r>
            <w:r w:rsidR="00460653" w:rsidRPr="00790486">
              <w:rPr>
                <w:lang w:val="en-US"/>
              </w:rPr>
              <w:t xml:space="preserve">întreţinerea corespunzătoare a lucrărilor. </w:t>
            </w:r>
          </w:p>
          <w:p w14:paraId="52D590A4"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4.7. </w:t>
            </w:r>
            <w:r w:rsidR="00460653" w:rsidRPr="00790486">
              <w:rPr>
                <w:lang w:val="en-US"/>
              </w:rPr>
              <w:t>Dacă Beneficiarul nu emite în timp util dispoziţii suplimentare care să conţină</w:t>
            </w:r>
            <w:r w:rsidR="005D4B79" w:rsidRPr="00790486">
              <w:rPr>
                <w:lang w:val="en-US"/>
              </w:rPr>
              <w:t xml:space="preserve"> </w:t>
            </w:r>
            <w:r w:rsidR="00460653" w:rsidRPr="00790486">
              <w:rPr>
                <w:lang w:val="en-US"/>
              </w:rPr>
              <w:t>instrucţiuni sau aprobări, ordine, directive, sau detalii, Antreprenorul va notifica Beneficiarul prin scrisori, de c</w:t>
            </w:r>
            <w:r w:rsidR="00183D79" w:rsidRPr="00790486">
              <w:rPr>
                <w:lang w:val="en-US"/>
              </w:rPr>
              <w:t>â</w:t>
            </w:r>
            <w:r w:rsidR="00460653" w:rsidRPr="00790486">
              <w:rPr>
                <w:lang w:val="en-US"/>
              </w:rPr>
              <w:t>te ori este posibil, că acestea pot să provoace înt</w:t>
            </w:r>
            <w:r w:rsidR="00183D79" w:rsidRPr="00790486">
              <w:rPr>
                <w:lang w:val="en-US"/>
              </w:rPr>
              <w:t>â</w:t>
            </w:r>
            <w:r w:rsidR="00460653" w:rsidRPr="0079048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4.8. </w:t>
            </w:r>
            <w:r w:rsidR="00460653" w:rsidRPr="0079048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4.9. </w:t>
            </w:r>
            <w:r w:rsidR="00460653" w:rsidRPr="0079048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90486">
              <w:rPr>
                <w:lang w:val="en-US"/>
              </w:rPr>
              <w:t xml:space="preserve"> </w:t>
            </w:r>
            <w:r w:rsidR="00460653" w:rsidRPr="00790486">
              <w:rPr>
                <w:lang w:val="en-US"/>
              </w:rPr>
              <w:t xml:space="preserve">şi pentru procedeele de execuţie utilizate. </w:t>
            </w:r>
          </w:p>
          <w:p w14:paraId="20A67A6B" w14:textId="77777777" w:rsidR="00460653" w:rsidRPr="00790486" w:rsidRDefault="00A156C0" w:rsidP="00196AB4">
            <w:pPr>
              <w:pStyle w:val="af2"/>
              <w:tabs>
                <w:tab w:val="left" w:pos="567"/>
              </w:tabs>
              <w:spacing w:line="276" w:lineRule="auto"/>
              <w:ind w:firstLine="0"/>
              <w:rPr>
                <w:lang w:val="en-US"/>
              </w:rPr>
            </w:pPr>
            <w:r w:rsidRPr="00790486">
              <w:rPr>
                <w:lang w:val="en-US"/>
              </w:rPr>
              <w:t xml:space="preserve">4.10. </w:t>
            </w:r>
            <w:r w:rsidR="00460653" w:rsidRPr="00790486">
              <w:rPr>
                <w:lang w:val="en-US"/>
              </w:rPr>
              <w:t xml:space="preserve">Antreprenorul, prin </w:t>
            </w:r>
            <w:r w:rsidR="002F6A1E" w:rsidRPr="00790486">
              <w:rPr>
                <w:lang w:val="en-US"/>
              </w:rPr>
              <w:t xml:space="preserve">atribuirea </w:t>
            </w:r>
            <w:r w:rsidR="00460653" w:rsidRPr="00790486">
              <w:rPr>
                <w:lang w:val="en-US"/>
              </w:rPr>
              <w:t>ofertei în favoarea sa, se angajează să</w:t>
            </w:r>
            <w:r w:rsidR="00BC46B3" w:rsidRPr="00790486">
              <w:rPr>
                <w:lang w:val="en-US"/>
              </w:rPr>
              <w:t xml:space="preserve"> prezinte</w:t>
            </w:r>
            <w:r w:rsidR="005D4B79" w:rsidRPr="00790486">
              <w:rPr>
                <w:lang w:val="en-US"/>
              </w:rPr>
              <w:t xml:space="preserve"> </w:t>
            </w:r>
            <w:r w:rsidR="00EA64B0" w:rsidRPr="00790486">
              <w:rPr>
                <w:lang w:val="en-US"/>
              </w:rPr>
              <w:t>garanţia de bună execuţie a contractului, în cuantum de __% din valoarea contractului atribuit.</w:t>
            </w:r>
          </w:p>
          <w:p w14:paraId="2DB323DA" w14:textId="77777777" w:rsidR="00267805" w:rsidRPr="00790486" w:rsidRDefault="00A156C0" w:rsidP="00684D44">
            <w:pPr>
              <w:pStyle w:val="af2"/>
              <w:tabs>
                <w:tab w:val="left" w:pos="567"/>
              </w:tabs>
              <w:spacing w:line="276" w:lineRule="auto"/>
              <w:ind w:firstLine="0"/>
              <w:rPr>
                <w:lang w:val="en-US"/>
              </w:rPr>
            </w:pPr>
            <w:r w:rsidRPr="00790486">
              <w:rPr>
                <w:lang w:val="en-US"/>
              </w:rPr>
              <w:t>4.11.</w:t>
            </w:r>
            <w:r w:rsidR="00A109E6" w:rsidRPr="00790486">
              <w:rPr>
                <w:lang w:val="en-US"/>
              </w:rPr>
              <w:t xml:space="preserve"> Autoritatea contractantă eliberează/restituie</w:t>
            </w:r>
            <w:r w:rsidR="005D4B79" w:rsidRPr="00790486">
              <w:rPr>
                <w:lang w:val="en-US"/>
              </w:rPr>
              <w:t xml:space="preserve"> </w:t>
            </w:r>
            <w:r w:rsidR="00A109E6" w:rsidRPr="00790486">
              <w:rPr>
                <w:lang w:val="en-US"/>
              </w:rPr>
              <w:t>g</w:t>
            </w:r>
            <w:r w:rsidR="00460653" w:rsidRPr="00790486">
              <w:rPr>
                <w:lang w:val="en-US"/>
              </w:rPr>
              <w:t>aranţia de bună execuţie Antreprenorului după semnarea procesului-verbal de recepţie finală</w:t>
            </w:r>
            <w:r w:rsidR="00A109E6" w:rsidRPr="00790486">
              <w:rPr>
                <w:lang w:val="en-US"/>
              </w:rPr>
              <w:t>/ procesului-verbal la terminarea lucrărilor</w:t>
            </w:r>
            <w:r w:rsidR="00460653" w:rsidRPr="00790486">
              <w:rPr>
                <w:lang w:val="en-US"/>
              </w:rPr>
              <w:t xml:space="preserve"> în cel mult 15 zile</w:t>
            </w:r>
            <w:r w:rsidR="00E838F8" w:rsidRPr="00790486">
              <w:rPr>
                <w:lang w:val="en-US"/>
              </w:rPr>
              <w:t>.</w:t>
            </w:r>
            <w:r w:rsidR="005D4B79" w:rsidRPr="00790486">
              <w:rPr>
                <w:lang w:val="en-US"/>
              </w:rPr>
              <w:t xml:space="preserve"> </w:t>
            </w:r>
            <w:r w:rsidR="00EB65F6" w:rsidRPr="00790486">
              <w:rPr>
                <w:lang w:val="en-US"/>
              </w:rPr>
              <w:t>În cazul recepţiei cu obiecţii,</w:t>
            </w:r>
            <w:r w:rsidR="005D4B79" w:rsidRPr="00790486">
              <w:rPr>
                <w:lang w:val="en-US"/>
              </w:rPr>
              <w:t xml:space="preserve"> </w:t>
            </w:r>
            <w:r w:rsidR="00EB65F6" w:rsidRPr="00790486">
              <w:rPr>
                <w:lang w:val="en-US"/>
              </w:rPr>
              <w:t xml:space="preserve">garanţia se va restitui în cel mult 15 zile după înlăturarea </w:t>
            </w:r>
            <w:r w:rsidR="00EB65F6" w:rsidRPr="00790486">
              <w:rPr>
                <w:lang w:val="en-US"/>
              </w:rPr>
              <w:lastRenderedPageBreak/>
              <w:t>acestora.</w:t>
            </w:r>
          </w:p>
          <w:p w14:paraId="4C7338E3" w14:textId="77777777" w:rsidR="00460653" w:rsidRPr="00790486" w:rsidRDefault="00A156C0" w:rsidP="00196AB4">
            <w:pPr>
              <w:pStyle w:val="af2"/>
              <w:tabs>
                <w:tab w:val="left" w:pos="567"/>
              </w:tabs>
              <w:spacing w:line="276" w:lineRule="auto"/>
              <w:ind w:firstLine="0"/>
              <w:rPr>
                <w:lang w:val="en-US"/>
              </w:rPr>
            </w:pPr>
            <w:r w:rsidRPr="00790486">
              <w:rPr>
                <w:lang w:val="en-US"/>
              </w:rPr>
              <w:t>4.12.</w:t>
            </w:r>
            <w:r w:rsidR="00460653" w:rsidRPr="00790486">
              <w:rPr>
                <w:lang w:val="en-US"/>
              </w:rPr>
              <w:t>Antreprenorul trebuie să constituie garanţia de bună execuţie după primirea scris</w:t>
            </w:r>
            <w:r w:rsidR="00404C0D" w:rsidRPr="00790486">
              <w:rPr>
                <w:lang w:val="en-US"/>
              </w:rPr>
              <w:t>orii de acceptare, dar nu mai târ</w:t>
            </w:r>
            <w:r w:rsidR="00460653" w:rsidRPr="00790486">
              <w:rPr>
                <w:lang w:val="en-US"/>
              </w:rPr>
              <w:t>ziu de dat</w:t>
            </w:r>
            <w:r w:rsidR="00404C0D" w:rsidRPr="00790486">
              <w:rPr>
                <w:lang w:val="en-US"/>
              </w:rPr>
              <w:t>a încheierii contractului. Atât</w:t>
            </w:r>
            <w:r w:rsidR="00460653" w:rsidRPr="00790486">
              <w:rPr>
                <w:lang w:val="en-US"/>
              </w:rPr>
              <w:t xml:space="preserve"> timp c</w:t>
            </w:r>
            <w:r w:rsidR="00404C0D" w:rsidRPr="00790486">
              <w:rPr>
                <w:lang w:val="en-US"/>
              </w:rPr>
              <w:t>â</w:t>
            </w:r>
            <w:r w:rsidR="00460653" w:rsidRPr="00790486">
              <w:rPr>
                <w:lang w:val="en-US"/>
              </w:rPr>
              <w:t>t el nu şi-a îndeplinit această obligaţiune, Beneficiarul poate să reţină garanţia</w:t>
            </w:r>
            <w:r w:rsidR="005D4B79" w:rsidRPr="00790486">
              <w:rPr>
                <w:lang w:val="en-US"/>
              </w:rPr>
              <w:t xml:space="preserve"> </w:t>
            </w:r>
            <w:r w:rsidR="00E364D5" w:rsidRPr="00790486">
              <w:rPr>
                <w:lang w:val="en-US"/>
              </w:rPr>
              <w:t>Antreprenorului</w:t>
            </w:r>
            <w:r w:rsidR="00460653" w:rsidRPr="00790486">
              <w:rPr>
                <w:lang w:val="en-US"/>
              </w:rPr>
              <w:t xml:space="preserve"> pentru ofertă. </w:t>
            </w:r>
          </w:p>
          <w:p w14:paraId="7B5A3C5F"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893327" w:rsidRPr="00790486">
              <w:rPr>
                <w:lang w:val="en-US"/>
              </w:rPr>
              <w:t>3</w:t>
            </w:r>
            <w:r w:rsidRPr="00790486">
              <w:rPr>
                <w:lang w:val="en-US"/>
              </w:rPr>
              <w:t xml:space="preserve">. </w:t>
            </w:r>
            <w:r w:rsidR="00460653" w:rsidRPr="0079048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893327" w:rsidRPr="00790486">
              <w:rPr>
                <w:lang w:val="en-US"/>
              </w:rPr>
              <w:t>4</w:t>
            </w:r>
            <w:r w:rsidRPr="00790486">
              <w:rPr>
                <w:lang w:val="en-US"/>
              </w:rPr>
              <w:t xml:space="preserve">. </w:t>
            </w:r>
            <w:r w:rsidR="00460653" w:rsidRPr="00790486">
              <w:rPr>
                <w:lang w:val="en-US"/>
              </w:rPr>
              <w:t>La lucrările la care se fac încercări, se consideră calitatea probei îndeplinită at</w:t>
            </w:r>
            <w:r w:rsidR="00E171D4" w:rsidRPr="00790486">
              <w:rPr>
                <w:lang w:val="en-US"/>
              </w:rPr>
              <w:t>â</w:t>
            </w:r>
            <w:r w:rsidR="00460653" w:rsidRPr="00790486">
              <w:rPr>
                <w:lang w:val="en-US"/>
              </w:rPr>
              <w:t>ta timp c</w:t>
            </w:r>
            <w:r w:rsidR="00E171D4" w:rsidRPr="00790486">
              <w:rPr>
                <w:lang w:val="en-US"/>
              </w:rPr>
              <w:t>â</w:t>
            </w:r>
            <w:r w:rsidR="00460653" w:rsidRPr="00790486">
              <w:rPr>
                <w:lang w:val="en-US"/>
              </w:rPr>
              <w:t xml:space="preserve">t rezultatele se înscriu în limitele admise prin reglementările tehnice. </w:t>
            </w:r>
          </w:p>
          <w:p w14:paraId="383A4756" w14:textId="77777777" w:rsidR="00460653" w:rsidRPr="00790486" w:rsidRDefault="00A156C0" w:rsidP="00196AB4">
            <w:pPr>
              <w:pStyle w:val="af2"/>
              <w:tabs>
                <w:tab w:val="left" w:pos="567"/>
              </w:tabs>
              <w:spacing w:line="276" w:lineRule="auto"/>
              <w:ind w:firstLine="0"/>
              <w:rPr>
                <w:lang w:val="en-US"/>
              </w:rPr>
            </w:pPr>
            <w:r w:rsidRPr="00790486">
              <w:rPr>
                <w:lang w:val="en-US"/>
              </w:rPr>
              <w:t>4.</w:t>
            </w:r>
            <w:r w:rsidR="00603AB4" w:rsidRPr="0079048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040EA0" w:rsidRPr="0079048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893327" w:rsidRPr="00790486">
              <w:rPr>
                <w:lang w:val="en-US"/>
              </w:rPr>
              <w:t>7</w:t>
            </w:r>
            <w:r w:rsidRPr="00790486">
              <w:rPr>
                <w:lang w:val="en-US"/>
              </w:rPr>
              <w:t xml:space="preserve">. </w:t>
            </w:r>
            <w:r w:rsidR="00460653" w:rsidRPr="00790486">
              <w:rPr>
                <w:lang w:val="en-US"/>
              </w:rPr>
              <w:t>Dacă Antreprenorul consideră că dispoziţiile Beneficiarului s</w:t>
            </w:r>
            <w:r w:rsidR="00183D79" w:rsidRPr="00790486">
              <w:rPr>
                <w:lang w:val="en-US"/>
              </w:rPr>
              <w:t>u</w:t>
            </w:r>
            <w:r w:rsidR="00460653" w:rsidRPr="00790486">
              <w:rPr>
                <w:lang w:val="en-US"/>
              </w:rPr>
              <w:t xml:space="preserve">nt nejustificate sau inoportune, el poate </w:t>
            </w:r>
            <w:r w:rsidR="00E171D4" w:rsidRPr="00790486">
              <w:rPr>
                <w:lang w:val="en-US"/>
              </w:rPr>
              <w:t>înainta</w:t>
            </w:r>
            <w:r w:rsidR="005D4B79" w:rsidRPr="00790486">
              <w:rPr>
                <w:lang w:val="en-US"/>
              </w:rPr>
              <w:t xml:space="preserve"> </w:t>
            </w:r>
            <w:r w:rsidR="00460653" w:rsidRPr="00790486">
              <w:rPr>
                <w:lang w:val="en-US"/>
              </w:rPr>
              <w:t xml:space="preserve">obiecţii, dar acestea nu îl </w:t>
            </w:r>
            <w:r w:rsidR="00E171D4" w:rsidRPr="00790486">
              <w:rPr>
                <w:lang w:val="en-US"/>
              </w:rPr>
              <w:t>scutește</w:t>
            </w:r>
            <w:r w:rsidR="005D4B79" w:rsidRPr="00790486">
              <w:rPr>
                <w:lang w:val="en-US"/>
              </w:rPr>
              <w:t xml:space="preserve"> </w:t>
            </w:r>
            <w:r w:rsidR="00460653" w:rsidRPr="00790486">
              <w:rPr>
                <w:lang w:val="en-US"/>
              </w:rPr>
              <w:t xml:space="preserve">de </w:t>
            </w:r>
            <w:r w:rsidR="00E364D5" w:rsidRPr="00790486">
              <w:rPr>
                <w:lang w:val="en-US"/>
              </w:rPr>
              <w:t xml:space="preserve">obligația de </w:t>
            </w:r>
            <w:r w:rsidR="00460653" w:rsidRPr="0079048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790486" w:rsidRDefault="00A156C0" w:rsidP="00196AB4">
            <w:pPr>
              <w:pStyle w:val="af2"/>
              <w:tabs>
                <w:tab w:val="left" w:pos="567"/>
              </w:tabs>
              <w:spacing w:line="276" w:lineRule="auto"/>
              <w:ind w:firstLine="0"/>
              <w:rPr>
                <w:lang w:val="en-US"/>
              </w:rPr>
            </w:pPr>
            <w:r w:rsidRPr="00790486">
              <w:rPr>
                <w:lang w:val="en-US"/>
              </w:rPr>
              <w:t>4.1</w:t>
            </w:r>
            <w:r w:rsidR="00893327" w:rsidRPr="00790486">
              <w:rPr>
                <w:lang w:val="en-US"/>
              </w:rPr>
              <w:t>8</w:t>
            </w:r>
            <w:r w:rsidRPr="00790486">
              <w:rPr>
                <w:lang w:val="en-US"/>
              </w:rPr>
              <w:t xml:space="preserve">. </w:t>
            </w:r>
            <w:r w:rsidR="00460653" w:rsidRPr="00790486">
              <w:rPr>
                <w:lang w:val="en-US"/>
              </w:rPr>
              <w:t>Trasarea axelor principale, bornelor de referinţă, căilor de circulaţieşi limitelor terenului pus la dispoziţia Antreprenorului, precum şi materializarea cotelor de nivel în i</w:t>
            </w:r>
            <w:r w:rsidR="00183D79" w:rsidRPr="00790486">
              <w:rPr>
                <w:lang w:val="en-US"/>
              </w:rPr>
              <w:t>mediata apropiere a terenului, su</w:t>
            </w:r>
            <w:r w:rsidR="00460653" w:rsidRPr="00790486">
              <w:rPr>
                <w:lang w:val="en-US"/>
              </w:rPr>
              <w:t>nt</w:t>
            </w:r>
            <w:r w:rsidR="005D4B79" w:rsidRPr="00790486">
              <w:rPr>
                <w:lang w:val="en-US"/>
              </w:rPr>
              <w:t xml:space="preserve"> </w:t>
            </w:r>
            <w:r w:rsidR="00460653" w:rsidRPr="00790486">
              <w:rPr>
                <w:lang w:val="en-US"/>
              </w:rPr>
              <w:t xml:space="preserve">obligaţiuni ale Antreprenorului. </w:t>
            </w:r>
          </w:p>
          <w:p w14:paraId="5A7959BE" w14:textId="77777777" w:rsidR="00460653" w:rsidRPr="00790486" w:rsidRDefault="00A156C0" w:rsidP="00196AB4">
            <w:pPr>
              <w:pStyle w:val="af2"/>
              <w:tabs>
                <w:tab w:val="left" w:pos="567"/>
              </w:tabs>
              <w:spacing w:line="276" w:lineRule="auto"/>
              <w:ind w:firstLine="0"/>
              <w:rPr>
                <w:lang w:val="en-US"/>
              </w:rPr>
            </w:pPr>
            <w:r w:rsidRPr="00790486">
              <w:rPr>
                <w:lang w:val="en-US"/>
              </w:rPr>
              <w:t>4.</w:t>
            </w:r>
            <w:r w:rsidR="00893327" w:rsidRPr="00790486">
              <w:rPr>
                <w:lang w:val="en-US"/>
              </w:rPr>
              <w:t>19</w:t>
            </w:r>
            <w:r w:rsidRPr="00790486">
              <w:rPr>
                <w:lang w:val="en-US"/>
              </w:rPr>
              <w:t xml:space="preserve">. </w:t>
            </w:r>
            <w:r w:rsidR="00460653" w:rsidRPr="00790486">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790486" w:rsidRDefault="00A156C0" w:rsidP="00196AB4">
            <w:pPr>
              <w:pStyle w:val="af2"/>
              <w:tabs>
                <w:tab w:val="left" w:pos="567"/>
              </w:tabs>
              <w:spacing w:line="276" w:lineRule="auto"/>
              <w:ind w:firstLine="0"/>
              <w:rPr>
                <w:lang w:val="en-US"/>
              </w:rPr>
            </w:pPr>
            <w:r w:rsidRPr="00790486">
              <w:rPr>
                <w:lang w:val="en-US"/>
              </w:rPr>
              <w:t>4.2</w:t>
            </w:r>
            <w:r w:rsidR="00893327" w:rsidRPr="00790486">
              <w:rPr>
                <w:lang w:val="en-US"/>
              </w:rPr>
              <w:t>0</w:t>
            </w:r>
            <w:r w:rsidRPr="00790486">
              <w:rPr>
                <w:lang w:val="en-US"/>
              </w:rPr>
              <w:t xml:space="preserve">. </w:t>
            </w:r>
            <w:r w:rsidR="00460653" w:rsidRPr="00790486">
              <w:rPr>
                <w:lang w:val="en-US"/>
              </w:rPr>
              <w:t>Ridicările de teren, trasările şi cotele de nivel, precum şi alte documente puse la dispoziţia Antreprenorului de către Beneficiar pentru executarea contractului s</w:t>
            </w:r>
            <w:r w:rsidR="00E10C0A" w:rsidRPr="00790486">
              <w:rPr>
                <w:lang w:val="en-US"/>
              </w:rPr>
              <w:t>u</w:t>
            </w:r>
            <w:r w:rsidR="00460653" w:rsidRPr="00790486">
              <w:rPr>
                <w:lang w:val="en-US"/>
              </w:rPr>
              <w:t>nt hotărâtoare. Antreprenorul este obligat să verifice documentele primite şi să înştiinţeze Beneficiarul cu privire la erorile şi</w:t>
            </w:r>
            <w:r w:rsidR="005D4B79" w:rsidRPr="00790486">
              <w:rPr>
                <w:lang w:val="en-US"/>
              </w:rPr>
              <w:t xml:space="preserve"> </w:t>
            </w:r>
            <w:r w:rsidR="00460653" w:rsidRPr="00790486">
              <w:rPr>
                <w:lang w:val="en-US"/>
              </w:rPr>
              <w:t xml:space="preserve">inexactităţile constatate sau presupuse. </w:t>
            </w:r>
          </w:p>
          <w:p w14:paraId="23331121" w14:textId="77777777" w:rsidR="00460653" w:rsidRPr="00790486" w:rsidRDefault="00A156C0" w:rsidP="00196AB4">
            <w:pPr>
              <w:pStyle w:val="af2"/>
              <w:tabs>
                <w:tab w:val="left" w:pos="567"/>
              </w:tabs>
              <w:spacing w:line="276" w:lineRule="auto"/>
              <w:ind w:firstLine="0"/>
              <w:rPr>
                <w:lang w:val="en-US"/>
              </w:rPr>
            </w:pPr>
            <w:r w:rsidRPr="00790486">
              <w:rPr>
                <w:lang w:val="en-US"/>
              </w:rPr>
              <w:t>4.2</w:t>
            </w:r>
            <w:r w:rsidR="00893327" w:rsidRPr="00790486">
              <w:rPr>
                <w:lang w:val="en-US"/>
              </w:rPr>
              <w:t>1</w:t>
            </w:r>
            <w:r w:rsidRPr="00790486">
              <w:rPr>
                <w:lang w:val="en-US"/>
              </w:rPr>
              <w:t xml:space="preserve">. </w:t>
            </w:r>
            <w:r w:rsidR="00460653" w:rsidRPr="0079048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90486">
              <w:rPr>
                <w:lang w:val="en-US"/>
              </w:rPr>
              <w:t>prevederilor legale și obligațiunilor contractuale și profesionale</w:t>
            </w:r>
            <w:r w:rsidR="00460653" w:rsidRPr="00790486">
              <w:rPr>
                <w:lang w:val="en-US"/>
              </w:rPr>
              <w:t xml:space="preserve">. </w:t>
            </w:r>
          </w:p>
          <w:p w14:paraId="7924F23B" w14:textId="77777777" w:rsidR="00460653" w:rsidRPr="00790486" w:rsidRDefault="00A156C0" w:rsidP="00196AB4">
            <w:pPr>
              <w:pStyle w:val="af2"/>
              <w:tabs>
                <w:tab w:val="left" w:pos="567"/>
              </w:tabs>
              <w:spacing w:line="276" w:lineRule="auto"/>
              <w:ind w:firstLine="0"/>
              <w:rPr>
                <w:lang w:val="en-US"/>
              </w:rPr>
            </w:pPr>
            <w:r w:rsidRPr="00790486">
              <w:rPr>
                <w:lang w:val="en-US"/>
              </w:rPr>
              <w:t>4.2</w:t>
            </w:r>
            <w:r w:rsidR="00893327" w:rsidRPr="00790486">
              <w:rPr>
                <w:lang w:val="en-US"/>
              </w:rPr>
              <w:t>2</w:t>
            </w:r>
            <w:r w:rsidRPr="00790486">
              <w:rPr>
                <w:lang w:val="en-US"/>
              </w:rPr>
              <w:t xml:space="preserve">. </w:t>
            </w:r>
            <w:r w:rsidR="00460653" w:rsidRPr="00790486">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790486" w:rsidRDefault="00A156C0" w:rsidP="00196AB4">
            <w:pPr>
              <w:pStyle w:val="af2"/>
              <w:tabs>
                <w:tab w:val="left" w:pos="567"/>
              </w:tabs>
              <w:spacing w:line="276" w:lineRule="auto"/>
              <w:ind w:firstLine="0"/>
              <w:rPr>
                <w:lang w:val="en-US"/>
              </w:rPr>
            </w:pPr>
            <w:r w:rsidRPr="00790486">
              <w:rPr>
                <w:lang w:val="en-US"/>
              </w:rPr>
              <w:t>4.2</w:t>
            </w:r>
            <w:r w:rsidR="00893327" w:rsidRPr="00790486">
              <w:rPr>
                <w:lang w:val="en-US"/>
              </w:rPr>
              <w:t>3</w:t>
            </w:r>
            <w:r w:rsidRPr="00790486">
              <w:rPr>
                <w:lang w:val="en-US"/>
              </w:rPr>
              <w:t xml:space="preserve">. </w:t>
            </w:r>
            <w:r w:rsidR="00460653" w:rsidRPr="00790486">
              <w:rPr>
                <w:lang w:val="en-US"/>
              </w:rPr>
              <w:t xml:space="preserve">În cazul neexecutării de către Antreprenor a dispoziţiilor din punctul 2.1., Beneficiarul poate </w:t>
            </w:r>
            <w:r w:rsidR="00460653" w:rsidRPr="00790486">
              <w:rPr>
                <w:lang w:val="en-US"/>
              </w:rPr>
              <w:lastRenderedPageBreak/>
              <w:t xml:space="preserve">opri lucrările, </w:t>
            </w:r>
            <w:r w:rsidR="00F53F69" w:rsidRPr="00790486">
              <w:rPr>
                <w:lang w:val="en-US"/>
              </w:rPr>
              <w:t xml:space="preserve">prin </w:t>
            </w:r>
            <w:r w:rsidR="00E364D5" w:rsidRPr="00790486">
              <w:rPr>
                <w:lang w:val="en-US"/>
              </w:rPr>
              <w:t xml:space="preserve">rezoluțiunea </w:t>
            </w:r>
            <w:r w:rsidR="00F53F69" w:rsidRPr="00790486">
              <w:rPr>
                <w:lang w:val="en-US"/>
              </w:rPr>
              <w:t>contractului</w:t>
            </w:r>
            <w:r w:rsidR="00460653" w:rsidRPr="00790486">
              <w:rPr>
                <w:lang w:val="en-US"/>
              </w:rPr>
              <w:t xml:space="preserve">, în condiţiile legii, </w:t>
            </w:r>
            <w:r w:rsidR="00F53F69" w:rsidRPr="00790486">
              <w:rPr>
                <w:lang w:val="en-US"/>
              </w:rPr>
              <w:t>totodată A</w:t>
            </w:r>
            <w:r w:rsidR="00316769" w:rsidRPr="00790486">
              <w:rPr>
                <w:lang w:val="en-US"/>
              </w:rPr>
              <w:t xml:space="preserve">ntreprenorul </w:t>
            </w:r>
            <w:r w:rsidR="00460653" w:rsidRPr="00790486">
              <w:rPr>
                <w:lang w:val="en-US"/>
              </w:rPr>
              <w:t>compense</w:t>
            </w:r>
            <w:r w:rsidR="00316769" w:rsidRPr="00790486">
              <w:rPr>
                <w:lang w:val="en-US"/>
              </w:rPr>
              <w:t>ază</w:t>
            </w:r>
            <w:r w:rsidR="00460653" w:rsidRPr="00790486">
              <w:rPr>
                <w:lang w:val="en-US"/>
              </w:rPr>
              <w:t xml:space="preserve"> cheltuielile aferente suportate de Beneficiar în legătură cu faptul neexecutării. </w:t>
            </w:r>
          </w:p>
          <w:p w14:paraId="42DBA1FC" w14:textId="77777777" w:rsidR="00460653" w:rsidRPr="00790486" w:rsidRDefault="00BE5A1E" w:rsidP="00196AB4">
            <w:pPr>
              <w:pStyle w:val="af2"/>
              <w:tabs>
                <w:tab w:val="left" w:pos="567"/>
              </w:tabs>
              <w:spacing w:line="276" w:lineRule="auto"/>
              <w:ind w:firstLine="0"/>
              <w:rPr>
                <w:lang w:val="en-US"/>
              </w:rPr>
            </w:pPr>
            <w:r w:rsidRPr="00790486">
              <w:rPr>
                <w:lang w:val="en-US"/>
              </w:rPr>
              <w:t>4.2</w:t>
            </w:r>
            <w:r w:rsidR="00893327" w:rsidRPr="00790486">
              <w:rPr>
                <w:lang w:val="en-US"/>
              </w:rPr>
              <w:t>4</w:t>
            </w:r>
            <w:r w:rsidRPr="00790486">
              <w:rPr>
                <w:lang w:val="en-US"/>
              </w:rPr>
              <w:t xml:space="preserve">. </w:t>
            </w:r>
            <w:r w:rsidR="00460653" w:rsidRPr="0079048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790486" w:rsidRDefault="00BE5A1E" w:rsidP="00196AB4">
            <w:pPr>
              <w:pStyle w:val="af2"/>
              <w:tabs>
                <w:tab w:val="left" w:pos="567"/>
              </w:tabs>
              <w:spacing w:line="276" w:lineRule="auto"/>
              <w:ind w:firstLine="0"/>
              <w:rPr>
                <w:lang w:val="en-US"/>
              </w:rPr>
            </w:pPr>
            <w:r w:rsidRPr="00790486">
              <w:rPr>
                <w:lang w:val="en-US"/>
              </w:rPr>
              <w:t>4.2</w:t>
            </w:r>
            <w:r w:rsidR="00893327" w:rsidRPr="00790486">
              <w:rPr>
                <w:lang w:val="en-US"/>
              </w:rPr>
              <w:t>5</w:t>
            </w:r>
            <w:r w:rsidRPr="00790486">
              <w:rPr>
                <w:lang w:val="en-US"/>
              </w:rPr>
              <w:t xml:space="preserve">. </w:t>
            </w:r>
            <w:r w:rsidR="00460653" w:rsidRPr="00790486">
              <w:rPr>
                <w:lang w:val="en-US"/>
              </w:rPr>
              <w:t>În timpul desfăşurării lucrărilor, Antreprenorul are obligaţia să menţină căile de acces libere, să retragă utilajele, să îndepărteze surplusurile de materiale, deşeuri</w:t>
            </w:r>
            <w:r w:rsidR="005D4B79" w:rsidRPr="00790486">
              <w:rPr>
                <w:lang w:val="en-US"/>
              </w:rPr>
              <w:t xml:space="preserve"> </w:t>
            </w:r>
            <w:r w:rsidR="00460653" w:rsidRPr="00790486">
              <w:rPr>
                <w:lang w:val="en-US"/>
              </w:rPr>
              <w:t>şi lucrări provizorii de orice fel, care nu s</w:t>
            </w:r>
            <w:r w:rsidR="00183D79" w:rsidRPr="00790486">
              <w:rPr>
                <w:lang w:val="en-US"/>
              </w:rPr>
              <w:t>u</w:t>
            </w:r>
            <w:r w:rsidR="00460653" w:rsidRPr="00790486">
              <w:rPr>
                <w:lang w:val="en-US"/>
              </w:rPr>
              <w:t>nt necesare, iar la terminarea lucrărilor, Antreprenorul va evacua de pe şantier toate utilajele de construcţie, surplusurile de materiale, deşeurile</w:t>
            </w:r>
            <w:r w:rsidR="005D4B79" w:rsidRPr="00790486">
              <w:rPr>
                <w:lang w:val="en-US"/>
              </w:rPr>
              <w:t xml:space="preserve"> </w:t>
            </w:r>
            <w:r w:rsidR="00460653" w:rsidRPr="00790486">
              <w:rPr>
                <w:lang w:val="en-US"/>
              </w:rPr>
              <w:t xml:space="preserve">şi lucrările provizorii. </w:t>
            </w:r>
          </w:p>
          <w:p w14:paraId="42718144" w14:textId="77777777" w:rsidR="00B96242" w:rsidRPr="00790486" w:rsidRDefault="00BE5A1E" w:rsidP="00196AB4">
            <w:pPr>
              <w:pStyle w:val="af2"/>
              <w:tabs>
                <w:tab w:val="left" w:pos="426"/>
                <w:tab w:val="left" w:pos="3645"/>
              </w:tabs>
              <w:spacing w:line="276" w:lineRule="auto"/>
              <w:ind w:firstLine="0"/>
              <w:rPr>
                <w:lang w:val="en-US"/>
              </w:rPr>
            </w:pPr>
            <w:r w:rsidRPr="00790486">
              <w:rPr>
                <w:lang w:val="en-US"/>
              </w:rPr>
              <w:t>4.2</w:t>
            </w:r>
            <w:r w:rsidR="00893327" w:rsidRPr="00790486">
              <w:rPr>
                <w:lang w:val="en-US"/>
              </w:rPr>
              <w:t>6</w:t>
            </w:r>
            <w:r w:rsidRPr="00790486">
              <w:rPr>
                <w:lang w:val="en-US"/>
              </w:rPr>
              <w:t xml:space="preserve">. </w:t>
            </w:r>
            <w:r w:rsidR="00460653" w:rsidRPr="00790486">
              <w:rPr>
                <w:lang w:val="en-US"/>
              </w:rPr>
              <w:t>Beneficiarul trebuie să obţină, pe propria cheltuială, toate avizele, autorizaţiile</w:t>
            </w:r>
            <w:r w:rsidR="005D4B79" w:rsidRPr="00790486">
              <w:rPr>
                <w:lang w:val="en-US"/>
              </w:rPr>
              <w:t xml:space="preserve"> </w:t>
            </w:r>
            <w:r w:rsidR="00460653" w:rsidRPr="00790486">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790486"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790486" w:rsidRDefault="00BE5A1E" w:rsidP="00196AB4">
            <w:pPr>
              <w:pStyle w:val="af2"/>
              <w:tabs>
                <w:tab w:val="left" w:pos="567"/>
              </w:tabs>
              <w:spacing w:line="276" w:lineRule="auto"/>
              <w:ind w:firstLine="0"/>
              <w:rPr>
                <w:lang w:val="en-US"/>
              </w:rPr>
            </w:pPr>
            <w:r w:rsidRPr="00790486">
              <w:rPr>
                <w:lang w:val="en-US"/>
              </w:rPr>
              <w:t xml:space="preserve">6.1. </w:t>
            </w:r>
            <w:r w:rsidR="005B666D" w:rsidRPr="00790486">
              <w:rPr>
                <w:lang w:val="en-US"/>
              </w:rPr>
              <w:t>Antreprenorul este obligat să execute toate lucrările, prevăzute în contract, în termenele stabilite prin graficul general de realizare a lucrărilor şi graficul de execuţie</w:t>
            </w:r>
            <w:r w:rsidR="005D4B79" w:rsidRPr="00790486">
              <w:rPr>
                <w:lang w:val="en-US"/>
              </w:rPr>
              <w:t xml:space="preserve"> </w:t>
            </w:r>
            <w:r w:rsidR="005B666D" w:rsidRPr="00790486">
              <w:rPr>
                <w:lang w:val="en-US"/>
              </w:rPr>
              <w:t>şi de o calitate corespunzătoare prevederilor actelor normative şi  prezentului contract.</w:t>
            </w:r>
          </w:p>
          <w:p w14:paraId="0797AEC6" w14:textId="77777777" w:rsidR="005B666D" w:rsidRPr="00790486" w:rsidRDefault="00BE5A1E" w:rsidP="00196AB4">
            <w:pPr>
              <w:pStyle w:val="af2"/>
              <w:tabs>
                <w:tab w:val="left" w:pos="567"/>
              </w:tabs>
              <w:spacing w:line="276" w:lineRule="auto"/>
              <w:ind w:firstLine="0"/>
              <w:rPr>
                <w:lang w:val="en-US"/>
              </w:rPr>
            </w:pPr>
            <w:r w:rsidRPr="00790486">
              <w:rPr>
                <w:lang w:val="en-US"/>
              </w:rPr>
              <w:t xml:space="preserve">6.2. </w:t>
            </w:r>
            <w:r w:rsidR="005B666D" w:rsidRPr="0079048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790486" w:rsidRDefault="00BE5A1E" w:rsidP="00196AB4">
            <w:pPr>
              <w:pStyle w:val="af2"/>
              <w:tabs>
                <w:tab w:val="left" w:pos="567"/>
              </w:tabs>
              <w:spacing w:line="276" w:lineRule="auto"/>
              <w:ind w:firstLine="0"/>
              <w:rPr>
                <w:lang w:val="en-US"/>
              </w:rPr>
            </w:pPr>
            <w:r w:rsidRPr="00790486">
              <w:rPr>
                <w:lang w:val="en-US"/>
              </w:rPr>
              <w:t xml:space="preserve">6.3. </w:t>
            </w:r>
            <w:r w:rsidR="005B666D" w:rsidRPr="00790486">
              <w:rPr>
                <w:lang w:val="en-US"/>
              </w:rPr>
              <w:t xml:space="preserve">Pe parcursul execuţiei lucrărilor, Antreprenorul este obligat să comunice, la cererea Beneficiarului, datele de </w:t>
            </w:r>
            <w:r w:rsidR="00E364D5" w:rsidRPr="00790486">
              <w:rPr>
                <w:lang w:val="en-US"/>
              </w:rPr>
              <w:t>identificare</w:t>
            </w:r>
            <w:r w:rsidR="005D4B79" w:rsidRPr="00790486">
              <w:rPr>
                <w:lang w:val="en-US"/>
              </w:rPr>
              <w:t xml:space="preserve"> </w:t>
            </w:r>
            <w:r w:rsidR="005B666D" w:rsidRPr="00790486">
              <w:rPr>
                <w:lang w:val="en-US"/>
              </w:rPr>
              <w:t xml:space="preserve">ale subantreprenorilor. </w:t>
            </w:r>
          </w:p>
          <w:p w14:paraId="05BB78E2" w14:textId="77777777" w:rsidR="005B666D" w:rsidRPr="00790486" w:rsidRDefault="00BE5A1E" w:rsidP="00196AB4">
            <w:pPr>
              <w:pStyle w:val="af2"/>
              <w:tabs>
                <w:tab w:val="left" w:pos="142"/>
                <w:tab w:val="left" w:pos="284"/>
              </w:tabs>
              <w:spacing w:line="276" w:lineRule="auto"/>
              <w:ind w:firstLine="0"/>
              <w:rPr>
                <w:lang w:val="en-US"/>
              </w:rPr>
            </w:pPr>
            <w:r w:rsidRPr="00790486">
              <w:rPr>
                <w:lang w:val="en-US"/>
              </w:rPr>
              <w:t xml:space="preserve">6.4. </w:t>
            </w:r>
            <w:r w:rsidR="005B666D" w:rsidRPr="00790486">
              <w:rPr>
                <w:lang w:val="en-US"/>
              </w:rPr>
              <w:t>Angajarea forţei de muncă pe bază de a</w:t>
            </w:r>
            <w:r w:rsidR="003D06D0" w:rsidRPr="00790486">
              <w:rPr>
                <w:lang w:val="en-US"/>
              </w:rPr>
              <w:t>cord nu este considerată</w:t>
            </w:r>
            <w:r w:rsidR="005B666D" w:rsidRPr="00790486">
              <w:rPr>
                <w:lang w:val="en-US"/>
              </w:rPr>
              <w:t xml:space="preserve"> obiectul unei subcontractări.</w:t>
            </w:r>
          </w:p>
          <w:p w14:paraId="04191B6B" w14:textId="77777777" w:rsidR="00684D44" w:rsidRPr="00790486"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790486" w:rsidRDefault="00BE5A1E" w:rsidP="00196AB4">
            <w:pPr>
              <w:pStyle w:val="af2"/>
              <w:tabs>
                <w:tab w:val="left" w:pos="0"/>
              </w:tabs>
              <w:spacing w:line="276" w:lineRule="auto"/>
              <w:ind w:firstLine="0"/>
              <w:rPr>
                <w:lang w:val="en-US"/>
              </w:rPr>
            </w:pPr>
            <w:r w:rsidRPr="00790486">
              <w:rPr>
                <w:lang w:val="en-US"/>
              </w:rPr>
              <w:t xml:space="preserve">8.1. </w:t>
            </w:r>
            <w:r w:rsidR="00460653" w:rsidRPr="0079048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790486" w:rsidRDefault="00BE5A1E" w:rsidP="00196AB4">
            <w:pPr>
              <w:pStyle w:val="af2"/>
              <w:tabs>
                <w:tab w:val="left" w:pos="284"/>
              </w:tabs>
              <w:spacing w:line="276" w:lineRule="auto"/>
              <w:ind w:firstLine="0"/>
              <w:rPr>
                <w:lang w:val="en-US"/>
              </w:rPr>
            </w:pPr>
            <w:r w:rsidRPr="00790486">
              <w:rPr>
                <w:lang w:val="en-US"/>
              </w:rPr>
              <w:t>8.2</w:t>
            </w:r>
            <w:r w:rsidR="00D05A94" w:rsidRPr="00790486">
              <w:rPr>
                <w:lang w:val="en-US"/>
              </w:rPr>
              <w:t>.</w:t>
            </w:r>
            <w:r w:rsidR="00460653" w:rsidRPr="00790486">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790486">
              <w:rPr>
                <w:lang w:val="en-US"/>
              </w:rPr>
              <w:t xml:space="preserve">8.3. </w:t>
            </w:r>
            <w:r w:rsidR="00460653" w:rsidRPr="00790486">
              <w:rPr>
                <w:lang w:val="en-US"/>
              </w:rPr>
              <w:t>Probele neprevăzute şi comandate de Beneficiar pentru verificarea unor lucrări sau materiale puse în</w:t>
            </w:r>
            <w:r w:rsidR="005D4B79" w:rsidRPr="00790486">
              <w:rPr>
                <w:lang w:val="en-US"/>
              </w:rPr>
              <w:t xml:space="preserve"> </w:t>
            </w:r>
            <w:r w:rsidR="00460653" w:rsidRPr="00790486">
              <w:rPr>
                <w:lang w:val="en-US"/>
              </w:rPr>
              <w:t>operă vor fi suportate de Antreprenor, dacă s</w:t>
            </w:r>
            <w:r w:rsidR="003D06D0" w:rsidRPr="00790486">
              <w:rPr>
                <w:lang w:val="en-US"/>
              </w:rPr>
              <w:t>e dovedeşte că materialele nu su</w:t>
            </w:r>
            <w:r w:rsidR="00460653" w:rsidRPr="00790486">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8.4. </w:t>
            </w:r>
            <w:r w:rsidR="00460653" w:rsidRPr="00790486">
              <w:rPr>
                <w:lang w:val="en-US"/>
              </w:rPr>
              <w:t xml:space="preserve">Beneficiarul, proiectantul sau orice altă persoană autorizată de aceştia au acces tot timpul la </w:t>
            </w:r>
            <w:r w:rsidR="00460653" w:rsidRPr="00790486">
              <w:rPr>
                <w:lang w:val="en-US"/>
              </w:rPr>
              <w:lastRenderedPageBreak/>
              <w:t>lucrări pe şantier</w:t>
            </w:r>
            <w:r w:rsidR="005D4B79" w:rsidRPr="00790486">
              <w:rPr>
                <w:lang w:val="en-US"/>
              </w:rPr>
              <w:t xml:space="preserve"> </w:t>
            </w:r>
            <w:r w:rsidR="00460653" w:rsidRPr="00790486">
              <w:rPr>
                <w:lang w:val="en-US"/>
              </w:rPr>
              <w:t xml:space="preserve">şi în locurile unde se pregăteşte lucrarea, în depozite de materiale prefabricate etc. </w:t>
            </w:r>
          </w:p>
          <w:p w14:paraId="122D8C18"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8.5. </w:t>
            </w:r>
            <w:r w:rsidR="00460653" w:rsidRPr="0079048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90486">
              <w:rPr>
                <w:lang w:val="en-US"/>
              </w:rPr>
              <w:t>a</w:t>
            </w:r>
            <w:r w:rsidR="00460653" w:rsidRPr="00790486">
              <w:rPr>
                <w:lang w:val="en-US"/>
              </w:rPr>
              <w:t xml:space="preserve"> anunţa</w:t>
            </w:r>
            <w:r w:rsidR="00C33344" w:rsidRPr="00790486">
              <w:rPr>
                <w:lang w:val="en-US"/>
              </w:rPr>
              <w:t xml:space="preserve"> </w:t>
            </w:r>
            <w:r w:rsidR="00460653" w:rsidRPr="00790486">
              <w:rPr>
                <w:lang w:val="en-US"/>
              </w:rPr>
              <w:t>responsabilul tehnic</w:t>
            </w:r>
            <w:r w:rsidR="00183D79" w:rsidRPr="00790486">
              <w:rPr>
                <w:lang w:val="en-US"/>
              </w:rPr>
              <w:t xml:space="preserve"> atestat, proiectantul ori de câ</w:t>
            </w:r>
            <w:r w:rsidR="00460653" w:rsidRPr="00790486">
              <w:rPr>
                <w:lang w:val="en-US"/>
              </w:rPr>
              <w:t xml:space="preserve">te ori astfel de lucrări, </w:t>
            </w:r>
            <w:r w:rsidR="00183D79" w:rsidRPr="00790486">
              <w:rPr>
                <w:lang w:val="en-US"/>
              </w:rPr>
              <w:t>inclusiv fundaţiile clădirii, su</w:t>
            </w:r>
            <w:r w:rsidR="00460653" w:rsidRPr="00790486">
              <w:rPr>
                <w:lang w:val="en-US"/>
              </w:rPr>
              <w:t xml:space="preserve">nt gata pentru a fi examinate. Responsabilul tehnic atestat şi proiectantul vor participa la examinarea şi măsurarea lucrărilor. </w:t>
            </w:r>
          </w:p>
          <w:p w14:paraId="78641E60"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8.6. </w:t>
            </w:r>
            <w:r w:rsidR="00460653" w:rsidRPr="0079048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90486">
              <w:rPr>
                <w:lang w:val="en-US"/>
              </w:rPr>
              <w:t xml:space="preserve"> fi suportate de Beneficiar,</w:t>
            </w:r>
            <w:r w:rsidR="00460653" w:rsidRPr="00790486">
              <w:rPr>
                <w:lang w:val="en-US"/>
              </w:rPr>
              <w:t xml:space="preserve"> în caz contrar, de Antreprenor. </w:t>
            </w:r>
          </w:p>
          <w:p w14:paraId="33EE48C7"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8.7. </w:t>
            </w:r>
            <w:r w:rsidR="00460653" w:rsidRPr="0079048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790486" w:rsidRDefault="00D05A94" w:rsidP="002F556B">
            <w:pPr>
              <w:pStyle w:val="af2"/>
              <w:numPr>
                <w:ilvl w:val="1"/>
                <w:numId w:val="17"/>
              </w:numPr>
              <w:tabs>
                <w:tab w:val="left" w:pos="284"/>
              </w:tabs>
              <w:spacing w:line="276" w:lineRule="auto"/>
              <w:ind w:left="0" w:hanging="425"/>
              <w:rPr>
                <w:lang w:val="en-US"/>
              </w:rPr>
            </w:pPr>
            <w:r w:rsidRPr="00790486">
              <w:rPr>
                <w:lang w:val="en-US"/>
              </w:rPr>
              <w:t xml:space="preserve">8.8. </w:t>
            </w:r>
            <w:r w:rsidR="00460653" w:rsidRPr="00790486">
              <w:rPr>
                <w:lang w:val="en-US"/>
              </w:rPr>
              <w:t>Lucrările executate de Antreprenor în afara celor prevăzute în contract sau fără dis</w:t>
            </w:r>
            <w:r w:rsidR="00183D79" w:rsidRPr="00790486">
              <w:rPr>
                <w:lang w:val="en-US"/>
              </w:rPr>
              <w:t>poziţia Beneficiarului, precum ș</w:t>
            </w:r>
            <w:r w:rsidR="00460653" w:rsidRPr="0079048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790486" w:rsidRDefault="00D05A94" w:rsidP="002F556B">
            <w:pPr>
              <w:pStyle w:val="af2"/>
              <w:numPr>
                <w:ilvl w:val="1"/>
                <w:numId w:val="17"/>
              </w:numPr>
              <w:tabs>
                <w:tab w:val="left" w:pos="284"/>
                <w:tab w:val="left" w:pos="426"/>
              </w:tabs>
              <w:spacing w:line="276" w:lineRule="auto"/>
              <w:ind w:left="0" w:hanging="425"/>
              <w:rPr>
                <w:lang w:val="en-US"/>
              </w:rPr>
            </w:pPr>
            <w:r w:rsidRPr="00790486">
              <w:rPr>
                <w:lang w:val="en-US"/>
              </w:rPr>
              <w:t xml:space="preserve">8.9. </w:t>
            </w:r>
            <w:r w:rsidR="00460653" w:rsidRPr="00790486">
              <w:rPr>
                <w:lang w:val="en-US"/>
              </w:rPr>
              <w:t xml:space="preserve">Lucrările încep după </w:t>
            </w:r>
            <w:r w:rsidR="00684D44" w:rsidRPr="00790486">
              <w:rPr>
                <w:lang w:val="en-US"/>
              </w:rPr>
              <w:t>…..</w:t>
            </w:r>
            <w:r w:rsidR="00460653" w:rsidRPr="00790486">
              <w:rPr>
                <w:lang w:val="en-US"/>
              </w:rPr>
              <w:t xml:space="preserve"> zile de la semnarea şi înregistrarea contractului în modul corespunzător şi primirea ordinului de execuţie.</w:t>
            </w:r>
          </w:p>
          <w:p w14:paraId="0F7D7213" w14:textId="77777777" w:rsidR="00460653" w:rsidRPr="00790486"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790486" w:rsidRDefault="00D83EE1" w:rsidP="002F556B">
            <w:pPr>
              <w:pStyle w:val="af2"/>
              <w:numPr>
                <w:ilvl w:val="1"/>
                <w:numId w:val="17"/>
              </w:numPr>
              <w:tabs>
                <w:tab w:val="left" w:pos="567"/>
              </w:tabs>
              <w:spacing w:line="276" w:lineRule="auto"/>
              <w:ind w:left="0" w:hanging="567"/>
              <w:rPr>
                <w:lang w:val="en-US"/>
              </w:rPr>
            </w:pPr>
            <w:r w:rsidRPr="00790486">
              <w:rPr>
                <w:lang w:val="en-US"/>
              </w:rPr>
              <w:t xml:space="preserve">9.1. </w:t>
            </w:r>
            <w:r w:rsidR="00460653" w:rsidRPr="00790486">
              <w:rPr>
                <w:lang w:val="en-US"/>
              </w:rPr>
              <w:t xml:space="preserve">Perioada de garanţie pentru lucrărieste de  </w:t>
            </w:r>
            <w:r w:rsidR="00D379F6" w:rsidRPr="00790486">
              <w:rPr>
                <w:b/>
                <w:lang w:val="en-US"/>
              </w:rPr>
              <w:t>___</w:t>
            </w:r>
            <w:r w:rsidR="00460653" w:rsidRPr="00790486">
              <w:rPr>
                <w:lang w:val="en-US"/>
              </w:rPr>
              <w:t xml:space="preserve"> ani. </w:t>
            </w:r>
          </w:p>
          <w:p w14:paraId="1CEFAD7D" w14:textId="77777777" w:rsidR="00460653" w:rsidRPr="00790486" w:rsidRDefault="00D83EE1" w:rsidP="002F556B">
            <w:pPr>
              <w:pStyle w:val="af2"/>
              <w:numPr>
                <w:ilvl w:val="1"/>
                <w:numId w:val="17"/>
              </w:numPr>
              <w:tabs>
                <w:tab w:val="left" w:pos="567"/>
              </w:tabs>
              <w:spacing w:line="276" w:lineRule="auto"/>
              <w:ind w:left="0" w:hanging="567"/>
              <w:rPr>
                <w:lang w:val="en-US"/>
              </w:rPr>
            </w:pPr>
            <w:r w:rsidRPr="00790486">
              <w:rPr>
                <w:lang w:val="en-US"/>
              </w:rPr>
              <w:t xml:space="preserve">9.2. </w:t>
            </w:r>
            <w:r w:rsidR="00460653" w:rsidRPr="00790486">
              <w:rPr>
                <w:lang w:val="en-US"/>
              </w:rPr>
              <w:t xml:space="preserve">Perioada de garanţie </w:t>
            </w:r>
            <w:r w:rsidRPr="00790486">
              <w:rPr>
                <w:lang w:val="en-US"/>
              </w:rPr>
              <w:t>începe</w:t>
            </w:r>
            <w:r w:rsidR="00460653" w:rsidRPr="00790486">
              <w:rPr>
                <w:lang w:val="en-US"/>
              </w:rPr>
              <w:t xml:space="preserve"> de la data recepţiei la terminarea lucrărilor şip</w:t>
            </w:r>
            <w:r w:rsidRPr="00790486">
              <w:rPr>
                <w:lang w:val="en-US"/>
              </w:rPr>
              <w:t>â</w:t>
            </w:r>
            <w:r w:rsidR="00460653" w:rsidRPr="00790486">
              <w:rPr>
                <w:lang w:val="en-US"/>
              </w:rPr>
              <w:t xml:space="preserve">nă la expirarea </w:t>
            </w:r>
            <w:r w:rsidR="00D379F6" w:rsidRPr="00790486">
              <w:rPr>
                <w:lang w:val="en-US"/>
              </w:rPr>
              <w:t>termenului prevăzut la punctul 9</w:t>
            </w:r>
            <w:r w:rsidR="00460653" w:rsidRPr="00790486">
              <w:rPr>
                <w:lang w:val="en-US"/>
              </w:rPr>
              <w:t xml:space="preserve">.1 din prezentul </w:t>
            </w:r>
            <w:r w:rsidR="0001066E" w:rsidRPr="00790486">
              <w:rPr>
                <w:lang w:val="en-US"/>
              </w:rPr>
              <w:t>capitol</w:t>
            </w:r>
            <w:r w:rsidR="00460653" w:rsidRPr="00790486">
              <w:rPr>
                <w:lang w:val="en-US"/>
              </w:rPr>
              <w:t xml:space="preserve">. </w:t>
            </w:r>
          </w:p>
          <w:p w14:paraId="31DF6482" w14:textId="77777777" w:rsidR="00460653" w:rsidRPr="00790486" w:rsidRDefault="00D83EE1" w:rsidP="002F556B">
            <w:pPr>
              <w:pStyle w:val="af2"/>
              <w:numPr>
                <w:ilvl w:val="1"/>
                <w:numId w:val="17"/>
              </w:numPr>
              <w:tabs>
                <w:tab w:val="left" w:pos="567"/>
              </w:tabs>
              <w:spacing w:line="276" w:lineRule="auto"/>
              <w:ind w:left="0" w:hanging="567"/>
              <w:rPr>
                <w:lang w:val="en-US"/>
              </w:rPr>
            </w:pPr>
            <w:r w:rsidRPr="00790486">
              <w:rPr>
                <w:lang w:val="en-US"/>
              </w:rPr>
              <w:t xml:space="preserve">9.3. </w:t>
            </w:r>
            <w:r w:rsidR="00460653" w:rsidRPr="00790486">
              <w:rPr>
                <w:lang w:val="en-US"/>
              </w:rPr>
              <w:t xml:space="preserve">Antreprenorul are obligaţia ca în perioada de garanţie să înlăture toate defecţiunile ce ţin de nerespectarea clauzelor contractului </w:t>
            </w:r>
            <w:r w:rsidRPr="00790486">
              <w:rPr>
                <w:lang w:val="en-US"/>
              </w:rPr>
              <w:t xml:space="preserve">din cont propriu, </w:t>
            </w:r>
            <w:r w:rsidR="00460653" w:rsidRPr="00790486">
              <w:rPr>
                <w:lang w:val="en-US"/>
              </w:rPr>
              <w:t xml:space="preserve">în urma unei notificări transmise de către Beneficiar. </w:t>
            </w:r>
          </w:p>
          <w:p w14:paraId="621FAFBC" w14:textId="77777777" w:rsidR="00460653" w:rsidRPr="00790486"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10.1. </w:t>
            </w:r>
            <w:r w:rsidR="00460653" w:rsidRPr="00790486">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10.2. </w:t>
            </w:r>
            <w:r w:rsidR="00460653" w:rsidRPr="0079048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10.3. </w:t>
            </w:r>
            <w:r w:rsidR="00460653" w:rsidRPr="00790486">
              <w:rPr>
                <w:lang w:val="en-US"/>
              </w:rPr>
              <w:t>Membrii asocierii își păstrează individualitatea ca subiecți de drept, însă sunt obligați să răspundă solidar față de autoritate</w:t>
            </w:r>
            <w:r w:rsidRPr="00790486">
              <w:rPr>
                <w:lang w:val="en-US"/>
              </w:rPr>
              <w:t>a</w:t>
            </w:r>
            <w:r w:rsidR="00460653" w:rsidRPr="00790486">
              <w:rPr>
                <w:lang w:val="en-US"/>
              </w:rPr>
              <w:t xml:space="preserve"> contractantă pentru modul de îndeplinire a obligațiilor contractuale.</w:t>
            </w:r>
          </w:p>
          <w:p w14:paraId="377C0C33"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10.4. </w:t>
            </w:r>
            <w:r w:rsidR="00460653" w:rsidRPr="0079048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lastRenderedPageBreak/>
              <w:t xml:space="preserve">10.5. </w:t>
            </w:r>
            <w:r w:rsidR="00460653" w:rsidRPr="0079048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10.6. </w:t>
            </w:r>
            <w:r w:rsidR="00460653" w:rsidRPr="00790486">
              <w:rPr>
                <w:lang w:val="en-US"/>
              </w:rPr>
              <w:t>Antreprenorul trebuie să asigure lucrările executate şi dotările pe care le are la dispoziţie împotriva degradări</w:t>
            </w:r>
            <w:r w:rsidR="00183D79" w:rsidRPr="00790486">
              <w:rPr>
                <w:lang w:val="en-US"/>
              </w:rPr>
              <w:t>i şi furturilor pâ</w:t>
            </w:r>
            <w:r w:rsidR="00460653" w:rsidRPr="00790486">
              <w:rPr>
                <w:lang w:val="en-US"/>
              </w:rPr>
              <w:t>nă la predarea lucrărilor către Beneficiar. El trebuie să ia măsuri de protecţie contra degradării lucrării datorită acţiunilor atmosferice şi a apei şi să îndepărteze zăpada şi</w:t>
            </w:r>
            <w:r w:rsidR="00C33344" w:rsidRPr="00790486">
              <w:rPr>
                <w:lang w:val="en-US"/>
              </w:rPr>
              <w:t xml:space="preserve"> </w:t>
            </w:r>
            <w:r w:rsidR="00460653" w:rsidRPr="00790486">
              <w:rPr>
                <w:lang w:val="en-US"/>
              </w:rPr>
              <w:t xml:space="preserve">gheaţa. </w:t>
            </w:r>
          </w:p>
          <w:p w14:paraId="399BD9F0"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10.7. </w:t>
            </w:r>
            <w:r w:rsidR="00460653" w:rsidRPr="00790486">
              <w:rPr>
                <w:lang w:val="en-US"/>
              </w:rPr>
              <w:t>Dacă nerespectarea de către Antreprenorul a prevederilor oricărui regulament sau hotărâri ale autorităţilor</w:t>
            </w:r>
            <w:r w:rsidR="00C33344" w:rsidRPr="00790486">
              <w:rPr>
                <w:lang w:val="en-US"/>
              </w:rPr>
              <w:t xml:space="preserve"> </w:t>
            </w:r>
            <w:r w:rsidR="00460653" w:rsidRPr="0079048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10.8. </w:t>
            </w:r>
            <w:r w:rsidR="00460653" w:rsidRPr="00790486">
              <w:rPr>
                <w:lang w:val="en-US"/>
              </w:rPr>
              <w:t>Dacă motivele const</w:t>
            </w:r>
            <w:r w:rsidR="00183D79" w:rsidRPr="00790486">
              <w:rPr>
                <w:lang w:val="en-US"/>
              </w:rPr>
              <w:t>rângerii sau ale întreruperii su</w:t>
            </w:r>
            <w:r w:rsidR="00460653" w:rsidRPr="00790486">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10.9. </w:t>
            </w:r>
            <w:r w:rsidR="00460653" w:rsidRPr="00790486">
              <w:rPr>
                <w:lang w:val="en-US"/>
              </w:rPr>
              <w:t>Dacă întârzierea în execu</w:t>
            </w:r>
            <w:r w:rsidR="0001066E" w:rsidRPr="00790486">
              <w:rPr>
                <w:lang w:val="en-US"/>
              </w:rPr>
              <w:t xml:space="preserve">ţia lucrărilor este </w:t>
            </w:r>
            <w:r w:rsidR="001278C6" w:rsidRPr="00790486">
              <w:rPr>
                <w:lang w:val="en-US"/>
              </w:rPr>
              <w:t>din</w:t>
            </w:r>
            <w:r w:rsidR="0001066E" w:rsidRPr="00790486">
              <w:rPr>
                <w:lang w:val="en-US"/>
              </w:rPr>
              <w:t xml:space="preserve"> culpa uneia</w:t>
            </w:r>
            <w:r w:rsidR="00460653" w:rsidRPr="00790486">
              <w:rPr>
                <w:lang w:val="en-US"/>
              </w:rPr>
              <w:t xml:space="preserve"> din</w:t>
            </w:r>
            <w:r w:rsidR="0001066E" w:rsidRPr="00790486">
              <w:rPr>
                <w:lang w:val="en-US"/>
              </w:rPr>
              <w:t>tre</w:t>
            </w:r>
            <w:r w:rsidR="00460653" w:rsidRPr="00790486">
              <w:rPr>
                <w:lang w:val="en-US"/>
              </w:rPr>
              <w:t xml:space="preserve"> părţi</w:t>
            </w:r>
            <w:r w:rsidR="0001066E" w:rsidRPr="00790486">
              <w:rPr>
                <w:lang w:val="en-US"/>
              </w:rPr>
              <w:t>le contractante</w:t>
            </w:r>
            <w:r w:rsidR="00460653" w:rsidRPr="00790486">
              <w:rPr>
                <w:lang w:val="en-US"/>
              </w:rPr>
              <w:t>, partea culpabilă va plăti celeilalte părţi penalizări</w:t>
            </w:r>
            <w:r w:rsidR="0001066E" w:rsidRPr="00790486">
              <w:rPr>
                <w:lang w:val="en-US"/>
              </w:rPr>
              <w:t xml:space="preserve"> şi/sau despăgubiri în cuantum de la 0,01% până la 0,1%</w:t>
            </w:r>
            <w:r w:rsidR="00460653" w:rsidRPr="00790486">
              <w:rPr>
                <w:lang w:val="en-US"/>
              </w:rPr>
              <w:t xml:space="preserve"> din valoarea lucrărilor </w:t>
            </w:r>
            <w:r w:rsidR="00D74B95" w:rsidRPr="00790486">
              <w:rPr>
                <w:lang w:val="en-US"/>
              </w:rPr>
              <w:t>rămase</w:t>
            </w:r>
            <w:r w:rsidR="00460653" w:rsidRPr="00790486">
              <w:rPr>
                <w:lang w:val="en-US"/>
              </w:rPr>
              <w:t xml:space="preserve">de executat/neonorate pentru fiecare zi de întârziere. Penalizarea devine operantă în momentul în care partea </w:t>
            </w:r>
            <w:r w:rsidR="00BB2CB2" w:rsidRPr="00790486">
              <w:rPr>
                <w:lang w:val="en-US"/>
              </w:rPr>
              <w:t>î</w:t>
            </w:r>
            <w:r w:rsidR="00460653" w:rsidRPr="00790486">
              <w:rPr>
                <w:lang w:val="en-US"/>
              </w:rPr>
              <w:t xml:space="preserve">nculpă a intrat în întârziere. </w:t>
            </w:r>
          </w:p>
          <w:p w14:paraId="5A9CC6A4" w14:textId="77777777" w:rsidR="00460653" w:rsidRPr="00790486" w:rsidRDefault="00D53233" w:rsidP="002F556B">
            <w:pPr>
              <w:pStyle w:val="af2"/>
              <w:numPr>
                <w:ilvl w:val="1"/>
                <w:numId w:val="17"/>
              </w:numPr>
              <w:tabs>
                <w:tab w:val="left" w:pos="567"/>
                <w:tab w:val="left" w:pos="1890"/>
              </w:tabs>
              <w:spacing w:line="276" w:lineRule="auto"/>
              <w:ind w:left="0" w:hanging="567"/>
              <w:rPr>
                <w:lang w:val="en-US"/>
              </w:rPr>
            </w:pPr>
            <w:r w:rsidRPr="00790486">
              <w:rPr>
                <w:lang w:val="en-US"/>
              </w:rPr>
              <w:t xml:space="preserve">10.10. </w:t>
            </w:r>
            <w:r w:rsidR="00460653" w:rsidRPr="00790486">
              <w:rPr>
                <w:lang w:val="en-US"/>
              </w:rPr>
              <w:t>Beneficiarul nu va fi responsabil pentru nici un fel de daune</w:t>
            </w:r>
            <w:r w:rsidR="00C33344" w:rsidRPr="00790486">
              <w:rPr>
                <w:lang w:val="en-US"/>
              </w:rPr>
              <w:t>-</w:t>
            </w:r>
            <w:r w:rsidR="00460653" w:rsidRPr="0079048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90486">
              <w:rPr>
                <w:lang w:val="en-US"/>
              </w:rPr>
              <w:t>î</w:t>
            </w:r>
            <w:r w:rsidR="00460653" w:rsidRPr="00790486">
              <w:rPr>
                <w:lang w:val="en-US"/>
              </w:rPr>
              <w:t>nd din vina Beneficiarului, a agenţilor sau a angajaţilor acestora.</w:t>
            </w:r>
          </w:p>
          <w:p w14:paraId="4B7D57BF" w14:textId="77777777" w:rsidR="00460653" w:rsidRPr="00790486" w:rsidRDefault="00D53233" w:rsidP="002F556B">
            <w:pPr>
              <w:pStyle w:val="af2"/>
              <w:numPr>
                <w:ilvl w:val="1"/>
                <w:numId w:val="17"/>
              </w:numPr>
              <w:tabs>
                <w:tab w:val="left" w:pos="567"/>
                <w:tab w:val="left" w:pos="1890"/>
              </w:tabs>
              <w:spacing w:line="276" w:lineRule="auto"/>
              <w:ind w:left="0" w:hanging="567"/>
              <w:rPr>
                <w:lang w:val="en-US"/>
              </w:rPr>
            </w:pPr>
            <w:r w:rsidRPr="00790486">
              <w:rPr>
                <w:lang w:val="en-US"/>
              </w:rPr>
              <w:t xml:space="preserve">10.11. </w:t>
            </w:r>
            <w:r w:rsidR="00460653" w:rsidRPr="00790486">
              <w:rPr>
                <w:lang w:val="en-US"/>
              </w:rPr>
              <w:t>Antreprenorul şi subantreprenorii răspund soli</w:t>
            </w:r>
            <w:r w:rsidR="00DA1062" w:rsidRPr="00790486">
              <w:rPr>
                <w:lang w:val="en-US"/>
              </w:rPr>
              <w:t>dar pentru neexecutarea obligaț</w:t>
            </w:r>
            <w:r w:rsidR="00460653" w:rsidRPr="00790486">
              <w:rPr>
                <w:lang w:val="en-US"/>
              </w:rPr>
              <w:t>iil</w:t>
            </w:r>
            <w:r w:rsidR="00BB2CB2" w:rsidRPr="00790486">
              <w:rPr>
                <w:lang w:val="en-US"/>
              </w:rPr>
              <w:t>or</w:t>
            </w:r>
            <w:r w:rsidR="00460653" w:rsidRPr="00790486">
              <w:rPr>
                <w:lang w:val="en-US"/>
              </w:rPr>
              <w:t xml:space="preserve"> contractuale.</w:t>
            </w:r>
          </w:p>
          <w:p w14:paraId="229C0FE2" w14:textId="77777777" w:rsidR="00460653" w:rsidRPr="00790486"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790486" w:rsidRDefault="00D53233" w:rsidP="00D53233">
            <w:pPr>
              <w:pStyle w:val="af2"/>
              <w:tabs>
                <w:tab w:val="left" w:pos="567"/>
              </w:tabs>
              <w:spacing w:line="276" w:lineRule="auto"/>
              <w:ind w:firstLine="0"/>
              <w:rPr>
                <w:lang w:val="en-US"/>
              </w:rPr>
            </w:pPr>
            <w:r w:rsidRPr="00790486">
              <w:rPr>
                <w:lang w:val="en-US"/>
              </w:rPr>
              <w:t xml:space="preserve">12.1. </w:t>
            </w:r>
            <w:r w:rsidR="00460653" w:rsidRPr="00790486">
              <w:rPr>
                <w:lang w:val="en-US"/>
              </w:rPr>
              <w:t xml:space="preserve">Antreprenorul poate cere </w:t>
            </w:r>
            <w:r w:rsidR="00BB2CB2" w:rsidRPr="00790486">
              <w:rPr>
                <w:lang w:val="en-US"/>
              </w:rPr>
              <w:t>rezoluțiunea</w:t>
            </w:r>
            <w:r w:rsidR="0001066E" w:rsidRPr="00790486">
              <w:rPr>
                <w:lang w:val="en-US"/>
              </w:rPr>
              <w:t xml:space="preserve"> </w:t>
            </w:r>
            <w:r w:rsidR="00460653" w:rsidRPr="00790486">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790486" w:rsidRDefault="00D53233" w:rsidP="002F556B">
            <w:pPr>
              <w:pStyle w:val="af2"/>
              <w:numPr>
                <w:ilvl w:val="1"/>
                <w:numId w:val="17"/>
              </w:numPr>
              <w:tabs>
                <w:tab w:val="left" w:pos="567"/>
              </w:tabs>
              <w:spacing w:line="276" w:lineRule="auto"/>
              <w:ind w:left="0" w:hanging="567"/>
              <w:rPr>
                <w:lang w:val="en-US"/>
              </w:rPr>
            </w:pPr>
            <w:r w:rsidRPr="00790486">
              <w:rPr>
                <w:lang w:val="en-US"/>
              </w:rPr>
              <w:t xml:space="preserve">12.2. </w:t>
            </w:r>
            <w:r w:rsidR="00460653" w:rsidRPr="00790486">
              <w:rPr>
                <w:lang w:val="en-US"/>
              </w:rPr>
              <w:t xml:space="preserve">Beneficiarul poate cere </w:t>
            </w:r>
            <w:r w:rsidR="00BB2CB2" w:rsidRPr="00790486">
              <w:rPr>
                <w:lang w:val="en-US"/>
              </w:rPr>
              <w:t>rezoluțiunea</w:t>
            </w:r>
            <w:r w:rsidR="00C33344" w:rsidRPr="00790486">
              <w:rPr>
                <w:lang w:val="en-US"/>
              </w:rPr>
              <w:t xml:space="preserve"> </w:t>
            </w:r>
            <w:r w:rsidR="00460653" w:rsidRPr="00790486">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lastRenderedPageBreak/>
              <w:t xml:space="preserve">12.3. </w:t>
            </w:r>
            <w:r w:rsidR="00460653" w:rsidRPr="00790486">
              <w:rPr>
                <w:lang w:val="en-US"/>
              </w:rPr>
              <w:t xml:space="preserve">Contractul se consideră </w:t>
            </w:r>
            <w:r w:rsidR="00BB2CB2" w:rsidRPr="00790486">
              <w:rPr>
                <w:lang w:val="en-US"/>
              </w:rPr>
              <w:t>rezolvit</w:t>
            </w:r>
            <w:r w:rsidR="00460653" w:rsidRPr="00790486">
              <w:rPr>
                <w:lang w:val="en-US"/>
              </w:rPr>
              <w:t>, dacă partea contractantă va comunica în scris cele</w:t>
            </w:r>
            <w:r w:rsidRPr="00790486">
              <w:rPr>
                <w:lang w:val="en-US"/>
              </w:rPr>
              <w:t>i</w:t>
            </w:r>
            <w:r w:rsidR="00460653" w:rsidRPr="00790486">
              <w:rPr>
                <w:lang w:val="en-US"/>
              </w:rPr>
              <w:t>lalte părţi contractante în termen de 15 zile motivele indicate la punctele 1</w:t>
            </w:r>
            <w:r w:rsidR="00D379F6" w:rsidRPr="00790486">
              <w:rPr>
                <w:lang w:val="en-US"/>
              </w:rPr>
              <w:t>2</w:t>
            </w:r>
            <w:r w:rsidR="00460653" w:rsidRPr="00790486">
              <w:rPr>
                <w:lang w:val="en-US"/>
              </w:rPr>
              <w:t>.1 şi 1</w:t>
            </w:r>
            <w:r w:rsidR="00D379F6" w:rsidRPr="00790486">
              <w:rPr>
                <w:lang w:val="en-US"/>
              </w:rPr>
              <w:t>2</w:t>
            </w:r>
            <w:r w:rsidR="00460653" w:rsidRPr="00790486">
              <w:rPr>
                <w:lang w:val="en-US"/>
              </w:rPr>
              <w:t xml:space="preserve">.2 din prezentul contract.  </w:t>
            </w:r>
          </w:p>
          <w:p w14:paraId="40D783CE"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12.4. </w:t>
            </w:r>
            <w:r w:rsidR="00460653" w:rsidRPr="00790486">
              <w:rPr>
                <w:lang w:val="en-US"/>
              </w:rPr>
              <w:t xml:space="preserve">Beneficiarul, în caz de </w:t>
            </w:r>
            <w:r w:rsidR="00BB2CB2" w:rsidRPr="00790486">
              <w:rPr>
                <w:lang w:val="en-US"/>
              </w:rPr>
              <w:t>rezoluțiune</w:t>
            </w:r>
            <w:r w:rsidR="00460653" w:rsidRPr="00790486">
              <w:rPr>
                <w:lang w:val="en-US"/>
              </w:rPr>
              <w:t>a contractului, va convoca comisia de recepţie care va efectua recepţia cantitativă şi calitativ</w:t>
            </w:r>
            <w:r w:rsidR="00D74B95" w:rsidRPr="00790486">
              <w:rPr>
                <w:lang w:val="en-US"/>
              </w:rPr>
              <w:t>ă</w:t>
            </w:r>
            <w:r w:rsidR="00460653" w:rsidRPr="00790486">
              <w:rPr>
                <w:lang w:val="en-US"/>
              </w:rPr>
              <w:t xml:space="preserve"> a lucrărilor executate</w:t>
            </w:r>
            <w:r w:rsidR="00D74B95" w:rsidRPr="00790486">
              <w:rPr>
                <w:lang w:val="en-US"/>
              </w:rPr>
              <w:t>,</w:t>
            </w:r>
            <w:r w:rsidR="00C33344" w:rsidRPr="00790486">
              <w:rPr>
                <w:lang w:val="en-US"/>
              </w:rPr>
              <w:t xml:space="preserve"> </w:t>
            </w:r>
            <w:r w:rsidR="00D74B95" w:rsidRPr="00790486">
              <w:rPr>
                <w:lang w:val="en-US"/>
              </w:rPr>
              <w:t xml:space="preserve">în maximum 15 zile de la data </w:t>
            </w:r>
            <w:r w:rsidR="00BB2CB2" w:rsidRPr="00790486">
              <w:rPr>
                <w:lang w:val="en-US"/>
              </w:rPr>
              <w:t>rezoluțiunii</w:t>
            </w:r>
            <w:r w:rsidR="00C33344" w:rsidRPr="00790486">
              <w:rPr>
                <w:lang w:val="en-US"/>
              </w:rPr>
              <w:t xml:space="preserve"> </w:t>
            </w:r>
            <w:r w:rsidR="00D74B95" w:rsidRPr="00790486">
              <w:rPr>
                <w:lang w:val="en-US"/>
              </w:rPr>
              <w:t>contractului.</w:t>
            </w:r>
          </w:p>
          <w:p w14:paraId="26E83AD9"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12.5. </w:t>
            </w:r>
            <w:r w:rsidR="00460653" w:rsidRPr="00790486">
              <w:rPr>
                <w:lang w:val="en-US"/>
              </w:rPr>
              <w:t xml:space="preserve">În cazul </w:t>
            </w:r>
            <w:r w:rsidR="00BB2CB2" w:rsidRPr="00790486">
              <w:rPr>
                <w:lang w:val="en-US"/>
              </w:rPr>
              <w:t>rezoluțiunii</w:t>
            </w:r>
            <w:r w:rsidR="00C33344" w:rsidRPr="00790486">
              <w:rPr>
                <w:lang w:val="en-US"/>
              </w:rPr>
              <w:t xml:space="preserve"> </w:t>
            </w:r>
            <w:r w:rsidR="00460653" w:rsidRPr="0079048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90486">
              <w:rPr>
                <w:lang w:val="en-US"/>
              </w:rPr>
              <w:t>rezolvit</w:t>
            </w:r>
            <w:r w:rsidR="00C33344" w:rsidRPr="00790486">
              <w:rPr>
                <w:lang w:val="en-US"/>
              </w:rPr>
              <w:t xml:space="preserve"> </w:t>
            </w:r>
            <w:r w:rsidR="00460653" w:rsidRPr="00790486">
              <w:rPr>
                <w:lang w:val="en-US"/>
              </w:rPr>
              <w:t xml:space="preserve">contractul. </w:t>
            </w:r>
          </w:p>
          <w:p w14:paraId="36265579"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12.6. </w:t>
            </w:r>
            <w:r w:rsidR="00460653" w:rsidRPr="00790486">
              <w:rPr>
                <w:lang w:val="en-US"/>
              </w:rPr>
              <w:t>După rez</w:t>
            </w:r>
            <w:r w:rsidR="00892A6D" w:rsidRPr="00790486">
              <w:rPr>
                <w:lang w:val="en-US"/>
              </w:rPr>
              <w:t>oluțiunea</w:t>
            </w:r>
            <w:r w:rsidR="00460653" w:rsidRPr="00790486">
              <w:rPr>
                <w:lang w:val="en-US"/>
              </w:rPr>
              <w:t xml:space="preserve"> contractului, Beneficiarul poate continua execuţia lucrărilor cu respectarea prevederilor legale. </w:t>
            </w:r>
          </w:p>
          <w:p w14:paraId="77A9D719" w14:textId="77777777" w:rsidR="00E22640" w:rsidRPr="00790486" w:rsidRDefault="00E22640" w:rsidP="00E22640">
            <w:pPr>
              <w:pStyle w:val="af2"/>
              <w:tabs>
                <w:tab w:val="left" w:pos="567"/>
                <w:tab w:val="left" w:pos="2070"/>
              </w:tabs>
              <w:ind w:firstLine="0"/>
              <w:rPr>
                <w:lang w:val="en-US"/>
              </w:rPr>
            </w:pPr>
            <w:r w:rsidRPr="00790486">
              <w:rPr>
                <w:lang w:val="en-US"/>
              </w:rPr>
              <w:t>12.7. Cazuri specifice de încetare a contractului de achiziţii publice:</w:t>
            </w:r>
          </w:p>
          <w:p w14:paraId="49ADD99C" w14:textId="15DBE3A9" w:rsidR="00E22640" w:rsidRPr="00790486" w:rsidRDefault="00E22640" w:rsidP="00E22640">
            <w:pPr>
              <w:pStyle w:val="af2"/>
              <w:tabs>
                <w:tab w:val="left" w:pos="567"/>
                <w:tab w:val="left" w:pos="2070"/>
              </w:tabs>
              <w:ind w:firstLine="284"/>
              <w:rPr>
                <w:lang w:val="en-US"/>
              </w:rPr>
            </w:pPr>
            <w:r w:rsidRPr="00790486">
              <w:rPr>
                <w:lang w:val="en-US"/>
              </w:rPr>
              <w:t xml:space="preserve">     </w:t>
            </w:r>
            <w:r w:rsidR="00F168DC" w:rsidRPr="00790486">
              <w:rPr>
                <w:lang w:val="en-US"/>
              </w:rPr>
              <w:t>Beneficiarul</w:t>
            </w:r>
            <w:r w:rsidRPr="00790486">
              <w:rPr>
                <w:lang w:val="en-US"/>
              </w:rPr>
              <w:t xml:space="preserve"> are dreptul de a </w:t>
            </w:r>
            <w:r w:rsidR="0060188C" w:rsidRPr="00790486">
              <w:rPr>
                <w:lang w:val="en-US"/>
              </w:rPr>
              <w:t>rezolvi</w:t>
            </w:r>
            <w:r w:rsidR="00C33344" w:rsidRPr="00790486">
              <w:rPr>
                <w:lang w:val="en-US"/>
              </w:rPr>
              <w:t xml:space="preserve"> </w:t>
            </w:r>
            <w:r w:rsidRPr="00790486">
              <w:rPr>
                <w:lang w:val="en-US"/>
              </w:rPr>
              <w:t>unilateral un contract de achiziţii publice în perioada de valabilitate a acestuia în una dintre următoarele situaţii:</w:t>
            </w:r>
          </w:p>
          <w:p w14:paraId="2D821582" w14:textId="57F8FC30" w:rsidR="00E22640" w:rsidRPr="00790486" w:rsidRDefault="00E22640" w:rsidP="00E22640">
            <w:pPr>
              <w:pStyle w:val="af2"/>
              <w:tabs>
                <w:tab w:val="left" w:pos="567"/>
                <w:tab w:val="left" w:pos="2070"/>
              </w:tabs>
              <w:rPr>
                <w:lang w:val="en-US"/>
              </w:rPr>
            </w:pPr>
            <w:r w:rsidRPr="00790486">
              <w:rPr>
                <w:lang w:val="en-US"/>
              </w:rPr>
              <w:t xml:space="preserve">    a) contractantul se afla, la momentul atribuirii lui, în una dintre situaţiile care ar fi determinat excluderea sa din proce</w:t>
            </w:r>
            <w:r w:rsidR="00C33344" w:rsidRPr="00790486">
              <w:rPr>
                <w:lang w:val="en-US"/>
              </w:rPr>
              <w:t>dura de atribuire potrivit art.</w:t>
            </w:r>
            <w:r w:rsidR="00DF4DCF" w:rsidRPr="00790486">
              <w:rPr>
                <w:lang w:val="en-US"/>
              </w:rPr>
              <w:t xml:space="preserve"> </w:t>
            </w:r>
            <w:r w:rsidRPr="00790486">
              <w:rPr>
                <w:lang w:val="en-US"/>
              </w:rPr>
              <w:t>19</w:t>
            </w:r>
            <w:r w:rsidR="00802287" w:rsidRPr="00790486">
              <w:rPr>
                <w:lang w:val="en-US"/>
              </w:rPr>
              <w:t xml:space="preserve"> al Legii </w:t>
            </w:r>
            <w:r w:rsidR="0060188C" w:rsidRPr="00790486">
              <w:rPr>
                <w:lang w:val="en-US"/>
              </w:rPr>
              <w:t>nr.</w:t>
            </w:r>
            <w:r w:rsidR="00FF5CB2" w:rsidRPr="00790486">
              <w:rPr>
                <w:lang w:val="en-US"/>
              </w:rPr>
              <w:t xml:space="preserve"> </w:t>
            </w:r>
            <w:r w:rsidR="00802287" w:rsidRPr="00790486">
              <w:rPr>
                <w:lang w:val="en-US"/>
              </w:rPr>
              <w:t>131/2015 privind achizițiile publice</w:t>
            </w:r>
            <w:r w:rsidRPr="00790486">
              <w:rPr>
                <w:lang w:val="en-US"/>
              </w:rPr>
              <w:t>;</w:t>
            </w:r>
          </w:p>
          <w:p w14:paraId="727FDBEA" w14:textId="16282731" w:rsidR="00E22640" w:rsidRPr="00790486" w:rsidRDefault="00E22640" w:rsidP="00E22640">
            <w:pPr>
              <w:pStyle w:val="af2"/>
              <w:tabs>
                <w:tab w:val="left" w:pos="567"/>
                <w:tab w:val="left" w:pos="2070"/>
              </w:tabs>
              <w:rPr>
                <w:lang w:val="en-US"/>
              </w:rPr>
            </w:pPr>
            <w:r w:rsidRPr="00790486">
              <w:rPr>
                <w:lang w:val="en-US"/>
              </w:rPr>
              <w:t xml:space="preserve">    b) contractul a făcut obiectul unei modificări substanțiale care necesita o nouă procedură de achiziție publică în conformitate cu art. 76</w:t>
            </w:r>
            <w:r w:rsidR="00802287" w:rsidRPr="00790486">
              <w:rPr>
                <w:lang w:val="en-US"/>
              </w:rPr>
              <w:t xml:space="preserve"> al Legii </w:t>
            </w:r>
            <w:r w:rsidR="0060188C" w:rsidRPr="00790486">
              <w:rPr>
                <w:lang w:val="en-US"/>
              </w:rPr>
              <w:t>nr.</w:t>
            </w:r>
            <w:r w:rsidR="00DF4DCF" w:rsidRPr="00790486">
              <w:rPr>
                <w:lang w:val="en-US"/>
              </w:rPr>
              <w:t xml:space="preserve"> </w:t>
            </w:r>
            <w:r w:rsidR="00802287" w:rsidRPr="00790486">
              <w:rPr>
                <w:lang w:val="en-US"/>
              </w:rPr>
              <w:t>131/2015 privind achizițiile publice</w:t>
            </w:r>
            <w:r w:rsidRPr="00790486">
              <w:rPr>
                <w:lang w:val="en-US"/>
              </w:rPr>
              <w:t>;</w:t>
            </w:r>
          </w:p>
          <w:p w14:paraId="2E2488FC" w14:textId="1D7433BB" w:rsidR="00E22640" w:rsidRPr="00790486" w:rsidRDefault="00E22640" w:rsidP="00E22640">
            <w:pPr>
              <w:pStyle w:val="af2"/>
              <w:tabs>
                <w:tab w:val="left" w:pos="567"/>
                <w:tab w:val="left" w:pos="2070"/>
              </w:tabs>
              <w:rPr>
                <w:lang w:val="en-US"/>
              </w:rPr>
            </w:pPr>
            <w:r w:rsidRPr="00790486">
              <w:rPr>
                <w:lang w:val="en-US"/>
              </w:rPr>
              <w:t xml:space="preserve">    c) contractul nu ar fi trebuit să fie atribui</w:t>
            </w:r>
            <w:r w:rsidR="00C33344" w:rsidRPr="00790486">
              <w:rPr>
                <w:lang w:val="en-US"/>
              </w:rPr>
              <w:t>t contractantului respectiv, avâ</w:t>
            </w:r>
            <w:r w:rsidRPr="00790486">
              <w:rPr>
                <w:lang w:val="en-US"/>
              </w:rPr>
              <w:t xml:space="preserve">nd în vedere o încălcare gravă a obligaţiilor ce rezultă din </w:t>
            </w:r>
            <w:r w:rsidR="00802287" w:rsidRPr="00790486">
              <w:rPr>
                <w:lang w:val="en-US"/>
              </w:rPr>
              <w:t xml:space="preserve">Legea </w:t>
            </w:r>
            <w:r w:rsidR="0060188C" w:rsidRPr="00790486">
              <w:rPr>
                <w:lang w:val="en-US"/>
              </w:rPr>
              <w:t>nr.</w:t>
            </w:r>
            <w:r w:rsidR="00DF4DCF" w:rsidRPr="00790486">
              <w:rPr>
                <w:lang w:val="en-US"/>
              </w:rPr>
              <w:t xml:space="preserve"> </w:t>
            </w:r>
            <w:r w:rsidR="00802287" w:rsidRPr="00790486">
              <w:rPr>
                <w:lang w:val="en-US"/>
              </w:rPr>
              <w:t>131/2015 priviind achizițiile publice</w:t>
            </w:r>
            <w:r w:rsidRPr="00790486">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790486"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13.1. </w:t>
            </w:r>
            <w:r w:rsidR="00460653" w:rsidRPr="00790486">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790486" w:rsidRDefault="007323B6" w:rsidP="002F556B">
            <w:pPr>
              <w:pStyle w:val="af2"/>
              <w:numPr>
                <w:ilvl w:val="1"/>
                <w:numId w:val="17"/>
              </w:numPr>
              <w:tabs>
                <w:tab w:val="left" w:pos="567"/>
              </w:tabs>
              <w:ind w:left="0" w:hanging="567"/>
              <w:rPr>
                <w:lang w:val="en-US"/>
              </w:rPr>
            </w:pPr>
            <w:r w:rsidRPr="00790486">
              <w:rPr>
                <w:lang w:val="en-US"/>
              </w:rPr>
              <w:t xml:space="preserve">13.2. </w:t>
            </w:r>
            <w:r w:rsidR="00460653" w:rsidRPr="00790486">
              <w:rPr>
                <w:lang w:val="en-US"/>
              </w:rPr>
              <w:t>Documentele contractului vor fi întocmite în limba română.</w:t>
            </w:r>
          </w:p>
          <w:p w14:paraId="61C0B172" w14:textId="77777777" w:rsidR="00D379F6" w:rsidRPr="00790486" w:rsidRDefault="007323B6" w:rsidP="002F556B">
            <w:pPr>
              <w:pStyle w:val="af2"/>
              <w:numPr>
                <w:ilvl w:val="1"/>
                <w:numId w:val="17"/>
              </w:numPr>
              <w:tabs>
                <w:tab w:val="left" w:pos="567"/>
              </w:tabs>
              <w:ind w:left="0" w:hanging="567"/>
              <w:rPr>
                <w:lang w:val="en-US"/>
              </w:rPr>
            </w:pPr>
            <w:r w:rsidRPr="00790486">
              <w:rPr>
                <w:lang w:val="en-US"/>
              </w:rPr>
              <w:t>13.</w:t>
            </w:r>
            <w:r w:rsidR="001873A6" w:rsidRPr="00790486">
              <w:rPr>
                <w:lang w:val="en-US"/>
              </w:rPr>
              <w:t>3</w:t>
            </w:r>
            <w:r w:rsidRPr="00790486">
              <w:rPr>
                <w:lang w:val="en-US"/>
              </w:rPr>
              <w:t xml:space="preserve">. </w:t>
            </w:r>
            <w:r w:rsidR="00D379F6" w:rsidRPr="00790486">
              <w:rPr>
                <w:lang w:val="en-US"/>
              </w:rPr>
              <w:t>Prezentul Contract reprezintă acordul de voinţă al părţilor</w:t>
            </w:r>
            <w:r w:rsidR="00C33344" w:rsidRPr="00790486">
              <w:rPr>
                <w:lang w:val="en-US"/>
              </w:rPr>
              <w:t xml:space="preserve"> </w:t>
            </w:r>
            <w:r w:rsidR="00D379F6" w:rsidRPr="00790486">
              <w:rPr>
                <w:lang w:val="en-US"/>
              </w:rPr>
              <w:t>şi se consideră semnat la data aplicării ultimei semnături de către una dintre părți.</w:t>
            </w:r>
          </w:p>
          <w:p w14:paraId="38644E03" w14:textId="77777777" w:rsidR="00460653" w:rsidRPr="00790486" w:rsidRDefault="007323B6" w:rsidP="002F556B">
            <w:pPr>
              <w:pStyle w:val="af2"/>
              <w:numPr>
                <w:ilvl w:val="1"/>
                <w:numId w:val="17"/>
              </w:numPr>
              <w:tabs>
                <w:tab w:val="left" w:pos="567"/>
                <w:tab w:val="left" w:pos="4005"/>
              </w:tabs>
              <w:ind w:left="0" w:hanging="567"/>
              <w:contextualSpacing/>
              <w:rPr>
                <w:lang w:val="en-US"/>
              </w:rPr>
            </w:pPr>
            <w:r w:rsidRPr="00790486">
              <w:rPr>
                <w:lang w:val="en-US"/>
              </w:rPr>
              <w:t>13.</w:t>
            </w:r>
            <w:r w:rsidR="001873A6" w:rsidRPr="00790486">
              <w:rPr>
                <w:lang w:val="en-US"/>
              </w:rPr>
              <w:t>4</w:t>
            </w:r>
            <w:r w:rsidRPr="00790486">
              <w:rPr>
                <w:lang w:val="en-US"/>
              </w:rPr>
              <w:t xml:space="preserve">. </w:t>
            </w:r>
            <w:r w:rsidR="00D379F6" w:rsidRPr="00790486">
              <w:rPr>
                <w:lang w:val="en-US"/>
              </w:rPr>
              <w:t xml:space="preserve">Pentru confirmarea celor menţionate, </w:t>
            </w:r>
            <w:r w:rsidR="009D3792" w:rsidRPr="00790486">
              <w:rPr>
                <w:lang w:val="en-US"/>
              </w:rPr>
              <w:t>p</w:t>
            </w:r>
            <w:r w:rsidR="00D379F6" w:rsidRPr="00790486">
              <w:rPr>
                <w:lang w:val="en-US"/>
              </w:rPr>
              <w:t xml:space="preserve">ărţile au semnat prezentul Contract în conformitate cu legislaţia Republicii Moldova, la data şi anul indicate, </w:t>
            </w:r>
            <w:r w:rsidR="00460653" w:rsidRPr="00790486">
              <w:rPr>
                <w:lang w:val="en-US"/>
              </w:rPr>
              <w:t xml:space="preserve">fiind valabil până la </w:t>
            </w:r>
            <w:r w:rsidR="00684D44" w:rsidRPr="00790486">
              <w:rPr>
                <w:lang w:val="en-US"/>
              </w:rPr>
              <w:t>……./</w:t>
            </w:r>
            <w:r w:rsidR="00D379F6" w:rsidRPr="00790486">
              <w:rPr>
                <w:lang w:val="en-US"/>
              </w:rPr>
              <w:t>recepția finală a lucrărilor</w:t>
            </w:r>
            <w:r w:rsidR="00460653" w:rsidRPr="00790486">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790486" w:rsidRDefault="008A2F19" w:rsidP="004A5F0C">
            <w:pPr>
              <w:pStyle w:val="af2"/>
              <w:numPr>
                <w:ilvl w:val="0"/>
                <w:numId w:val="37"/>
              </w:numPr>
              <w:tabs>
                <w:tab w:val="clear" w:pos="1854"/>
                <w:tab w:val="left" w:pos="0"/>
                <w:tab w:val="num" w:pos="1135"/>
                <w:tab w:val="left" w:pos="2070"/>
              </w:tabs>
              <w:ind w:left="0" w:firstLine="710"/>
              <w:rPr>
                <w:lang w:val="en-US"/>
              </w:rPr>
            </w:pPr>
            <w:r w:rsidRPr="00790486">
              <w:rPr>
                <w:lang w:val="en-US"/>
              </w:rPr>
              <w:t>contractul a făcut obiectul unei modificări substanțiale care necesita o nouă procedură de achiziție publi</w:t>
            </w:r>
            <w:r w:rsidR="00283820" w:rsidRPr="00790486">
              <w:rPr>
                <w:lang w:val="en-US"/>
              </w:rPr>
              <w:t>că în conformitate cu art.</w:t>
            </w:r>
            <w:r w:rsidR="003B210E" w:rsidRPr="00790486">
              <w:rPr>
                <w:lang w:val="en-US"/>
              </w:rPr>
              <w:t xml:space="preserve"> </w:t>
            </w:r>
            <w:r w:rsidRPr="00790486">
              <w:rPr>
                <w:lang w:val="en-US"/>
              </w:rPr>
              <w:t xml:space="preserve">76 al Legii </w:t>
            </w:r>
            <w:r w:rsidR="00E10240" w:rsidRPr="00790486">
              <w:rPr>
                <w:lang w:val="en-US"/>
              </w:rPr>
              <w:t>nr.</w:t>
            </w:r>
            <w:r w:rsidR="003B210E" w:rsidRPr="00790486">
              <w:rPr>
                <w:lang w:val="en-US"/>
              </w:rPr>
              <w:t xml:space="preserve"> </w:t>
            </w:r>
            <w:r w:rsidRPr="00790486">
              <w:rPr>
                <w:lang w:val="en-US"/>
              </w:rPr>
              <w:t>131/2015 privind achizițiile publice;</w:t>
            </w:r>
          </w:p>
          <w:p w14:paraId="64438E73" w14:textId="6A6AB7BE" w:rsidR="00AD32DD" w:rsidRPr="00790486" w:rsidRDefault="008A2F19" w:rsidP="004A5F0C">
            <w:pPr>
              <w:pStyle w:val="af2"/>
              <w:numPr>
                <w:ilvl w:val="0"/>
                <w:numId w:val="37"/>
              </w:numPr>
              <w:tabs>
                <w:tab w:val="clear" w:pos="1854"/>
                <w:tab w:val="left" w:pos="0"/>
                <w:tab w:val="num" w:pos="1135"/>
                <w:tab w:val="left" w:pos="2070"/>
              </w:tabs>
              <w:ind w:left="0" w:firstLine="710"/>
              <w:rPr>
                <w:lang w:val="en-US"/>
              </w:rPr>
            </w:pPr>
            <w:r w:rsidRPr="00790486">
              <w:rPr>
                <w:lang w:val="en-US"/>
              </w:rPr>
              <w:t xml:space="preserve">contractul nu </w:t>
            </w:r>
            <w:r w:rsidR="00073EB7" w:rsidRPr="00790486">
              <w:rPr>
                <w:lang w:val="en-US"/>
              </w:rPr>
              <w:t>urma</w:t>
            </w:r>
            <w:r w:rsidRPr="00790486">
              <w:rPr>
                <w:lang w:val="en-US"/>
              </w:rPr>
              <w:t xml:space="preserve"> să fie atribuit contractantului respectiv, avînd în vedere o încălcare gravă a obligaţiilor ce rezultă din Legea </w:t>
            </w:r>
            <w:r w:rsidR="00E10240" w:rsidRPr="00790486">
              <w:rPr>
                <w:lang w:val="en-US"/>
              </w:rPr>
              <w:t>nr.</w:t>
            </w:r>
            <w:r w:rsidR="00FF5CB2" w:rsidRPr="00790486">
              <w:rPr>
                <w:lang w:val="en-US"/>
              </w:rPr>
              <w:t xml:space="preserve"> </w:t>
            </w:r>
            <w:r w:rsidRPr="00790486">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790486"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C69C5" w14:textId="77777777" w:rsidR="006A2662" w:rsidRDefault="006A2662" w:rsidP="00A20ACF">
      <w:r>
        <w:separator/>
      </w:r>
    </w:p>
  </w:endnote>
  <w:endnote w:type="continuationSeparator" w:id="0">
    <w:p w14:paraId="76BC299F" w14:textId="77777777" w:rsidR="006A2662" w:rsidRDefault="006A26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64C25" w14:textId="77777777" w:rsidR="007775C1" w:rsidRDefault="007775C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7775C1" w:rsidRDefault="007775C1" w:rsidP="001F6E5A">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7775C1" w:rsidRDefault="007775C1">
        <w:pPr>
          <w:pStyle w:val="a4"/>
          <w:jc w:val="right"/>
        </w:pPr>
        <w:r>
          <w:fldChar w:fldCharType="begin"/>
        </w:r>
        <w:r>
          <w:instrText xml:space="preserve"> PAGE   \* MERGEFORMAT </w:instrText>
        </w:r>
        <w:r>
          <w:fldChar w:fldCharType="separate"/>
        </w:r>
        <w:r w:rsidR="00681BEA">
          <w:t>83</w:t>
        </w:r>
        <w:r>
          <w:fldChar w:fldCharType="end"/>
        </w:r>
      </w:p>
    </w:sdtContent>
  </w:sdt>
  <w:p w14:paraId="075618FA" w14:textId="77777777" w:rsidR="007775C1" w:rsidRDefault="007775C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9EA249" w14:textId="77777777" w:rsidR="006A2662" w:rsidRDefault="006A2662" w:rsidP="00A20ACF">
      <w:r>
        <w:separator/>
      </w:r>
    </w:p>
  </w:footnote>
  <w:footnote w:type="continuationSeparator" w:id="0">
    <w:p w14:paraId="7B74F401" w14:textId="77777777" w:rsidR="006A2662" w:rsidRDefault="006A266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FEC"/>
    <w:rsid w:val="003465DA"/>
    <w:rsid w:val="00350122"/>
    <w:rsid w:val="003506C9"/>
    <w:rsid w:val="003520B5"/>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3F"/>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1D"/>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BBC"/>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1BEA"/>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662"/>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50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775C1"/>
    <w:rsid w:val="00781336"/>
    <w:rsid w:val="00782201"/>
    <w:rsid w:val="0078220C"/>
    <w:rsid w:val="00785412"/>
    <w:rsid w:val="00785E49"/>
    <w:rsid w:val="00790486"/>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91D"/>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19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CB0"/>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79048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79048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CEF27-213D-4378-BC5D-282625DAC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24846</Words>
  <Characters>141626</Characters>
  <Application>Microsoft Office Word</Application>
  <DocSecurity>0</DocSecurity>
  <Lines>1180</Lines>
  <Paragraphs>332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2</cp:revision>
  <cp:lastPrinted>2021-06-01T11:52:00Z</cp:lastPrinted>
  <dcterms:created xsi:type="dcterms:W3CDTF">2022-09-01T11:59:00Z</dcterms:created>
  <dcterms:modified xsi:type="dcterms:W3CDTF">2022-09-01T11:59:00Z</dcterms:modified>
</cp:coreProperties>
</file>