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5BC8FE8C" w14:textId="7E2351C6" w:rsidR="00317E01" w:rsidRPr="00317E01" w:rsidRDefault="00BE362C" w:rsidP="00317E01">
      <w:pPr>
        <w:spacing w:before="120"/>
        <w:jc w:val="center"/>
        <w:rPr>
          <w:b/>
          <w:noProof w:val="0"/>
          <w:sz w:val="12"/>
          <w:szCs w:val="12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53711D" w:rsidRPr="0053711D">
        <w:rPr>
          <w:b/>
          <w:sz w:val="26"/>
          <w:szCs w:val="26"/>
          <w:u w:val="single"/>
          <w:shd w:val="clear" w:color="auto" w:fill="FFFF00"/>
        </w:rPr>
        <w:t xml:space="preserve">Servicii de </w:t>
      </w:r>
      <w:r w:rsidR="00117960">
        <w:rPr>
          <w:b/>
          <w:sz w:val="26"/>
          <w:szCs w:val="26"/>
          <w:u w:val="single"/>
          <w:shd w:val="clear" w:color="auto" w:fill="FFFF00"/>
        </w:rPr>
        <w:t>curățenie a încăperilor</w:t>
      </w:r>
      <w:r w:rsidR="00940ED8">
        <w:rPr>
          <w:b/>
          <w:sz w:val="26"/>
          <w:szCs w:val="26"/>
          <w:u w:val="single"/>
          <w:shd w:val="clear" w:color="auto" w:fill="FFFF00"/>
        </w:rPr>
        <w:t xml:space="preserve"> pentru anul 202</w:t>
      </w:r>
      <w:r w:rsidR="00117960">
        <w:rPr>
          <w:b/>
          <w:sz w:val="26"/>
          <w:szCs w:val="26"/>
          <w:u w:val="single"/>
          <w:shd w:val="clear" w:color="auto" w:fill="FFFF00"/>
        </w:rPr>
        <w:t>6</w:t>
      </w:r>
      <w:r w:rsidRPr="00FF430B">
        <w:rPr>
          <w:b/>
          <w:noProof w:val="0"/>
          <w:lang w:val="ro-MD" w:eastAsia="ru-RU"/>
        </w:rPr>
        <w:br/>
      </w:r>
    </w:p>
    <w:p w14:paraId="2ED345BA" w14:textId="48DA1E38" w:rsidR="00BE362C" w:rsidRPr="00FF430B" w:rsidRDefault="00BE362C" w:rsidP="00317E01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551"/>
        <w:gridCol w:w="993"/>
        <w:gridCol w:w="708"/>
        <w:gridCol w:w="1843"/>
        <w:gridCol w:w="1545"/>
      </w:tblGrid>
      <w:tr w:rsidR="0053711D" w:rsidRPr="00D87E69" w14:paraId="033DBC58" w14:textId="77777777" w:rsidTr="0053711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F7191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4B6A6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FB23B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5568E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F6463F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1D5B9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A0F757" w14:textId="77777777" w:rsidR="0053711D" w:rsidRPr="00D87E69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estimată</w:t>
            </w:r>
            <w:r w:rsidRPr="00D87E69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53711D" w:rsidRPr="005B7B3E" w14:paraId="2FFD28C3" w14:textId="77777777" w:rsidTr="00940ED8">
        <w:trPr>
          <w:trHeight w:val="225"/>
        </w:trPr>
        <w:tc>
          <w:tcPr>
            <w:tcW w:w="9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F397B" w14:textId="5B31B8A1" w:rsidR="0053711D" w:rsidRPr="005B7B3E" w:rsidRDefault="00940ED8" w:rsidP="001179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Servicii de </w:t>
            </w:r>
            <w:r w:rsidR="00117960">
              <w:rPr>
                <w:b/>
                <w:sz w:val="20"/>
                <w:szCs w:val="20"/>
              </w:rPr>
              <w:t>curățenie a încăperilor</w:t>
            </w:r>
          </w:p>
        </w:tc>
      </w:tr>
      <w:tr w:rsidR="0053711D" w:rsidRPr="005B7B3E" w14:paraId="27E34370" w14:textId="77777777" w:rsidTr="0053711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17BD0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78C2B" w14:textId="3512B688" w:rsidR="0053711D" w:rsidRPr="005B7B3E" w:rsidRDefault="00117960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085E0C">
              <w:rPr>
                <w:sz w:val="20"/>
                <w:szCs w:val="20"/>
              </w:rPr>
              <w:t>90910000-9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590A8A" w14:textId="3E3F1A2C" w:rsidR="0053711D" w:rsidRPr="005B7B3E" w:rsidRDefault="00117960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 de curățenie a încăperilor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61D76" w14:textId="30B7F5AC" w:rsidR="0053711D" w:rsidRPr="005B7B3E" w:rsidRDefault="0053711D" w:rsidP="00940ED8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Serviciu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4FCBB" w14:textId="1C5893D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042A2" w14:textId="0D2C561B" w:rsidR="0053711D" w:rsidRPr="00A724E5" w:rsidRDefault="0053711D" w:rsidP="006550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Conform </w:t>
            </w:r>
            <w:r w:rsidR="00940ED8">
              <w:rPr>
                <w:color w:val="000000"/>
                <w:sz w:val="20"/>
                <w:szCs w:val="20"/>
              </w:rPr>
              <w:t xml:space="preserve">cerințelor </w:t>
            </w:r>
            <w:r>
              <w:rPr>
                <w:color w:val="000000"/>
                <w:sz w:val="20"/>
                <w:szCs w:val="20"/>
              </w:rPr>
              <w:t>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39439A" w14:textId="59B08C85" w:rsidR="0053711D" w:rsidRPr="005B7B3E" w:rsidRDefault="00940ED8" w:rsidP="00117960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7960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9 </w:t>
            </w:r>
            <w:r w:rsidR="00117960">
              <w:rPr>
                <w:sz w:val="20"/>
                <w:szCs w:val="20"/>
              </w:rPr>
              <w:t>8</w:t>
            </w:r>
            <w:r w:rsidR="0053711D">
              <w:rPr>
                <w:sz w:val="20"/>
                <w:szCs w:val="20"/>
              </w:rPr>
              <w:t>50,00</w:t>
            </w:r>
          </w:p>
        </w:tc>
      </w:tr>
      <w:tr w:rsidR="0053711D" w:rsidRPr="00D87E69" w14:paraId="37DF9FC8" w14:textId="77777777" w:rsidTr="0053711D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BC76C" w14:textId="77777777" w:rsidR="0053711D" w:rsidRPr="00D87E69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5E6F45" w14:textId="7097EFFE" w:rsidR="0053711D" w:rsidRPr="00D87E69" w:rsidRDefault="00117960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199 8</w:t>
            </w:r>
            <w:r w:rsidR="00940ED8" w:rsidRPr="00940ED8">
              <w:rPr>
                <w:b/>
                <w:sz w:val="20"/>
                <w:szCs w:val="20"/>
              </w:rPr>
              <w:t>50,00</w:t>
            </w:r>
          </w:p>
        </w:tc>
      </w:tr>
    </w:tbl>
    <w:p w14:paraId="1C2EE367" w14:textId="77777777" w:rsidR="0053711D" w:rsidRDefault="0053711D" w:rsidP="0053711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ro-MD" w:eastAsia="ru-RU"/>
        </w:rPr>
      </w:pPr>
    </w:p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940ED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o-MD" w:eastAsia="ru-RU"/>
        </w:rPr>
      </w:pPr>
      <w:r w:rsidRPr="00940ED8">
        <w:rPr>
          <w:bCs/>
          <w:noProof w:val="0"/>
          <w:lang w:val="ro-MD" w:eastAsia="ru-RU"/>
        </w:rPr>
        <w:t>Pentru mai multe loturi;</w:t>
      </w:r>
    </w:p>
    <w:p w14:paraId="38C3A784" w14:textId="77777777" w:rsidR="00BE362C" w:rsidRPr="00940ED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940ED8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7211F05C" w:rsidR="00E97340" w:rsidRPr="00170C4B" w:rsidRDefault="00BE362C" w:rsidP="004C626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53711D">
        <w:rPr>
          <w:b/>
          <w:highlight w:val="yellow"/>
        </w:rPr>
        <w:t>Pe parcursul anului 202</w:t>
      </w:r>
      <w:r w:rsidR="00117960">
        <w:rPr>
          <w:b/>
          <w:highlight w:val="yellow"/>
        </w:rPr>
        <w:t>6</w:t>
      </w:r>
      <w:r w:rsidR="00736C9F" w:rsidRPr="00170C4B">
        <w:rPr>
          <w:b/>
          <w:highlight w:val="yellow"/>
        </w:rPr>
        <w:t>.</w:t>
      </w:r>
    </w:p>
    <w:p w14:paraId="6CE0A203" w14:textId="4CEF95CE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117960">
        <w:rPr>
          <w:b/>
          <w:shd w:val="clear" w:color="auto" w:fill="FFFF00"/>
        </w:rPr>
        <w:t>6</w:t>
      </w:r>
      <w:r w:rsidR="0053711D">
        <w:rPr>
          <w:b/>
          <w:shd w:val="clear" w:color="auto" w:fill="FFFF00"/>
        </w:rPr>
        <w:t>.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5171E3">
        <w:tc>
          <w:tcPr>
            <w:tcW w:w="560" w:type="dxa"/>
            <w:shd w:val="clear" w:color="auto" w:fill="auto"/>
          </w:tcPr>
          <w:p w14:paraId="6A7A3D13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14:paraId="6E85F6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</w:tcPr>
          <w:p w14:paraId="245C6AE2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41FA5FB6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5171E3">
        <w:tc>
          <w:tcPr>
            <w:tcW w:w="560" w:type="dxa"/>
            <w:shd w:val="clear" w:color="auto" w:fill="auto"/>
          </w:tcPr>
          <w:p w14:paraId="76668808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14:paraId="567D95B6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</w:tcPr>
          <w:p w14:paraId="2AE55C3B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0B2FE70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5171E3">
        <w:tc>
          <w:tcPr>
            <w:tcW w:w="560" w:type="dxa"/>
            <w:shd w:val="clear" w:color="auto" w:fill="auto"/>
          </w:tcPr>
          <w:p w14:paraId="5D22F5B6" w14:textId="47BF7E2C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14:paraId="213940BA" w14:textId="4F722FBF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</w:tcPr>
          <w:p w14:paraId="7D8B88A9" w14:textId="77777777" w:rsidR="005171E3" w:rsidRPr="005171E3" w:rsidRDefault="005171E3" w:rsidP="005171E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nr. 870 din 14.12.2022</w:t>
            </w:r>
            <w:r w:rsidRPr="005171E3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68FFD608" w14:textId="6D06A8A3" w:rsidR="005171E3" w:rsidRPr="005171E3" w:rsidRDefault="005171E3" w:rsidP="005171E3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D6EAFE1" w14:textId="1F1DDDF1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5171E3">
        <w:tc>
          <w:tcPr>
            <w:tcW w:w="560" w:type="dxa"/>
            <w:shd w:val="clear" w:color="auto" w:fill="auto"/>
          </w:tcPr>
          <w:p w14:paraId="5B9FB502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14:paraId="18EFF98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059" w:type="dxa"/>
            <w:shd w:val="clear" w:color="auto" w:fill="auto"/>
          </w:tcPr>
          <w:p w14:paraId="4945584F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055F9D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FD43A18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5171E3">
        <w:tc>
          <w:tcPr>
            <w:tcW w:w="560" w:type="dxa"/>
            <w:shd w:val="clear" w:color="auto" w:fill="auto"/>
          </w:tcPr>
          <w:p w14:paraId="36F08B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14:paraId="45327A59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059" w:type="dxa"/>
            <w:shd w:val="clear" w:color="auto" w:fill="auto"/>
          </w:tcPr>
          <w:p w14:paraId="3C8C72B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055F9D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A6C07F1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5171E3">
        <w:tc>
          <w:tcPr>
            <w:tcW w:w="560" w:type="dxa"/>
            <w:shd w:val="clear" w:color="auto" w:fill="auto"/>
          </w:tcPr>
          <w:p w14:paraId="3D7FDA7A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14:paraId="6CED5B0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</w:tcPr>
          <w:p w14:paraId="68CAEEAB" w14:textId="77777777" w:rsidR="005171E3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C32F428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9CD7ACC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1B541767" w14:textId="77777777" w:rsidTr="005171E3">
        <w:tc>
          <w:tcPr>
            <w:tcW w:w="560" w:type="dxa"/>
            <w:shd w:val="clear" w:color="auto" w:fill="auto"/>
          </w:tcPr>
          <w:p w14:paraId="41E168E3" w14:textId="7EB5EC26" w:rsidR="005171E3" w:rsidRDefault="00B4045A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7F819F1B" w14:textId="55C7BC9A" w:rsidR="005171E3" w:rsidRPr="00BD105A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5171E3" w:rsidRPr="00BD105A" w:rsidRDefault="00C17EDC" w:rsidP="00055F9D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A3200C3" w14:textId="61D090FF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4045A" w:rsidRPr="00BE362C" w14:paraId="06505912" w14:textId="77777777" w:rsidTr="001819FB">
        <w:tc>
          <w:tcPr>
            <w:tcW w:w="560" w:type="dxa"/>
            <w:shd w:val="clear" w:color="auto" w:fill="auto"/>
          </w:tcPr>
          <w:p w14:paraId="0E817A1A" w14:textId="5375BB9D" w:rsidR="00B4045A" w:rsidRDefault="00B4045A" w:rsidP="00B404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14:paraId="1835E1A2" w14:textId="57ABDB2D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059" w:type="dxa"/>
            <w:shd w:val="clear" w:color="auto" w:fill="auto"/>
          </w:tcPr>
          <w:p w14:paraId="7704406F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7928E286" w14:textId="77777777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308726CA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BE7F3D1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1C816A00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2BCC4A02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573FF78E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4C08F1B4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E2D6E8B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7FF69067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10EAB51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61DC171" w14:textId="1ACF0B7C" w:rsidR="00B4045A" w:rsidRPr="000104C6" w:rsidRDefault="00B4045A" w:rsidP="00B404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E92F1BB" w14:textId="13F84B59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89884EA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B4045A" w:rsidRPr="00B4045A">
        <w:rPr>
          <w:b/>
          <w:noProof w:val="0"/>
          <w:highlight w:val="yellow"/>
          <w:lang w:val="it-IT" w:eastAsia="ru-RU"/>
        </w:rPr>
        <w:t>Conform caietului de sarcini atașat</w:t>
      </w:r>
      <w:r w:rsidR="00B4045A" w:rsidRPr="00B4045A">
        <w:rPr>
          <w:b/>
          <w:noProof w:val="0"/>
          <w:lang w:val="it-IT" w:eastAsia="ru-RU"/>
        </w:rPr>
        <w:t>.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0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2D82FF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Alte informații relevante</w:t>
      </w:r>
      <w:r w:rsidRPr="007209FD">
        <w:rPr>
          <w:b/>
          <w:noProof w:val="0"/>
          <w:lang w:val="ro-MD" w:eastAsia="ru-RU"/>
        </w:rPr>
        <w:t xml:space="preserve">: </w:t>
      </w:r>
      <w:r w:rsidR="007209FD" w:rsidRPr="007209FD">
        <w:rPr>
          <w:b/>
          <w:shd w:val="clear" w:color="auto" w:fill="FFFF00"/>
          <w:lang w:val="en-US"/>
        </w:rPr>
        <w:t>Semnarea contractului pentru anul 2026 este condi</w:t>
      </w:r>
      <w:r w:rsidR="007209FD" w:rsidRPr="007209FD">
        <w:rPr>
          <w:b/>
          <w:shd w:val="clear" w:color="auto" w:fill="FFFF00"/>
        </w:rPr>
        <w:t>ționată de aprobarea bugetului și de confirmarea disponibilității fondurilor.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Pr="005171E3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bookmarkStart w:id="1" w:name="_GoBack"/>
      <w:bookmarkEnd w:id="1"/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sectPr w:rsidR="00507348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09FD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17960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053B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17E01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11D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3405"/>
    <w:rsid w:val="00715C8A"/>
    <w:rsid w:val="007167E4"/>
    <w:rsid w:val="00716AC6"/>
    <w:rsid w:val="00717B6E"/>
    <w:rsid w:val="007208DC"/>
    <w:rsid w:val="007209FD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0ED8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45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3F5C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F932A-F574-4643-A300-AE531046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828</Words>
  <Characters>4809</Characters>
  <Application>Microsoft Office Word</Application>
  <DocSecurity>0</DocSecurity>
  <Lines>40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Veaceslav Peiu</cp:lastModifiedBy>
  <cp:revision>23</cp:revision>
  <cp:lastPrinted>2023-10-26T10:34:00Z</cp:lastPrinted>
  <dcterms:created xsi:type="dcterms:W3CDTF">2021-06-25T10:45:00Z</dcterms:created>
  <dcterms:modified xsi:type="dcterms:W3CDTF">2025-12-26T11:49:00Z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