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C67897">
      <w:pPr>
        <w:pStyle w:val="ListParagraph"/>
        <w:numPr>
          <w:ilvl w:val="0"/>
          <w:numId w:val="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67897">
      <w:pPr>
        <w:pStyle w:val="ListParagraph"/>
        <w:numPr>
          <w:ilvl w:val="0"/>
          <w:numId w:val="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C67897">
      <w:pPr>
        <w:pStyle w:val="ListParagraph"/>
        <w:numPr>
          <w:ilvl w:val="0"/>
          <w:numId w:val="23"/>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C67897">
      <w:pPr>
        <w:pStyle w:val="ListParagraph"/>
        <w:numPr>
          <w:ilvl w:val="0"/>
          <w:numId w:val="23"/>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C67897">
      <w:pPr>
        <w:pStyle w:val="ListParagraph"/>
        <w:numPr>
          <w:ilvl w:val="0"/>
          <w:numId w:val="23"/>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C67897">
      <w:pPr>
        <w:pStyle w:val="ListParagraph"/>
        <w:numPr>
          <w:ilvl w:val="0"/>
          <w:numId w:val="23"/>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C67897">
      <w:pPr>
        <w:pStyle w:val="ListParagraph"/>
        <w:numPr>
          <w:ilvl w:val="0"/>
          <w:numId w:val="23"/>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C67897">
      <w:pPr>
        <w:pStyle w:val="ListParagraph"/>
        <w:numPr>
          <w:ilvl w:val="0"/>
          <w:numId w:val="23"/>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C67897">
      <w:pPr>
        <w:pStyle w:val="ListParagraph"/>
        <w:numPr>
          <w:ilvl w:val="0"/>
          <w:numId w:val="23"/>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C67897">
      <w:pPr>
        <w:pStyle w:val="ListParagraph"/>
        <w:numPr>
          <w:ilvl w:val="0"/>
          <w:numId w:val="23"/>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C67897">
      <w:pPr>
        <w:pStyle w:val="ListParagraph"/>
        <w:numPr>
          <w:ilvl w:val="0"/>
          <w:numId w:val="23"/>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C67897">
      <w:pPr>
        <w:pStyle w:val="ListParagraph"/>
        <w:numPr>
          <w:ilvl w:val="0"/>
          <w:numId w:val="23"/>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C67897">
      <w:pPr>
        <w:pStyle w:val="ListParagraph"/>
        <w:numPr>
          <w:ilvl w:val="0"/>
          <w:numId w:val="23"/>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C67897">
      <w:pPr>
        <w:pStyle w:val="ListParagraph"/>
        <w:numPr>
          <w:ilvl w:val="0"/>
          <w:numId w:val="23"/>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C67897">
      <w:pPr>
        <w:pStyle w:val="ListParagraph"/>
        <w:numPr>
          <w:ilvl w:val="0"/>
          <w:numId w:val="23"/>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C67897">
      <w:pPr>
        <w:pStyle w:val="ListParagraph"/>
        <w:numPr>
          <w:ilvl w:val="0"/>
          <w:numId w:val="23"/>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C67897">
      <w:pPr>
        <w:pStyle w:val="ListParagraph"/>
        <w:numPr>
          <w:ilvl w:val="0"/>
          <w:numId w:val="23"/>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C67897">
      <w:pPr>
        <w:pStyle w:val="ListParagraph"/>
        <w:numPr>
          <w:ilvl w:val="0"/>
          <w:numId w:val="23"/>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C67897">
      <w:pPr>
        <w:pStyle w:val="ListParagraph"/>
        <w:numPr>
          <w:ilvl w:val="0"/>
          <w:numId w:val="23"/>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C67897">
      <w:pPr>
        <w:pStyle w:val="ListParagraph"/>
        <w:numPr>
          <w:ilvl w:val="0"/>
          <w:numId w:val="23"/>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C67897">
      <w:pPr>
        <w:pStyle w:val="ListParagraph"/>
        <w:numPr>
          <w:ilvl w:val="0"/>
          <w:numId w:val="23"/>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C67897">
      <w:pPr>
        <w:pStyle w:val="ListParagraph"/>
        <w:numPr>
          <w:ilvl w:val="0"/>
          <w:numId w:val="23"/>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C67897">
      <w:pPr>
        <w:pStyle w:val="ListParagraph"/>
        <w:numPr>
          <w:ilvl w:val="0"/>
          <w:numId w:val="23"/>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C67897">
      <w:pPr>
        <w:pStyle w:val="ListParagraph"/>
        <w:numPr>
          <w:ilvl w:val="0"/>
          <w:numId w:val="23"/>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C67897">
      <w:pPr>
        <w:pStyle w:val="ListParagraph"/>
        <w:numPr>
          <w:ilvl w:val="0"/>
          <w:numId w:val="23"/>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C67897">
      <w:pPr>
        <w:pStyle w:val="ListParagraph"/>
        <w:numPr>
          <w:ilvl w:val="0"/>
          <w:numId w:val="23"/>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C67897">
      <w:pPr>
        <w:pStyle w:val="ListParagraph"/>
        <w:numPr>
          <w:ilvl w:val="0"/>
          <w:numId w:val="23"/>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C67897">
      <w:pPr>
        <w:pStyle w:val="ListParagraph"/>
        <w:numPr>
          <w:ilvl w:val="0"/>
          <w:numId w:val="23"/>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C67897">
      <w:pPr>
        <w:pStyle w:val="ListParagraph"/>
        <w:numPr>
          <w:ilvl w:val="0"/>
          <w:numId w:val="23"/>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C67897">
      <w:pPr>
        <w:pStyle w:val="ListParagraph"/>
        <w:numPr>
          <w:ilvl w:val="0"/>
          <w:numId w:val="23"/>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C67897">
      <w:pPr>
        <w:pStyle w:val="ListParagraph"/>
        <w:numPr>
          <w:ilvl w:val="0"/>
          <w:numId w:val="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C67897">
      <w:pPr>
        <w:pStyle w:val="ListParagraph"/>
        <w:numPr>
          <w:ilvl w:val="0"/>
          <w:numId w:val="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C67897">
      <w:pPr>
        <w:pStyle w:val="ListParagraph"/>
        <w:numPr>
          <w:ilvl w:val="0"/>
          <w:numId w:val="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C67897">
      <w:pPr>
        <w:pStyle w:val="ListParagraph"/>
        <w:numPr>
          <w:ilvl w:val="0"/>
          <w:numId w:val="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C67897">
      <w:pPr>
        <w:pStyle w:val="ListParagraph"/>
        <w:numPr>
          <w:ilvl w:val="0"/>
          <w:numId w:val="1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C67897" w:rsidP="00C67897">
      <w:pPr>
        <w:pStyle w:val="ListParagraph"/>
        <w:numPr>
          <w:ilvl w:val="0"/>
          <w:numId w:val="10"/>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C67897">
      <w:pPr>
        <w:pStyle w:val="ListParagraph"/>
        <w:numPr>
          <w:ilvl w:val="0"/>
          <w:numId w:val="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C67897">
      <w:pPr>
        <w:pStyle w:val="ListParagraph"/>
        <w:numPr>
          <w:ilvl w:val="0"/>
          <w:numId w:val="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C67897">
      <w:pPr>
        <w:pStyle w:val="ListParagraph"/>
        <w:numPr>
          <w:ilvl w:val="0"/>
          <w:numId w:val="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C67897">
      <w:pPr>
        <w:pStyle w:val="ListParagraph"/>
        <w:numPr>
          <w:ilvl w:val="0"/>
          <w:numId w:val="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C67897">
      <w:pPr>
        <w:pStyle w:val="ListParagraph"/>
        <w:numPr>
          <w:ilvl w:val="0"/>
          <w:numId w:val="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C67897">
      <w:pPr>
        <w:pStyle w:val="ListParagraph"/>
        <w:numPr>
          <w:ilvl w:val="0"/>
          <w:numId w:val="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67897">
      <w:pPr>
        <w:pStyle w:val="ListParagraph"/>
        <w:numPr>
          <w:ilvl w:val="0"/>
          <w:numId w:val="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C67897">
      <w:pPr>
        <w:pStyle w:val="ListParagraph"/>
        <w:numPr>
          <w:ilvl w:val="0"/>
          <w:numId w:val="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C67897">
      <w:pPr>
        <w:pStyle w:val="ListParagraph"/>
        <w:numPr>
          <w:ilvl w:val="0"/>
          <w:numId w:val="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C67897">
      <w:pPr>
        <w:pStyle w:val="ListParagraph"/>
        <w:numPr>
          <w:ilvl w:val="0"/>
          <w:numId w:val="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C67897">
      <w:pPr>
        <w:pStyle w:val="ListParagraph"/>
        <w:numPr>
          <w:ilvl w:val="0"/>
          <w:numId w:val="1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C67897">
      <w:pPr>
        <w:pStyle w:val="ListParagraph"/>
        <w:numPr>
          <w:ilvl w:val="0"/>
          <w:numId w:val="1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C67897">
      <w:pPr>
        <w:pStyle w:val="ListParagraph"/>
        <w:numPr>
          <w:ilvl w:val="0"/>
          <w:numId w:val="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C67897">
      <w:pPr>
        <w:pStyle w:val="ListParagraph"/>
        <w:numPr>
          <w:ilvl w:val="0"/>
          <w:numId w:val="1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67897">
      <w:pPr>
        <w:pStyle w:val="ListParagraph"/>
        <w:numPr>
          <w:ilvl w:val="0"/>
          <w:numId w:val="1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67897">
      <w:pPr>
        <w:pStyle w:val="ListParagraph"/>
        <w:numPr>
          <w:ilvl w:val="0"/>
          <w:numId w:val="1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67897">
      <w:pPr>
        <w:pStyle w:val="ListParagraph"/>
        <w:numPr>
          <w:ilvl w:val="0"/>
          <w:numId w:val="1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C67897">
      <w:pPr>
        <w:pStyle w:val="ListParagraph"/>
        <w:numPr>
          <w:ilvl w:val="0"/>
          <w:numId w:val="1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6038FF" w:rsidRDefault="000E4D7D" w:rsidP="009F1E2C">
      <w:pPr>
        <w:pStyle w:val="NormalWeb"/>
        <w:shd w:val="clear" w:color="auto" w:fill="FFFFFF"/>
        <w:tabs>
          <w:tab w:val="left" w:pos="-284"/>
        </w:tabs>
        <w:ind w:left="-284" w:firstLine="284"/>
        <w:rPr>
          <w:color w:val="000000" w:themeColor="text1"/>
          <w:lang w:val="en-US" w:eastAsia="it-IT"/>
        </w:rPr>
      </w:pPr>
      <w:r w:rsidRPr="006038FF">
        <w:rPr>
          <w:b/>
          <w:color w:val="000000" w:themeColor="text1"/>
          <w:lang w:val="en-US"/>
        </w:rPr>
        <w:t>9</w:t>
      </w:r>
      <w:r w:rsidR="0024699C" w:rsidRPr="006038FF">
        <w:rPr>
          <w:b/>
          <w:color w:val="000000" w:themeColor="text1"/>
          <w:lang w:val="en-US"/>
        </w:rPr>
        <w:t>8</w:t>
      </w:r>
      <w:r w:rsidR="00B00190" w:rsidRPr="006038FF">
        <w:rPr>
          <w:b/>
          <w:color w:val="000000" w:themeColor="text1"/>
          <w:lang w:val="en-US"/>
        </w:rPr>
        <w:t xml:space="preserve">. </w:t>
      </w:r>
      <w:r w:rsidR="009C11B3" w:rsidRPr="006038FF">
        <w:rPr>
          <w:b/>
          <w:color w:val="000000" w:themeColor="text1"/>
          <w:lang w:val="en-US"/>
        </w:rPr>
        <w:t xml:space="preserve"> </w:t>
      </w:r>
      <w:r w:rsidR="00B00190" w:rsidRPr="006038FF">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C67897">
      <w:pPr>
        <w:numPr>
          <w:ilvl w:val="0"/>
          <w:numId w:val="1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C67897">
      <w:pPr>
        <w:numPr>
          <w:ilvl w:val="0"/>
          <w:numId w:val="1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C67897">
      <w:pPr>
        <w:numPr>
          <w:ilvl w:val="0"/>
          <w:numId w:val="1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C67897">
      <w:pPr>
        <w:numPr>
          <w:ilvl w:val="0"/>
          <w:numId w:val="14"/>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C67897">
      <w:pPr>
        <w:numPr>
          <w:ilvl w:val="0"/>
          <w:numId w:val="1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C67897">
      <w:pPr>
        <w:numPr>
          <w:ilvl w:val="0"/>
          <w:numId w:val="1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C67897">
      <w:pPr>
        <w:numPr>
          <w:ilvl w:val="0"/>
          <w:numId w:val="1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C67897">
      <w:pPr>
        <w:numPr>
          <w:ilvl w:val="0"/>
          <w:numId w:val="1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C67897">
      <w:pPr>
        <w:numPr>
          <w:ilvl w:val="0"/>
          <w:numId w:val="1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C67897">
      <w:pPr>
        <w:numPr>
          <w:ilvl w:val="0"/>
          <w:numId w:val="1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C67897">
      <w:pPr>
        <w:numPr>
          <w:ilvl w:val="0"/>
          <w:numId w:val="1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C67897">
      <w:pPr>
        <w:numPr>
          <w:ilvl w:val="0"/>
          <w:numId w:val="1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C67897">
      <w:pPr>
        <w:numPr>
          <w:ilvl w:val="0"/>
          <w:numId w:val="1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C67897">
      <w:pPr>
        <w:numPr>
          <w:ilvl w:val="0"/>
          <w:numId w:val="1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C67897">
      <w:pPr>
        <w:numPr>
          <w:ilvl w:val="0"/>
          <w:numId w:val="1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C67897">
      <w:pPr>
        <w:numPr>
          <w:ilvl w:val="0"/>
          <w:numId w:val="1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C67897">
      <w:pPr>
        <w:numPr>
          <w:ilvl w:val="0"/>
          <w:numId w:val="1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C67897">
      <w:pPr>
        <w:numPr>
          <w:ilvl w:val="0"/>
          <w:numId w:val="15"/>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C67897">
      <w:pPr>
        <w:numPr>
          <w:ilvl w:val="0"/>
          <w:numId w:val="1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C67897">
      <w:pPr>
        <w:numPr>
          <w:ilvl w:val="0"/>
          <w:numId w:val="1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C67897">
      <w:pPr>
        <w:numPr>
          <w:ilvl w:val="0"/>
          <w:numId w:val="1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C67897">
      <w:pPr>
        <w:numPr>
          <w:ilvl w:val="0"/>
          <w:numId w:val="1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C67897">
      <w:pPr>
        <w:numPr>
          <w:ilvl w:val="0"/>
          <w:numId w:val="1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C67897">
      <w:pPr>
        <w:numPr>
          <w:ilvl w:val="0"/>
          <w:numId w:val="1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C67897">
      <w:pPr>
        <w:numPr>
          <w:ilvl w:val="0"/>
          <w:numId w:val="1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C67897">
      <w:pPr>
        <w:numPr>
          <w:ilvl w:val="0"/>
          <w:numId w:val="1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C67897">
      <w:pPr>
        <w:numPr>
          <w:ilvl w:val="0"/>
          <w:numId w:val="1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C67897">
      <w:pPr>
        <w:numPr>
          <w:ilvl w:val="0"/>
          <w:numId w:val="1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C67897">
      <w:pPr>
        <w:numPr>
          <w:ilvl w:val="0"/>
          <w:numId w:val="1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C67897">
      <w:pPr>
        <w:numPr>
          <w:ilvl w:val="0"/>
          <w:numId w:val="1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C67897">
      <w:pPr>
        <w:numPr>
          <w:ilvl w:val="0"/>
          <w:numId w:val="15"/>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C67897">
      <w:pPr>
        <w:numPr>
          <w:ilvl w:val="0"/>
          <w:numId w:val="1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C67897">
      <w:pPr>
        <w:numPr>
          <w:ilvl w:val="0"/>
          <w:numId w:val="1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C67897">
      <w:pPr>
        <w:numPr>
          <w:ilvl w:val="0"/>
          <w:numId w:val="1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C67897">
      <w:pPr>
        <w:numPr>
          <w:ilvl w:val="0"/>
          <w:numId w:val="1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C67897">
      <w:pPr>
        <w:numPr>
          <w:ilvl w:val="0"/>
          <w:numId w:val="1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C67897">
      <w:pPr>
        <w:numPr>
          <w:ilvl w:val="0"/>
          <w:numId w:val="1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C67897">
      <w:pPr>
        <w:numPr>
          <w:ilvl w:val="0"/>
          <w:numId w:val="1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C67897">
      <w:pPr>
        <w:pStyle w:val="ListParagraph"/>
        <w:numPr>
          <w:ilvl w:val="0"/>
          <w:numId w:val="20"/>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C67897">
      <w:pPr>
        <w:numPr>
          <w:ilvl w:val="0"/>
          <w:numId w:val="20"/>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C67897">
      <w:pPr>
        <w:numPr>
          <w:ilvl w:val="0"/>
          <w:numId w:val="20"/>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C67897">
      <w:pPr>
        <w:numPr>
          <w:ilvl w:val="0"/>
          <w:numId w:val="20"/>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C67897">
      <w:pPr>
        <w:numPr>
          <w:ilvl w:val="0"/>
          <w:numId w:val="20"/>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C67897">
      <w:pPr>
        <w:numPr>
          <w:ilvl w:val="0"/>
          <w:numId w:val="20"/>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C67897">
      <w:pPr>
        <w:numPr>
          <w:ilvl w:val="0"/>
          <w:numId w:val="20"/>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C67897">
      <w:pPr>
        <w:numPr>
          <w:ilvl w:val="0"/>
          <w:numId w:val="20"/>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C67897">
      <w:pPr>
        <w:numPr>
          <w:ilvl w:val="0"/>
          <w:numId w:val="20"/>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C67897">
      <w:pPr>
        <w:numPr>
          <w:ilvl w:val="0"/>
          <w:numId w:val="20"/>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C67897">
      <w:pPr>
        <w:numPr>
          <w:ilvl w:val="0"/>
          <w:numId w:val="20"/>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C67897">
      <w:pPr>
        <w:numPr>
          <w:ilvl w:val="0"/>
          <w:numId w:val="20"/>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C67897">
      <w:pPr>
        <w:numPr>
          <w:ilvl w:val="0"/>
          <w:numId w:val="20"/>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C67897">
      <w:pPr>
        <w:numPr>
          <w:ilvl w:val="0"/>
          <w:numId w:val="20"/>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C67897">
      <w:pPr>
        <w:numPr>
          <w:ilvl w:val="0"/>
          <w:numId w:val="1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C67897">
      <w:pPr>
        <w:numPr>
          <w:ilvl w:val="0"/>
          <w:numId w:val="1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C67897">
      <w:pPr>
        <w:numPr>
          <w:ilvl w:val="0"/>
          <w:numId w:val="20"/>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C67897">
      <w:pPr>
        <w:numPr>
          <w:ilvl w:val="0"/>
          <w:numId w:val="20"/>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C67897">
      <w:pPr>
        <w:numPr>
          <w:ilvl w:val="0"/>
          <w:numId w:val="20"/>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C67897">
      <w:pPr>
        <w:numPr>
          <w:ilvl w:val="0"/>
          <w:numId w:val="20"/>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C67897">
      <w:pPr>
        <w:numPr>
          <w:ilvl w:val="0"/>
          <w:numId w:val="20"/>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C67897">
      <w:pPr>
        <w:numPr>
          <w:ilvl w:val="0"/>
          <w:numId w:val="20"/>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C67897">
      <w:pPr>
        <w:numPr>
          <w:ilvl w:val="0"/>
          <w:numId w:val="20"/>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C67897">
      <w:pPr>
        <w:numPr>
          <w:ilvl w:val="0"/>
          <w:numId w:val="20"/>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400F30C" w14:textId="77777777" w:rsidR="005B235E" w:rsidRPr="006038FF" w:rsidRDefault="005B235E" w:rsidP="00A26B23">
      <w:pPr>
        <w:pStyle w:val="Style3"/>
        <w:tabs>
          <w:tab w:val="left" w:pos="567"/>
        </w:tabs>
        <w:spacing w:before="0" w:beforeAutospacing="0" w:after="0"/>
        <w:ind w:left="0" w:firstLine="0"/>
        <w:rPr>
          <w:rFonts w:eastAsia="PMingLiU"/>
          <w:lang w:val="ro-RO"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C67897">
      <w:pPr>
        <w:numPr>
          <w:ilvl w:val="0"/>
          <w:numId w:val="1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C67897">
      <w:pPr>
        <w:numPr>
          <w:ilvl w:val="0"/>
          <w:numId w:val="1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w:t>
            </w:r>
            <w:r w:rsidRPr="00FF430B">
              <w:rPr>
                <w:rFonts w:eastAsia="Calibri"/>
                <w:noProof w:val="0"/>
              </w:rPr>
              <w:lastRenderedPageBreak/>
              <w:t>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C67897">
      <w:pPr>
        <w:numPr>
          <w:ilvl w:val="0"/>
          <w:numId w:val="1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C67897">
      <w:pPr>
        <w:numPr>
          <w:ilvl w:val="0"/>
          <w:numId w:val="1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C67897">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C67897">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C67897">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C67897">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C67897">
      <w:pPr>
        <w:numPr>
          <w:ilvl w:val="0"/>
          <w:numId w:val="1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C67897">
      <w:pPr>
        <w:numPr>
          <w:ilvl w:val="0"/>
          <w:numId w:val="1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C67897">
      <w:pPr>
        <w:numPr>
          <w:ilvl w:val="0"/>
          <w:numId w:val="1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C67897">
            <w:pPr>
              <w:pStyle w:val="ListParagraph"/>
              <w:numPr>
                <w:ilvl w:val="0"/>
                <w:numId w:val="1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3C8C975A" w14:textId="77777777" w:rsidR="006038FF" w:rsidRPr="00151F7B" w:rsidRDefault="00233538" w:rsidP="006038FF">
      <w:pPr>
        <w:pStyle w:val="Heading2"/>
        <w:spacing w:before="0"/>
        <w:jc w:val="center"/>
        <w:rPr>
          <w:rFonts w:ascii="Times New Roman" w:hAnsi="Times New Roman" w:cs="Times New Roman"/>
          <w:bCs w:val="0"/>
          <w:color w:val="auto"/>
          <w:sz w:val="24"/>
          <w:szCs w:val="24"/>
          <w:lang w:val="ro-MO"/>
        </w:rPr>
      </w:pPr>
      <w:r w:rsidRPr="00FF430B">
        <w:rPr>
          <w:rFonts w:ascii="Times New Roman" w:hAnsi="Times New Roman" w:cs="Times New Roman"/>
          <w:bCs w:val="0"/>
          <w:color w:val="auto"/>
          <w:sz w:val="24"/>
          <w:szCs w:val="24"/>
        </w:rPr>
        <w:t>SERVICII DE PROIECTARE</w:t>
      </w:r>
      <w:r w:rsidR="006038FF">
        <w:rPr>
          <w:rFonts w:ascii="Times New Roman" w:hAnsi="Times New Roman" w:cs="Times New Roman"/>
          <w:bCs w:val="0"/>
          <w:color w:val="auto"/>
          <w:sz w:val="24"/>
          <w:szCs w:val="24"/>
        </w:rPr>
        <w:t xml:space="preserve"> </w:t>
      </w:r>
      <w:r w:rsidR="006038FF" w:rsidRPr="00151F7B">
        <w:rPr>
          <w:rFonts w:ascii="Times New Roman" w:hAnsi="Times New Roman" w:cs="Times New Roman"/>
          <w:color w:val="FF0000"/>
          <w:lang w:val="ro-MO"/>
        </w:rPr>
        <w:t>( SE ANEXEAZĂ)</w:t>
      </w:r>
    </w:p>
    <w:p w14:paraId="738140B7" w14:textId="76ABEC13" w:rsidR="00233538" w:rsidRPr="006038FF" w:rsidRDefault="00233538" w:rsidP="005C7076">
      <w:pPr>
        <w:pStyle w:val="Heading2"/>
        <w:spacing w:before="0"/>
        <w:jc w:val="center"/>
        <w:rPr>
          <w:rFonts w:ascii="Times New Roman" w:hAnsi="Times New Roman" w:cs="Times New Roman"/>
          <w:bCs w:val="0"/>
          <w:color w:val="auto"/>
          <w:sz w:val="24"/>
          <w:szCs w:val="24"/>
          <w:lang w:val="ro-MO"/>
        </w:rPr>
      </w:pPr>
    </w:p>
    <w:p w14:paraId="13ABEDBB" w14:textId="6B925F93" w:rsidR="00E71F7B" w:rsidRPr="00FF430B" w:rsidRDefault="00E71F7B" w:rsidP="007B392A">
      <w:pPr>
        <w:pStyle w:val="ListParagraph"/>
        <w:numPr>
          <w:ilvl w:val="0"/>
          <w:numId w:val="0"/>
        </w:numPr>
      </w:pPr>
    </w:p>
    <w:p w14:paraId="611FD0B2" w14:textId="77777777" w:rsidR="00806E2B" w:rsidRPr="00FF430B" w:rsidRDefault="00806E2B" w:rsidP="00C6589F">
      <w:pPr>
        <w:pStyle w:val="ListParagraph"/>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ph"/>
        <w:numPr>
          <w:ilvl w:val="0"/>
          <w:numId w:val="0"/>
        </w:numPr>
        <w:ind w:right="-1"/>
        <w:rPr>
          <w:i/>
        </w:rPr>
      </w:pPr>
    </w:p>
    <w:p w14:paraId="1950596A" w14:textId="77777777" w:rsidR="00806E2B" w:rsidRPr="00FF430B" w:rsidRDefault="00806E2B" w:rsidP="00196AB4">
      <w:pPr>
        <w:pStyle w:val="ListParagraph"/>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Default="00806E2B" w:rsidP="00196AB4">
      <w:pPr>
        <w:pStyle w:val="ListParagraph"/>
        <w:numPr>
          <w:ilvl w:val="0"/>
          <w:numId w:val="0"/>
        </w:numPr>
        <w:ind w:right="-1"/>
        <w:rPr>
          <w:i/>
        </w:rPr>
      </w:pPr>
    </w:p>
    <w:p w14:paraId="78973AAC" w14:textId="77777777" w:rsidR="006038FF" w:rsidRDefault="006038FF" w:rsidP="00196AB4">
      <w:pPr>
        <w:pStyle w:val="ListParagraph"/>
        <w:numPr>
          <w:ilvl w:val="0"/>
          <w:numId w:val="0"/>
        </w:numPr>
        <w:ind w:right="-1"/>
        <w:rPr>
          <w:i/>
        </w:rPr>
      </w:pPr>
    </w:p>
    <w:p w14:paraId="5CB2D6AA" w14:textId="77777777" w:rsidR="006038FF" w:rsidRDefault="006038FF" w:rsidP="00196AB4">
      <w:pPr>
        <w:pStyle w:val="ListParagraph"/>
        <w:numPr>
          <w:ilvl w:val="0"/>
          <w:numId w:val="0"/>
        </w:numPr>
        <w:ind w:right="-1"/>
        <w:rPr>
          <w:i/>
        </w:rPr>
      </w:pPr>
    </w:p>
    <w:p w14:paraId="53E20D1A" w14:textId="77777777" w:rsidR="006038FF" w:rsidRDefault="006038FF" w:rsidP="00196AB4">
      <w:pPr>
        <w:pStyle w:val="ListParagraph"/>
        <w:numPr>
          <w:ilvl w:val="0"/>
          <w:numId w:val="0"/>
        </w:numPr>
        <w:ind w:right="-1"/>
        <w:rPr>
          <w:i/>
        </w:rPr>
      </w:pPr>
    </w:p>
    <w:p w14:paraId="221D7404" w14:textId="77777777" w:rsidR="006038FF" w:rsidRDefault="006038FF" w:rsidP="00196AB4">
      <w:pPr>
        <w:pStyle w:val="ListParagraph"/>
        <w:numPr>
          <w:ilvl w:val="0"/>
          <w:numId w:val="0"/>
        </w:numPr>
        <w:ind w:right="-1"/>
        <w:rPr>
          <w:i/>
        </w:rPr>
      </w:pPr>
    </w:p>
    <w:p w14:paraId="5EF88190" w14:textId="77777777" w:rsidR="006038FF" w:rsidRDefault="006038FF" w:rsidP="00196AB4">
      <w:pPr>
        <w:pStyle w:val="ListParagraph"/>
        <w:numPr>
          <w:ilvl w:val="0"/>
          <w:numId w:val="0"/>
        </w:numPr>
        <w:ind w:right="-1"/>
        <w:rPr>
          <w:i/>
        </w:rPr>
      </w:pPr>
    </w:p>
    <w:p w14:paraId="7E8F4F6B" w14:textId="77777777" w:rsidR="006038FF" w:rsidRDefault="006038FF" w:rsidP="00196AB4">
      <w:pPr>
        <w:pStyle w:val="ListParagraph"/>
        <w:numPr>
          <w:ilvl w:val="0"/>
          <w:numId w:val="0"/>
        </w:numPr>
        <w:ind w:right="-1"/>
        <w:rPr>
          <w:i/>
        </w:rPr>
      </w:pPr>
    </w:p>
    <w:p w14:paraId="5AE6C178" w14:textId="77777777" w:rsidR="006038FF" w:rsidRDefault="006038FF" w:rsidP="00196AB4">
      <w:pPr>
        <w:pStyle w:val="ListParagraph"/>
        <w:numPr>
          <w:ilvl w:val="0"/>
          <w:numId w:val="0"/>
        </w:numPr>
        <w:ind w:right="-1"/>
        <w:rPr>
          <w:i/>
        </w:rPr>
      </w:pPr>
    </w:p>
    <w:p w14:paraId="6198ED56" w14:textId="77777777" w:rsidR="006038FF" w:rsidRDefault="006038FF" w:rsidP="00196AB4">
      <w:pPr>
        <w:pStyle w:val="ListParagraph"/>
        <w:numPr>
          <w:ilvl w:val="0"/>
          <w:numId w:val="0"/>
        </w:numPr>
        <w:ind w:right="-1"/>
        <w:rPr>
          <w:i/>
        </w:rPr>
      </w:pPr>
    </w:p>
    <w:p w14:paraId="42D5E6CA" w14:textId="77777777" w:rsidR="006038FF" w:rsidRDefault="006038FF" w:rsidP="00196AB4">
      <w:pPr>
        <w:pStyle w:val="ListParagraph"/>
        <w:numPr>
          <w:ilvl w:val="0"/>
          <w:numId w:val="0"/>
        </w:numPr>
        <w:ind w:right="-1"/>
        <w:rPr>
          <w:i/>
        </w:rPr>
      </w:pPr>
    </w:p>
    <w:p w14:paraId="2303B877" w14:textId="77777777" w:rsidR="006038FF" w:rsidRDefault="006038FF" w:rsidP="00196AB4">
      <w:pPr>
        <w:pStyle w:val="ListParagraph"/>
        <w:numPr>
          <w:ilvl w:val="0"/>
          <w:numId w:val="0"/>
        </w:numPr>
        <w:ind w:right="-1"/>
        <w:rPr>
          <w:i/>
        </w:rPr>
      </w:pPr>
    </w:p>
    <w:p w14:paraId="60C861FA" w14:textId="77777777" w:rsidR="006038FF" w:rsidRDefault="006038FF" w:rsidP="00196AB4">
      <w:pPr>
        <w:pStyle w:val="ListParagraph"/>
        <w:numPr>
          <w:ilvl w:val="0"/>
          <w:numId w:val="0"/>
        </w:numPr>
        <w:ind w:right="-1"/>
        <w:rPr>
          <w:i/>
        </w:rPr>
      </w:pPr>
    </w:p>
    <w:p w14:paraId="0263AF3B" w14:textId="77777777" w:rsidR="006038FF" w:rsidRDefault="006038FF" w:rsidP="00196AB4">
      <w:pPr>
        <w:pStyle w:val="ListParagraph"/>
        <w:numPr>
          <w:ilvl w:val="0"/>
          <w:numId w:val="0"/>
        </w:numPr>
        <w:ind w:right="-1"/>
        <w:rPr>
          <w:i/>
        </w:rPr>
      </w:pPr>
    </w:p>
    <w:p w14:paraId="45462421" w14:textId="77777777" w:rsidR="006038FF" w:rsidRDefault="006038FF" w:rsidP="00196AB4">
      <w:pPr>
        <w:pStyle w:val="ListParagraph"/>
        <w:numPr>
          <w:ilvl w:val="0"/>
          <w:numId w:val="0"/>
        </w:numPr>
        <w:ind w:right="-1"/>
        <w:rPr>
          <w:i/>
        </w:rPr>
      </w:pPr>
    </w:p>
    <w:p w14:paraId="2EE4DA96" w14:textId="77777777" w:rsidR="006038FF" w:rsidRDefault="006038FF" w:rsidP="00196AB4">
      <w:pPr>
        <w:pStyle w:val="ListParagraph"/>
        <w:numPr>
          <w:ilvl w:val="0"/>
          <w:numId w:val="0"/>
        </w:numPr>
        <w:ind w:right="-1"/>
        <w:rPr>
          <w:i/>
        </w:rPr>
      </w:pPr>
    </w:p>
    <w:p w14:paraId="1CA279BF" w14:textId="77777777" w:rsidR="006038FF" w:rsidRDefault="006038FF" w:rsidP="00196AB4">
      <w:pPr>
        <w:pStyle w:val="ListParagraph"/>
        <w:numPr>
          <w:ilvl w:val="0"/>
          <w:numId w:val="0"/>
        </w:numPr>
        <w:ind w:right="-1"/>
        <w:rPr>
          <w:i/>
        </w:rPr>
      </w:pPr>
    </w:p>
    <w:p w14:paraId="20255248" w14:textId="77777777" w:rsidR="006038FF" w:rsidRDefault="006038FF" w:rsidP="00196AB4">
      <w:pPr>
        <w:pStyle w:val="ListParagraph"/>
        <w:numPr>
          <w:ilvl w:val="0"/>
          <w:numId w:val="0"/>
        </w:numPr>
        <w:ind w:right="-1"/>
        <w:rPr>
          <w:i/>
        </w:rPr>
      </w:pPr>
    </w:p>
    <w:p w14:paraId="52D248FB" w14:textId="77777777" w:rsidR="006038FF" w:rsidRDefault="006038FF" w:rsidP="00196AB4">
      <w:pPr>
        <w:pStyle w:val="ListParagraph"/>
        <w:numPr>
          <w:ilvl w:val="0"/>
          <w:numId w:val="0"/>
        </w:numPr>
        <w:ind w:right="-1"/>
        <w:rPr>
          <w:i/>
        </w:rPr>
      </w:pPr>
    </w:p>
    <w:p w14:paraId="6846A132" w14:textId="77777777" w:rsidR="006038FF" w:rsidRDefault="006038FF" w:rsidP="00196AB4">
      <w:pPr>
        <w:pStyle w:val="ListParagraph"/>
        <w:numPr>
          <w:ilvl w:val="0"/>
          <w:numId w:val="0"/>
        </w:numPr>
        <w:ind w:right="-1"/>
        <w:rPr>
          <w:i/>
        </w:rPr>
      </w:pPr>
    </w:p>
    <w:p w14:paraId="78A2D719" w14:textId="77777777" w:rsidR="006038FF" w:rsidRDefault="006038FF" w:rsidP="00196AB4">
      <w:pPr>
        <w:pStyle w:val="ListParagraph"/>
        <w:numPr>
          <w:ilvl w:val="0"/>
          <w:numId w:val="0"/>
        </w:numPr>
        <w:ind w:right="-1"/>
        <w:rPr>
          <w:i/>
        </w:rPr>
      </w:pPr>
    </w:p>
    <w:p w14:paraId="1A22D56B" w14:textId="77777777" w:rsidR="006038FF" w:rsidRDefault="006038FF" w:rsidP="00196AB4">
      <w:pPr>
        <w:pStyle w:val="ListParagraph"/>
        <w:numPr>
          <w:ilvl w:val="0"/>
          <w:numId w:val="0"/>
        </w:numPr>
        <w:ind w:right="-1"/>
        <w:rPr>
          <w:i/>
        </w:rPr>
      </w:pPr>
    </w:p>
    <w:p w14:paraId="45621CBF" w14:textId="77777777" w:rsidR="006038FF" w:rsidRDefault="006038FF" w:rsidP="00196AB4">
      <w:pPr>
        <w:pStyle w:val="ListParagraph"/>
        <w:numPr>
          <w:ilvl w:val="0"/>
          <w:numId w:val="0"/>
        </w:numPr>
        <w:ind w:right="-1"/>
        <w:rPr>
          <w:i/>
        </w:rPr>
      </w:pPr>
    </w:p>
    <w:p w14:paraId="5FF5B209" w14:textId="77777777" w:rsidR="006038FF" w:rsidRDefault="006038FF" w:rsidP="00196AB4">
      <w:pPr>
        <w:pStyle w:val="ListParagraph"/>
        <w:numPr>
          <w:ilvl w:val="0"/>
          <w:numId w:val="0"/>
        </w:numPr>
        <w:ind w:right="-1"/>
        <w:rPr>
          <w:i/>
        </w:rPr>
      </w:pPr>
    </w:p>
    <w:p w14:paraId="6FBBFDA0" w14:textId="77777777" w:rsidR="006038FF" w:rsidRDefault="006038FF" w:rsidP="00196AB4">
      <w:pPr>
        <w:pStyle w:val="ListParagraph"/>
        <w:numPr>
          <w:ilvl w:val="0"/>
          <w:numId w:val="0"/>
        </w:numPr>
        <w:ind w:right="-1"/>
        <w:rPr>
          <w:i/>
        </w:rPr>
      </w:pPr>
    </w:p>
    <w:p w14:paraId="19FDD4B8" w14:textId="77777777" w:rsidR="006038FF" w:rsidRDefault="006038FF" w:rsidP="00196AB4">
      <w:pPr>
        <w:pStyle w:val="ListParagraph"/>
        <w:numPr>
          <w:ilvl w:val="0"/>
          <w:numId w:val="0"/>
        </w:numPr>
        <w:ind w:right="-1"/>
        <w:rPr>
          <w:i/>
        </w:rPr>
      </w:pPr>
    </w:p>
    <w:p w14:paraId="39D65868" w14:textId="77777777" w:rsidR="006038FF" w:rsidRDefault="006038FF" w:rsidP="00196AB4">
      <w:pPr>
        <w:pStyle w:val="ListParagraph"/>
        <w:numPr>
          <w:ilvl w:val="0"/>
          <w:numId w:val="0"/>
        </w:numPr>
        <w:ind w:right="-1"/>
        <w:rPr>
          <w:i/>
        </w:rPr>
      </w:pPr>
    </w:p>
    <w:p w14:paraId="6F0A6525" w14:textId="77777777" w:rsidR="006038FF" w:rsidRDefault="006038FF" w:rsidP="00196AB4">
      <w:pPr>
        <w:pStyle w:val="ListParagraph"/>
        <w:numPr>
          <w:ilvl w:val="0"/>
          <w:numId w:val="0"/>
        </w:numPr>
        <w:ind w:right="-1"/>
        <w:rPr>
          <w:i/>
        </w:rPr>
      </w:pPr>
    </w:p>
    <w:p w14:paraId="7CD734B3" w14:textId="77777777" w:rsidR="006038FF" w:rsidRDefault="006038FF" w:rsidP="00196AB4">
      <w:pPr>
        <w:pStyle w:val="ListParagraph"/>
        <w:numPr>
          <w:ilvl w:val="0"/>
          <w:numId w:val="0"/>
        </w:numPr>
        <w:ind w:right="-1"/>
        <w:rPr>
          <w:i/>
        </w:rPr>
      </w:pPr>
    </w:p>
    <w:p w14:paraId="670DA565" w14:textId="77777777" w:rsidR="006038FF" w:rsidRPr="00FF430B" w:rsidRDefault="006038FF" w:rsidP="00196AB4">
      <w:pPr>
        <w:pStyle w:val="ListParagraph"/>
        <w:numPr>
          <w:ilvl w:val="0"/>
          <w:numId w:val="0"/>
        </w:numPr>
        <w:ind w:right="-1"/>
        <w:rPr>
          <w:i/>
        </w:rPr>
      </w:pPr>
    </w:p>
    <w:p w14:paraId="35367A78" w14:textId="77777777" w:rsidR="002D6E71" w:rsidRPr="00FF430B" w:rsidRDefault="002D6E71" w:rsidP="00196AB4">
      <w:pPr>
        <w:pStyle w:val="ListParagraph"/>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Default="00892FAB" w:rsidP="00892FAB">
      <w:pPr>
        <w:tabs>
          <w:tab w:val="left" w:pos="1260"/>
        </w:tabs>
        <w:ind w:firstLine="720"/>
        <w:contextualSpacing/>
        <w:jc w:val="both"/>
        <w:rPr>
          <w:noProof w:val="0"/>
          <w:lang w:eastAsia="ru-RU"/>
        </w:rPr>
      </w:pPr>
    </w:p>
    <w:p w14:paraId="36716718" w14:textId="378CC163" w:rsidR="006038FF" w:rsidRPr="00892FAB" w:rsidRDefault="006038FF" w:rsidP="006038FF">
      <w:pPr>
        <w:tabs>
          <w:tab w:val="left" w:pos="1260"/>
        </w:tabs>
        <w:ind w:firstLine="720"/>
        <w:contextualSpacing/>
        <w:jc w:val="center"/>
        <w:rPr>
          <w:noProof w:val="0"/>
          <w:lang w:eastAsia="ru-RU"/>
        </w:rPr>
      </w:pPr>
      <w:r w:rsidRPr="00151F7B">
        <w:rPr>
          <w:b/>
          <w:color w:val="FF0000"/>
          <w:lang w:val="ro-MO"/>
        </w:rPr>
        <w:t>(NU ESTE CAZUL)</w:t>
      </w:r>
    </w:p>
    <w:p w14:paraId="2D96D14C" w14:textId="77777777" w:rsidR="00892FAB" w:rsidRPr="00892FAB" w:rsidRDefault="00892FAB" w:rsidP="00892FAB">
      <w:pPr>
        <w:tabs>
          <w:tab w:val="left" w:pos="540"/>
        </w:tabs>
        <w:contextualSpacing/>
        <w:jc w:val="both"/>
        <w:rPr>
          <w:i/>
          <w:noProof w:val="0"/>
          <w:lang w:eastAsia="ru-RU"/>
        </w:rPr>
      </w:pPr>
    </w:p>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2D7072D3" w14:textId="77777777" w:rsidR="00892FAB" w:rsidRPr="00892FAB" w:rsidRDefault="00892FAB" w:rsidP="00892FAB">
      <w:pPr>
        <w:jc w:val="center"/>
        <w:rPr>
          <w:b/>
          <w:noProof w:val="0"/>
          <w:lang w:val="en-US" w:eastAsia="ru-RU"/>
        </w:rPr>
      </w:pPr>
      <w:proofErr w:type="gramStart"/>
      <w:r w:rsidRPr="00892FAB">
        <w:rPr>
          <w:b/>
          <w:caps/>
          <w:noProof w:val="0"/>
          <w:lang w:val="en-US" w:eastAsia="ru-RU"/>
        </w:rPr>
        <w:t>Contract</w:t>
      </w:r>
      <w:r w:rsidRPr="00892FAB">
        <w:rPr>
          <w:b/>
          <w:noProof w:val="0"/>
          <w:lang w:val="en-US" w:eastAsia="ru-RU"/>
        </w:rPr>
        <w:t xml:space="preserve"> nr.</w:t>
      </w:r>
      <w:proofErr w:type="gramEnd"/>
      <w:r w:rsidRPr="00892FAB">
        <w:rPr>
          <w:b/>
          <w:noProof w:val="0"/>
          <w:lang w:val="en-US" w:eastAsia="ru-RU"/>
        </w:rPr>
        <w:t xml:space="preserve">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C67897">
      <w:pPr>
        <w:numPr>
          <w:ilvl w:val="0"/>
          <w:numId w:val="22"/>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4EF12945" w:rsidR="00892FAB" w:rsidRPr="00892FAB" w:rsidRDefault="006038FF" w:rsidP="00892FAB">
            <w:pPr>
              <w:jc w:val="both"/>
              <w:rPr>
                <w:noProof w:val="0"/>
                <w:lang w:val="en-US" w:eastAsia="ru-RU"/>
              </w:rPr>
            </w:pPr>
            <w:r w:rsidRPr="00151F7B">
              <w:rPr>
                <w:b/>
                <w:highlight w:val="white"/>
                <w:lang w:val="ro-MO"/>
              </w:rPr>
              <w:t>Agenţia de Dezvoltare Regională Centru (ADR Centru),</w:t>
            </w:r>
            <w:r w:rsidRPr="00151F7B">
              <w:rPr>
                <w:highlight w:val="white"/>
                <w:lang w:val="ro-MO"/>
              </w:rPr>
              <w:t xml:space="preserve"> </w:t>
            </w:r>
            <w:r w:rsidR="00892FAB" w:rsidRPr="00892FAB">
              <w:rPr>
                <w:noProof w:val="0"/>
                <w:lang w:val="en-US" w:eastAsia="ru-RU"/>
              </w:rPr>
              <w:t>reprezentat legal prin</w:t>
            </w:r>
            <w:r>
              <w:rPr>
                <w:b/>
                <w:noProof w:val="0"/>
                <w:lang w:val="en-US" w:eastAsia="ru-RU"/>
              </w:rPr>
              <w:t xml:space="preserve"> director – Ion PÎNZARI</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r w:rsidR="00892FAB" w:rsidRPr="00892FAB">
              <w:rPr>
                <w:i/>
                <w:noProof w:val="0"/>
                <w:lang w:val="en-US" w:eastAsia="ru-RU"/>
              </w:rPr>
              <w:t>Beneficiar</w:t>
            </w:r>
            <w:r w:rsidR="00892FAB" w:rsidRPr="00892FAB">
              <w:rPr>
                <w:noProof w:val="0"/>
                <w:lang w:val="en-US" w:eastAsia="ru-RU"/>
              </w:rPr>
              <w:t>, IDNO</w:t>
            </w:r>
            <w:r>
              <w:rPr>
                <w:noProof w:val="0"/>
                <w:lang w:val="en-US" w:eastAsia="ru-RU"/>
              </w:rPr>
              <w:t xml:space="preserve"> </w:t>
            </w:r>
            <w:r w:rsidRPr="00151F7B">
              <w:rPr>
                <w:highlight w:val="white"/>
                <w:lang w:val="ro-MO"/>
              </w:rPr>
              <w:t>1009601000289</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EECE50E"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 xml:space="preserve">serviciilor de proiectare </w:t>
      </w:r>
      <w:r w:rsidR="006038FF">
        <w:rPr>
          <w:rFonts w:eastAsiaTheme="minorHAnsi"/>
          <w:b/>
          <w:bCs/>
          <w:noProof w:val="0"/>
          <w:color w:val="000000"/>
          <w:lang w:val="ro-MO"/>
        </w:rPr>
        <w:t>întocmire</w:t>
      </w:r>
      <w:r w:rsidR="006038FF" w:rsidRPr="00817AE1">
        <w:rPr>
          <w:rFonts w:eastAsiaTheme="minorHAnsi"/>
          <w:b/>
          <w:bCs/>
          <w:noProof w:val="0"/>
          <w:color w:val="000000"/>
          <w:lang w:val="ro-MO"/>
        </w:rPr>
        <w:t xml:space="preserve"> a </w:t>
      </w:r>
      <w:r w:rsidR="006038FF">
        <w:rPr>
          <w:rFonts w:eastAsiaTheme="minorHAnsi"/>
          <w:b/>
          <w:bCs/>
          <w:noProof w:val="0"/>
          <w:color w:val="000000"/>
          <w:lang w:val="ro-MO"/>
        </w:rPr>
        <w:t xml:space="preserve">schiței </w:t>
      </w:r>
      <w:r w:rsidR="006038FF" w:rsidRPr="00817AE1">
        <w:rPr>
          <w:rFonts w:eastAsiaTheme="minorHAnsi"/>
          <w:b/>
          <w:bCs/>
          <w:noProof w:val="0"/>
          <w:color w:val="000000"/>
          <w:lang w:val="ro-MO"/>
        </w:rPr>
        <w:t xml:space="preserve">de proiect </w:t>
      </w:r>
      <w:r w:rsidR="006038FF">
        <w:rPr>
          <w:rFonts w:eastAsiaTheme="minorHAnsi"/>
          <w:b/>
          <w:bCs/>
          <w:noProof w:val="0"/>
          <w:color w:val="000000"/>
          <w:lang w:val="ro-MO"/>
        </w:rPr>
        <w:t>pentru obiectivele</w:t>
      </w:r>
      <w:r w:rsidR="006038FF" w:rsidRPr="00817AE1">
        <w:rPr>
          <w:rFonts w:eastAsiaTheme="minorHAnsi"/>
          <w:b/>
          <w:bCs/>
          <w:noProof w:val="0"/>
          <w:color w:val="000000"/>
          <w:lang w:val="ro-MO"/>
        </w:rPr>
        <w:t xml:space="preserve"> </w:t>
      </w:r>
      <w:r w:rsidR="006038FF">
        <w:rPr>
          <w:rFonts w:eastAsiaTheme="minorHAnsi"/>
          <w:b/>
          <w:bCs/>
          <w:noProof w:val="0"/>
          <w:color w:val="000000"/>
          <w:lang w:val="ro-MO"/>
        </w:rPr>
        <w:t xml:space="preserve">”Sporirea atractivității turistice în Regiunea Centru prin îmbunătățirea accesului către Mănăstirea ”Sfântul Proroc Ilie Tesviteanul” și </w:t>
      </w:r>
      <w:r w:rsidR="006038FF" w:rsidRPr="00EF2922">
        <w:rPr>
          <w:rFonts w:eastAsiaTheme="minorHAnsi"/>
          <w:b/>
          <w:bCs/>
          <w:noProof w:val="0"/>
          <w:color w:val="000000"/>
          <w:sz w:val="22"/>
          <w:lang w:val="ro-MO"/>
        </w:rPr>
        <w:t>”</w:t>
      </w:r>
      <w:r w:rsidR="006038FF" w:rsidRPr="00EF2922">
        <w:rPr>
          <w:b/>
          <w:szCs w:val="28"/>
        </w:rPr>
        <w:t>Îmbunătățirea condițiilor de vizitare a Mănăstirii „Sf. Ierarh Nicolae”</w:t>
      </w:r>
      <w:r w:rsidR="006038FF" w:rsidRPr="00151F7B">
        <w:rPr>
          <w:b/>
          <w:lang w:val="ro-MO"/>
        </w:rPr>
        <w:t xml:space="preserve">, Cod: </w:t>
      </w:r>
      <w:r w:rsidR="006038FF">
        <w:rPr>
          <w:b/>
          <w:lang w:val="ro-MO"/>
        </w:rPr>
        <w:t>..............</w:t>
      </w:r>
      <w:r w:rsidR="006038FF" w:rsidRPr="00151F7B">
        <w:rPr>
          <w:b/>
          <w:lang w:val="ro-MO"/>
        </w:rPr>
        <w:t>”</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w:t>
      </w:r>
      <w:r w:rsidRPr="00892FAB">
        <w:rPr>
          <w:noProof w:val="0"/>
          <w:lang w:val="en-US" w:eastAsia="ru-RU"/>
        </w:rPr>
        <w:lastRenderedPageBreak/>
        <w:t>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lastRenderedPageBreak/>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lastRenderedPageBreak/>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w:t>
      </w:r>
      <w:r w:rsidRPr="00892FAB">
        <w:rPr>
          <w:noProof w:val="0"/>
          <w:lang w:val="en-US" w:eastAsia="ru-RU"/>
        </w:rPr>
        <w:lastRenderedPageBreak/>
        <w:t>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C67897">
      <w:pPr>
        <w:numPr>
          <w:ilvl w:val="0"/>
          <w:numId w:val="24"/>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C67897">
      <w:pPr>
        <w:numPr>
          <w:ilvl w:val="0"/>
          <w:numId w:val="24"/>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C67897">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C67897">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C67897">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C67897">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C67897">
      <w:pPr>
        <w:numPr>
          <w:ilvl w:val="0"/>
          <w:numId w:val="21"/>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C67897">
      <w:pPr>
        <w:numPr>
          <w:ilvl w:val="0"/>
          <w:numId w:val="21"/>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C67897">
      <w:pPr>
        <w:numPr>
          <w:ilvl w:val="0"/>
          <w:numId w:val="21"/>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lastRenderedPageBreak/>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w:t>
      </w:r>
      <w:r w:rsidRPr="00892FAB">
        <w:rPr>
          <w:noProof w:val="0"/>
          <w:lang w:eastAsia="ru-RU"/>
        </w:rPr>
        <w:lastRenderedPageBreak/>
        <w:t xml:space="preserve">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lastRenderedPageBreak/>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C67897">
      <w:pPr>
        <w:numPr>
          <w:ilvl w:val="0"/>
          <w:numId w:val="22"/>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lastRenderedPageBreak/>
        <w:t xml:space="preserve">              </w:t>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5DC5E73" w:rsidR="00D23CBA" w:rsidRPr="00D23CBA" w:rsidRDefault="00892FAB" w:rsidP="00D23CBA">
            <w:pPr>
              <w:jc w:val="right"/>
              <w:rPr>
                <w:noProof w:val="0"/>
              </w:rPr>
            </w:pPr>
            <w:r>
              <w:br w:type="page"/>
            </w:r>
            <w:bookmarkStart w:id="63" w:name="_GoBack"/>
            <w:bookmarkEnd w:id="63"/>
            <w:r w:rsidR="00D23CBA" w:rsidRPr="00D23CBA">
              <w:rPr>
                <w:noProof w:val="0"/>
              </w:rPr>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3BAD89F7" w14:textId="77777777" w:rsidR="006038FF" w:rsidRDefault="006038FF" w:rsidP="006038FF">
            <w:pPr>
              <w:jc w:val="right"/>
              <w:rPr>
                <w:sz w:val="26"/>
                <w:szCs w:val="26"/>
                <w:lang w:val="ro-MO"/>
              </w:rPr>
            </w:pPr>
            <w:r>
              <w:rPr>
                <w:sz w:val="26"/>
                <w:szCs w:val="26"/>
                <w:lang w:val="ro-MO"/>
              </w:rPr>
              <w:lastRenderedPageBreak/>
              <w:t xml:space="preserve">APROBAT </w:t>
            </w:r>
          </w:p>
          <w:p w14:paraId="0B92972F" w14:textId="77777777" w:rsidR="006038FF" w:rsidRDefault="006038FF" w:rsidP="006038FF">
            <w:pPr>
              <w:jc w:val="right"/>
              <w:rPr>
                <w:sz w:val="26"/>
                <w:szCs w:val="26"/>
                <w:lang w:val="ro-MO"/>
              </w:rPr>
            </w:pPr>
            <w:r>
              <w:rPr>
                <w:sz w:val="26"/>
                <w:szCs w:val="26"/>
                <w:lang w:val="ro-MO"/>
              </w:rPr>
              <w:t xml:space="preserve">prin Ordinul </w:t>
            </w:r>
          </w:p>
          <w:p w14:paraId="11BEA05F" w14:textId="77777777" w:rsidR="006038FF" w:rsidRDefault="006038FF" w:rsidP="006038FF">
            <w:pPr>
              <w:jc w:val="right"/>
              <w:rPr>
                <w:sz w:val="26"/>
                <w:szCs w:val="26"/>
                <w:lang w:val="ro-MO"/>
              </w:rPr>
            </w:pPr>
            <w:r>
              <w:rPr>
                <w:sz w:val="26"/>
                <w:szCs w:val="26"/>
                <w:lang w:val="ro-MO"/>
              </w:rPr>
              <w:t>Ministrului Finanțelor</w:t>
            </w:r>
          </w:p>
          <w:p w14:paraId="591B1C20" w14:textId="77777777" w:rsidR="006038FF" w:rsidRDefault="006038FF" w:rsidP="006038FF">
            <w:pPr>
              <w:jc w:val="right"/>
              <w:rPr>
                <w:sz w:val="28"/>
                <w:szCs w:val="28"/>
                <w:lang w:val="ro-MO"/>
              </w:rPr>
            </w:pPr>
            <w:r>
              <w:rPr>
                <w:sz w:val="26"/>
                <w:szCs w:val="26"/>
                <w:lang w:val="ro-MO"/>
              </w:rPr>
              <w:t xml:space="preserve">                                               nr. 145  din 24 noiembrie 2020   </w:t>
            </w:r>
            <w:r>
              <w:rPr>
                <w:sz w:val="28"/>
                <w:szCs w:val="28"/>
                <w:lang w:val="ro-MO"/>
              </w:rPr>
              <w:t xml:space="preserve">       </w:t>
            </w:r>
          </w:p>
          <w:p w14:paraId="0012D9A3" w14:textId="77777777" w:rsidR="006038FF" w:rsidRDefault="006038FF" w:rsidP="006038FF">
            <w:pPr>
              <w:tabs>
                <w:tab w:val="left" w:pos="567"/>
              </w:tabs>
              <w:rPr>
                <w:rFonts w:eastAsia="Calibri"/>
                <w:b/>
                <w:lang w:val="ro-MO"/>
              </w:rPr>
            </w:pPr>
          </w:p>
          <w:p w14:paraId="6E33E5CE" w14:textId="77777777" w:rsidR="006038FF" w:rsidRDefault="006038FF" w:rsidP="006038FF">
            <w:pPr>
              <w:tabs>
                <w:tab w:val="left" w:pos="567"/>
              </w:tabs>
              <w:rPr>
                <w:rFonts w:eastAsia="Calibri"/>
                <w:b/>
              </w:rPr>
            </w:pPr>
          </w:p>
          <w:p w14:paraId="5803F464" w14:textId="77777777" w:rsidR="006038FF" w:rsidRDefault="006038FF" w:rsidP="006038FF">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2AC37ED0" w14:textId="77777777" w:rsidR="006038FF" w:rsidRDefault="006038FF" w:rsidP="006038FF">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28E4CD47" w14:textId="77777777" w:rsidR="006038FF" w:rsidRDefault="006038FF" w:rsidP="006038FF">
            <w:pPr>
              <w:keepNext/>
              <w:spacing w:line="240" w:lineRule="exact"/>
              <w:jc w:val="both"/>
              <w:outlineLvl w:val="0"/>
              <w:rPr>
                <w:rFonts w:eastAsia="Calibri"/>
                <w:b/>
                <w:bCs/>
                <w:sz w:val="26"/>
                <w:szCs w:val="26"/>
                <w:lang w:eastAsia="ro-RO"/>
              </w:rPr>
            </w:pPr>
          </w:p>
          <w:p w14:paraId="6CA3DCDB" w14:textId="77777777" w:rsidR="006038FF" w:rsidRDefault="006038FF" w:rsidP="006038FF">
            <w:pPr>
              <w:jc w:val="center"/>
              <w:rPr>
                <w:rFonts w:eastAsia="Calibri"/>
                <w:b/>
                <w:sz w:val="26"/>
                <w:szCs w:val="26"/>
              </w:rPr>
            </w:pPr>
          </w:p>
          <w:p w14:paraId="655CA302" w14:textId="77777777" w:rsidR="006038FF" w:rsidRDefault="006038FF" w:rsidP="006038FF">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2DE681D5" w14:textId="77777777" w:rsidR="006038FF" w:rsidRDefault="006038FF" w:rsidP="006038FF">
            <w:pPr>
              <w:shd w:val="clear" w:color="auto" w:fill="FFFFFF"/>
              <w:ind w:firstLine="1077"/>
              <w:rPr>
                <w:rFonts w:eastAsia="Calibri"/>
                <w:spacing w:val="-1"/>
                <w:sz w:val="26"/>
                <w:szCs w:val="26"/>
              </w:rPr>
            </w:pPr>
          </w:p>
          <w:p w14:paraId="7F0F96C0" w14:textId="77777777" w:rsidR="006038FF" w:rsidRDefault="006038FF" w:rsidP="006038F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6038FF" w14:paraId="63C6178A" w14:textId="77777777" w:rsidTr="00B40C0F">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141743CE" w14:textId="77777777" w:rsidR="006038FF" w:rsidRDefault="006038FF" w:rsidP="00B40C0F">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5B90F9A5" w14:textId="77777777" w:rsidR="006038FF" w:rsidRDefault="006038FF" w:rsidP="00B40C0F">
                  <w:pPr>
                    <w:jc w:val="center"/>
                    <w:rPr>
                      <w:rFonts w:eastAsia="Calibri"/>
                      <w:spacing w:val="-1"/>
                      <w:sz w:val="26"/>
                      <w:szCs w:val="26"/>
                    </w:rPr>
                  </w:pPr>
                  <w:r>
                    <w:rPr>
                      <w:rFonts w:eastAsia="Calibri"/>
                      <w:spacing w:val="-1"/>
                      <w:sz w:val="26"/>
                      <w:szCs w:val="26"/>
                    </w:rPr>
                    <w:t>IDNP al beneficiarului efectiv</w:t>
                  </w:r>
                </w:p>
              </w:tc>
            </w:tr>
            <w:tr w:rsidR="006038FF" w14:paraId="26795F74" w14:textId="77777777" w:rsidTr="00B40C0F">
              <w:tc>
                <w:tcPr>
                  <w:tcW w:w="4219" w:type="dxa"/>
                  <w:tcBorders>
                    <w:top w:val="single" w:sz="4" w:space="0" w:color="000000"/>
                    <w:left w:val="single" w:sz="4" w:space="0" w:color="000000"/>
                    <w:bottom w:val="single" w:sz="4" w:space="0" w:color="000000"/>
                    <w:right w:val="single" w:sz="4" w:space="0" w:color="000000"/>
                  </w:tcBorders>
                </w:tcPr>
                <w:p w14:paraId="4181F8DA" w14:textId="77777777" w:rsidR="006038FF" w:rsidRDefault="006038FF" w:rsidP="00B40C0F">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3234965E" w14:textId="77777777" w:rsidR="006038FF" w:rsidRDefault="006038FF" w:rsidP="00B40C0F">
                  <w:pPr>
                    <w:rPr>
                      <w:rFonts w:eastAsia="Calibri"/>
                      <w:spacing w:val="-1"/>
                      <w:sz w:val="26"/>
                      <w:szCs w:val="26"/>
                    </w:rPr>
                  </w:pPr>
                </w:p>
              </w:tc>
            </w:tr>
            <w:tr w:rsidR="006038FF" w14:paraId="782C4234" w14:textId="77777777" w:rsidTr="00B40C0F">
              <w:tc>
                <w:tcPr>
                  <w:tcW w:w="4219" w:type="dxa"/>
                  <w:tcBorders>
                    <w:top w:val="single" w:sz="4" w:space="0" w:color="000000"/>
                    <w:left w:val="single" w:sz="4" w:space="0" w:color="000000"/>
                    <w:bottom w:val="single" w:sz="4" w:space="0" w:color="000000"/>
                    <w:right w:val="single" w:sz="4" w:space="0" w:color="000000"/>
                  </w:tcBorders>
                </w:tcPr>
                <w:p w14:paraId="194FADAD" w14:textId="77777777" w:rsidR="006038FF" w:rsidRDefault="006038FF" w:rsidP="00B40C0F">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0C672BB" w14:textId="77777777" w:rsidR="006038FF" w:rsidRDefault="006038FF" w:rsidP="00B40C0F">
                  <w:pPr>
                    <w:rPr>
                      <w:rFonts w:eastAsia="Calibri"/>
                      <w:spacing w:val="-1"/>
                      <w:sz w:val="26"/>
                      <w:szCs w:val="26"/>
                    </w:rPr>
                  </w:pPr>
                </w:p>
              </w:tc>
            </w:tr>
            <w:tr w:rsidR="006038FF" w14:paraId="11C697DD" w14:textId="77777777" w:rsidTr="00B40C0F">
              <w:tc>
                <w:tcPr>
                  <w:tcW w:w="4219" w:type="dxa"/>
                  <w:tcBorders>
                    <w:top w:val="single" w:sz="4" w:space="0" w:color="000000"/>
                    <w:left w:val="single" w:sz="4" w:space="0" w:color="000000"/>
                    <w:bottom w:val="single" w:sz="4" w:space="0" w:color="000000"/>
                    <w:right w:val="single" w:sz="4" w:space="0" w:color="000000"/>
                  </w:tcBorders>
                </w:tcPr>
                <w:p w14:paraId="54F4AFAA" w14:textId="77777777" w:rsidR="006038FF" w:rsidRDefault="006038FF" w:rsidP="00B40C0F">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4A03E074" w14:textId="77777777" w:rsidR="006038FF" w:rsidRDefault="006038FF" w:rsidP="00B40C0F">
                  <w:pPr>
                    <w:rPr>
                      <w:rFonts w:eastAsia="Calibri"/>
                      <w:spacing w:val="-1"/>
                      <w:sz w:val="26"/>
                      <w:szCs w:val="26"/>
                    </w:rPr>
                  </w:pPr>
                </w:p>
              </w:tc>
            </w:tr>
          </w:tbl>
          <w:p w14:paraId="0ABCA4F9" w14:textId="77777777" w:rsidR="006038FF" w:rsidRDefault="006038FF" w:rsidP="006038FF">
            <w:pPr>
              <w:shd w:val="clear" w:color="auto" w:fill="FFFFFF"/>
              <w:ind w:firstLine="1077"/>
              <w:rPr>
                <w:rFonts w:eastAsia="Calibri"/>
                <w:spacing w:val="-1"/>
                <w:sz w:val="26"/>
                <w:szCs w:val="26"/>
              </w:rPr>
            </w:pPr>
          </w:p>
          <w:p w14:paraId="021193F7" w14:textId="77777777" w:rsidR="006038FF" w:rsidRDefault="006038FF" w:rsidP="006038FF">
            <w:pPr>
              <w:shd w:val="clear" w:color="auto" w:fill="FFFFFF"/>
              <w:ind w:firstLine="1077"/>
              <w:rPr>
                <w:rFonts w:eastAsia="Calibri"/>
                <w:spacing w:val="-1"/>
                <w:sz w:val="26"/>
                <w:szCs w:val="26"/>
              </w:rPr>
            </w:pPr>
          </w:p>
          <w:p w14:paraId="77662459" w14:textId="77777777" w:rsidR="006038FF" w:rsidRDefault="006038FF" w:rsidP="006038FF">
            <w:pPr>
              <w:rPr>
                <w:rFonts w:eastAsia="MS Mincho"/>
                <w:sz w:val="26"/>
                <w:szCs w:val="26"/>
                <w:lang w:eastAsia="zh-CN"/>
              </w:rPr>
            </w:pPr>
          </w:p>
          <w:p w14:paraId="248D5E53" w14:textId="77777777" w:rsidR="006038FF" w:rsidRDefault="006038FF" w:rsidP="006038FF">
            <w:pPr>
              <w:rPr>
                <w:rFonts w:eastAsia="MS Mincho"/>
                <w:sz w:val="26"/>
                <w:szCs w:val="26"/>
                <w:lang w:eastAsia="zh-CN"/>
              </w:rPr>
            </w:pPr>
            <w:r>
              <w:rPr>
                <w:rFonts w:eastAsia="MS Mincho"/>
                <w:sz w:val="26"/>
                <w:szCs w:val="26"/>
                <w:lang w:eastAsia="zh-CN"/>
              </w:rPr>
              <w:t>Data completării:______________________</w:t>
            </w:r>
          </w:p>
          <w:p w14:paraId="5E686799" w14:textId="77777777" w:rsidR="006038FF" w:rsidRDefault="006038FF" w:rsidP="006038FF">
            <w:pPr>
              <w:jc w:val="both"/>
              <w:rPr>
                <w:rFonts w:eastAsia="PMingLiU"/>
                <w:sz w:val="26"/>
                <w:szCs w:val="26"/>
                <w:lang w:eastAsia="zh-CN"/>
              </w:rPr>
            </w:pPr>
            <w:r>
              <w:rPr>
                <w:rFonts w:eastAsia="PMingLiU"/>
                <w:sz w:val="26"/>
                <w:szCs w:val="26"/>
                <w:lang w:eastAsia="zh-CN"/>
              </w:rPr>
              <w:t>Semnat: _____________________________</w:t>
            </w:r>
          </w:p>
          <w:p w14:paraId="665B436E" w14:textId="77777777" w:rsidR="006038FF" w:rsidRDefault="006038FF" w:rsidP="006038FF">
            <w:pPr>
              <w:jc w:val="both"/>
              <w:rPr>
                <w:rFonts w:eastAsia="PMingLiU"/>
                <w:sz w:val="26"/>
                <w:szCs w:val="26"/>
                <w:lang w:eastAsia="zh-CN"/>
              </w:rPr>
            </w:pPr>
            <w:r>
              <w:rPr>
                <w:rFonts w:eastAsia="PMingLiU"/>
                <w:sz w:val="26"/>
                <w:szCs w:val="26"/>
                <w:lang w:eastAsia="zh-CN"/>
              </w:rPr>
              <w:t>Nume/prenume: __________________________________</w:t>
            </w:r>
          </w:p>
          <w:p w14:paraId="5636AD8C" w14:textId="77777777" w:rsidR="006038FF" w:rsidRDefault="006038FF" w:rsidP="006038FF">
            <w:pPr>
              <w:jc w:val="both"/>
              <w:rPr>
                <w:rFonts w:eastAsia="PMingLiU"/>
                <w:sz w:val="26"/>
                <w:szCs w:val="26"/>
                <w:lang w:eastAsia="zh-CN"/>
              </w:rPr>
            </w:pPr>
            <w:r>
              <w:rPr>
                <w:rFonts w:eastAsia="PMingLiU"/>
                <w:sz w:val="26"/>
                <w:szCs w:val="26"/>
                <w:lang w:eastAsia="zh-CN"/>
              </w:rPr>
              <w:t>Funcţia: ____________________________</w:t>
            </w:r>
          </w:p>
          <w:p w14:paraId="0AACC4DB" w14:textId="77777777" w:rsidR="006038FF" w:rsidRDefault="006038FF" w:rsidP="006038FF">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2108B5BD" w14:textId="77777777" w:rsidR="006038FF" w:rsidRDefault="006038FF" w:rsidP="006038F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6630E5A1" w14:textId="77777777" w:rsidR="006038FF" w:rsidRPr="00FF430B" w:rsidRDefault="006038FF" w:rsidP="006038FF">
            <w:pPr>
              <w:jc w:val="both"/>
            </w:pPr>
          </w:p>
          <w:p w14:paraId="7CE646BF" w14:textId="77777777" w:rsidR="006038FF" w:rsidRPr="00FF430B" w:rsidRDefault="006038FF" w:rsidP="006038FF">
            <w:pPr>
              <w:autoSpaceDE w:val="0"/>
              <w:autoSpaceDN w:val="0"/>
              <w:adjustRightInd w:val="0"/>
              <w:jc w:val="both"/>
            </w:pPr>
          </w:p>
          <w:p w14:paraId="293517DB" w14:textId="77777777" w:rsidR="006038FF" w:rsidRPr="00FF430B" w:rsidRDefault="006038FF" w:rsidP="006038FF">
            <w:pPr>
              <w:autoSpaceDE w:val="0"/>
              <w:autoSpaceDN w:val="0"/>
              <w:adjustRightInd w:val="0"/>
              <w:jc w:val="both"/>
            </w:pPr>
          </w:p>
          <w:p w14:paraId="0747966A" w14:textId="77777777" w:rsidR="00325E16" w:rsidRPr="00FF430B" w:rsidRDefault="00325E16" w:rsidP="00BC532B">
            <w:pPr>
              <w:jc w:val="both"/>
              <w:rPr>
                <w:sz w:val="28"/>
                <w:szCs w:val="28"/>
              </w:rPr>
            </w:pPr>
          </w:p>
          <w:p w14:paraId="60621841" w14:textId="77777777" w:rsidR="00325E16" w:rsidRPr="00FF430B" w:rsidRDefault="00325E16" w:rsidP="00BC532B">
            <w:pPr>
              <w:jc w:val="both"/>
            </w:pPr>
          </w:p>
          <w:p w14:paraId="2E4954D9" w14:textId="77777777" w:rsidR="00325E16" w:rsidRPr="00FF430B" w:rsidRDefault="00325E16" w:rsidP="00BC532B">
            <w:pPr>
              <w:jc w:val="both"/>
            </w:pPr>
          </w:p>
          <w:p w14:paraId="4E48DD80" w14:textId="77777777" w:rsidR="00325E16" w:rsidRPr="00FF430B" w:rsidRDefault="00325E16" w:rsidP="00BC532B">
            <w:pPr>
              <w:jc w:val="both"/>
            </w:pPr>
          </w:p>
          <w:p w14:paraId="5C665B14" w14:textId="77777777" w:rsidR="00325E16" w:rsidRPr="00FF430B" w:rsidRDefault="00325E16" w:rsidP="00BC532B">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5EE64C" w14:textId="77777777" w:rsidR="00C67897" w:rsidRDefault="00C67897" w:rsidP="00A20ACF">
      <w:r>
        <w:separator/>
      </w:r>
    </w:p>
  </w:endnote>
  <w:endnote w:type="continuationSeparator" w:id="0">
    <w:p w14:paraId="518D407E" w14:textId="77777777" w:rsidR="00C67897" w:rsidRDefault="00C678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6038FF">
          <w:t>59</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AEAE1B" w14:textId="77777777" w:rsidR="00C67897" w:rsidRDefault="00C67897" w:rsidP="00A20ACF">
      <w:r>
        <w:separator/>
      </w:r>
    </w:p>
  </w:footnote>
  <w:footnote w:type="continuationSeparator" w:id="0">
    <w:p w14:paraId="11CBD40D" w14:textId="77777777" w:rsidR="00C67897" w:rsidRDefault="00C6789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7"/>
  </w:num>
  <w:num w:numId="3">
    <w:abstractNumId w:val="19"/>
  </w:num>
  <w:num w:numId="4">
    <w:abstractNumId w:val="18"/>
  </w:num>
  <w:num w:numId="5">
    <w:abstractNumId w:val="11"/>
  </w:num>
  <w:num w:numId="6">
    <w:abstractNumId w:val="14"/>
  </w:num>
  <w:num w:numId="7">
    <w:abstractNumId w:val="12"/>
  </w:num>
  <w:num w:numId="8">
    <w:abstractNumId w:val="6"/>
  </w:num>
  <w:num w:numId="9">
    <w:abstractNumId w:val="8"/>
  </w:num>
  <w:num w:numId="10">
    <w:abstractNumId w:val="26"/>
  </w:num>
  <w:num w:numId="11">
    <w:abstractNumId w:val="21"/>
  </w:num>
  <w:num w:numId="12">
    <w:abstractNumId w:val="9"/>
  </w:num>
  <w:num w:numId="13">
    <w:abstractNumId w:val="20"/>
  </w:num>
  <w:num w:numId="14">
    <w:abstractNumId w:val="15"/>
  </w:num>
  <w:num w:numId="15">
    <w:abstractNumId w:val="17"/>
  </w:num>
  <w:num w:numId="16">
    <w:abstractNumId w:val="16"/>
  </w:num>
  <w:num w:numId="17">
    <w:abstractNumId w:val="25"/>
  </w:num>
  <w:num w:numId="18">
    <w:abstractNumId w:val="10"/>
  </w:num>
  <w:num w:numId="19">
    <w:abstractNumId w:val="7"/>
  </w:num>
  <w:num w:numId="20">
    <w:abstractNumId w:val="5"/>
  </w:num>
  <w:num w:numId="21">
    <w:abstractNumId w:val="1"/>
  </w:num>
  <w:num w:numId="22">
    <w:abstractNumId w:val="23"/>
  </w:num>
  <w:num w:numId="23">
    <w:abstractNumId w:val="13"/>
  </w:num>
  <w:num w:numId="24">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8FF"/>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897"/>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26860-EE8B-419C-86B1-7B6123885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59</Pages>
  <Words>21544</Words>
  <Characters>122804</Characters>
  <Application>Microsoft Office Word</Application>
  <DocSecurity>0</DocSecurity>
  <Lines>1023</Lines>
  <Paragraphs>288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2021-06-01T11:52:00Z</cp:lastPrinted>
  <dcterms:created xsi:type="dcterms:W3CDTF">2026-02-19T08:09:00Z</dcterms:created>
  <dcterms:modified xsi:type="dcterms:W3CDTF">2026-03-10T11:14:00Z</dcterms:modified>
</cp:coreProperties>
</file>