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1172F">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A1172F">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A1172F">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1172F">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1172F">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1172F">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1172F">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1172F">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1172F">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1172F">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1172F">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1172F">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1172F">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1172F">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A1172F">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1172F">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A1172F">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1172F">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1172F">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1172F">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1172F">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1172F">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A1172F">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A1172F">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1172F">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D3146" w:rsidP="00A1172F">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A1172F">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1172F">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1172F">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1172F">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1172F">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A1172F">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1172F">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1172F">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1172F">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1172F">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1172F">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1172F">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A1172F">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1172F">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1172F">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1172F">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1172F">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1172F">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1172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1172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1172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1172F">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A1172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A1172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A1172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A1172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A1172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A1172F">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A1172F">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A1172F">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A1172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A1172F">
      <w:pPr>
        <w:numPr>
          <w:ilvl w:val="0"/>
          <w:numId w:val="24"/>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A1172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A1172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A1172F">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A1172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A1172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A1172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A1172F">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A1172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A1172F">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A1172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A1172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1172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A1172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A1172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A1172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A1172F">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A1172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1172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A1172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A1172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A1172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A1172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A1172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A1172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D153712" w14:textId="77777777" w:rsidR="00A1172F" w:rsidRPr="00FF430B" w:rsidRDefault="00A1172F" w:rsidP="00A1172F">
      <w:pPr>
        <w:spacing w:before="120"/>
        <w:jc w:val="center"/>
        <w:outlineLvl w:val="0"/>
        <w:rPr>
          <w:b/>
          <w:sz w:val="28"/>
          <w:szCs w:val="28"/>
          <w:lang w:eastAsia="ru-RU"/>
        </w:rPr>
      </w:pPr>
      <w:r w:rsidRPr="00FF430B">
        <w:rPr>
          <w:b/>
          <w:sz w:val="28"/>
          <w:szCs w:val="28"/>
          <w:lang w:val="ro"/>
        </w:rPr>
        <w:t>ANUNȚ DE PARTICIPARE, INCLUSIV PENTRU PROCEDURILE DE PRESELECȚIE/PROCEDURILE NEGOCIATE</w:t>
      </w:r>
    </w:p>
    <w:p w14:paraId="51EE692E" w14:textId="77777777" w:rsidR="00A1172F" w:rsidRPr="00FF430B" w:rsidRDefault="00A1172F" w:rsidP="00A1172F">
      <w:pPr>
        <w:rPr>
          <w:sz w:val="20"/>
          <w:szCs w:val="20"/>
          <w:lang w:eastAsia="ru-RU"/>
        </w:rPr>
      </w:pPr>
    </w:p>
    <w:p w14:paraId="4245FA07" w14:textId="77777777" w:rsidR="00A1172F" w:rsidRPr="005E6DBC" w:rsidRDefault="00A1172F" w:rsidP="00A1172F">
      <w:pPr>
        <w:jc w:val="center"/>
      </w:pPr>
      <w:r w:rsidRPr="00C73A5C">
        <w:rPr>
          <w:bCs/>
          <w:lang w:val="ro"/>
        </w:rPr>
        <w:t>privind achiziționarea</w:t>
      </w:r>
      <w:r w:rsidRPr="00C73A5C">
        <w:rPr>
          <w:bCs/>
          <w:shd w:val="clear" w:color="auto" w:fill="FFFFFF" w:themeFill="background1"/>
          <w:lang w:val="ro"/>
        </w:rPr>
        <w:t xml:space="preserve"> lucrărilor</w:t>
      </w:r>
      <w:r>
        <w:rPr>
          <w:b/>
          <w:shd w:val="clear" w:color="auto" w:fill="FFFFFF" w:themeFill="background1"/>
          <w:lang w:val="ro"/>
        </w:rPr>
        <w:t xml:space="preserve">: </w:t>
      </w:r>
      <w:bookmarkStart w:id="46" w:name="_Hlk190962565"/>
      <w:r w:rsidRPr="007B51E8">
        <w:rPr>
          <w:b/>
          <w:bCs/>
          <w:sz w:val="28"/>
          <w:szCs w:val="28"/>
        </w:rPr>
        <w:t>Lucrări de construcție capitale de consolidare a acostamentelor de pe drumul L-341 M-5 – drum de acces spre s. Țibirica.</w:t>
      </w:r>
    </w:p>
    <w:p w14:paraId="1195C31A" w14:textId="77777777" w:rsidR="00A1172F" w:rsidRPr="007B51E8" w:rsidRDefault="00A1172F" w:rsidP="00A1172F">
      <w:pPr>
        <w:shd w:val="clear" w:color="auto" w:fill="FFFFFF" w:themeFill="background1"/>
        <w:spacing w:before="120"/>
        <w:rPr>
          <w:b/>
          <w:sz w:val="20"/>
        </w:rPr>
      </w:pPr>
    </w:p>
    <w:bookmarkEnd w:id="46"/>
    <w:p w14:paraId="396A66C8" w14:textId="77777777" w:rsidR="00A1172F" w:rsidRDefault="00A1172F" w:rsidP="00A1172F">
      <w:pPr>
        <w:shd w:val="clear" w:color="auto" w:fill="FFFFFF" w:themeFill="background1"/>
        <w:spacing w:before="120"/>
        <w:rPr>
          <w:b/>
          <w:bCs/>
          <w:sz w:val="20"/>
          <w:lang w:val="ro"/>
        </w:rPr>
      </w:pPr>
      <w:r>
        <w:rPr>
          <w:b/>
          <w:bCs/>
          <w:sz w:val="20"/>
          <w:lang w:val="ro"/>
        </w:rPr>
        <w:t xml:space="preserve">                                                                                 </w:t>
      </w:r>
      <w:r w:rsidRPr="00F42DB1">
        <w:rPr>
          <w:b/>
          <w:bCs/>
          <w:sz w:val="20"/>
          <w:lang w:val="ro"/>
        </w:rPr>
        <w:t>(se indică obiectul achiziției)</w:t>
      </w:r>
    </w:p>
    <w:p w14:paraId="41F5D22F" w14:textId="77777777" w:rsidR="00A1172F" w:rsidRPr="00015568" w:rsidRDefault="00A1172F" w:rsidP="00A1172F">
      <w:pPr>
        <w:shd w:val="clear" w:color="auto" w:fill="FFFFFF" w:themeFill="background1"/>
        <w:spacing w:before="120"/>
        <w:rPr>
          <w:b/>
          <w:lang w:val="ro"/>
        </w:rPr>
      </w:pPr>
      <w:r w:rsidRPr="00F42DB1">
        <w:rPr>
          <w:b/>
          <w:bCs/>
          <w:lang w:val="ro"/>
        </w:rPr>
        <w:br/>
      </w:r>
      <w:r w:rsidRPr="00FF430B">
        <w:rPr>
          <w:b/>
          <w:lang w:val="ro"/>
        </w:rPr>
        <w:t>prin procedura de achiziție</w:t>
      </w:r>
      <w:r>
        <w:rPr>
          <w:b/>
          <w:lang w:val="ro"/>
        </w:rPr>
        <w:t>:    Cererea ofertelor de preț</w:t>
      </w:r>
      <w:r w:rsidRPr="00FF430B">
        <w:rPr>
          <w:b/>
          <w:lang w:val="ro"/>
        </w:rPr>
        <w:br/>
      </w:r>
      <w:r w:rsidRPr="00FF430B">
        <w:rPr>
          <w:sz w:val="20"/>
          <w:lang w:val="ro"/>
        </w:rPr>
        <w:t xml:space="preserve">                                                          (tipul procedurii de achiziție)</w:t>
      </w:r>
    </w:p>
    <w:p w14:paraId="0E8D3283" w14:textId="77777777" w:rsidR="00A1172F" w:rsidRPr="005F55E0" w:rsidRDefault="00A1172F" w:rsidP="00A1172F">
      <w:pPr>
        <w:tabs>
          <w:tab w:val="left" w:pos="284"/>
          <w:tab w:val="right" w:pos="9531"/>
        </w:tabs>
        <w:spacing w:before="120"/>
        <w:rPr>
          <w:b/>
        </w:rPr>
      </w:pPr>
      <w:r w:rsidRPr="005F55E0">
        <w:rPr>
          <w:b/>
          <w:lang w:val="ro"/>
        </w:rPr>
        <w:t>*Procedura a fost inclusă în planul de achiziții publice a autorității contractante (Da/Nu): Da</w:t>
      </w:r>
    </w:p>
    <w:p w14:paraId="59D79279" w14:textId="77777777" w:rsidR="00A1172F" w:rsidRPr="000659D3" w:rsidRDefault="00A1172F" w:rsidP="00A1172F">
      <w:pPr>
        <w:shd w:val="clear" w:color="auto" w:fill="FFFFFF" w:themeFill="background1"/>
        <w:tabs>
          <w:tab w:val="left" w:pos="284"/>
          <w:tab w:val="right" w:pos="426"/>
        </w:tabs>
        <w:spacing w:before="120"/>
        <w:jc w:val="both"/>
        <w:rPr>
          <w:b/>
          <w:highlight w:val="yellow"/>
        </w:rPr>
      </w:pPr>
      <w:r w:rsidRPr="005F55E0">
        <w:rPr>
          <w:b/>
          <w:lang w:val="ro"/>
        </w:rPr>
        <w:t xml:space="preserve">Link-ul către planul de achiziții publice publicat: </w:t>
      </w:r>
      <w:r w:rsidRPr="00A44663">
        <w:rPr>
          <w:b/>
          <w:lang w:val="ro"/>
        </w:rPr>
        <w:t>https://www.calarasi.md/index.php/achizitii-publice/30-baza-de-date-ap/1899-yt555ggfff</w:t>
      </w:r>
    </w:p>
    <w:p w14:paraId="3E1AFF5A" w14:textId="77777777" w:rsidR="00A1172F" w:rsidRPr="00FF430B" w:rsidRDefault="00A1172F" w:rsidP="00A1172F">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val="ro"/>
        </w:rPr>
        <w:t xml:space="preserve">Denumirea autorității contractante: </w:t>
      </w:r>
      <w:r>
        <w:rPr>
          <w:b/>
          <w:lang w:val="ro"/>
        </w:rPr>
        <w:t>Consiliul raional Călărași</w:t>
      </w:r>
    </w:p>
    <w:p w14:paraId="2CC2FFE8" w14:textId="77777777" w:rsidR="00A1172F" w:rsidRPr="00FF430B" w:rsidRDefault="00A1172F" w:rsidP="00A1172F">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val="ro"/>
        </w:rPr>
        <w:t xml:space="preserve">IDNO: </w:t>
      </w:r>
      <w:r>
        <w:rPr>
          <w:b/>
          <w:lang w:val="ro"/>
        </w:rPr>
        <w:t>1007601009886</w:t>
      </w:r>
    </w:p>
    <w:p w14:paraId="4FE02373" w14:textId="77777777" w:rsidR="00A1172F" w:rsidRPr="00FF430B" w:rsidRDefault="00A1172F" w:rsidP="00A1172F">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val="ro"/>
        </w:rPr>
        <w:t xml:space="preserve">Adresa: </w:t>
      </w:r>
      <w:r>
        <w:rPr>
          <w:b/>
          <w:lang w:val="ro"/>
        </w:rPr>
        <w:t xml:space="preserve">or. Călărași, str. Biruinței.1 </w:t>
      </w:r>
    </w:p>
    <w:p w14:paraId="64BCC725" w14:textId="77777777" w:rsidR="00A1172F" w:rsidRPr="00FF430B" w:rsidRDefault="00A1172F" w:rsidP="00A1172F">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val="ro"/>
        </w:rPr>
        <w:t xml:space="preserve">Numărul de telefon/fax: </w:t>
      </w:r>
      <w:r>
        <w:rPr>
          <w:b/>
          <w:lang w:val="ro"/>
        </w:rPr>
        <w:t>0244 2-18-86/ 0244 2-20-58</w:t>
      </w:r>
    </w:p>
    <w:p w14:paraId="3930C483" w14:textId="77777777" w:rsidR="00A1172F" w:rsidRPr="00FF430B" w:rsidRDefault="00A1172F" w:rsidP="00A1172F">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val="ro"/>
        </w:rPr>
        <w:t xml:space="preserve">Adresa de e-mail și pagina web oficială a autorității contractante: </w:t>
      </w:r>
      <w:hyperlink r:id="rId13" w:history="1">
        <w:r w:rsidRPr="00D86944">
          <w:rPr>
            <w:rStyle w:val="Hyperlink"/>
            <w:lang w:val="ro"/>
          </w:rPr>
          <w:t>achizitiicr@gmail.com</w:t>
        </w:r>
      </w:hyperlink>
      <w:r>
        <w:rPr>
          <w:b/>
          <w:lang w:val="ro"/>
        </w:rPr>
        <w:t>, www.calarasi.md</w:t>
      </w:r>
    </w:p>
    <w:p w14:paraId="1EEFA8EA" w14:textId="77777777" w:rsidR="00A1172F" w:rsidRPr="00FF430B" w:rsidRDefault="00A1172F" w:rsidP="00A1172F">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val="ro"/>
        </w:rPr>
        <w:t xml:space="preserve">Adresa de e-mail sau pagina web oficială de la care se va putea obține accesul la documentația de atribuire: </w:t>
      </w:r>
      <w:r w:rsidRPr="00FF430B">
        <w:rPr>
          <w:b/>
          <w:i/>
          <w:lang w:val="ro"/>
        </w:rPr>
        <w:t>documentația de atribuire este anexată în cadrul procedurii în SIA RSAP</w:t>
      </w:r>
    </w:p>
    <w:p w14:paraId="6B2FCBE2" w14:textId="77777777" w:rsidR="00A1172F" w:rsidRPr="00FF430B" w:rsidRDefault="00A1172F" w:rsidP="00A1172F">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val="ro"/>
        </w:rPr>
        <w:t>Tipul autorității contractante și obiectul principal de activitate (dacă este cazul, mențiunea că autoritatea contractantă este o autoritate centrală de achiziție sau că achiziția implică o altă formă de achiziție comună):</w:t>
      </w:r>
      <w:r>
        <w:rPr>
          <w:b/>
          <w:lang w:val="ro"/>
        </w:rPr>
        <w:t xml:space="preserve"> Autoritate publică</w:t>
      </w:r>
    </w:p>
    <w:p w14:paraId="23AD83C1" w14:textId="77777777" w:rsidR="00A1172F" w:rsidRPr="00FF430B" w:rsidRDefault="00A1172F" w:rsidP="00A1172F">
      <w:pPr>
        <w:numPr>
          <w:ilvl w:val="0"/>
          <w:numId w:val="23"/>
        </w:numPr>
        <w:shd w:val="clear" w:color="auto" w:fill="FFFFFF" w:themeFill="background1"/>
        <w:tabs>
          <w:tab w:val="left" w:pos="284"/>
          <w:tab w:val="right" w:pos="426"/>
        </w:tabs>
        <w:spacing w:before="120"/>
        <w:ind w:left="284" w:hanging="284"/>
        <w:rPr>
          <w:b/>
          <w:lang w:eastAsia="ru-RU"/>
        </w:rPr>
      </w:pPr>
      <w:r w:rsidRPr="00FF430B">
        <w:rPr>
          <w:b/>
          <w:lang w:val="ro"/>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1172F" w14:paraId="0DBA2D29" w14:textId="77777777" w:rsidTr="0011650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A45742" w14:textId="77777777" w:rsidR="00A1172F" w:rsidRPr="00FF430B" w:rsidRDefault="00A1172F" w:rsidP="0011650F">
            <w:pPr>
              <w:shd w:val="clear" w:color="auto" w:fill="FFFFFF" w:themeFill="background1"/>
              <w:spacing w:before="120"/>
              <w:jc w:val="center"/>
              <w:rPr>
                <w:b/>
                <w:sz w:val="20"/>
                <w:szCs w:val="20"/>
                <w:lang w:eastAsia="ru-RU"/>
              </w:rPr>
            </w:pPr>
            <w:r w:rsidRPr="00FF430B">
              <w:rPr>
                <w:b/>
                <w:sz w:val="20"/>
                <w:szCs w:val="20"/>
                <w:lang w:val="ro"/>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B45825" w14:textId="77777777" w:rsidR="00A1172F" w:rsidRPr="00FF430B" w:rsidRDefault="00A1172F" w:rsidP="0011650F">
            <w:pPr>
              <w:shd w:val="clear" w:color="auto" w:fill="FFFFFF" w:themeFill="background1"/>
              <w:spacing w:before="120"/>
              <w:jc w:val="center"/>
              <w:rPr>
                <w:b/>
                <w:sz w:val="20"/>
                <w:szCs w:val="20"/>
                <w:lang w:eastAsia="ru-RU"/>
              </w:rPr>
            </w:pPr>
            <w:r w:rsidRPr="00FF430B">
              <w:rPr>
                <w:b/>
                <w:sz w:val="20"/>
                <w:szCs w:val="20"/>
                <w:lang w:val="ro"/>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A63CC2" w14:textId="77777777" w:rsidR="00A1172F" w:rsidRPr="00FF430B" w:rsidRDefault="00A1172F" w:rsidP="0011650F">
            <w:pPr>
              <w:shd w:val="clear" w:color="auto" w:fill="FFFFFF" w:themeFill="background1"/>
              <w:spacing w:before="120"/>
              <w:jc w:val="center"/>
              <w:rPr>
                <w:b/>
                <w:sz w:val="20"/>
                <w:szCs w:val="20"/>
                <w:lang w:eastAsia="ru-RU"/>
              </w:rPr>
            </w:pPr>
            <w:r w:rsidRPr="00FF430B">
              <w:rPr>
                <w:b/>
                <w:sz w:val="20"/>
                <w:szCs w:val="20"/>
                <w:lang w:val="ro"/>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75DCF4" w14:textId="77777777" w:rsidR="00A1172F" w:rsidRPr="00FF430B" w:rsidRDefault="00A1172F" w:rsidP="0011650F">
            <w:pPr>
              <w:shd w:val="clear" w:color="auto" w:fill="FFFFFF" w:themeFill="background1"/>
              <w:spacing w:before="120"/>
              <w:jc w:val="center"/>
              <w:rPr>
                <w:b/>
                <w:sz w:val="20"/>
                <w:szCs w:val="20"/>
                <w:lang w:eastAsia="ru-RU"/>
              </w:rPr>
            </w:pPr>
            <w:r w:rsidRPr="00FF430B">
              <w:rPr>
                <w:b/>
                <w:sz w:val="20"/>
                <w:szCs w:val="20"/>
                <w:lang w:val="ro"/>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AA6DDC" w14:textId="77777777" w:rsidR="00A1172F" w:rsidRPr="00FF430B" w:rsidRDefault="00A1172F" w:rsidP="0011650F">
            <w:pPr>
              <w:shd w:val="clear" w:color="auto" w:fill="FFFFFF" w:themeFill="background1"/>
              <w:spacing w:before="120"/>
              <w:jc w:val="center"/>
              <w:rPr>
                <w:b/>
                <w:sz w:val="20"/>
                <w:szCs w:val="20"/>
                <w:lang w:eastAsia="ru-RU"/>
              </w:rPr>
            </w:pPr>
            <w:r w:rsidRPr="00FF430B">
              <w:rPr>
                <w:b/>
                <w:sz w:val="20"/>
                <w:szCs w:val="20"/>
                <w:lang w:val="r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455615" w14:textId="77777777" w:rsidR="00A1172F" w:rsidRPr="00FF430B" w:rsidRDefault="00A1172F" w:rsidP="0011650F">
            <w:pPr>
              <w:shd w:val="clear" w:color="auto" w:fill="FFFFFF" w:themeFill="background1"/>
              <w:spacing w:before="120"/>
              <w:jc w:val="center"/>
              <w:rPr>
                <w:b/>
                <w:sz w:val="20"/>
                <w:szCs w:val="20"/>
                <w:lang w:eastAsia="ru-RU"/>
              </w:rPr>
            </w:pPr>
            <w:r w:rsidRPr="00FF430B">
              <w:rPr>
                <w:b/>
                <w:sz w:val="20"/>
                <w:szCs w:val="20"/>
                <w:lang w:val="ro"/>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043034" w14:textId="77777777" w:rsidR="00A1172F" w:rsidRPr="00FF430B" w:rsidRDefault="00A1172F" w:rsidP="0011650F">
            <w:pPr>
              <w:shd w:val="clear" w:color="auto" w:fill="FFFFFF" w:themeFill="background1"/>
              <w:spacing w:before="120"/>
              <w:jc w:val="center"/>
              <w:rPr>
                <w:b/>
                <w:sz w:val="20"/>
                <w:szCs w:val="20"/>
                <w:lang w:eastAsia="ru-RU"/>
              </w:rPr>
            </w:pPr>
            <w:r w:rsidRPr="00FF430B">
              <w:rPr>
                <w:b/>
                <w:sz w:val="20"/>
                <w:szCs w:val="20"/>
                <w:lang w:val="ro"/>
              </w:rPr>
              <w:t>Valoarea estimată(se va indica pentru fiecare lot în parte)</w:t>
            </w:r>
          </w:p>
        </w:tc>
      </w:tr>
      <w:tr w:rsidR="00A1172F" w14:paraId="43878574" w14:textId="77777777" w:rsidTr="001165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633185" w14:textId="77777777" w:rsidR="00A1172F" w:rsidRPr="00FF430B" w:rsidRDefault="00A1172F" w:rsidP="0011650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6F9AEE" w14:textId="77777777" w:rsidR="00A1172F" w:rsidRPr="00FF430B" w:rsidRDefault="00A1172F" w:rsidP="0011650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97473E" w14:textId="77777777" w:rsidR="00A1172F" w:rsidRPr="00FF430B" w:rsidRDefault="00A1172F" w:rsidP="0011650F">
            <w:pPr>
              <w:shd w:val="clear" w:color="auto" w:fill="FFFFFF" w:themeFill="background1"/>
              <w:spacing w:before="120"/>
              <w:jc w:val="center"/>
              <w:rPr>
                <w:sz w:val="20"/>
                <w:szCs w:val="20"/>
                <w:lang w:eastAsia="ru-RU"/>
              </w:rPr>
            </w:pPr>
            <w:r w:rsidRPr="00FF430B">
              <w:rPr>
                <w:b/>
                <w:sz w:val="20"/>
                <w:szCs w:val="20"/>
                <w:lang w:val="ro"/>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950ADD" w14:textId="77777777" w:rsidR="00A1172F" w:rsidRPr="00FF430B" w:rsidRDefault="00A1172F" w:rsidP="0011650F">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CE8526" w14:textId="77777777" w:rsidR="00A1172F" w:rsidRPr="00FF430B" w:rsidRDefault="00A1172F" w:rsidP="0011650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D6B383" w14:textId="77777777" w:rsidR="00A1172F" w:rsidRPr="00FF430B" w:rsidRDefault="00A1172F" w:rsidP="0011650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B15E9D" w14:textId="77777777" w:rsidR="00A1172F" w:rsidRPr="00FF430B" w:rsidRDefault="00A1172F" w:rsidP="0011650F">
            <w:pPr>
              <w:shd w:val="clear" w:color="auto" w:fill="FFFFFF" w:themeFill="background1"/>
              <w:spacing w:before="120"/>
              <w:jc w:val="center"/>
              <w:rPr>
                <w:sz w:val="20"/>
                <w:szCs w:val="20"/>
                <w:lang w:eastAsia="ru-RU"/>
              </w:rPr>
            </w:pPr>
          </w:p>
        </w:tc>
      </w:tr>
      <w:tr w:rsidR="00A1172F" w14:paraId="78DAE888" w14:textId="77777777" w:rsidTr="001165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178A82" w14:textId="77777777" w:rsidR="00A1172F" w:rsidRPr="00FF430B" w:rsidRDefault="00A1172F" w:rsidP="0011650F">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296F20" w14:textId="77777777" w:rsidR="00A1172F" w:rsidRPr="00FF430B" w:rsidRDefault="00A1172F" w:rsidP="0011650F">
            <w:pPr>
              <w:shd w:val="clear" w:color="auto" w:fill="FFFFFF" w:themeFill="background1"/>
              <w:spacing w:before="120"/>
              <w:jc w:val="center"/>
              <w:rPr>
                <w:sz w:val="20"/>
                <w:szCs w:val="20"/>
                <w:lang w:eastAsia="ru-RU"/>
              </w:rPr>
            </w:pPr>
            <w:r w:rsidRPr="005F55E0">
              <w:rPr>
                <w:sz w:val="20"/>
                <w:szCs w:val="20"/>
                <w:lang w:eastAsia="ru-RU"/>
              </w:rPr>
              <w:t>45233</w:t>
            </w:r>
            <w:r>
              <w:rPr>
                <w:sz w:val="20"/>
                <w:szCs w:val="20"/>
                <w:lang w:eastAsia="ru-RU"/>
              </w:rPr>
              <w:t>120-6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98E68F" w14:textId="77777777" w:rsidR="00A1172F" w:rsidRPr="00AB1116" w:rsidRDefault="00A1172F" w:rsidP="0011650F">
            <w:pPr>
              <w:jc w:val="center"/>
              <w:rPr>
                <w:b/>
                <w:bCs/>
                <w:i/>
                <w:iCs/>
              </w:rPr>
            </w:pPr>
            <w:r w:rsidRPr="00AB1116">
              <w:rPr>
                <w:b/>
                <w:bCs/>
                <w:i/>
                <w:iCs/>
              </w:rPr>
              <w:t>Lucrări de construcție capitale de consolidare a acostamentelor de pe drumul L-341 M-5 – drum de acces spre s. Țibirica.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D1BDD1" w14:textId="77777777" w:rsidR="00A1172F" w:rsidRPr="00AB1116" w:rsidRDefault="00A1172F" w:rsidP="0011650F">
            <w:pPr>
              <w:shd w:val="clear" w:color="auto" w:fill="FFFFFF" w:themeFill="background1"/>
              <w:spacing w:before="120"/>
              <w:jc w:val="center"/>
              <w:rPr>
                <w:b/>
                <w:bCs/>
                <w:sz w:val="20"/>
                <w:szCs w:val="20"/>
                <w:vertAlign w:val="superscript"/>
                <w:lang w:eastAsia="ru-RU"/>
              </w:rPr>
            </w:pPr>
            <w:r>
              <w:rPr>
                <w:b/>
                <w:bCs/>
                <w:sz w:val="20"/>
                <w:szCs w:val="20"/>
                <w:lang w:eastAsia="ru-RU"/>
              </w:rPr>
              <w:t>m</w:t>
            </w:r>
            <w:r>
              <w:rPr>
                <w:b/>
                <w:bCs/>
                <w:sz w:val="20"/>
                <w:szCs w:val="20"/>
                <w:vertAlign w:val="superscript"/>
                <w:lang w:eastAsia="ru-RU"/>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6BA171" w14:textId="77777777" w:rsidR="00A1172F" w:rsidRPr="00167495" w:rsidRDefault="00A1172F" w:rsidP="0011650F">
            <w:pPr>
              <w:shd w:val="clear" w:color="auto" w:fill="FFFFFF" w:themeFill="background1"/>
              <w:spacing w:before="120"/>
              <w:jc w:val="center"/>
              <w:rPr>
                <w:b/>
                <w:bCs/>
                <w:sz w:val="20"/>
                <w:szCs w:val="20"/>
                <w:lang w:eastAsia="ru-RU"/>
              </w:rPr>
            </w:pPr>
            <w:r w:rsidRPr="00167495">
              <w:rPr>
                <w:b/>
                <w:bCs/>
                <w:sz w:val="20"/>
                <w:szCs w:val="20"/>
                <w:lang w:eastAsia="ru-RU"/>
              </w:rPr>
              <w:t>Conform caietului de sarcini</w:t>
            </w:r>
            <w:r>
              <w:rPr>
                <w:b/>
                <w:bCs/>
                <w:sz w:val="20"/>
                <w:szCs w:val="20"/>
                <w:lang w:eastAsia="ru-RU"/>
              </w:rPr>
              <w:t xml:space="preserve"> și formularului desfășurat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41D2D77" w14:textId="77777777" w:rsidR="00A1172F" w:rsidRPr="00167495" w:rsidRDefault="00A1172F" w:rsidP="0011650F">
            <w:pPr>
              <w:shd w:val="clear" w:color="auto" w:fill="FFFFFF" w:themeFill="background1"/>
              <w:spacing w:before="120"/>
              <w:jc w:val="center"/>
              <w:rPr>
                <w:b/>
                <w:bCs/>
                <w:sz w:val="20"/>
                <w:szCs w:val="20"/>
                <w:lang w:eastAsia="ru-RU"/>
              </w:rPr>
            </w:pPr>
            <w:r w:rsidRPr="00167495">
              <w:rPr>
                <w:b/>
                <w:bCs/>
                <w:sz w:val="20"/>
                <w:szCs w:val="20"/>
                <w:lang w:eastAsia="ru-RU"/>
              </w:rPr>
              <w:t>Conform caietului de sarcini</w:t>
            </w:r>
            <w:r>
              <w:rPr>
                <w:b/>
                <w:bCs/>
                <w:sz w:val="20"/>
                <w:szCs w:val="20"/>
                <w:lang w:eastAsia="ru-RU"/>
              </w:rPr>
              <w:t xml:space="preserve"> și formularului desfășurat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65F7AA" w14:textId="77777777" w:rsidR="00A1172F" w:rsidRPr="00FF430B" w:rsidRDefault="00A1172F" w:rsidP="0011650F">
            <w:pPr>
              <w:shd w:val="clear" w:color="auto" w:fill="FFFFFF" w:themeFill="background1"/>
              <w:spacing w:before="120"/>
              <w:jc w:val="center"/>
              <w:rPr>
                <w:sz w:val="20"/>
                <w:szCs w:val="20"/>
                <w:lang w:eastAsia="ru-RU"/>
              </w:rPr>
            </w:pPr>
          </w:p>
        </w:tc>
      </w:tr>
      <w:tr w:rsidR="00A1172F" w14:paraId="7E8DA552" w14:textId="77777777" w:rsidTr="0011650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1796F5" w14:textId="77777777" w:rsidR="00A1172F" w:rsidRPr="00FF430B" w:rsidRDefault="00A1172F" w:rsidP="0011650F">
            <w:pPr>
              <w:shd w:val="clear" w:color="auto" w:fill="FFFFFF" w:themeFill="background1"/>
              <w:spacing w:before="120"/>
              <w:jc w:val="center"/>
              <w:rPr>
                <w:sz w:val="20"/>
                <w:szCs w:val="20"/>
                <w:lang w:eastAsia="ru-RU"/>
              </w:rPr>
            </w:pPr>
            <w:r w:rsidRPr="00B5062E">
              <w:rPr>
                <w:b/>
                <w:color w:val="000000" w:themeColor="text1"/>
                <w:sz w:val="20"/>
                <w:szCs w:val="20"/>
                <w:lang w:val="ro"/>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06D7B3" w14:textId="77777777" w:rsidR="00A1172F" w:rsidRPr="00217B3A" w:rsidRDefault="00A1172F" w:rsidP="0011650F">
            <w:pPr>
              <w:shd w:val="clear" w:color="auto" w:fill="FFFFFF" w:themeFill="background1"/>
              <w:spacing w:before="120"/>
              <w:jc w:val="center"/>
              <w:rPr>
                <w:lang w:eastAsia="ru-RU"/>
              </w:rPr>
            </w:pPr>
            <w:r>
              <w:rPr>
                <w:b/>
                <w:bCs/>
                <w:shd w:val="clear" w:color="auto" w:fill="FFFFFF"/>
              </w:rPr>
              <w:t xml:space="preserve">1 708 758,28 </w:t>
            </w:r>
            <w:r w:rsidRPr="00862BA8">
              <w:rPr>
                <w:b/>
                <w:bCs/>
                <w:shd w:val="clear" w:color="auto" w:fill="FFFFFF"/>
              </w:rPr>
              <w:t xml:space="preserve">lei </w:t>
            </w:r>
            <w:r w:rsidRPr="009A07EC">
              <w:rPr>
                <w:b/>
                <w:bCs/>
                <w:color w:val="000000" w:themeColor="text1"/>
                <w:shd w:val="clear" w:color="auto" w:fill="FFFFFF"/>
              </w:rPr>
              <w:t>(fără TVA)</w:t>
            </w:r>
          </w:p>
        </w:tc>
      </w:tr>
    </w:tbl>
    <w:p w14:paraId="1B0C4871" w14:textId="77777777" w:rsidR="00A1172F" w:rsidRPr="00FF430B" w:rsidRDefault="00A1172F" w:rsidP="00A1172F">
      <w:pPr>
        <w:numPr>
          <w:ilvl w:val="0"/>
          <w:numId w:val="23"/>
        </w:numPr>
        <w:shd w:val="clear" w:color="auto" w:fill="FFFFFF" w:themeFill="background1"/>
        <w:tabs>
          <w:tab w:val="right" w:pos="426"/>
        </w:tabs>
        <w:spacing w:before="120"/>
        <w:ind w:left="360"/>
        <w:rPr>
          <w:b/>
          <w:lang w:eastAsia="ru-RU"/>
        </w:rPr>
      </w:pPr>
      <w:r w:rsidRPr="00FF430B">
        <w:rPr>
          <w:b/>
          <w:lang w:val="ro"/>
        </w:rPr>
        <w:t>În cazul procedurilor de preselecție se indică numărul minim al candidaţilor şi, dacă este cazul, numărul maxim al acestora.</w:t>
      </w:r>
      <w:r>
        <w:rPr>
          <w:b/>
          <w:lang w:val="ro"/>
        </w:rPr>
        <w:t xml:space="preserve"> Nu se aplică. </w:t>
      </w:r>
    </w:p>
    <w:p w14:paraId="4143D5C4" w14:textId="77777777" w:rsidR="00A1172F" w:rsidRPr="00FF430B" w:rsidRDefault="00A1172F" w:rsidP="00A1172F">
      <w:pPr>
        <w:numPr>
          <w:ilvl w:val="0"/>
          <w:numId w:val="23"/>
        </w:numPr>
        <w:shd w:val="clear" w:color="auto" w:fill="FFFFFF" w:themeFill="background1"/>
        <w:tabs>
          <w:tab w:val="right" w:pos="426"/>
        </w:tabs>
        <w:ind w:left="357"/>
        <w:rPr>
          <w:b/>
          <w:lang w:eastAsia="ru-RU"/>
        </w:rPr>
      </w:pPr>
      <w:r w:rsidRPr="00FF430B">
        <w:rPr>
          <w:b/>
          <w:lang w:val="ro"/>
        </w:rPr>
        <w:t>În cazul în care contractul este împărțit pe loturi, un operator economic poate depune</w:t>
      </w:r>
    </w:p>
    <w:p w14:paraId="626C9B50" w14:textId="77777777" w:rsidR="00A1172F" w:rsidRDefault="00A1172F" w:rsidP="00A1172F">
      <w:pPr>
        <w:shd w:val="clear" w:color="auto" w:fill="FFFFFF" w:themeFill="background1"/>
        <w:tabs>
          <w:tab w:val="right" w:pos="426"/>
        </w:tabs>
        <w:ind w:left="357"/>
        <w:rPr>
          <w:b/>
          <w:lang w:eastAsia="ru-RU"/>
        </w:rPr>
      </w:pPr>
      <w:r w:rsidRPr="00FF430B">
        <w:rPr>
          <w:b/>
          <w:lang w:val="ro"/>
        </w:rPr>
        <w:t>oferta (se va selecta):</w:t>
      </w:r>
    </w:p>
    <w:p w14:paraId="7B8F4777" w14:textId="77777777" w:rsidR="00A1172F" w:rsidRDefault="00A1172F" w:rsidP="00A1172F">
      <w:pPr>
        <w:shd w:val="clear" w:color="auto" w:fill="FFFFFF" w:themeFill="background1"/>
        <w:tabs>
          <w:tab w:val="right" w:pos="426"/>
        </w:tabs>
        <w:ind w:left="357"/>
        <w:rPr>
          <w:b/>
          <w:lang w:eastAsia="ru-RU"/>
        </w:rPr>
      </w:pPr>
    </w:p>
    <w:p w14:paraId="42B5A6A7" w14:textId="77777777" w:rsidR="00A1172F" w:rsidRPr="00FF430B" w:rsidRDefault="00A1172F" w:rsidP="00A1172F">
      <w:pPr>
        <w:numPr>
          <w:ilvl w:val="0"/>
          <w:numId w:val="24"/>
        </w:numPr>
        <w:shd w:val="clear" w:color="auto" w:fill="FFFFFF" w:themeFill="background1"/>
        <w:tabs>
          <w:tab w:val="right" w:pos="426"/>
        </w:tabs>
        <w:rPr>
          <w:lang w:eastAsia="ru-RU"/>
        </w:rPr>
      </w:pPr>
      <w:r w:rsidRPr="00FF430B">
        <w:rPr>
          <w:lang w:val="ro"/>
        </w:rPr>
        <w:t>Pentru un singur lot;</w:t>
      </w:r>
      <w:r>
        <w:rPr>
          <w:lang w:val="ro"/>
        </w:rPr>
        <w:t xml:space="preserve"> </w:t>
      </w:r>
      <w:r w:rsidRPr="00962EFD">
        <w:rPr>
          <w:b/>
          <w:bCs/>
          <w:u w:val="single"/>
          <w:lang w:val="ro"/>
        </w:rPr>
        <w:t>Da</w:t>
      </w:r>
    </w:p>
    <w:p w14:paraId="4DC72969" w14:textId="77777777" w:rsidR="00A1172F" w:rsidRPr="0006496D" w:rsidRDefault="00A1172F" w:rsidP="00A1172F">
      <w:pPr>
        <w:numPr>
          <w:ilvl w:val="0"/>
          <w:numId w:val="24"/>
        </w:numPr>
        <w:shd w:val="clear" w:color="auto" w:fill="FFFFFF" w:themeFill="background1"/>
        <w:tabs>
          <w:tab w:val="right" w:pos="426"/>
        </w:tabs>
        <w:rPr>
          <w:sz w:val="20"/>
          <w:szCs w:val="20"/>
          <w:lang w:eastAsia="ru-RU"/>
        </w:rPr>
      </w:pPr>
      <w:r w:rsidRPr="0006496D">
        <w:rPr>
          <w:sz w:val="20"/>
          <w:szCs w:val="20"/>
          <w:lang w:val="ro"/>
        </w:rPr>
        <w:t>Pentru mai multe loturi;</w:t>
      </w:r>
    </w:p>
    <w:p w14:paraId="6C8C8BB1" w14:textId="77777777" w:rsidR="00A1172F" w:rsidRPr="0006496D" w:rsidRDefault="00A1172F" w:rsidP="00A1172F">
      <w:pPr>
        <w:numPr>
          <w:ilvl w:val="0"/>
          <w:numId w:val="24"/>
        </w:numPr>
        <w:shd w:val="clear" w:color="auto" w:fill="FFFFFF" w:themeFill="background1"/>
        <w:tabs>
          <w:tab w:val="right" w:pos="426"/>
        </w:tabs>
        <w:rPr>
          <w:sz w:val="20"/>
          <w:szCs w:val="20"/>
          <w:lang w:eastAsia="ru-RU"/>
        </w:rPr>
      </w:pPr>
      <w:r w:rsidRPr="0006496D">
        <w:rPr>
          <w:sz w:val="20"/>
          <w:szCs w:val="20"/>
          <w:lang w:val="ro"/>
        </w:rPr>
        <w:t>Pentru toate loturile;</w:t>
      </w:r>
    </w:p>
    <w:p w14:paraId="66D7EA61" w14:textId="77777777" w:rsidR="00A1172F" w:rsidRPr="0006496D" w:rsidRDefault="00A1172F" w:rsidP="00A1172F">
      <w:pPr>
        <w:numPr>
          <w:ilvl w:val="0"/>
          <w:numId w:val="24"/>
        </w:numPr>
        <w:shd w:val="clear" w:color="auto" w:fill="FFFFFF" w:themeFill="background1"/>
        <w:tabs>
          <w:tab w:val="right" w:pos="426"/>
        </w:tabs>
        <w:rPr>
          <w:sz w:val="20"/>
          <w:szCs w:val="20"/>
          <w:lang w:eastAsia="ru-RU"/>
        </w:rPr>
      </w:pPr>
      <w:r w:rsidRPr="0006496D">
        <w:rPr>
          <w:sz w:val="20"/>
          <w:szCs w:val="20"/>
          <w:lang w:val="ro"/>
        </w:rPr>
        <w:t>Alte limitări privind numărul de loturi care pot fi atribuite aceluiași ofertant___________</w:t>
      </w:r>
    </w:p>
    <w:p w14:paraId="0447666E" w14:textId="77777777" w:rsidR="00A1172F" w:rsidRPr="0006496D" w:rsidRDefault="00A1172F" w:rsidP="00A1172F">
      <w:pPr>
        <w:numPr>
          <w:ilvl w:val="0"/>
          <w:numId w:val="23"/>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Admiterea sau interzicerea ofertelor alternative: Nu se admite</w:t>
      </w:r>
    </w:p>
    <w:p w14:paraId="42313F9C" w14:textId="77777777" w:rsidR="00A1172F" w:rsidRPr="0006496D" w:rsidRDefault="00A1172F" w:rsidP="00A1172F">
      <w:pPr>
        <w:shd w:val="clear" w:color="auto" w:fill="FFFFFF" w:themeFill="background1"/>
        <w:tabs>
          <w:tab w:val="right" w:pos="426"/>
        </w:tabs>
        <w:rPr>
          <w:sz w:val="20"/>
          <w:szCs w:val="20"/>
          <w:lang w:eastAsia="ru-RU"/>
        </w:rPr>
      </w:pPr>
      <w:r>
        <w:rPr>
          <w:sz w:val="20"/>
          <w:szCs w:val="20"/>
          <w:lang w:val="ro"/>
        </w:rPr>
        <w:t xml:space="preserve">            </w:t>
      </w:r>
      <w:r w:rsidRPr="0006496D">
        <w:rPr>
          <w:sz w:val="20"/>
          <w:szCs w:val="20"/>
          <w:lang w:val="ro"/>
        </w:rPr>
        <w:t>(indicați se admite sau nu se admite)</w:t>
      </w:r>
    </w:p>
    <w:p w14:paraId="76621F9B" w14:textId="77777777" w:rsidR="00A1172F" w:rsidRPr="00807653" w:rsidRDefault="00A1172F" w:rsidP="00A1172F">
      <w:pPr>
        <w:pStyle w:val="NormalWeb"/>
        <w:numPr>
          <w:ilvl w:val="0"/>
          <w:numId w:val="23"/>
        </w:numPr>
        <w:tabs>
          <w:tab w:val="left" w:pos="567"/>
        </w:tabs>
        <w:spacing w:line="276" w:lineRule="auto"/>
        <w:ind w:left="426" w:hanging="426"/>
        <w:rPr>
          <w:b/>
          <w:color w:val="FF0000"/>
          <w:lang w:val="ro-MD"/>
        </w:rPr>
      </w:pPr>
      <w:r w:rsidRPr="00862BA8">
        <w:rPr>
          <w:b/>
          <w:sz w:val="20"/>
          <w:szCs w:val="20"/>
          <w:lang w:val="ro"/>
        </w:rPr>
        <w:t xml:space="preserve">Termenii și condițiile de prestare/executare solicitați: </w:t>
      </w:r>
      <w:r w:rsidRPr="00974502">
        <w:rPr>
          <w:b/>
          <w:color w:val="FF0000"/>
          <w:sz w:val="22"/>
          <w:szCs w:val="22"/>
          <w:lang w:val="ro"/>
        </w:rPr>
        <w:t xml:space="preserve">Termenul de execuție a lucrărilor este de </w:t>
      </w:r>
      <w:r>
        <w:rPr>
          <w:b/>
          <w:color w:val="FF0000"/>
          <w:sz w:val="22"/>
          <w:szCs w:val="22"/>
          <w:lang w:val="ro"/>
        </w:rPr>
        <w:t>45</w:t>
      </w:r>
      <w:r w:rsidRPr="00974502">
        <w:rPr>
          <w:b/>
          <w:color w:val="FF0000"/>
          <w:sz w:val="22"/>
          <w:szCs w:val="22"/>
          <w:lang w:val="ro"/>
        </w:rPr>
        <w:t xml:space="preserve"> </w:t>
      </w:r>
      <w:r>
        <w:rPr>
          <w:b/>
          <w:color w:val="FF0000"/>
          <w:sz w:val="22"/>
          <w:szCs w:val="22"/>
          <w:lang w:val="ro"/>
        </w:rPr>
        <w:t xml:space="preserve">de </w:t>
      </w:r>
      <w:r w:rsidRPr="00974502">
        <w:rPr>
          <w:b/>
          <w:color w:val="FF0000"/>
          <w:sz w:val="22"/>
          <w:szCs w:val="22"/>
          <w:lang w:val="ro"/>
        </w:rPr>
        <w:t xml:space="preserve">zile calendaristice </w:t>
      </w:r>
      <w:r>
        <w:rPr>
          <w:b/>
          <w:color w:val="FF0000"/>
          <w:lang w:val="ro-MD"/>
        </w:rPr>
        <w:t>de la</w:t>
      </w:r>
      <w:r w:rsidRPr="00974502">
        <w:rPr>
          <w:b/>
          <w:color w:val="FF0000"/>
          <w:lang w:val="ro-MD"/>
        </w:rPr>
        <w:t xml:space="preserve"> data primirii ordinului de începere a </w:t>
      </w:r>
      <w:proofErr w:type="spellStart"/>
      <w:r w:rsidRPr="00974502">
        <w:rPr>
          <w:b/>
          <w:color w:val="FF0000"/>
          <w:lang w:val="ro-MD"/>
        </w:rPr>
        <w:t>execuţiei</w:t>
      </w:r>
      <w:proofErr w:type="spellEnd"/>
      <w:r w:rsidRPr="00974502">
        <w:rPr>
          <w:b/>
          <w:color w:val="FF0000"/>
          <w:lang w:val="ro-MD"/>
        </w:rPr>
        <w:t xml:space="preserve"> </w:t>
      </w:r>
      <w:proofErr w:type="spellStart"/>
      <w:r w:rsidRPr="00974502">
        <w:rPr>
          <w:b/>
          <w:color w:val="FF0000"/>
          <w:lang w:val="ro-MD"/>
        </w:rPr>
        <w:t>şi</w:t>
      </w:r>
      <w:proofErr w:type="spellEnd"/>
      <w:r w:rsidRPr="00974502">
        <w:rPr>
          <w:b/>
          <w:color w:val="FF0000"/>
          <w:lang w:val="ro-MD"/>
        </w:rPr>
        <w:t xml:space="preserve"> asigurării lucrului ritmic de către beneficiar-ordonatorul de credite.</w:t>
      </w:r>
    </w:p>
    <w:p w14:paraId="2D6378A4" w14:textId="77777777" w:rsidR="00A1172F" w:rsidRPr="0006496D" w:rsidRDefault="00A1172F" w:rsidP="00A1172F">
      <w:pPr>
        <w:numPr>
          <w:ilvl w:val="0"/>
          <w:numId w:val="23"/>
        </w:numPr>
        <w:shd w:val="clear" w:color="auto" w:fill="FFFFFF" w:themeFill="background1"/>
        <w:tabs>
          <w:tab w:val="left" w:pos="0"/>
          <w:tab w:val="left" w:pos="284"/>
          <w:tab w:val="left" w:pos="426"/>
        </w:tabs>
        <w:spacing w:before="120"/>
        <w:ind w:left="284" w:hanging="284"/>
        <w:rPr>
          <w:b/>
          <w:sz w:val="20"/>
          <w:szCs w:val="20"/>
          <w:lang w:eastAsia="ru-RU"/>
        </w:rPr>
      </w:pPr>
      <w:r w:rsidRPr="0006496D">
        <w:rPr>
          <w:b/>
          <w:sz w:val="20"/>
          <w:szCs w:val="20"/>
          <w:lang w:val="ro"/>
        </w:rPr>
        <w:t>Termenul de valabilitate a contractului: 31.12.202</w:t>
      </w:r>
      <w:r>
        <w:rPr>
          <w:b/>
          <w:sz w:val="20"/>
          <w:szCs w:val="20"/>
          <w:lang w:val="ro"/>
        </w:rPr>
        <w:t>6</w:t>
      </w:r>
    </w:p>
    <w:p w14:paraId="5C1804D1" w14:textId="77777777" w:rsidR="00A1172F" w:rsidRPr="0006496D" w:rsidRDefault="00A1172F" w:rsidP="00A1172F">
      <w:pPr>
        <w:numPr>
          <w:ilvl w:val="0"/>
          <w:numId w:val="23"/>
        </w:numPr>
        <w:tabs>
          <w:tab w:val="right" w:pos="426"/>
        </w:tabs>
        <w:spacing w:before="120"/>
        <w:ind w:left="360"/>
        <w:rPr>
          <w:b/>
          <w:sz w:val="20"/>
          <w:szCs w:val="20"/>
          <w:lang w:eastAsia="ru-RU"/>
        </w:rPr>
      </w:pPr>
      <w:r w:rsidRPr="0006496D">
        <w:rPr>
          <w:b/>
          <w:sz w:val="20"/>
          <w:szCs w:val="20"/>
          <w:lang w:val="ro"/>
        </w:rPr>
        <w:t>Contract de achiziție rezervat atelierelor protejate sau că acesta poate fi executat numai în cadrul unor programe de angajare protejată (după caz): nu</w:t>
      </w:r>
    </w:p>
    <w:p w14:paraId="207DAC94" w14:textId="77777777" w:rsidR="00A1172F" w:rsidRPr="0006496D" w:rsidRDefault="00A1172F" w:rsidP="00A1172F">
      <w:pPr>
        <w:shd w:val="clear" w:color="auto" w:fill="FFFFFF" w:themeFill="background1"/>
        <w:tabs>
          <w:tab w:val="right" w:pos="426"/>
        </w:tabs>
        <w:contextualSpacing/>
        <w:rPr>
          <w:sz w:val="20"/>
          <w:szCs w:val="20"/>
          <w:lang w:eastAsia="ru-RU"/>
        </w:rPr>
      </w:pPr>
      <w:r w:rsidRPr="0006496D">
        <w:rPr>
          <w:sz w:val="20"/>
          <w:szCs w:val="20"/>
          <w:lang w:val="ro"/>
        </w:rPr>
        <w:t xml:space="preserve">             (indicați da sau nu)</w:t>
      </w:r>
    </w:p>
    <w:p w14:paraId="10527DC3"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Prestarea serviciului este rezervată unei anumite profesii în temeiul unor legi sau al unor acte administrative (după caz): nu_________________________________________</w:t>
      </w:r>
    </w:p>
    <w:p w14:paraId="47AF6D11" w14:textId="77777777" w:rsidR="00A1172F" w:rsidRPr="0006496D" w:rsidRDefault="00A1172F" w:rsidP="00A1172F">
      <w:pPr>
        <w:shd w:val="clear" w:color="auto" w:fill="FFFFFF" w:themeFill="background1"/>
        <w:tabs>
          <w:tab w:val="right" w:pos="426"/>
        </w:tabs>
        <w:contextualSpacing/>
        <w:jc w:val="center"/>
        <w:rPr>
          <w:sz w:val="20"/>
          <w:szCs w:val="20"/>
          <w:lang w:eastAsia="ru-RU"/>
        </w:rPr>
      </w:pPr>
      <w:r w:rsidRPr="0006496D">
        <w:rPr>
          <w:sz w:val="20"/>
          <w:szCs w:val="20"/>
          <w:lang w:val="ro"/>
        </w:rPr>
        <w:t>(se menționează respectivele legi și acte administrative)</w:t>
      </w:r>
    </w:p>
    <w:p w14:paraId="2FF80D1A"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8"/>
        <w:gridCol w:w="2302"/>
        <w:gridCol w:w="4551"/>
        <w:gridCol w:w="2105"/>
      </w:tblGrid>
      <w:tr w:rsidR="00A1172F" w:rsidRPr="0006496D" w14:paraId="690B1E1E" w14:textId="77777777" w:rsidTr="0011650F">
        <w:tc>
          <w:tcPr>
            <w:tcW w:w="528" w:type="dxa"/>
            <w:shd w:val="clear" w:color="auto" w:fill="auto"/>
          </w:tcPr>
          <w:p w14:paraId="5A1B75CF" w14:textId="77777777" w:rsidR="00A1172F" w:rsidRPr="0006496D" w:rsidRDefault="00A1172F" w:rsidP="0011650F">
            <w:pPr>
              <w:shd w:val="clear" w:color="auto" w:fill="FFFFFF" w:themeFill="background1"/>
              <w:tabs>
                <w:tab w:val="left" w:pos="612"/>
              </w:tabs>
              <w:spacing w:before="120" w:after="120"/>
              <w:rPr>
                <w:b/>
                <w:iCs/>
                <w:sz w:val="20"/>
                <w:szCs w:val="20"/>
                <w:lang w:eastAsia="ru-RU"/>
              </w:rPr>
            </w:pPr>
            <w:r w:rsidRPr="0006496D">
              <w:rPr>
                <w:b/>
                <w:sz w:val="20"/>
                <w:szCs w:val="20"/>
                <w:lang w:val="ro"/>
              </w:rPr>
              <w:t>Nr. d/o</w:t>
            </w:r>
          </w:p>
        </w:tc>
        <w:tc>
          <w:tcPr>
            <w:tcW w:w="2302" w:type="dxa"/>
            <w:shd w:val="clear" w:color="auto" w:fill="auto"/>
          </w:tcPr>
          <w:p w14:paraId="6A837E75" w14:textId="77777777" w:rsidR="00A1172F" w:rsidRPr="0006496D" w:rsidRDefault="00A1172F" w:rsidP="0011650F">
            <w:pPr>
              <w:shd w:val="clear" w:color="auto" w:fill="FFFFFF" w:themeFill="background1"/>
              <w:tabs>
                <w:tab w:val="left" w:pos="612"/>
              </w:tabs>
              <w:spacing w:before="120" w:after="120"/>
              <w:jc w:val="center"/>
              <w:rPr>
                <w:b/>
                <w:iCs/>
                <w:sz w:val="20"/>
                <w:szCs w:val="20"/>
                <w:lang w:eastAsia="ru-RU"/>
              </w:rPr>
            </w:pPr>
            <w:r w:rsidRPr="0006496D">
              <w:rPr>
                <w:b/>
                <w:sz w:val="20"/>
                <w:szCs w:val="20"/>
                <w:lang w:val="ro"/>
              </w:rPr>
              <w:t>Descrierea criteriului/cerinței</w:t>
            </w:r>
          </w:p>
        </w:tc>
        <w:tc>
          <w:tcPr>
            <w:tcW w:w="4551" w:type="dxa"/>
            <w:shd w:val="clear" w:color="auto" w:fill="auto"/>
          </w:tcPr>
          <w:p w14:paraId="51973CCC" w14:textId="77777777" w:rsidR="00A1172F" w:rsidRPr="0006496D" w:rsidRDefault="00A1172F" w:rsidP="0011650F">
            <w:pPr>
              <w:shd w:val="clear" w:color="auto" w:fill="FFFFFF" w:themeFill="background1"/>
              <w:tabs>
                <w:tab w:val="left" w:pos="612"/>
              </w:tabs>
              <w:spacing w:before="120" w:after="120"/>
              <w:rPr>
                <w:b/>
                <w:iCs/>
                <w:sz w:val="20"/>
                <w:szCs w:val="20"/>
                <w:lang w:eastAsia="ru-RU"/>
              </w:rPr>
            </w:pPr>
            <w:r w:rsidRPr="0006496D">
              <w:rPr>
                <w:b/>
                <w:sz w:val="20"/>
                <w:szCs w:val="20"/>
                <w:lang w:val="ro"/>
              </w:rPr>
              <w:t>Mod de demonstrare a îndeplinirii criteriului/cerinței:</w:t>
            </w:r>
          </w:p>
        </w:tc>
        <w:tc>
          <w:tcPr>
            <w:tcW w:w="2105" w:type="dxa"/>
            <w:shd w:val="clear" w:color="auto" w:fill="auto"/>
          </w:tcPr>
          <w:p w14:paraId="32044656" w14:textId="77777777" w:rsidR="00A1172F" w:rsidRPr="0006496D" w:rsidRDefault="00A1172F" w:rsidP="0011650F">
            <w:pPr>
              <w:shd w:val="clear" w:color="auto" w:fill="FFFFFF" w:themeFill="background1"/>
              <w:tabs>
                <w:tab w:val="left" w:pos="612"/>
              </w:tabs>
              <w:spacing w:before="120" w:after="120"/>
              <w:jc w:val="center"/>
              <w:rPr>
                <w:b/>
                <w:iCs/>
                <w:sz w:val="20"/>
                <w:szCs w:val="20"/>
                <w:lang w:eastAsia="ru-RU"/>
              </w:rPr>
            </w:pPr>
            <w:r w:rsidRPr="0006496D">
              <w:rPr>
                <w:b/>
                <w:sz w:val="20"/>
                <w:szCs w:val="20"/>
                <w:lang w:val="ro"/>
              </w:rPr>
              <w:t>Nivelul minim/Obligativitatea</w:t>
            </w:r>
          </w:p>
        </w:tc>
      </w:tr>
      <w:tr w:rsidR="00A1172F" w:rsidRPr="0006496D" w14:paraId="4B366301" w14:textId="77777777" w:rsidTr="0011650F">
        <w:tc>
          <w:tcPr>
            <w:tcW w:w="9486" w:type="dxa"/>
            <w:gridSpan w:val="4"/>
            <w:shd w:val="clear" w:color="auto" w:fill="auto"/>
          </w:tcPr>
          <w:p w14:paraId="6A8F4CAC" w14:textId="77777777" w:rsidR="00A1172F" w:rsidRPr="0006496D" w:rsidRDefault="00A1172F" w:rsidP="0011650F">
            <w:pPr>
              <w:shd w:val="clear" w:color="auto" w:fill="FFFFFF" w:themeFill="background1"/>
              <w:tabs>
                <w:tab w:val="left" w:pos="612"/>
              </w:tabs>
              <w:spacing w:before="120" w:after="120"/>
              <w:jc w:val="center"/>
              <w:rPr>
                <w:bCs/>
                <w:i/>
                <w:iCs/>
                <w:sz w:val="20"/>
                <w:szCs w:val="20"/>
                <w:lang w:val="ro"/>
              </w:rPr>
            </w:pPr>
            <w:r w:rsidRPr="0006496D">
              <w:rPr>
                <w:b/>
                <w:sz w:val="20"/>
                <w:szCs w:val="20"/>
                <w:lang w:val="ro"/>
              </w:rPr>
              <w:t>Documente obligatorii la depunerea ofertei</w:t>
            </w:r>
            <w:r w:rsidRPr="0006496D">
              <w:rPr>
                <w:bCs/>
                <w:sz w:val="20"/>
                <w:szCs w:val="20"/>
                <w:lang w:val="ro"/>
              </w:rPr>
              <w:t xml:space="preserve"> </w:t>
            </w:r>
            <w:r w:rsidRPr="0006496D">
              <w:rPr>
                <w:bCs/>
                <w:i/>
                <w:iCs/>
                <w:sz w:val="20"/>
                <w:szCs w:val="20"/>
                <w:lang w:val="ro"/>
              </w:rPr>
              <w:t xml:space="preserve">(În conformitate cu art.65 alin. (4), Legea nr. 131 din </w:t>
            </w:r>
          </w:p>
          <w:p w14:paraId="167D5248" w14:textId="77777777" w:rsidR="00A1172F" w:rsidRPr="0006496D" w:rsidRDefault="00A1172F" w:rsidP="0011650F">
            <w:pPr>
              <w:shd w:val="clear" w:color="auto" w:fill="FFFFFF" w:themeFill="background1"/>
              <w:tabs>
                <w:tab w:val="left" w:pos="612"/>
              </w:tabs>
              <w:spacing w:before="120" w:after="120"/>
              <w:jc w:val="center"/>
              <w:rPr>
                <w:bCs/>
                <w:i/>
                <w:iCs/>
                <w:sz w:val="20"/>
                <w:szCs w:val="20"/>
                <w:lang w:val="ro"/>
              </w:rPr>
            </w:pPr>
            <w:r w:rsidRPr="0006496D">
              <w:rPr>
                <w:bCs/>
                <w:i/>
                <w:iCs/>
                <w:sz w:val="20"/>
                <w:szCs w:val="20"/>
                <w:lang w:val="ro"/>
              </w:rPr>
              <w:t xml:space="preserve">03.07.2015, prezentarea ofertei presupune în mod obligatoriu depunerea „ofertei tehnice, ofertei financiare, </w:t>
            </w:r>
          </w:p>
          <w:p w14:paraId="60CA47EE" w14:textId="77777777" w:rsidR="00A1172F" w:rsidRPr="0006496D" w:rsidRDefault="00A1172F" w:rsidP="0011650F">
            <w:pPr>
              <w:shd w:val="clear" w:color="auto" w:fill="FFFFFF" w:themeFill="background1"/>
              <w:tabs>
                <w:tab w:val="left" w:pos="612"/>
              </w:tabs>
              <w:spacing w:before="120" w:after="120"/>
              <w:jc w:val="center"/>
              <w:rPr>
                <w:b/>
                <w:sz w:val="20"/>
                <w:szCs w:val="20"/>
                <w:lang w:val="ro"/>
              </w:rPr>
            </w:pPr>
            <w:r w:rsidRPr="0006496D">
              <w:rPr>
                <w:bCs/>
                <w:i/>
                <w:iCs/>
                <w:sz w:val="20"/>
                <w:szCs w:val="20"/>
                <w:lang w:val="ro"/>
              </w:rPr>
              <w:t>formularului DUAE și garanția pentru ofertă”)</w:t>
            </w:r>
          </w:p>
        </w:tc>
      </w:tr>
      <w:tr w:rsidR="00A1172F" w:rsidRPr="0006496D" w14:paraId="5FACA7ED" w14:textId="77777777" w:rsidTr="0011650F">
        <w:tc>
          <w:tcPr>
            <w:tcW w:w="528" w:type="dxa"/>
            <w:shd w:val="clear" w:color="auto" w:fill="auto"/>
          </w:tcPr>
          <w:p w14:paraId="00810CA3"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71CE7293"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Cererea de participare.</w:t>
            </w:r>
          </w:p>
        </w:tc>
        <w:tc>
          <w:tcPr>
            <w:tcW w:w="4551" w:type="dxa"/>
            <w:shd w:val="clear" w:color="auto" w:fill="auto"/>
          </w:tcPr>
          <w:p w14:paraId="180E557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3C7241">
              <w:rPr>
                <w:b/>
                <w:bCs/>
                <w:iCs/>
                <w:sz w:val="20"/>
                <w:szCs w:val="20"/>
                <w:lang w:eastAsia="ru-RU"/>
              </w:rPr>
              <w:t>Anexei nr. 7</w:t>
            </w:r>
            <w:r w:rsidRPr="0006496D">
              <w:rPr>
                <w:iCs/>
                <w:sz w:val="20"/>
                <w:szCs w:val="20"/>
                <w:lang w:eastAsia="ru-RU"/>
              </w:rPr>
              <w:t xml:space="preserve"> din Documentația standard aprobată prin Ordinul MF nr. 69 din 07.05.2021 </w:t>
            </w:r>
          </w:p>
          <w:p w14:paraId="78F05538" w14:textId="77777777" w:rsidR="00A1172F" w:rsidRPr="003C7241" w:rsidRDefault="00A1172F" w:rsidP="0011650F">
            <w:pPr>
              <w:shd w:val="clear" w:color="auto" w:fill="FFFFFF" w:themeFill="background1"/>
              <w:tabs>
                <w:tab w:val="left" w:pos="612"/>
              </w:tabs>
              <w:spacing w:before="120" w:after="120"/>
              <w:rPr>
                <w:i/>
                <w:sz w:val="20"/>
                <w:szCs w:val="20"/>
                <w:lang w:eastAsia="ru-RU"/>
              </w:rPr>
            </w:pPr>
            <w:r w:rsidRPr="003C7241">
              <w:rPr>
                <w:i/>
                <w:sz w:val="20"/>
                <w:szCs w:val="20"/>
                <w:lang w:eastAsia="ru-RU"/>
              </w:rPr>
              <w:t>Confirmat prin aplicarea semnăturii electronice a ofertantului</w:t>
            </w:r>
          </w:p>
        </w:tc>
        <w:tc>
          <w:tcPr>
            <w:tcW w:w="2105" w:type="dxa"/>
            <w:shd w:val="clear" w:color="auto" w:fill="auto"/>
          </w:tcPr>
          <w:p w14:paraId="370233A4"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 xml:space="preserve">Obligator </w:t>
            </w:r>
            <w:r>
              <w:rPr>
                <w:iCs/>
                <w:sz w:val="20"/>
                <w:szCs w:val="20"/>
                <w:lang w:eastAsia="ru-RU"/>
              </w:rPr>
              <w:t>în SIA RSAP MTender</w:t>
            </w:r>
          </w:p>
          <w:p w14:paraId="6A83DC70"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(la deschidere)</w:t>
            </w:r>
          </w:p>
        </w:tc>
      </w:tr>
      <w:tr w:rsidR="00A1172F" w:rsidRPr="0006496D" w14:paraId="365C706B" w14:textId="77777777" w:rsidTr="0011650F">
        <w:tc>
          <w:tcPr>
            <w:tcW w:w="528" w:type="dxa"/>
            <w:shd w:val="clear" w:color="auto" w:fill="auto"/>
          </w:tcPr>
          <w:p w14:paraId="7DB316D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A8158C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Declarație privind </w:t>
            </w:r>
          </w:p>
          <w:p w14:paraId="2F38B0FA"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valabilitatea ofertei </w:t>
            </w:r>
          </w:p>
          <w:p w14:paraId="2CEA2E0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p w14:paraId="2EF3A545"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4551" w:type="dxa"/>
            <w:shd w:val="clear" w:color="auto" w:fill="auto"/>
          </w:tcPr>
          <w:p w14:paraId="541817CA"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3C7241">
              <w:rPr>
                <w:b/>
                <w:bCs/>
                <w:iCs/>
                <w:sz w:val="20"/>
                <w:szCs w:val="20"/>
                <w:lang w:eastAsia="ru-RU"/>
              </w:rPr>
              <w:t>Anexei nr. 8</w:t>
            </w:r>
            <w:r w:rsidRPr="0006496D">
              <w:rPr>
                <w:iCs/>
                <w:sz w:val="20"/>
                <w:szCs w:val="20"/>
                <w:lang w:eastAsia="ru-RU"/>
              </w:rPr>
              <w:t xml:space="preserve"> din Documentația standard </w:t>
            </w:r>
          </w:p>
          <w:p w14:paraId="3B55846A"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aprobată prin Ordinul MF nr. 69 din 07.05.2021 </w:t>
            </w:r>
          </w:p>
          <w:p w14:paraId="5AC59CCA" w14:textId="77777777" w:rsidR="00A1172F" w:rsidRPr="003C7241" w:rsidRDefault="00A1172F" w:rsidP="0011650F">
            <w:pPr>
              <w:shd w:val="clear" w:color="auto" w:fill="FFFFFF" w:themeFill="background1"/>
              <w:tabs>
                <w:tab w:val="left" w:pos="612"/>
              </w:tabs>
              <w:spacing w:before="120" w:after="120"/>
              <w:rPr>
                <w:i/>
                <w:sz w:val="20"/>
                <w:szCs w:val="20"/>
                <w:lang w:eastAsia="ru-RU"/>
              </w:rPr>
            </w:pPr>
            <w:r w:rsidRPr="003C7241">
              <w:rPr>
                <w:i/>
                <w:sz w:val="20"/>
                <w:szCs w:val="20"/>
                <w:lang w:eastAsia="ru-RU"/>
              </w:rPr>
              <w:t>Confirmat prin aplicarea semnăturii electronice a ofertantului</w:t>
            </w:r>
          </w:p>
        </w:tc>
        <w:tc>
          <w:tcPr>
            <w:tcW w:w="2105" w:type="dxa"/>
            <w:shd w:val="clear" w:color="auto" w:fill="auto"/>
          </w:tcPr>
          <w:p w14:paraId="6A1CD9C1"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 xml:space="preserve">Obligator </w:t>
            </w:r>
            <w:r>
              <w:rPr>
                <w:iCs/>
                <w:sz w:val="20"/>
                <w:szCs w:val="20"/>
                <w:lang w:eastAsia="ru-RU"/>
              </w:rPr>
              <w:t>în SIA RSAP MTender</w:t>
            </w:r>
          </w:p>
          <w:p w14:paraId="6FDAC249"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(la deschidere)</w:t>
            </w:r>
          </w:p>
        </w:tc>
      </w:tr>
      <w:tr w:rsidR="00A1172F" w:rsidRPr="0006496D" w14:paraId="15B01BE5" w14:textId="77777777" w:rsidTr="0011650F">
        <w:tc>
          <w:tcPr>
            <w:tcW w:w="528" w:type="dxa"/>
            <w:shd w:val="clear" w:color="auto" w:fill="auto"/>
          </w:tcPr>
          <w:p w14:paraId="1351832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39203CB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Documentația de deviz </w:t>
            </w:r>
          </w:p>
          <w:p w14:paraId="24C5128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(formularele 3, 5 și 7)</w:t>
            </w:r>
          </w:p>
        </w:tc>
        <w:tc>
          <w:tcPr>
            <w:tcW w:w="4551" w:type="dxa"/>
            <w:shd w:val="clear" w:color="auto" w:fill="auto"/>
          </w:tcPr>
          <w:p w14:paraId="37641EFB" w14:textId="77777777" w:rsidR="00A1172F" w:rsidRPr="003C7241" w:rsidRDefault="00A1172F" w:rsidP="0011650F">
            <w:pPr>
              <w:shd w:val="clear" w:color="auto" w:fill="FFFFFF" w:themeFill="background1"/>
              <w:tabs>
                <w:tab w:val="left" w:pos="612"/>
              </w:tabs>
              <w:spacing w:before="120" w:after="120"/>
              <w:rPr>
                <w:i/>
                <w:sz w:val="20"/>
                <w:szCs w:val="20"/>
                <w:lang w:eastAsia="ru-RU"/>
              </w:rPr>
            </w:pPr>
            <w:r w:rsidRPr="003C7241">
              <w:rPr>
                <w:i/>
                <w:sz w:val="20"/>
                <w:szCs w:val="20"/>
                <w:lang w:eastAsia="ru-RU"/>
              </w:rPr>
              <w:t>Confirmat prin aplicarea semnăturii electronice a ofertantului</w:t>
            </w:r>
          </w:p>
        </w:tc>
        <w:tc>
          <w:tcPr>
            <w:tcW w:w="2105" w:type="dxa"/>
            <w:shd w:val="clear" w:color="auto" w:fill="auto"/>
          </w:tcPr>
          <w:p w14:paraId="17055289"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 xml:space="preserve">Obligator </w:t>
            </w:r>
            <w:r>
              <w:rPr>
                <w:iCs/>
                <w:sz w:val="20"/>
                <w:szCs w:val="20"/>
                <w:lang w:eastAsia="ru-RU"/>
              </w:rPr>
              <w:t>în SIA RSAP MTender</w:t>
            </w:r>
          </w:p>
          <w:p w14:paraId="423C12F5"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Pr>
                <w:iCs/>
                <w:sz w:val="20"/>
                <w:szCs w:val="20"/>
                <w:lang w:eastAsia="ru-RU"/>
              </w:rPr>
              <w:lastRenderedPageBreak/>
              <w:t xml:space="preserve">        </w:t>
            </w:r>
            <w:r w:rsidRPr="0006496D">
              <w:rPr>
                <w:iCs/>
                <w:sz w:val="20"/>
                <w:szCs w:val="20"/>
                <w:lang w:eastAsia="ru-RU"/>
              </w:rPr>
              <w:t>(la deschidere)</w:t>
            </w:r>
          </w:p>
        </w:tc>
      </w:tr>
      <w:tr w:rsidR="00A1172F" w:rsidRPr="0006496D" w14:paraId="7A9E776F" w14:textId="77777777" w:rsidTr="0011650F">
        <w:tc>
          <w:tcPr>
            <w:tcW w:w="528" w:type="dxa"/>
            <w:shd w:val="clear" w:color="auto" w:fill="auto"/>
          </w:tcPr>
          <w:p w14:paraId="202AE055"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27ECE2F0" w14:textId="77777777" w:rsidR="00A1172F"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DUAE</w:t>
            </w:r>
          </w:p>
          <w:p w14:paraId="45CAE4A8"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(Documentul Unic de Achiziții European)</w:t>
            </w:r>
          </w:p>
        </w:tc>
        <w:tc>
          <w:tcPr>
            <w:tcW w:w="4551" w:type="dxa"/>
            <w:shd w:val="clear" w:color="auto" w:fill="auto"/>
          </w:tcPr>
          <w:p w14:paraId="13B2E836"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formularului anexat în SIA „RSAP” MTender (Aprobat prin Ordinul MF nr. 72 din 11.06.2020, modificat prin Ordinul MF nr. 146 din 24.11.2020). </w:t>
            </w:r>
          </w:p>
          <w:p w14:paraId="518317AA" w14:textId="77777777" w:rsidR="00A1172F" w:rsidRPr="003C7241" w:rsidRDefault="00A1172F" w:rsidP="0011650F">
            <w:pPr>
              <w:shd w:val="clear" w:color="auto" w:fill="FFFFFF" w:themeFill="background1"/>
              <w:tabs>
                <w:tab w:val="left" w:pos="612"/>
              </w:tabs>
              <w:spacing w:before="120" w:after="120"/>
              <w:rPr>
                <w:i/>
                <w:sz w:val="20"/>
                <w:szCs w:val="20"/>
                <w:lang w:eastAsia="ru-RU"/>
              </w:rPr>
            </w:pPr>
            <w:r w:rsidRPr="003C7241">
              <w:rPr>
                <w:i/>
                <w:sz w:val="20"/>
                <w:szCs w:val="20"/>
                <w:lang w:eastAsia="ru-RU"/>
              </w:rPr>
              <w:t>Confirmat prin aplicarea semnăturii electronice a ofertantului</w:t>
            </w:r>
          </w:p>
        </w:tc>
        <w:tc>
          <w:tcPr>
            <w:tcW w:w="2105" w:type="dxa"/>
            <w:shd w:val="clear" w:color="auto" w:fill="auto"/>
          </w:tcPr>
          <w:p w14:paraId="2D2FA981"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 xml:space="preserve">Obligator </w:t>
            </w:r>
            <w:r>
              <w:rPr>
                <w:iCs/>
                <w:sz w:val="20"/>
                <w:szCs w:val="20"/>
                <w:lang w:eastAsia="ru-RU"/>
              </w:rPr>
              <w:t>în SIA RSAP MTender</w:t>
            </w:r>
          </w:p>
          <w:p w14:paraId="18867E0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Pr>
                <w:iCs/>
                <w:sz w:val="20"/>
                <w:szCs w:val="20"/>
                <w:lang w:eastAsia="ru-RU"/>
              </w:rPr>
              <w:t xml:space="preserve">        </w:t>
            </w:r>
            <w:r w:rsidRPr="0006496D">
              <w:rPr>
                <w:iCs/>
                <w:sz w:val="20"/>
                <w:szCs w:val="20"/>
                <w:lang w:eastAsia="ru-RU"/>
              </w:rPr>
              <w:t>(la deschidere)</w:t>
            </w:r>
          </w:p>
        </w:tc>
      </w:tr>
      <w:tr w:rsidR="00A1172F" w:rsidRPr="0006496D" w14:paraId="3036C772" w14:textId="77777777" w:rsidTr="0011650F">
        <w:tc>
          <w:tcPr>
            <w:tcW w:w="528" w:type="dxa"/>
            <w:shd w:val="clear" w:color="auto" w:fill="auto"/>
          </w:tcPr>
          <w:p w14:paraId="2C58DEC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6868338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Pr>
                <w:iCs/>
                <w:sz w:val="20"/>
                <w:szCs w:val="20"/>
                <w:lang w:eastAsia="ru-RU"/>
              </w:rPr>
              <w:t>Graficul de executare a lucrărilor.</w:t>
            </w:r>
          </w:p>
        </w:tc>
        <w:tc>
          <w:tcPr>
            <w:tcW w:w="4551" w:type="dxa"/>
            <w:shd w:val="clear" w:color="auto" w:fill="auto"/>
          </w:tcPr>
          <w:p w14:paraId="008D2F0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3C7241">
              <w:rPr>
                <w:b/>
                <w:bCs/>
                <w:iCs/>
                <w:sz w:val="20"/>
                <w:szCs w:val="20"/>
                <w:lang w:eastAsia="ru-RU"/>
              </w:rPr>
              <w:t>Anexei nr.</w:t>
            </w:r>
            <w:r>
              <w:rPr>
                <w:b/>
                <w:bCs/>
                <w:iCs/>
                <w:sz w:val="20"/>
                <w:szCs w:val="20"/>
                <w:lang w:eastAsia="ru-RU"/>
              </w:rPr>
              <w:t xml:space="preserve"> 10</w:t>
            </w:r>
            <w:r w:rsidRPr="0006496D">
              <w:rPr>
                <w:iCs/>
                <w:sz w:val="20"/>
                <w:szCs w:val="20"/>
                <w:lang w:eastAsia="ru-RU"/>
              </w:rPr>
              <w:t xml:space="preserve"> din Documentația standard </w:t>
            </w:r>
          </w:p>
          <w:p w14:paraId="43515AA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aprobată prin Ordinul MF nr. 69 din 07.05.2021 </w:t>
            </w:r>
          </w:p>
          <w:p w14:paraId="2310C83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3C7241">
              <w:rPr>
                <w:i/>
                <w:sz w:val="20"/>
                <w:szCs w:val="20"/>
                <w:lang w:eastAsia="ru-RU"/>
              </w:rPr>
              <w:t>Confirmat prin aplicarea semnăturii electronice a ofertantului</w:t>
            </w:r>
          </w:p>
        </w:tc>
        <w:tc>
          <w:tcPr>
            <w:tcW w:w="2105" w:type="dxa"/>
            <w:shd w:val="clear" w:color="auto" w:fill="auto"/>
          </w:tcPr>
          <w:p w14:paraId="55DCABDC"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 xml:space="preserve">Obligator </w:t>
            </w:r>
            <w:r>
              <w:rPr>
                <w:iCs/>
                <w:sz w:val="20"/>
                <w:szCs w:val="20"/>
                <w:lang w:eastAsia="ru-RU"/>
              </w:rPr>
              <w:t>în SIA RSAP MTender</w:t>
            </w:r>
          </w:p>
          <w:p w14:paraId="0DB9E945"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Pr>
                <w:iCs/>
                <w:sz w:val="20"/>
                <w:szCs w:val="20"/>
                <w:lang w:eastAsia="ru-RU"/>
              </w:rPr>
              <w:t xml:space="preserve">  </w:t>
            </w:r>
            <w:r w:rsidRPr="0006496D">
              <w:rPr>
                <w:iCs/>
                <w:sz w:val="20"/>
                <w:szCs w:val="20"/>
                <w:lang w:eastAsia="ru-RU"/>
              </w:rPr>
              <w:t>(la deschidere)</w:t>
            </w:r>
          </w:p>
        </w:tc>
      </w:tr>
      <w:tr w:rsidR="00A1172F" w:rsidRPr="0006496D" w14:paraId="113E3EC8" w14:textId="77777777" w:rsidTr="0011650F">
        <w:tc>
          <w:tcPr>
            <w:tcW w:w="528" w:type="dxa"/>
            <w:shd w:val="clear" w:color="auto" w:fill="auto"/>
          </w:tcPr>
          <w:p w14:paraId="408E2FEA"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29D0F322"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Garanția pentru ofertă - 1% din valoarea totală a ofertei, fără TVA</w:t>
            </w:r>
          </w:p>
        </w:tc>
        <w:tc>
          <w:tcPr>
            <w:tcW w:w="4551" w:type="dxa"/>
            <w:shd w:val="clear" w:color="auto" w:fill="auto"/>
          </w:tcPr>
          <w:p w14:paraId="500C31F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1) Oferta va fi însoţită de o Garanţie pentru ofertă (emisă de o bancă comercială) conform formularului </w:t>
            </w:r>
          </w:p>
          <w:p w14:paraId="7EE6EAE2"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96508C">
              <w:rPr>
                <w:b/>
                <w:bCs/>
                <w:iCs/>
                <w:sz w:val="20"/>
                <w:szCs w:val="20"/>
                <w:lang w:eastAsia="ru-RU"/>
              </w:rPr>
              <w:t>Anexei nr. 9</w:t>
            </w:r>
            <w:r w:rsidRPr="0006496D">
              <w:rPr>
                <w:iCs/>
                <w:sz w:val="20"/>
                <w:szCs w:val="20"/>
                <w:lang w:eastAsia="ru-RU"/>
              </w:rPr>
              <w:t xml:space="preserve"> din Documentația standard aprobată prin Ordinul MF nr. 69 din 07.05.2021 </w:t>
            </w:r>
          </w:p>
          <w:p w14:paraId="7BCDEBD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SAU </w:t>
            </w:r>
          </w:p>
          <w:p w14:paraId="25DD8E2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2) Transfer pe contul autorității contractante </w:t>
            </w:r>
            <w:r w:rsidRPr="007858B0">
              <w:rPr>
                <w:b/>
                <w:bCs/>
                <w:iCs/>
                <w:sz w:val="20"/>
                <w:szCs w:val="20"/>
                <w:lang w:eastAsia="ru-RU"/>
              </w:rPr>
              <w:t>(cu atașarea dovezii transferului)</w:t>
            </w:r>
            <w:r w:rsidRPr="0006496D">
              <w:rPr>
                <w:iCs/>
                <w:sz w:val="20"/>
                <w:szCs w:val="20"/>
                <w:lang w:eastAsia="ru-RU"/>
              </w:rPr>
              <w:t>, conform următoarelor date bancare:</w:t>
            </w:r>
          </w:p>
          <w:p w14:paraId="3FA3D339" w14:textId="77777777" w:rsidR="00A1172F" w:rsidRPr="0006496D" w:rsidRDefault="00A1172F" w:rsidP="0011650F">
            <w:pPr>
              <w:spacing w:after="120"/>
              <w:rPr>
                <w:i/>
                <w:color w:val="000000" w:themeColor="text1"/>
                <w:sz w:val="20"/>
                <w:szCs w:val="20"/>
              </w:rPr>
            </w:pPr>
            <w:r w:rsidRPr="0006496D">
              <w:rPr>
                <w:i/>
                <w:color w:val="000000" w:themeColor="text1"/>
                <w:sz w:val="20"/>
                <w:szCs w:val="20"/>
              </w:rPr>
              <w:t>Beneficiarul plăţii:MF-TR Centru Călărași, Consiliul raional Călărași</w:t>
            </w:r>
          </w:p>
          <w:p w14:paraId="0AEB161D" w14:textId="77777777" w:rsidR="00A1172F" w:rsidRPr="0006496D" w:rsidRDefault="00A1172F" w:rsidP="0011650F">
            <w:pPr>
              <w:spacing w:after="120"/>
              <w:rPr>
                <w:i/>
                <w:color w:val="000000" w:themeColor="text1"/>
                <w:sz w:val="20"/>
                <w:szCs w:val="20"/>
              </w:rPr>
            </w:pPr>
            <w:r w:rsidRPr="0006496D">
              <w:rPr>
                <w:i/>
                <w:color w:val="000000" w:themeColor="text1"/>
                <w:sz w:val="20"/>
                <w:szCs w:val="20"/>
              </w:rPr>
              <w:t>Denumirea Băncii: MF-TR Centru Călărași</w:t>
            </w:r>
          </w:p>
          <w:p w14:paraId="77BC194B" w14:textId="77777777" w:rsidR="00A1172F" w:rsidRPr="0006496D" w:rsidRDefault="00A1172F" w:rsidP="0011650F">
            <w:pPr>
              <w:tabs>
                <w:tab w:val="left" w:pos="372"/>
              </w:tabs>
              <w:suppressAutoHyphens/>
              <w:spacing w:before="120" w:after="120"/>
              <w:rPr>
                <w:i/>
                <w:color w:val="000000" w:themeColor="text1"/>
                <w:sz w:val="20"/>
                <w:szCs w:val="20"/>
              </w:rPr>
            </w:pPr>
            <w:r w:rsidRPr="0006496D">
              <w:rPr>
                <w:i/>
                <w:color w:val="000000" w:themeColor="text1"/>
                <w:sz w:val="20"/>
                <w:szCs w:val="20"/>
              </w:rPr>
              <w:t>Codul fiscal: 1007601009886</w:t>
            </w:r>
          </w:p>
          <w:p w14:paraId="06234C62" w14:textId="77777777" w:rsidR="00A1172F" w:rsidRPr="0006496D" w:rsidRDefault="00A1172F" w:rsidP="0011650F">
            <w:pPr>
              <w:spacing w:after="120"/>
              <w:rPr>
                <w:i/>
                <w:color w:val="000000" w:themeColor="text1"/>
                <w:sz w:val="20"/>
                <w:szCs w:val="20"/>
              </w:rPr>
            </w:pPr>
            <w:r w:rsidRPr="0006496D">
              <w:rPr>
                <w:i/>
                <w:color w:val="000000" w:themeColor="text1"/>
                <w:sz w:val="20"/>
                <w:szCs w:val="20"/>
              </w:rPr>
              <w:t>IBAN:</w:t>
            </w:r>
            <w:r w:rsidRPr="0006496D">
              <w:rPr>
                <w:i/>
                <w:color w:val="000000" w:themeColor="text1"/>
                <w:spacing w:val="-2"/>
                <w:sz w:val="20"/>
                <w:szCs w:val="20"/>
              </w:rPr>
              <w:t xml:space="preserve"> </w:t>
            </w:r>
            <w:r w:rsidRPr="0006496D">
              <w:rPr>
                <w:color w:val="000000" w:themeColor="text1"/>
                <w:sz w:val="20"/>
                <w:szCs w:val="20"/>
                <w:shd w:val="clear" w:color="auto" w:fill="FFFFFF"/>
              </w:rPr>
              <w:t> </w:t>
            </w:r>
            <w:r w:rsidRPr="0006496D">
              <w:rPr>
                <w:i/>
                <w:iCs/>
                <w:color w:val="000000" w:themeColor="text1"/>
                <w:sz w:val="20"/>
                <w:szCs w:val="20"/>
                <w:shd w:val="clear" w:color="auto" w:fill="FFFFFF"/>
              </w:rPr>
              <w:t>MD42TRPCDX518410A00743AA</w:t>
            </w:r>
          </w:p>
          <w:p w14:paraId="13360214" w14:textId="77777777" w:rsidR="00A1172F" w:rsidRPr="0006496D" w:rsidRDefault="00A1172F" w:rsidP="0011650F">
            <w:pPr>
              <w:spacing w:after="120"/>
              <w:rPr>
                <w:i/>
                <w:color w:val="000000" w:themeColor="text1"/>
                <w:sz w:val="20"/>
                <w:szCs w:val="20"/>
              </w:rPr>
            </w:pPr>
            <w:r w:rsidRPr="0006496D">
              <w:rPr>
                <w:i/>
                <w:color w:val="000000" w:themeColor="text1"/>
                <w:sz w:val="20"/>
                <w:szCs w:val="20"/>
              </w:rPr>
              <w:t>BIC: TREZMD2X</w:t>
            </w:r>
          </w:p>
          <w:p w14:paraId="19FA6EC4" w14:textId="77777777" w:rsidR="00A1172F" w:rsidRPr="0006496D" w:rsidRDefault="00A1172F" w:rsidP="0011650F">
            <w:pPr>
              <w:spacing w:after="120"/>
              <w:rPr>
                <w:i/>
                <w:color w:val="000000" w:themeColor="text1"/>
                <w:sz w:val="20"/>
                <w:szCs w:val="20"/>
              </w:rPr>
            </w:pPr>
            <w:r w:rsidRPr="0006496D">
              <w:rPr>
                <w:i/>
                <w:color w:val="000000" w:themeColor="text1"/>
                <w:sz w:val="20"/>
                <w:szCs w:val="20"/>
              </w:rPr>
              <w:t xml:space="preserve">Trezoreria </w:t>
            </w:r>
            <w:r w:rsidRPr="0006496D">
              <w:rPr>
                <w:i/>
                <w:color w:val="000000" w:themeColor="text1"/>
                <w:sz w:val="20"/>
                <w:szCs w:val="20"/>
                <w:lang w:val="ro-MD"/>
              </w:rPr>
              <w:t>regională</w:t>
            </w:r>
            <w:r w:rsidRPr="0006496D">
              <w:rPr>
                <w:i/>
                <w:color w:val="000000" w:themeColor="text1"/>
                <w:sz w:val="20"/>
                <w:szCs w:val="20"/>
              </w:rPr>
              <w:t>: MF TR Centru Călărași</w:t>
            </w:r>
          </w:p>
          <w:p w14:paraId="3778233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
                <w:sz w:val="20"/>
                <w:szCs w:val="20"/>
              </w:rPr>
              <w:t>Cu nota: “</w:t>
            </w:r>
            <w:r w:rsidRPr="0006496D">
              <w:rPr>
                <w:i/>
                <w:color w:val="FF0000"/>
                <w:sz w:val="20"/>
                <w:szCs w:val="20"/>
              </w:rPr>
              <w:t xml:space="preserve">Pentru garanţia pentru ofertă la </w:t>
            </w:r>
            <w:r w:rsidRPr="0006496D">
              <w:rPr>
                <w:bCs/>
                <w:i/>
                <w:color w:val="FF0000"/>
                <w:sz w:val="20"/>
                <w:szCs w:val="20"/>
                <w:lang w:val="ro-MD"/>
              </w:rPr>
              <w:t>procedura de achiziție publică</w:t>
            </w:r>
            <w:r w:rsidRPr="0006496D">
              <w:rPr>
                <w:i/>
                <w:color w:val="FF0000"/>
                <w:sz w:val="20"/>
                <w:szCs w:val="20"/>
              </w:rPr>
              <w:t xml:space="preserve"> nr.</w:t>
            </w:r>
            <w:r>
              <w:t xml:space="preserve">       </w:t>
            </w:r>
            <w:r w:rsidRPr="00BA0343">
              <w:rPr>
                <w:rStyle w:val="Hyperlink"/>
                <w:rFonts w:ascii="Helvetica" w:hAnsi="Helvetica" w:cs="Helvetica"/>
                <w:bCs/>
                <w:color w:val="FF0000"/>
                <w:sz w:val="20"/>
                <w:szCs w:val="20"/>
                <w:bdr w:val="none" w:sz="0" w:space="0" w:color="auto" w:frame="1"/>
                <w:shd w:val="clear" w:color="auto" w:fill="FFFFFF"/>
              </w:rPr>
              <w:t>din</w:t>
            </w:r>
            <w:r>
              <w:rPr>
                <w:rStyle w:val="Hyperlink"/>
                <w:rFonts w:ascii="Helvetica" w:hAnsi="Helvetica" w:cs="Helvetica"/>
                <w:bCs/>
                <w:color w:val="FF0000"/>
                <w:sz w:val="20"/>
                <w:szCs w:val="20"/>
                <w:bdr w:val="none" w:sz="0" w:space="0" w:color="auto" w:frame="1"/>
                <w:shd w:val="clear" w:color="auto" w:fill="FFFFFF"/>
              </w:rPr>
              <w:t xml:space="preserve">    </w:t>
            </w:r>
            <w:r>
              <w:rPr>
                <w:rStyle w:val="Hyperlink"/>
                <w:bCs/>
                <w:color w:val="FF0000"/>
                <w:bdr w:val="none" w:sz="0" w:space="0" w:color="auto" w:frame="1"/>
                <w:shd w:val="clear" w:color="auto" w:fill="FFFFFF"/>
              </w:rPr>
              <w:t xml:space="preserve">     </w:t>
            </w:r>
            <w:r w:rsidRPr="0006496D">
              <w:rPr>
                <w:i/>
                <w:color w:val="FF0000"/>
                <w:sz w:val="20"/>
                <w:szCs w:val="20"/>
              </w:rPr>
              <w:t>”</w:t>
            </w:r>
          </w:p>
        </w:tc>
        <w:tc>
          <w:tcPr>
            <w:tcW w:w="2105" w:type="dxa"/>
            <w:shd w:val="clear" w:color="auto" w:fill="auto"/>
          </w:tcPr>
          <w:p w14:paraId="16EB5F1B"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 xml:space="preserve">Obligator </w:t>
            </w:r>
            <w:r>
              <w:rPr>
                <w:iCs/>
                <w:sz w:val="20"/>
                <w:szCs w:val="20"/>
                <w:lang w:eastAsia="ru-RU"/>
              </w:rPr>
              <w:t>în SIA RSAP MTender</w:t>
            </w:r>
          </w:p>
          <w:p w14:paraId="5EAC40C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Pr>
                <w:iCs/>
                <w:sz w:val="20"/>
                <w:szCs w:val="20"/>
                <w:lang w:eastAsia="ru-RU"/>
              </w:rPr>
              <w:t xml:space="preserve">        </w:t>
            </w:r>
            <w:r w:rsidRPr="0006496D">
              <w:rPr>
                <w:iCs/>
                <w:sz w:val="20"/>
                <w:szCs w:val="20"/>
                <w:lang w:eastAsia="ru-RU"/>
              </w:rPr>
              <w:t>(la deschidere)</w:t>
            </w:r>
          </w:p>
        </w:tc>
      </w:tr>
      <w:tr w:rsidR="00A1172F" w:rsidRPr="0006496D" w14:paraId="7AB0F7EA" w14:textId="77777777" w:rsidTr="0011650F">
        <w:tc>
          <w:tcPr>
            <w:tcW w:w="9486" w:type="dxa"/>
            <w:gridSpan w:val="4"/>
            <w:shd w:val="clear" w:color="auto" w:fill="auto"/>
          </w:tcPr>
          <w:p w14:paraId="1BFB3761" w14:textId="77777777" w:rsidR="00A1172F" w:rsidRPr="0006496D" w:rsidRDefault="00A1172F" w:rsidP="0011650F">
            <w:pPr>
              <w:shd w:val="clear" w:color="auto" w:fill="FFFFFF" w:themeFill="background1"/>
              <w:tabs>
                <w:tab w:val="left" w:pos="612"/>
              </w:tabs>
              <w:spacing w:before="120" w:after="120"/>
              <w:rPr>
                <w:i/>
                <w:sz w:val="20"/>
                <w:szCs w:val="20"/>
                <w:lang w:eastAsia="ru-RU"/>
              </w:rPr>
            </w:pPr>
            <w:r w:rsidRPr="0006496D">
              <w:rPr>
                <w:b/>
                <w:bCs/>
                <w:i/>
                <w:sz w:val="20"/>
                <w:szCs w:val="20"/>
                <w:lang w:eastAsia="ru-RU"/>
              </w:rPr>
              <w:t>Documente obligatorii la evaluarea ofertelor</w:t>
            </w:r>
            <w:r w:rsidRPr="0006496D">
              <w:rPr>
                <w:i/>
                <w:sz w:val="20"/>
                <w:szCs w:val="20"/>
                <w:lang w:eastAsia="ru-RU"/>
              </w:rPr>
              <w:t xml:space="preserve"> (Potrivit art. 20 alin. (8), Legea nr. 131 din 03.07.2015, următoarele documente obligatorii vor fi solicitate după deschiderea ofertelor conform cerințelor și termenelor indicate în DUAE. </w:t>
            </w:r>
          </w:p>
          <w:p w14:paraId="0F884AF9" w14:textId="77777777" w:rsidR="00A1172F" w:rsidRPr="0006496D" w:rsidRDefault="00A1172F" w:rsidP="0011650F">
            <w:pPr>
              <w:shd w:val="clear" w:color="auto" w:fill="FFFFFF" w:themeFill="background1"/>
              <w:tabs>
                <w:tab w:val="left" w:pos="612"/>
              </w:tabs>
              <w:spacing w:before="120" w:after="120"/>
              <w:rPr>
                <w:i/>
                <w:sz w:val="20"/>
                <w:szCs w:val="20"/>
                <w:lang w:eastAsia="ru-RU"/>
              </w:rPr>
            </w:pPr>
            <w:r w:rsidRPr="0006496D">
              <w:rPr>
                <w:i/>
                <w:sz w:val="20"/>
                <w:szCs w:val="20"/>
                <w:lang w:eastAsia="ru-RU"/>
              </w:rPr>
              <w:t xml:space="preserve">Termen de prezentare: </w:t>
            </w:r>
            <w:r w:rsidRPr="0006496D">
              <w:rPr>
                <w:i/>
                <w:color w:val="FF0000"/>
                <w:sz w:val="20"/>
                <w:szCs w:val="20"/>
                <w:lang w:eastAsia="ru-RU"/>
              </w:rPr>
              <w:t>3 zile lucrătoare de la solicitare)</w:t>
            </w:r>
          </w:p>
        </w:tc>
      </w:tr>
      <w:tr w:rsidR="00A1172F" w:rsidRPr="0006496D" w14:paraId="5F7D8611" w14:textId="77777777" w:rsidTr="0011650F">
        <w:tc>
          <w:tcPr>
            <w:tcW w:w="528" w:type="dxa"/>
            <w:shd w:val="clear" w:color="auto" w:fill="auto"/>
          </w:tcPr>
          <w:p w14:paraId="7223B475"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ECECE6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Dovada înregistrării </w:t>
            </w:r>
          </w:p>
          <w:p w14:paraId="3ED261C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persoanei juridice, în </w:t>
            </w:r>
          </w:p>
          <w:p w14:paraId="27FCCC08"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conformitate cu prevederile </w:t>
            </w:r>
          </w:p>
          <w:p w14:paraId="282C1B1C"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legale din ţara în care ofertantul este stabilit</w:t>
            </w:r>
          </w:p>
        </w:tc>
        <w:tc>
          <w:tcPr>
            <w:tcW w:w="4551" w:type="dxa"/>
            <w:shd w:val="clear" w:color="auto" w:fill="auto"/>
          </w:tcPr>
          <w:p w14:paraId="3F18D09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Certificat/Decizie de înregistrare a </w:t>
            </w:r>
          </w:p>
          <w:p w14:paraId="360745B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întreprinderii/Extras din Registrul de Stat al persoanelor juridice. </w:t>
            </w:r>
          </w:p>
          <w:p w14:paraId="500B3A6D" w14:textId="77777777" w:rsidR="00A1172F" w:rsidRPr="008603F4" w:rsidRDefault="00A1172F" w:rsidP="0011650F">
            <w:pPr>
              <w:shd w:val="clear" w:color="auto" w:fill="FFFFFF" w:themeFill="background1"/>
              <w:tabs>
                <w:tab w:val="left" w:pos="612"/>
              </w:tabs>
              <w:spacing w:before="120" w:after="120"/>
              <w:rPr>
                <w:i/>
                <w:iCs/>
              </w:rPr>
            </w:pPr>
            <w:r w:rsidRPr="008603F4">
              <w:rPr>
                <w:i/>
                <w:iCs/>
              </w:rPr>
              <w:t>Varianta scanată de pe original, confirmată prin aplicarea semnăturii electronice a ofertantului.</w:t>
            </w:r>
          </w:p>
          <w:p w14:paraId="59CD4E7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Operatorul economic nerezident va prezenta documente din ţara de origine care dovedesc forma de înregistrare/atestare ori apartenenţa din punct de vedere profesional</w:t>
            </w:r>
          </w:p>
        </w:tc>
        <w:tc>
          <w:tcPr>
            <w:tcW w:w="2105" w:type="dxa"/>
            <w:shd w:val="clear" w:color="auto" w:fill="auto"/>
          </w:tcPr>
          <w:p w14:paraId="344860DC"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57B896C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1B6CA12B" w14:textId="77777777" w:rsidTr="0011650F">
        <w:tc>
          <w:tcPr>
            <w:tcW w:w="528" w:type="dxa"/>
            <w:shd w:val="clear" w:color="auto" w:fill="auto"/>
          </w:tcPr>
          <w:p w14:paraId="6D8D2D5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C11436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Îndeplinirea obligaţiilor de plată a impozitelor, taxelor şi contribuţiilor de asigurări sociale, în conformitate cu prevederile legale în vigoare </w:t>
            </w:r>
            <w:r>
              <w:rPr>
                <w:iCs/>
                <w:sz w:val="20"/>
                <w:szCs w:val="20"/>
                <w:lang w:eastAsia="ru-RU"/>
              </w:rPr>
              <w:t xml:space="preserve">în </w:t>
            </w:r>
            <w:r w:rsidRPr="0006496D">
              <w:rPr>
                <w:iCs/>
                <w:sz w:val="20"/>
                <w:szCs w:val="20"/>
                <w:lang w:eastAsia="ru-RU"/>
              </w:rPr>
              <w:t>RM</w:t>
            </w:r>
          </w:p>
        </w:tc>
        <w:tc>
          <w:tcPr>
            <w:tcW w:w="4551" w:type="dxa"/>
            <w:shd w:val="clear" w:color="auto" w:fill="auto"/>
          </w:tcPr>
          <w:p w14:paraId="1D540710" w14:textId="77777777" w:rsidR="00A1172F" w:rsidRPr="009D3F1F" w:rsidRDefault="00A1172F" w:rsidP="0011650F">
            <w:pPr>
              <w:shd w:val="clear" w:color="auto" w:fill="FFFFFF" w:themeFill="background1"/>
              <w:tabs>
                <w:tab w:val="left" w:pos="612"/>
              </w:tabs>
              <w:rPr>
                <w:sz w:val="20"/>
                <w:szCs w:val="20"/>
              </w:rPr>
            </w:pPr>
            <w:r w:rsidRPr="009D3F1F">
              <w:rPr>
                <w:sz w:val="20"/>
                <w:szCs w:val="20"/>
              </w:rPr>
              <w:t xml:space="preserve">Îndeplinirea de către operatorii economici ofertanți a </w:t>
            </w:r>
          </w:p>
          <w:p w14:paraId="3B9FA437" w14:textId="77777777" w:rsidR="00A1172F" w:rsidRPr="009D3F1F" w:rsidRDefault="00A1172F" w:rsidP="0011650F">
            <w:pPr>
              <w:shd w:val="clear" w:color="auto" w:fill="FFFFFF" w:themeFill="background1"/>
              <w:tabs>
                <w:tab w:val="left" w:pos="612"/>
              </w:tabs>
              <w:rPr>
                <w:sz w:val="20"/>
                <w:szCs w:val="20"/>
              </w:rPr>
            </w:pPr>
            <w:r w:rsidRPr="009D3F1F">
              <w:rPr>
                <w:sz w:val="20"/>
                <w:szCs w:val="20"/>
              </w:rPr>
              <w:t xml:space="preserve">obligaţiilor de plată a impozitelor, taxelor şi contribuţiilor de asigurări sociale (în conformitate cu prevederile legale în vigoare în Republica Moldova va fi verificată de către autoritatea contractantă prin intermediul resursei informaționale a Serviciului Fiscal de Stat.  </w:t>
            </w:r>
          </w:p>
          <w:p w14:paraId="766B9CAE" w14:textId="77777777" w:rsidR="00A1172F" w:rsidRPr="009D3F1F" w:rsidRDefault="00A1172F" w:rsidP="0011650F">
            <w:pPr>
              <w:shd w:val="clear" w:color="auto" w:fill="FFFFFF" w:themeFill="background1"/>
              <w:tabs>
                <w:tab w:val="left" w:pos="612"/>
              </w:tabs>
              <w:rPr>
                <w:sz w:val="20"/>
                <w:szCs w:val="20"/>
              </w:rPr>
            </w:pPr>
            <w:r w:rsidRPr="009D3F1F">
              <w:rPr>
                <w:sz w:val="20"/>
                <w:szCs w:val="20"/>
              </w:rPr>
              <w:t xml:space="preserve">Dacă acest lucru nu va fi posibil, operatorul economic </w:t>
            </w:r>
          </w:p>
          <w:p w14:paraId="1966C316" w14:textId="77777777" w:rsidR="00A1172F" w:rsidRPr="009D3F1F" w:rsidRDefault="00A1172F" w:rsidP="0011650F">
            <w:pPr>
              <w:shd w:val="clear" w:color="auto" w:fill="FFFFFF" w:themeFill="background1"/>
              <w:tabs>
                <w:tab w:val="left" w:pos="612"/>
              </w:tabs>
              <w:rPr>
                <w:sz w:val="20"/>
                <w:szCs w:val="20"/>
              </w:rPr>
            </w:pPr>
            <w:r w:rsidRPr="009D3F1F">
              <w:rPr>
                <w:sz w:val="20"/>
                <w:szCs w:val="20"/>
              </w:rPr>
              <w:t xml:space="preserve">ofertant va prezenta certificat care să demonstreze că </w:t>
            </w:r>
          </w:p>
          <w:p w14:paraId="1656F0D8" w14:textId="77777777" w:rsidR="00A1172F" w:rsidRPr="009D3F1F" w:rsidRDefault="00A1172F" w:rsidP="0011650F">
            <w:pPr>
              <w:shd w:val="clear" w:color="auto" w:fill="FFFFFF" w:themeFill="background1"/>
              <w:tabs>
                <w:tab w:val="left" w:pos="612"/>
              </w:tabs>
              <w:rPr>
                <w:sz w:val="20"/>
                <w:szCs w:val="20"/>
              </w:rPr>
            </w:pPr>
            <w:r w:rsidRPr="009D3F1F">
              <w:rPr>
                <w:sz w:val="20"/>
                <w:szCs w:val="20"/>
              </w:rPr>
              <w:lastRenderedPageBreak/>
              <w:t xml:space="preserve">ofertantul şi-a îndeplinit obligaţiile de plată a impozitelor, taxelor şi contribuţiilor de asigurări sociale în conformitate cu prevederile legale în vigoare în Republica Moldova. </w:t>
            </w:r>
          </w:p>
          <w:p w14:paraId="20625DBF" w14:textId="77777777" w:rsidR="00A1172F" w:rsidRPr="00CF02B4" w:rsidRDefault="00A1172F" w:rsidP="0011650F">
            <w:pPr>
              <w:shd w:val="clear" w:color="auto" w:fill="FFFFFF" w:themeFill="background1"/>
              <w:tabs>
                <w:tab w:val="left" w:pos="612"/>
              </w:tabs>
              <w:rPr>
                <w:i/>
                <w:iCs/>
                <w:sz w:val="20"/>
                <w:szCs w:val="20"/>
              </w:rPr>
            </w:pPr>
            <w:r w:rsidRPr="00CF02B4">
              <w:rPr>
                <w:i/>
                <w:iCs/>
                <w:sz w:val="20"/>
                <w:szCs w:val="20"/>
              </w:rPr>
              <w:t xml:space="preserve">* Se vor lua în calcul prevederile Codului fiscal privind cuantumul sumei neachitate a obligațiilor fiscale care se consideră restanță față de bugetul public național  </w:t>
            </w:r>
          </w:p>
          <w:p w14:paraId="78B3229A" w14:textId="77777777" w:rsidR="00A1172F" w:rsidRPr="008603F4" w:rsidRDefault="00A1172F" w:rsidP="0011650F">
            <w:pPr>
              <w:shd w:val="clear" w:color="auto" w:fill="FFFFFF" w:themeFill="background1"/>
              <w:tabs>
                <w:tab w:val="left" w:pos="612"/>
              </w:tabs>
              <w:spacing w:before="120" w:after="120"/>
              <w:jc w:val="both"/>
              <w:rPr>
                <w:b/>
                <w:bCs/>
                <w:iCs/>
                <w:sz w:val="20"/>
                <w:szCs w:val="20"/>
                <w:lang w:eastAsia="ru-RU"/>
              </w:rPr>
            </w:pPr>
            <w:r w:rsidRPr="008603F4">
              <w:rPr>
                <w:b/>
                <w:bCs/>
                <w:sz w:val="20"/>
                <w:szCs w:val="20"/>
              </w:rPr>
              <w:t>Certificatul va fi valabil la data deschiderii ofertelor.</w:t>
            </w:r>
          </w:p>
        </w:tc>
        <w:tc>
          <w:tcPr>
            <w:tcW w:w="2105" w:type="dxa"/>
            <w:shd w:val="clear" w:color="auto" w:fill="auto"/>
          </w:tcPr>
          <w:p w14:paraId="0B437352"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lastRenderedPageBreak/>
              <w:t xml:space="preserve">Obligator </w:t>
            </w:r>
          </w:p>
          <w:p w14:paraId="35ABD08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51D41536" w14:textId="77777777" w:rsidTr="0011650F">
        <w:tc>
          <w:tcPr>
            <w:tcW w:w="528" w:type="dxa"/>
            <w:shd w:val="clear" w:color="auto" w:fill="auto"/>
          </w:tcPr>
          <w:p w14:paraId="316FB056"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24CC922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Certificat de atribuire a </w:t>
            </w:r>
          </w:p>
          <w:p w14:paraId="5710DEBA"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contului bancar </w:t>
            </w:r>
          </w:p>
          <w:p w14:paraId="3D3D749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p w14:paraId="79AF8C3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4551" w:type="dxa"/>
            <w:shd w:val="clear" w:color="auto" w:fill="auto"/>
          </w:tcPr>
          <w:p w14:paraId="5EA30A5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Certificat de atribuire a contului bancar eliberat de banca deţinătoare de cont. </w:t>
            </w:r>
          </w:p>
          <w:p w14:paraId="2FD1CA09" w14:textId="77777777" w:rsidR="00A1172F" w:rsidRPr="007858B0" w:rsidRDefault="00A1172F" w:rsidP="0011650F">
            <w:pPr>
              <w:shd w:val="clear" w:color="auto" w:fill="FFFFFF" w:themeFill="background1"/>
              <w:tabs>
                <w:tab w:val="left" w:pos="612"/>
              </w:tabs>
              <w:spacing w:before="120" w:after="120"/>
              <w:rPr>
                <w:i/>
                <w:sz w:val="20"/>
                <w:szCs w:val="20"/>
                <w:lang w:eastAsia="ru-RU"/>
              </w:rPr>
            </w:pPr>
            <w:r w:rsidRPr="007858B0">
              <w:rPr>
                <w:i/>
                <w:sz w:val="20"/>
                <w:szCs w:val="20"/>
                <w:lang w:eastAsia="ru-RU"/>
              </w:rPr>
              <w:t>Confirmat prin aplicarea semnăturii electronice a ofertantului</w:t>
            </w:r>
          </w:p>
        </w:tc>
        <w:tc>
          <w:tcPr>
            <w:tcW w:w="2105" w:type="dxa"/>
            <w:shd w:val="clear" w:color="auto" w:fill="auto"/>
          </w:tcPr>
          <w:p w14:paraId="1E4087D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2CA85BBC"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7A6B6332" w14:textId="77777777" w:rsidTr="0011650F">
        <w:tc>
          <w:tcPr>
            <w:tcW w:w="528" w:type="dxa"/>
            <w:shd w:val="clear" w:color="auto" w:fill="auto"/>
          </w:tcPr>
          <w:p w14:paraId="503E9142"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0B57664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Pr>
                <w:iCs/>
                <w:sz w:val="20"/>
                <w:szCs w:val="20"/>
                <w:lang w:eastAsia="ru-RU"/>
              </w:rPr>
              <w:t>Raportul financiar</w:t>
            </w:r>
          </w:p>
        </w:tc>
        <w:tc>
          <w:tcPr>
            <w:tcW w:w="4551" w:type="dxa"/>
            <w:shd w:val="clear" w:color="auto" w:fill="auto"/>
          </w:tcPr>
          <w:p w14:paraId="32FA4D7D" w14:textId="77777777" w:rsidR="00A1172F" w:rsidRPr="009D3F1F" w:rsidRDefault="00A1172F" w:rsidP="0011650F">
            <w:pPr>
              <w:shd w:val="clear" w:color="auto" w:fill="FFFFFF" w:themeFill="background1"/>
              <w:tabs>
                <w:tab w:val="left" w:pos="612"/>
              </w:tabs>
              <w:spacing w:before="120" w:after="120"/>
              <w:rPr>
                <w:iCs/>
                <w:lang w:eastAsia="ru-RU"/>
              </w:rPr>
            </w:pPr>
            <w:r>
              <w:t>Prezentarea ultimului raport financiar, a</w:t>
            </w:r>
            <w:r w:rsidRPr="009D3F1F">
              <w:rPr>
                <w:iCs/>
                <w:lang w:eastAsia="ru-RU"/>
              </w:rPr>
              <w:t>probat de către Biroul Național pentru Statistică sau însoțit de recipisa de primire de către Biroul Național pentru Statistică, în cazul prezentării Situațiilor financiare online</w:t>
            </w:r>
            <w:r>
              <w:rPr>
                <w:iCs/>
                <w:lang w:eastAsia="ru-RU"/>
              </w:rPr>
              <w:t>.</w:t>
            </w:r>
          </w:p>
          <w:p w14:paraId="477B7CA4" w14:textId="77777777" w:rsidR="00A1172F" w:rsidRPr="008603F4" w:rsidRDefault="00A1172F" w:rsidP="0011650F">
            <w:pPr>
              <w:shd w:val="clear" w:color="auto" w:fill="FFFFFF" w:themeFill="background1"/>
              <w:tabs>
                <w:tab w:val="left" w:pos="612"/>
              </w:tabs>
              <w:spacing w:before="120" w:after="120"/>
              <w:rPr>
                <w:i/>
                <w:lang w:eastAsia="ru-RU"/>
              </w:rPr>
            </w:pPr>
            <w:r w:rsidRPr="009D3F1F">
              <w:rPr>
                <w:i/>
                <w:lang w:eastAsia="ru-RU"/>
              </w:rPr>
              <w:t xml:space="preserve">Confirmat prin aplicarea semnăturii electronice a ofertantului </w:t>
            </w:r>
          </w:p>
        </w:tc>
        <w:tc>
          <w:tcPr>
            <w:tcW w:w="2105" w:type="dxa"/>
            <w:shd w:val="clear" w:color="auto" w:fill="auto"/>
          </w:tcPr>
          <w:p w14:paraId="67697D5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54F948D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73690D3E" w14:textId="77777777" w:rsidTr="0011650F">
        <w:tc>
          <w:tcPr>
            <w:tcW w:w="528" w:type="dxa"/>
            <w:shd w:val="clear" w:color="auto" w:fill="auto"/>
          </w:tcPr>
          <w:p w14:paraId="04C97D3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40D63B3E" w14:textId="77777777" w:rsidR="00A1172F" w:rsidRDefault="00A1172F" w:rsidP="0011650F">
            <w:pPr>
              <w:shd w:val="clear" w:color="auto" w:fill="FFFFFF" w:themeFill="background1"/>
              <w:tabs>
                <w:tab w:val="left" w:pos="612"/>
              </w:tabs>
              <w:spacing w:before="120" w:after="120"/>
              <w:rPr>
                <w:iCs/>
                <w:sz w:val="20"/>
                <w:szCs w:val="20"/>
                <w:lang w:eastAsia="ru-RU"/>
              </w:rPr>
            </w:pPr>
            <w:r>
              <w:rPr>
                <w:iCs/>
                <w:sz w:val="20"/>
                <w:szCs w:val="20"/>
                <w:lang w:eastAsia="ru-RU"/>
              </w:rPr>
              <w:t>Lichiditatea generală (active circulante/datorii curente * 100 %</w:t>
            </w:r>
          </w:p>
          <w:p w14:paraId="75AB8832" w14:textId="77777777" w:rsidR="00A1172F" w:rsidRDefault="00A1172F" w:rsidP="0011650F">
            <w:pPr>
              <w:shd w:val="clear" w:color="auto" w:fill="FFFFFF" w:themeFill="background1"/>
              <w:tabs>
                <w:tab w:val="left" w:pos="612"/>
              </w:tabs>
              <w:spacing w:before="120" w:after="120"/>
              <w:rPr>
                <w:iCs/>
                <w:sz w:val="20"/>
                <w:szCs w:val="20"/>
                <w:lang w:eastAsia="ru-RU"/>
              </w:rPr>
            </w:pPr>
            <w:r>
              <w:rPr>
                <w:iCs/>
                <w:sz w:val="20"/>
                <w:szCs w:val="20"/>
                <w:lang w:eastAsia="ru-RU"/>
              </w:rPr>
              <w:t>Lichiditatea generală va fi de minim 100%</w:t>
            </w:r>
          </w:p>
        </w:tc>
        <w:tc>
          <w:tcPr>
            <w:tcW w:w="4551" w:type="dxa"/>
            <w:shd w:val="clear" w:color="auto" w:fill="auto"/>
          </w:tcPr>
          <w:p w14:paraId="5094DBBA" w14:textId="77777777" w:rsidR="00A1172F" w:rsidRDefault="00A1172F" w:rsidP="0011650F">
            <w:pPr>
              <w:shd w:val="clear" w:color="auto" w:fill="FFFFFF" w:themeFill="background1"/>
              <w:tabs>
                <w:tab w:val="left" w:pos="612"/>
              </w:tabs>
              <w:spacing w:before="120" w:after="120"/>
            </w:pPr>
            <w:r>
              <w:t>Declarație în formă liberă.</w:t>
            </w:r>
          </w:p>
          <w:p w14:paraId="79BE4842" w14:textId="77777777" w:rsidR="00A1172F" w:rsidRDefault="00A1172F" w:rsidP="0011650F">
            <w:pPr>
              <w:shd w:val="clear" w:color="auto" w:fill="FFFFFF" w:themeFill="background1"/>
              <w:tabs>
                <w:tab w:val="left" w:pos="612"/>
              </w:tabs>
              <w:spacing w:before="120" w:after="120"/>
            </w:pPr>
            <w:r w:rsidRPr="009D3F1F">
              <w:rPr>
                <w:i/>
                <w:lang w:eastAsia="ru-RU"/>
              </w:rPr>
              <w:t>Confirmat</w:t>
            </w:r>
            <w:r>
              <w:rPr>
                <w:i/>
                <w:lang w:eastAsia="ru-RU"/>
              </w:rPr>
              <w:t>ă</w:t>
            </w:r>
            <w:r w:rsidRPr="009D3F1F">
              <w:rPr>
                <w:i/>
                <w:lang w:eastAsia="ru-RU"/>
              </w:rPr>
              <w:t xml:space="preserve"> prin aplicarea semnăturii electronice a ofertantului</w:t>
            </w:r>
          </w:p>
        </w:tc>
        <w:tc>
          <w:tcPr>
            <w:tcW w:w="2105" w:type="dxa"/>
            <w:shd w:val="clear" w:color="auto" w:fill="auto"/>
          </w:tcPr>
          <w:p w14:paraId="13E6F61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1E7B188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3B785238" w14:textId="77777777" w:rsidTr="0011650F">
        <w:tc>
          <w:tcPr>
            <w:tcW w:w="528" w:type="dxa"/>
            <w:shd w:val="clear" w:color="auto" w:fill="auto"/>
          </w:tcPr>
          <w:p w14:paraId="202DFCA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1F43947A"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Declarație privind experienţa similară (Anexa 12) </w:t>
            </w:r>
          </w:p>
          <w:p w14:paraId="7EA3CA0F" w14:textId="77777777" w:rsidR="00A1172F" w:rsidRPr="007858B0" w:rsidRDefault="00A1172F" w:rsidP="0011650F">
            <w:pPr>
              <w:shd w:val="clear" w:color="auto" w:fill="FFFFFF" w:themeFill="background1"/>
              <w:tabs>
                <w:tab w:val="left" w:pos="612"/>
              </w:tabs>
              <w:spacing w:before="120" w:after="120"/>
              <w:rPr>
                <w:b/>
                <w:bCs/>
                <w:iCs/>
                <w:sz w:val="20"/>
                <w:szCs w:val="20"/>
                <w:lang w:eastAsia="ru-RU"/>
              </w:rPr>
            </w:pPr>
            <w:r w:rsidRPr="007858B0">
              <w:rPr>
                <w:b/>
                <w:bCs/>
                <w:iCs/>
                <w:sz w:val="20"/>
                <w:szCs w:val="20"/>
                <w:lang w:eastAsia="ru-RU"/>
              </w:rPr>
              <w:t xml:space="preserve">SAU </w:t>
            </w:r>
          </w:p>
          <w:p w14:paraId="6C8B951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Declarație privind lista </w:t>
            </w:r>
          </w:p>
          <w:p w14:paraId="41E26B2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principalelor lucrări </w:t>
            </w:r>
          </w:p>
          <w:p w14:paraId="2635265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executate în ultimul an de activitate (Anexa 13)</w:t>
            </w:r>
          </w:p>
        </w:tc>
        <w:tc>
          <w:tcPr>
            <w:tcW w:w="4551" w:type="dxa"/>
            <w:shd w:val="clear" w:color="auto" w:fill="auto"/>
          </w:tcPr>
          <w:p w14:paraId="600B838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A) Declarație conform </w:t>
            </w:r>
            <w:r w:rsidRPr="0096508C">
              <w:rPr>
                <w:b/>
                <w:bCs/>
                <w:iCs/>
                <w:sz w:val="20"/>
                <w:szCs w:val="20"/>
                <w:lang w:eastAsia="ru-RU"/>
              </w:rPr>
              <w:t>Anexei nr. 12</w:t>
            </w:r>
            <w:r w:rsidRPr="0006496D">
              <w:rPr>
                <w:iCs/>
                <w:sz w:val="20"/>
                <w:szCs w:val="20"/>
                <w:lang w:eastAsia="ru-RU"/>
              </w:rPr>
              <w:t xml:space="preserve"> din </w:t>
            </w:r>
          </w:p>
          <w:p w14:paraId="34C2DD2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Adiționale), precum şi prin procesul-verbal de recepţie la finisarea lucrărilor/</w:t>
            </w:r>
            <w:r w:rsidRPr="0006496D">
              <w:rPr>
                <w:sz w:val="20"/>
                <w:szCs w:val="20"/>
              </w:rPr>
              <w:t xml:space="preserve"> </w:t>
            </w:r>
            <w:r w:rsidRPr="0006496D">
              <w:rPr>
                <w:iCs/>
                <w:sz w:val="20"/>
                <w:szCs w:val="20"/>
                <w:lang w:eastAsia="ru-RU"/>
              </w:rPr>
              <w:t xml:space="preserve">/ procesele-verbale de recepţie finală la expirarea perioadei de garanţie,  însoţite de recomandări pentru cele mai </w:t>
            </w:r>
          </w:p>
          <w:p w14:paraId="32AA7FE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importante lucrări din partea Beneficiarului</w:t>
            </w:r>
          </w:p>
          <w:p w14:paraId="51F981E1" w14:textId="77777777" w:rsidR="00A1172F" w:rsidRPr="0006496D" w:rsidRDefault="00A1172F" w:rsidP="0011650F">
            <w:pPr>
              <w:shd w:val="clear" w:color="auto" w:fill="FFFFFF" w:themeFill="background1"/>
              <w:tabs>
                <w:tab w:val="left" w:pos="612"/>
              </w:tabs>
              <w:spacing w:before="120" w:after="120"/>
              <w:rPr>
                <w:b/>
                <w:bCs/>
                <w:i/>
                <w:sz w:val="20"/>
                <w:szCs w:val="20"/>
                <w:u w:val="single"/>
                <w:lang w:eastAsia="ru-RU"/>
              </w:rPr>
            </w:pPr>
            <w:r w:rsidRPr="0006496D">
              <w:rPr>
                <w:b/>
                <w:bCs/>
                <w:i/>
                <w:sz w:val="20"/>
                <w:szCs w:val="20"/>
                <w:u w:val="single"/>
                <w:lang w:eastAsia="ru-RU"/>
              </w:rPr>
              <w:t xml:space="preserve">SAU </w:t>
            </w:r>
          </w:p>
          <w:p w14:paraId="6BF88115"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B) Declarație conform </w:t>
            </w:r>
            <w:r w:rsidRPr="0096508C">
              <w:rPr>
                <w:b/>
                <w:bCs/>
                <w:iCs/>
                <w:sz w:val="20"/>
                <w:szCs w:val="20"/>
                <w:lang w:eastAsia="ru-RU"/>
              </w:rPr>
              <w:t>Anexei nr. 13</w:t>
            </w:r>
            <w:r w:rsidRPr="0006496D">
              <w:rPr>
                <w:iCs/>
                <w:sz w:val="20"/>
                <w:szCs w:val="20"/>
                <w:lang w:eastAsia="ru-RU"/>
              </w:rPr>
              <w:t xml:space="preserve"> din </w:t>
            </w:r>
          </w:p>
          <w:p w14:paraId="377CF57F" w14:textId="77777777" w:rsidR="00A1172F" w:rsidRPr="00043322" w:rsidRDefault="00A1172F" w:rsidP="0011650F">
            <w:pPr>
              <w:shd w:val="clear" w:color="auto" w:fill="FFFFFF" w:themeFill="background1"/>
              <w:tabs>
                <w:tab w:val="left" w:pos="612"/>
              </w:tabs>
              <w:spacing w:before="120" w:after="120"/>
              <w:rPr>
                <w:iCs/>
                <w:color w:val="000000" w:themeColor="text1"/>
                <w:sz w:val="20"/>
                <w:szCs w:val="20"/>
                <w:lang w:eastAsia="ru-RU"/>
              </w:rPr>
            </w:pPr>
            <w:r w:rsidRPr="0006496D">
              <w:rPr>
                <w:iCs/>
                <w:sz w:val="20"/>
                <w:szCs w:val="20"/>
                <w:lang w:eastAsia="ru-RU"/>
              </w:rPr>
              <w:t>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recepţie la finisarea lucrărilor</w:t>
            </w:r>
            <w:r w:rsidRPr="00043322">
              <w:rPr>
                <w:iCs/>
                <w:color w:val="000000" w:themeColor="text1"/>
                <w:sz w:val="20"/>
                <w:szCs w:val="20"/>
                <w:lang w:eastAsia="ru-RU"/>
              </w:rPr>
              <w:t xml:space="preserve">/ procesele-verbale de recepţie finală la expirarea perioadei de garanţie, însoţite de recomandări pentru cele mai </w:t>
            </w:r>
          </w:p>
          <w:p w14:paraId="4FE2CE25" w14:textId="77777777" w:rsidR="00A1172F" w:rsidRPr="005A7C17" w:rsidRDefault="00A1172F" w:rsidP="0011650F">
            <w:pPr>
              <w:shd w:val="clear" w:color="auto" w:fill="FFFFFF" w:themeFill="background1"/>
              <w:tabs>
                <w:tab w:val="left" w:pos="612"/>
              </w:tabs>
              <w:spacing w:before="120" w:after="120"/>
              <w:rPr>
                <w:iCs/>
                <w:color w:val="FF0000"/>
                <w:sz w:val="20"/>
                <w:szCs w:val="20"/>
                <w:lang w:eastAsia="ru-RU"/>
              </w:rPr>
            </w:pPr>
            <w:r w:rsidRPr="00043322">
              <w:rPr>
                <w:iCs/>
                <w:color w:val="000000" w:themeColor="text1"/>
                <w:sz w:val="20"/>
                <w:szCs w:val="20"/>
                <w:lang w:eastAsia="ru-RU"/>
              </w:rPr>
              <w:t xml:space="preserve">importante lucrări din partea Beneficiarului  </w:t>
            </w:r>
          </w:p>
          <w:p w14:paraId="4B0B4672" w14:textId="77777777" w:rsidR="00A1172F" w:rsidRPr="0096508C" w:rsidRDefault="00A1172F" w:rsidP="0011650F">
            <w:pPr>
              <w:shd w:val="clear" w:color="auto" w:fill="FFFFFF" w:themeFill="background1"/>
              <w:tabs>
                <w:tab w:val="left" w:pos="612"/>
              </w:tabs>
              <w:spacing w:before="120" w:after="120"/>
              <w:rPr>
                <w:i/>
                <w:sz w:val="20"/>
                <w:szCs w:val="20"/>
                <w:lang w:eastAsia="ru-RU"/>
              </w:rPr>
            </w:pPr>
            <w:r w:rsidRPr="0096508C">
              <w:rPr>
                <w:i/>
                <w:sz w:val="20"/>
                <w:szCs w:val="20"/>
                <w:lang w:eastAsia="ru-RU"/>
              </w:rPr>
              <w:lastRenderedPageBreak/>
              <w:t>Confirmat prin aplicarea semnăturii electronice a ofertantului</w:t>
            </w:r>
            <w:r>
              <w:rPr>
                <w:i/>
                <w:sz w:val="20"/>
                <w:szCs w:val="20"/>
                <w:lang w:eastAsia="ru-RU"/>
              </w:rPr>
              <w:t>.</w:t>
            </w:r>
          </w:p>
        </w:tc>
        <w:tc>
          <w:tcPr>
            <w:tcW w:w="2105" w:type="dxa"/>
            <w:shd w:val="clear" w:color="auto" w:fill="auto"/>
          </w:tcPr>
          <w:p w14:paraId="0A9A579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lastRenderedPageBreak/>
              <w:t xml:space="preserve">Obligator </w:t>
            </w:r>
          </w:p>
          <w:p w14:paraId="5E1DE21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376D2B2D" w14:textId="77777777" w:rsidTr="0011650F">
        <w:tc>
          <w:tcPr>
            <w:tcW w:w="528" w:type="dxa"/>
            <w:shd w:val="clear" w:color="auto" w:fill="auto"/>
          </w:tcPr>
          <w:p w14:paraId="11F70676"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4CBFA7B8"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Declaraţie privind dotările specifice, utilajul şi echipamentul necesar pentru îndeplinirea corespunzătoare a contractului</w:t>
            </w:r>
          </w:p>
        </w:tc>
        <w:tc>
          <w:tcPr>
            <w:tcW w:w="4551" w:type="dxa"/>
            <w:shd w:val="clear" w:color="auto" w:fill="auto"/>
          </w:tcPr>
          <w:p w14:paraId="6F92294A"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14</w:t>
            </w:r>
            <w:r w:rsidRPr="0006496D">
              <w:rPr>
                <w:iCs/>
                <w:sz w:val="20"/>
                <w:szCs w:val="20"/>
                <w:lang w:eastAsia="ru-RU"/>
              </w:rPr>
              <w:t xml:space="preserve"> din Documentația standard aprobată prin Ordinul MF nr. 69 din 07.05.2021 </w:t>
            </w:r>
          </w:p>
          <w:p w14:paraId="5546E7DA" w14:textId="77777777" w:rsidR="00A1172F" w:rsidRPr="00FA169F" w:rsidRDefault="00A1172F" w:rsidP="0011650F">
            <w:pPr>
              <w:shd w:val="clear" w:color="auto" w:fill="FFFFFF" w:themeFill="background1"/>
              <w:tabs>
                <w:tab w:val="left" w:pos="612"/>
              </w:tabs>
              <w:spacing w:before="120" w:after="120"/>
              <w:rPr>
                <w:i/>
                <w:sz w:val="20"/>
                <w:szCs w:val="20"/>
                <w:lang w:eastAsia="ru-RU"/>
              </w:rPr>
            </w:pPr>
            <w:r w:rsidRPr="00FA169F">
              <w:rPr>
                <w:i/>
                <w:sz w:val="20"/>
                <w:szCs w:val="20"/>
                <w:lang w:eastAsia="ru-RU"/>
              </w:rPr>
              <w:t>Confirmat prin aplicarea semnăturii electronice a ofertantului</w:t>
            </w:r>
          </w:p>
        </w:tc>
        <w:tc>
          <w:tcPr>
            <w:tcW w:w="2105" w:type="dxa"/>
            <w:shd w:val="clear" w:color="auto" w:fill="auto"/>
          </w:tcPr>
          <w:p w14:paraId="1C398CA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66D5E98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716E560B" w14:textId="77777777" w:rsidTr="0011650F">
        <w:tc>
          <w:tcPr>
            <w:tcW w:w="528" w:type="dxa"/>
            <w:shd w:val="clear" w:color="auto" w:fill="auto"/>
          </w:tcPr>
          <w:p w14:paraId="721E213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08EDC40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Declaraţie privind personalul de specialitate propus pentru implementarea contractului</w:t>
            </w:r>
          </w:p>
        </w:tc>
        <w:tc>
          <w:tcPr>
            <w:tcW w:w="4551" w:type="dxa"/>
            <w:shd w:val="clear" w:color="auto" w:fill="auto"/>
          </w:tcPr>
          <w:p w14:paraId="24851FA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15</w:t>
            </w:r>
            <w:r w:rsidRPr="0006496D">
              <w:rPr>
                <w:iCs/>
                <w:sz w:val="20"/>
                <w:szCs w:val="20"/>
                <w:lang w:eastAsia="ru-RU"/>
              </w:rPr>
              <w:t xml:space="preserve"> din Documentația standard aprobată prin Ordinul MF nr. 69 din 07.05.2021 </w:t>
            </w:r>
          </w:p>
          <w:p w14:paraId="221CE400" w14:textId="77777777" w:rsidR="00A1172F" w:rsidRPr="00FA169F" w:rsidRDefault="00A1172F" w:rsidP="0011650F">
            <w:pPr>
              <w:shd w:val="clear" w:color="auto" w:fill="FFFFFF" w:themeFill="background1"/>
              <w:tabs>
                <w:tab w:val="left" w:pos="612"/>
              </w:tabs>
              <w:spacing w:before="120" w:after="120"/>
              <w:rPr>
                <w:i/>
                <w:sz w:val="20"/>
                <w:szCs w:val="20"/>
                <w:lang w:eastAsia="ru-RU"/>
              </w:rPr>
            </w:pPr>
            <w:r w:rsidRPr="00FA169F">
              <w:rPr>
                <w:i/>
                <w:sz w:val="20"/>
                <w:szCs w:val="20"/>
                <w:lang w:eastAsia="ru-RU"/>
              </w:rPr>
              <w:t>Confirmat prin aplicarea semnăturii electronice a ofertantului</w:t>
            </w:r>
          </w:p>
        </w:tc>
        <w:tc>
          <w:tcPr>
            <w:tcW w:w="2105" w:type="dxa"/>
            <w:shd w:val="clear" w:color="auto" w:fill="auto"/>
          </w:tcPr>
          <w:p w14:paraId="496397A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0CBE091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755A71EF" w14:textId="77777777" w:rsidTr="0011650F">
        <w:tc>
          <w:tcPr>
            <w:tcW w:w="528" w:type="dxa"/>
            <w:shd w:val="clear" w:color="auto" w:fill="auto"/>
          </w:tcPr>
          <w:p w14:paraId="30E7DCC8"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4A0DB701" w14:textId="77777777" w:rsidR="00A1172F" w:rsidRPr="00BA0BAE" w:rsidRDefault="00A1172F" w:rsidP="0011650F">
            <w:pPr>
              <w:shd w:val="clear" w:color="auto" w:fill="FFFFFF" w:themeFill="background1"/>
              <w:tabs>
                <w:tab w:val="left" w:pos="612"/>
              </w:tabs>
              <w:spacing w:before="120" w:after="120"/>
              <w:rPr>
                <w:iCs/>
                <w:sz w:val="20"/>
                <w:szCs w:val="20"/>
                <w:lang w:eastAsia="ru-RU"/>
              </w:rPr>
            </w:pPr>
            <w:r w:rsidRPr="00BA0BAE">
              <w:rPr>
                <w:iCs/>
                <w:sz w:val="20"/>
                <w:szCs w:val="20"/>
                <w:lang w:eastAsia="ru-RU"/>
              </w:rPr>
              <w:t>Declarație pe propria răspundere privind asigurarea perioadei de garanție asupra lucrărilor care urmează a fi executate</w:t>
            </w:r>
          </w:p>
        </w:tc>
        <w:tc>
          <w:tcPr>
            <w:tcW w:w="4551" w:type="dxa"/>
            <w:shd w:val="clear" w:color="auto" w:fill="auto"/>
          </w:tcPr>
          <w:p w14:paraId="0B326CBF" w14:textId="77777777" w:rsidR="00A1172F" w:rsidRPr="00BA0BAE" w:rsidRDefault="00A1172F" w:rsidP="0011650F">
            <w:pPr>
              <w:shd w:val="clear" w:color="auto" w:fill="FFFFFF" w:themeFill="background1"/>
              <w:tabs>
                <w:tab w:val="left" w:pos="612"/>
              </w:tabs>
              <w:spacing w:before="120" w:after="120"/>
              <w:rPr>
                <w:iCs/>
                <w:sz w:val="20"/>
                <w:szCs w:val="20"/>
                <w:lang w:eastAsia="ru-RU"/>
              </w:rPr>
            </w:pPr>
            <w:r w:rsidRPr="00BA0BAE">
              <w:rPr>
                <w:iCs/>
                <w:sz w:val="20"/>
                <w:szCs w:val="20"/>
                <w:lang w:eastAsia="ru-RU"/>
              </w:rPr>
              <w:t xml:space="preserve">Termenul de garanție al lucrărilor executate trebuie să fie de </w:t>
            </w:r>
            <w:r w:rsidRPr="00015568">
              <w:rPr>
                <w:b/>
                <w:bCs/>
                <w:iCs/>
                <w:sz w:val="20"/>
                <w:szCs w:val="20"/>
                <w:u w:val="single"/>
                <w:lang w:eastAsia="ru-RU"/>
              </w:rPr>
              <w:t>minim 5 ani</w:t>
            </w:r>
            <w:r w:rsidRPr="00BA0BAE">
              <w:rPr>
                <w:iCs/>
                <w:sz w:val="20"/>
                <w:szCs w:val="20"/>
                <w:lang w:eastAsia="ru-RU"/>
              </w:rPr>
              <w:t xml:space="preserve"> din data semnării procesului-verbal de recepţie la finisarea lucrărilor (fără obiecții). </w:t>
            </w:r>
          </w:p>
          <w:p w14:paraId="28828486" w14:textId="77777777" w:rsidR="00A1172F" w:rsidRPr="00BA0BAE" w:rsidRDefault="00A1172F" w:rsidP="0011650F">
            <w:pPr>
              <w:shd w:val="clear" w:color="auto" w:fill="FFFFFF" w:themeFill="background1"/>
              <w:tabs>
                <w:tab w:val="left" w:pos="612"/>
              </w:tabs>
              <w:spacing w:before="120" w:after="120"/>
              <w:rPr>
                <w:i/>
                <w:sz w:val="20"/>
                <w:szCs w:val="20"/>
                <w:lang w:eastAsia="ru-RU"/>
              </w:rPr>
            </w:pPr>
            <w:r w:rsidRPr="00BA0BAE">
              <w:rPr>
                <w:i/>
                <w:sz w:val="20"/>
                <w:szCs w:val="20"/>
                <w:lang w:eastAsia="ru-RU"/>
              </w:rPr>
              <w:t>Confirmat prin aplicarea semnăturii electronice a ofertantului</w:t>
            </w:r>
          </w:p>
        </w:tc>
        <w:tc>
          <w:tcPr>
            <w:tcW w:w="2105" w:type="dxa"/>
            <w:shd w:val="clear" w:color="auto" w:fill="auto"/>
          </w:tcPr>
          <w:p w14:paraId="3222D7CE" w14:textId="77777777" w:rsidR="00A1172F" w:rsidRPr="00BA0BAE" w:rsidRDefault="00A1172F" w:rsidP="0011650F">
            <w:pPr>
              <w:shd w:val="clear" w:color="auto" w:fill="FFFFFF" w:themeFill="background1"/>
              <w:tabs>
                <w:tab w:val="left" w:pos="612"/>
              </w:tabs>
              <w:spacing w:before="120" w:after="120"/>
              <w:rPr>
                <w:iCs/>
                <w:sz w:val="20"/>
                <w:szCs w:val="20"/>
                <w:lang w:eastAsia="ru-RU"/>
              </w:rPr>
            </w:pPr>
            <w:r w:rsidRPr="00BA0BAE">
              <w:rPr>
                <w:iCs/>
                <w:sz w:val="20"/>
                <w:szCs w:val="20"/>
                <w:lang w:eastAsia="ru-RU"/>
              </w:rPr>
              <w:t xml:space="preserve">Obligator </w:t>
            </w:r>
          </w:p>
          <w:p w14:paraId="7DBDCC7A" w14:textId="77777777" w:rsidR="00A1172F" w:rsidRPr="00BA0BAE" w:rsidRDefault="00A1172F" w:rsidP="0011650F">
            <w:pPr>
              <w:shd w:val="clear" w:color="auto" w:fill="FFFFFF" w:themeFill="background1"/>
              <w:tabs>
                <w:tab w:val="left" w:pos="612"/>
              </w:tabs>
              <w:spacing w:before="120" w:after="120"/>
              <w:rPr>
                <w:iCs/>
                <w:sz w:val="20"/>
                <w:szCs w:val="20"/>
                <w:lang w:eastAsia="ru-RU"/>
              </w:rPr>
            </w:pPr>
            <w:r w:rsidRPr="00BA0BAE">
              <w:rPr>
                <w:iCs/>
                <w:sz w:val="20"/>
                <w:szCs w:val="20"/>
                <w:lang w:eastAsia="ru-RU"/>
              </w:rPr>
              <w:t>(la solicitare)</w:t>
            </w:r>
          </w:p>
        </w:tc>
      </w:tr>
      <w:tr w:rsidR="00A1172F" w:rsidRPr="0006496D" w14:paraId="186E45F2" w14:textId="77777777" w:rsidTr="0011650F">
        <w:tc>
          <w:tcPr>
            <w:tcW w:w="528" w:type="dxa"/>
            <w:shd w:val="clear" w:color="auto" w:fill="auto"/>
          </w:tcPr>
          <w:p w14:paraId="29D1C35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6F40325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Certificat de atestare profesională a dirigintelui de șantier</w:t>
            </w:r>
          </w:p>
        </w:tc>
        <w:tc>
          <w:tcPr>
            <w:tcW w:w="4551" w:type="dxa"/>
            <w:shd w:val="clear" w:color="auto" w:fill="auto"/>
          </w:tcPr>
          <w:p w14:paraId="0CD7AA2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FA169F">
              <w:rPr>
                <w:b/>
                <w:bCs/>
              </w:rPr>
              <w:t>Varianta scanată de pe original</w:t>
            </w:r>
            <w:r w:rsidRPr="008603F4">
              <w:rPr>
                <w:i/>
                <w:iCs/>
              </w:rPr>
              <w:t>, confirmată prin aplicarea semnăturii electronice a ofertantului</w:t>
            </w:r>
            <w:r>
              <w:rPr>
                <w:i/>
                <w:iCs/>
              </w:rPr>
              <w:t xml:space="preserve">. </w:t>
            </w:r>
          </w:p>
        </w:tc>
        <w:tc>
          <w:tcPr>
            <w:tcW w:w="2105" w:type="dxa"/>
            <w:shd w:val="clear" w:color="auto" w:fill="auto"/>
          </w:tcPr>
          <w:p w14:paraId="48A7EB98"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6D05F3F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0DBCB091" w14:textId="77777777" w:rsidTr="0011650F">
        <w:tc>
          <w:tcPr>
            <w:tcW w:w="528" w:type="dxa"/>
            <w:shd w:val="clear" w:color="auto" w:fill="auto"/>
          </w:tcPr>
          <w:p w14:paraId="597E135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4B8631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Avizul pentru participare la licitațiile publice de lucrări din domeniul construcțiilor și instalațiilor</w:t>
            </w:r>
          </w:p>
        </w:tc>
        <w:tc>
          <w:tcPr>
            <w:tcW w:w="4551" w:type="dxa"/>
            <w:shd w:val="clear" w:color="auto" w:fill="auto"/>
          </w:tcPr>
          <w:p w14:paraId="40BF5B6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22</w:t>
            </w:r>
            <w:r w:rsidRPr="0006496D">
              <w:rPr>
                <w:iCs/>
                <w:sz w:val="20"/>
                <w:szCs w:val="20"/>
                <w:lang w:eastAsia="ru-RU"/>
              </w:rPr>
              <w:t xml:space="preserve"> din Documentația standard aprobată prin Ordinul MF nr. 69 din 07.05.2021 </w:t>
            </w:r>
          </w:p>
          <w:p w14:paraId="08234329" w14:textId="77777777" w:rsidR="00A1172F" w:rsidRPr="0096508C" w:rsidRDefault="00A1172F" w:rsidP="0011650F">
            <w:pPr>
              <w:shd w:val="clear" w:color="auto" w:fill="FFFFFF" w:themeFill="background1"/>
              <w:tabs>
                <w:tab w:val="left" w:pos="612"/>
              </w:tabs>
              <w:spacing w:before="120" w:after="120"/>
              <w:rPr>
                <w:i/>
                <w:sz w:val="20"/>
                <w:szCs w:val="20"/>
                <w:lang w:eastAsia="ru-RU"/>
              </w:rPr>
            </w:pPr>
            <w:r w:rsidRPr="0096508C">
              <w:rPr>
                <w:i/>
                <w:sz w:val="20"/>
                <w:szCs w:val="20"/>
                <w:lang w:eastAsia="ru-RU"/>
              </w:rPr>
              <w:t>Confirmat prin aplicarea semnăturii electronice a ofertantului</w:t>
            </w:r>
            <w:r>
              <w:rPr>
                <w:i/>
                <w:sz w:val="20"/>
                <w:szCs w:val="20"/>
                <w:lang w:eastAsia="ru-RU"/>
              </w:rPr>
              <w:t>.</w:t>
            </w:r>
          </w:p>
        </w:tc>
        <w:tc>
          <w:tcPr>
            <w:tcW w:w="2105" w:type="dxa"/>
            <w:shd w:val="clear" w:color="auto" w:fill="auto"/>
          </w:tcPr>
          <w:p w14:paraId="4BD43836"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277D51ED"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7AB4EC86" w14:textId="77777777" w:rsidTr="0011650F">
        <w:tc>
          <w:tcPr>
            <w:tcW w:w="528" w:type="dxa"/>
            <w:shd w:val="clear" w:color="auto" w:fill="auto"/>
          </w:tcPr>
          <w:p w14:paraId="1ACE5862"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792179C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Lista subcontractanților şi </w:t>
            </w:r>
          </w:p>
          <w:p w14:paraId="144A6AE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partea/părţile din contract care sunt îndeplinite de aceştia (după caz)</w:t>
            </w:r>
          </w:p>
        </w:tc>
        <w:tc>
          <w:tcPr>
            <w:tcW w:w="4551" w:type="dxa"/>
            <w:shd w:val="clear" w:color="auto" w:fill="auto"/>
          </w:tcPr>
          <w:p w14:paraId="05F46AC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16</w:t>
            </w:r>
            <w:r w:rsidRPr="0006496D">
              <w:rPr>
                <w:iCs/>
                <w:sz w:val="20"/>
                <w:szCs w:val="20"/>
                <w:lang w:eastAsia="ru-RU"/>
              </w:rPr>
              <w:t xml:space="preserve"> din Documentația standard aprobată prin Ordinul MF nr. 69 din 07.05.2021 </w:t>
            </w:r>
          </w:p>
          <w:p w14:paraId="0CB0162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Confirmat prin aplicarea semnăturii electronice a ofertantului</w:t>
            </w:r>
          </w:p>
        </w:tc>
        <w:tc>
          <w:tcPr>
            <w:tcW w:w="2105" w:type="dxa"/>
            <w:shd w:val="clear" w:color="auto" w:fill="auto"/>
          </w:tcPr>
          <w:p w14:paraId="5A4DA35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6F7F1E2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45FA7ACD" w14:textId="77777777" w:rsidTr="0011650F">
        <w:tc>
          <w:tcPr>
            <w:tcW w:w="528" w:type="dxa"/>
            <w:shd w:val="clear" w:color="auto" w:fill="auto"/>
          </w:tcPr>
          <w:p w14:paraId="09E2C49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B9CD50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Informaţii privind asocierea </w:t>
            </w:r>
          </w:p>
          <w:p w14:paraId="2AA6721F"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(după caz) </w:t>
            </w:r>
          </w:p>
          <w:p w14:paraId="4E74E8A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p w14:paraId="760E1CE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4551" w:type="dxa"/>
            <w:shd w:val="clear" w:color="auto" w:fill="auto"/>
          </w:tcPr>
          <w:p w14:paraId="167748F2"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17</w:t>
            </w:r>
            <w:r w:rsidRPr="0006496D">
              <w:rPr>
                <w:iCs/>
                <w:sz w:val="20"/>
                <w:szCs w:val="20"/>
                <w:lang w:eastAsia="ru-RU"/>
              </w:rPr>
              <w:t xml:space="preserve"> din Documentația standard aprobată prin Ordinul MF nr. 69 din 07.05.2021 </w:t>
            </w:r>
          </w:p>
          <w:p w14:paraId="793637F7" w14:textId="77777777" w:rsidR="00A1172F" w:rsidRPr="0096508C" w:rsidRDefault="00A1172F" w:rsidP="0011650F">
            <w:pPr>
              <w:shd w:val="clear" w:color="auto" w:fill="FFFFFF" w:themeFill="background1"/>
              <w:tabs>
                <w:tab w:val="left" w:pos="612"/>
              </w:tabs>
              <w:spacing w:before="120" w:after="120"/>
              <w:rPr>
                <w:i/>
                <w:sz w:val="20"/>
                <w:szCs w:val="20"/>
                <w:lang w:eastAsia="ru-RU"/>
              </w:rPr>
            </w:pPr>
            <w:r w:rsidRPr="0096508C">
              <w:rPr>
                <w:i/>
                <w:sz w:val="20"/>
                <w:szCs w:val="20"/>
                <w:lang w:eastAsia="ru-RU"/>
              </w:rPr>
              <w:t>Confirmat prin aplicarea semnăturii electronice a ofertantului</w:t>
            </w:r>
          </w:p>
        </w:tc>
        <w:tc>
          <w:tcPr>
            <w:tcW w:w="2105" w:type="dxa"/>
            <w:shd w:val="clear" w:color="auto" w:fill="auto"/>
          </w:tcPr>
          <w:p w14:paraId="300DE695"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2053B2A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0413BBB7" w14:textId="77777777" w:rsidTr="0011650F">
        <w:tc>
          <w:tcPr>
            <w:tcW w:w="528" w:type="dxa"/>
            <w:shd w:val="clear" w:color="auto" w:fill="auto"/>
          </w:tcPr>
          <w:p w14:paraId="3545F02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71ACE4D" w14:textId="77777777" w:rsidR="00A1172F"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Angajament terţ susţinător financiar </w:t>
            </w:r>
          </w:p>
          <w:p w14:paraId="3A693A6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(după caz) </w:t>
            </w:r>
          </w:p>
        </w:tc>
        <w:tc>
          <w:tcPr>
            <w:tcW w:w="4551" w:type="dxa"/>
            <w:shd w:val="clear" w:color="auto" w:fill="auto"/>
          </w:tcPr>
          <w:p w14:paraId="71F2B132"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18</w:t>
            </w:r>
            <w:r w:rsidRPr="0006496D">
              <w:rPr>
                <w:iCs/>
                <w:sz w:val="20"/>
                <w:szCs w:val="20"/>
                <w:lang w:eastAsia="ru-RU"/>
              </w:rPr>
              <w:t xml:space="preserve"> din Documentația standard aprobată prin Ordinul MF nr. 69 din 07.05.2021 </w:t>
            </w:r>
          </w:p>
          <w:p w14:paraId="0684D051" w14:textId="77777777" w:rsidR="00A1172F" w:rsidRPr="0096508C" w:rsidRDefault="00A1172F" w:rsidP="0011650F">
            <w:pPr>
              <w:shd w:val="clear" w:color="auto" w:fill="FFFFFF" w:themeFill="background1"/>
              <w:tabs>
                <w:tab w:val="left" w:pos="612"/>
              </w:tabs>
              <w:spacing w:before="120" w:after="120"/>
              <w:rPr>
                <w:i/>
                <w:sz w:val="20"/>
                <w:szCs w:val="20"/>
                <w:lang w:eastAsia="ru-RU"/>
              </w:rPr>
            </w:pPr>
            <w:r w:rsidRPr="0096508C">
              <w:rPr>
                <w:i/>
                <w:sz w:val="20"/>
                <w:szCs w:val="20"/>
                <w:lang w:eastAsia="ru-RU"/>
              </w:rPr>
              <w:t>Confirmat prin aplicarea semnăturii electronice a ofertantului</w:t>
            </w:r>
          </w:p>
        </w:tc>
        <w:tc>
          <w:tcPr>
            <w:tcW w:w="2105" w:type="dxa"/>
            <w:shd w:val="clear" w:color="auto" w:fill="auto"/>
          </w:tcPr>
          <w:p w14:paraId="30385E5C"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7D88CC5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42254D4C" w14:textId="77777777" w:rsidTr="0011650F">
        <w:tc>
          <w:tcPr>
            <w:tcW w:w="528" w:type="dxa"/>
            <w:shd w:val="clear" w:color="auto" w:fill="auto"/>
          </w:tcPr>
          <w:p w14:paraId="0414FF13"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348A3A18"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Angajament privind susţinerea tehnică și profesională a ofertantului/ grupului de operatori economici (după caz) </w:t>
            </w:r>
          </w:p>
        </w:tc>
        <w:tc>
          <w:tcPr>
            <w:tcW w:w="4551" w:type="dxa"/>
            <w:shd w:val="clear" w:color="auto" w:fill="auto"/>
          </w:tcPr>
          <w:p w14:paraId="35E37B6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19</w:t>
            </w:r>
            <w:r w:rsidRPr="0006496D">
              <w:rPr>
                <w:iCs/>
                <w:sz w:val="20"/>
                <w:szCs w:val="20"/>
                <w:lang w:eastAsia="ru-RU"/>
              </w:rPr>
              <w:t xml:space="preserve"> din Documentația standard aprobată prin Ordinul MF nr. 69 din 07.05.2021 </w:t>
            </w:r>
          </w:p>
          <w:p w14:paraId="73028365" w14:textId="77777777" w:rsidR="00A1172F" w:rsidRPr="0096508C" w:rsidRDefault="00A1172F" w:rsidP="0011650F">
            <w:pPr>
              <w:shd w:val="clear" w:color="auto" w:fill="FFFFFF" w:themeFill="background1"/>
              <w:tabs>
                <w:tab w:val="left" w:pos="612"/>
              </w:tabs>
              <w:spacing w:before="120" w:after="120"/>
              <w:rPr>
                <w:i/>
                <w:sz w:val="20"/>
                <w:szCs w:val="20"/>
                <w:lang w:eastAsia="ru-RU"/>
              </w:rPr>
            </w:pPr>
            <w:r w:rsidRPr="0096508C">
              <w:rPr>
                <w:i/>
                <w:sz w:val="20"/>
                <w:szCs w:val="20"/>
                <w:lang w:eastAsia="ru-RU"/>
              </w:rPr>
              <w:t>Confirmat prin aplicarea semnăturii electronice a ofertantului</w:t>
            </w:r>
          </w:p>
        </w:tc>
        <w:tc>
          <w:tcPr>
            <w:tcW w:w="2105" w:type="dxa"/>
            <w:shd w:val="clear" w:color="auto" w:fill="auto"/>
          </w:tcPr>
          <w:p w14:paraId="4277BD7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06AD51BC"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5F9A4CD8" w14:textId="77777777" w:rsidTr="0011650F">
        <w:tc>
          <w:tcPr>
            <w:tcW w:w="528" w:type="dxa"/>
            <w:shd w:val="clear" w:color="auto" w:fill="auto"/>
          </w:tcPr>
          <w:p w14:paraId="2C1338B3"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7872E79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Declaraţie terţ susţinător </w:t>
            </w:r>
          </w:p>
          <w:p w14:paraId="6B2A9CE2" w14:textId="77777777" w:rsidR="00A1172F"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tehnic </w:t>
            </w:r>
          </w:p>
          <w:p w14:paraId="5CD18A0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(după caz) </w:t>
            </w:r>
          </w:p>
        </w:tc>
        <w:tc>
          <w:tcPr>
            <w:tcW w:w="4551" w:type="dxa"/>
            <w:shd w:val="clear" w:color="auto" w:fill="auto"/>
          </w:tcPr>
          <w:p w14:paraId="6DA8249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20</w:t>
            </w:r>
            <w:r w:rsidRPr="0006496D">
              <w:rPr>
                <w:iCs/>
                <w:sz w:val="20"/>
                <w:szCs w:val="20"/>
                <w:lang w:eastAsia="ru-RU"/>
              </w:rPr>
              <w:t xml:space="preserve"> din Documentația standard aprobată prin Ordinul MF nr. 69 din 07.05.2021 </w:t>
            </w:r>
            <w:r w:rsidRPr="0096508C">
              <w:rPr>
                <w:i/>
                <w:sz w:val="20"/>
                <w:szCs w:val="20"/>
                <w:lang w:eastAsia="ru-RU"/>
              </w:rPr>
              <w:t>Confirmat prin aplicarea semnăturii electronice a ofertantului</w:t>
            </w:r>
          </w:p>
        </w:tc>
        <w:tc>
          <w:tcPr>
            <w:tcW w:w="2105" w:type="dxa"/>
            <w:shd w:val="clear" w:color="auto" w:fill="auto"/>
          </w:tcPr>
          <w:p w14:paraId="6690F26C"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61B1085A"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4A30C460" w14:textId="77777777" w:rsidTr="0011650F">
        <w:tc>
          <w:tcPr>
            <w:tcW w:w="528" w:type="dxa"/>
            <w:shd w:val="clear" w:color="auto" w:fill="auto"/>
          </w:tcPr>
          <w:p w14:paraId="3D82E6B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61DACC8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Declaraţie terţ susţinător </w:t>
            </w:r>
          </w:p>
          <w:p w14:paraId="21E65302" w14:textId="77777777" w:rsidR="00A1172F"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profesional </w:t>
            </w:r>
          </w:p>
          <w:p w14:paraId="1C0B2B0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(după caz)</w:t>
            </w:r>
          </w:p>
        </w:tc>
        <w:tc>
          <w:tcPr>
            <w:tcW w:w="4551" w:type="dxa"/>
            <w:shd w:val="clear" w:color="auto" w:fill="auto"/>
          </w:tcPr>
          <w:p w14:paraId="737E60F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Conform </w:t>
            </w:r>
            <w:r w:rsidRPr="0096508C">
              <w:rPr>
                <w:b/>
                <w:bCs/>
                <w:iCs/>
                <w:sz w:val="20"/>
                <w:szCs w:val="20"/>
                <w:lang w:eastAsia="ru-RU"/>
              </w:rPr>
              <w:t>Anexei nr. 21</w:t>
            </w:r>
            <w:r w:rsidRPr="0006496D">
              <w:rPr>
                <w:iCs/>
                <w:sz w:val="20"/>
                <w:szCs w:val="20"/>
                <w:lang w:eastAsia="ru-RU"/>
              </w:rPr>
              <w:t xml:space="preserve"> din Documentația standard aprobată prin Ordinul MF nr. 69 din 07.05.2021 </w:t>
            </w:r>
          </w:p>
          <w:p w14:paraId="525AD120" w14:textId="77777777" w:rsidR="00A1172F" w:rsidRPr="0096508C" w:rsidRDefault="00A1172F" w:rsidP="0011650F">
            <w:pPr>
              <w:shd w:val="clear" w:color="auto" w:fill="FFFFFF" w:themeFill="background1"/>
              <w:tabs>
                <w:tab w:val="left" w:pos="612"/>
              </w:tabs>
              <w:spacing w:before="120" w:after="120"/>
              <w:rPr>
                <w:i/>
                <w:sz w:val="20"/>
                <w:szCs w:val="20"/>
                <w:lang w:eastAsia="ru-RU"/>
              </w:rPr>
            </w:pPr>
            <w:r w:rsidRPr="0096508C">
              <w:rPr>
                <w:i/>
                <w:sz w:val="20"/>
                <w:szCs w:val="20"/>
                <w:lang w:eastAsia="ru-RU"/>
              </w:rPr>
              <w:t>Confirmat prin aplicarea semnăturii electronice a ofertantului.</w:t>
            </w:r>
          </w:p>
        </w:tc>
        <w:tc>
          <w:tcPr>
            <w:tcW w:w="2105" w:type="dxa"/>
            <w:shd w:val="clear" w:color="auto" w:fill="auto"/>
          </w:tcPr>
          <w:p w14:paraId="011599F6"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Obligator </w:t>
            </w:r>
          </w:p>
          <w:p w14:paraId="34C023F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(la solicitare)</w:t>
            </w:r>
          </w:p>
        </w:tc>
      </w:tr>
      <w:tr w:rsidR="00A1172F" w:rsidRPr="0006496D" w14:paraId="55E0C6DB" w14:textId="77777777" w:rsidTr="0011650F">
        <w:tc>
          <w:tcPr>
            <w:tcW w:w="528" w:type="dxa"/>
            <w:shd w:val="clear" w:color="auto" w:fill="auto"/>
          </w:tcPr>
          <w:p w14:paraId="4BEA6FB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7BCC1FDB"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862BA8">
              <w:rPr>
                <w:iCs/>
                <w:sz w:val="20"/>
                <w:szCs w:val="20"/>
                <w:lang w:eastAsia="ru-RU"/>
              </w:rPr>
              <w:t>Asigurarea standardelor calității</w:t>
            </w:r>
          </w:p>
        </w:tc>
        <w:tc>
          <w:tcPr>
            <w:tcW w:w="4551" w:type="dxa"/>
            <w:shd w:val="clear" w:color="auto" w:fill="auto"/>
          </w:tcPr>
          <w:p w14:paraId="60EF2219"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862BA8">
              <w:rPr>
                <w:iCs/>
                <w:sz w:val="20"/>
                <w:szCs w:val="20"/>
                <w:lang w:eastAsia="ru-RU"/>
              </w:rPr>
              <w:t>Certificat emis de organisme independente prin care se atestă respectarea standardelor de asigurare a calității ISO 9001</w:t>
            </w:r>
          </w:p>
          <w:p w14:paraId="50FBF791"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96508C">
              <w:rPr>
                <w:i/>
                <w:sz w:val="20"/>
                <w:szCs w:val="20"/>
                <w:lang w:eastAsia="ru-RU"/>
              </w:rPr>
              <w:t>Valabil, confirmat prin aplicarea semnăturii electronice a ofertantului</w:t>
            </w:r>
            <w:r w:rsidRPr="00862BA8">
              <w:rPr>
                <w:iCs/>
                <w:sz w:val="20"/>
                <w:szCs w:val="20"/>
                <w:lang w:eastAsia="ru-RU"/>
              </w:rPr>
              <w:t>.</w:t>
            </w:r>
          </w:p>
        </w:tc>
        <w:tc>
          <w:tcPr>
            <w:tcW w:w="2105" w:type="dxa"/>
            <w:shd w:val="clear" w:color="auto" w:fill="auto"/>
          </w:tcPr>
          <w:p w14:paraId="6D555163"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862BA8">
              <w:rPr>
                <w:iCs/>
                <w:sz w:val="20"/>
                <w:szCs w:val="20"/>
                <w:lang w:eastAsia="ru-RU"/>
              </w:rPr>
              <w:t xml:space="preserve">Obligator </w:t>
            </w:r>
          </w:p>
          <w:p w14:paraId="7D202963"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862BA8">
              <w:rPr>
                <w:iCs/>
                <w:sz w:val="20"/>
                <w:szCs w:val="20"/>
                <w:lang w:eastAsia="ru-RU"/>
              </w:rPr>
              <w:t>(la solicitare)</w:t>
            </w:r>
          </w:p>
        </w:tc>
      </w:tr>
      <w:tr w:rsidR="00A1172F" w:rsidRPr="0006496D" w14:paraId="7043ED17" w14:textId="77777777" w:rsidTr="0011650F">
        <w:tc>
          <w:tcPr>
            <w:tcW w:w="528" w:type="dxa"/>
            <w:shd w:val="clear" w:color="auto" w:fill="auto"/>
          </w:tcPr>
          <w:p w14:paraId="2B399E32" w14:textId="77777777" w:rsidR="00A1172F" w:rsidRPr="00043322" w:rsidRDefault="00A1172F" w:rsidP="0011650F">
            <w:pPr>
              <w:shd w:val="clear" w:color="auto" w:fill="FFFFFF" w:themeFill="background1"/>
              <w:tabs>
                <w:tab w:val="left" w:pos="612"/>
              </w:tabs>
              <w:spacing w:before="120" w:after="120"/>
              <w:rPr>
                <w:iCs/>
                <w:color w:val="FF0000"/>
                <w:sz w:val="20"/>
                <w:szCs w:val="20"/>
                <w:lang w:eastAsia="ru-RU"/>
              </w:rPr>
            </w:pPr>
          </w:p>
        </w:tc>
        <w:tc>
          <w:tcPr>
            <w:tcW w:w="2302" w:type="dxa"/>
            <w:shd w:val="clear" w:color="auto" w:fill="auto"/>
          </w:tcPr>
          <w:p w14:paraId="5C76A773"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862BA8">
              <w:rPr>
                <w:iCs/>
                <w:sz w:val="20"/>
                <w:szCs w:val="20"/>
                <w:lang w:eastAsia="ru-RU"/>
              </w:rPr>
              <w:t>Sistem de management al sănătății și securității în muncă</w:t>
            </w:r>
          </w:p>
        </w:tc>
        <w:tc>
          <w:tcPr>
            <w:tcW w:w="4551" w:type="dxa"/>
            <w:shd w:val="clear" w:color="auto" w:fill="auto"/>
          </w:tcPr>
          <w:p w14:paraId="4F02C4F6"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862BA8">
              <w:rPr>
                <w:iCs/>
                <w:sz w:val="20"/>
                <w:szCs w:val="20"/>
                <w:lang w:eastAsia="ru-RU"/>
              </w:rPr>
              <w:t>Certificat emis de organisme independente prin care se atestă respectarea standardelor de asigurare a calității ISO 45001</w:t>
            </w:r>
          </w:p>
          <w:p w14:paraId="384AF792" w14:textId="77777777" w:rsidR="00A1172F" w:rsidRPr="0096508C" w:rsidRDefault="00A1172F" w:rsidP="0011650F">
            <w:pPr>
              <w:shd w:val="clear" w:color="auto" w:fill="FFFFFF" w:themeFill="background1"/>
              <w:tabs>
                <w:tab w:val="left" w:pos="612"/>
              </w:tabs>
              <w:spacing w:before="120" w:after="120"/>
              <w:rPr>
                <w:i/>
                <w:sz w:val="20"/>
                <w:szCs w:val="20"/>
                <w:lang w:eastAsia="ru-RU"/>
              </w:rPr>
            </w:pPr>
            <w:r w:rsidRPr="0096508C">
              <w:rPr>
                <w:i/>
                <w:sz w:val="20"/>
                <w:szCs w:val="20"/>
                <w:lang w:eastAsia="ru-RU"/>
              </w:rPr>
              <w:t>Valabil, confirmat prin aplicarea semnăturii electronice a ofertantului.</w:t>
            </w:r>
          </w:p>
        </w:tc>
        <w:tc>
          <w:tcPr>
            <w:tcW w:w="2105" w:type="dxa"/>
            <w:shd w:val="clear" w:color="auto" w:fill="auto"/>
          </w:tcPr>
          <w:p w14:paraId="2F086C97"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862BA8">
              <w:rPr>
                <w:iCs/>
                <w:sz w:val="20"/>
                <w:szCs w:val="20"/>
                <w:lang w:eastAsia="ru-RU"/>
              </w:rPr>
              <w:t xml:space="preserve">Obligator </w:t>
            </w:r>
          </w:p>
          <w:p w14:paraId="713A9A72" w14:textId="77777777" w:rsidR="00A1172F" w:rsidRPr="00862BA8" w:rsidRDefault="00A1172F" w:rsidP="0011650F">
            <w:pPr>
              <w:shd w:val="clear" w:color="auto" w:fill="FFFFFF" w:themeFill="background1"/>
              <w:tabs>
                <w:tab w:val="left" w:pos="612"/>
              </w:tabs>
              <w:spacing w:before="120" w:after="120"/>
              <w:rPr>
                <w:iCs/>
                <w:sz w:val="20"/>
                <w:szCs w:val="20"/>
                <w:lang w:eastAsia="ru-RU"/>
              </w:rPr>
            </w:pPr>
            <w:r w:rsidRPr="00862BA8">
              <w:rPr>
                <w:iCs/>
                <w:sz w:val="20"/>
                <w:szCs w:val="20"/>
                <w:lang w:eastAsia="ru-RU"/>
              </w:rPr>
              <w:t>(la solicitare)</w:t>
            </w:r>
          </w:p>
        </w:tc>
      </w:tr>
      <w:tr w:rsidR="00A1172F" w:rsidRPr="0006496D" w14:paraId="27597D73" w14:textId="77777777" w:rsidTr="0011650F">
        <w:tc>
          <w:tcPr>
            <w:tcW w:w="528" w:type="dxa"/>
            <w:shd w:val="clear" w:color="auto" w:fill="auto"/>
          </w:tcPr>
          <w:p w14:paraId="78EB77EC" w14:textId="77777777" w:rsidR="00A1172F" w:rsidRPr="00043322" w:rsidRDefault="00A1172F" w:rsidP="0011650F">
            <w:pPr>
              <w:shd w:val="clear" w:color="auto" w:fill="FFFFFF" w:themeFill="background1"/>
              <w:tabs>
                <w:tab w:val="left" w:pos="612"/>
              </w:tabs>
              <w:spacing w:before="120" w:after="120"/>
              <w:rPr>
                <w:iCs/>
                <w:color w:val="FF0000"/>
                <w:sz w:val="20"/>
                <w:szCs w:val="20"/>
                <w:lang w:eastAsia="ru-RU"/>
              </w:rPr>
            </w:pPr>
          </w:p>
        </w:tc>
        <w:tc>
          <w:tcPr>
            <w:tcW w:w="2302" w:type="dxa"/>
            <w:shd w:val="clear" w:color="auto" w:fill="auto"/>
          </w:tcPr>
          <w:p w14:paraId="7C64A093"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Declarație privind </w:t>
            </w:r>
          </w:p>
          <w:p w14:paraId="3B7133B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confirmarea identității </w:t>
            </w:r>
          </w:p>
          <w:p w14:paraId="00DAE21C"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beneficiarilor efectivi și </w:t>
            </w:r>
          </w:p>
          <w:p w14:paraId="6820F6B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neîncadrarea acestora în </w:t>
            </w:r>
          </w:p>
          <w:p w14:paraId="53A6445E"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situația condamnării pentru </w:t>
            </w:r>
          </w:p>
          <w:p w14:paraId="2C99A6B0"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participarea la activităţi ale unei organizaţii sau grupări criminale, pentru corupţie, fraudă şi/sau spălare de bani </w:t>
            </w:r>
          </w:p>
          <w:p w14:paraId="1D9C6DEE" w14:textId="77777777" w:rsidR="00A1172F" w:rsidRPr="00FA169F" w:rsidRDefault="00A1172F" w:rsidP="0011650F">
            <w:pPr>
              <w:shd w:val="clear" w:color="auto" w:fill="FFFFFF" w:themeFill="background1"/>
              <w:tabs>
                <w:tab w:val="left" w:pos="612"/>
              </w:tabs>
              <w:spacing w:before="120" w:after="120"/>
              <w:rPr>
                <w:i/>
                <w:sz w:val="20"/>
                <w:szCs w:val="20"/>
                <w:lang w:eastAsia="ru-RU"/>
              </w:rPr>
            </w:pPr>
            <w:r w:rsidRPr="00FA169F">
              <w:rPr>
                <w:i/>
                <w:sz w:val="20"/>
                <w:szCs w:val="20"/>
                <w:lang w:eastAsia="ru-RU"/>
              </w:rPr>
              <w:t xml:space="preserve">(Va fi prezentat de către </w:t>
            </w:r>
          </w:p>
          <w:p w14:paraId="1531FB96" w14:textId="77777777" w:rsidR="00A1172F" w:rsidRPr="00FA169F" w:rsidRDefault="00A1172F" w:rsidP="0011650F">
            <w:pPr>
              <w:shd w:val="clear" w:color="auto" w:fill="FFFFFF" w:themeFill="background1"/>
              <w:tabs>
                <w:tab w:val="left" w:pos="612"/>
              </w:tabs>
              <w:spacing w:before="120" w:after="120"/>
              <w:rPr>
                <w:i/>
                <w:sz w:val="20"/>
                <w:szCs w:val="20"/>
                <w:lang w:eastAsia="ru-RU"/>
              </w:rPr>
            </w:pPr>
            <w:r w:rsidRPr="00FA169F">
              <w:rPr>
                <w:i/>
                <w:sz w:val="20"/>
                <w:szCs w:val="20"/>
                <w:lang w:eastAsia="ru-RU"/>
              </w:rPr>
              <w:t xml:space="preserve">ofertantul câștigător în termen de 5 zile de la data comunicării </w:t>
            </w:r>
          </w:p>
          <w:p w14:paraId="398D5ED8"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FA169F">
              <w:rPr>
                <w:i/>
                <w:sz w:val="20"/>
                <w:szCs w:val="20"/>
                <w:lang w:eastAsia="ru-RU"/>
              </w:rPr>
              <w:t>rezultatelor procedurii de achiziție publică)</w:t>
            </w:r>
          </w:p>
        </w:tc>
        <w:tc>
          <w:tcPr>
            <w:tcW w:w="4551" w:type="dxa"/>
            <w:shd w:val="clear" w:color="auto" w:fill="auto"/>
          </w:tcPr>
          <w:p w14:paraId="7F7C4487"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Formularul Declarației este anexat în SIA „RSAP” </w:t>
            </w:r>
          </w:p>
          <w:p w14:paraId="5D5DFADC"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iCs/>
                <w:sz w:val="20"/>
                <w:szCs w:val="20"/>
                <w:lang w:eastAsia="ru-RU"/>
              </w:rPr>
              <w:t xml:space="preserve">MTender (Aprobat Ordinul MF nr. 145 din 24.11.2020) </w:t>
            </w:r>
          </w:p>
          <w:p w14:paraId="796DA1A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p w14:paraId="7DDFC521"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2105" w:type="dxa"/>
            <w:shd w:val="clear" w:color="auto" w:fill="auto"/>
          </w:tcPr>
          <w:p w14:paraId="0C9A8332"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Obligator</w:t>
            </w:r>
          </w:p>
          <w:p w14:paraId="1EA7C08D"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(va fi prezentat de către ofertantul</w:t>
            </w:r>
          </w:p>
          <w:p w14:paraId="24929B38" w14:textId="77777777" w:rsidR="00A1172F" w:rsidRPr="0006496D" w:rsidRDefault="00A1172F" w:rsidP="0011650F">
            <w:pPr>
              <w:shd w:val="clear" w:color="auto" w:fill="FFFFFF" w:themeFill="background1"/>
              <w:tabs>
                <w:tab w:val="left" w:pos="612"/>
              </w:tabs>
              <w:spacing w:before="120" w:after="120"/>
              <w:jc w:val="center"/>
              <w:rPr>
                <w:iCs/>
                <w:sz w:val="20"/>
                <w:szCs w:val="20"/>
                <w:lang w:eastAsia="ru-RU"/>
              </w:rPr>
            </w:pPr>
            <w:r w:rsidRPr="0006496D">
              <w:rPr>
                <w:iCs/>
                <w:sz w:val="20"/>
                <w:szCs w:val="20"/>
                <w:lang w:eastAsia="ru-RU"/>
              </w:rPr>
              <w:t>cîștigător)</w:t>
            </w:r>
          </w:p>
        </w:tc>
      </w:tr>
      <w:tr w:rsidR="00A1172F" w:rsidRPr="0006496D" w14:paraId="23AE3CBD" w14:textId="77777777" w:rsidTr="0011650F">
        <w:tc>
          <w:tcPr>
            <w:tcW w:w="9486" w:type="dxa"/>
            <w:gridSpan w:val="4"/>
            <w:shd w:val="clear" w:color="auto" w:fill="auto"/>
          </w:tcPr>
          <w:p w14:paraId="2F2E70E8"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r w:rsidRPr="0006496D">
              <w:rPr>
                <w:b/>
                <w:bCs/>
                <w:iCs/>
                <w:color w:val="FF0000"/>
                <w:sz w:val="20"/>
                <w:szCs w:val="20"/>
                <w:lang w:eastAsia="ru-RU"/>
              </w:rPr>
              <w:t>Notă: Operatorii economici la dorință pot încărca în sistem la depunerea ofertelor toate documentele solicitate.</w:t>
            </w:r>
          </w:p>
        </w:tc>
      </w:tr>
    </w:tbl>
    <w:p w14:paraId="6E5CEAEF" w14:textId="77777777" w:rsidR="00A1172F" w:rsidRPr="0006496D" w:rsidRDefault="00A1172F" w:rsidP="00A1172F">
      <w:pPr>
        <w:tabs>
          <w:tab w:val="left" w:pos="372"/>
        </w:tabs>
        <w:suppressAutoHyphens/>
        <w:spacing w:before="120" w:after="120"/>
        <w:ind w:left="360" w:hanging="360"/>
        <w:rPr>
          <w:i/>
          <w:sz w:val="20"/>
          <w:szCs w:val="20"/>
        </w:rPr>
      </w:pPr>
      <w:r w:rsidRPr="0006496D">
        <w:rPr>
          <w:b/>
          <w:sz w:val="20"/>
          <w:szCs w:val="20"/>
          <w:lang w:val="ro"/>
        </w:rPr>
        <w:t xml:space="preserve">Garanția pentru ofertă, </w:t>
      </w:r>
      <w:r w:rsidRPr="0006496D">
        <w:rPr>
          <w:i/>
          <w:sz w:val="20"/>
          <w:szCs w:val="20"/>
        </w:rPr>
        <w:t>Oferta va fi însoţită de o Scrisoare de garanţie bancară. (</w:t>
      </w:r>
      <w:r w:rsidRPr="0006496D">
        <w:rPr>
          <w:bCs/>
          <w:iCs/>
          <w:sz w:val="20"/>
          <w:szCs w:val="20"/>
          <w:lang w:val="ro-MD" w:eastAsia="ru-RU"/>
        </w:rPr>
        <w:t>Anexa nr.9)</w:t>
      </w:r>
      <w:r w:rsidRPr="0006496D">
        <w:rPr>
          <w:sz w:val="20"/>
          <w:szCs w:val="20"/>
        </w:rPr>
        <w:t>,</w:t>
      </w:r>
      <w:r w:rsidRPr="0006496D">
        <w:rPr>
          <w:bCs/>
          <w:iCs/>
          <w:sz w:val="20"/>
          <w:szCs w:val="20"/>
          <w:lang w:val="ro-MD" w:eastAsia="ru-RU"/>
        </w:rPr>
        <w:t xml:space="preserve"> din documentația standard aprobată prin ordinul MF nr.69 din 07.05.2021 cu semnătura electronică </w:t>
      </w:r>
      <w:r w:rsidRPr="0006496D">
        <w:rPr>
          <w:b/>
          <w:i/>
          <w:sz w:val="20"/>
          <w:szCs w:val="20"/>
          <w:u w:val="single"/>
          <w:lang w:val="ro-MD" w:eastAsia="ru-RU"/>
        </w:rPr>
        <w:t xml:space="preserve">sau </w:t>
      </w:r>
      <w:r w:rsidRPr="0006496D">
        <w:rPr>
          <w:i/>
          <w:sz w:val="20"/>
          <w:szCs w:val="20"/>
        </w:rPr>
        <w:t>Garanţia pentru ofertă prin transfer la contul autorităţii contractante, conform următoarelor date bancare:</w:t>
      </w:r>
    </w:p>
    <w:p w14:paraId="7DADCF94" w14:textId="77777777" w:rsidR="00A1172F" w:rsidRPr="0006496D" w:rsidRDefault="00A1172F" w:rsidP="00A1172F">
      <w:pPr>
        <w:spacing w:after="120"/>
        <w:rPr>
          <w:i/>
          <w:color w:val="000000" w:themeColor="text1"/>
          <w:sz w:val="20"/>
          <w:szCs w:val="20"/>
        </w:rPr>
      </w:pPr>
      <w:r w:rsidRPr="0006496D">
        <w:rPr>
          <w:i/>
          <w:color w:val="000000" w:themeColor="text1"/>
          <w:sz w:val="20"/>
          <w:szCs w:val="20"/>
        </w:rPr>
        <w:t>Beneficiarul plăţii:MF-TR Centru Călărași, Consiliul raional Călărași</w:t>
      </w:r>
    </w:p>
    <w:p w14:paraId="10014B3E" w14:textId="77777777" w:rsidR="00A1172F" w:rsidRPr="0006496D" w:rsidRDefault="00A1172F" w:rsidP="00A1172F">
      <w:pPr>
        <w:spacing w:after="120"/>
        <w:rPr>
          <w:i/>
          <w:color w:val="000000" w:themeColor="text1"/>
          <w:sz w:val="20"/>
          <w:szCs w:val="20"/>
        </w:rPr>
      </w:pPr>
      <w:r w:rsidRPr="0006496D">
        <w:rPr>
          <w:i/>
          <w:color w:val="000000" w:themeColor="text1"/>
          <w:sz w:val="20"/>
          <w:szCs w:val="20"/>
        </w:rPr>
        <w:t>Denumirea Băncii: MF-TR Centru Călărași</w:t>
      </w:r>
    </w:p>
    <w:p w14:paraId="1CB04159" w14:textId="77777777" w:rsidR="00A1172F" w:rsidRPr="0006496D" w:rsidRDefault="00A1172F" w:rsidP="00A1172F">
      <w:pPr>
        <w:tabs>
          <w:tab w:val="left" w:pos="372"/>
        </w:tabs>
        <w:suppressAutoHyphens/>
        <w:spacing w:before="120" w:after="120"/>
        <w:rPr>
          <w:i/>
          <w:color w:val="000000" w:themeColor="text1"/>
          <w:sz w:val="20"/>
          <w:szCs w:val="20"/>
        </w:rPr>
      </w:pPr>
      <w:r w:rsidRPr="0006496D">
        <w:rPr>
          <w:i/>
          <w:color w:val="000000" w:themeColor="text1"/>
          <w:sz w:val="20"/>
          <w:szCs w:val="20"/>
        </w:rPr>
        <w:t>Codul fiscal: 1007601009886</w:t>
      </w:r>
    </w:p>
    <w:p w14:paraId="30C7B32C" w14:textId="77777777" w:rsidR="00A1172F" w:rsidRPr="0006496D" w:rsidRDefault="00A1172F" w:rsidP="00A1172F">
      <w:pPr>
        <w:spacing w:after="120"/>
        <w:rPr>
          <w:i/>
          <w:color w:val="000000" w:themeColor="text1"/>
          <w:sz w:val="20"/>
          <w:szCs w:val="20"/>
        </w:rPr>
      </w:pPr>
      <w:r w:rsidRPr="0006496D">
        <w:rPr>
          <w:i/>
          <w:color w:val="000000" w:themeColor="text1"/>
          <w:sz w:val="20"/>
          <w:szCs w:val="20"/>
        </w:rPr>
        <w:t>IBAN:</w:t>
      </w:r>
      <w:r w:rsidRPr="0006496D">
        <w:rPr>
          <w:i/>
          <w:color w:val="000000" w:themeColor="text1"/>
          <w:spacing w:val="-2"/>
          <w:sz w:val="20"/>
          <w:szCs w:val="20"/>
        </w:rPr>
        <w:t xml:space="preserve"> </w:t>
      </w:r>
      <w:r w:rsidRPr="0006496D">
        <w:rPr>
          <w:color w:val="000000" w:themeColor="text1"/>
          <w:sz w:val="20"/>
          <w:szCs w:val="20"/>
          <w:shd w:val="clear" w:color="auto" w:fill="FFFFFF"/>
        </w:rPr>
        <w:t> </w:t>
      </w:r>
      <w:r w:rsidRPr="0006496D">
        <w:rPr>
          <w:i/>
          <w:iCs/>
          <w:color w:val="000000" w:themeColor="text1"/>
          <w:sz w:val="20"/>
          <w:szCs w:val="20"/>
          <w:shd w:val="clear" w:color="auto" w:fill="FFFFFF"/>
        </w:rPr>
        <w:t>MD42TRPCDX518410A00743AA</w:t>
      </w:r>
    </w:p>
    <w:p w14:paraId="78316F87" w14:textId="77777777" w:rsidR="00A1172F" w:rsidRPr="0006496D" w:rsidRDefault="00A1172F" w:rsidP="00A1172F">
      <w:pPr>
        <w:spacing w:after="120"/>
        <w:rPr>
          <w:i/>
          <w:color w:val="000000" w:themeColor="text1"/>
          <w:sz w:val="20"/>
          <w:szCs w:val="20"/>
        </w:rPr>
      </w:pPr>
      <w:r w:rsidRPr="0006496D">
        <w:rPr>
          <w:i/>
          <w:color w:val="000000" w:themeColor="text1"/>
          <w:sz w:val="20"/>
          <w:szCs w:val="20"/>
        </w:rPr>
        <w:t>BIC: TREZMD2X</w:t>
      </w:r>
    </w:p>
    <w:p w14:paraId="1B90985D" w14:textId="77777777" w:rsidR="00A1172F" w:rsidRPr="0006496D" w:rsidRDefault="00A1172F" w:rsidP="00A1172F">
      <w:pPr>
        <w:spacing w:after="120"/>
        <w:rPr>
          <w:i/>
          <w:color w:val="000000" w:themeColor="text1"/>
          <w:sz w:val="20"/>
          <w:szCs w:val="20"/>
        </w:rPr>
      </w:pPr>
      <w:r w:rsidRPr="0006496D">
        <w:rPr>
          <w:i/>
          <w:color w:val="000000" w:themeColor="text1"/>
          <w:sz w:val="20"/>
          <w:szCs w:val="20"/>
        </w:rPr>
        <w:t xml:space="preserve">Trezoreria </w:t>
      </w:r>
      <w:r w:rsidRPr="0006496D">
        <w:rPr>
          <w:i/>
          <w:color w:val="000000" w:themeColor="text1"/>
          <w:sz w:val="20"/>
          <w:szCs w:val="20"/>
          <w:lang w:val="ro-MD"/>
        </w:rPr>
        <w:t>regională</w:t>
      </w:r>
      <w:r w:rsidRPr="0006496D">
        <w:rPr>
          <w:i/>
          <w:color w:val="000000" w:themeColor="text1"/>
          <w:sz w:val="20"/>
          <w:szCs w:val="20"/>
        </w:rPr>
        <w:t>: MF TR Centru Călărași</w:t>
      </w:r>
    </w:p>
    <w:p w14:paraId="1531E741" w14:textId="77777777" w:rsidR="00A1172F" w:rsidRPr="00015568" w:rsidRDefault="00A1172F" w:rsidP="00A1172F">
      <w:pPr>
        <w:rPr>
          <w:b/>
          <w:sz w:val="20"/>
          <w:szCs w:val="20"/>
          <w:u w:val="single"/>
          <w:lang w:val="ro"/>
        </w:rPr>
      </w:pPr>
      <w:r w:rsidRPr="0006496D">
        <w:rPr>
          <w:i/>
          <w:sz w:val="20"/>
          <w:szCs w:val="20"/>
        </w:rPr>
        <w:t>Cu nota: “</w:t>
      </w:r>
      <w:r w:rsidRPr="0006496D">
        <w:rPr>
          <w:i/>
          <w:color w:val="FF0000"/>
          <w:sz w:val="20"/>
          <w:szCs w:val="20"/>
        </w:rPr>
        <w:t xml:space="preserve">Pentru garanţia pentru ofertă la </w:t>
      </w:r>
      <w:r w:rsidRPr="0006496D">
        <w:rPr>
          <w:bCs/>
          <w:i/>
          <w:color w:val="FF0000"/>
          <w:sz w:val="20"/>
          <w:szCs w:val="20"/>
          <w:lang w:val="ro-MD"/>
        </w:rPr>
        <w:t>procedura de achiziție publică</w:t>
      </w:r>
      <w:r w:rsidRPr="0006496D">
        <w:rPr>
          <w:i/>
          <w:color w:val="FF0000"/>
          <w:sz w:val="20"/>
          <w:szCs w:val="20"/>
        </w:rPr>
        <w:t xml:space="preserve"> nr.</w:t>
      </w:r>
      <w:r w:rsidRPr="0006496D">
        <w:rPr>
          <w:sz w:val="20"/>
          <w:szCs w:val="20"/>
        </w:rPr>
        <w:t xml:space="preserve"> </w:t>
      </w:r>
      <w:r w:rsidRPr="0006496D">
        <w:rPr>
          <w:i/>
          <w:color w:val="FF0000"/>
          <w:sz w:val="20"/>
          <w:szCs w:val="20"/>
        </w:rPr>
        <w:t xml:space="preserve"> din _______” </w:t>
      </w:r>
      <w:r w:rsidRPr="00015568">
        <w:rPr>
          <w:b/>
          <w:sz w:val="20"/>
          <w:szCs w:val="20"/>
          <w:u w:val="single"/>
          <w:lang w:val="ro"/>
        </w:rPr>
        <w:t>cuantumul 1% din valoarea ofertei (fără TVA).</w:t>
      </w:r>
    </w:p>
    <w:p w14:paraId="36815652" w14:textId="77777777" w:rsidR="00A1172F" w:rsidRPr="0096508C" w:rsidRDefault="00A1172F" w:rsidP="00A1172F">
      <w:pPr>
        <w:rPr>
          <w:rFonts w:ascii="Helvetica" w:hAnsi="Helvetica" w:cs="Helvetica"/>
          <w:color w:val="333333"/>
          <w:sz w:val="20"/>
          <w:szCs w:val="20"/>
        </w:rPr>
      </w:pPr>
    </w:p>
    <w:p w14:paraId="1AD959FD" w14:textId="77777777" w:rsidR="00A1172F" w:rsidRDefault="00A1172F" w:rsidP="00A1172F">
      <w:pPr>
        <w:tabs>
          <w:tab w:val="left" w:pos="1152"/>
        </w:tabs>
        <w:suppressAutoHyphens/>
        <w:spacing w:before="120" w:after="120"/>
        <w:jc w:val="both"/>
        <w:rPr>
          <w:b/>
          <w:bCs/>
          <w:sz w:val="22"/>
          <w:szCs w:val="22"/>
        </w:rPr>
      </w:pPr>
      <w:r w:rsidRPr="00597F07">
        <w:rPr>
          <w:b/>
          <w:bCs/>
          <w:sz w:val="22"/>
          <w:szCs w:val="22"/>
        </w:rPr>
        <w:t xml:space="preserve">Autoritatea contractantă, este în drept sa rețină garanția de ofertă în situațiile în care: </w:t>
      </w:r>
    </w:p>
    <w:p w14:paraId="1F5DFC5B" w14:textId="77777777" w:rsidR="00A1172F" w:rsidRDefault="00A1172F" w:rsidP="00A1172F">
      <w:pPr>
        <w:tabs>
          <w:tab w:val="left" w:pos="1152"/>
        </w:tabs>
        <w:suppressAutoHyphens/>
        <w:spacing w:before="120" w:after="120"/>
        <w:jc w:val="both"/>
        <w:rPr>
          <w:b/>
          <w:bCs/>
          <w:i/>
          <w:iCs/>
          <w:sz w:val="22"/>
          <w:szCs w:val="22"/>
        </w:rPr>
      </w:pPr>
      <w:r w:rsidRPr="00597F07">
        <w:rPr>
          <w:b/>
          <w:bCs/>
          <w:sz w:val="22"/>
          <w:szCs w:val="22"/>
        </w:rPr>
        <w:t xml:space="preserve">- </w:t>
      </w:r>
      <w:r w:rsidRPr="00AB4365">
        <w:rPr>
          <w:b/>
          <w:bCs/>
          <w:i/>
          <w:iCs/>
          <w:sz w:val="22"/>
          <w:szCs w:val="22"/>
        </w:rPr>
        <w:t>operatorul economic retrage sau modifică oferta după expirarea termenului de depunere a ofertelor;</w:t>
      </w:r>
    </w:p>
    <w:p w14:paraId="73A6E06F" w14:textId="77777777" w:rsidR="00A1172F" w:rsidRPr="00AB4365" w:rsidRDefault="00A1172F" w:rsidP="00A1172F">
      <w:pPr>
        <w:tabs>
          <w:tab w:val="left" w:pos="1152"/>
        </w:tabs>
        <w:suppressAutoHyphens/>
        <w:spacing w:before="120" w:after="120"/>
        <w:jc w:val="both"/>
        <w:rPr>
          <w:b/>
          <w:bCs/>
          <w:i/>
          <w:iCs/>
          <w:sz w:val="22"/>
          <w:szCs w:val="22"/>
        </w:rPr>
      </w:pPr>
      <w:r w:rsidRPr="00AB4365">
        <w:rPr>
          <w:b/>
          <w:bCs/>
          <w:i/>
          <w:iCs/>
          <w:sz w:val="22"/>
          <w:szCs w:val="22"/>
        </w:rPr>
        <w:t xml:space="preserve"> - ofertantul câștigător nu semnează contractul de achiziții publice;</w:t>
      </w:r>
    </w:p>
    <w:p w14:paraId="63FCF710" w14:textId="77777777" w:rsidR="00A1172F" w:rsidRPr="00AB4365" w:rsidRDefault="00A1172F" w:rsidP="00A1172F">
      <w:pPr>
        <w:tabs>
          <w:tab w:val="left" w:pos="1152"/>
        </w:tabs>
        <w:suppressAutoHyphens/>
        <w:spacing w:before="120" w:after="120"/>
        <w:jc w:val="both"/>
        <w:rPr>
          <w:b/>
          <w:bCs/>
          <w:i/>
          <w:iCs/>
          <w:sz w:val="22"/>
          <w:szCs w:val="22"/>
        </w:rPr>
      </w:pPr>
      <w:r w:rsidRPr="00AB4365">
        <w:rPr>
          <w:b/>
          <w:bCs/>
          <w:i/>
          <w:iCs/>
          <w:sz w:val="22"/>
          <w:szCs w:val="22"/>
        </w:rPr>
        <w:lastRenderedPageBreak/>
        <w:t xml:space="preserve"> - nu se depune garanția de bună execuție a contractului după acceptarea ofertei sau nu se execută vreo condiție specificată în documentația de atribuire înainte de semnarea contractului de achiziții publice.</w:t>
      </w:r>
    </w:p>
    <w:p w14:paraId="7A9EFAA6" w14:textId="77777777" w:rsidR="00A1172F" w:rsidRPr="00597F07" w:rsidRDefault="00A1172F" w:rsidP="00A1172F">
      <w:pPr>
        <w:tabs>
          <w:tab w:val="left" w:pos="1152"/>
        </w:tabs>
        <w:suppressAutoHyphens/>
        <w:spacing w:before="120" w:after="120"/>
        <w:jc w:val="both"/>
        <w:rPr>
          <w:b/>
          <w:bCs/>
          <w:i/>
          <w:color w:val="FF0000"/>
          <w:sz w:val="22"/>
          <w:szCs w:val="22"/>
        </w:rPr>
      </w:pPr>
    </w:p>
    <w:p w14:paraId="4002AA57" w14:textId="77777777" w:rsidR="00A1172F" w:rsidRPr="00015568" w:rsidRDefault="00A1172F" w:rsidP="00A1172F">
      <w:pPr>
        <w:numPr>
          <w:ilvl w:val="0"/>
          <w:numId w:val="23"/>
        </w:numPr>
        <w:shd w:val="clear" w:color="auto" w:fill="FFFFFF" w:themeFill="background1"/>
        <w:tabs>
          <w:tab w:val="right" w:pos="426"/>
        </w:tabs>
        <w:spacing w:before="120"/>
        <w:ind w:left="360"/>
        <w:rPr>
          <w:b/>
          <w:sz w:val="20"/>
          <w:szCs w:val="20"/>
          <w:u w:val="single"/>
          <w:lang w:eastAsia="ru-RU"/>
        </w:rPr>
      </w:pPr>
      <w:r w:rsidRPr="00BA0BAE">
        <w:rPr>
          <w:b/>
          <w:sz w:val="20"/>
          <w:szCs w:val="20"/>
          <w:lang w:val="ro"/>
        </w:rPr>
        <w:t xml:space="preserve">Termenul de garanție a lucrărilor executate trebuie să fie de </w:t>
      </w:r>
      <w:r w:rsidRPr="00015568">
        <w:rPr>
          <w:b/>
          <w:sz w:val="20"/>
          <w:szCs w:val="20"/>
          <w:u w:val="single"/>
          <w:lang w:val="ro"/>
        </w:rPr>
        <w:t>minim 5 ani din data semnării procesului-verbal de recepţie la finisarea lucrărilor.</w:t>
      </w:r>
    </w:p>
    <w:p w14:paraId="414DA525"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Garanția de bună execuție a contractului,</w:t>
      </w:r>
      <w:r w:rsidRPr="0006496D">
        <w:rPr>
          <w:b/>
          <w:sz w:val="20"/>
          <w:szCs w:val="20"/>
          <w:lang w:val="it-IT" w:eastAsia="ru-RU"/>
        </w:rPr>
        <w:t xml:space="preserve">  </w:t>
      </w:r>
      <w:r w:rsidRPr="0006496D">
        <w:rPr>
          <w:rFonts w:ascii="Georgia" w:hAnsi="Georgia"/>
          <w:sz w:val="20"/>
          <w:szCs w:val="20"/>
          <w:shd w:val="clear" w:color="auto" w:fill="FFFFFF"/>
        </w:rPr>
        <w:t xml:space="preserve"> </w:t>
      </w:r>
      <w:r w:rsidRPr="0096508C">
        <w:rPr>
          <w:rFonts w:ascii="Georgia" w:hAnsi="Georgia"/>
          <w:i/>
          <w:iCs/>
          <w:sz w:val="20"/>
          <w:szCs w:val="20"/>
          <w:shd w:val="clear" w:color="auto" w:fill="FFFFFF"/>
        </w:rPr>
        <w:t>se va constitui din rețineri succesive directe din plata cuvenită pentru facturile înaintate</w:t>
      </w:r>
      <w:r w:rsidRPr="0096508C">
        <w:rPr>
          <w:b/>
          <w:i/>
          <w:iCs/>
          <w:sz w:val="20"/>
          <w:szCs w:val="20"/>
          <w:lang w:val="it-IT" w:eastAsia="ru-RU"/>
        </w:rPr>
        <w:t xml:space="preserve">, </w:t>
      </w:r>
      <w:r w:rsidRPr="00015568">
        <w:rPr>
          <w:b/>
          <w:sz w:val="20"/>
          <w:szCs w:val="20"/>
          <w:u w:val="single"/>
          <w:lang w:val="it-IT" w:eastAsia="ru-RU"/>
        </w:rPr>
        <w:t>cuantumul  5% din valoarea totală a contractului (inclusiv TVA).</w:t>
      </w:r>
    </w:p>
    <w:p w14:paraId="5AC5589A"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Motivul recurgerii la procedura accelerată (în cazul licitației deschise, restrânse și a procedurii negociate), după caz</w:t>
      </w:r>
      <w:r>
        <w:rPr>
          <w:b/>
          <w:sz w:val="20"/>
          <w:szCs w:val="20"/>
          <w:lang w:val="ro"/>
        </w:rPr>
        <w:t>.</w:t>
      </w:r>
      <w:r w:rsidRPr="0006496D">
        <w:rPr>
          <w:b/>
          <w:sz w:val="20"/>
          <w:szCs w:val="20"/>
          <w:lang w:val="ro"/>
        </w:rPr>
        <w:t xml:space="preserve"> Nu se aplică                               </w:t>
      </w:r>
    </w:p>
    <w:p w14:paraId="5FE4F5D1"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Tehnici și instrumente specifice de atribuire (dacă este cazul specificați dacă se va utiliza acordul-cadru, sistemul dinamic de achiziție sau licitația electronică):</w:t>
      </w:r>
      <w:r>
        <w:rPr>
          <w:b/>
          <w:sz w:val="20"/>
          <w:szCs w:val="20"/>
          <w:lang w:val="ro"/>
        </w:rPr>
        <w:t xml:space="preserve"> </w:t>
      </w:r>
      <w:r w:rsidRPr="0006496D">
        <w:rPr>
          <w:b/>
          <w:sz w:val="20"/>
          <w:szCs w:val="20"/>
          <w:lang w:val="ro"/>
        </w:rPr>
        <w:t>Nu se aplică</w:t>
      </w:r>
    </w:p>
    <w:p w14:paraId="6DB74603" w14:textId="77777777" w:rsidR="00A1172F" w:rsidRPr="0006496D" w:rsidRDefault="00A1172F" w:rsidP="00A1172F">
      <w:pPr>
        <w:numPr>
          <w:ilvl w:val="0"/>
          <w:numId w:val="23"/>
        </w:numPr>
        <w:tabs>
          <w:tab w:val="right" w:pos="426"/>
        </w:tabs>
        <w:spacing w:before="120"/>
        <w:ind w:left="0" w:firstLine="0"/>
        <w:rPr>
          <w:b/>
          <w:sz w:val="20"/>
          <w:szCs w:val="20"/>
          <w:lang w:eastAsia="ru-RU"/>
        </w:rPr>
      </w:pPr>
      <w:r w:rsidRPr="0006496D">
        <w:rPr>
          <w:b/>
          <w:sz w:val="20"/>
          <w:szCs w:val="20"/>
          <w:lang w:val="ro"/>
        </w:rPr>
        <w:t>Condiții speciale de care depinde îndeplinirea contractului (</w:t>
      </w:r>
      <w:r w:rsidRPr="0006496D">
        <w:rPr>
          <w:sz w:val="20"/>
          <w:szCs w:val="20"/>
          <w:lang w:val="ro"/>
        </w:rPr>
        <w:t>indicați după caz</w:t>
      </w:r>
      <w:r w:rsidRPr="0006496D">
        <w:rPr>
          <w:b/>
          <w:sz w:val="20"/>
          <w:szCs w:val="20"/>
          <w:lang w:val="ro"/>
        </w:rPr>
        <w:t>): Nu se aplică</w:t>
      </w:r>
    </w:p>
    <w:p w14:paraId="2B05E14B" w14:textId="77777777" w:rsidR="00A1172F" w:rsidRPr="0006496D" w:rsidRDefault="00A1172F" w:rsidP="00A1172F">
      <w:pPr>
        <w:numPr>
          <w:ilvl w:val="0"/>
          <w:numId w:val="23"/>
        </w:numPr>
        <w:tabs>
          <w:tab w:val="right" w:pos="426"/>
        </w:tabs>
        <w:spacing w:before="120"/>
        <w:ind w:left="0" w:firstLine="0"/>
        <w:rPr>
          <w:b/>
          <w:sz w:val="20"/>
          <w:szCs w:val="20"/>
          <w:lang w:val="it-IT" w:eastAsia="ru-RU"/>
        </w:rPr>
      </w:pPr>
      <w:r w:rsidRPr="0006496D">
        <w:rPr>
          <w:b/>
          <w:sz w:val="20"/>
          <w:szCs w:val="20"/>
          <w:lang w:val="ro"/>
        </w:rPr>
        <w:t xml:space="preserve">Ofertele se prezintă în </w:t>
      </w:r>
      <w:r w:rsidRPr="0006496D">
        <w:rPr>
          <w:b/>
          <w:sz w:val="20"/>
          <w:szCs w:val="20"/>
          <w:highlight w:val="yellow"/>
          <w:lang w:val="ro-MD" w:eastAsia="ru-RU"/>
        </w:rPr>
        <w:t>lei, MDL</w:t>
      </w:r>
    </w:p>
    <w:p w14:paraId="1BA0CBFF" w14:textId="77777777" w:rsidR="00A1172F" w:rsidRPr="0006496D" w:rsidRDefault="00A1172F" w:rsidP="00A1172F">
      <w:pPr>
        <w:numPr>
          <w:ilvl w:val="0"/>
          <w:numId w:val="23"/>
        </w:numPr>
        <w:tabs>
          <w:tab w:val="right" w:pos="426"/>
        </w:tabs>
        <w:spacing w:before="120"/>
        <w:ind w:left="0" w:firstLine="0"/>
        <w:rPr>
          <w:b/>
          <w:sz w:val="20"/>
          <w:szCs w:val="20"/>
          <w:u w:val="single"/>
          <w:lang w:eastAsia="ru-RU"/>
        </w:rPr>
      </w:pPr>
      <w:r w:rsidRPr="0006496D">
        <w:rPr>
          <w:b/>
          <w:sz w:val="20"/>
          <w:szCs w:val="20"/>
          <w:lang w:val="ro"/>
        </w:rPr>
        <w:t xml:space="preserve">Criteriul de evaluare aplicat pentru atribuirea contractului: </w:t>
      </w:r>
      <w:r w:rsidRPr="0006496D">
        <w:rPr>
          <w:b/>
          <w:sz w:val="20"/>
          <w:szCs w:val="20"/>
          <w:u w:val="single"/>
          <w:lang w:val="ro"/>
        </w:rPr>
        <w:t>Prețul cel mai scăzut</w:t>
      </w:r>
      <w:r>
        <w:rPr>
          <w:b/>
          <w:sz w:val="20"/>
          <w:szCs w:val="20"/>
          <w:u w:val="single"/>
          <w:lang w:val="ro"/>
        </w:rPr>
        <w:t xml:space="preserve">, </w:t>
      </w:r>
      <w:r w:rsidRPr="0006496D">
        <w:rPr>
          <w:b/>
          <w:sz w:val="20"/>
          <w:szCs w:val="20"/>
          <w:u w:val="single"/>
          <w:lang w:val="ro"/>
        </w:rPr>
        <w:t xml:space="preserve">cu corespunderea tuturor </w:t>
      </w:r>
      <w:r>
        <w:rPr>
          <w:b/>
          <w:sz w:val="20"/>
          <w:szCs w:val="20"/>
          <w:u w:val="single"/>
          <w:lang w:val="ro"/>
        </w:rPr>
        <w:t>criteriilor</w:t>
      </w:r>
      <w:r w:rsidRPr="0006496D">
        <w:rPr>
          <w:b/>
          <w:sz w:val="20"/>
          <w:szCs w:val="20"/>
          <w:u w:val="single"/>
          <w:lang w:val="ro"/>
        </w:rPr>
        <w:t xml:space="preserve"> de calificare și selecție.</w:t>
      </w:r>
    </w:p>
    <w:p w14:paraId="02BEAFA3" w14:textId="77777777" w:rsidR="00A1172F" w:rsidRPr="0006496D" w:rsidRDefault="00A1172F" w:rsidP="00A1172F">
      <w:pPr>
        <w:numPr>
          <w:ilvl w:val="0"/>
          <w:numId w:val="23"/>
        </w:numPr>
        <w:tabs>
          <w:tab w:val="right" w:pos="426"/>
        </w:tabs>
        <w:spacing w:before="120"/>
        <w:ind w:left="0" w:firstLine="0"/>
        <w:rPr>
          <w:b/>
          <w:sz w:val="20"/>
          <w:szCs w:val="20"/>
          <w:lang w:eastAsia="ru-RU"/>
        </w:rPr>
      </w:pPr>
      <w:r w:rsidRPr="0006496D">
        <w:rPr>
          <w:b/>
          <w:sz w:val="20"/>
          <w:szCs w:val="20"/>
          <w:lang w:val="ro"/>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A1172F" w:rsidRPr="0006496D" w14:paraId="4242B3EC" w14:textId="77777777" w:rsidTr="0011650F">
        <w:tc>
          <w:tcPr>
            <w:tcW w:w="576" w:type="dxa"/>
            <w:shd w:val="clear" w:color="auto" w:fill="auto"/>
          </w:tcPr>
          <w:p w14:paraId="6864A3F4" w14:textId="77777777" w:rsidR="00A1172F" w:rsidRPr="0006496D" w:rsidRDefault="00A1172F" w:rsidP="0011650F">
            <w:pPr>
              <w:shd w:val="clear" w:color="auto" w:fill="FFFFFF" w:themeFill="background1"/>
              <w:tabs>
                <w:tab w:val="left" w:pos="612"/>
              </w:tabs>
              <w:spacing w:before="120" w:after="120"/>
              <w:rPr>
                <w:b/>
                <w:iCs/>
                <w:sz w:val="20"/>
                <w:szCs w:val="20"/>
                <w:lang w:eastAsia="ru-RU"/>
              </w:rPr>
            </w:pPr>
            <w:r w:rsidRPr="0006496D">
              <w:rPr>
                <w:b/>
                <w:sz w:val="20"/>
                <w:szCs w:val="20"/>
                <w:lang w:val="ro"/>
              </w:rPr>
              <w:t>Nr. d/o</w:t>
            </w:r>
          </w:p>
        </w:tc>
        <w:tc>
          <w:tcPr>
            <w:tcW w:w="7122" w:type="dxa"/>
            <w:shd w:val="clear" w:color="auto" w:fill="auto"/>
          </w:tcPr>
          <w:p w14:paraId="77F2BA21" w14:textId="77777777" w:rsidR="00A1172F" w:rsidRPr="0006496D" w:rsidRDefault="00A1172F" w:rsidP="0011650F">
            <w:pPr>
              <w:shd w:val="clear" w:color="auto" w:fill="FFFFFF" w:themeFill="background1"/>
              <w:tabs>
                <w:tab w:val="left" w:pos="612"/>
              </w:tabs>
              <w:spacing w:before="120" w:after="120"/>
              <w:jc w:val="center"/>
              <w:rPr>
                <w:b/>
                <w:iCs/>
                <w:sz w:val="20"/>
                <w:szCs w:val="20"/>
                <w:lang w:eastAsia="ru-RU"/>
              </w:rPr>
            </w:pPr>
            <w:r w:rsidRPr="0006496D">
              <w:rPr>
                <w:b/>
                <w:sz w:val="20"/>
                <w:szCs w:val="20"/>
                <w:lang w:val="ro"/>
              </w:rPr>
              <w:t>Denumirea factorului de evaluare</w:t>
            </w:r>
          </w:p>
        </w:tc>
        <w:tc>
          <w:tcPr>
            <w:tcW w:w="1788" w:type="dxa"/>
            <w:shd w:val="clear" w:color="auto" w:fill="auto"/>
          </w:tcPr>
          <w:p w14:paraId="35DB89D0" w14:textId="77777777" w:rsidR="00A1172F" w:rsidRPr="0006496D" w:rsidRDefault="00A1172F" w:rsidP="0011650F">
            <w:pPr>
              <w:shd w:val="clear" w:color="auto" w:fill="FFFFFF" w:themeFill="background1"/>
              <w:tabs>
                <w:tab w:val="left" w:pos="612"/>
              </w:tabs>
              <w:spacing w:before="120" w:after="120"/>
              <w:jc w:val="center"/>
              <w:rPr>
                <w:b/>
                <w:iCs/>
                <w:sz w:val="20"/>
                <w:szCs w:val="20"/>
                <w:lang w:eastAsia="ru-RU"/>
              </w:rPr>
            </w:pPr>
            <w:r w:rsidRPr="0006496D">
              <w:rPr>
                <w:b/>
                <w:sz w:val="20"/>
                <w:szCs w:val="20"/>
                <w:lang w:val="ro"/>
              </w:rPr>
              <w:t>Ponderea%</w:t>
            </w:r>
          </w:p>
        </w:tc>
      </w:tr>
      <w:tr w:rsidR="00A1172F" w:rsidRPr="0006496D" w14:paraId="7C2E9B16" w14:textId="77777777" w:rsidTr="0011650F">
        <w:tc>
          <w:tcPr>
            <w:tcW w:w="576" w:type="dxa"/>
            <w:shd w:val="clear" w:color="auto" w:fill="auto"/>
          </w:tcPr>
          <w:p w14:paraId="13FD49E4"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7122" w:type="dxa"/>
            <w:shd w:val="clear" w:color="auto" w:fill="auto"/>
          </w:tcPr>
          <w:p w14:paraId="77086B8B"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c>
          <w:tcPr>
            <w:tcW w:w="1788" w:type="dxa"/>
            <w:shd w:val="clear" w:color="auto" w:fill="auto"/>
          </w:tcPr>
          <w:p w14:paraId="1912AAC9" w14:textId="77777777" w:rsidR="00A1172F" w:rsidRPr="0006496D" w:rsidRDefault="00A1172F" w:rsidP="0011650F">
            <w:pPr>
              <w:shd w:val="clear" w:color="auto" w:fill="FFFFFF" w:themeFill="background1"/>
              <w:tabs>
                <w:tab w:val="left" w:pos="612"/>
              </w:tabs>
              <w:spacing w:before="120" w:after="120"/>
              <w:rPr>
                <w:iCs/>
                <w:sz w:val="20"/>
                <w:szCs w:val="20"/>
                <w:lang w:eastAsia="ru-RU"/>
              </w:rPr>
            </w:pPr>
          </w:p>
        </w:tc>
      </w:tr>
    </w:tbl>
    <w:p w14:paraId="2300926E" w14:textId="77777777" w:rsidR="00A1172F" w:rsidRPr="0006496D" w:rsidRDefault="00A1172F" w:rsidP="00A1172F">
      <w:pPr>
        <w:numPr>
          <w:ilvl w:val="0"/>
          <w:numId w:val="23"/>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Termenul limită de depunere/deschidere a ofertelor:</w:t>
      </w:r>
    </w:p>
    <w:p w14:paraId="67FE4E1D" w14:textId="77777777" w:rsidR="00A1172F" w:rsidRPr="0006496D" w:rsidRDefault="00A1172F" w:rsidP="00A1172F">
      <w:pPr>
        <w:numPr>
          <w:ilvl w:val="0"/>
          <w:numId w:val="25"/>
        </w:numPr>
        <w:shd w:val="clear" w:color="auto" w:fill="FFFFFF" w:themeFill="background1"/>
        <w:tabs>
          <w:tab w:val="right" w:pos="426"/>
        </w:tabs>
        <w:spacing w:before="120"/>
        <w:rPr>
          <w:b/>
          <w:sz w:val="20"/>
          <w:szCs w:val="20"/>
          <w:lang w:eastAsia="ru-RU"/>
        </w:rPr>
      </w:pPr>
      <w:r w:rsidRPr="0006496D">
        <w:rPr>
          <w:b/>
          <w:sz w:val="20"/>
          <w:szCs w:val="20"/>
          <w:lang w:val="ro"/>
        </w:rPr>
        <w:t xml:space="preserve">conform SIA RSAP /până la: </w:t>
      </w:r>
      <w:r w:rsidRPr="0006496D">
        <w:rPr>
          <w:b/>
          <w:i/>
          <w:sz w:val="20"/>
          <w:szCs w:val="20"/>
          <w:lang w:val="ro"/>
        </w:rPr>
        <w:t>[ora exactă]</w:t>
      </w:r>
      <w:r w:rsidRPr="0006496D">
        <w:rPr>
          <w:b/>
          <w:sz w:val="20"/>
          <w:szCs w:val="20"/>
          <w:lang w:val="ro"/>
        </w:rPr>
        <w:t>__</w:t>
      </w:r>
      <w:r w:rsidRPr="006723D7">
        <w:rPr>
          <w:b/>
          <w:sz w:val="20"/>
          <w:szCs w:val="20"/>
          <w:lang w:val="ro"/>
        </w:rPr>
        <w:t xml:space="preserve"> </w:t>
      </w:r>
      <w:r w:rsidRPr="0006496D">
        <w:rPr>
          <w:b/>
          <w:sz w:val="20"/>
          <w:szCs w:val="20"/>
          <w:lang w:val="ro"/>
        </w:rPr>
        <w:t>conform SIA RSAP</w:t>
      </w:r>
    </w:p>
    <w:p w14:paraId="2207ABAB" w14:textId="77777777" w:rsidR="00A1172F" w:rsidRPr="0006496D" w:rsidRDefault="00A1172F" w:rsidP="00A1172F">
      <w:pPr>
        <w:numPr>
          <w:ilvl w:val="0"/>
          <w:numId w:val="25"/>
        </w:numPr>
        <w:shd w:val="clear" w:color="auto" w:fill="FFFFFF" w:themeFill="background1"/>
        <w:tabs>
          <w:tab w:val="right" w:pos="426"/>
        </w:tabs>
        <w:spacing w:before="120"/>
        <w:rPr>
          <w:b/>
          <w:sz w:val="20"/>
          <w:szCs w:val="20"/>
          <w:lang w:eastAsia="ru-RU"/>
        </w:rPr>
      </w:pPr>
      <w:r w:rsidRPr="0006496D">
        <w:rPr>
          <w:b/>
          <w:sz w:val="20"/>
          <w:szCs w:val="20"/>
          <w:lang w:val="ro"/>
        </w:rPr>
        <w:t xml:space="preserve">pe: </w:t>
      </w:r>
      <w:r w:rsidRPr="0006496D">
        <w:rPr>
          <w:b/>
          <w:i/>
          <w:sz w:val="20"/>
          <w:szCs w:val="20"/>
          <w:lang w:val="ro"/>
        </w:rPr>
        <w:t>[data]conform SIA RSAP</w:t>
      </w:r>
      <w:r w:rsidRPr="0006496D">
        <w:rPr>
          <w:b/>
          <w:sz w:val="20"/>
          <w:szCs w:val="20"/>
          <w:lang w:val="ro"/>
        </w:rPr>
        <w:t>___</w:t>
      </w:r>
      <w:r w:rsidRPr="006723D7">
        <w:rPr>
          <w:b/>
          <w:sz w:val="20"/>
          <w:szCs w:val="20"/>
          <w:lang w:val="ro"/>
        </w:rPr>
        <w:t xml:space="preserve"> </w:t>
      </w:r>
      <w:r w:rsidRPr="0006496D">
        <w:rPr>
          <w:b/>
          <w:sz w:val="20"/>
          <w:szCs w:val="20"/>
          <w:lang w:val="ro"/>
        </w:rPr>
        <w:t>conform SIA RSAP</w:t>
      </w:r>
    </w:p>
    <w:p w14:paraId="1B517FA3" w14:textId="77777777" w:rsidR="00A1172F" w:rsidRPr="0006496D" w:rsidRDefault="00A1172F" w:rsidP="00A1172F">
      <w:pPr>
        <w:shd w:val="clear" w:color="auto" w:fill="FFFFFF" w:themeFill="background1"/>
        <w:tabs>
          <w:tab w:val="right" w:pos="426"/>
        </w:tabs>
        <w:spacing w:before="120"/>
        <w:rPr>
          <w:b/>
          <w:sz w:val="20"/>
          <w:szCs w:val="20"/>
          <w:lang w:val="ro"/>
        </w:rPr>
      </w:pPr>
    </w:p>
    <w:p w14:paraId="209A52C1" w14:textId="77777777" w:rsidR="00A1172F" w:rsidRPr="0006496D" w:rsidRDefault="00A1172F" w:rsidP="00A1172F">
      <w:pPr>
        <w:numPr>
          <w:ilvl w:val="0"/>
          <w:numId w:val="23"/>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 xml:space="preserve">Adresa la care trebuie transmise ofertele sau cererile de participare: </w:t>
      </w:r>
    </w:p>
    <w:p w14:paraId="5B6574FA" w14:textId="77777777" w:rsidR="00A1172F" w:rsidRPr="0006496D" w:rsidRDefault="00A1172F" w:rsidP="00A1172F">
      <w:pPr>
        <w:shd w:val="clear" w:color="auto" w:fill="FFFFFF" w:themeFill="background1"/>
        <w:tabs>
          <w:tab w:val="right" w:pos="426"/>
        </w:tabs>
        <w:spacing w:before="120"/>
        <w:ind w:left="450"/>
        <w:rPr>
          <w:b/>
          <w:sz w:val="20"/>
          <w:szCs w:val="20"/>
          <w:lang w:eastAsia="ru-RU"/>
        </w:rPr>
      </w:pPr>
      <w:r w:rsidRPr="0006496D">
        <w:rPr>
          <w:b/>
          <w:i/>
          <w:sz w:val="20"/>
          <w:szCs w:val="20"/>
          <w:lang w:val="ro"/>
        </w:rPr>
        <w:t>Ofertele sau cererile de participare vor fi depuse electronic prin intermediul SIA RSAP</w:t>
      </w:r>
    </w:p>
    <w:p w14:paraId="5E4583DE" w14:textId="77777777" w:rsidR="00A1172F" w:rsidRPr="0006496D" w:rsidRDefault="00A1172F" w:rsidP="00A1172F">
      <w:pPr>
        <w:numPr>
          <w:ilvl w:val="0"/>
          <w:numId w:val="23"/>
        </w:numPr>
        <w:tabs>
          <w:tab w:val="right" w:pos="426"/>
        </w:tabs>
        <w:spacing w:before="120"/>
        <w:ind w:left="0" w:firstLine="0"/>
        <w:rPr>
          <w:b/>
          <w:sz w:val="20"/>
          <w:szCs w:val="20"/>
          <w:lang w:eastAsia="ru-RU"/>
        </w:rPr>
      </w:pPr>
      <w:r w:rsidRPr="0006496D">
        <w:rPr>
          <w:b/>
          <w:sz w:val="20"/>
          <w:szCs w:val="20"/>
          <w:lang w:val="ro"/>
        </w:rPr>
        <w:t xml:space="preserve">Termenul de valabilitate a ofertelor: </w:t>
      </w:r>
      <w:r w:rsidRPr="0006496D">
        <w:rPr>
          <w:b/>
          <w:sz w:val="20"/>
          <w:szCs w:val="20"/>
          <w:u w:val="single"/>
          <w:lang w:val="ro"/>
        </w:rPr>
        <w:t xml:space="preserve">60 </w:t>
      </w:r>
      <w:r>
        <w:rPr>
          <w:b/>
          <w:sz w:val="20"/>
          <w:szCs w:val="20"/>
          <w:u w:val="single"/>
          <w:lang w:val="ro"/>
        </w:rPr>
        <w:t xml:space="preserve">(șaizeci) de </w:t>
      </w:r>
      <w:r w:rsidRPr="0006496D">
        <w:rPr>
          <w:b/>
          <w:sz w:val="20"/>
          <w:szCs w:val="20"/>
          <w:u w:val="single"/>
          <w:lang w:val="ro"/>
        </w:rPr>
        <w:t>zile calendaristice</w:t>
      </w:r>
      <w:r w:rsidRPr="0006496D">
        <w:rPr>
          <w:b/>
          <w:sz w:val="20"/>
          <w:szCs w:val="20"/>
          <w:lang w:val="ro"/>
        </w:rPr>
        <w:t>.</w:t>
      </w:r>
    </w:p>
    <w:p w14:paraId="2BE0CED1" w14:textId="77777777" w:rsidR="00A1172F" w:rsidRPr="0006496D" w:rsidRDefault="00A1172F" w:rsidP="00A1172F">
      <w:pPr>
        <w:numPr>
          <w:ilvl w:val="0"/>
          <w:numId w:val="23"/>
        </w:numPr>
        <w:tabs>
          <w:tab w:val="right" w:pos="426"/>
        </w:tabs>
        <w:spacing w:before="120"/>
        <w:ind w:left="0" w:firstLine="0"/>
        <w:rPr>
          <w:b/>
          <w:sz w:val="20"/>
          <w:szCs w:val="20"/>
          <w:lang w:eastAsia="ru-RU"/>
        </w:rPr>
      </w:pPr>
      <w:r w:rsidRPr="0006496D">
        <w:rPr>
          <w:b/>
          <w:sz w:val="20"/>
          <w:szCs w:val="20"/>
          <w:lang w:val="ro"/>
        </w:rPr>
        <w:t>Locul deschiderii ofertelor: SIA RSAP</w:t>
      </w:r>
    </w:p>
    <w:p w14:paraId="6A6AE25E" w14:textId="77777777" w:rsidR="00A1172F" w:rsidRPr="0006496D" w:rsidRDefault="00A1172F" w:rsidP="00A1172F">
      <w:pPr>
        <w:shd w:val="clear" w:color="auto" w:fill="FFFFFF" w:themeFill="background1"/>
        <w:tabs>
          <w:tab w:val="right" w:pos="426"/>
        </w:tabs>
        <w:ind w:left="3240"/>
        <w:contextualSpacing/>
        <w:jc w:val="center"/>
        <w:rPr>
          <w:sz w:val="20"/>
          <w:szCs w:val="20"/>
          <w:lang w:eastAsia="ru-RU"/>
        </w:rPr>
      </w:pPr>
      <w:r w:rsidRPr="0006496D">
        <w:rPr>
          <w:sz w:val="20"/>
          <w:szCs w:val="20"/>
          <w:lang w:val="ro"/>
        </w:rPr>
        <w:t>(SIA RSAP sau adresa deschiderii)</w:t>
      </w:r>
    </w:p>
    <w:p w14:paraId="217B2411" w14:textId="77777777" w:rsidR="00A1172F" w:rsidRPr="0006496D" w:rsidRDefault="00A1172F" w:rsidP="00A1172F">
      <w:pPr>
        <w:shd w:val="clear" w:color="auto" w:fill="FFFFFF" w:themeFill="background1"/>
        <w:tabs>
          <w:tab w:val="left" w:pos="360"/>
          <w:tab w:val="left" w:pos="1800"/>
          <w:tab w:val="left" w:pos="3240"/>
        </w:tabs>
        <w:spacing w:after="120"/>
        <w:ind w:left="360"/>
        <w:rPr>
          <w:b/>
          <w:i/>
          <w:sz w:val="20"/>
          <w:szCs w:val="20"/>
          <w:lang w:eastAsia="ru-RU"/>
        </w:rPr>
      </w:pPr>
      <w:r w:rsidRPr="0006496D">
        <w:rPr>
          <w:b/>
          <w:i/>
          <w:sz w:val="20"/>
          <w:szCs w:val="20"/>
          <w:lang w:val="ro"/>
        </w:rPr>
        <w:t xml:space="preserve">Ofertele întârziate vor fi respinse. </w:t>
      </w:r>
    </w:p>
    <w:p w14:paraId="0C235395" w14:textId="77777777" w:rsidR="00A1172F" w:rsidRPr="0006496D" w:rsidRDefault="00A1172F" w:rsidP="00A1172F">
      <w:pPr>
        <w:numPr>
          <w:ilvl w:val="0"/>
          <w:numId w:val="23"/>
        </w:numPr>
        <w:shd w:val="clear" w:color="auto" w:fill="FFFFFF" w:themeFill="background1"/>
        <w:tabs>
          <w:tab w:val="right" w:pos="426"/>
        </w:tabs>
        <w:spacing w:before="120"/>
        <w:ind w:left="450" w:hanging="450"/>
        <w:rPr>
          <w:b/>
          <w:sz w:val="20"/>
          <w:szCs w:val="20"/>
          <w:lang w:eastAsia="ru-RU"/>
        </w:rPr>
      </w:pPr>
      <w:r w:rsidRPr="0006496D">
        <w:rPr>
          <w:b/>
          <w:sz w:val="20"/>
          <w:szCs w:val="20"/>
          <w:lang w:val="ro"/>
        </w:rPr>
        <w:t xml:space="preserve">Persoanele autorizate să asiste la deschiderea ofertelor: </w:t>
      </w:r>
      <w:r w:rsidRPr="0006496D">
        <w:rPr>
          <w:b/>
          <w:sz w:val="20"/>
          <w:szCs w:val="20"/>
          <w:lang w:val="ro"/>
        </w:rPr>
        <w:br/>
      </w:r>
      <w:r w:rsidRPr="0006496D">
        <w:rPr>
          <w:b/>
          <w:i/>
          <w:sz w:val="20"/>
          <w:szCs w:val="20"/>
          <w:lang w:val="ro"/>
        </w:rPr>
        <w:t>Ofertanții sau reprezentanții acestora au dreptul să participe la deschiderea ofertelor, cu excepția cazului când ofertele au fost depuse prin SIA RSAP</w:t>
      </w:r>
      <w:r w:rsidRPr="0006496D">
        <w:rPr>
          <w:b/>
          <w:sz w:val="20"/>
          <w:szCs w:val="20"/>
          <w:lang w:val="ro"/>
        </w:rPr>
        <w:t>.</w:t>
      </w:r>
    </w:p>
    <w:p w14:paraId="424A1F78" w14:textId="77777777" w:rsidR="00A1172F" w:rsidRPr="0006496D" w:rsidRDefault="00A1172F" w:rsidP="00A1172F">
      <w:pPr>
        <w:numPr>
          <w:ilvl w:val="0"/>
          <w:numId w:val="23"/>
        </w:numPr>
        <w:shd w:val="clear" w:color="auto" w:fill="FFFFFF" w:themeFill="background1"/>
        <w:tabs>
          <w:tab w:val="right" w:pos="426"/>
        </w:tabs>
        <w:spacing w:before="120"/>
        <w:ind w:left="450" w:hanging="450"/>
        <w:rPr>
          <w:b/>
          <w:sz w:val="20"/>
          <w:szCs w:val="20"/>
          <w:lang w:eastAsia="ru-RU"/>
        </w:rPr>
      </w:pPr>
      <w:r w:rsidRPr="0006496D">
        <w:rPr>
          <w:b/>
          <w:sz w:val="20"/>
          <w:szCs w:val="20"/>
          <w:lang w:val="ro"/>
        </w:rPr>
        <w:t>Limba sau limbile în care trebuie redactate ofertele sau cererile de participare: Limba de stat ___________________________</w:t>
      </w:r>
    </w:p>
    <w:p w14:paraId="30A61C1B"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Respectivul contract se referă la un proiect și/sau program finanțat din fonduri ale Uniunii Europene: Nu se aplică.</w:t>
      </w:r>
    </w:p>
    <w:p w14:paraId="6F9105A8" w14:textId="77777777" w:rsidR="00A1172F" w:rsidRPr="0006496D" w:rsidRDefault="00A1172F" w:rsidP="00A1172F">
      <w:pPr>
        <w:shd w:val="clear" w:color="auto" w:fill="FFFFFF" w:themeFill="background1"/>
        <w:tabs>
          <w:tab w:val="right" w:pos="426"/>
        </w:tabs>
        <w:ind w:left="1980"/>
        <w:contextualSpacing/>
        <w:jc w:val="center"/>
        <w:rPr>
          <w:sz w:val="20"/>
          <w:szCs w:val="20"/>
          <w:lang w:eastAsia="ru-RU"/>
        </w:rPr>
      </w:pPr>
      <w:r w:rsidRPr="0006496D">
        <w:rPr>
          <w:sz w:val="20"/>
          <w:szCs w:val="20"/>
          <w:lang w:val="ro"/>
        </w:rPr>
        <w:t>(se specifică denumireaproiectului și/sau programului)</w:t>
      </w:r>
    </w:p>
    <w:p w14:paraId="2992F3AC" w14:textId="77777777" w:rsidR="00A1172F" w:rsidRPr="0006496D" w:rsidRDefault="00A1172F" w:rsidP="00A1172F">
      <w:pPr>
        <w:numPr>
          <w:ilvl w:val="0"/>
          <w:numId w:val="23"/>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 xml:space="preserve">Denumirea și adresa organismului competent de soluționare a contestațiilor: </w:t>
      </w:r>
    </w:p>
    <w:p w14:paraId="059AC7DB" w14:textId="77777777" w:rsidR="00A1172F" w:rsidRPr="0006496D" w:rsidRDefault="00A1172F" w:rsidP="00A1172F">
      <w:pPr>
        <w:shd w:val="clear" w:color="auto" w:fill="FFFFFF" w:themeFill="background1"/>
        <w:tabs>
          <w:tab w:val="right" w:pos="426"/>
        </w:tabs>
        <w:ind w:left="450"/>
        <w:rPr>
          <w:b/>
          <w:i/>
          <w:sz w:val="20"/>
          <w:szCs w:val="20"/>
          <w:lang w:eastAsia="ru-RU"/>
        </w:rPr>
      </w:pPr>
      <w:r w:rsidRPr="0006496D">
        <w:rPr>
          <w:b/>
          <w:i/>
          <w:sz w:val="20"/>
          <w:szCs w:val="20"/>
          <w:lang w:val="ro"/>
        </w:rPr>
        <w:t>Agenția Națională pentru Soluționarea Contestațiilor</w:t>
      </w:r>
    </w:p>
    <w:p w14:paraId="1DF1E325" w14:textId="77777777" w:rsidR="00A1172F" w:rsidRPr="0006496D" w:rsidRDefault="00A1172F" w:rsidP="00A1172F">
      <w:pPr>
        <w:shd w:val="clear" w:color="auto" w:fill="FFFFFF" w:themeFill="background1"/>
        <w:tabs>
          <w:tab w:val="right" w:pos="426"/>
        </w:tabs>
        <w:ind w:left="450"/>
        <w:rPr>
          <w:b/>
          <w:i/>
          <w:sz w:val="20"/>
          <w:szCs w:val="20"/>
          <w:lang w:eastAsia="ru-RU"/>
        </w:rPr>
      </w:pPr>
      <w:r w:rsidRPr="0006496D">
        <w:rPr>
          <w:b/>
          <w:i/>
          <w:sz w:val="20"/>
          <w:szCs w:val="20"/>
          <w:lang w:val="ro"/>
        </w:rPr>
        <w:t>Adresa: mun. Chișinău, bd. Ștefan cel Mare și Sfânt nr.124 (et.4), MD 2001;</w:t>
      </w:r>
    </w:p>
    <w:p w14:paraId="63A3B9F6" w14:textId="77777777" w:rsidR="00A1172F" w:rsidRPr="0006496D" w:rsidRDefault="00A1172F" w:rsidP="00A1172F">
      <w:pPr>
        <w:shd w:val="clear" w:color="auto" w:fill="FFFFFF" w:themeFill="background1"/>
        <w:tabs>
          <w:tab w:val="right" w:pos="426"/>
        </w:tabs>
        <w:ind w:left="450"/>
        <w:rPr>
          <w:b/>
          <w:i/>
          <w:sz w:val="20"/>
          <w:szCs w:val="20"/>
          <w:lang w:eastAsia="ru-RU"/>
        </w:rPr>
      </w:pPr>
      <w:r w:rsidRPr="0006496D">
        <w:rPr>
          <w:b/>
          <w:i/>
          <w:sz w:val="20"/>
          <w:szCs w:val="20"/>
          <w:lang w:val="ro"/>
        </w:rPr>
        <w:t>Telefon/Fax/email: 022-820 652, 022 820-651, contestatii@ansc.md</w:t>
      </w:r>
    </w:p>
    <w:p w14:paraId="1B220310"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Data (datele) și referința (referințele) publicărilor anterioare în Jurnalul Oficial al Uniunii Europene privind contractul (contractele) la care se referă anunțul respectiv (dacă este cazul):Nu se aplică.</w:t>
      </w:r>
    </w:p>
    <w:p w14:paraId="02DC377C"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În cazul achizițiilor periodice, calendarul estimat pentru publicarea anunțurilor viitoare</w:t>
      </w:r>
      <w:r w:rsidRPr="0006496D">
        <w:rPr>
          <w:b/>
          <w:sz w:val="20"/>
          <w:szCs w:val="20"/>
          <w:shd w:val="clear" w:color="auto" w:fill="FFFFFF" w:themeFill="background1"/>
          <w:lang w:val="ro"/>
        </w:rPr>
        <w:t>: Nu se aplică.</w:t>
      </w:r>
    </w:p>
    <w:p w14:paraId="55494C23" w14:textId="77777777" w:rsidR="00A1172F" w:rsidRPr="0006496D" w:rsidRDefault="00A1172F" w:rsidP="00A1172F">
      <w:pPr>
        <w:numPr>
          <w:ilvl w:val="0"/>
          <w:numId w:val="23"/>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Data publicării anunțului de intenție sau, după caz, precizarea că nu a fost publicat un astfel de</w:t>
      </w:r>
      <w:r w:rsidRPr="0006496D">
        <w:rPr>
          <w:b/>
          <w:sz w:val="20"/>
          <w:szCs w:val="20"/>
          <w:shd w:val="clear" w:color="auto" w:fill="FFFFFF" w:themeFill="background1"/>
          <w:lang w:val="ro"/>
        </w:rPr>
        <w:t xml:space="preserve"> anunţ:</w:t>
      </w:r>
      <w:r w:rsidRPr="0006496D">
        <w:rPr>
          <w:sz w:val="20"/>
          <w:szCs w:val="20"/>
        </w:rPr>
        <w:t xml:space="preserve"> </w:t>
      </w:r>
    </w:p>
    <w:p w14:paraId="77FACE7A" w14:textId="77777777" w:rsidR="00A1172F" w:rsidRPr="00C31948" w:rsidRDefault="00A1172F" w:rsidP="00A1172F">
      <w:pPr>
        <w:numPr>
          <w:ilvl w:val="0"/>
          <w:numId w:val="23"/>
        </w:numPr>
        <w:shd w:val="clear" w:color="auto" w:fill="FFFFFF" w:themeFill="background1"/>
        <w:tabs>
          <w:tab w:val="right" w:pos="426"/>
        </w:tabs>
        <w:spacing w:before="120"/>
        <w:ind w:left="0" w:firstLine="0"/>
        <w:rPr>
          <w:b/>
          <w:color w:val="FF0000"/>
          <w:sz w:val="20"/>
          <w:szCs w:val="20"/>
          <w:lang w:eastAsia="ru-RU"/>
        </w:rPr>
      </w:pPr>
      <w:r w:rsidRPr="00C31948">
        <w:rPr>
          <w:b/>
          <w:sz w:val="20"/>
          <w:szCs w:val="20"/>
          <w:lang w:val="ro"/>
        </w:rPr>
        <w:t>Data transmiterii spre publicare a anunțului de participar</w:t>
      </w:r>
      <w:r w:rsidRPr="00C31948">
        <w:rPr>
          <w:b/>
          <w:sz w:val="20"/>
          <w:szCs w:val="20"/>
          <w:shd w:val="clear" w:color="auto" w:fill="FFFFFF" w:themeFill="background1"/>
          <w:lang w:val="ro"/>
        </w:rPr>
        <w:t xml:space="preserve">e: </w:t>
      </w:r>
    </w:p>
    <w:p w14:paraId="6BD02783" w14:textId="77777777" w:rsidR="00A1172F" w:rsidRPr="0006496D" w:rsidRDefault="00A1172F" w:rsidP="00A1172F">
      <w:pPr>
        <w:numPr>
          <w:ilvl w:val="0"/>
          <w:numId w:val="23"/>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În cadrul procedurii de achiziție publică se va utiliza/accepta:</w:t>
      </w:r>
    </w:p>
    <w:p w14:paraId="2B88BCE9" w14:textId="77777777" w:rsidR="00A1172F" w:rsidRPr="0006496D" w:rsidRDefault="00A1172F" w:rsidP="00A1172F">
      <w:pPr>
        <w:shd w:val="clear" w:color="auto" w:fill="FFFFFF" w:themeFill="background1"/>
        <w:tabs>
          <w:tab w:val="right" w:pos="426"/>
        </w:tabs>
        <w:spacing w:before="120"/>
        <w:rPr>
          <w:b/>
          <w:sz w:val="20"/>
          <w:szCs w:val="20"/>
          <w:lang w:eastAsia="ru-RU"/>
        </w:rPr>
      </w:pPr>
    </w:p>
    <w:tbl>
      <w:tblPr>
        <w:tblStyle w:val="Grigliatabella20"/>
        <w:tblW w:w="0" w:type="auto"/>
        <w:tblInd w:w="445" w:type="dxa"/>
        <w:shd w:val="clear" w:color="auto" w:fill="FFFFFF"/>
        <w:tblLook w:val="04A0" w:firstRow="1" w:lastRow="0" w:firstColumn="1" w:lastColumn="0" w:noHBand="0" w:noVBand="1"/>
      </w:tblPr>
      <w:tblGrid>
        <w:gridCol w:w="5275"/>
        <w:gridCol w:w="3766"/>
      </w:tblGrid>
      <w:tr w:rsidR="00A1172F" w:rsidRPr="0006496D" w14:paraId="123CD279" w14:textId="77777777" w:rsidTr="0011650F">
        <w:tc>
          <w:tcPr>
            <w:tcW w:w="5305" w:type="dxa"/>
            <w:shd w:val="clear" w:color="auto" w:fill="FFFFFF"/>
          </w:tcPr>
          <w:p w14:paraId="37C3F4E9" w14:textId="77777777" w:rsidR="00A1172F" w:rsidRPr="0006496D" w:rsidRDefault="00A1172F" w:rsidP="0011650F">
            <w:pPr>
              <w:shd w:val="clear" w:color="auto" w:fill="FFFFFF" w:themeFill="background1"/>
              <w:tabs>
                <w:tab w:val="right" w:pos="426"/>
              </w:tabs>
              <w:rPr>
                <w:b/>
                <w:sz w:val="20"/>
                <w:szCs w:val="20"/>
                <w:lang w:eastAsia="ru-RU"/>
              </w:rPr>
            </w:pPr>
            <w:r w:rsidRPr="0006496D">
              <w:rPr>
                <w:b/>
                <w:sz w:val="20"/>
                <w:szCs w:val="20"/>
                <w:lang w:val="ro"/>
              </w:rPr>
              <w:t>Denumirea instrumentului electronic</w:t>
            </w:r>
          </w:p>
        </w:tc>
        <w:tc>
          <w:tcPr>
            <w:tcW w:w="3785" w:type="dxa"/>
            <w:shd w:val="clear" w:color="auto" w:fill="FFFFFF"/>
          </w:tcPr>
          <w:p w14:paraId="7397664F" w14:textId="77777777" w:rsidR="00A1172F" w:rsidRPr="0006496D" w:rsidRDefault="00A1172F" w:rsidP="0011650F">
            <w:pPr>
              <w:shd w:val="clear" w:color="auto" w:fill="FFFFFF" w:themeFill="background1"/>
              <w:tabs>
                <w:tab w:val="right" w:pos="426"/>
              </w:tabs>
              <w:rPr>
                <w:b/>
                <w:sz w:val="20"/>
                <w:szCs w:val="20"/>
                <w:lang w:eastAsia="ru-RU"/>
              </w:rPr>
            </w:pPr>
            <w:r w:rsidRPr="0006496D">
              <w:rPr>
                <w:b/>
                <w:sz w:val="20"/>
                <w:szCs w:val="20"/>
                <w:lang w:val="ro"/>
              </w:rPr>
              <w:t>Se va utiliza/accepta sau nu</w:t>
            </w:r>
          </w:p>
        </w:tc>
      </w:tr>
      <w:tr w:rsidR="00A1172F" w:rsidRPr="0006496D" w14:paraId="05888420" w14:textId="77777777" w:rsidTr="0011650F">
        <w:tc>
          <w:tcPr>
            <w:tcW w:w="5305" w:type="dxa"/>
            <w:shd w:val="clear" w:color="auto" w:fill="FFFFFF"/>
          </w:tcPr>
          <w:p w14:paraId="4263237B" w14:textId="77777777" w:rsidR="00A1172F" w:rsidRPr="0006496D" w:rsidRDefault="00A1172F" w:rsidP="0011650F">
            <w:pPr>
              <w:shd w:val="clear" w:color="auto" w:fill="FFFFFF" w:themeFill="background1"/>
              <w:tabs>
                <w:tab w:val="right" w:pos="426"/>
              </w:tabs>
              <w:rPr>
                <w:sz w:val="20"/>
                <w:szCs w:val="20"/>
                <w:lang w:eastAsia="ru-RU"/>
              </w:rPr>
            </w:pPr>
            <w:r w:rsidRPr="0006496D">
              <w:rPr>
                <w:sz w:val="20"/>
                <w:szCs w:val="20"/>
                <w:lang w:val="ro"/>
              </w:rPr>
              <w:lastRenderedPageBreak/>
              <w:t>depunerea electronică a ofertelor sau a cererilor de participare</w:t>
            </w:r>
          </w:p>
        </w:tc>
        <w:tc>
          <w:tcPr>
            <w:tcW w:w="3785" w:type="dxa"/>
            <w:shd w:val="clear" w:color="auto" w:fill="FFFFFF"/>
          </w:tcPr>
          <w:p w14:paraId="7054F003" w14:textId="77777777" w:rsidR="00A1172F" w:rsidRPr="0006496D" w:rsidRDefault="00A1172F" w:rsidP="0011650F">
            <w:pPr>
              <w:shd w:val="clear" w:color="auto" w:fill="FFFFFF" w:themeFill="background1"/>
              <w:tabs>
                <w:tab w:val="right" w:pos="426"/>
              </w:tabs>
              <w:rPr>
                <w:sz w:val="20"/>
                <w:szCs w:val="20"/>
                <w:lang w:eastAsia="ru-RU"/>
              </w:rPr>
            </w:pPr>
            <w:r w:rsidRPr="0006496D">
              <w:rPr>
                <w:sz w:val="20"/>
                <w:szCs w:val="20"/>
              </w:rPr>
              <w:t xml:space="preserve">Se acceptă </w:t>
            </w:r>
          </w:p>
        </w:tc>
      </w:tr>
      <w:tr w:rsidR="00A1172F" w:rsidRPr="0006496D" w14:paraId="5E80199A" w14:textId="77777777" w:rsidTr="0011650F">
        <w:tc>
          <w:tcPr>
            <w:tcW w:w="5305" w:type="dxa"/>
            <w:shd w:val="clear" w:color="auto" w:fill="FFFFFF"/>
          </w:tcPr>
          <w:p w14:paraId="61417BCA" w14:textId="77777777" w:rsidR="00A1172F" w:rsidRPr="0006496D" w:rsidRDefault="00A1172F" w:rsidP="0011650F">
            <w:pPr>
              <w:shd w:val="clear" w:color="auto" w:fill="FFFFFF" w:themeFill="background1"/>
              <w:tabs>
                <w:tab w:val="right" w:pos="426"/>
              </w:tabs>
              <w:rPr>
                <w:sz w:val="20"/>
                <w:szCs w:val="20"/>
                <w:lang w:eastAsia="ru-RU"/>
              </w:rPr>
            </w:pPr>
            <w:r w:rsidRPr="0006496D">
              <w:rPr>
                <w:sz w:val="20"/>
                <w:szCs w:val="20"/>
                <w:lang w:val="ro"/>
              </w:rPr>
              <w:t>sistemul de comenzi electronice</w:t>
            </w:r>
          </w:p>
        </w:tc>
        <w:tc>
          <w:tcPr>
            <w:tcW w:w="3785" w:type="dxa"/>
            <w:shd w:val="clear" w:color="auto" w:fill="FFFFFF"/>
          </w:tcPr>
          <w:p w14:paraId="2836EF1E" w14:textId="77777777" w:rsidR="00A1172F" w:rsidRPr="0006496D" w:rsidRDefault="00A1172F" w:rsidP="0011650F">
            <w:pPr>
              <w:shd w:val="clear" w:color="auto" w:fill="FFFFFF" w:themeFill="background1"/>
              <w:tabs>
                <w:tab w:val="right" w:pos="426"/>
              </w:tabs>
              <w:rPr>
                <w:sz w:val="20"/>
                <w:szCs w:val="20"/>
                <w:lang w:eastAsia="ru-RU"/>
              </w:rPr>
            </w:pPr>
            <w:r w:rsidRPr="0006496D">
              <w:rPr>
                <w:sz w:val="20"/>
                <w:szCs w:val="20"/>
              </w:rPr>
              <w:t xml:space="preserve">Nu se acceptă </w:t>
            </w:r>
          </w:p>
        </w:tc>
      </w:tr>
      <w:tr w:rsidR="00A1172F" w:rsidRPr="0006496D" w14:paraId="1B7CED4D" w14:textId="77777777" w:rsidTr="0011650F">
        <w:tc>
          <w:tcPr>
            <w:tcW w:w="5305" w:type="dxa"/>
            <w:shd w:val="clear" w:color="auto" w:fill="FFFFFF"/>
          </w:tcPr>
          <w:p w14:paraId="736322A0" w14:textId="77777777" w:rsidR="00A1172F" w:rsidRPr="0006496D" w:rsidRDefault="00A1172F" w:rsidP="0011650F">
            <w:pPr>
              <w:shd w:val="clear" w:color="auto" w:fill="FFFFFF" w:themeFill="background1"/>
              <w:tabs>
                <w:tab w:val="right" w:pos="426"/>
              </w:tabs>
              <w:rPr>
                <w:sz w:val="20"/>
                <w:szCs w:val="20"/>
                <w:lang w:eastAsia="ru-RU"/>
              </w:rPr>
            </w:pPr>
            <w:r w:rsidRPr="0006496D">
              <w:rPr>
                <w:sz w:val="20"/>
                <w:szCs w:val="20"/>
                <w:lang w:val="ro"/>
              </w:rPr>
              <w:t>facturarea electronică</w:t>
            </w:r>
          </w:p>
        </w:tc>
        <w:tc>
          <w:tcPr>
            <w:tcW w:w="3785" w:type="dxa"/>
            <w:shd w:val="clear" w:color="auto" w:fill="FFFFFF"/>
          </w:tcPr>
          <w:p w14:paraId="3D3453BA" w14:textId="77777777" w:rsidR="00A1172F" w:rsidRPr="0006496D" w:rsidRDefault="00A1172F" w:rsidP="0011650F">
            <w:pPr>
              <w:shd w:val="clear" w:color="auto" w:fill="FFFFFF" w:themeFill="background1"/>
              <w:tabs>
                <w:tab w:val="right" w:pos="426"/>
              </w:tabs>
              <w:rPr>
                <w:sz w:val="20"/>
                <w:szCs w:val="20"/>
                <w:lang w:eastAsia="ru-RU"/>
              </w:rPr>
            </w:pPr>
            <w:r w:rsidRPr="0006496D">
              <w:rPr>
                <w:sz w:val="20"/>
                <w:szCs w:val="20"/>
              </w:rPr>
              <w:t xml:space="preserve">Se acceptă </w:t>
            </w:r>
          </w:p>
        </w:tc>
      </w:tr>
      <w:tr w:rsidR="00A1172F" w:rsidRPr="0006496D" w14:paraId="08C08888" w14:textId="77777777" w:rsidTr="0011650F">
        <w:trPr>
          <w:trHeight w:val="77"/>
        </w:trPr>
        <w:tc>
          <w:tcPr>
            <w:tcW w:w="5305" w:type="dxa"/>
            <w:shd w:val="clear" w:color="auto" w:fill="FFFFFF"/>
          </w:tcPr>
          <w:p w14:paraId="22A85793" w14:textId="77777777" w:rsidR="00A1172F" w:rsidRPr="0006496D" w:rsidRDefault="00A1172F" w:rsidP="0011650F">
            <w:pPr>
              <w:shd w:val="clear" w:color="auto" w:fill="FFFFFF" w:themeFill="background1"/>
              <w:tabs>
                <w:tab w:val="right" w:pos="426"/>
              </w:tabs>
              <w:rPr>
                <w:sz w:val="20"/>
                <w:szCs w:val="20"/>
                <w:lang w:eastAsia="ru-RU"/>
              </w:rPr>
            </w:pPr>
            <w:r w:rsidRPr="0006496D">
              <w:rPr>
                <w:sz w:val="20"/>
                <w:szCs w:val="20"/>
                <w:lang w:val="ro"/>
              </w:rPr>
              <w:t>plățile electronice</w:t>
            </w:r>
          </w:p>
        </w:tc>
        <w:tc>
          <w:tcPr>
            <w:tcW w:w="3785" w:type="dxa"/>
            <w:shd w:val="clear" w:color="auto" w:fill="FFFFFF"/>
          </w:tcPr>
          <w:p w14:paraId="2F346983" w14:textId="77777777" w:rsidR="00A1172F" w:rsidRPr="0006496D" w:rsidRDefault="00A1172F" w:rsidP="0011650F">
            <w:pPr>
              <w:shd w:val="clear" w:color="auto" w:fill="FFFFFF" w:themeFill="background1"/>
              <w:tabs>
                <w:tab w:val="right" w:pos="426"/>
              </w:tabs>
              <w:rPr>
                <w:sz w:val="20"/>
                <w:szCs w:val="20"/>
                <w:lang w:eastAsia="ru-RU"/>
              </w:rPr>
            </w:pPr>
            <w:r w:rsidRPr="0006496D">
              <w:rPr>
                <w:sz w:val="20"/>
                <w:szCs w:val="20"/>
              </w:rPr>
              <w:t xml:space="preserve">Se acceptă </w:t>
            </w:r>
          </w:p>
        </w:tc>
      </w:tr>
    </w:tbl>
    <w:p w14:paraId="5D4276E3" w14:textId="77777777" w:rsidR="00A1172F" w:rsidRPr="0006496D" w:rsidRDefault="00A1172F" w:rsidP="00A1172F">
      <w:pPr>
        <w:numPr>
          <w:ilvl w:val="0"/>
          <w:numId w:val="23"/>
        </w:numPr>
        <w:shd w:val="clear" w:color="auto" w:fill="FFFFFF" w:themeFill="background1"/>
        <w:tabs>
          <w:tab w:val="right" w:pos="426"/>
        </w:tabs>
        <w:spacing w:before="120"/>
        <w:ind w:left="360"/>
        <w:rPr>
          <w:b/>
          <w:sz w:val="20"/>
          <w:szCs w:val="20"/>
          <w:lang w:eastAsia="ru-RU"/>
        </w:rPr>
      </w:pPr>
      <w:r w:rsidRPr="0006496D">
        <w:rPr>
          <w:b/>
          <w:sz w:val="20"/>
          <w:szCs w:val="20"/>
          <w:lang w:val="ro"/>
        </w:rPr>
        <w:t>Contractul intră sub incidența Acordului privind achizițiile guvernamentale al Organizației Mondiale a Comerțului (numai în cazul anunțurilor transmise spre publicare în Jurnalul Oficial al Uniunii Europene): Nu</w:t>
      </w:r>
      <w:r w:rsidRPr="0006496D">
        <w:rPr>
          <w:b/>
          <w:sz w:val="20"/>
          <w:szCs w:val="20"/>
          <w:shd w:val="clear" w:color="auto" w:fill="FFFFFF" w:themeFill="background1"/>
          <w:lang w:val="ro"/>
        </w:rPr>
        <w:t>_________________________</w:t>
      </w:r>
    </w:p>
    <w:p w14:paraId="59D7C61E" w14:textId="77777777" w:rsidR="00A1172F" w:rsidRPr="0006496D" w:rsidRDefault="00A1172F" w:rsidP="00A1172F">
      <w:pPr>
        <w:shd w:val="clear" w:color="auto" w:fill="FFFFFF" w:themeFill="background1"/>
        <w:tabs>
          <w:tab w:val="right" w:pos="426"/>
        </w:tabs>
        <w:ind w:left="3960"/>
        <w:contextualSpacing/>
        <w:jc w:val="center"/>
        <w:rPr>
          <w:sz w:val="20"/>
          <w:szCs w:val="20"/>
          <w:lang w:eastAsia="ru-RU"/>
        </w:rPr>
      </w:pPr>
      <w:r w:rsidRPr="0006496D">
        <w:rPr>
          <w:sz w:val="20"/>
          <w:szCs w:val="20"/>
          <w:lang w:val="ro"/>
        </w:rPr>
        <w:t>(se specifică da sau nu)</w:t>
      </w:r>
    </w:p>
    <w:p w14:paraId="45D85D11" w14:textId="77777777" w:rsidR="00A1172F" w:rsidRPr="0006496D" w:rsidRDefault="00A1172F" w:rsidP="00A1172F">
      <w:pPr>
        <w:numPr>
          <w:ilvl w:val="0"/>
          <w:numId w:val="23"/>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 xml:space="preserve">Alte informații relevante: </w:t>
      </w:r>
    </w:p>
    <w:p w14:paraId="18772BCC" w14:textId="77777777" w:rsidR="00A1172F" w:rsidRPr="00EA1E08" w:rsidRDefault="00A1172F" w:rsidP="00A1172F">
      <w:pPr>
        <w:pStyle w:val="Listparagraf"/>
        <w:numPr>
          <w:ilvl w:val="0"/>
          <w:numId w:val="37"/>
        </w:numPr>
        <w:shd w:val="clear" w:color="auto" w:fill="FFFFFF" w:themeFill="background1"/>
        <w:tabs>
          <w:tab w:val="clear" w:pos="1134"/>
          <w:tab w:val="right" w:pos="426"/>
        </w:tabs>
        <w:spacing w:before="120"/>
        <w:contextualSpacing/>
        <w:jc w:val="left"/>
        <w:rPr>
          <w:b/>
          <w:sz w:val="20"/>
          <w:szCs w:val="20"/>
          <w:lang w:eastAsia="ru-RU"/>
        </w:rPr>
      </w:pPr>
      <w:proofErr w:type="spellStart"/>
      <w:r w:rsidRPr="00EA1E08">
        <w:rPr>
          <w:b/>
          <w:sz w:val="20"/>
          <w:szCs w:val="20"/>
          <w:lang w:eastAsia="ru-RU"/>
        </w:rPr>
        <w:t>Metoda</w:t>
      </w:r>
      <w:proofErr w:type="spellEnd"/>
      <w:r w:rsidRPr="00EA1E08">
        <w:rPr>
          <w:b/>
          <w:sz w:val="20"/>
          <w:szCs w:val="20"/>
          <w:lang w:eastAsia="ru-RU"/>
        </w:rPr>
        <w:t xml:space="preserve"> </w:t>
      </w:r>
      <w:proofErr w:type="spellStart"/>
      <w:r w:rsidRPr="00EA1E08">
        <w:rPr>
          <w:b/>
          <w:sz w:val="20"/>
          <w:szCs w:val="20"/>
          <w:lang w:eastAsia="ru-RU"/>
        </w:rPr>
        <w:t>și</w:t>
      </w:r>
      <w:proofErr w:type="spellEnd"/>
      <w:r w:rsidRPr="00EA1E08">
        <w:rPr>
          <w:b/>
          <w:sz w:val="20"/>
          <w:szCs w:val="20"/>
          <w:lang w:eastAsia="ru-RU"/>
        </w:rPr>
        <w:t xml:space="preserve"> </w:t>
      </w:r>
      <w:proofErr w:type="spellStart"/>
      <w:r w:rsidRPr="00EA1E08">
        <w:rPr>
          <w:b/>
          <w:sz w:val="20"/>
          <w:szCs w:val="20"/>
          <w:lang w:eastAsia="ru-RU"/>
        </w:rPr>
        <w:t>condițiile</w:t>
      </w:r>
      <w:proofErr w:type="spellEnd"/>
      <w:r w:rsidRPr="00EA1E08">
        <w:rPr>
          <w:b/>
          <w:sz w:val="20"/>
          <w:szCs w:val="20"/>
          <w:lang w:eastAsia="ru-RU"/>
        </w:rPr>
        <w:t xml:space="preserve"> de </w:t>
      </w:r>
      <w:proofErr w:type="spellStart"/>
      <w:r w:rsidRPr="00EA1E08">
        <w:rPr>
          <w:b/>
          <w:sz w:val="20"/>
          <w:szCs w:val="20"/>
          <w:lang w:eastAsia="ru-RU"/>
        </w:rPr>
        <w:t>plată</w:t>
      </w:r>
      <w:proofErr w:type="spellEnd"/>
      <w:r w:rsidRPr="00EA1E08">
        <w:rPr>
          <w:b/>
          <w:sz w:val="20"/>
          <w:szCs w:val="20"/>
          <w:lang w:eastAsia="ru-RU"/>
        </w:rPr>
        <w:t xml:space="preserve">: </w:t>
      </w:r>
      <w:proofErr w:type="spellStart"/>
      <w:r w:rsidRPr="00EA1E08">
        <w:rPr>
          <w:b/>
          <w:sz w:val="20"/>
          <w:szCs w:val="20"/>
          <w:lang w:eastAsia="ru-RU"/>
        </w:rPr>
        <w:t>Achitarea</w:t>
      </w:r>
      <w:proofErr w:type="spellEnd"/>
      <w:r w:rsidRPr="00EA1E08">
        <w:rPr>
          <w:b/>
          <w:sz w:val="20"/>
          <w:szCs w:val="20"/>
          <w:lang w:eastAsia="ru-RU"/>
        </w:rPr>
        <w:t xml:space="preserve"> </w:t>
      </w:r>
      <w:proofErr w:type="spellStart"/>
      <w:r w:rsidRPr="00EA1E08">
        <w:rPr>
          <w:b/>
          <w:sz w:val="20"/>
          <w:szCs w:val="20"/>
          <w:lang w:eastAsia="ru-RU"/>
        </w:rPr>
        <w:t>plăților</w:t>
      </w:r>
      <w:proofErr w:type="spellEnd"/>
      <w:r w:rsidRPr="00EA1E08">
        <w:rPr>
          <w:b/>
          <w:sz w:val="20"/>
          <w:szCs w:val="20"/>
          <w:lang w:eastAsia="ru-RU"/>
        </w:rPr>
        <w:t xml:space="preserve"> </w:t>
      </w:r>
      <w:proofErr w:type="spellStart"/>
      <w:r w:rsidRPr="00EA1E08">
        <w:rPr>
          <w:b/>
          <w:sz w:val="20"/>
          <w:szCs w:val="20"/>
          <w:lang w:eastAsia="ru-RU"/>
        </w:rPr>
        <w:t>pentru</w:t>
      </w:r>
      <w:proofErr w:type="spellEnd"/>
      <w:r w:rsidRPr="00EA1E08">
        <w:rPr>
          <w:b/>
          <w:sz w:val="20"/>
          <w:szCs w:val="20"/>
          <w:lang w:eastAsia="ru-RU"/>
        </w:rPr>
        <w:t xml:space="preserve"> </w:t>
      </w:r>
      <w:proofErr w:type="spellStart"/>
      <w:r w:rsidRPr="00EA1E08">
        <w:rPr>
          <w:b/>
          <w:sz w:val="20"/>
          <w:szCs w:val="20"/>
          <w:lang w:eastAsia="ru-RU"/>
        </w:rPr>
        <w:t>Lucrările</w:t>
      </w:r>
      <w:proofErr w:type="spellEnd"/>
      <w:r w:rsidRPr="00EA1E08">
        <w:rPr>
          <w:b/>
          <w:sz w:val="20"/>
          <w:szCs w:val="20"/>
          <w:lang w:eastAsia="ru-RU"/>
        </w:rPr>
        <w:t xml:space="preserve"> </w:t>
      </w:r>
      <w:proofErr w:type="spellStart"/>
      <w:r w:rsidRPr="00EA1E08">
        <w:rPr>
          <w:b/>
          <w:sz w:val="20"/>
          <w:szCs w:val="20"/>
          <w:lang w:eastAsia="ru-RU"/>
        </w:rPr>
        <w:t>executate</w:t>
      </w:r>
      <w:proofErr w:type="spellEnd"/>
      <w:r w:rsidRPr="00EA1E08">
        <w:rPr>
          <w:b/>
          <w:sz w:val="20"/>
          <w:szCs w:val="20"/>
          <w:lang w:eastAsia="ru-RU"/>
        </w:rPr>
        <w:t xml:space="preserve"> de </w:t>
      </w:r>
      <w:proofErr w:type="spellStart"/>
      <w:r w:rsidRPr="00EA1E08">
        <w:rPr>
          <w:b/>
          <w:sz w:val="20"/>
          <w:szCs w:val="20"/>
          <w:lang w:eastAsia="ru-RU"/>
        </w:rPr>
        <w:t>Antreprenor</w:t>
      </w:r>
      <w:proofErr w:type="spellEnd"/>
      <w:r w:rsidRPr="00EA1E08">
        <w:rPr>
          <w:b/>
          <w:sz w:val="20"/>
          <w:szCs w:val="20"/>
          <w:lang w:eastAsia="ru-RU"/>
        </w:rPr>
        <w:t xml:space="preserve"> </w:t>
      </w:r>
      <w:proofErr w:type="spellStart"/>
      <w:r w:rsidRPr="00EA1E08">
        <w:rPr>
          <w:b/>
          <w:sz w:val="20"/>
          <w:szCs w:val="20"/>
          <w:lang w:eastAsia="ru-RU"/>
        </w:rPr>
        <w:t>și</w:t>
      </w:r>
      <w:proofErr w:type="spellEnd"/>
      <w:r w:rsidRPr="00EA1E08">
        <w:rPr>
          <w:b/>
          <w:sz w:val="20"/>
          <w:szCs w:val="20"/>
          <w:lang w:eastAsia="ru-RU"/>
        </w:rPr>
        <w:t xml:space="preserve"> </w:t>
      </w:r>
      <w:proofErr w:type="spellStart"/>
      <w:r w:rsidRPr="00EA1E08">
        <w:rPr>
          <w:b/>
          <w:sz w:val="20"/>
          <w:szCs w:val="20"/>
          <w:lang w:eastAsia="ru-RU"/>
        </w:rPr>
        <w:t>recepționate</w:t>
      </w:r>
      <w:proofErr w:type="spellEnd"/>
      <w:r w:rsidRPr="00EA1E08">
        <w:rPr>
          <w:b/>
          <w:sz w:val="20"/>
          <w:szCs w:val="20"/>
          <w:lang w:eastAsia="ru-RU"/>
        </w:rPr>
        <w:t xml:space="preserve"> de </w:t>
      </w:r>
      <w:proofErr w:type="spellStart"/>
      <w:r w:rsidRPr="00EA1E08">
        <w:rPr>
          <w:b/>
          <w:sz w:val="20"/>
          <w:szCs w:val="20"/>
          <w:lang w:eastAsia="ru-RU"/>
        </w:rPr>
        <w:t>către</w:t>
      </w:r>
      <w:proofErr w:type="spellEnd"/>
      <w:r w:rsidRPr="00EA1E08">
        <w:rPr>
          <w:b/>
          <w:sz w:val="20"/>
          <w:szCs w:val="20"/>
          <w:lang w:eastAsia="ru-RU"/>
        </w:rPr>
        <w:t xml:space="preserve"> </w:t>
      </w:r>
      <w:proofErr w:type="spellStart"/>
      <w:r w:rsidRPr="00EA1E08">
        <w:rPr>
          <w:b/>
          <w:sz w:val="20"/>
          <w:szCs w:val="20"/>
          <w:lang w:eastAsia="ru-RU"/>
        </w:rPr>
        <w:t>Beneficiar</w:t>
      </w:r>
      <w:proofErr w:type="spellEnd"/>
      <w:r w:rsidRPr="00EA1E08">
        <w:rPr>
          <w:b/>
          <w:sz w:val="20"/>
          <w:szCs w:val="20"/>
          <w:lang w:eastAsia="ru-RU"/>
        </w:rPr>
        <w:t xml:space="preserve"> se </w:t>
      </w:r>
      <w:proofErr w:type="spellStart"/>
      <w:r w:rsidRPr="00EA1E08">
        <w:rPr>
          <w:b/>
          <w:sz w:val="20"/>
          <w:szCs w:val="20"/>
          <w:lang w:eastAsia="ru-RU"/>
        </w:rPr>
        <w:t>efectuează</w:t>
      </w:r>
      <w:proofErr w:type="spellEnd"/>
      <w:r w:rsidRPr="00EA1E08">
        <w:rPr>
          <w:b/>
          <w:sz w:val="20"/>
          <w:szCs w:val="20"/>
          <w:lang w:eastAsia="ru-RU"/>
        </w:rPr>
        <w:t xml:space="preserve"> </w:t>
      </w:r>
      <w:proofErr w:type="spellStart"/>
      <w:r w:rsidRPr="00EA1E08">
        <w:rPr>
          <w:b/>
          <w:sz w:val="20"/>
          <w:szCs w:val="20"/>
          <w:lang w:eastAsia="ru-RU"/>
        </w:rPr>
        <w:t>prin</w:t>
      </w:r>
      <w:proofErr w:type="spellEnd"/>
      <w:r w:rsidRPr="00EA1E08">
        <w:rPr>
          <w:b/>
          <w:sz w:val="20"/>
          <w:szCs w:val="20"/>
          <w:lang w:eastAsia="ru-RU"/>
        </w:rPr>
        <w:t xml:space="preserve"> transfer </w:t>
      </w:r>
      <w:proofErr w:type="spellStart"/>
      <w:r w:rsidRPr="00EA1E08">
        <w:rPr>
          <w:b/>
          <w:sz w:val="20"/>
          <w:szCs w:val="20"/>
          <w:lang w:eastAsia="ru-RU"/>
        </w:rPr>
        <w:t>în</w:t>
      </w:r>
      <w:proofErr w:type="spellEnd"/>
      <w:r w:rsidRPr="00EA1E08">
        <w:rPr>
          <w:b/>
          <w:sz w:val="20"/>
          <w:szCs w:val="20"/>
          <w:lang w:eastAsia="ru-RU"/>
        </w:rPr>
        <w:t xml:space="preserve"> </w:t>
      </w:r>
      <w:proofErr w:type="spellStart"/>
      <w:r w:rsidRPr="00EA1E08">
        <w:rPr>
          <w:b/>
          <w:sz w:val="20"/>
          <w:szCs w:val="20"/>
          <w:lang w:eastAsia="ru-RU"/>
        </w:rPr>
        <w:t>baza</w:t>
      </w:r>
      <w:proofErr w:type="spellEnd"/>
      <w:r w:rsidRPr="00EA1E08">
        <w:rPr>
          <w:b/>
          <w:sz w:val="20"/>
          <w:szCs w:val="20"/>
          <w:lang w:eastAsia="ru-RU"/>
        </w:rPr>
        <w:t xml:space="preserve"> </w:t>
      </w:r>
      <w:proofErr w:type="spellStart"/>
      <w:r w:rsidRPr="00EA1E08">
        <w:rPr>
          <w:b/>
          <w:sz w:val="20"/>
          <w:szCs w:val="20"/>
          <w:lang w:eastAsia="ru-RU"/>
        </w:rPr>
        <w:t>facturii</w:t>
      </w:r>
      <w:proofErr w:type="spellEnd"/>
      <w:r w:rsidRPr="00EA1E08">
        <w:rPr>
          <w:b/>
          <w:sz w:val="20"/>
          <w:szCs w:val="20"/>
          <w:lang w:eastAsia="ru-RU"/>
        </w:rPr>
        <w:t xml:space="preserve"> </w:t>
      </w:r>
      <w:proofErr w:type="spellStart"/>
      <w:r w:rsidRPr="00EA1E08">
        <w:rPr>
          <w:b/>
          <w:sz w:val="20"/>
          <w:szCs w:val="20"/>
          <w:lang w:eastAsia="ru-RU"/>
        </w:rPr>
        <w:t>fiscale</w:t>
      </w:r>
      <w:proofErr w:type="spellEnd"/>
      <w:r w:rsidRPr="00EA1E08">
        <w:rPr>
          <w:b/>
          <w:sz w:val="20"/>
          <w:szCs w:val="20"/>
          <w:lang w:eastAsia="ru-RU"/>
        </w:rPr>
        <w:t xml:space="preserve"> </w:t>
      </w:r>
      <w:proofErr w:type="spellStart"/>
      <w:r w:rsidRPr="00EA1E08">
        <w:rPr>
          <w:b/>
          <w:sz w:val="20"/>
          <w:szCs w:val="20"/>
          <w:lang w:eastAsia="ru-RU"/>
        </w:rPr>
        <w:t>și</w:t>
      </w:r>
      <w:proofErr w:type="spellEnd"/>
      <w:r w:rsidRPr="00EA1E08">
        <w:rPr>
          <w:b/>
          <w:sz w:val="20"/>
          <w:szCs w:val="20"/>
          <w:lang w:eastAsia="ru-RU"/>
        </w:rPr>
        <w:t xml:space="preserve"> a </w:t>
      </w:r>
      <w:proofErr w:type="spellStart"/>
      <w:r w:rsidRPr="00EA1E08">
        <w:rPr>
          <w:b/>
          <w:sz w:val="20"/>
          <w:szCs w:val="20"/>
          <w:lang w:eastAsia="ru-RU"/>
        </w:rPr>
        <w:t>procesului</w:t>
      </w:r>
      <w:proofErr w:type="spellEnd"/>
      <w:r w:rsidRPr="00EA1E08">
        <w:rPr>
          <w:b/>
          <w:sz w:val="20"/>
          <w:szCs w:val="20"/>
          <w:lang w:eastAsia="ru-RU"/>
        </w:rPr>
        <w:t xml:space="preserve"> verbal de </w:t>
      </w:r>
      <w:proofErr w:type="spellStart"/>
      <w:r w:rsidRPr="00EA1E08">
        <w:rPr>
          <w:b/>
          <w:sz w:val="20"/>
          <w:szCs w:val="20"/>
          <w:lang w:eastAsia="ru-RU"/>
        </w:rPr>
        <w:t>recepție</w:t>
      </w:r>
      <w:proofErr w:type="spellEnd"/>
      <w:r w:rsidRPr="00EA1E08">
        <w:rPr>
          <w:b/>
          <w:sz w:val="20"/>
          <w:szCs w:val="20"/>
          <w:lang w:eastAsia="ru-RU"/>
        </w:rPr>
        <w:t xml:space="preserve"> a </w:t>
      </w:r>
      <w:proofErr w:type="spellStart"/>
      <w:r w:rsidRPr="00EA1E08">
        <w:rPr>
          <w:b/>
          <w:sz w:val="20"/>
          <w:szCs w:val="20"/>
          <w:lang w:eastAsia="ru-RU"/>
        </w:rPr>
        <w:t>lucrărilor</w:t>
      </w:r>
      <w:proofErr w:type="spellEnd"/>
      <w:r w:rsidRPr="00EA1E08">
        <w:rPr>
          <w:b/>
          <w:sz w:val="20"/>
          <w:szCs w:val="20"/>
          <w:lang w:eastAsia="ru-RU"/>
        </w:rPr>
        <w:t xml:space="preserve"> </w:t>
      </w:r>
      <w:proofErr w:type="spellStart"/>
      <w:r w:rsidRPr="00EA1E08">
        <w:rPr>
          <w:b/>
          <w:sz w:val="20"/>
          <w:szCs w:val="20"/>
          <w:lang w:eastAsia="ru-RU"/>
        </w:rPr>
        <w:t>executate</w:t>
      </w:r>
      <w:proofErr w:type="spellEnd"/>
      <w:r w:rsidRPr="00EA1E08">
        <w:rPr>
          <w:b/>
          <w:sz w:val="20"/>
          <w:szCs w:val="20"/>
          <w:lang w:eastAsia="ru-RU"/>
        </w:rPr>
        <w:t xml:space="preserve">, </w:t>
      </w:r>
      <w:proofErr w:type="spellStart"/>
      <w:r w:rsidRPr="00EA1E08">
        <w:rPr>
          <w:b/>
          <w:sz w:val="20"/>
          <w:szCs w:val="20"/>
          <w:lang w:eastAsia="ru-RU"/>
        </w:rPr>
        <w:t>prezentate</w:t>
      </w:r>
      <w:proofErr w:type="spellEnd"/>
      <w:r w:rsidRPr="00EA1E08">
        <w:rPr>
          <w:b/>
          <w:sz w:val="20"/>
          <w:szCs w:val="20"/>
          <w:lang w:eastAsia="ru-RU"/>
        </w:rPr>
        <w:t xml:space="preserve"> de </w:t>
      </w:r>
      <w:proofErr w:type="spellStart"/>
      <w:r w:rsidRPr="00EA1E08">
        <w:rPr>
          <w:b/>
          <w:sz w:val="20"/>
          <w:szCs w:val="20"/>
          <w:lang w:eastAsia="ru-RU"/>
        </w:rPr>
        <w:t>către</w:t>
      </w:r>
      <w:proofErr w:type="spellEnd"/>
      <w:r w:rsidRPr="00EA1E08">
        <w:rPr>
          <w:b/>
          <w:sz w:val="20"/>
          <w:szCs w:val="20"/>
          <w:lang w:eastAsia="ru-RU"/>
        </w:rPr>
        <w:t xml:space="preserve"> </w:t>
      </w:r>
      <w:proofErr w:type="spellStart"/>
      <w:r w:rsidRPr="00EA1E08">
        <w:rPr>
          <w:b/>
          <w:sz w:val="20"/>
          <w:szCs w:val="20"/>
          <w:lang w:eastAsia="ru-RU"/>
        </w:rPr>
        <w:t>Antreprenor</w:t>
      </w:r>
      <w:proofErr w:type="spellEnd"/>
      <w:r w:rsidRPr="00EA1E08">
        <w:rPr>
          <w:b/>
          <w:sz w:val="20"/>
          <w:szCs w:val="20"/>
          <w:lang w:eastAsia="ru-RU"/>
        </w:rPr>
        <w:t xml:space="preserve">, </w:t>
      </w:r>
      <w:proofErr w:type="spellStart"/>
      <w:r w:rsidRPr="00EA1E08">
        <w:rPr>
          <w:b/>
          <w:sz w:val="20"/>
          <w:szCs w:val="20"/>
          <w:lang w:eastAsia="ru-RU"/>
        </w:rPr>
        <w:t>în</w:t>
      </w:r>
      <w:proofErr w:type="spellEnd"/>
      <w:r w:rsidRPr="00EA1E08">
        <w:rPr>
          <w:b/>
          <w:sz w:val="20"/>
          <w:szCs w:val="20"/>
          <w:lang w:eastAsia="ru-RU"/>
        </w:rPr>
        <w:t xml:space="preserve"> termen de 20 </w:t>
      </w:r>
      <w:proofErr w:type="spellStart"/>
      <w:r w:rsidRPr="00EA1E08">
        <w:rPr>
          <w:b/>
          <w:sz w:val="20"/>
          <w:szCs w:val="20"/>
          <w:lang w:eastAsia="ru-RU"/>
        </w:rPr>
        <w:t>zile</w:t>
      </w:r>
      <w:proofErr w:type="spellEnd"/>
      <w:r w:rsidRPr="00EA1E08">
        <w:rPr>
          <w:b/>
          <w:sz w:val="20"/>
          <w:szCs w:val="20"/>
          <w:lang w:eastAsia="ru-RU"/>
        </w:rPr>
        <w:t xml:space="preserve"> </w:t>
      </w:r>
      <w:proofErr w:type="spellStart"/>
      <w:r w:rsidRPr="00EA1E08">
        <w:rPr>
          <w:b/>
          <w:sz w:val="20"/>
          <w:szCs w:val="20"/>
          <w:lang w:eastAsia="ru-RU"/>
        </w:rPr>
        <w:t>lucrătoare</w:t>
      </w:r>
      <w:proofErr w:type="spellEnd"/>
      <w:r w:rsidRPr="00EA1E08">
        <w:rPr>
          <w:b/>
          <w:sz w:val="20"/>
          <w:szCs w:val="20"/>
          <w:lang w:eastAsia="ru-RU"/>
        </w:rPr>
        <w:t xml:space="preserve"> din data </w:t>
      </w:r>
      <w:proofErr w:type="spellStart"/>
      <w:r w:rsidRPr="00EA1E08">
        <w:rPr>
          <w:b/>
          <w:sz w:val="20"/>
          <w:szCs w:val="20"/>
          <w:lang w:eastAsia="ru-RU"/>
        </w:rPr>
        <w:t>recepționării</w:t>
      </w:r>
      <w:proofErr w:type="spellEnd"/>
      <w:r w:rsidRPr="00EA1E08">
        <w:rPr>
          <w:b/>
          <w:sz w:val="20"/>
          <w:szCs w:val="20"/>
          <w:lang w:eastAsia="ru-RU"/>
        </w:rPr>
        <w:t xml:space="preserve"> </w:t>
      </w:r>
      <w:proofErr w:type="spellStart"/>
      <w:r w:rsidRPr="00EA1E08">
        <w:rPr>
          <w:b/>
          <w:sz w:val="20"/>
          <w:szCs w:val="20"/>
          <w:lang w:eastAsia="ru-RU"/>
        </w:rPr>
        <w:t>și</w:t>
      </w:r>
      <w:proofErr w:type="spellEnd"/>
      <w:r w:rsidRPr="00EA1E08">
        <w:rPr>
          <w:b/>
          <w:sz w:val="20"/>
          <w:szCs w:val="20"/>
          <w:lang w:eastAsia="ru-RU"/>
        </w:rPr>
        <w:t xml:space="preserve"> </w:t>
      </w:r>
      <w:proofErr w:type="spellStart"/>
      <w:r w:rsidRPr="00EA1E08">
        <w:rPr>
          <w:b/>
          <w:sz w:val="20"/>
          <w:szCs w:val="20"/>
          <w:lang w:eastAsia="ru-RU"/>
        </w:rPr>
        <w:t>acceptării</w:t>
      </w:r>
      <w:proofErr w:type="spellEnd"/>
      <w:r w:rsidRPr="00EA1E08">
        <w:rPr>
          <w:b/>
          <w:sz w:val="20"/>
          <w:szCs w:val="20"/>
          <w:lang w:eastAsia="ru-RU"/>
        </w:rPr>
        <w:t xml:space="preserve"> </w:t>
      </w:r>
      <w:proofErr w:type="spellStart"/>
      <w:r w:rsidRPr="00EA1E08">
        <w:rPr>
          <w:b/>
          <w:sz w:val="20"/>
          <w:szCs w:val="20"/>
          <w:lang w:eastAsia="ru-RU"/>
        </w:rPr>
        <w:t>acestora</w:t>
      </w:r>
      <w:proofErr w:type="spellEnd"/>
      <w:r w:rsidRPr="00EA1E08">
        <w:rPr>
          <w:b/>
          <w:sz w:val="20"/>
          <w:szCs w:val="20"/>
          <w:lang w:eastAsia="ru-RU"/>
        </w:rPr>
        <w:t xml:space="preserve"> de </w:t>
      </w:r>
      <w:proofErr w:type="spellStart"/>
      <w:r w:rsidRPr="00EA1E08">
        <w:rPr>
          <w:b/>
          <w:sz w:val="20"/>
          <w:szCs w:val="20"/>
          <w:lang w:eastAsia="ru-RU"/>
        </w:rPr>
        <w:t>către</w:t>
      </w:r>
      <w:proofErr w:type="spellEnd"/>
      <w:r w:rsidRPr="00EA1E08">
        <w:rPr>
          <w:b/>
          <w:sz w:val="20"/>
          <w:szCs w:val="20"/>
          <w:lang w:eastAsia="ru-RU"/>
        </w:rPr>
        <w:t xml:space="preserve"> </w:t>
      </w:r>
      <w:proofErr w:type="spellStart"/>
      <w:r w:rsidRPr="00EA1E08">
        <w:rPr>
          <w:b/>
          <w:sz w:val="20"/>
          <w:szCs w:val="20"/>
          <w:lang w:eastAsia="ru-RU"/>
        </w:rPr>
        <w:t>Beneficiar</w:t>
      </w:r>
      <w:proofErr w:type="spellEnd"/>
      <w:r w:rsidRPr="00EA1E08">
        <w:rPr>
          <w:b/>
          <w:sz w:val="20"/>
          <w:szCs w:val="20"/>
          <w:lang w:eastAsia="ru-RU"/>
        </w:rPr>
        <w:t xml:space="preserve">. </w:t>
      </w:r>
    </w:p>
    <w:p w14:paraId="2ED7E3B0" w14:textId="77777777" w:rsidR="00A1172F" w:rsidRPr="00EA1E08" w:rsidRDefault="00A1172F" w:rsidP="00A1172F">
      <w:pPr>
        <w:pStyle w:val="Listparagraf"/>
        <w:numPr>
          <w:ilvl w:val="0"/>
          <w:numId w:val="37"/>
        </w:numPr>
        <w:shd w:val="clear" w:color="auto" w:fill="FFFFFF" w:themeFill="background1"/>
        <w:tabs>
          <w:tab w:val="clear" w:pos="1134"/>
          <w:tab w:val="right" w:pos="426"/>
        </w:tabs>
        <w:spacing w:before="120"/>
        <w:contextualSpacing/>
        <w:jc w:val="left"/>
        <w:rPr>
          <w:b/>
          <w:sz w:val="20"/>
          <w:szCs w:val="20"/>
          <w:lang w:eastAsia="ru-RU"/>
        </w:rPr>
      </w:pPr>
      <w:proofErr w:type="spellStart"/>
      <w:r>
        <w:rPr>
          <w:b/>
          <w:sz w:val="20"/>
          <w:szCs w:val="20"/>
          <w:lang w:eastAsia="ru-RU"/>
        </w:rPr>
        <w:t>Pentru</w:t>
      </w:r>
      <w:proofErr w:type="spellEnd"/>
      <w:r>
        <w:rPr>
          <w:b/>
          <w:sz w:val="20"/>
          <w:szCs w:val="20"/>
          <w:lang w:eastAsia="ru-RU"/>
        </w:rPr>
        <w:t xml:space="preserve"> </w:t>
      </w:r>
      <w:proofErr w:type="spellStart"/>
      <w:r>
        <w:rPr>
          <w:b/>
          <w:sz w:val="20"/>
          <w:szCs w:val="20"/>
          <w:lang w:eastAsia="ru-RU"/>
        </w:rPr>
        <w:t>executarea</w:t>
      </w:r>
      <w:proofErr w:type="spellEnd"/>
      <w:r>
        <w:rPr>
          <w:b/>
          <w:sz w:val="20"/>
          <w:szCs w:val="20"/>
          <w:lang w:eastAsia="ru-RU"/>
        </w:rPr>
        <w:t xml:space="preserve"> cu </w:t>
      </w:r>
      <w:proofErr w:type="spellStart"/>
      <w:r>
        <w:rPr>
          <w:b/>
          <w:sz w:val="20"/>
          <w:szCs w:val="20"/>
          <w:lang w:eastAsia="ru-RU"/>
        </w:rPr>
        <w:t>întîrziere</w:t>
      </w:r>
      <w:proofErr w:type="spellEnd"/>
      <w:r>
        <w:rPr>
          <w:b/>
          <w:sz w:val="20"/>
          <w:szCs w:val="20"/>
          <w:lang w:eastAsia="ru-RU"/>
        </w:rPr>
        <w:t xml:space="preserve"> a </w:t>
      </w:r>
      <w:proofErr w:type="spellStart"/>
      <w:r>
        <w:rPr>
          <w:b/>
          <w:sz w:val="20"/>
          <w:szCs w:val="20"/>
          <w:lang w:eastAsia="ru-RU"/>
        </w:rPr>
        <w:t>lucrărilor</w:t>
      </w:r>
      <w:proofErr w:type="spellEnd"/>
      <w:r>
        <w:rPr>
          <w:b/>
          <w:sz w:val="20"/>
          <w:szCs w:val="20"/>
          <w:lang w:eastAsia="ru-RU"/>
        </w:rPr>
        <w:t xml:space="preserve"> </w:t>
      </w:r>
      <w:proofErr w:type="spellStart"/>
      <w:r>
        <w:rPr>
          <w:b/>
          <w:sz w:val="20"/>
          <w:szCs w:val="20"/>
          <w:lang w:eastAsia="ru-RU"/>
        </w:rPr>
        <w:t>și</w:t>
      </w:r>
      <w:proofErr w:type="spellEnd"/>
      <w:r>
        <w:rPr>
          <w:b/>
          <w:sz w:val="20"/>
          <w:szCs w:val="20"/>
          <w:lang w:eastAsia="ru-RU"/>
        </w:rPr>
        <w:t>/</w:t>
      </w:r>
      <w:proofErr w:type="spellStart"/>
      <w:r>
        <w:rPr>
          <w:b/>
          <w:sz w:val="20"/>
          <w:szCs w:val="20"/>
          <w:lang w:eastAsia="ru-RU"/>
        </w:rPr>
        <w:t>sau</w:t>
      </w:r>
      <w:proofErr w:type="spellEnd"/>
      <w:r>
        <w:rPr>
          <w:b/>
          <w:sz w:val="20"/>
          <w:szCs w:val="20"/>
          <w:lang w:eastAsia="ru-RU"/>
        </w:rPr>
        <w:t xml:space="preserve"> </w:t>
      </w:r>
      <w:proofErr w:type="spellStart"/>
      <w:r>
        <w:rPr>
          <w:b/>
          <w:sz w:val="20"/>
          <w:szCs w:val="20"/>
          <w:lang w:eastAsia="ru-RU"/>
        </w:rPr>
        <w:t>executarea</w:t>
      </w:r>
      <w:proofErr w:type="spellEnd"/>
      <w:r>
        <w:rPr>
          <w:b/>
          <w:sz w:val="20"/>
          <w:szCs w:val="20"/>
          <w:lang w:eastAsia="ru-RU"/>
        </w:rPr>
        <w:t xml:space="preserve"> </w:t>
      </w:r>
      <w:proofErr w:type="spellStart"/>
      <w:r>
        <w:rPr>
          <w:b/>
          <w:sz w:val="20"/>
          <w:szCs w:val="20"/>
          <w:lang w:eastAsia="ru-RU"/>
        </w:rPr>
        <w:t>necalitativă</w:t>
      </w:r>
      <w:proofErr w:type="spellEnd"/>
      <w:r>
        <w:rPr>
          <w:b/>
          <w:sz w:val="20"/>
          <w:szCs w:val="20"/>
          <w:lang w:eastAsia="ru-RU"/>
        </w:rPr>
        <w:t xml:space="preserve"> </w:t>
      </w:r>
      <w:proofErr w:type="spellStart"/>
      <w:r>
        <w:rPr>
          <w:b/>
          <w:sz w:val="20"/>
          <w:szCs w:val="20"/>
          <w:lang w:eastAsia="ru-RU"/>
        </w:rPr>
        <w:t>Antreprenorului</w:t>
      </w:r>
      <w:proofErr w:type="spellEnd"/>
      <w:r>
        <w:rPr>
          <w:b/>
          <w:sz w:val="20"/>
          <w:szCs w:val="20"/>
          <w:lang w:eastAsia="ru-RU"/>
        </w:rPr>
        <w:t xml:space="preserve"> </w:t>
      </w:r>
      <w:proofErr w:type="spellStart"/>
      <w:r>
        <w:rPr>
          <w:b/>
          <w:sz w:val="20"/>
          <w:szCs w:val="20"/>
          <w:lang w:eastAsia="ru-RU"/>
        </w:rPr>
        <w:t>i</w:t>
      </w:r>
      <w:proofErr w:type="spellEnd"/>
      <w:r>
        <w:rPr>
          <w:b/>
          <w:sz w:val="20"/>
          <w:szCs w:val="20"/>
          <w:lang w:eastAsia="ru-RU"/>
        </w:rPr>
        <w:t xml:space="preserve"> se </w:t>
      </w:r>
      <w:proofErr w:type="spellStart"/>
      <w:r>
        <w:rPr>
          <w:b/>
          <w:sz w:val="20"/>
          <w:szCs w:val="20"/>
          <w:lang w:eastAsia="ru-RU"/>
        </w:rPr>
        <w:t>vor</w:t>
      </w:r>
      <w:proofErr w:type="spellEnd"/>
      <w:r>
        <w:rPr>
          <w:b/>
          <w:sz w:val="20"/>
          <w:szCs w:val="20"/>
          <w:lang w:eastAsia="ru-RU"/>
        </w:rPr>
        <w:t xml:space="preserve"> </w:t>
      </w:r>
      <w:proofErr w:type="spellStart"/>
      <w:r>
        <w:rPr>
          <w:b/>
          <w:sz w:val="20"/>
          <w:szCs w:val="20"/>
          <w:lang w:eastAsia="ru-RU"/>
        </w:rPr>
        <w:t>aplica</w:t>
      </w:r>
      <w:proofErr w:type="spellEnd"/>
      <w:r>
        <w:rPr>
          <w:b/>
          <w:sz w:val="20"/>
          <w:szCs w:val="20"/>
          <w:lang w:eastAsia="ru-RU"/>
        </w:rPr>
        <w:t xml:space="preserve"> </w:t>
      </w:r>
      <w:proofErr w:type="spellStart"/>
      <w:r>
        <w:rPr>
          <w:b/>
          <w:sz w:val="20"/>
          <w:szCs w:val="20"/>
          <w:lang w:eastAsia="ru-RU"/>
        </w:rPr>
        <w:t>sancțiuni</w:t>
      </w:r>
      <w:proofErr w:type="spellEnd"/>
      <w:r>
        <w:rPr>
          <w:b/>
          <w:sz w:val="20"/>
          <w:szCs w:val="20"/>
          <w:lang w:eastAsia="ru-RU"/>
        </w:rPr>
        <w:t xml:space="preserve"> </w:t>
      </w:r>
      <w:proofErr w:type="spellStart"/>
      <w:r>
        <w:rPr>
          <w:b/>
          <w:sz w:val="20"/>
          <w:szCs w:val="20"/>
          <w:lang w:eastAsia="ru-RU"/>
        </w:rPr>
        <w:t>în</w:t>
      </w:r>
      <w:proofErr w:type="spellEnd"/>
      <w:r>
        <w:rPr>
          <w:b/>
          <w:sz w:val="20"/>
          <w:szCs w:val="20"/>
          <w:lang w:eastAsia="ru-RU"/>
        </w:rPr>
        <w:t xml:space="preserve"> </w:t>
      </w:r>
      <w:proofErr w:type="spellStart"/>
      <w:r>
        <w:rPr>
          <w:b/>
          <w:sz w:val="20"/>
          <w:szCs w:val="20"/>
          <w:lang w:eastAsia="ru-RU"/>
        </w:rPr>
        <w:t>mărime</w:t>
      </w:r>
      <w:proofErr w:type="spellEnd"/>
      <w:r>
        <w:rPr>
          <w:b/>
          <w:sz w:val="20"/>
          <w:szCs w:val="20"/>
          <w:lang w:eastAsia="ru-RU"/>
        </w:rPr>
        <w:t xml:space="preserve"> de 0,1% </w:t>
      </w:r>
      <w:proofErr w:type="spellStart"/>
      <w:r>
        <w:rPr>
          <w:b/>
          <w:sz w:val="20"/>
          <w:szCs w:val="20"/>
          <w:lang w:eastAsia="ru-RU"/>
        </w:rPr>
        <w:t>pentru</w:t>
      </w:r>
      <w:proofErr w:type="spellEnd"/>
      <w:r>
        <w:rPr>
          <w:b/>
          <w:sz w:val="20"/>
          <w:szCs w:val="20"/>
          <w:lang w:eastAsia="ru-RU"/>
        </w:rPr>
        <w:t xml:space="preserve"> </w:t>
      </w:r>
      <w:proofErr w:type="spellStart"/>
      <w:r>
        <w:rPr>
          <w:b/>
          <w:sz w:val="20"/>
          <w:szCs w:val="20"/>
          <w:lang w:eastAsia="ru-RU"/>
        </w:rPr>
        <w:t>fiecare</w:t>
      </w:r>
      <w:proofErr w:type="spellEnd"/>
      <w:r>
        <w:rPr>
          <w:b/>
          <w:sz w:val="20"/>
          <w:szCs w:val="20"/>
          <w:lang w:eastAsia="ru-RU"/>
        </w:rPr>
        <w:t xml:space="preserve"> zi de </w:t>
      </w:r>
      <w:proofErr w:type="spellStart"/>
      <w:r>
        <w:rPr>
          <w:b/>
          <w:sz w:val="20"/>
          <w:szCs w:val="20"/>
          <w:lang w:eastAsia="ru-RU"/>
        </w:rPr>
        <w:t>întîrziere</w:t>
      </w:r>
      <w:proofErr w:type="spellEnd"/>
      <w:r>
        <w:rPr>
          <w:b/>
          <w:sz w:val="20"/>
          <w:szCs w:val="20"/>
          <w:lang w:eastAsia="ru-RU"/>
        </w:rPr>
        <w:t xml:space="preserve"> calculate din </w:t>
      </w:r>
      <w:proofErr w:type="spellStart"/>
      <w:r>
        <w:rPr>
          <w:b/>
          <w:sz w:val="20"/>
          <w:szCs w:val="20"/>
          <w:lang w:eastAsia="ru-RU"/>
        </w:rPr>
        <w:t>valoarea</w:t>
      </w:r>
      <w:proofErr w:type="spellEnd"/>
      <w:r>
        <w:rPr>
          <w:b/>
          <w:sz w:val="20"/>
          <w:szCs w:val="20"/>
          <w:lang w:eastAsia="ru-RU"/>
        </w:rPr>
        <w:t xml:space="preserve"> </w:t>
      </w:r>
      <w:proofErr w:type="spellStart"/>
      <w:r>
        <w:rPr>
          <w:b/>
          <w:sz w:val="20"/>
          <w:szCs w:val="20"/>
          <w:lang w:eastAsia="ru-RU"/>
        </w:rPr>
        <w:t>contractului</w:t>
      </w:r>
      <w:proofErr w:type="spellEnd"/>
      <w:r>
        <w:rPr>
          <w:b/>
          <w:sz w:val="20"/>
          <w:szCs w:val="20"/>
          <w:lang w:eastAsia="ru-RU"/>
        </w:rPr>
        <w:t xml:space="preserve">, </w:t>
      </w:r>
      <w:proofErr w:type="spellStart"/>
      <w:r>
        <w:rPr>
          <w:b/>
          <w:sz w:val="20"/>
          <w:szCs w:val="20"/>
          <w:lang w:eastAsia="ru-RU"/>
        </w:rPr>
        <w:t>dar</w:t>
      </w:r>
      <w:proofErr w:type="spellEnd"/>
      <w:r>
        <w:rPr>
          <w:b/>
          <w:sz w:val="20"/>
          <w:szCs w:val="20"/>
          <w:lang w:eastAsia="ru-RU"/>
        </w:rPr>
        <w:t xml:space="preserve"> nu </w:t>
      </w:r>
      <w:proofErr w:type="spellStart"/>
      <w:r>
        <w:rPr>
          <w:b/>
          <w:sz w:val="20"/>
          <w:szCs w:val="20"/>
          <w:lang w:eastAsia="ru-RU"/>
        </w:rPr>
        <w:t>mai</w:t>
      </w:r>
      <w:proofErr w:type="spellEnd"/>
      <w:r>
        <w:rPr>
          <w:b/>
          <w:sz w:val="20"/>
          <w:szCs w:val="20"/>
          <w:lang w:eastAsia="ru-RU"/>
        </w:rPr>
        <w:t xml:space="preserve"> </w:t>
      </w:r>
      <w:proofErr w:type="spellStart"/>
      <w:r>
        <w:rPr>
          <w:b/>
          <w:sz w:val="20"/>
          <w:szCs w:val="20"/>
          <w:lang w:eastAsia="ru-RU"/>
        </w:rPr>
        <w:t>mult</w:t>
      </w:r>
      <w:proofErr w:type="spellEnd"/>
      <w:r>
        <w:rPr>
          <w:b/>
          <w:sz w:val="20"/>
          <w:szCs w:val="20"/>
          <w:lang w:eastAsia="ru-RU"/>
        </w:rPr>
        <w:t xml:space="preserve"> de 5 % din </w:t>
      </w:r>
      <w:proofErr w:type="spellStart"/>
      <w:r>
        <w:rPr>
          <w:b/>
          <w:sz w:val="20"/>
          <w:szCs w:val="20"/>
          <w:lang w:eastAsia="ru-RU"/>
        </w:rPr>
        <w:t>valoarea</w:t>
      </w:r>
      <w:proofErr w:type="spellEnd"/>
      <w:r>
        <w:rPr>
          <w:b/>
          <w:sz w:val="20"/>
          <w:szCs w:val="20"/>
          <w:lang w:eastAsia="ru-RU"/>
        </w:rPr>
        <w:t xml:space="preserve"> </w:t>
      </w:r>
      <w:proofErr w:type="spellStart"/>
      <w:r>
        <w:rPr>
          <w:b/>
          <w:sz w:val="20"/>
          <w:szCs w:val="20"/>
          <w:lang w:eastAsia="ru-RU"/>
        </w:rPr>
        <w:t>acestuia</w:t>
      </w:r>
      <w:proofErr w:type="spellEnd"/>
      <w:r>
        <w:rPr>
          <w:b/>
          <w:sz w:val="20"/>
          <w:szCs w:val="20"/>
          <w:lang w:eastAsia="ru-RU"/>
        </w:rPr>
        <w:t>.</w:t>
      </w:r>
    </w:p>
    <w:p w14:paraId="2B46A1B8" w14:textId="77777777" w:rsidR="00A1172F" w:rsidRPr="00303425" w:rsidRDefault="00A1172F" w:rsidP="00A1172F">
      <w:pPr>
        <w:pStyle w:val="Listparagraf"/>
        <w:numPr>
          <w:ilvl w:val="0"/>
          <w:numId w:val="37"/>
        </w:numPr>
        <w:shd w:val="clear" w:color="auto" w:fill="FFFFFF" w:themeFill="background1"/>
        <w:tabs>
          <w:tab w:val="clear" w:pos="1134"/>
          <w:tab w:val="right" w:pos="426"/>
        </w:tabs>
        <w:spacing w:before="120"/>
        <w:contextualSpacing/>
        <w:jc w:val="left"/>
        <w:rPr>
          <w:b/>
          <w:sz w:val="20"/>
          <w:szCs w:val="20"/>
          <w:lang w:eastAsia="ru-RU"/>
        </w:rPr>
      </w:pPr>
      <w:proofErr w:type="spellStart"/>
      <w:r w:rsidRPr="00303425">
        <w:rPr>
          <w:b/>
          <w:sz w:val="20"/>
          <w:szCs w:val="20"/>
          <w:lang w:eastAsia="ru-RU"/>
        </w:rPr>
        <w:t>Termenul</w:t>
      </w:r>
      <w:proofErr w:type="spellEnd"/>
      <w:r w:rsidRPr="00303425">
        <w:rPr>
          <w:b/>
          <w:sz w:val="20"/>
          <w:szCs w:val="20"/>
          <w:lang w:eastAsia="ru-RU"/>
        </w:rPr>
        <w:t xml:space="preserve"> </w:t>
      </w:r>
      <w:proofErr w:type="spellStart"/>
      <w:r w:rsidRPr="00303425">
        <w:rPr>
          <w:b/>
          <w:sz w:val="20"/>
          <w:szCs w:val="20"/>
          <w:lang w:eastAsia="ru-RU"/>
        </w:rPr>
        <w:t>pentru</w:t>
      </w:r>
      <w:proofErr w:type="spellEnd"/>
      <w:r w:rsidRPr="00303425">
        <w:rPr>
          <w:b/>
          <w:sz w:val="20"/>
          <w:szCs w:val="20"/>
          <w:lang w:eastAsia="ru-RU"/>
        </w:rPr>
        <w:t xml:space="preserve"> </w:t>
      </w:r>
      <w:proofErr w:type="spellStart"/>
      <w:r w:rsidRPr="00303425">
        <w:rPr>
          <w:b/>
          <w:sz w:val="20"/>
          <w:szCs w:val="20"/>
          <w:lang w:eastAsia="ru-RU"/>
        </w:rPr>
        <w:t>semnarea</w:t>
      </w:r>
      <w:proofErr w:type="spellEnd"/>
      <w:r w:rsidRPr="00303425">
        <w:rPr>
          <w:b/>
          <w:sz w:val="20"/>
          <w:szCs w:val="20"/>
          <w:lang w:eastAsia="ru-RU"/>
        </w:rPr>
        <w:t xml:space="preserve"> </w:t>
      </w:r>
      <w:proofErr w:type="spellStart"/>
      <w:r w:rsidRPr="00303425">
        <w:rPr>
          <w:b/>
          <w:sz w:val="20"/>
          <w:szCs w:val="20"/>
          <w:lang w:eastAsia="ru-RU"/>
        </w:rPr>
        <w:t>şi</w:t>
      </w:r>
      <w:proofErr w:type="spellEnd"/>
      <w:r w:rsidRPr="00303425">
        <w:rPr>
          <w:b/>
          <w:sz w:val="20"/>
          <w:szCs w:val="20"/>
          <w:lang w:eastAsia="ru-RU"/>
        </w:rPr>
        <w:t xml:space="preserve"> </w:t>
      </w:r>
      <w:proofErr w:type="spellStart"/>
      <w:r w:rsidRPr="00303425">
        <w:rPr>
          <w:b/>
          <w:sz w:val="20"/>
          <w:szCs w:val="20"/>
          <w:lang w:eastAsia="ru-RU"/>
        </w:rPr>
        <w:t>prezentarea</w:t>
      </w:r>
      <w:proofErr w:type="spellEnd"/>
      <w:r w:rsidRPr="00303425">
        <w:rPr>
          <w:b/>
          <w:sz w:val="20"/>
          <w:szCs w:val="20"/>
          <w:lang w:eastAsia="ru-RU"/>
        </w:rPr>
        <w:t xml:space="preserve"> </w:t>
      </w:r>
      <w:proofErr w:type="spellStart"/>
      <w:r w:rsidRPr="00303425">
        <w:rPr>
          <w:b/>
          <w:sz w:val="20"/>
          <w:szCs w:val="20"/>
          <w:lang w:eastAsia="ru-RU"/>
        </w:rPr>
        <w:t>contractului</w:t>
      </w:r>
      <w:proofErr w:type="spellEnd"/>
      <w:r w:rsidRPr="00303425">
        <w:rPr>
          <w:b/>
          <w:sz w:val="20"/>
          <w:szCs w:val="20"/>
          <w:lang w:eastAsia="ru-RU"/>
        </w:rPr>
        <w:t xml:space="preserve"> </w:t>
      </w:r>
      <w:proofErr w:type="spellStart"/>
      <w:r w:rsidRPr="00303425">
        <w:rPr>
          <w:b/>
          <w:sz w:val="20"/>
          <w:szCs w:val="20"/>
          <w:lang w:eastAsia="ru-RU"/>
        </w:rPr>
        <w:t>către</w:t>
      </w:r>
      <w:proofErr w:type="spellEnd"/>
      <w:r w:rsidRPr="00303425">
        <w:rPr>
          <w:b/>
          <w:sz w:val="20"/>
          <w:szCs w:val="20"/>
          <w:lang w:eastAsia="ru-RU"/>
        </w:rPr>
        <w:t xml:space="preserve"> </w:t>
      </w:r>
      <w:proofErr w:type="spellStart"/>
      <w:r w:rsidRPr="00303425">
        <w:rPr>
          <w:b/>
          <w:sz w:val="20"/>
          <w:szCs w:val="20"/>
          <w:lang w:eastAsia="ru-RU"/>
        </w:rPr>
        <w:t>autoritatea</w:t>
      </w:r>
      <w:proofErr w:type="spellEnd"/>
      <w:r w:rsidRPr="00303425">
        <w:rPr>
          <w:b/>
          <w:sz w:val="20"/>
          <w:szCs w:val="20"/>
          <w:lang w:eastAsia="ru-RU"/>
        </w:rPr>
        <w:t xml:space="preserve"> </w:t>
      </w:r>
      <w:proofErr w:type="spellStart"/>
      <w:r w:rsidRPr="00303425">
        <w:rPr>
          <w:b/>
          <w:sz w:val="20"/>
          <w:szCs w:val="20"/>
          <w:lang w:eastAsia="ru-RU"/>
        </w:rPr>
        <w:t>contractantă</w:t>
      </w:r>
      <w:proofErr w:type="spellEnd"/>
      <w:r w:rsidRPr="00303425">
        <w:rPr>
          <w:b/>
          <w:sz w:val="20"/>
          <w:szCs w:val="20"/>
          <w:lang w:eastAsia="ru-RU"/>
        </w:rPr>
        <w:t xml:space="preserve"> – 10 </w:t>
      </w:r>
      <w:proofErr w:type="spellStart"/>
      <w:r w:rsidRPr="00303425">
        <w:rPr>
          <w:b/>
          <w:sz w:val="20"/>
          <w:szCs w:val="20"/>
          <w:lang w:eastAsia="ru-RU"/>
        </w:rPr>
        <w:t>zile</w:t>
      </w:r>
      <w:proofErr w:type="spellEnd"/>
      <w:r w:rsidRPr="00303425">
        <w:rPr>
          <w:b/>
          <w:sz w:val="20"/>
          <w:szCs w:val="20"/>
          <w:lang w:eastAsia="ru-RU"/>
        </w:rPr>
        <w:t xml:space="preserve"> de la data </w:t>
      </w:r>
      <w:proofErr w:type="spellStart"/>
      <w:r w:rsidRPr="00303425">
        <w:rPr>
          <w:b/>
          <w:sz w:val="20"/>
          <w:szCs w:val="20"/>
          <w:lang w:eastAsia="ru-RU"/>
        </w:rPr>
        <w:t>remiterii</w:t>
      </w:r>
      <w:proofErr w:type="spellEnd"/>
      <w:r w:rsidRPr="00303425">
        <w:rPr>
          <w:b/>
          <w:sz w:val="20"/>
          <w:szCs w:val="20"/>
          <w:lang w:eastAsia="ru-RU"/>
        </w:rPr>
        <w:t xml:space="preserve"> </w:t>
      </w:r>
      <w:proofErr w:type="spellStart"/>
      <w:r w:rsidRPr="00303425">
        <w:rPr>
          <w:b/>
          <w:sz w:val="20"/>
          <w:szCs w:val="20"/>
          <w:lang w:eastAsia="ru-RU"/>
        </w:rPr>
        <w:t>spre</w:t>
      </w:r>
      <w:proofErr w:type="spellEnd"/>
      <w:r w:rsidRPr="00303425">
        <w:rPr>
          <w:b/>
          <w:sz w:val="20"/>
          <w:szCs w:val="20"/>
          <w:lang w:eastAsia="ru-RU"/>
        </w:rPr>
        <w:t xml:space="preserve"> </w:t>
      </w:r>
      <w:proofErr w:type="spellStart"/>
      <w:r w:rsidRPr="00303425">
        <w:rPr>
          <w:b/>
          <w:sz w:val="20"/>
          <w:szCs w:val="20"/>
          <w:lang w:eastAsia="ru-RU"/>
        </w:rPr>
        <w:t>semnare</w:t>
      </w:r>
      <w:proofErr w:type="spellEnd"/>
      <w:r w:rsidRPr="00303425">
        <w:rPr>
          <w:b/>
          <w:sz w:val="20"/>
          <w:szCs w:val="20"/>
          <w:lang w:eastAsia="ru-RU"/>
        </w:rPr>
        <w:t xml:space="preserve">. </w:t>
      </w:r>
    </w:p>
    <w:p w14:paraId="4FB6CDF5" w14:textId="77777777" w:rsidR="00A1172F" w:rsidRPr="0006496D" w:rsidRDefault="00A1172F" w:rsidP="00A1172F">
      <w:pPr>
        <w:shd w:val="clear" w:color="auto" w:fill="FFFFFF" w:themeFill="background1"/>
        <w:tabs>
          <w:tab w:val="right" w:pos="426"/>
        </w:tabs>
        <w:spacing w:before="120"/>
        <w:rPr>
          <w:b/>
          <w:sz w:val="20"/>
          <w:szCs w:val="20"/>
          <w:lang w:eastAsia="ru-RU"/>
        </w:rPr>
      </w:pPr>
    </w:p>
    <w:p w14:paraId="4B75A6D9" w14:textId="33082019" w:rsidR="00631A2C" w:rsidRPr="00FF430B" w:rsidRDefault="00A1172F" w:rsidP="00A1172F">
      <w:pPr>
        <w:tabs>
          <w:tab w:val="decimal" w:pos="8364"/>
        </w:tabs>
        <w:spacing w:line="276" w:lineRule="auto"/>
        <w:ind w:right="-144"/>
        <w:jc w:val="center"/>
        <w:rPr>
          <w:b/>
          <w:bCs/>
          <w:color w:val="000000"/>
          <w:lang w:val="ro-MD"/>
        </w:rPr>
      </w:pPr>
      <w:r w:rsidRPr="0006496D">
        <w:rPr>
          <w:b/>
          <w:sz w:val="20"/>
          <w:szCs w:val="20"/>
          <w:lang w:val="ro"/>
        </w:rPr>
        <w:t xml:space="preserve">Conducătorul grupului de lucru:   </w:t>
      </w:r>
      <w:r>
        <w:rPr>
          <w:b/>
          <w:sz w:val="20"/>
          <w:szCs w:val="20"/>
          <w:lang w:val="ro"/>
        </w:rPr>
        <w:t>DRAGANEL Nicolae</w:t>
      </w:r>
      <w:r w:rsidRPr="0006496D">
        <w:rPr>
          <w:b/>
          <w:sz w:val="20"/>
          <w:szCs w:val="20"/>
          <w:lang w:val="ro"/>
        </w:rPr>
        <w:t xml:space="preserve">   </w:t>
      </w:r>
      <w:r w:rsidRPr="0006496D">
        <w:rPr>
          <w:b/>
          <w:sz w:val="20"/>
          <w:szCs w:val="20"/>
          <w:shd w:val="clear" w:color="auto" w:fill="FFFFFF" w:themeFill="background1"/>
          <w:lang w:val="ro"/>
        </w:rPr>
        <w:t>________________  .</w:t>
      </w: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lastRenderedPageBreak/>
        <w:t>Nr.din</w:t>
      </w:r>
      <w:proofErr w:type="spellEnd"/>
      <w:r w:rsidRPr="00FF430B">
        <w:rPr>
          <w:rFonts w:eastAsia="Cambria"/>
          <w:noProof w:val="0"/>
          <w:lang w:val="ro-MD"/>
        </w:rPr>
        <w:t>___________</w:t>
      </w:r>
    </w:p>
    <w:p w14:paraId="3E6D4277" w14:textId="77777777" w:rsidR="009D62FF" w:rsidRPr="00FF430B" w:rsidRDefault="009D62FF" w:rsidP="00A1172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1172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1172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1172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lastRenderedPageBreak/>
        <w:t>Nr. ___________ din _____________</w:t>
      </w:r>
    </w:p>
    <w:p w14:paraId="485AC36E" w14:textId="77777777" w:rsidR="00130A49" w:rsidRPr="00FF430B" w:rsidRDefault="00130A49" w:rsidP="00A1172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1172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1172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1172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lastRenderedPageBreak/>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1172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1172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1172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lastRenderedPageBreak/>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1172F">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33A2AA4"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A1172F">
              <w:rPr>
                <w:b/>
                <w:lang w:val="ro-MD"/>
              </w:rPr>
              <w:t xml:space="preserve"> Cererea ofertelor de preț</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16521ACC"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w:t>
            </w:r>
            <w:r w:rsidR="003F56F9">
              <w:rPr>
                <w:lang w:val="ro-MD"/>
              </w:rPr>
              <w:t>02</w:t>
            </w:r>
            <w:r w:rsidR="006D3146">
              <w:rPr>
                <w:lang w:val="ro-MD"/>
              </w:rPr>
              <w:t>6</w:t>
            </w:r>
            <w:r w:rsidR="007B392A" w:rsidRPr="00FF430B">
              <w:rPr>
                <w:lang w:val="ro-MD"/>
              </w:rPr>
              <w:t xml:space="preserve">                                       </w:t>
            </w:r>
            <w:r w:rsidR="0019071C" w:rsidRPr="00FF430B">
              <w:rPr>
                <w:lang w:val="ro-MD"/>
              </w:rPr>
              <w:t xml:space="preserve">                                         </w:t>
            </w:r>
            <w:r w:rsidR="003F56F9">
              <w:rPr>
                <w:lang w:val="ro-MD"/>
              </w:rPr>
              <w:t xml:space="preserve">        </w:t>
            </w:r>
            <w:r w:rsidR="007B392A" w:rsidRPr="00FF430B">
              <w:rPr>
                <w:lang w:val="ro-MD"/>
              </w:rPr>
              <w:t xml:space="preserve">  </w:t>
            </w:r>
            <w:r w:rsidR="003F56F9">
              <w:rPr>
                <w:lang w:val="ro-MD"/>
              </w:rPr>
              <w:t>or. Călărași</w:t>
            </w:r>
          </w:p>
          <w:p w14:paraId="1C7B8E9A" w14:textId="0163DFE7" w:rsidR="00460653" w:rsidRPr="00FF430B" w:rsidRDefault="0019071C" w:rsidP="009453D7">
            <w:pPr>
              <w:jc w:val="center"/>
              <w:rPr>
                <w:lang w:val="ro-MD"/>
              </w:rPr>
            </w:pPr>
            <w:r w:rsidRPr="00FF430B">
              <w:rPr>
                <w:sz w:val="20"/>
                <w:szCs w:val="20"/>
                <w:lang w:val="ro-MD"/>
              </w:rPr>
              <w:t xml:space="preserve">                                                                                                                            </w:t>
            </w:r>
            <w:r w:rsidR="003F56F9">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4B6E5A8B" w:rsidR="00460653" w:rsidRPr="0059194F" w:rsidRDefault="00EC6DD4" w:rsidP="0059194F">
            <w:pPr>
              <w:rPr>
                <w:noProof w:val="0"/>
              </w:rPr>
            </w:pPr>
            <w:r w:rsidRPr="00FE6C5A">
              <w:rPr>
                <w:lang w:val="ro-MD"/>
              </w:rPr>
              <w:t xml:space="preserve">Prezentul contract este încheiat în urma procedurii de achiziție Cererea Ofertelor de Preț nr. </w:t>
            </w:r>
            <w:r w:rsidR="0059194F">
              <w:rPr>
                <w:rFonts w:ascii="Helvetica" w:hAnsi="Helvetica" w:cs="Helvetica"/>
                <w:color w:val="333333"/>
                <w:sz w:val="2"/>
                <w:szCs w:val="2"/>
                <w:shd w:val="clear" w:color="auto" w:fill="FFFFFF"/>
              </w:rPr>
              <w:t> </w:t>
            </w:r>
            <w:hyperlink r:id="rId17" w:tgtFrame="_blank" w:history="1">
              <w:r w:rsidR="0059194F">
                <w:rPr>
                  <w:rStyle w:val="Hyperlink"/>
                  <w:rFonts w:ascii="inherit" w:eastAsiaTheme="majorEastAsia" w:hAnsi="inherit" w:cs="Helvetica"/>
                  <w:color w:val="3560B9"/>
                  <w:sz w:val="23"/>
                  <w:szCs w:val="23"/>
                  <w:bdr w:val="none" w:sz="0" w:space="0" w:color="auto" w:frame="1"/>
                </w:rPr>
                <w:t>ocds-b3wdp1-MD-1740472488386</w:t>
              </w:r>
            </w:hyperlink>
            <w:r w:rsidRPr="00FE6C5A">
              <w:rPr>
                <w:rFonts w:ascii="Helvetica" w:hAnsi="Helvetica" w:cs="Helvetica"/>
                <w:color w:val="333333"/>
                <w:shd w:val="clear" w:color="auto" w:fill="FFFFFF"/>
              </w:rPr>
              <w:t>  </w:t>
            </w:r>
            <w:r w:rsidRPr="00FE6C5A">
              <w:rPr>
                <w:lang w:val="ro-MD"/>
              </w:rPr>
              <w:t>din data de</w:t>
            </w:r>
            <w:r>
              <w:rPr>
                <w:lang w:val="ro-MD"/>
              </w:rPr>
              <w:t xml:space="preserve"> </w:t>
            </w:r>
            <w:r w:rsidRPr="00FE6C5A">
              <w:rPr>
                <w:lang w:val="ro-MD"/>
              </w:rPr>
              <w:t xml:space="preserve">, între </w:t>
            </w:r>
            <w:r w:rsidRPr="00FE6C5A">
              <w:rPr>
                <w:b/>
                <w:lang w:val="en-US"/>
              </w:rPr>
              <w:t>Consiliul raional Călărași</w:t>
            </w:r>
            <w:r w:rsidRPr="00FE6C5A">
              <w:rPr>
                <w:lang w:val="ro-MD"/>
              </w:rPr>
              <w:t xml:space="preserve">, cu sediul în or. Călărași, str. Biruinței, nr.1/1, telefon: (0244) 2-20-58, fax: (0244) 2-20-58 , IDNO: </w:t>
            </w:r>
            <w:r w:rsidRPr="00FE6C5A">
              <w:rPr>
                <w:lang w:val="en-US"/>
              </w:rPr>
              <w:t>1007601009886</w:t>
            </w:r>
            <w:r w:rsidRPr="00FE6C5A">
              <w:rPr>
                <w:lang w:val="ro-MD"/>
              </w:rPr>
              <w:t xml:space="preserve"> reprezentat prin</w:t>
            </w:r>
            <w:r w:rsidRPr="00FF430B">
              <w:rPr>
                <w:lang w:val="ro-MD"/>
              </w:rPr>
              <w:t xml:space="preserve"> </w:t>
            </w:r>
            <w:r>
              <w:rPr>
                <w:b/>
              </w:rPr>
              <w:t>președinte</w:t>
            </w:r>
            <w:r w:rsidRPr="00E35C2C">
              <w:rPr>
                <w:b/>
              </w:rPr>
              <w:t xml:space="preserve">le  raionului dl. </w:t>
            </w:r>
            <w:r>
              <w:rPr>
                <w:b/>
              </w:rPr>
              <w:t>Nicolae  DRAGANEL,</w:t>
            </w:r>
            <w:r>
              <w:rPr>
                <w:lang w:val="ro-MD"/>
              </w:rPr>
              <w:t xml:space="preserve"> </w:t>
            </w:r>
            <w:r w:rsidRPr="00FF430B">
              <w:rPr>
                <w:lang w:val="ro-MD"/>
              </w:rPr>
              <w:t>în calitate de Beneficiar,</w:t>
            </w:r>
            <w:r w:rsidR="00B51B6E" w:rsidRPr="00FF430B">
              <w:rPr>
                <w:lang w:val="ro-MD"/>
              </w:rPr>
              <w:t xml:space="preserve"> pe de o parte,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0B61124" w:rsidR="00460653" w:rsidRPr="006D3146" w:rsidRDefault="00A156C0" w:rsidP="006D3146">
            <w:pPr>
              <w:jc w:val="both"/>
            </w:pPr>
            <w:r w:rsidRPr="00FF430B">
              <w:rPr>
                <w:lang w:val="ro-MD"/>
              </w:rPr>
              <w:t>1.1</w:t>
            </w:r>
            <w:r w:rsidRPr="006D3146">
              <w:rPr>
                <w:lang w:val="ro-MD"/>
              </w:rPr>
              <w:t xml:space="preserve">. </w:t>
            </w:r>
            <w:r w:rsidR="00460653" w:rsidRPr="006D3146">
              <w:rPr>
                <w:lang w:val="ro-MD"/>
              </w:rPr>
              <w:t>Antreprenorul se obligă să execute</w:t>
            </w:r>
            <w:bookmarkStart w:id="64" w:name="_Hlk191235221"/>
            <w:r w:rsidR="006D3146" w:rsidRPr="006D3146">
              <w:rPr>
                <w:b/>
                <w:shd w:val="clear" w:color="auto" w:fill="FFFFFF" w:themeFill="background1"/>
                <w:lang w:val="ro"/>
              </w:rPr>
              <w:t xml:space="preserve"> </w:t>
            </w:r>
            <w:r w:rsidR="006D3146" w:rsidRPr="006D3146">
              <w:rPr>
                <w:b/>
                <w:bCs/>
                <w:i/>
                <w:iCs/>
              </w:rPr>
              <w:t>l</w:t>
            </w:r>
            <w:r w:rsidR="006D3146" w:rsidRPr="006D3146">
              <w:rPr>
                <w:b/>
                <w:bCs/>
                <w:i/>
                <w:iCs/>
              </w:rPr>
              <w:t>ucrări de construcție capitale de consolidare a acostamentelor de pe drumul L-341 M-5 – drum de acces spre s. Țibirica</w:t>
            </w:r>
            <w:bookmarkEnd w:id="64"/>
            <w:r w:rsidR="00EC6DD4" w:rsidRPr="006D3146">
              <w:rPr>
                <w:b/>
                <w:bCs/>
                <w:color w:val="333333"/>
                <w:shd w:val="clear" w:color="auto" w:fill="FFFFFF"/>
              </w:rPr>
              <w:t xml:space="preserve">, </w:t>
            </w:r>
            <w:r w:rsidR="00460653" w:rsidRPr="006D3146">
              <w:rPr>
                <w:lang w:val="ro-MD"/>
              </w:rPr>
              <w:t xml:space="preserve">în conformitate cu </w:t>
            </w:r>
            <w:r w:rsidR="00A101F6" w:rsidRPr="006D3146">
              <w:rPr>
                <w:lang w:val="ro-MD"/>
              </w:rPr>
              <w:t xml:space="preserve">prevederile proiectului tehnic, </w:t>
            </w:r>
            <w:r w:rsidR="00460653" w:rsidRPr="006D3146">
              <w:rPr>
                <w:lang w:val="ro-MD"/>
              </w:rPr>
              <w:t xml:space="preserve">cu detaliile de execuţie, precum şi </w:t>
            </w:r>
            <w:r w:rsidR="009157BF" w:rsidRPr="006D3146">
              <w:rPr>
                <w:lang w:val="ro-MD"/>
              </w:rPr>
              <w:t>cu normativele</w:t>
            </w:r>
            <w:r w:rsidR="00460653" w:rsidRPr="006D3146">
              <w:rPr>
                <w:lang w:val="ro-MD"/>
              </w:rPr>
              <w:t xml:space="preserve">, </w:t>
            </w:r>
            <w:r w:rsidR="009157BF" w:rsidRPr="006D3146">
              <w:rPr>
                <w:lang w:val="ro-MD"/>
              </w:rPr>
              <w:t>standardele</w:t>
            </w:r>
            <w:r w:rsidR="009E719D" w:rsidRPr="006D3146">
              <w:rPr>
                <w:lang w:val="ro-MD"/>
              </w:rPr>
              <w:t xml:space="preserve"> </w:t>
            </w:r>
            <w:r w:rsidR="00460653" w:rsidRPr="006D3146">
              <w:rPr>
                <w:lang w:val="ro-MD"/>
              </w:rPr>
              <w:t>şi</w:t>
            </w:r>
            <w:r w:rsidR="009E719D" w:rsidRPr="006D3146">
              <w:rPr>
                <w:lang w:val="ro-MD"/>
              </w:rPr>
              <w:t xml:space="preserve"> </w:t>
            </w:r>
            <w:r w:rsidR="009157BF" w:rsidRPr="006D3146">
              <w:rPr>
                <w:lang w:val="ro-MD"/>
              </w:rPr>
              <w:t>prescripţiile</w:t>
            </w:r>
            <w:r w:rsidR="009E719D" w:rsidRPr="006D3146">
              <w:rPr>
                <w:lang w:val="ro-MD"/>
              </w:rPr>
              <w:t xml:space="preserve"> </w:t>
            </w:r>
            <w:r w:rsidR="00460653" w:rsidRPr="006D3146">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536E1B8A" w14:textId="34D34721" w:rsidR="0059194F" w:rsidRPr="00232EA9" w:rsidRDefault="00A156C0" w:rsidP="0059194F">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w:t>
            </w:r>
            <w:r w:rsidR="0059194F" w:rsidRPr="00232EA9">
              <w:rPr>
                <w:lang w:val="ro-MD"/>
              </w:rPr>
              <w:t xml:space="preserve">a lucrărilor contractate este de </w:t>
            </w:r>
            <w:r w:rsidR="006D3146">
              <w:rPr>
                <w:lang w:val="ro-MD"/>
              </w:rPr>
              <w:t>45</w:t>
            </w:r>
            <w:r w:rsidR="0059194F">
              <w:rPr>
                <w:lang w:val="ro-MD"/>
              </w:rPr>
              <w:t xml:space="preserve"> de</w:t>
            </w:r>
            <w:r w:rsidR="0059194F" w:rsidRPr="00232EA9">
              <w:rPr>
                <w:lang w:val="ro-MD"/>
              </w:rPr>
              <w:t xml:space="preserve"> zile calendaristice </w:t>
            </w:r>
            <w:r w:rsidR="0059194F">
              <w:rPr>
                <w:lang w:val="ro-MD"/>
              </w:rPr>
              <w:t>de la</w:t>
            </w:r>
            <w:r w:rsidR="0059194F" w:rsidRPr="00232EA9">
              <w:rPr>
                <w:lang w:val="ro-MD"/>
              </w:rPr>
              <w:t xml:space="preserve"> data primirii ordinului de începere a </w:t>
            </w:r>
            <w:proofErr w:type="spellStart"/>
            <w:r w:rsidR="0059194F" w:rsidRPr="00232EA9">
              <w:rPr>
                <w:lang w:val="ro-MD"/>
              </w:rPr>
              <w:t>execuţiei</w:t>
            </w:r>
            <w:proofErr w:type="spellEnd"/>
            <w:r w:rsidR="0059194F" w:rsidRPr="00232EA9">
              <w:rPr>
                <w:lang w:val="ro-MD"/>
              </w:rPr>
              <w:t xml:space="preserve"> </w:t>
            </w:r>
            <w:proofErr w:type="spellStart"/>
            <w:r w:rsidR="0059194F" w:rsidRPr="00232EA9">
              <w:rPr>
                <w:lang w:val="ro-MD"/>
              </w:rPr>
              <w:t>şi</w:t>
            </w:r>
            <w:proofErr w:type="spellEnd"/>
            <w:r w:rsidR="0059194F" w:rsidRPr="00232EA9">
              <w:rPr>
                <w:lang w:val="ro-MD"/>
              </w:rPr>
              <w:t xml:space="preserve"> asigurării lucrului ritmic de către beneficiar-ordonatorul de credite.</w:t>
            </w:r>
          </w:p>
          <w:p w14:paraId="4678ED31" w14:textId="42236E5A" w:rsidR="00C723D6" w:rsidRPr="0059194F" w:rsidRDefault="00C723D6" w:rsidP="00C723D6">
            <w:pPr>
              <w:shd w:val="clear" w:color="auto" w:fill="FFFFFF" w:themeFill="background1"/>
              <w:tabs>
                <w:tab w:val="left" w:pos="0"/>
                <w:tab w:val="left" w:pos="284"/>
              </w:tabs>
              <w:spacing w:before="120"/>
              <w:rPr>
                <w:bCs/>
                <w:color w:val="000000" w:themeColor="text1"/>
                <w:lang w:val="ro-MD"/>
              </w:rPr>
            </w:pPr>
          </w:p>
          <w:p w14:paraId="0D18755A" w14:textId="727719A2" w:rsidR="00460653" w:rsidRPr="00FF430B" w:rsidRDefault="00C723D6" w:rsidP="003F56F9">
            <w:pPr>
              <w:pStyle w:val="NormalWeb"/>
              <w:tabs>
                <w:tab w:val="left" w:pos="567"/>
              </w:tabs>
              <w:spacing w:before="120" w:line="276" w:lineRule="auto"/>
              <w:ind w:firstLine="0"/>
              <w:rPr>
                <w:lang w:val="ro-MD"/>
              </w:rPr>
            </w:pPr>
            <w:r w:rsidRPr="00FF430B">
              <w:rPr>
                <w:lang w:val="ro-MD"/>
              </w:rPr>
              <w:lastRenderedPageBreak/>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003F56F9" w:rsidRPr="00FF430B">
              <w:rPr>
                <w:lang w:val="ro-MD"/>
              </w:rPr>
              <w:t>specificaţiei</w:t>
            </w:r>
            <w:proofErr w:type="spellEnd"/>
            <w:r w:rsidR="003F56F9" w:rsidRPr="00FF430B">
              <w:rPr>
                <w:lang w:val="ro-MD"/>
              </w:rPr>
              <w:t xml:space="preserve"> din anexa la 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63834353" w:rsidR="009E4204" w:rsidRPr="00F478A2" w:rsidRDefault="009E4204" w:rsidP="009E4204">
            <w:pPr>
              <w:shd w:val="clear" w:color="auto" w:fill="FFFFFF" w:themeFill="background1"/>
              <w:tabs>
                <w:tab w:val="right" w:pos="0"/>
              </w:tabs>
              <w:spacing w:before="120"/>
              <w:rPr>
                <w:b/>
                <w:noProof w:val="0"/>
                <w:color w:val="00B050"/>
                <w:sz w:val="28"/>
                <w:szCs w:val="28"/>
                <w:lang w:val="ro-MD" w:eastAsia="ru-RU"/>
              </w:rPr>
            </w:pPr>
            <w:r w:rsidRPr="00FF430B">
              <w:rPr>
                <w:lang w:val="ro-MD"/>
              </w:rPr>
              <w:t>2.7.</w:t>
            </w:r>
            <w:r w:rsidR="002F6A1E" w:rsidRPr="0059194F">
              <w:rPr>
                <w:lang w:val="ro-MD"/>
              </w:rPr>
              <w:t>Se</w:t>
            </w:r>
            <w:r w:rsidRPr="0059194F">
              <w:rPr>
                <w:lang w:val="ro-MD"/>
              </w:rPr>
              <w:t xml:space="preserve"> indică t</w:t>
            </w:r>
            <w:proofErr w:type="spellStart"/>
            <w:r w:rsidRPr="0059194F">
              <w:rPr>
                <w:noProof w:val="0"/>
                <w:lang w:val="ro-MD" w:eastAsia="ru-RU"/>
              </w:rPr>
              <w:t>ermenul</w:t>
            </w:r>
            <w:proofErr w:type="spellEnd"/>
            <w:r w:rsidRPr="0059194F">
              <w:rPr>
                <w:noProof w:val="0"/>
                <w:lang w:val="ro-MD" w:eastAsia="ru-RU"/>
              </w:rPr>
              <w:t xml:space="preserve"> de garanție a lucrărilor</w:t>
            </w:r>
            <w:r w:rsidR="00C723D6" w:rsidRPr="0059194F">
              <w:rPr>
                <w:b/>
                <w:noProof w:val="0"/>
                <w:lang w:val="ro-MD" w:eastAsia="ru-RU"/>
              </w:rPr>
              <w:t xml:space="preserve"> </w:t>
            </w:r>
            <w:r w:rsidR="00C723D6" w:rsidRPr="0059194F">
              <w:rPr>
                <w:bCs/>
                <w:noProof w:val="0"/>
                <w:lang w:val="ro-MD" w:eastAsia="ru-RU"/>
              </w:rPr>
              <w:t xml:space="preserve">min. </w:t>
            </w:r>
            <w:r w:rsidR="0059194F" w:rsidRPr="0059194F">
              <w:rPr>
                <w:bCs/>
                <w:noProof w:val="0"/>
                <w:lang w:val="ro-MD" w:eastAsia="ru-RU"/>
              </w:rPr>
              <w:t>5</w:t>
            </w:r>
            <w:r w:rsidR="00C723D6" w:rsidRPr="0059194F">
              <w:rPr>
                <w:bCs/>
                <w:noProof w:val="0"/>
                <w:lang w:val="ro-MD" w:eastAsia="ru-RU"/>
              </w:rPr>
              <w:t xml:space="preserve"> an</w:t>
            </w:r>
            <w:r w:rsidR="0059194F" w:rsidRPr="0059194F">
              <w:rPr>
                <w:bCs/>
                <w:noProof w:val="0"/>
                <w:lang w:val="ro-MD" w:eastAsia="ru-RU"/>
              </w:rPr>
              <w:t>i</w:t>
            </w:r>
            <w:r w:rsidRPr="0059194F">
              <w:rPr>
                <w:bCs/>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13EE7075" w14:textId="77777777" w:rsidR="00C723D6" w:rsidRPr="00472E22" w:rsidRDefault="00C723D6" w:rsidP="00C723D6">
            <w:pPr>
              <w:pStyle w:val="NormalWeb"/>
              <w:tabs>
                <w:tab w:val="left" w:pos="567"/>
              </w:tabs>
              <w:spacing w:line="276" w:lineRule="auto"/>
              <w:ind w:firstLine="0"/>
              <w:rPr>
                <w:lang w:val="ro-MD"/>
              </w:rPr>
            </w:pPr>
            <w:r w:rsidRPr="00FF430B">
              <w:rPr>
                <w:lang w:val="ro-MD"/>
              </w:rPr>
              <w:t xml:space="preserve">4.10. Antreprenorul, prin atribuirea ofertei în favoarea sa, </w:t>
            </w:r>
            <w:r w:rsidRPr="00472E22">
              <w:rPr>
                <w:lang w:val="ro-MD"/>
              </w:rPr>
              <w:t xml:space="preserve">consemnează că </w:t>
            </w:r>
            <w:r w:rsidRPr="00472E22">
              <w:rPr>
                <w:b/>
                <w:bCs/>
                <w:lang w:val="ro-MD"/>
              </w:rPr>
              <w:t>garanția de bună execuție</w:t>
            </w:r>
            <w:r w:rsidRPr="00472E22">
              <w:rPr>
                <w:b/>
                <w:bCs/>
                <w:lang w:val="it-IT"/>
              </w:rPr>
              <w:t xml:space="preserve"> </w:t>
            </w:r>
            <w:r w:rsidRPr="00472E22">
              <w:rPr>
                <w:b/>
                <w:bCs/>
                <w:shd w:val="clear" w:color="auto" w:fill="FFFFFF"/>
                <w:lang w:val="en-US"/>
              </w:rPr>
              <w:t xml:space="preserve"> se </w:t>
            </w:r>
            <w:proofErr w:type="spellStart"/>
            <w:r w:rsidRPr="00472E22">
              <w:rPr>
                <w:b/>
                <w:bCs/>
                <w:shd w:val="clear" w:color="auto" w:fill="FFFFFF"/>
                <w:lang w:val="en-US"/>
              </w:rPr>
              <w:t>va</w:t>
            </w:r>
            <w:proofErr w:type="spellEnd"/>
            <w:r w:rsidRPr="00472E22">
              <w:rPr>
                <w:b/>
                <w:bCs/>
                <w:shd w:val="clear" w:color="auto" w:fill="FFFFFF"/>
                <w:lang w:val="en-US"/>
              </w:rPr>
              <w:t xml:space="preserve"> </w:t>
            </w:r>
            <w:proofErr w:type="spellStart"/>
            <w:r w:rsidRPr="00472E22">
              <w:rPr>
                <w:b/>
                <w:bCs/>
                <w:shd w:val="clear" w:color="auto" w:fill="FFFFFF"/>
                <w:lang w:val="en-US"/>
              </w:rPr>
              <w:t>constitui</w:t>
            </w:r>
            <w:proofErr w:type="spellEnd"/>
            <w:r w:rsidRPr="00472E22">
              <w:rPr>
                <w:b/>
                <w:bCs/>
                <w:shd w:val="clear" w:color="auto" w:fill="FFFFFF"/>
                <w:lang w:val="en-US"/>
              </w:rPr>
              <w:t xml:space="preserve"> din </w:t>
            </w:r>
            <w:proofErr w:type="spellStart"/>
            <w:r w:rsidRPr="00472E22">
              <w:rPr>
                <w:b/>
                <w:bCs/>
                <w:shd w:val="clear" w:color="auto" w:fill="FFFFFF"/>
                <w:lang w:val="en-US"/>
              </w:rPr>
              <w:t>rețineri</w:t>
            </w:r>
            <w:proofErr w:type="spellEnd"/>
            <w:r w:rsidRPr="00472E22">
              <w:rPr>
                <w:b/>
                <w:bCs/>
                <w:shd w:val="clear" w:color="auto" w:fill="FFFFFF"/>
                <w:lang w:val="en-US"/>
              </w:rPr>
              <w:t xml:space="preserve"> </w:t>
            </w:r>
            <w:proofErr w:type="spellStart"/>
            <w:r w:rsidRPr="00472E22">
              <w:rPr>
                <w:b/>
                <w:bCs/>
                <w:shd w:val="clear" w:color="auto" w:fill="FFFFFF"/>
                <w:lang w:val="en-US"/>
              </w:rPr>
              <w:t>succesive</w:t>
            </w:r>
            <w:proofErr w:type="spellEnd"/>
            <w:r w:rsidRPr="00472E22">
              <w:rPr>
                <w:b/>
                <w:bCs/>
                <w:shd w:val="clear" w:color="auto" w:fill="FFFFFF"/>
                <w:lang w:val="en-US"/>
              </w:rPr>
              <w:t xml:space="preserve"> </w:t>
            </w:r>
            <w:proofErr w:type="spellStart"/>
            <w:r w:rsidRPr="00472E22">
              <w:rPr>
                <w:b/>
                <w:bCs/>
                <w:shd w:val="clear" w:color="auto" w:fill="FFFFFF"/>
                <w:lang w:val="en-US"/>
              </w:rPr>
              <w:t>directe</w:t>
            </w:r>
            <w:proofErr w:type="spellEnd"/>
            <w:r w:rsidRPr="00472E22">
              <w:rPr>
                <w:b/>
                <w:bCs/>
                <w:shd w:val="clear" w:color="auto" w:fill="FFFFFF"/>
                <w:lang w:val="en-US"/>
              </w:rPr>
              <w:t xml:space="preserve"> din </w:t>
            </w:r>
            <w:proofErr w:type="spellStart"/>
            <w:r w:rsidRPr="00472E22">
              <w:rPr>
                <w:b/>
                <w:bCs/>
                <w:shd w:val="clear" w:color="auto" w:fill="FFFFFF"/>
                <w:lang w:val="en-US"/>
              </w:rPr>
              <w:t>plata</w:t>
            </w:r>
            <w:proofErr w:type="spellEnd"/>
            <w:r w:rsidRPr="00472E22">
              <w:rPr>
                <w:b/>
                <w:bCs/>
                <w:shd w:val="clear" w:color="auto" w:fill="FFFFFF"/>
                <w:lang w:val="en-US"/>
              </w:rPr>
              <w:t xml:space="preserve"> </w:t>
            </w:r>
            <w:proofErr w:type="spellStart"/>
            <w:r w:rsidRPr="00472E22">
              <w:rPr>
                <w:b/>
                <w:bCs/>
                <w:shd w:val="clear" w:color="auto" w:fill="FFFFFF"/>
                <w:lang w:val="en-US"/>
              </w:rPr>
              <w:t>cuvenită</w:t>
            </w:r>
            <w:proofErr w:type="spellEnd"/>
            <w:r w:rsidRPr="00472E22">
              <w:rPr>
                <w:b/>
                <w:bCs/>
                <w:shd w:val="clear" w:color="auto" w:fill="FFFFFF"/>
                <w:lang w:val="en-US"/>
              </w:rPr>
              <w:t xml:space="preserve"> </w:t>
            </w:r>
            <w:proofErr w:type="spellStart"/>
            <w:r w:rsidRPr="00472E22">
              <w:rPr>
                <w:b/>
                <w:bCs/>
                <w:shd w:val="clear" w:color="auto" w:fill="FFFFFF"/>
                <w:lang w:val="en-US"/>
              </w:rPr>
              <w:t>pentru</w:t>
            </w:r>
            <w:proofErr w:type="spellEnd"/>
            <w:r w:rsidRPr="00472E22">
              <w:rPr>
                <w:b/>
                <w:bCs/>
                <w:shd w:val="clear" w:color="auto" w:fill="FFFFFF"/>
                <w:lang w:val="en-US"/>
              </w:rPr>
              <w:t xml:space="preserve"> </w:t>
            </w:r>
            <w:proofErr w:type="spellStart"/>
            <w:r w:rsidRPr="00472E22">
              <w:rPr>
                <w:b/>
                <w:bCs/>
                <w:shd w:val="clear" w:color="auto" w:fill="FFFFFF"/>
                <w:lang w:val="en-US"/>
              </w:rPr>
              <w:t>facturile</w:t>
            </w:r>
            <w:proofErr w:type="spellEnd"/>
            <w:r w:rsidRPr="00472E22">
              <w:rPr>
                <w:b/>
                <w:bCs/>
                <w:shd w:val="clear" w:color="auto" w:fill="FFFFFF"/>
                <w:lang w:val="en-US"/>
              </w:rPr>
              <w:t xml:space="preserve"> </w:t>
            </w:r>
            <w:proofErr w:type="spellStart"/>
            <w:r w:rsidRPr="00472E22">
              <w:rPr>
                <w:b/>
                <w:bCs/>
                <w:shd w:val="clear" w:color="auto" w:fill="FFFFFF"/>
                <w:lang w:val="en-US"/>
              </w:rPr>
              <w:t>înaintate</w:t>
            </w:r>
            <w:proofErr w:type="spellEnd"/>
            <w:r w:rsidRPr="00472E22">
              <w:rPr>
                <w:b/>
                <w:lang w:val="it-IT"/>
              </w:rPr>
              <w:t xml:space="preserve"> în cuantum de 5% din valoarea totală a contractului atribuit (inclusiv TVA)</w:t>
            </w:r>
            <w:r w:rsidRPr="00472E22">
              <w:rPr>
                <w:lang w:val="ro-MD"/>
              </w:rPr>
              <w: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A1172F">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A1172F">
            <w:pPr>
              <w:pStyle w:val="NormalWeb"/>
              <w:numPr>
                <w:ilvl w:val="1"/>
                <w:numId w:val="16"/>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A1172F">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A1172F">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A1172F">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A1172F">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A1172F">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6E64825" w:rsidR="00460653" w:rsidRPr="00FF430B" w:rsidRDefault="00D83EE1" w:rsidP="00A1172F">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59194F">
              <w:rPr>
                <w:lang w:val="ro-MD"/>
              </w:rPr>
              <w:t xml:space="preserve">Perioada de </w:t>
            </w:r>
            <w:proofErr w:type="spellStart"/>
            <w:r w:rsidR="00460653" w:rsidRPr="0059194F">
              <w:rPr>
                <w:lang w:val="ro-MD"/>
              </w:rPr>
              <w:t>garanţie</w:t>
            </w:r>
            <w:proofErr w:type="spellEnd"/>
            <w:r w:rsidR="00460653" w:rsidRPr="0059194F">
              <w:rPr>
                <w:lang w:val="ro-MD"/>
              </w:rPr>
              <w:t xml:space="preserve"> pentru lucrări</w:t>
            </w:r>
            <w:r w:rsidR="00F478A2" w:rsidRPr="0059194F">
              <w:rPr>
                <w:lang w:val="ro-MD"/>
              </w:rPr>
              <w:t xml:space="preserve"> </w:t>
            </w:r>
            <w:r w:rsidR="00460653" w:rsidRPr="0059194F">
              <w:rPr>
                <w:lang w:val="ro-MD"/>
              </w:rPr>
              <w:t xml:space="preserve">este de  </w:t>
            </w:r>
            <w:r w:rsidR="00C723D6" w:rsidRPr="0059194F">
              <w:rPr>
                <w:lang w:val="ro-MD"/>
              </w:rPr>
              <w:t xml:space="preserve">min. </w:t>
            </w:r>
            <w:r w:rsidR="0059194F" w:rsidRPr="0059194F">
              <w:rPr>
                <w:lang w:val="ro-MD"/>
              </w:rPr>
              <w:t>5</w:t>
            </w:r>
            <w:r w:rsidR="00460653" w:rsidRPr="0059194F">
              <w:rPr>
                <w:lang w:val="ro-MD"/>
              </w:rPr>
              <w:t xml:space="preserve"> ani. </w:t>
            </w:r>
          </w:p>
          <w:p w14:paraId="1CEFAD7D" w14:textId="77777777" w:rsidR="00460653" w:rsidRPr="00FF430B" w:rsidRDefault="00D83EE1" w:rsidP="00A1172F">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A1172F">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A1172F">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0415D48A"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 xml:space="preserve">/sau despăgubiri în cuantum de la 0,1% până la </w:t>
            </w:r>
            <w:r w:rsidR="00F478A2">
              <w:rPr>
                <w:lang w:val="ro-MD"/>
              </w:rPr>
              <w:t>5</w:t>
            </w:r>
            <w:r w:rsidR="000531D2">
              <w:rPr>
                <w:lang w:val="ro-MD"/>
              </w:rPr>
              <w:t xml:space="preserve"> </w:t>
            </w:r>
            <w:r w:rsidR="0001066E" w:rsidRPr="00FF430B">
              <w:rPr>
                <w:lang w:val="ro-MD"/>
              </w:rPr>
              <w:t>%</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A1172F">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A1172F">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A1172F">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A1172F">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A1172F">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A1172F">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A1172F">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A1172F">
            <w:pPr>
              <w:pStyle w:val="NormalWeb"/>
              <w:numPr>
                <w:ilvl w:val="1"/>
                <w:numId w:val="16"/>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A1172F">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A1172F">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A1172F">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A1172F">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A1172F">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A1172F">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7B119CA2" w14:textId="7BE7CA62" w:rsidR="00877B36" w:rsidRPr="00F15680" w:rsidRDefault="007323B6" w:rsidP="00A1172F">
            <w:pPr>
              <w:pStyle w:val="NormalWeb"/>
              <w:numPr>
                <w:ilvl w:val="1"/>
                <w:numId w:val="16"/>
              </w:numPr>
              <w:tabs>
                <w:tab w:val="left" w:pos="567"/>
                <w:tab w:val="left" w:pos="2295"/>
                <w:tab w:val="left" w:pos="4005"/>
              </w:tabs>
              <w:ind w:left="0" w:hanging="567"/>
              <w:contextualSpacing/>
              <w:rPr>
                <w:lang w:val="ro-MD"/>
              </w:rPr>
            </w:pPr>
            <w:r w:rsidRPr="00F15680">
              <w:rPr>
                <w:lang w:val="ro-MD"/>
              </w:rPr>
              <w:t>13.</w:t>
            </w:r>
            <w:r w:rsidR="001873A6" w:rsidRPr="00F15680">
              <w:rPr>
                <w:lang w:val="ro-MD"/>
              </w:rPr>
              <w:t>4</w:t>
            </w:r>
            <w:r w:rsidRPr="00F15680">
              <w:rPr>
                <w:lang w:val="ro-MD"/>
              </w:rPr>
              <w:t xml:space="preserve">. </w:t>
            </w:r>
            <w:r w:rsidR="00D379F6" w:rsidRPr="00F15680">
              <w:rPr>
                <w:lang w:val="ro-MD"/>
              </w:rPr>
              <w:t xml:space="preserve">Pentru confirmarea celor </w:t>
            </w:r>
            <w:proofErr w:type="spellStart"/>
            <w:r w:rsidR="00D379F6" w:rsidRPr="00F15680">
              <w:rPr>
                <w:lang w:val="ro-MD"/>
              </w:rPr>
              <w:t>menţionate</w:t>
            </w:r>
            <w:proofErr w:type="spellEnd"/>
            <w:r w:rsidR="00D379F6" w:rsidRPr="00F15680">
              <w:rPr>
                <w:lang w:val="ro-MD"/>
              </w:rPr>
              <w:t xml:space="preserve">, </w:t>
            </w:r>
            <w:proofErr w:type="spellStart"/>
            <w:r w:rsidR="009D3792" w:rsidRPr="00F15680">
              <w:rPr>
                <w:lang w:val="ro-MD"/>
              </w:rPr>
              <w:t>p</w:t>
            </w:r>
            <w:r w:rsidR="00D379F6" w:rsidRPr="00F15680">
              <w:rPr>
                <w:lang w:val="ro-MD"/>
              </w:rPr>
              <w:t>ărţile</w:t>
            </w:r>
            <w:proofErr w:type="spellEnd"/>
            <w:r w:rsidR="00D379F6" w:rsidRPr="00F15680">
              <w:rPr>
                <w:lang w:val="ro-MD"/>
              </w:rPr>
              <w:t xml:space="preserve"> au semnat prezentul Contract în conformitate cu </w:t>
            </w:r>
            <w:proofErr w:type="spellStart"/>
            <w:r w:rsidR="00D379F6" w:rsidRPr="00F15680">
              <w:rPr>
                <w:lang w:val="ro-MD"/>
              </w:rPr>
              <w:t>legislaţia</w:t>
            </w:r>
            <w:proofErr w:type="spellEnd"/>
            <w:r w:rsidR="00D379F6" w:rsidRPr="00F15680">
              <w:rPr>
                <w:lang w:val="ro-MD"/>
              </w:rPr>
              <w:t xml:space="preserve"> Republicii Moldova, la data </w:t>
            </w:r>
            <w:proofErr w:type="spellStart"/>
            <w:r w:rsidR="00D379F6" w:rsidRPr="00F15680">
              <w:rPr>
                <w:lang w:val="ro-MD"/>
              </w:rPr>
              <w:t>şi</w:t>
            </w:r>
            <w:proofErr w:type="spellEnd"/>
            <w:r w:rsidR="00D379F6" w:rsidRPr="00F15680">
              <w:rPr>
                <w:lang w:val="ro-MD"/>
              </w:rPr>
              <w:t xml:space="preserve"> anul indicate, </w:t>
            </w:r>
            <w:r w:rsidR="00460653" w:rsidRPr="00F15680">
              <w:rPr>
                <w:lang w:val="ro-MD"/>
              </w:rPr>
              <w:t xml:space="preserve">fiind valabil până la </w:t>
            </w:r>
            <w:r w:rsidR="00F15680">
              <w:rPr>
                <w:lang w:val="ro-MD"/>
              </w:rPr>
              <w:t>31.12.202</w:t>
            </w:r>
            <w:r w:rsidR="00A1172F">
              <w:rPr>
                <w:lang w:val="ro-MD"/>
              </w:rPr>
              <w:t>6</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A1172F">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8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51"/>
            </w:tblGrid>
            <w:tr w:rsidR="00460653" w:rsidRPr="00EC30C2" w14:paraId="75D52193" w14:textId="77777777" w:rsidTr="005919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651" w:type="dxa"/>
                  <w:tcBorders>
                    <w:top w:val="nil"/>
                    <w:left w:val="nil"/>
                    <w:bottom w:val="nil"/>
                    <w:right w:val="nil"/>
                  </w:tcBorders>
                </w:tcPr>
                <w:p w14:paraId="6AB52D44" w14:textId="77777777" w:rsidR="00460653" w:rsidRDefault="00460653" w:rsidP="00633782">
                  <w:pPr>
                    <w:tabs>
                      <w:tab w:val="left" w:pos="3295"/>
                    </w:tabs>
                    <w:jc w:val="center"/>
                    <w:rPr>
                      <w:b/>
                      <w:iCs/>
                      <w:lang w:val="ro-MD"/>
                    </w:rPr>
                  </w:pPr>
                  <w:r w:rsidRPr="00FF430B">
                    <w:rPr>
                      <w:b/>
                      <w:iCs/>
                      <w:lang w:val="ro-MD"/>
                    </w:rPr>
                    <w:t>BENEFICIARUL</w:t>
                  </w:r>
                </w:p>
                <w:p w14:paraId="75C085AD" w14:textId="43966A96" w:rsidR="00C723D6" w:rsidRPr="00FF430B" w:rsidRDefault="00C723D6" w:rsidP="00633782">
                  <w:pPr>
                    <w:tabs>
                      <w:tab w:val="left" w:pos="3295"/>
                    </w:tabs>
                    <w:jc w:val="center"/>
                    <w:rPr>
                      <w:lang w:val="ro-MD"/>
                    </w:rPr>
                  </w:pPr>
                  <w:r w:rsidRPr="001A043F">
                    <w:rPr>
                      <w:b/>
                      <w:bCs/>
                      <w:lang w:val="ro-MD"/>
                    </w:rPr>
                    <w:t>Consiliul raional Călărași</w:t>
                  </w:r>
                </w:p>
              </w:tc>
            </w:tr>
            <w:tr w:rsidR="00C723D6" w:rsidRPr="00EC30C2" w14:paraId="058AD691" w14:textId="77777777" w:rsidTr="0059194F">
              <w:trPr>
                <w:jc w:val="center"/>
              </w:trPr>
              <w:tc>
                <w:tcPr>
                  <w:tcW w:w="5163" w:type="dxa"/>
                  <w:tcBorders>
                    <w:top w:val="nil"/>
                    <w:left w:val="nil"/>
                    <w:bottom w:val="nil"/>
                    <w:right w:val="nil"/>
                  </w:tcBorders>
                  <w:vAlign w:val="center"/>
                </w:tcPr>
                <w:p w14:paraId="0C75FB9E"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p>
              </w:tc>
              <w:tc>
                <w:tcPr>
                  <w:tcW w:w="4651" w:type="dxa"/>
                  <w:tcBorders>
                    <w:top w:val="nil"/>
                    <w:left w:val="nil"/>
                    <w:bottom w:val="nil"/>
                    <w:right w:val="nil"/>
                  </w:tcBorders>
                  <w:vAlign w:val="center"/>
                </w:tcPr>
                <w:p w14:paraId="25428F94" w14:textId="45A06691"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r w:rsidRPr="00164A27">
                    <w:rPr>
                      <w:color w:val="000000" w:themeColor="text1"/>
                    </w:rPr>
                    <w:t xml:space="preserve"> or. Călărași,str.Biruinței 1/1</w:t>
                  </w:r>
                </w:p>
              </w:tc>
            </w:tr>
            <w:tr w:rsidR="00C723D6" w:rsidRPr="00EC30C2" w14:paraId="250B8719" w14:textId="77777777" w:rsidTr="0059194F">
              <w:trPr>
                <w:jc w:val="center"/>
              </w:trPr>
              <w:tc>
                <w:tcPr>
                  <w:tcW w:w="5163" w:type="dxa"/>
                  <w:tcBorders>
                    <w:top w:val="nil"/>
                    <w:left w:val="nil"/>
                    <w:bottom w:val="nil"/>
                    <w:right w:val="nil"/>
                  </w:tcBorders>
                  <w:vAlign w:val="center"/>
                </w:tcPr>
                <w:p w14:paraId="3A563C30"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p>
              </w:tc>
              <w:tc>
                <w:tcPr>
                  <w:tcW w:w="4651" w:type="dxa"/>
                  <w:tcBorders>
                    <w:top w:val="nil"/>
                    <w:left w:val="nil"/>
                    <w:bottom w:val="nil"/>
                    <w:right w:val="nil"/>
                  </w:tcBorders>
                  <w:vAlign w:val="center"/>
                </w:tcPr>
                <w:p w14:paraId="194FCA2B" w14:textId="3936D74B"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r w:rsidRPr="00164A27">
                    <w:rPr>
                      <w:color w:val="000000" w:themeColor="text1"/>
                    </w:rPr>
                    <w:t xml:space="preserve"> (0244)22058</w:t>
                  </w:r>
                </w:p>
              </w:tc>
            </w:tr>
            <w:tr w:rsidR="00C723D6" w:rsidRPr="00EC30C2" w14:paraId="168D6717" w14:textId="77777777" w:rsidTr="0059194F">
              <w:trPr>
                <w:jc w:val="center"/>
              </w:trPr>
              <w:tc>
                <w:tcPr>
                  <w:tcW w:w="5163" w:type="dxa"/>
                  <w:tcBorders>
                    <w:top w:val="nil"/>
                    <w:left w:val="nil"/>
                    <w:bottom w:val="nil"/>
                    <w:right w:val="nil"/>
                  </w:tcBorders>
                  <w:vAlign w:val="center"/>
                </w:tcPr>
                <w:p w14:paraId="464A9BC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p>
              </w:tc>
              <w:tc>
                <w:tcPr>
                  <w:tcW w:w="4651" w:type="dxa"/>
                  <w:tcBorders>
                    <w:top w:val="nil"/>
                    <w:left w:val="nil"/>
                    <w:bottom w:val="nil"/>
                    <w:right w:val="nil"/>
                  </w:tcBorders>
                  <w:vAlign w:val="center"/>
                </w:tcPr>
                <w:p w14:paraId="37461481" w14:textId="07EE328A"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r w:rsidRPr="00164A27">
                    <w:rPr>
                      <w:color w:val="000000" w:themeColor="text1"/>
                    </w:rPr>
                    <w:t xml:space="preserve"> 1007601009886</w:t>
                  </w:r>
                </w:p>
              </w:tc>
            </w:tr>
            <w:tr w:rsidR="00C723D6" w:rsidRPr="00EC30C2" w14:paraId="43B489B0" w14:textId="77777777" w:rsidTr="0059194F">
              <w:trPr>
                <w:jc w:val="center"/>
              </w:trPr>
              <w:tc>
                <w:tcPr>
                  <w:tcW w:w="5163" w:type="dxa"/>
                  <w:tcBorders>
                    <w:top w:val="nil"/>
                    <w:left w:val="nil"/>
                    <w:bottom w:val="nil"/>
                    <w:right w:val="nil"/>
                  </w:tcBorders>
                  <w:vAlign w:val="center"/>
                </w:tcPr>
                <w:p w14:paraId="49B8A91C"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p>
              </w:tc>
              <w:tc>
                <w:tcPr>
                  <w:tcW w:w="4651" w:type="dxa"/>
                  <w:tcBorders>
                    <w:top w:val="nil"/>
                    <w:left w:val="nil"/>
                    <w:bottom w:val="nil"/>
                    <w:right w:val="nil"/>
                  </w:tcBorders>
                  <w:vAlign w:val="center"/>
                </w:tcPr>
                <w:p w14:paraId="4C3C6326" w14:textId="581586E3"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r w:rsidRPr="00164A27">
                    <w:rPr>
                      <w:color w:val="000000" w:themeColor="text1"/>
                    </w:rPr>
                    <w:t xml:space="preserve"> MF-TR Centru Călărași</w:t>
                  </w:r>
                </w:p>
              </w:tc>
            </w:tr>
            <w:tr w:rsidR="00C723D6" w:rsidRPr="00EC30C2" w14:paraId="4EC923E2" w14:textId="77777777" w:rsidTr="0059194F">
              <w:trPr>
                <w:jc w:val="center"/>
              </w:trPr>
              <w:tc>
                <w:tcPr>
                  <w:tcW w:w="5163" w:type="dxa"/>
                  <w:tcBorders>
                    <w:top w:val="nil"/>
                    <w:left w:val="nil"/>
                    <w:bottom w:val="nil"/>
                    <w:right w:val="nil"/>
                  </w:tcBorders>
                  <w:vAlign w:val="center"/>
                </w:tcPr>
                <w:p w14:paraId="0012F976"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p>
              </w:tc>
              <w:tc>
                <w:tcPr>
                  <w:tcW w:w="4651" w:type="dxa"/>
                  <w:tcBorders>
                    <w:top w:val="nil"/>
                    <w:left w:val="nil"/>
                    <w:bottom w:val="nil"/>
                    <w:right w:val="nil"/>
                  </w:tcBorders>
                  <w:vAlign w:val="center"/>
                </w:tcPr>
                <w:p w14:paraId="72F8D325" w14:textId="4CE4997E"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r w:rsidRPr="00164A27">
                    <w:rPr>
                      <w:color w:val="000000" w:themeColor="text1"/>
                    </w:rPr>
                    <w:t xml:space="preserve"> TREZMD2X</w:t>
                  </w:r>
                </w:p>
              </w:tc>
            </w:tr>
            <w:tr w:rsidR="00C723D6" w:rsidRPr="00EC30C2" w14:paraId="428D84C3" w14:textId="77777777" w:rsidTr="0059194F">
              <w:trPr>
                <w:jc w:val="center"/>
              </w:trPr>
              <w:tc>
                <w:tcPr>
                  <w:tcW w:w="5163" w:type="dxa"/>
                  <w:tcBorders>
                    <w:top w:val="nil"/>
                    <w:left w:val="nil"/>
                    <w:bottom w:val="nil"/>
                    <w:right w:val="nil"/>
                  </w:tcBorders>
                  <w:vAlign w:val="center"/>
                </w:tcPr>
                <w:p w14:paraId="15727CE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IBAN</w:t>
                  </w:r>
                </w:p>
              </w:tc>
              <w:tc>
                <w:tcPr>
                  <w:tcW w:w="4651" w:type="dxa"/>
                  <w:tcBorders>
                    <w:top w:val="nil"/>
                    <w:left w:val="nil"/>
                    <w:bottom w:val="nil"/>
                    <w:right w:val="nil"/>
                  </w:tcBorders>
                  <w:vAlign w:val="center"/>
                </w:tcPr>
                <w:p w14:paraId="642D8D2B" w14:textId="5891065C" w:rsidR="00C723D6" w:rsidRPr="00B23BA6" w:rsidRDefault="00C723D6" w:rsidP="00C723D6">
                  <w:pPr>
                    <w:tabs>
                      <w:tab w:val="left" w:pos="1134"/>
                      <w:tab w:val="left" w:pos="4680"/>
                      <w:tab w:val="left" w:pos="7020"/>
                    </w:tabs>
                    <w:suppressAutoHyphens/>
                    <w:ind w:firstLine="567"/>
                    <w:jc w:val="both"/>
                    <w:rPr>
                      <w:lang w:val="ro-MD"/>
                    </w:rPr>
                  </w:pPr>
                  <w:r w:rsidRPr="00B23BA6">
                    <w:rPr>
                      <w:lang w:val="ro-MD"/>
                    </w:rPr>
                    <w:t xml:space="preserve">IBAN: </w:t>
                  </w:r>
                  <w:r w:rsidR="00B23BA6" w:rsidRPr="00B23BA6">
                    <w:rPr>
                      <w:shd w:val="clear" w:color="auto" w:fill="FFFFFF"/>
                    </w:rPr>
                    <w:t>MD72TRPDBH312120A11618AB</w:t>
                  </w:r>
                </w:p>
              </w:tc>
            </w:tr>
            <w:tr w:rsidR="00C723D6" w:rsidRPr="00EC30C2" w14:paraId="36F192AB" w14:textId="77777777" w:rsidTr="0059194F">
              <w:trPr>
                <w:trHeight w:val="713"/>
                <w:jc w:val="center"/>
              </w:trPr>
              <w:tc>
                <w:tcPr>
                  <w:tcW w:w="5163" w:type="dxa"/>
                  <w:tcBorders>
                    <w:top w:val="nil"/>
                    <w:left w:val="nil"/>
                    <w:bottom w:val="nil"/>
                    <w:right w:val="nil"/>
                  </w:tcBorders>
                  <w:vAlign w:val="center"/>
                </w:tcPr>
                <w:p w14:paraId="4A2AF405" w14:textId="77777777" w:rsidR="00C723D6" w:rsidRPr="00FF430B" w:rsidRDefault="00C723D6" w:rsidP="00C723D6">
                  <w:pPr>
                    <w:tabs>
                      <w:tab w:val="left" w:pos="1134"/>
                      <w:tab w:val="left" w:pos="4680"/>
                      <w:tab w:val="left" w:pos="7020"/>
                    </w:tabs>
                    <w:suppressAutoHyphens/>
                    <w:jc w:val="both"/>
                    <w:rPr>
                      <w:lang w:val="ro-MD"/>
                    </w:rPr>
                  </w:pPr>
                </w:p>
              </w:tc>
              <w:tc>
                <w:tcPr>
                  <w:tcW w:w="4651" w:type="dxa"/>
                  <w:tcBorders>
                    <w:top w:val="nil"/>
                    <w:left w:val="nil"/>
                    <w:bottom w:val="nil"/>
                    <w:right w:val="nil"/>
                  </w:tcBorders>
                  <w:vAlign w:val="center"/>
                </w:tcPr>
                <w:p w14:paraId="6CE8B841" w14:textId="77777777" w:rsidR="00C723D6" w:rsidRPr="00FF430B" w:rsidRDefault="00C723D6" w:rsidP="00C723D6">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20A74CD" w:rsidR="00006D6D" w:rsidRDefault="00006D6D" w:rsidP="007E709D">
            <w:pPr>
              <w:jc w:val="both"/>
              <w:rPr>
                <w:sz w:val="28"/>
                <w:szCs w:val="28"/>
                <w:lang w:val="ro-MD"/>
              </w:rPr>
            </w:pPr>
          </w:p>
          <w:p w14:paraId="162FCC7E" w14:textId="77777777" w:rsidR="00B23BA6" w:rsidRPr="00FF430B" w:rsidRDefault="00B23BA6"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1172F">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1172F">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A1172F">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A1172F">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A1172F">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lastRenderedPageBreak/>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1172F">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1172F">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1172F">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1172F">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1172F">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A1172F">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1172F">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1172F">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1172F">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1172F">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1172F">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1172F">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achitarea Lucrărilor prestate, respectând modalităţile şi termenele indicate în prezentul Contract;</w:t>
            </w:r>
          </w:p>
          <w:p w14:paraId="5E3F347F" w14:textId="42F453B6" w:rsidR="00AD32DD" w:rsidRPr="00FF430B" w:rsidRDefault="001C3DC4" w:rsidP="00A1172F">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1172F">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1172F">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1172F">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1172F">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1172F">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1172F">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1172F">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lastRenderedPageBreak/>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1172F">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1172F">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lastRenderedPageBreak/>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1172F">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1172F">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1172F">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A1172F">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1172F">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4DE52" w14:textId="77777777" w:rsidR="008321F2" w:rsidRDefault="008321F2" w:rsidP="00A20ACF">
      <w:r>
        <w:separator/>
      </w:r>
    </w:p>
  </w:endnote>
  <w:endnote w:type="continuationSeparator" w:id="0">
    <w:p w14:paraId="0CB94C0F" w14:textId="77777777" w:rsidR="008321F2" w:rsidRDefault="008321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36071" w14:textId="77777777" w:rsidR="008321F2" w:rsidRDefault="008321F2" w:rsidP="00A20ACF">
      <w:r>
        <w:separator/>
      </w:r>
    </w:p>
  </w:footnote>
  <w:footnote w:type="continuationSeparator" w:id="0">
    <w:p w14:paraId="67D93B91" w14:textId="77777777" w:rsidR="008321F2" w:rsidRDefault="008321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06474D2"/>
    <w:multiLevelType w:val="hybridMultilevel"/>
    <w:tmpl w:val="6366D46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2278383">
    <w:abstractNumId w:val="30"/>
  </w:num>
  <w:num w:numId="2" w16cid:durableId="370233711">
    <w:abstractNumId w:val="36"/>
  </w:num>
  <w:num w:numId="3" w16cid:durableId="106195500">
    <w:abstractNumId w:val="27"/>
  </w:num>
  <w:num w:numId="4" w16cid:durableId="2068646715">
    <w:abstractNumId w:val="26"/>
  </w:num>
  <w:num w:numId="5" w16cid:durableId="591209592">
    <w:abstractNumId w:val="12"/>
  </w:num>
  <w:num w:numId="6" w16cid:durableId="11542266">
    <w:abstractNumId w:val="15"/>
  </w:num>
  <w:num w:numId="7" w16cid:durableId="1671446490">
    <w:abstractNumId w:val="13"/>
  </w:num>
  <w:num w:numId="8" w16cid:durableId="451293478">
    <w:abstractNumId w:val="6"/>
  </w:num>
  <w:num w:numId="9" w16cid:durableId="484471628">
    <w:abstractNumId w:val="25"/>
  </w:num>
  <w:num w:numId="10" w16cid:durableId="1543710368">
    <w:abstractNumId w:val="10"/>
  </w:num>
  <w:num w:numId="11" w16cid:durableId="1201088655">
    <w:abstractNumId w:val="19"/>
  </w:num>
  <w:num w:numId="12" w16cid:durableId="1590431963">
    <w:abstractNumId w:val="20"/>
  </w:num>
  <w:num w:numId="13" w16cid:durableId="2107142431">
    <w:abstractNumId w:val="32"/>
  </w:num>
  <w:num w:numId="14" w16cid:durableId="185145373">
    <w:abstractNumId w:val="23"/>
  </w:num>
  <w:num w:numId="15" w16cid:durableId="1646013148">
    <w:abstractNumId w:val="5"/>
  </w:num>
  <w:num w:numId="16" w16cid:durableId="1356729567">
    <w:abstractNumId w:val="21"/>
  </w:num>
  <w:num w:numId="17" w16cid:durableId="21592555">
    <w:abstractNumId w:val="8"/>
  </w:num>
  <w:num w:numId="18" w16cid:durableId="801074959">
    <w:abstractNumId w:val="34"/>
  </w:num>
  <w:num w:numId="19" w16cid:durableId="1725908790">
    <w:abstractNumId w:val="29"/>
  </w:num>
  <w:num w:numId="20" w16cid:durableId="1861894188">
    <w:abstractNumId w:val="9"/>
  </w:num>
  <w:num w:numId="21" w16cid:durableId="1798059419">
    <w:abstractNumId w:val="28"/>
  </w:num>
  <w:num w:numId="22" w16cid:durableId="1766457882">
    <w:abstractNumId w:val="16"/>
  </w:num>
  <w:num w:numId="23" w16cid:durableId="1816142330">
    <w:abstractNumId w:val="22"/>
  </w:num>
  <w:num w:numId="24" w16cid:durableId="1292663634">
    <w:abstractNumId w:val="18"/>
  </w:num>
  <w:num w:numId="25" w16cid:durableId="329140041">
    <w:abstractNumId w:val="33"/>
  </w:num>
  <w:num w:numId="26" w16cid:durableId="1726295703">
    <w:abstractNumId w:val="11"/>
  </w:num>
  <w:num w:numId="27" w16cid:durableId="53236198">
    <w:abstractNumId w:val="7"/>
  </w:num>
  <w:num w:numId="28" w16cid:durableId="1561675915">
    <w:abstractNumId w:val="17"/>
  </w:num>
  <w:num w:numId="29" w16cid:durableId="919145229">
    <w:abstractNumId w:val="3"/>
  </w:num>
  <w:num w:numId="30" w16cid:durableId="245187445">
    <w:abstractNumId w:val="0"/>
  </w:num>
  <w:num w:numId="31" w16cid:durableId="554780551">
    <w:abstractNumId w:val="2"/>
  </w:num>
  <w:num w:numId="32" w16cid:durableId="1533614272">
    <w:abstractNumId w:val="4"/>
  </w:num>
  <w:num w:numId="33" w16cid:durableId="1258060570">
    <w:abstractNumId w:val="1"/>
  </w:num>
  <w:num w:numId="34" w16cid:durableId="1000079987">
    <w:abstractNumId w:val="31"/>
  </w:num>
  <w:num w:numId="35" w16cid:durableId="255754123">
    <w:abstractNumId w:val="14"/>
  </w:num>
  <w:num w:numId="36" w16cid:durableId="790393685">
    <w:abstractNumId w:val="35"/>
  </w:num>
  <w:num w:numId="37" w16cid:durableId="670331394">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146"/>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2F"/>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A1172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40472488386"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75</Pages>
  <Words>26673</Words>
  <Characters>154704</Characters>
  <Application>Microsoft Office Word</Application>
  <DocSecurity>0</DocSecurity>
  <Lines>1289</Lines>
  <Paragraphs>362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12</cp:revision>
  <cp:lastPrinted>2021-06-01T11:52:00Z</cp:lastPrinted>
  <dcterms:created xsi:type="dcterms:W3CDTF">2021-06-14T10:00:00Z</dcterms:created>
  <dcterms:modified xsi:type="dcterms:W3CDTF">2026-01-02T14:02:00Z</dcterms:modified>
</cp:coreProperties>
</file>